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8"/>
        <w:ind w:left="988" w:right="4353" w:firstLine="330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IRAN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88" w:right="177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6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388" w:right="143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388" w:right="14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388" w:right="144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388" w:right="14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388" w:right="143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08"/>
        <w:sectPr>
          <w:pgNumType w:start="59"/>
          <w:pgMar w:header="863" w:footer="0" w:top="1060" w:bottom="280" w:left="1280" w:right="220"/>
          <w:headerReference w:type="default" r:id="rId4"/>
          <w:pgSz w:w="11920" w:h="16840"/>
        </w:sectPr>
      </w:pPr>
      <w:r>
        <w:pict>
          <v:shape type="#_x0000_t202" style="position:absolute;margin-left:69.15pt;margin-top:503.25pt;width:510.5pt;height:249.701pt;mso-position-horizontal-relative:page;mso-position-vertical-relative:page;z-index:-860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56" w:hRule="exact"/>
                    </w:trPr>
                    <w:tc>
                      <w:tcPr>
                        <w:tcW w:w="1132" w:type="dxa"/>
                        <w:tcBorders>
                          <w:top w:val="single" w:sz="2" w:space="0" w:color="DBE4F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DBE4F0"/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080" w:type="dxa"/>
                        <w:tcBorders>
                          <w:top w:val="single" w:sz="2" w:space="0" w:color="DBE4F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DBE4F0"/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78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DBE4F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DBE4F0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1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Wa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13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3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08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3"/>
                          <w:ind w:left="107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buk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oa</w:t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6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Orie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67" w:right="57" w:hanging="360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67" w:right="56" w:hanging="360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-h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4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va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3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372" w:hRule="exact"/>
                    </w:trPr>
                    <w:tc>
                      <w:tcPr>
                        <w:tcW w:w="1132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080" w:type="dxa"/>
                        <w:vMerge w:val="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132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3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808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3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-La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5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5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aja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5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tak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5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5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4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ery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3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132" w:type="dxa"/>
                        <w:vMerge w:val="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8080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g)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2201" w:hRule="exact"/>
                    </w:trPr>
                    <w:tc>
                      <w:tcPr>
                        <w:tcW w:w="1132" w:type="dxa"/>
                        <w:vMerge w:val="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8080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guru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ngond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67" w:right="5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n.</w:t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eca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iata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buku.</w:t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67" w:right="58" w:hanging="360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melat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ndu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buku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51" w:hRule="exact"/>
        </w:trPr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ngonf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7" w:right="56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7" w:right="56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7" w:right="58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7" w:hRule="exact"/>
        </w:trPr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ab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5" w:hRule="exact"/>
        </w:trPr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3175" w:hRule="exact"/>
        </w:trPr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3G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ory).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7" w:right="56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ropa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7" w:right="58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7" w:right="60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413" w:hRule="exact"/>
        </w:trPr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201" w:hRule="exact"/>
        </w:trPr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429" w:right="678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 w:right="56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 w:right="57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572" w:hRule="exact"/>
        </w:trPr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67" w:right="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8" w:hRule="exact"/>
        </w:trPr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7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50" w:hRule="exact"/>
        </w:trPr>
        <w:tc>
          <w:tcPr>
            <w:tcW w:w="1132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80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80" w:right="22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30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668" w:right="7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pgMar w:header="863" w:footer="0" w:top="1060" w:bottom="280" w:left="1680" w:right="880"/>
          <w:pgSz w:w="11920" w:h="168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80" w:right="880"/>
          <w:cols w:num="2" w:equalWidth="off">
            <w:col w:w="467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7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8" w:right="173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2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08" w:right="13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Inggr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08" w:right="13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08" w:right="13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jela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08" w:right="13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08" w:right="13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udul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1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59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right"/>
              <w:spacing w:before="3"/>
              <w:ind w:righ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</w:tr>
      <w:tr>
        <w:trPr>
          <w:trHeight w:val="142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1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00" w:val="left"/>
              </w:tabs>
              <w:jc w:val="left"/>
              <w:spacing w:before="19" w:lineRule="exact" w:line="260"/>
              <w:ind w:left="419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00" w:val="left"/>
              </w:tabs>
              <w:jc w:val="left"/>
              <w:spacing w:before="13" w:lineRule="exact" w:line="280"/>
              <w:ind w:left="419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566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Inggr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Ingg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9" w:lineRule="exact" w:line="260"/>
              <w:ind w:left="463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560" w:right="32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8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r!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”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0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or.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84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3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9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  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42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788" w:right="133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pgMar w:header="863" w:footer="0" w:top="1060" w:bottom="280" w:left="1560" w:right="320"/>
          <w:pgSz w:w="11920" w:h="1684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4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560" w:right="320"/>
          <w:cols w:num="2" w:equalWidth="off">
            <w:col w:w="4796" w:space="2052"/>
            <w:col w:w="319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 w:right="139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06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05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05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05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6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308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700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5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9" w:lineRule="exact" w:line="260"/>
              <w:ind w:left="451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2" w:lineRule="exact" w:line="280"/>
              <w:ind w:left="451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3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572" w:hRule="exact"/>
        </w:trPr>
        <w:tc>
          <w:tcPr>
            <w:tcW w:w="130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30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30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708" w:hRule="exact"/>
        </w:trPr>
        <w:tc>
          <w:tcPr>
            <w:tcW w:w="130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3" w:lineRule="exact" w:line="280"/>
              <w:ind w:left="463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5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ngonf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80" w:right="60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48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ngonf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40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5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on-b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0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4" w:hRule="exact"/>
        </w:trPr>
        <w:tc>
          <w:tcPr>
            <w:tcW w:w="130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084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5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300" w:hRule="exact"/>
        </w:trPr>
        <w:tc>
          <w:tcPr>
            <w:tcW w:w="13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43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572" w:hRule="exact"/>
        </w:trPr>
        <w:tc>
          <w:tcPr>
            <w:tcW w:w="130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0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743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30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668" w:right="105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80" w:right="60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80" w:right="600"/>
          <w:cols w:num="2" w:equalWidth="off">
            <w:col w:w="4676" w:space="2052"/>
            <w:col w:w="291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 w:right="199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66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65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65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or-f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66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1928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88" w:right="165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68"/>
      </w:pPr>
      <w:r>
        <w:pict>
          <v:group style="position:absolute;margin-left:97.3pt;margin-top:13.6991pt;width:498.3pt;height:28.6pt;mso-position-horizontal-relative:page;mso-position-vertical-relative:paragraph;z-index:-8608" coordorigin="1946,274" coordsize="9966,572">
            <v:shape style="position:absolute;left:1956;top:284;width:1160;height:552" coordorigin="1956,284" coordsize="1160,552" path="m1956,836l3116,836,3116,284,1956,284,1956,836xe" filled="t" fillcolor="#DBE4F0" stroked="f">
              <v:path arrowok="t"/>
              <v:fill/>
            </v:shape>
            <v:shape style="position:absolute;left:2060;top:420;width:948;height:276" coordorigin="2060,420" coordsize="948,276" path="m2060,696l3008,696,3008,420,2060,420,2060,696xe" filled="t" fillcolor="#DBE4F0" stroked="f">
              <v:path arrowok="t"/>
              <v:fill/>
            </v:shape>
            <v:shape style="position:absolute;left:3120;top:284;width:7792;height:552" coordorigin="3120,284" coordsize="7792,552" path="m3120,836l10912,836,10912,284,3120,284,3120,836xe" filled="t" fillcolor="#DBE4F0" stroked="f">
              <v:path arrowok="t"/>
              <v:fill/>
            </v:shape>
            <v:shape style="position:absolute;left:3224;top:420;width:7580;height:276" coordorigin="3224,420" coordsize="7580,276" path="m3224,696l10804,696,10804,420,3224,420,3224,696xe" filled="t" fillcolor="#DBE4F0" stroked="f">
              <v:path arrowok="t"/>
              <v:fill/>
            </v:shape>
            <v:shape style="position:absolute;left:10916;top:284;width:988;height:552" coordorigin="10916,284" coordsize="988,552" path="m10916,836l11904,836,11904,284,10916,284,10916,836xe" filled="t" fillcolor="#DBE4F0" stroked="f">
              <v:path arrowok="t"/>
              <v:fill/>
            </v:shape>
            <v:shape style="position:absolute;left:11020;top:284;width:776;height:276" coordorigin="11020,284" coordsize="776,276" path="m11020,560l11796,560,11796,284,11020,284,11020,560xe" filled="t" fillcolor="#DBE4F0" stroked="f">
              <v:path arrowok="t"/>
              <v:fill/>
            </v:shape>
            <v:shape style="position:absolute;left:11020;top:560;width:776;height:276" coordorigin="11020,560" coordsize="776,276" path="m11020,836l11796,836,11796,560,11020,560,11020,836xe" filled="t" fillcolor="#DBE4F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8" w:hRule="exact"/>
        </w:trPr>
        <w:tc>
          <w:tcPr>
            <w:tcW w:w="1168" w:type="dxa"/>
            <w:vMerge w:val="restart"/>
            <w:tcBorders>
              <w:top w:val="single" w:sz="2" w:space="0" w:color="DBE4F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796" w:type="dxa"/>
            <w:gridSpan w:val="2"/>
            <w:vMerge w:val="restart"/>
            <w:tcBorders>
              <w:top w:val="single" w:sz="2" w:space="0" w:color="DBE4F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restart"/>
            <w:tcBorders>
              <w:top w:val="single" w:sz="2" w:space="0" w:color="DBE4F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68" w:hRule="exact"/>
        </w:trPr>
        <w:tc>
          <w:tcPr>
            <w:tcW w:w="116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92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0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 w:lineRule="exact" w:line="280"/>
              <w:ind w:left="6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749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24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0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6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6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49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 w:lineRule="auto" w:line="245"/>
              <w:ind w:left="125" w:right="6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796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 w:lineRule="exact" w:line="260"/>
              <w:ind w:left="103" w:right="2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406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6"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80" w:right="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1928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ngkung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0" w:hRule="exact"/>
        </w:trPr>
        <w:tc>
          <w:tcPr>
            <w:tcW w:w="116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796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745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580" w:hRule="exact"/>
        </w:trPr>
        <w:tc>
          <w:tcPr>
            <w:tcW w:w="116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45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26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628" w:right="165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8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2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80" w:right="0"/>
          <w:cols w:num="2" w:equalWidth="off">
            <w:col w:w="4676" w:space="2052"/>
            <w:col w:w="351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 w:right="139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1928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 w:right="99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 w:right="99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1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55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2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1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00" w:val="left"/>
              </w:tabs>
              <w:jc w:val="left"/>
              <w:spacing w:before="19" w:lineRule="exact" w:line="260"/>
              <w:ind w:left="415" w:right="65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00" w:val="left"/>
              </w:tabs>
              <w:jc w:val="left"/>
              <w:spacing w:before="13" w:lineRule="exact" w:line="280"/>
              <w:ind w:left="415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410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1928.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9"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1928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oto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1928.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8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8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rukun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royong.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84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3" w:lineRule="exact" w:line="28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1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 w:right="1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 w:right="133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0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410" w:right="415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100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56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6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78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588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4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56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ongr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55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10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ongr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678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rku”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6"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8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14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4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r”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844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2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1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 w:right="1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 w:right="3277" w:firstLine="23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0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30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6" w:hRule="exact"/>
        </w:trPr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16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92" w:hRule="exact"/>
        </w:trPr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92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54" w:hRule="exact"/>
        </w:trPr>
        <w:tc>
          <w:tcPr>
            <w:tcW w:w="130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544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9"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420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300" w:hRule="exact"/>
        </w:trPr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7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572" w:hRule="exact"/>
        </w:trPr>
        <w:tc>
          <w:tcPr>
            <w:tcW w:w="130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0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7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76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99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6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1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55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2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1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00" w:val="left"/>
              </w:tabs>
              <w:jc w:val="left"/>
              <w:spacing w:before="19" w:lineRule="exact" w:line="260"/>
              <w:ind w:left="415" w:right="65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00" w:val="left"/>
              </w:tabs>
              <w:jc w:val="left"/>
              <w:spacing w:before="13" w:lineRule="exact" w:line="280"/>
              <w:ind w:left="415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13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65" w:right="66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4"/>
              <w:ind w:left="425" w:right="5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 w:right="2758" w:firstLine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i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u,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5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rya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7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84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  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0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76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2128" w:right="99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9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lamat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n-k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6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56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70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5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9" w:lineRule="exact" w:line="260"/>
              <w:ind w:left="451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3" w:lineRule="exact" w:line="280"/>
              <w:ind w:left="451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ov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84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06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ogr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9" w:lineRule="exact" w:line="260"/>
              <w:ind w:left="463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380" w:right="82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h-d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4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uk-b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4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rukun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29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60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96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968" w:right="8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380" w:right="8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2283" w:right="268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286" w:right="225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324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 w:right="-5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380" w:right="820"/>
          <w:cols w:num="2" w:equalWidth="off">
            <w:col w:w="6196" w:space="832"/>
            <w:col w:w="269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 w:right="375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Wingdings" w:hAnsi="Wingdings" w:eastAsia="Wingdings" w:ascii="Wingding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748" w:right="9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748" w:right="9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748" w:right="9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ur-un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748" w:right="9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28"/>
      </w:pPr>
      <w:r>
        <w:rPr>
          <w:rFonts w:cs="Wingdings" w:hAnsi="Wingdings" w:eastAsia="Wingdings" w:ascii="Wingdings"/>
          <w:spacing w:val="0"/>
          <w:w w:val="100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92"/>
        <w:sectPr>
          <w:pgMar w:header="863" w:footer="0" w:top="1060" w:bottom="280" w:left="1240" w:right="680"/>
          <w:pgSz w:w="11920" w:h="16840"/>
        </w:sectPr>
      </w:pPr>
      <w:r>
        <w:pict>
          <v:shape type="#_x0000_t202" style="position:absolute;margin-left:67.15pt;margin-top:431.25pt;width:489.3pt;height:312.5pt;mso-position-horizontal-relative:page;mso-position-vertical-relative:page;z-index:-860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56" w:hRule="exact"/>
                    </w:trPr>
                    <w:tc>
                      <w:tcPr>
                        <w:tcW w:w="1560" w:type="dxa"/>
                        <w:tcBorders>
                          <w:top w:val="single" w:sz="2" w:space="0" w:color="DBE4F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DBE4F0"/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2" w:space="0" w:color="DBE4F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DBE4F0"/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DBE4F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DBE4F0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1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Wa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426" w:hRule="exact"/>
                    </w:trPr>
                    <w:tc>
                      <w:tcPr>
                        <w:tcW w:w="1560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hu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ua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3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buk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3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1560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43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3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560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2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560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2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601" w:hRule="exact"/>
                    </w:trPr>
                    <w:tc>
                      <w:tcPr>
                        <w:tcW w:w="1560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43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20"/>
                          <w:ind w:left="42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va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1560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228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1656" w:hRule="exact"/>
                    </w:trPr>
                    <w:tc>
                      <w:tcPr>
                        <w:tcW w:w="1560" w:type="dxa"/>
                        <w:vMerge w:val="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39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ind w:left="86" w:right="5670" w:firstLine="11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PUPK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aca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23" w:right="59" w:hanging="284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-p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RI.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ind w:left="69" w:right="582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4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1560" w:type="dxa"/>
                        <w:vMerge w:val="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39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n-p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rubr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yo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1376" w:hRule="exact"/>
                    </w:trPr>
                    <w:tc>
                      <w:tcPr>
                        <w:tcW w:w="1560" w:type="dxa"/>
                        <w:vMerge w:val="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7228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2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(C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ivi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3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42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Inn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i/>
                            <w:spacing w:val="-1"/>
                            <w:w w:val="100"/>
                            <w:sz w:val="24"/>
                            <w:szCs w:val="24"/>
                          </w:rPr>
                          <w:t>n)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aca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39"/>
                        </w:pPr>
                        <w:r>
                          <w:rPr>
                            <w:rFonts w:cs="Wingdings" w:hAnsi="Wingdings" w:eastAsia="Wingdings" w:ascii="Wingdings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mem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caa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udul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(L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10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7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23" w:right="62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ngkuny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7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9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3863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23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23" w:right="58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23" w:right="56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ur-un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23" w:right="59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oba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7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9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65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2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 w:right="3010" w:firstLine="31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23" w:right="58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09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2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23" w:right="57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426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2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31" w:right="57" w:hanging="284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47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3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238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2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92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40" w:right="680"/>
          <w:pgSz w:w="11920" w:h="16840"/>
        </w:sectPr>
      </w:pP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0"/>
        <w:ind w:left="588"/>
      </w:pPr>
      <w:r>
        <w:rPr>
          <w:rFonts w:cs="Wingdings" w:hAnsi="Wingdings" w:eastAsia="Wingdings" w:ascii="Wingding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48" w:right="104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80" w:right="6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311" w:right="7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99" w:right="49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562" w:right="-38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246" w:right="342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82" w:right="68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-38" w:right="67"/>
        <w:sectPr>
          <w:type w:val="continuous"/>
          <w:pgSz w:w="11920" w:h="16840"/>
          <w:pgMar w:top="1060" w:bottom="280" w:left="1680" w:right="620"/>
          <w:cols w:num="2" w:equalWidth="off">
            <w:col w:w="5252" w:space="1740"/>
            <w:col w:w="2628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 w:right="373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0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1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2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56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6"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2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1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463" w:right="6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52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npa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buku.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2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2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ruhi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70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r”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84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1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 w:right="1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729" w:right="4836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0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yukur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yukur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448" w:right="99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690" w:right="4840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30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6" w:hRule="exact"/>
        </w:trPr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16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4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92" w:hRule="exact"/>
        </w:trPr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844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7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a“.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44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nuhn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49.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2-4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30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yukur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8" w:hRule="exact"/>
        </w:trPr>
        <w:tc>
          <w:tcPr>
            <w:tcW w:w="130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yukur”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70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7" w:right="6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65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0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ur-un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4" w:hRule="exact"/>
        </w:trPr>
        <w:tc>
          <w:tcPr>
            <w:tcW w:w="130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3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5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1396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7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834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30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2" w:hRule="exact"/>
        </w:trPr>
        <w:tc>
          <w:tcPr>
            <w:tcW w:w="130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5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76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99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 w:right="191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n-k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288" w:right="83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6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56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70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5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9" w:lineRule="exact" w:line="260"/>
              <w:ind w:left="451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3" w:lineRule="exact" w:line="280"/>
              <w:ind w:left="451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57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3" w:lineRule="exact" w:line="280"/>
              <w:ind w:left="463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56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0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380" w:right="82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4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14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1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ndukung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4"/>
              <w:ind w:left="425" w:right="293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745" w:right="3409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94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294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CR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68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94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60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96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968" w:right="8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380" w:right="8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3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32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32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380" w:right="820"/>
          <w:cols w:num="2" w:equalWidth="off">
            <w:col w:w="4976" w:space="2052"/>
            <w:col w:w="269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 w:right="135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0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 w:right="100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 w:right="100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48" w:right="100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2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1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2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65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9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n”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30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tak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1164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220" w:right="66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52" w:hRule="exact"/>
        </w:trPr>
        <w:tc>
          <w:tcPr>
            <w:tcW w:w="11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r-b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0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4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yukuri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0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72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68" w:hRule="exact"/>
        </w:trPr>
        <w:tc>
          <w:tcPr>
            <w:tcW w:w="11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656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16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731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272" w:hRule="exact"/>
        </w:trPr>
        <w:tc>
          <w:tcPr>
            <w:tcW w:w="1164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/>
        </w:tc>
        <w:tc>
          <w:tcPr>
            <w:tcW w:w="731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76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12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 w:right="10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220" w:right="66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484" w:right="-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220" w:right="660"/>
          <w:cols w:num="2" w:equalWidth="off">
            <w:col w:w="5136" w:space="2052"/>
            <w:col w:w="285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</w:rPr>
        <w:t>g)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 w:right="103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7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rnya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90" w:right="327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 w:right="6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 w:right="6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uhur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8" w:hRule="exact"/>
        </w:trPr>
        <w:tc>
          <w:tcPr>
            <w:tcW w:w="2128" w:type="dxa"/>
            <w:vMerge w:val="restart"/>
            <w:tcBorders>
              <w:top w:val="single" w:sz="2" w:space="0" w:color="DBE4F0"/>
              <w:left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12" w:type="dxa"/>
            <w:gridSpan w:val="2"/>
            <w:vMerge w:val="restart"/>
            <w:tcBorders>
              <w:top w:val="single" w:sz="2" w:space="0" w:color="DBE4F0"/>
              <w:left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restart"/>
            <w:tcBorders>
              <w:top w:val="single" w:sz="2" w:space="0" w:color="DBE4F0"/>
              <w:left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68" w:hRule="exact"/>
        </w:trPr>
        <w:tc>
          <w:tcPr>
            <w:tcW w:w="21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/>
        </w:tc>
        <w:tc>
          <w:tcPr>
            <w:tcW w:w="5812" w:type="dxa"/>
            <w:gridSpan w:val="2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/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/>
        </w:tc>
      </w:tr>
      <w:tr>
        <w:trPr>
          <w:trHeight w:val="288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8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5471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5"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99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6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1424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47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/>
              <w:ind w:left="125" w:right="68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/>
              <w:ind w:left="125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72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21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749" w:right="926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12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78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568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410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6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68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842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royong.</w:t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2" w:hRule="exact"/>
        </w:trPr>
        <w:tc>
          <w:tcPr>
            <w:tcW w:w="21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gridSpan w:val="2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540" w:right="9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8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4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5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42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6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22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5812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rnya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80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471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/>
              <w:ind w:left="125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8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08" w:right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54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540" w:right="880"/>
          <w:cols w:num="2" w:equalWidth="off">
            <w:col w:w="481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 w:right="103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7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ngkung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41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318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8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574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6" w:lineRule="exact" w:line="260"/>
              <w:ind w:left="467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8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6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8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7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(L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8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4" w:hRule="exact"/>
        </w:trPr>
        <w:tc>
          <w:tcPr>
            <w:tcW w:w="141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ab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540" w:right="9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4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"/>
              <w:ind w:left="467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4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2" w:lineRule="exact" w:line="280"/>
              <w:ind w:left="467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0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7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6" w:lineRule="exact" w:line="260"/>
              <w:ind w:left="467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5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rus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ungguh-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ungguh.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22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7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ng.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80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1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/>
              <w:ind w:left="125" w:right="6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8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08" w:right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54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540" w:right="880"/>
          <w:cols w:num="2" w:equalWidth="off">
            <w:col w:w="481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 w:right="103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7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nnya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41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318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68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0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gamati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1120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6" w:lineRule="exact" w:line="260"/>
              <w:ind w:left="467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upun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2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10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ivi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7"/>
            </w:pP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698" w:hRule="exact"/>
        </w:trPr>
        <w:tc>
          <w:tcPr>
            <w:tcW w:w="141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7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2" w:lineRule="exact" w:line="280"/>
              <w:ind w:left="467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540" w:right="9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4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10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 w:right="4746" w:firstLine="36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uhu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oyo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34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2" w:lineRule="exact" w:line="280"/>
              <w:ind w:left="467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420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340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ind w:left="467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80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1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/>
              <w:ind w:left="125" w:right="6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48"/>
      </w:pPr>
      <w:r>
        <w:pict>
          <v:shape type="#_x0000_t75" style="position:absolute;margin-left:159.2pt;margin-top:-109.31pt;width:270pt;height:53.25pt;mso-position-horizontal-relative:page;mso-position-vertical-relative:paragraph;z-index:-8606">
            <v:imagedata o:title="" r:id="rId5"/>
          </v:shape>
        </w:pict>
      </w: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8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08" w:right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54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540" w:right="880"/>
          <w:cols w:num="2" w:equalWidth="off">
            <w:col w:w="481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 w:right="103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Bdp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7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128" w:right="67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56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2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87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3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8" w:hRule="exact"/>
        </w:trPr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134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2" w:lineRule="exact" w:line="28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f.</w:t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68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834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pok.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410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pnya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3" w:lineRule="exact" w:line="280"/>
              <w:ind w:left="463" w:right="6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56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540" w:right="9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276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"/>
              <w:ind w:left="463" w:right="6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Inn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9"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2" w:lineRule="exact" w:line="280"/>
              <w:ind w:left="463" w:right="64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68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ngorb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50" w:hRule="exact"/>
        </w:trPr>
        <w:tc>
          <w:tcPr>
            <w:tcW w:w="156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2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22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80" w:hRule="exact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03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/>
              <w:ind w:left="125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4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8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08" w:right="7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54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540" w:right="880"/>
          <w:cols w:num="2" w:equalWidth="off">
            <w:col w:w="481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8" w:right="107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28"/>
      </w:pPr>
      <w:r>
        <w:rPr>
          <w:rFonts w:cs="Courier New" w:hAnsi="Courier New" w:eastAsia="Courier New" w:ascii="Courier New"/>
          <w:spacing w:val="0"/>
          <w:w w:val="100"/>
          <w:sz w:val="24"/>
          <w:szCs w:val="24"/>
        </w:rPr>
        <w:t>o</w:t>
      </w:r>
      <w:r>
        <w:rPr>
          <w:rFonts w:cs="Courier New" w:hAnsi="Courier New" w:eastAsia="Courier New" w:ascii="Courier New"/>
          <w:spacing w:val="7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8" w:right="55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8" w:right="55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2128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424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7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8" w:hRule="exact"/>
        </w:trPr>
        <w:tc>
          <w:tcPr>
            <w:tcW w:w="21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3098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15-20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okoh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3" w:lineRule="exact" w:line="280"/>
              <w:ind w:left="463" w:right="6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5" w:lineRule="exact" w:line="260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6"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980" w:hRule="exact"/>
        </w:trPr>
        <w:tc>
          <w:tcPr>
            <w:tcW w:w="21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8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ung,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5" w:lineRule="exact" w:line="260"/>
              <w:ind w:left="463" w:right="6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60" w:right="110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8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8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382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18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125" w:right="6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2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866" w:hRule="exact"/>
        </w:trPr>
        <w:tc>
          <w:tcPr>
            <w:tcW w:w="21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187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9"/>
              <w:ind w:left="125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21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1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187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64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2008" w:right="7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6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60" w:right="880"/>
          <w:cols w:num="2" w:equalWidth="off">
            <w:col w:w="469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 w:right="155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40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008" w:right="55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2128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8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424" w:hRule="exact"/>
        </w:trPr>
        <w:tc>
          <w:tcPr>
            <w:tcW w:w="21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4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left"/>
              <w:spacing w:before="19" w:lineRule="exact" w:line="260"/>
              <w:ind w:left="447" w:right="6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left"/>
              <w:spacing w:before="12" w:lineRule="exact" w:line="280"/>
              <w:ind w:left="447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4" w:hRule="exact"/>
        </w:trPr>
        <w:tc>
          <w:tcPr>
            <w:tcW w:w="21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-La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42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2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ur-un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54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dur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/>
              <w:ind w:left="463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ung,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2" w:hRule="exact"/>
        </w:trPr>
        <w:tc>
          <w:tcPr>
            <w:tcW w:w="21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                                            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60" w:right="110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68" w:hRule="exact"/>
        </w:trPr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"/>
              <w:ind w:left="464"/>
            </w:pPr>
            <w:r>
              <w:pict>
                <v:shape type="#_x0000_t75" style="width:248.25pt;height:123pt">
                  <v:imagedata o:title="" r:id="rId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866" w:hRule="exact"/>
        </w:trPr>
        <w:tc>
          <w:tcPr>
            <w:tcW w:w="21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both"/>
              <w:spacing w:before="1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8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b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2128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ler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558" w:hRule="exact"/>
        </w:trPr>
        <w:tc>
          <w:tcPr>
            <w:tcW w:w="2128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5528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648"/>
      </w:pP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008" w:right="77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6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60" w:right="880"/>
          <w:cols w:num="2" w:equalWidth="off">
            <w:col w:w="469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 w:right="155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40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8" w:right="55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bubur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41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8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000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9" w:lineRule="exact" w:line="260"/>
              <w:ind w:left="447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2" w:lineRule="exact" w:line="280"/>
              <w:ind w:left="447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8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5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ngnya</w:t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948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40" w:val="left"/>
              </w:tabs>
              <w:jc w:val="both"/>
              <w:spacing w:before="19" w:lineRule="exact" w:line="260"/>
              <w:ind w:left="447" w:right="57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15-20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104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4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700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409" w:right="1861"/>
            </w:pP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(C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spacing w:val="0"/>
                <w:w w:val="100"/>
                <w:sz w:val="24"/>
                <w:szCs w:val="24"/>
              </w:rPr>
              <w:t>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9" w:lineRule="exact" w:line="260"/>
              <w:ind w:left="467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3" w:lineRule="exact" w:line="280"/>
              <w:ind w:left="467" w:right="58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80"/>
              <w:ind w:left="69" w:right="1557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92" w:hRule="exact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8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-La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91" w:hRule="exact"/>
        </w:trPr>
        <w:tc>
          <w:tcPr>
            <w:tcW w:w="141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n:</w:t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3" w:hRule="exact"/>
        </w:trPr>
        <w:tc>
          <w:tcPr>
            <w:tcW w:w="141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38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rupa</w:t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60" w:right="110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59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035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8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/>
              <w:ind w:left="125" w:right="5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bubur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dur: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115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34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25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h-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345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08" w:hRule="exact"/>
        </w:trPr>
        <w:tc>
          <w:tcPr>
            <w:tcW w:w="14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45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035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6" w:lineRule="auto" w:line="243"/>
              <w:ind w:left="125" w:right="58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2"/>
              <w:ind w:left="125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ung.</w:t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992" w:hRule="exact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7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035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 w:lineRule="auto" w:line="243"/>
              <w:ind w:left="125" w:right="5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bubur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2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" w:lineRule="exact" w:line="260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32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688" w:right="7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6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60" w:right="880"/>
          <w:cols w:num="2" w:equalWidth="off">
            <w:col w:w="469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 w:right="76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2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08" w:right="56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8"/>
      </w:pPr>
      <w:r>
        <w:pict>
          <v:shape type="#_x0000_t75" style="position:absolute;margin-left:191.7pt;margin-top:505.986pt;width:261pt;height:225.75pt;mso-position-horizontal-relative:page;mso-position-vertical-relative:page;z-index:-8605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27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45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5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0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52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5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140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3962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52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3" w:lineRule="exact" w:line="280"/>
              <w:ind w:left="463" w:right="62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15-20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okoh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“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Ikr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”.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546" w:hRule="exact"/>
        </w:trPr>
        <w:tc>
          <w:tcPr>
            <w:tcW w:w="127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52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60" w:right="110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8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520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834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520" w:type="dxa"/>
            <w:gridSpan w:val="2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1418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520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lineRule="exact" w:line="260"/>
              <w:ind w:left="463" w:right="61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2"/>
              <w:ind w:left="463" w:right="60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992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179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9"/>
              <w:ind w:left="125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iri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6"/>
              <w:ind w:left="125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125" w:right="1895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6"/>
              <w:ind w:left="125" w:right="6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4" w:lineRule="exact" w:line="260"/>
              <w:ind w:left="125" w:right="502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32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688" w:right="7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6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4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60" w:right="880"/>
          <w:cols w:num="2" w:equalWidth="off">
            <w:col w:w="469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3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48" w:right="163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8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68" w:right="6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bubur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27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45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314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132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70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51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1132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8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64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-La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93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3045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23" w:right="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ruhi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823" w:right="60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823" w:right="62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ruhi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823" w:right="60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r-b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ruhi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3061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823" w:right="61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ruhi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823" w:right="60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4: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823" w:right="61" w:hanging="360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</w:p>
        </w:tc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3" w:hRule="exact"/>
        </w:trPr>
        <w:tc>
          <w:tcPr>
            <w:tcW w:w="127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600" w:right="102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8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8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63"/>
            </w:pPr>
            <w:r>
              <w:rPr>
                <w:rFonts w:cs="Wingdings" w:hAnsi="Wingdings" w:eastAsia="Wingdings" w:ascii="Wingdings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636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6664" w:type="dxa"/>
            <w:gridSpan w:val="2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2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                                                          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n:</w:t>
            </w:r>
          </w:p>
        </w:tc>
        <w:tc>
          <w:tcPr>
            <w:tcW w:w="113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1996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spacing w:before="1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Verdana" w:hAnsi="Verdana" w:eastAsia="Verdana" w:ascii="Verdana"/>
                <w:sz w:val="24"/>
                <w:szCs w:val="24"/>
              </w:rPr>
              <w:jc w:val="left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323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9" w:lineRule="auto" w:line="244"/>
              <w:ind w:left="125" w:right="62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1"/>
              <w:ind w:left="12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2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388"/>
      </w:pPr>
      <w:r>
        <w:pict>
          <v:shape type="#_x0000_t75" style="position:absolute;margin-left:190.3pt;margin-top:-231.443pt;width:269.25pt;height:117.75pt;mso-position-horizontal-relative:page;mso-position-vertical-relative:paragraph;z-index:-8604">
            <v:imagedata o:title="" r:id="rId8"/>
          </v:shape>
        </w:pic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48" w:right="102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0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10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0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0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600" w:right="880"/>
          <w:cols w:num="2" w:equalWidth="off">
            <w:col w:w="475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5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08" w:right="17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0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4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8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28" w:right="7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08"/>
      </w:pPr>
      <w:r>
        <w:pict>
          <v:shape type="#_x0000_t75" style="position:absolute;margin-left:180.475pt;margin-top:505.283pt;width:138.75pt;height:172.5pt;mso-position-horizontal-relative:page;mso-position-vertical-relative:page;z-index:-8603">
            <v:imagedata o:title="" r:id="rId9"/>
          </v:shape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56" w:hRule="exact"/>
        </w:trPr>
        <w:tc>
          <w:tcPr>
            <w:tcW w:w="127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16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DBE4F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4F0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92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Orie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"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buka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do’a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val="276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psi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451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1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596" w:hRule="exact"/>
        </w:trPr>
        <w:tc>
          <w:tcPr>
            <w:tcW w:w="12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agu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91"/>
            </w:pP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1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150</w:t>
            </w:r>
          </w:p>
        </w:tc>
      </w:tr>
      <w:tr>
        <w:trPr>
          <w:trHeight w:val="293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1106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kron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820" w:val="left"/>
              </w:tabs>
              <w:jc w:val="left"/>
              <w:spacing w:before="3" w:lineRule="exact" w:line="260"/>
              <w:ind w:left="823" w:right="56" w:hanging="360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  <w:tab/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77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63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008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2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66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ind w:left="463" w:right="59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tabs>
                <w:tab w:pos="460" w:val="left"/>
              </w:tabs>
              <w:jc w:val="left"/>
              <w:spacing w:before="16" w:lineRule="exact" w:line="280"/>
              <w:ind w:left="463" w:right="56" w:hanging="360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282" w:hRule="exact"/>
        </w:trPr>
        <w:tc>
          <w:tcPr>
            <w:tcW w:w="127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•</w:t>
            </w:r>
            <w:r>
              <w:rPr>
                <w:rFonts w:cs="Verdana" w:hAnsi="Verdana" w:eastAsia="Verdana" w:ascii="Verdan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Verdana" w:hAnsi="Verdana" w:eastAsia="Verdana" w:ascii="Verdana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sectPr>
          <w:pgMar w:header="863" w:footer="0" w:top="1060" w:bottom="280" w:left="1440" w:right="880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0" w:hRule="exact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7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463" w:right="6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hnya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6740" w:type="dxa"/>
            <w:tcBorders>
              <w:top w:val="single" w:sz="2" w:space="0" w:color="000000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552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3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oh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276" w:hRule="exact"/>
        </w:trPr>
        <w:tc>
          <w:tcPr>
            <w:tcW w:w="1276" w:type="dxa"/>
            <w:vMerge w:val=""/>
            <w:tcBorders>
              <w:left w:val="single" w:sz="2" w:space="0" w:color="000000"/>
              <w:right w:val="single" w:sz="2" w:space="0" w:color="000000"/>
            </w:tcBorders>
          </w:tcPr>
          <w:p/>
        </w:tc>
        <w:tc>
          <w:tcPr>
            <w:tcW w:w="3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6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buhk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/>
        </w:tc>
      </w:tr>
      <w:tr>
        <w:trPr>
          <w:trHeight w:val="548" w:hRule="exact"/>
        </w:trPr>
        <w:tc>
          <w:tcPr>
            <w:tcW w:w="1276" w:type="dxa"/>
            <w:vMerge w:val="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  <w:tc>
          <w:tcPr>
            <w:tcW w:w="3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6740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/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548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</w:t>
      </w:r>
      <w:r>
        <w:rPr>
          <w:rFonts w:cs="Verdana" w:hAnsi="Verdana" w:eastAsia="Verdana" w:ascii="Verdana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908" w:right="7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440" w:right="8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22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6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264" w:right="-56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1920" w:h="16840"/>
          <w:pgMar w:top="1060" w:bottom="280" w:left="1440" w:right="880"/>
          <w:cols w:num="2" w:equalWidth="off">
            <w:col w:w="4916" w:space="2052"/>
            <w:col w:w="2632"/>
          </w:cols>
        </w:sectPr>
      </w:pPr>
      <w:r>
        <w:rPr>
          <w:rFonts w:cs="Times New Roman" w:hAnsi="Times New Roman" w:eastAsia="Times New Roman" w:ascii="Times New Roman"/>
          <w:b/>
          <w:color w:val="232A2F"/>
          <w:sz w:val="24"/>
          <w:szCs w:val="24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F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nny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l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i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sha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 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M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  <w:t>r</w:t>
      </w:r>
      <w:r>
        <w:rPr>
          <w:rFonts w:cs="Times New Roman" w:hAnsi="Times New Roman" w:eastAsia="Times New Roman" w:ascii="Times New Roman"/>
          <w:b/>
          <w:color w:val="232A2F"/>
          <w:spacing w:val="1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p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  <w:t>a</w:t>
      </w:r>
      <w:r>
        <w:rPr>
          <w:rFonts w:cs="Times New Roman" w:hAnsi="Times New Roman" w:eastAsia="Times New Roman" w:ascii="Times New Roman"/>
          <w:b/>
          <w:color w:val="232A2F"/>
          <w:spacing w:val="0"/>
          <w:w w:val="100"/>
          <w:sz w:val="24"/>
          <w:szCs w:val="24"/>
          <w:u w:val="thick" w:color="232A2F"/>
        </w:rPr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  <w:u w:val="thick" w:color="232A2F"/>
        </w:rPr>
        <w:t>ung</w:t>
      </w:r>
      <w:r>
        <w:rPr>
          <w:rFonts w:cs="Times New Roman" w:hAnsi="Times New Roman" w:eastAsia="Times New Roman" w:ascii="Times New Roman"/>
          <w:b/>
          <w:color w:val="232A2F"/>
          <w:spacing w:val="-1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2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gamatan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4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93" w:right="239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402" w:right="140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249" w:right="25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177" w:right="18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805" w:right="379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3885" w:right="38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96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3" w:lineRule="auto" w:line="276"/>
              <w:ind w:left="463" w:right="56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/>
              <w:ind w:left="46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/>
              <w:ind w:left="46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765" w:right="3750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73" w:right="247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66</w:t>
            </w:r>
          </w:p>
        </w:tc>
      </w:tr>
      <w:tr>
        <w:trPr>
          <w:trHeight w:val="54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613" w:right="261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360"/>
              <w:ind w:left="103"/>
            </w:pPr>
            <w:r>
              <w:rPr>
                <w:rFonts w:cs="Cambria Math" w:hAnsi="Cambria Math" w:eastAsia="Cambria Math" w:ascii="Cambria Math"/>
                <w:position w:val="11"/>
                <w:sz w:val="22"/>
                <w:szCs w:val="22"/>
              </w:rPr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  <w:t>6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6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-8"/>
                <w:w w:val="100"/>
                <w:position w:val="11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𝑥𝑥</w:t>
            </w:r>
            <w:r>
              <w:rPr>
                <w:rFonts w:cs="Cambria Math" w:hAnsi="Cambria Math" w:eastAsia="Cambria Math" w:ascii="Cambria Math"/>
                <w:spacing w:val="6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14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=</w:t>
            </w:r>
            <w:r>
              <w:rPr>
                <w:rFonts w:cs="Cambria Math" w:hAnsi="Cambria Math" w:eastAsia="Cambria Math" w:ascii="Cambria Math"/>
                <w:spacing w:val="15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6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6</w:t>
            </w:r>
            <w:r>
              <w:rPr>
                <w:rFonts w:cs="Cambria Math" w:hAnsi="Cambria Math" w:eastAsia="Cambria Math" w:ascii="Cambria Math"/>
                <w:spacing w:val="2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%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160"/>
              <w:ind w:left="103"/>
            </w:pP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sz w:val="22"/>
                <w:szCs w:val="22"/>
              </w:rPr>
              <w:t>0</w:t>
            </w:r>
          </w:p>
        </w:tc>
      </w:tr>
    </w:tbl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28"/>
        <w:sectPr>
          <w:pgMar w:header="863" w:footer="0" w:top="1060" w:bottom="280" w:left="1240" w:right="660"/>
          <w:pgSz w:w="11920" w:h="16840"/>
        </w:sectPr>
      </w:pPr>
      <w:r>
        <w:pict>
          <v:shape type="#_x0000_t202" style="position:absolute;margin-left:111.4pt;margin-top:13.4939pt;width:401.2pt;height:60.2pt;mso-position-horizontal-relative:page;mso-position-vertical-relative:paragraph;z-index:-860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4" w:hRule="exact"/>
                    </w:trPr>
                    <w:tc>
                      <w:tcPr>
                        <w:tcW w:w="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BS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91-100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before="5"/>
                          <w:ind w:left="278" w:right="30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20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51-60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1096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kor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76-90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31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20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3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9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61-75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2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gamatan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93" w:right="239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1402" w:right="140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7" w:right="18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3805" w:right="379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885" w:right="38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960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 w:lineRule="auto" w:line="274"/>
              <w:ind w:left="463" w:right="5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8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765" w:right="3750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73" w:right="247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val="54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613" w:right="261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360"/>
              <w:ind w:left="103"/>
            </w:pPr>
            <w:r>
              <w:rPr>
                <w:rFonts w:cs="Cambria Math" w:hAnsi="Cambria Math" w:eastAsia="Cambria Math" w:ascii="Cambria Math"/>
                <w:position w:val="11"/>
                <w:sz w:val="22"/>
                <w:szCs w:val="22"/>
              </w:rPr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  <w:t>4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4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-8"/>
                <w:w w:val="100"/>
                <w:position w:val="11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𝑥𝑥</w:t>
            </w:r>
            <w:r>
              <w:rPr>
                <w:rFonts w:cs="Cambria Math" w:hAnsi="Cambria Math" w:eastAsia="Cambria Math" w:ascii="Cambria Math"/>
                <w:spacing w:val="6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14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=</w:t>
            </w:r>
            <w:r>
              <w:rPr>
                <w:rFonts w:cs="Cambria Math" w:hAnsi="Cambria Math" w:eastAsia="Cambria Math" w:ascii="Cambria Math"/>
                <w:spacing w:val="15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4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4</w:t>
            </w:r>
            <w:r>
              <w:rPr>
                <w:rFonts w:cs="Cambria Math" w:hAnsi="Cambria Math" w:eastAsia="Cambria Math" w:ascii="Cambria Math"/>
                <w:spacing w:val="2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%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160"/>
              <w:ind w:left="103"/>
            </w:pP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sz w:val="22"/>
                <w:szCs w:val="22"/>
              </w:rPr>
              <w:t>0</w:t>
            </w:r>
          </w:p>
        </w:tc>
      </w:tr>
    </w:tbl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456"/>
      </w:pP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80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456"/>
      </w:pP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66-7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2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456"/>
      </w:pP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65-5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457"/>
        <w:sectPr>
          <w:pgMar w:header="863" w:footer="0" w:top="1060" w:bottom="280" w:left="1240" w:right="660"/>
          <w:pgSz w:w="11920" w:h="16840"/>
        </w:sectPr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≤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2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gamatan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93" w:right="239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1402" w:right="140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7" w:right="18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3805" w:right="379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885" w:right="38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960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 w:lineRule="auto" w:line="274"/>
              <w:ind w:left="463" w:right="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8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8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3765" w:right="3750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4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73" w:right="247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91</w:t>
            </w:r>
          </w:p>
        </w:tc>
      </w:tr>
      <w:tr>
        <w:trPr>
          <w:trHeight w:val="540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613" w:right="261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360"/>
              <w:ind w:left="103"/>
            </w:pPr>
            <w:r>
              <w:rPr>
                <w:rFonts w:cs="Cambria Math" w:hAnsi="Cambria Math" w:eastAsia="Cambria Math" w:ascii="Cambria Math"/>
                <w:position w:val="11"/>
                <w:sz w:val="22"/>
                <w:szCs w:val="22"/>
              </w:rPr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  <w:t>9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1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-8"/>
                <w:w w:val="100"/>
                <w:position w:val="11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𝑥𝑥</w:t>
            </w:r>
            <w:r>
              <w:rPr>
                <w:rFonts w:cs="Cambria Math" w:hAnsi="Cambria Math" w:eastAsia="Cambria Math" w:ascii="Cambria Math"/>
                <w:spacing w:val="6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14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=</w:t>
            </w:r>
            <w:r>
              <w:rPr>
                <w:rFonts w:cs="Cambria Math" w:hAnsi="Cambria Math" w:eastAsia="Cambria Math" w:ascii="Cambria Math"/>
                <w:spacing w:val="15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9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2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%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160"/>
              <w:ind w:left="103"/>
            </w:pP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sz w:val="22"/>
                <w:szCs w:val="22"/>
              </w:rPr>
              <w:t>0</w:t>
            </w:r>
          </w:p>
        </w:tc>
      </w:tr>
    </w:tbl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028"/>
        <w:sectPr>
          <w:pgMar w:header="863" w:footer="0" w:top="1060" w:bottom="280" w:left="1240" w:right="660"/>
          <w:pgSz w:w="11920" w:h="16840"/>
        </w:sectPr>
      </w:pPr>
      <w:r>
        <w:pict>
          <v:shape type="#_x0000_t202" style="position:absolute;margin-left:111.4pt;margin-top:13.4939pt;width:383.592pt;height:46.4pt;mso-position-horizontal-relative:page;mso-position-vertical-relative:paragraph;z-index:-860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4" w:hRule="exact"/>
                    </w:trPr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BS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91-100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before="5"/>
                          <w:ind w:left="278" w:right="30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20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51-60</w:t>
                        </w:r>
                      </w:p>
                    </w:tc>
                    <w:tc>
                      <w:tcPr>
                        <w:tcW w:w="3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736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kor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  <w:u w:val="single" w:color="000000"/>
                          </w:rPr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76-90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31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KS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20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&lt;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3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73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kor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61-75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                                   </w:t>
      </w:r>
      <w:r>
        <w:rPr>
          <w:rFonts w:cs="Times New Roman" w:hAnsi="Times New Roman" w:eastAsia="Times New Roman" w:ascii="Times New Roman"/>
          <w:b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exact" w:line="260"/>
        <w:ind w:left="102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gamatan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2393" w:right="2391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1402" w:right="1400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9" w:right="25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7" w:right="185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8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 w:lineRule="exact" w:line="260"/>
              <w:ind w:left="3805" w:right="379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885" w:right="38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960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44" w:lineRule="auto" w:line="274"/>
              <w:ind w:left="463" w:right="5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lea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8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64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auto" w:line="274"/>
              <w:ind w:left="463" w:right="57" w:hanging="3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ngorg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9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3765" w:right="3750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28" w:hRule="exact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8" w:hRule="exact"/>
        </w:trPr>
        <w:tc>
          <w:tcPr>
            <w:tcW w:w="572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5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√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32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2473" w:right="2476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91</w:t>
            </w:r>
          </w:p>
        </w:tc>
      </w:tr>
      <w:tr>
        <w:trPr>
          <w:trHeight w:val="54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2613" w:right="261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360"/>
              <w:ind w:left="103"/>
            </w:pPr>
            <w:r>
              <w:rPr>
                <w:rFonts w:cs="Cambria Math" w:hAnsi="Cambria Math" w:eastAsia="Cambria Math" w:ascii="Cambria Math"/>
                <w:position w:val="11"/>
                <w:sz w:val="22"/>
                <w:szCs w:val="22"/>
              </w:rPr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12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  <w:t>9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11"/>
                <w:sz w:val="22"/>
                <w:szCs w:val="22"/>
                <w:u w:val="single" w:color="000000"/>
              </w:rPr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1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11"/>
                <w:sz w:val="22"/>
                <w:szCs w:val="22"/>
                <w:u w:val="single" w:color="000000"/>
              </w:rPr>
              <w:t> </w:t>
            </w:r>
            <w:r>
              <w:rPr>
                <w:rFonts w:cs="Cambria Math" w:hAnsi="Cambria Math" w:eastAsia="Cambria Math" w:ascii="Cambria Math"/>
                <w:spacing w:val="-8"/>
                <w:w w:val="100"/>
                <w:position w:val="11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𝑥𝑥</w:t>
            </w:r>
            <w:r>
              <w:rPr>
                <w:rFonts w:cs="Cambria Math" w:hAnsi="Cambria Math" w:eastAsia="Cambria Math" w:ascii="Cambria Math"/>
                <w:spacing w:val="6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14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=</w:t>
            </w:r>
            <w:r>
              <w:rPr>
                <w:rFonts w:cs="Cambria Math" w:hAnsi="Cambria Math" w:eastAsia="Cambria Math" w:ascii="Cambria Math"/>
                <w:spacing w:val="15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position w:val="-6"/>
                <w:sz w:val="22"/>
                <w:szCs w:val="22"/>
              </w:rPr>
              <w:t>9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2"/>
                <w:w w:val="100"/>
                <w:position w:val="-6"/>
                <w:sz w:val="22"/>
                <w:szCs w:val="22"/>
              </w:rPr>
              <w:t> 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-6"/>
                <w:sz w:val="22"/>
                <w:szCs w:val="22"/>
              </w:rPr>
              <w:t>%</w:t>
            </w:r>
            <w:r>
              <w:rPr>
                <w:rFonts w:cs="Cambria Math" w:hAnsi="Cambria Math" w:eastAsia="Cambria Math" w:ascii="Cambria Math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mbria Math" w:hAnsi="Cambria Math" w:eastAsia="Cambria Math" w:ascii="Cambria Math"/>
                <w:sz w:val="22"/>
                <w:szCs w:val="22"/>
              </w:rPr>
              <w:jc w:val="left"/>
              <w:spacing w:lineRule="exact" w:line="160"/>
              <w:ind w:left="103"/>
            </w:pP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 Math" w:hAnsi="Cambria Math" w:eastAsia="Cambria Math" w:ascii="Cambria Math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 Math" w:hAnsi="Cambria Math" w:eastAsia="Cambria Math" w:ascii="Cambria Math"/>
                <w:spacing w:val="0"/>
                <w:w w:val="100"/>
                <w:sz w:val="22"/>
                <w:szCs w:val="22"/>
              </w:rPr>
              <w:t>0</w:t>
            </w:r>
          </w:p>
        </w:tc>
      </w:tr>
    </w:tbl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5"/>
        <w:ind w:left="1456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≥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456"/>
      </w:pP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66-7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2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456"/>
      </w:pPr>
      <w:r>
        <w:rPr>
          <w:rFonts w:cs="Verdana" w:hAnsi="Verdana" w:eastAsia="Verdana" w:ascii="Verdana"/>
          <w:spacing w:val="0"/>
          <w:w w:val="100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65-5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457"/>
        <w:sectPr>
          <w:pgMar w:header="863" w:footer="0" w:top="1060" w:bottom="280" w:left="1240" w:right="660"/>
          <w:pgSz w:w="11920" w:h="16840"/>
        </w:sectPr>
      </w:pP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•</w:t>
      </w:r>
      <w:r>
        <w:rPr>
          <w:rFonts w:cs="Verdana" w:hAnsi="Verdana" w:eastAsia="Verdana" w:ascii="Verdana"/>
          <w:spacing w:val="0"/>
          <w:w w:val="100"/>
          <w:position w:val="-1"/>
          <w:sz w:val="24"/>
          <w:szCs w:val="24"/>
        </w:rPr>
        <w:t>  </w:t>
      </w:r>
      <w:r>
        <w:rPr>
          <w:rFonts w:cs="Verdana" w:hAnsi="Verdana" w:eastAsia="Verdana" w:ascii="Verdana"/>
          <w:spacing w:val="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≤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2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697" w:right="1700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yaan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761" w:right="176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220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153" w:right="15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 w:right="65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3"/>
              <w:ind w:left="103" w:right="5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rupa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produk.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produk.</w:t>
            </w:r>
          </w:p>
        </w:tc>
      </w:tr>
      <w:tr>
        <w:trPr>
          <w:trHeight w:val="166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53" w:right="15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2" w:lineRule="exact" w:line="260"/>
              <w:ind w:left="103" w:right="5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duduk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kondu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f,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n.</w:t>
            </w:r>
          </w:p>
        </w:tc>
      </w:tr>
      <w:tr>
        <w:trPr>
          <w:trHeight w:val="564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153" w:right="15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 w:right="58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216" w:hRule="exact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53" w:right="15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2" w:lineRule="exact" w:line="260"/>
              <w:ind w:left="103" w:right="5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ng-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u.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uga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sectPr>
          <w:pgMar w:header="863" w:footer="0" w:top="1060" w:bottom="280" w:left="1240" w:right="680"/>
          <w:pgSz w:w="11920" w:h="16840"/>
        </w:sectPr>
      </w:pP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pict>
          <v:shape type="#_x0000_t75" style="position:absolute;margin-left:327.3pt;margin-top:53.8496pt;width:177.429pt;height:349.1pt;mso-position-horizontal-relative:page;mso-position-vertical-relative:paragraph;z-index:-8600">
            <v:imagedata o:title="" r:id="rId10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4" w:hRule="exac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341" w:right="1344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569" w:right="15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</w:tr>
      <w:tr>
        <w:trPr>
          <w:trHeight w:val="292" w:hRule="exact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157" w:right="1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9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34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680" w:hRule="exact"/>
        </w:trPr>
        <w:tc>
          <w:tcPr>
            <w:tcW w:w="524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2528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9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/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37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0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1392" w:hRule="exac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157" w:right="1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99" w:right="63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aja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buku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57" w:right="1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3066" w:type="dxa"/>
            <w:gridSpan w:val="2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  <w:tc>
          <w:tcPr>
            <w:tcW w:w="578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2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60" w:hRule="exact"/>
        </w:trPr>
        <w:tc>
          <w:tcPr>
            <w:tcW w:w="524" w:type="dxa"/>
            <w:vMerge w:val="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2528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9" w:right="-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pok</w:t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/>
        </w:tc>
        <w:tc>
          <w:tcPr>
            <w:tcW w:w="57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37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0" w:lineRule="exact" w:line="240"/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880" w:hRule="exac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3"/>
              <w:ind w:left="157" w:right="16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3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9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mem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0" w:lineRule="exact" w:line="260"/>
            </w:pPr>
            <w:r>
              <w:rPr>
                <w:sz w:val="26"/>
                <w:szCs w:val="26"/>
              </w:rPr>
            </w:r>
          </w:p>
        </w:tc>
      </w:tr>
    </w:tbl>
    <w:p>
      <w:pPr>
        <w:sectPr>
          <w:pgMar w:header="863" w:footer="0" w:top="1060" w:bottom="280" w:left="1680" w:right="1600"/>
          <w:pgSz w:w="11920" w:h="16840"/>
        </w:sectPr>
      </w:pP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  <w:sectPr>
          <w:pgMar w:header="863" w:footer="0" w:top="106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yaan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-4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8"/>
        <w:ind w:left="1308" w:right="-38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1"/>
        <w:ind w:left="1308" w:right="-40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7" w:right="-3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1308" w:right="-39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1308" w:right="-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8"/>
        <w:ind w:left="94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948" w:right="108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60"/>
        <w:ind w:left="94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1"/>
        <w:ind w:left="1308" w:right="-40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"/>
        <w:ind w:left="550" w:right="1740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1"/>
        <w:ind w:left="720" w:right="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720" w:right="79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72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361"/>
        <w:ind w:left="360" w:right="120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360" w:right="163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8"/>
        <w:ind w:left="720" w:right="80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720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720" w:right="77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720" w:right="79" w:hanging="360"/>
        <w:sectPr>
          <w:type w:val="continuous"/>
          <w:pgSz w:w="11920" w:h="16840"/>
          <w:pgMar w:top="1060" w:bottom="280" w:left="1680" w:right="1580"/>
          <w:cols w:num="2" w:equalWidth="off">
            <w:col w:w="4206" w:space="710"/>
            <w:col w:w="374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274"/>
        <w:ind w:left="588" w:right="2607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ggal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ggu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2022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b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10.00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b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0"/>
        <w:ind w:left="5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erl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dh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2022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0"/>
        <w:ind w:left="58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8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Rudi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  <w:sectPr>
          <w:pgMar w:header="863" w:footer="0" w:top="1060" w:bottom="280" w:left="1680" w:right="1580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948" w:right="-4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60"/>
        <w:ind w:left="948" w:right="144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8"/>
        <w:ind w:left="94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48" w:right="-5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2022,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pukul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270" w:right="17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 w:right="-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2022,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pukul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270" w:right="17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 w:right="-4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nggu,4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2022,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pukul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270" w:right="17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 w:right="-4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2022,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pukul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270" w:right="17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-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8"/>
        <w:ind w:left="360" w:right="1931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360" w:right="162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8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360" w:right="225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360" w:right="269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60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or-f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58"/>
        <w:ind w:left="360" w:right="43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dorong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8"/>
        <w:ind w:left="360" w:right="79" w:hanging="360"/>
        <w:sectPr>
          <w:type w:val="continuous"/>
          <w:pgSz w:w="11920" w:h="16840"/>
          <w:pgMar w:top="1060" w:bottom="280" w:left="1680" w:right="1580"/>
          <w:cols w:num="2" w:equalWidth="off">
            <w:col w:w="4206" w:space="710"/>
            <w:col w:w="374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060" w:bottom="280" w:left="1680" w:right="15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h....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1308" w:right="-40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1"/>
        <w:ind w:left="1308" w:right="-3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1308" w:right="-41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30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8" w:right="-4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948" w:right="2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h-r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94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0"/>
        <w:ind w:left="948" w:right="205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60"/>
        <w:ind w:left="94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okoh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iete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360" w:right="1439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360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360" w:right="135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60"/>
        <w:ind w:left="360" w:right="7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60"/>
        <w:ind w:left="360" w:right="11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360" w:right="77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or-f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ndorong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360" w:right="255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360" w:right="23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1.100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360" w:right="192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60" w:right="1786"/>
        <w:sectPr>
          <w:type w:val="continuous"/>
          <w:pgSz w:w="11920" w:h="16840"/>
          <w:pgMar w:top="1060" w:bottom="280" w:left="1680" w:right="1580"/>
          <w:cols w:num="2" w:equalWidth="off">
            <w:col w:w="4204" w:space="712"/>
            <w:col w:w="3744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40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</w:t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rodi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5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5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b.</w:t>
            </w:r>
          </w:p>
        </w:tc>
        <w:tc>
          <w:tcPr>
            <w:tcW w:w="1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val="840" w:hRule="exact"/>
        </w:trPr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-g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ui</w:t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53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53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</w:tc>
        <w:tc>
          <w:tcPr>
            <w:tcW w:w="16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57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</w:p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header="863" w:footer="0" w:top="1060" w:bottom="280" w:left="1680" w:right="1180"/>
          <w:pgSz w:w="11920" w:h="16840"/>
        </w:sectPr>
      </w:pP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5" w:lineRule="auto" w:line="360"/>
        <w:ind w:left="948" w:right="21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8" w:right="209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361"/>
        <w:ind w:left="948" w:right="21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948" w:right="209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361"/>
        <w:ind w:left="948" w:right="211" w:hanging="360"/>
      </w:pPr>
      <w:r>
        <w:pict>
          <v:shape type="#_x0000_t75" style="position:absolute;margin-left:113.4pt;margin-top:41.5656pt;width:193.35pt;height:227.046pt;mso-position-horizontal-relative:page;mso-position-vertical-relative:paragraph;z-index:-8599">
            <v:imagedata o:title="" r:id="rId1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5" w:lineRule="auto" w:line="358"/>
        <w:ind w:left="360" w:right="480" w:hanging="36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/>
        <w:ind w:left="2"/>
      </w:pPr>
      <w:r>
        <w:pict>
          <v:shape type="#_x0000_t75" style="width:201.7pt;height:226.07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360" w:right="263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360" w:right="71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60"/>
        <w:ind w:left="360" w:right="219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360" w:right="4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ngkung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60"/>
        <w:sectPr>
          <w:type w:val="continuous"/>
          <w:pgSz w:w="11920" w:h="16840"/>
          <w:pgMar w:top="1060" w:bottom="280" w:left="1680" w:right="1180"/>
          <w:cols w:num="2" w:equalWidth="off">
            <w:col w:w="4455" w:space="460"/>
            <w:col w:w="4145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3" w:footer="0" w:top="1260" w:bottom="280" w:left="1680" w:right="158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8"/>
        <w:ind w:left="948" w:right="187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9"/>
        <w:ind w:left="547" w:right="-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1308" w:right="-40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8"/>
        <w:ind w:left="130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58"/>
        <w:ind w:left="948" w:right="-4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4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8"/>
        <w:ind w:left="948" w:right="10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60"/>
        <w:ind w:left="948" w:right="-4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1"/>
        <w:ind w:left="1308" w:right="-41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1308" w:right="-4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/>
        <w:ind w:left="948" w:right="-5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720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1"/>
        <w:ind w:left="72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361"/>
        <w:ind w:left="360" w:right="120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360" w:right="163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 w:lineRule="auto" w:line="360"/>
        <w:ind w:left="36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h....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361"/>
        <w:ind w:left="720" w:right="80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720" w:right="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720" w:right="77" w:hanging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361"/>
        <w:ind w:left="720" w:right="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sectPr>
      <w:type w:val="continuous"/>
      <w:pgSz w:w="11920" w:h="16840"/>
      <w:pgMar w:top="1060" w:bottom="280" w:left="1680" w:right="1580"/>
      <w:cols w:num="2" w:equalWidth="off">
        <w:col w:w="4205" w:space="711"/>
        <w:col w:w="3744"/>
      </w:cols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4pt;margin-top:50.1439pt;width:22pt;height:14pt;mso-position-horizontal-relative:page;mso-position-vertical-relative:page;z-index:-860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image" Target="media\image1.jpg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Relationship Id="rId9" Type="http://schemas.openxmlformats.org/officeDocument/2006/relationships/image" Target="media\image5.jpg"/><Relationship Id="rId10" Type="http://schemas.openxmlformats.org/officeDocument/2006/relationships/image" Target="media\image6.png"/><Relationship Id="rId11" Type="http://schemas.openxmlformats.org/officeDocument/2006/relationships/image" Target="media\image7.jpg"/><Relationship Id="rId12" Type="http://schemas.openxmlformats.org/officeDocument/2006/relationships/image" Target="media\image8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