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3E8" w:rsidRPr="000A11C0" w:rsidRDefault="00B413E8" w:rsidP="00B413E8">
      <w:pPr>
        <w:spacing w:line="360" w:lineRule="auto"/>
        <w:ind w:left="538" w:right="114"/>
        <w:jc w:val="center"/>
        <w:rPr>
          <w:b/>
          <w:sz w:val="24"/>
          <w:szCs w:val="24"/>
        </w:rPr>
      </w:pPr>
      <w:r w:rsidRPr="000A11C0">
        <w:rPr>
          <w:b/>
          <w:sz w:val="24"/>
          <w:szCs w:val="24"/>
        </w:rPr>
        <w:t>KATA</w:t>
      </w:r>
      <w:r w:rsidRPr="000A11C0">
        <w:rPr>
          <w:b/>
          <w:spacing w:val="-2"/>
          <w:sz w:val="24"/>
          <w:szCs w:val="24"/>
        </w:rPr>
        <w:t xml:space="preserve"> PENGANTAR</w:t>
      </w:r>
    </w:p>
    <w:p w:rsidR="00B413E8" w:rsidRPr="000A11C0" w:rsidRDefault="00B413E8" w:rsidP="00B413E8">
      <w:pPr>
        <w:pStyle w:val="BodyText"/>
        <w:spacing w:before="0" w:line="360" w:lineRule="auto"/>
        <w:rPr>
          <w:b/>
        </w:rPr>
      </w:pPr>
    </w:p>
    <w:p w:rsidR="00B413E8" w:rsidRPr="000A11C0" w:rsidRDefault="00B413E8" w:rsidP="00B413E8">
      <w:pPr>
        <w:spacing w:line="360" w:lineRule="auto"/>
        <w:ind w:left="568"/>
        <w:jc w:val="both"/>
        <w:rPr>
          <w:i/>
          <w:sz w:val="24"/>
          <w:szCs w:val="24"/>
        </w:rPr>
      </w:pPr>
      <w:r w:rsidRPr="000A11C0">
        <w:rPr>
          <w:i/>
          <w:sz w:val="24"/>
          <w:szCs w:val="24"/>
        </w:rPr>
        <w:t>Assalamu’alaikum</w:t>
      </w:r>
      <w:r w:rsidRPr="000A11C0">
        <w:rPr>
          <w:i/>
          <w:spacing w:val="-2"/>
          <w:sz w:val="24"/>
          <w:szCs w:val="24"/>
        </w:rPr>
        <w:t>Wr.Wb.</w:t>
      </w:r>
    </w:p>
    <w:p w:rsidR="00B413E8" w:rsidRPr="000A11C0" w:rsidRDefault="00B413E8" w:rsidP="00B413E8">
      <w:pPr>
        <w:spacing w:line="360" w:lineRule="auto"/>
        <w:jc w:val="center"/>
        <w:rPr>
          <w:i/>
          <w:iCs/>
          <w:sz w:val="24"/>
          <w:szCs w:val="24"/>
        </w:rPr>
      </w:pPr>
      <w:r w:rsidRPr="000A11C0">
        <w:rPr>
          <w:sz w:val="24"/>
          <w:szCs w:val="24"/>
          <w:rtl/>
        </w:rPr>
        <w:t>بِسْمِ اللَّهِ الرَّحْمَنِ الرَّحِيْم</w:t>
      </w:r>
    </w:p>
    <w:p w:rsidR="00B413E8" w:rsidRPr="000A11C0" w:rsidRDefault="00B413E8" w:rsidP="00B413E8">
      <w:pPr>
        <w:spacing w:line="360" w:lineRule="auto"/>
        <w:jc w:val="right"/>
        <w:rPr>
          <w:sz w:val="24"/>
          <w:szCs w:val="24"/>
          <w:lang w:val="en-US"/>
        </w:rPr>
      </w:pPr>
      <w:r w:rsidRPr="000A11C0">
        <w:rPr>
          <w:rStyle w:val="classname6952f9"/>
          <w:sz w:val="24"/>
          <w:szCs w:val="24"/>
          <w:rtl/>
        </w:rPr>
        <w:t>يٰٓاَيُّهَا الَّذِيْنَ اٰمَنُوْا هَلْ اَدُلُّكُمْ عَلٰى تِجَارَةٍ تُنْجِيْكُمْ مِّنْ عَذَابٍ اَلِيْمٍ تُؤْمِنُوْنَ بِاللّٰهِ وَرَسُوْلِهٖ وَتُجَاهِدُوْنَ فِيْ سَبِيْلِ اللّٰهِ بِاَمْوَالِكُمْ وَاَنْفُسِكُمْۗ ذٰلِكُمْخَيْرٌخَيْرٌ لَّكُمْ اِنْ كُنْتُمْ تَعْلَمُوْنَۙ</w:t>
      </w:r>
    </w:p>
    <w:p w:rsidR="00B413E8" w:rsidRPr="000A11C0" w:rsidRDefault="00B413E8" w:rsidP="00B413E8">
      <w:pPr>
        <w:pStyle w:val="BodyText"/>
        <w:spacing w:before="0" w:line="360" w:lineRule="auto"/>
        <w:ind w:right="145" w:firstLine="709"/>
        <w:jc w:val="both"/>
      </w:pPr>
      <w:r w:rsidRPr="000A11C0">
        <w:t xml:space="preserve">Artinya : </w:t>
      </w:r>
      <w:r w:rsidRPr="000A11C0">
        <w:rPr>
          <w:i/>
          <w:iCs/>
        </w:rPr>
        <w:t>“Hai orang-orang yang beriman, sukakah kamu aku tunjukkan suatu perniagaan yang dapat menyelamatkanmu dari azab yang pedih?, (yaitu) kamu beriman kepada Allah dan RasulNya dan ber</w:t>
      </w:r>
      <w:bookmarkStart w:id="0" w:name="_GoBack"/>
      <w:bookmarkEnd w:id="0"/>
      <w:r w:rsidRPr="000A11C0">
        <w:rPr>
          <w:i/>
          <w:iCs/>
        </w:rPr>
        <w:t>jihad di jalan Allah dengan harta dan jiwamu. Itulah yang lebih baik bagimu, jika kamu mengetahui”.</w:t>
      </w:r>
    </w:p>
    <w:p w:rsidR="00B413E8" w:rsidRPr="000A11C0" w:rsidRDefault="00B413E8" w:rsidP="00B413E8">
      <w:pPr>
        <w:pStyle w:val="BodyText"/>
        <w:spacing w:before="0" w:line="360" w:lineRule="auto"/>
        <w:ind w:right="145" w:firstLine="709"/>
        <w:jc w:val="both"/>
      </w:pPr>
      <w:r w:rsidRPr="000A11C0">
        <w:t>Syukur Alhamdulillah penulis ucapkan terhadap ke hadirat Allah SWT, yang telah melimpahkan rahmat hidayah, dan karunianya pada penulis hingga penulis dapat menyelesaikan penulisan Skirpsi ini. Judul yang penulis pilih dalam penulisanSkripsiiniadalah:“AnalisisYuridisPenangananPerkaraTindakPidana Pungutan Liar oleh Penyidik Kepolisian”</w:t>
      </w:r>
    </w:p>
    <w:p w:rsidR="00B413E8" w:rsidRPr="000A11C0" w:rsidRDefault="00B413E8" w:rsidP="00B413E8">
      <w:pPr>
        <w:pStyle w:val="BodyText"/>
        <w:spacing w:before="0" w:line="360" w:lineRule="auto"/>
        <w:ind w:right="147" w:firstLine="709"/>
        <w:jc w:val="both"/>
      </w:pPr>
      <w:r w:rsidRPr="000A11C0">
        <w:t>Fungsi skripsi ini adalah untuk melengkapi tugas-tugas dan untuk memenuhipersyaratanmemperolehgelarSarjanaHukumJurusanHukumProgram Studi Ilmu Hukum.</w:t>
      </w:r>
    </w:p>
    <w:p w:rsidR="00B413E8" w:rsidRPr="000A11C0" w:rsidRDefault="00B413E8" w:rsidP="00B413E8">
      <w:pPr>
        <w:pStyle w:val="BodyText"/>
        <w:tabs>
          <w:tab w:val="left" w:pos="1276"/>
        </w:tabs>
        <w:spacing w:before="0" w:line="360" w:lineRule="auto"/>
        <w:ind w:right="143" w:firstLine="709"/>
        <w:jc w:val="both"/>
      </w:pPr>
      <w:r w:rsidRPr="000A11C0">
        <w:tab/>
        <w:t>Dalam penyelesaian skripsi ini penulis banyak sekali mendapatkan bantuan dari berbagai pihak, baik itu dalam bentuk material maupun moril. Untuk itu penulis mengucapkan terima kasih terutama kepada :</w:t>
      </w:r>
    </w:p>
    <w:p w:rsidR="00B413E8" w:rsidRPr="000A11C0" w:rsidRDefault="00B413E8" w:rsidP="00B413E8">
      <w:pPr>
        <w:pStyle w:val="ListParagraph"/>
        <w:numPr>
          <w:ilvl w:val="0"/>
          <w:numId w:val="5"/>
        </w:numPr>
        <w:tabs>
          <w:tab w:val="left" w:pos="1440"/>
        </w:tabs>
        <w:spacing w:before="0" w:line="360" w:lineRule="auto"/>
        <w:ind w:left="1134" w:hanging="425"/>
        <w:jc w:val="both"/>
        <w:rPr>
          <w:sz w:val="24"/>
          <w:szCs w:val="24"/>
        </w:rPr>
      </w:pPr>
      <w:r w:rsidRPr="000A11C0">
        <w:rPr>
          <w:sz w:val="24"/>
          <w:szCs w:val="24"/>
        </w:rPr>
        <w:t>Bapak Dr. H. Firmansyah, M.Si selaku Rektor Universitas Muslim Nusantara Al-Washliyah Medan.</w:t>
      </w:r>
    </w:p>
    <w:p w:rsidR="00B413E8" w:rsidRPr="000A11C0" w:rsidRDefault="00B413E8" w:rsidP="00B413E8">
      <w:pPr>
        <w:pStyle w:val="ListParagraph"/>
        <w:numPr>
          <w:ilvl w:val="0"/>
          <w:numId w:val="5"/>
        </w:numPr>
        <w:tabs>
          <w:tab w:val="left" w:pos="1440"/>
        </w:tabs>
        <w:spacing w:before="0" w:line="360" w:lineRule="auto"/>
        <w:ind w:left="1134" w:hanging="425"/>
        <w:jc w:val="both"/>
        <w:rPr>
          <w:sz w:val="24"/>
          <w:szCs w:val="24"/>
        </w:rPr>
      </w:pPr>
      <w:r w:rsidRPr="000A11C0">
        <w:rPr>
          <w:sz w:val="24"/>
          <w:szCs w:val="24"/>
        </w:rPr>
        <w:t>BapakProf.Dr.AnwarSadat,S.Ag.,M.HumselakuWakilRektorIUniversitas Muslim Nusantara Al Washliyah Medan.</w:t>
      </w:r>
    </w:p>
    <w:p w:rsidR="00B413E8" w:rsidRPr="000A11C0" w:rsidRDefault="00B413E8" w:rsidP="00B413E8">
      <w:pPr>
        <w:pStyle w:val="ListParagraph"/>
        <w:numPr>
          <w:ilvl w:val="0"/>
          <w:numId w:val="5"/>
        </w:numPr>
        <w:tabs>
          <w:tab w:val="left" w:pos="1440"/>
        </w:tabs>
        <w:spacing w:before="0" w:line="360" w:lineRule="auto"/>
        <w:ind w:left="1134" w:hanging="425"/>
        <w:jc w:val="both"/>
        <w:rPr>
          <w:sz w:val="24"/>
          <w:szCs w:val="24"/>
        </w:rPr>
      </w:pPr>
      <w:r w:rsidRPr="000A11C0">
        <w:rPr>
          <w:sz w:val="24"/>
          <w:szCs w:val="24"/>
        </w:rPr>
        <w:t>Bapak Dr. Dedy Juliandry Panjaitan, M.Si selaku Wakil Rektor II Universitas Muslin Nusantara Al washliyah Medan.</w:t>
      </w:r>
    </w:p>
    <w:p w:rsidR="00B413E8" w:rsidRPr="000A11C0" w:rsidRDefault="00B413E8" w:rsidP="00B413E8">
      <w:pPr>
        <w:pStyle w:val="ListParagraph"/>
        <w:numPr>
          <w:ilvl w:val="0"/>
          <w:numId w:val="5"/>
        </w:numPr>
        <w:tabs>
          <w:tab w:val="left" w:pos="1440"/>
        </w:tabs>
        <w:spacing w:before="0" w:line="360" w:lineRule="auto"/>
        <w:ind w:left="1134" w:hanging="425"/>
        <w:jc w:val="both"/>
        <w:rPr>
          <w:sz w:val="24"/>
          <w:szCs w:val="24"/>
        </w:rPr>
      </w:pPr>
      <w:r w:rsidRPr="000A11C0">
        <w:rPr>
          <w:sz w:val="24"/>
          <w:szCs w:val="24"/>
        </w:rPr>
        <w:t>Bapak Dr. Samsul Bahri, M.Si selaku Wakil Rektor III Universitas Muslim Nusantara Al Washliyah Medan.</w:t>
      </w:r>
    </w:p>
    <w:p w:rsidR="00B413E8" w:rsidRPr="000A11C0" w:rsidRDefault="00B413E8" w:rsidP="00B413E8">
      <w:pPr>
        <w:pStyle w:val="ListParagraph"/>
        <w:numPr>
          <w:ilvl w:val="0"/>
          <w:numId w:val="5"/>
        </w:numPr>
        <w:tabs>
          <w:tab w:val="left" w:pos="1440"/>
        </w:tabs>
        <w:spacing w:before="0" w:line="360" w:lineRule="auto"/>
        <w:ind w:left="1134" w:hanging="425"/>
        <w:jc w:val="both"/>
        <w:rPr>
          <w:sz w:val="24"/>
          <w:szCs w:val="24"/>
        </w:rPr>
      </w:pPr>
      <w:r w:rsidRPr="000A11C0">
        <w:rPr>
          <w:sz w:val="24"/>
          <w:szCs w:val="24"/>
        </w:rPr>
        <w:t xml:space="preserve">Ibu Dr. Halimatul Maryani, S.H.,M.Hselaku Dekan Fakultas Hukum Universitas Muslim Nusantara Al-Washliyah </w:t>
      </w:r>
      <w:r w:rsidRPr="000A11C0">
        <w:rPr>
          <w:sz w:val="24"/>
          <w:szCs w:val="24"/>
        </w:rPr>
        <w:lastRenderedPageBreak/>
        <w:t>Medan</w:t>
      </w:r>
      <w:r w:rsidRPr="000A11C0">
        <w:rPr>
          <w:sz w:val="24"/>
          <w:szCs w:val="24"/>
          <w:lang w:val="en-US"/>
        </w:rPr>
        <w:t>danselakuDosenPenguji I.</w:t>
      </w:r>
    </w:p>
    <w:p w:rsidR="00B413E8" w:rsidRPr="000A11C0" w:rsidRDefault="00B413E8" w:rsidP="00B413E8">
      <w:pPr>
        <w:spacing w:line="360" w:lineRule="auto"/>
        <w:ind w:leftChars="1804" w:left="3969"/>
        <w:jc w:val="both"/>
        <w:rPr>
          <w:sz w:val="24"/>
          <w:szCs w:val="24"/>
        </w:rPr>
      </w:pPr>
      <w:r>
        <w:rPr>
          <w:noProof/>
          <w:sz w:val="24"/>
          <w:szCs w:val="24"/>
          <w:lang w:val="id-ID" w:eastAsia="id-ID"/>
        </w:rPr>
        <w:drawing>
          <wp:anchor distT="0" distB="0" distL="114300" distR="114300" simplePos="0" relativeHeight="251659264" behindDoc="0" locked="0" layoutInCell="1" allowOverlap="1">
            <wp:simplePos x="0" y="0"/>
            <wp:positionH relativeFrom="column">
              <wp:posOffset>-431188</wp:posOffset>
            </wp:positionH>
            <wp:positionV relativeFrom="paragraph">
              <wp:posOffset>-8081</wp:posOffset>
            </wp:positionV>
            <wp:extent cx="5644055" cy="9160951"/>
            <wp:effectExtent l="0" t="0" r="0" b="2540"/>
            <wp:wrapNone/>
            <wp:docPr id="14" name="Picture 14" descr="C:\Users\OPERATOR\Pictures\2026-07-31\2026-07-31 14-30-38_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PERATOR\Pictures\2026-07-31\2026-07-31 14-30-38_0028.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5641335" cy="9156537"/>
                    </a:xfrm>
                    <a:prstGeom prst="rect">
                      <a:avLst/>
                    </a:prstGeom>
                    <a:noFill/>
                    <a:ln>
                      <a:noFill/>
                    </a:ln>
                  </pic:spPr>
                </pic:pic>
              </a:graphicData>
            </a:graphic>
          </wp:anchor>
        </w:drawing>
      </w:r>
    </w:p>
    <w:p w:rsidR="00B413E8" w:rsidRPr="000A11C0" w:rsidRDefault="00B413E8" w:rsidP="00B413E8">
      <w:pPr>
        <w:pStyle w:val="BodyText"/>
        <w:spacing w:before="0" w:line="360" w:lineRule="auto"/>
        <w:jc w:val="both"/>
        <w:sectPr w:rsidR="00B413E8" w:rsidRPr="000A11C0" w:rsidSect="003F1DE3">
          <w:headerReference w:type="even" r:id="rId9"/>
          <w:headerReference w:type="default" r:id="rId10"/>
          <w:footerReference w:type="even" r:id="rId11"/>
          <w:footerReference w:type="default" r:id="rId12"/>
          <w:headerReference w:type="first" r:id="rId13"/>
          <w:footerReference w:type="first" r:id="rId14"/>
          <w:pgSz w:w="11910" w:h="16840"/>
          <w:pgMar w:top="1701" w:right="1701" w:bottom="1701" w:left="2268" w:header="720" w:footer="720" w:gutter="0"/>
          <w:pgNumType w:fmt="lowerRoman" w:start="1"/>
          <w:cols w:space="720"/>
        </w:sectPr>
      </w:pPr>
    </w:p>
    <w:p w:rsidR="00B413E8" w:rsidRPr="000A11C0" w:rsidRDefault="00B413E8" w:rsidP="00B413E8">
      <w:pPr>
        <w:spacing w:line="360" w:lineRule="auto"/>
        <w:ind w:left="539" w:right="114"/>
        <w:jc w:val="center"/>
        <w:rPr>
          <w:b/>
          <w:sz w:val="24"/>
          <w:szCs w:val="24"/>
        </w:rPr>
      </w:pPr>
      <w:r w:rsidRPr="000A11C0">
        <w:rPr>
          <w:b/>
          <w:sz w:val="24"/>
          <w:szCs w:val="24"/>
        </w:rPr>
        <w:lastRenderedPageBreak/>
        <w:t>DAFTAR</w:t>
      </w:r>
      <w:r w:rsidRPr="000A11C0">
        <w:rPr>
          <w:b/>
          <w:spacing w:val="-5"/>
          <w:sz w:val="24"/>
          <w:szCs w:val="24"/>
        </w:rPr>
        <w:t>ISI</w:t>
      </w:r>
    </w:p>
    <w:p w:rsidR="00B413E8" w:rsidRPr="000A11C0" w:rsidRDefault="00B413E8" w:rsidP="00B413E8">
      <w:pPr>
        <w:spacing w:line="360" w:lineRule="auto"/>
        <w:ind w:right="302"/>
        <w:jc w:val="right"/>
        <w:rPr>
          <w:b/>
          <w:sz w:val="24"/>
          <w:szCs w:val="24"/>
        </w:rPr>
      </w:pPr>
      <w:r w:rsidRPr="000A11C0">
        <w:rPr>
          <w:b/>
          <w:spacing w:val="-2"/>
          <w:sz w:val="24"/>
          <w:szCs w:val="24"/>
        </w:rPr>
        <w:t>Halaman</w:t>
      </w:r>
    </w:p>
    <w:p w:rsidR="00B413E8" w:rsidRPr="000A11C0" w:rsidRDefault="00B413E8" w:rsidP="00B413E8">
      <w:pPr>
        <w:pStyle w:val="BodyText"/>
        <w:spacing w:before="0" w:line="360" w:lineRule="auto"/>
        <w:rPr>
          <w:b/>
        </w:rPr>
      </w:pPr>
    </w:p>
    <w:tbl>
      <w:tblPr>
        <w:tblW w:w="0" w:type="auto"/>
        <w:tblInd w:w="525" w:type="dxa"/>
        <w:tblLayout w:type="fixed"/>
        <w:tblCellMar>
          <w:left w:w="0" w:type="dxa"/>
          <w:right w:w="0" w:type="dxa"/>
        </w:tblCellMar>
        <w:tblLook w:val="04A0"/>
      </w:tblPr>
      <w:tblGrid>
        <w:gridCol w:w="7668"/>
        <w:gridCol w:w="295"/>
      </w:tblGrid>
      <w:tr w:rsidR="00B413E8" w:rsidRPr="000A11C0" w:rsidTr="00AB5C19">
        <w:trPr>
          <w:trHeight w:val="1485"/>
        </w:trPr>
        <w:tc>
          <w:tcPr>
            <w:tcW w:w="7668" w:type="dxa"/>
          </w:tcPr>
          <w:p w:rsidR="00B413E8" w:rsidRPr="000A11C0" w:rsidRDefault="00B413E8" w:rsidP="00AB5C19">
            <w:pPr>
              <w:pStyle w:val="TableParagraph"/>
              <w:spacing w:before="0" w:line="360" w:lineRule="auto"/>
              <w:ind w:left="50"/>
              <w:rPr>
                <w:b/>
                <w:sz w:val="24"/>
                <w:szCs w:val="24"/>
              </w:rPr>
            </w:pPr>
            <w:r w:rsidRPr="000A11C0">
              <w:rPr>
                <w:b/>
                <w:sz w:val="24"/>
                <w:szCs w:val="24"/>
              </w:rPr>
              <w:t>KATA</w:t>
            </w:r>
            <w:r w:rsidRPr="000A11C0">
              <w:rPr>
                <w:b/>
                <w:spacing w:val="-2"/>
                <w:sz w:val="24"/>
                <w:szCs w:val="24"/>
              </w:rPr>
              <w:t xml:space="preserve"> PENGANTAR.......................................................................................</w:t>
            </w:r>
          </w:p>
          <w:p w:rsidR="00B413E8" w:rsidRPr="000A11C0" w:rsidRDefault="00B413E8" w:rsidP="00AB5C19">
            <w:pPr>
              <w:pStyle w:val="TableParagraph"/>
              <w:spacing w:before="0" w:line="360" w:lineRule="auto"/>
              <w:rPr>
                <w:b/>
                <w:sz w:val="24"/>
                <w:szCs w:val="24"/>
              </w:rPr>
            </w:pPr>
          </w:p>
          <w:p w:rsidR="00B413E8" w:rsidRPr="000A11C0" w:rsidRDefault="00B413E8" w:rsidP="00AB5C19">
            <w:pPr>
              <w:pStyle w:val="TableParagraph"/>
              <w:spacing w:before="0" w:line="360" w:lineRule="auto"/>
              <w:ind w:left="50"/>
              <w:rPr>
                <w:b/>
                <w:sz w:val="24"/>
                <w:szCs w:val="24"/>
              </w:rPr>
            </w:pPr>
            <w:r w:rsidRPr="000A11C0">
              <w:rPr>
                <w:b/>
                <w:sz w:val="24"/>
                <w:szCs w:val="24"/>
              </w:rPr>
              <w:t>DAFTAR</w:t>
            </w:r>
            <w:r w:rsidRPr="000A11C0">
              <w:rPr>
                <w:b/>
                <w:spacing w:val="-2"/>
                <w:sz w:val="24"/>
                <w:szCs w:val="24"/>
              </w:rPr>
              <w:t>ISI......................................................................................................</w:t>
            </w:r>
          </w:p>
          <w:p w:rsidR="00B413E8" w:rsidRPr="000A11C0" w:rsidRDefault="00B413E8" w:rsidP="00AB5C19">
            <w:pPr>
              <w:pStyle w:val="TableParagraph"/>
              <w:spacing w:before="0" w:line="360" w:lineRule="auto"/>
              <w:rPr>
                <w:b/>
                <w:sz w:val="24"/>
                <w:szCs w:val="24"/>
              </w:rPr>
            </w:pPr>
          </w:p>
          <w:p w:rsidR="00B413E8" w:rsidRPr="000A11C0" w:rsidRDefault="00B413E8" w:rsidP="00AB5C19">
            <w:pPr>
              <w:pStyle w:val="TableParagraph"/>
              <w:tabs>
                <w:tab w:val="left" w:pos="783"/>
                <w:tab w:val="left" w:pos="1176"/>
              </w:tabs>
              <w:spacing w:before="0" w:line="360" w:lineRule="auto"/>
              <w:ind w:left="50"/>
              <w:rPr>
                <w:b/>
                <w:sz w:val="24"/>
                <w:szCs w:val="24"/>
              </w:rPr>
            </w:pPr>
            <w:r w:rsidRPr="000A11C0">
              <w:rPr>
                <w:b/>
                <w:spacing w:val="-5"/>
                <w:sz w:val="24"/>
                <w:szCs w:val="24"/>
              </w:rPr>
              <w:t>BAB</w:t>
            </w:r>
            <w:r w:rsidRPr="000A11C0">
              <w:rPr>
                <w:b/>
                <w:sz w:val="24"/>
                <w:szCs w:val="24"/>
              </w:rPr>
              <w:tab/>
            </w:r>
            <w:r w:rsidRPr="000A11C0">
              <w:rPr>
                <w:b/>
                <w:spacing w:val="-10"/>
                <w:sz w:val="24"/>
                <w:szCs w:val="24"/>
              </w:rPr>
              <w:t>I</w:t>
            </w:r>
            <w:r w:rsidRPr="000A11C0">
              <w:rPr>
                <w:b/>
                <w:sz w:val="24"/>
                <w:szCs w:val="24"/>
              </w:rPr>
              <w:tab/>
              <w:t>:PENDAHULUAN</w:t>
            </w:r>
            <w:r w:rsidRPr="000A11C0">
              <w:rPr>
                <w:b/>
                <w:spacing w:val="-2"/>
                <w:sz w:val="24"/>
                <w:szCs w:val="24"/>
              </w:rPr>
              <w:t>.......................................................................</w:t>
            </w:r>
          </w:p>
        </w:tc>
        <w:tc>
          <w:tcPr>
            <w:tcW w:w="295" w:type="dxa"/>
          </w:tcPr>
          <w:p w:rsidR="00B413E8" w:rsidRPr="000A11C0" w:rsidRDefault="00B413E8" w:rsidP="00AB5C19">
            <w:pPr>
              <w:pStyle w:val="TableParagraph"/>
              <w:spacing w:before="0" w:line="360" w:lineRule="auto"/>
              <w:ind w:left="111" w:firstLine="32"/>
              <w:rPr>
                <w:b/>
                <w:sz w:val="24"/>
                <w:szCs w:val="24"/>
              </w:rPr>
            </w:pPr>
            <w:r w:rsidRPr="000A11C0">
              <w:rPr>
                <w:b/>
                <w:spacing w:val="-10"/>
                <w:sz w:val="24"/>
                <w:szCs w:val="24"/>
              </w:rPr>
              <w:t>i</w:t>
            </w:r>
          </w:p>
          <w:p w:rsidR="00B413E8" w:rsidRPr="000A11C0" w:rsidRDefault="00B413E8" w:rsidP="00AB5C19">
            <w:pPr>
              <w:pStyle w:val="TableParagraph"/>
              <w:spacing w:before="0" w:line="360" w:lineRule="auto"/>
              <w:ind w:left="117" w:right="48" w:hanging="6"/>
              <w:rPr>
                <w:b/>
                <w:sz w:val="24"/>
                <w:szCs w:val="24"/>
              </w:rPr>
            </w:pPr>
            <w:r w:rsidRPr="000A11C0">
              <w:rPr>
                <w:b/>
                <w:spacing w:val="-6"/>
                <w:sz w:val="24"/>
                <w:szCs w:val="24"/>
              </w:rPr>
              <w:t xml:space="preserve">ii </w:t>
            </w:r>
            <w:r w:rsidRPr="000A11C0">
              <w:rPr>
                <w:b/>
                <w:spacing w:val="-10"/>
                <w:sz w:val="24"/>
                <w:szCs w:val="24"/>
              </w:rPr>
              <w:t>1</w:t>
            </w:r>
          </w:p>
        </w:tc>
      </w:tr>
      <w:tr w:rsidR="00B413E8" w:rsidRPr="000A11C0" w:rsidTr="00AB5C19">
        <w:trPr>
          <w:trHeight w:val="496"/>
        </w:trPr>
        <w:tc>
          <w:tcPr>
            <w:tcW w:w="7668" w:type="dxa"/>
          </w:tcPr>
          <w:p w:rsidR="00B413E8" w:rsidRPr="000A11C0" w:rsidRDefault="00B413E8" w:rsidP="00AB5C19">
            <w:pPr>
              <w:pStyle w:val="TableParagraph"/>
              <w:spacing w:before="0" w:line="360" w:lineRule="auto"/>
              <w:ind w:right="127"/>
              <w:jc w:val="right"/>
              <w:rPr>
                <w:sz w:val="24"/>
                <w:szCs w:val="24"/>
              </w:rPr>
            </w:pPr>
            <w:r w:rsidRPr="000A11C0">
              <w:rPr>
                <w:sz w:val="24"/>
                <w:szCs w:val="24"/>
              </w:rPr>
              <w:t>A.LatarBelakangMasalah</w:t>
            </w:r>
            <w:r w:rsidRPr="000A11C0">
              <w:rPr>
                <w:spacing w:val="-2"/>
                <w:sz w:val="24"/>
                <w:szCs w:val="24"/>
              </w:rPr>
              <w:t>.........................................................</w:t>
            </w:r>
          </w:p>
        </w:tc>
        <w:tc>
          <w:tcPr>
            <w:tcW w:w="295" w:type="dxa"/>
          </w:tcPr>
          <w:p w:rsidR="00B413E8" w:rsidRPr="000A11C0" w:rsidRDefault="00B413E8" w:rsidP="00AB5C19">
            <w:pPr>
              <w:pStyle w:val="TableParagraph"/>
              <w:spacing w:before="0" w:line="360" w:lineRule="auto"/>
              <w:ind w:left="60"/>
              <w:jc w:val="center"/>
              <w:rPr>
                <w:sz w:val="24"/>
                <w:szCs w:val="24"/>
              </w:rPr>
            </w:pPr>
            <w:r w:rsidRPr="000A11C0">
              <w:rPr>
                <w:spacing w:val="-10"/>
                <w:sz w:val="24"/>
                <w:szCs w:val="24"/>
              </w:rPr>
              <w:t>1</w:t>
            </w:r>
          </w:p>
        </w:tc>
      </w:tr>
      <w:tr w:rsidR="00B413E8" w:rsidRPr="000A11C0" w:rsidTr="00AB5C19">
        <w:trPr>
          <w:trHeight w:val="496"/>
        </w:trPr>
        <w:tc>
          <w:tcPr>
            <w:tcW w:w="7668" w:type="dxa"/>
          </w:tcPr>
          <w:p w:rsidR="00B413E8" w:rsidRPr="000A11C0" w:rsidRDefault="00B413E8" w:rsidP="00AB5C19">
            <w:pPr>
              <w:pStyle w:val="TableParagraph"/>
              <w:spacing w:before="0" w:line="360" w:lineRule="auto"/>
              <w:ind w:right="121"/>
              <w:jc w:val="right"/>
              <w:rPr>
                <w:sz w:val="24"/>
                <w:szCs w:val="24"/>
              </w:rPr>
            </w:pPr>
            <w:r w:rsidRPr="000A11C0">
              <w:rPr>
                <w:sz w:val="24"/>
                <w:szCs w:val="24"/>
              </w:rPr>
              <w:t>B.Perumusan</w:t>
            </w:r>
            <w:r w:rsidRPr="000A11C0">
              <w:rPr>
                <w:spacing w:val="-2"/>
                <w:sz w:val="24"/>
                <w:szCs w:val="24"/>
              </w:rPr>
              <w:t>Masalah................................................................</w:t>
            </w:r>
          </w:p>
        </w:tc>
        <w:tc>
          <w:tcPr>
            <w:tcW w:w="295" w:type="dxa"/>
          </w:tcPr>
          <w:p w:rsidR="00B413E8" w:rsidRPr="000A11C0" w:rsidRDefault="00B413E8" w:rsidP="00AB5C19">
            <w:pPr>
              <w:pStyle w:val="TableParagraph"/>
              <w:spacing w:before="0" w:line="360" w:lineRule="auto"/>
              <w:ind w:left="60" w:right="1"/>
              <w:jc w:val="center"/>
              <w:rPr>
                <w:sz w:val="24"/>
                <w:szCs w:val="24"/>
              </w:rPr>
            </w:pPr>
            <w:r w:rsidRPr="000A11C0">
              <w:rPr>
                <w:spacing w:val="-10"/>
                <w:sz w:val="24"/>
                <w:szCs w:val="24"/>
              </w:rPr>
              <w:t>4</w:t>
            </w:r>
          </w:p>
        </w:tc>
      </w:tr>
      <w:tr w:rsidR="00B413E8" w:rsidRPr="000A11C0" w:rsidTr="00AB5C19">
        <w:trPr>
          <w:trHeight w:val="496"/>
        </w:trPr>
        <w:tc>
          <w:tcPr>
            <w:tcW w:w="7668" w:type="dxa"/>
          </w:tcPr>
          <w:p w:rsidR="00B413E8" w:rsidRPr="000A11C0" w:rsidRDefault="00B413E8" w:rsidP="00AB5C19">
            <w:pPr>
              <w:pStyle w:val="TableParagraph"/>
              <w:spacing w:before="0" w:line="360" w:lineRule="auto"/>
              <w:ind w:right="121"/>
              <w:jc w:val="right"/>
              <w:rPr>
                <w:sz w:val="24"/>
                <w:szCs w:val="24"/>
              </w:rPr>
            </w:pPr>
            <w:r w:rsidRPr="000A11C0">
              <w:rPr>
                <w:sz w:val="24"/>
                <w:szCs w:val="24"/>
              </w:rPr>
              <w:t xml:space="preserve">C.Tujuan </w:t>
            </w:r>
            <w:r w:rsidRPr="000A11C0">
              <w:rPr>
                <w:spacing w:val="-2"/>
                <w:sz w:val="24"/>
                <w:szCs w:val="24"/>
              </w:rPr>
              <w:t>Penelitian....................................................................</w:t>
            </w:r>
          </w:p>
        </w:tc>
        <w:tc>
          <w:tcPr>
            <w:tcW w:w="295" w:type="dxa"/>
          </w:tcPr>
          <w:p w:rsidR="00B413E8" w:rsidRPr="000A11C0" w:rsidRDefault="00B413E8" w:rsidP="00AB5C19">
            <w:pPr>
              <w:pStyle w:val="TableParagraph"/>
              <w:spacing w:before="0" w:line="360" w:lineRule="auto"/>
              <w:ind w:left="60" w:right="1"/>
              <w:jc w:val="center"/>
              <w:rPr>
                <w:sz w:val="24"/>
                <w:szCs w:val="24"/>
              </w:rPr>
            </w:pPr>
            <w:r w:rsidRPr="000A11C0">
              <w:rPr>
                <w:spacing w:val="-10"/>
                <w:sz w:val="24"/>
                <w:szCs w:val="24"/>
              </w:rPr>
              <w:t>4</w:t>
            </w:r>
          </w:p>
        </w:tc>
      </w:tr>
      <w:tr w:rsidR="00B413E8" w:rsidRPr="000A11C0" w:rsidTr="00AB5C19">
        <w:trPr>
          <w:trHeight w:val="496"/>
        </w:trPr>
        <w:tc>
          <w:tcPr>
            <w:tcW w:w="7668" w:type="dxa"/>
          </w:tcPr>
          <w:p w:rsidR="00B413E8" w:rsidRPr="000A11C0" w:rsidRDefault="00B413E8" w:rsidP="00AB5C19">
            <w:pPr>
              <w:pStyle w:val="TableParagraph"/>
              <w:spacing w:before="0" w:line="360" w:lineRule="auto"/>
              <w:ind w:right="121"/>
              <w:jc w:val="right"/>
              <w:rPr>
                <w:sz w:val="24"/>
                <w:szCs w:val="24"/>
              </w:rPr>
            </w:pPr>
            <w:r w:rsidRPr="000A11C0">
              <w:rPr>
                <w:sz w:val="24"/>
                <w:szCs w:val="24"/>
              </w:rPr>
              <w:t xml:space="preserve">D.Manfaat </w:t>
            </w:r>
            <w:r w:rsidRPr="000A11C0">
              <w:rPr>
                <w:spacing w:val="-2"/>
                <w:sz w:val="24"/>
                <w:szCs w:val="24"/>
              </w:rPr>
              <w:t>Penelitian..................................................................</w:t>
            </w:r>
          </w:p>
        </w:tc>
        <w:tc>
          <w:tcPr>
            <w:tcW w:w="295" w:type="dxa"/>
          </w:tcPr>
          <w:p w:rsidR="00B413E8" w:rsidRPr="000A11C0" w:rsidRDefault="00B413E8" w:rsidP="00AB5C19">
            <w:pPr>
              <w:pStyle w:val="TableParagraph"/>
              <w:spacing w:before="0" w:line="360" w:lineRule="auto"/>
              <w:ind w:left="60" w:right="1"/>
              <w:jc w:val="center"/>
              <w:rPr>
                <w:sz w:val="24"/>
                <w:szCs w:val="24"/>
              </w:rPr>
            </w:pPr>
            <w:r w:rsidRPr="000A11C0">
              <w:rPr>
                <w:spacing w:val="-10"/>
                <w:sz w:val="24"/>
                <w:szCs w:val="24"/>
              </w:rPr>
              <w:t>4</w:t>
            </w:r>
          </w:p>
        </w:tc>
      </w:tr>
      <w:tr w:rsidR="00B413E8" w:rsidRPr="000A11C0" w:rsidTr="00AB5C19">
        <w:trPr>
          <w:trHeight w:val="496"/>
        </w:trPr>
        <w:tc>
          <w:tcPr>
            <w:tcW w:w="7668" w:type="dxa"/>
          </w:tcPr>
          <w:p w:rsidR="00B413E8" w:rsidRPr="000A11C0" w:rsidRDefault="00B413E8" w:rsidP="00AB5C19">
            <w:pPr>
              <w:pStyle w:val="TableParagraph"/>
              <w:tabs>
                <w:tab w:val="left" w:pos="1159"/>
              </w:tabs>
              <w:spacing w:before="0" w:line="360" w:lineRule="auto"/>
              <w:ind w:right="127"/>
              <w:jc w:val="right"/>
              <w:rPr>
                <w:b/>
                <w:sz w:val="24"/>
                <w:szCs w:val="24"/>
              </w:rPr>
            </w:pPr>
            <w:r w:rsidRPr="000A11C0">
              <w:rPr>
                <w:b/>
                <w:sz w:val="24"/>
                <w:szCs w:val="24"/>
              </w:rPr>
              <w:t>BAB</w:t>
            </w:r>
            <w:r w:rsidRPr="000A11C0">
              <w:rPr>
                <w:b/>
                <w:spacing w:val="-5"/>
                <w:sz w:val="24"/>
                <w:szCs w:val="24"/>
              </w:rPr>
              <w:t>II</w:t>
            </w:r>
            <w:r w:rsidRPr="000A11C0">
              <w:rPr>
                <w:b/>
                <w:sz w:val="24"/>
                <w:szCs w:val="24"/>
              </w:rPr>
              <w:tab/>
              <w:t>:TINJAUANPUSTAKA</w:t>
            </w:r>
            <w:r w:rsidRPr="000A11C0">
              <w:rPr>
                <w:b/>
                <w:spacing w:val="-2"/>
                <w:sz w:val="24"/>
                <w:szCs w:val="24"/>
              </w:rPr>
              <w:t>..............................................................</w:t>
            </w:r>
          </w:p>
        </w:tc>
        <w:tc>
          <w:tcPr>
            <w:tcW w:w="295" w:type="dxa"/>
            <w:vAlign w:val="center"/>
          </w:tcPr>
          <w:p w:rsidR="00B413E8" w:rsidRPr="000A11C0" w:rsidRDefault="00B413E8" w:rsidP="00AB5C19">
            <w:pPr>
              <w:pStyle w:val="TableParagraph"/>
              <w:spacing w:before="0" w:line="360" w:lineRule="auto"/>
              <w:jc w:val="center"/>
              <w:rPr>
                <w:sz w:val="24"/>
                <w:szCs w:val="24"/>
                <w:lang w:val="en-US"/>
              </w:rPr>
            </w:pPr>
            <w:r w:rsidRPr="000A11C0">
              <w:rPr>
                <w:sz w:val="24"/>
                <w:szCs w:val="24"/>
                <w:lang w:val="en-US"/>
              </w:rPr>
              <w:t>6</w:t>
            </w:r>
          </w:p>
        </w:tc>
      </w:tr>
      <w:tr w:rsidR="00B413E8" w:rsidRPr="000A11C0" w:rsidTr="00AB5C19">
        <w:trPr>
          <w:trHeight w:val="496"/>
        </w:trPr>
        <w:tc>
          <w:tcPr>
            <w:tcW w:w="7668" w:type="dxa"/>
          </w:tcPr>
          <w:p w:rsidR="00B413E8" w:rsidRPr="000A11C0" w:rsidRDefault="00B413E8" w:rsidP="00AB5C19">
            <w:pPr>
              <w:pStyle w:val="TableParagraph"/>
              <w:spacing w:before="0" w:line="360" w:lineRule="auto"/>
              <w:ind w:left="1185"/>
              <w:rPr>
                <w:sz w:val="24"/>
                <w:szCs w:val="24"/>
              </w:rPr>
            </w:pPr>
            <w:r w:rsidRPr="000A11C0">
              <w:rPr>
                <w:sz w:val="24"/>
                <w:szCs w:val="24"/>
              </w:rPr>
              <w:t>A.TinjauanKajian</w:t>
            </w:r>
            <w:r w:rsidRPr="000A11C0">
              <w:rPr>
                <w:spacing w:val="-2"/>
                <w:sz w:val="24"/>
                <w:szCs w:val="24"/>
              </w:rPr>
              <w:t>Hukum......................................................</w:t>
            </w:r>
          </w:p>
        </w:tc>
        <w:tc>
          <w:tcPr>
            <w:tcW w:w="295" w:type="dxa"/>
          </w:tcPr>
          <w:p w:rsidR="00B413E8" w:rsidRPr="000A11C0" w:rsidRDefault="00B413E8" w:rsidP="00AB5C19">
            <w:pPr>
              <w:pStyle w:val="TableParagraph"/>
              <w:spacing w:before="0" w:line="360" w:lineRule="auto"/>
              <w:rPr>
                <w:sz w:val="24"/>
                <w:szCs w:val="24"/>
                <w:lang w:val="en-US"/>
              </w:rPr>
            </w:pPr>
            <w:r w:rsidRPr="000A11C0">
              <w:rPr>
                <w:sz w:val="24"/>
                <w:szCs w:val="24"/>
                <w:lang w:val="en-US"/>
              </w:rPr>
              <w:t>6</w:t>
            </w:r>
          </w:p>
        </w:tc>
      </w:tr>
      <w:tr w:rsidR="00B413E8" w:rsidRPr="000A11C0" w:rsidTr="00AB5C19">
        <w:trPr>
          <w:trHeight w:val="496"/>
        </w:trPr>
        <w:tc>
          <w:tcPr>
            <w:tcW w:w="7668" w:type="dxa"/>
          </w:tcPr>
          <w:p w:rsidR="00B413E8" w:rsidRPr="000A11C0" w:rsidRDefault="00B413E8" w:rsidP="00AB5C19">
            <w:pPr>
              <w:pStyle w:val="TableParagraph"/>
              <w:tabs>
                <w:tab w:val="left" w:pos="2176"/>
              </w:tabs>
              <w:spacing w:before="0" w:line="360" w:lineRule="auto"/>
              <w:ind w:left="1733"/>
              <w:rPr>
                <w:sz w:val="24"/>
                <w:szCs w:val="24"/>
              </w:rPr>
            </w:pPr>
            <w:r w:rsidRPr="000A11C0">
              <w:rPr>
                <w:spacing w:val="-5"/>
                <w:sz w:val="24"/>
                <w:szCs w:val="24"/>
              </w:rPr>
              <w:t>1.</w:t>
            </w:r>
            <w:r w:rsidRPr="000A11C0">
              <w:rPr>
                <w:sz w:val="24"/>
                <w:szCs w:val="24"/>
              </w:rPr>
              <w:tab/>
              <w:t>Pengertian</w:t>
            </w:r>
            <w:r w:rsidRPr="000A11C0">
              <w:rPr>
                <w:spacing w:val="-2"/>
                <w:sz w:val="24"/>
                <w:szCs w:val="24"/>
              </w:rPr>
              <w:t>Hukum....................................................</w:t>
            </w:r>
          </w:p>
        </w:tc>
        <w:tc>
          <w:tcPr>
            <w:tcW w:w="295" w:type="dxa"/>
          </w:tcPr>
          <w:p w:rsidR="00B413E8" w:rsidRPr="000A11C0" w:rsidRDefault="00B413E8" w:rsidP="00AB5C19">
            <w:pPr>
              <w:pStyle w:val="TableParagraph"/>
              <w:spacing w:before="0" w:line="360" w:lineRule="auto"/>
              <w:rPr>
                <w:sz w:val="24"/>
                <w:szCs w:val="24"/>
                <w:lang w:val="en-US"/>
              </w:rPr>
            </w:pPr>
            <w:r w:rsidRPr="000A11C0">
              <w:rPr>
                <w:sz w:val="24"/>
                <w:szCs w:val="24"/>
                <w:lang w:val="en-US"/>
              </w:rPr>
              <w:t>9</w:t>
            </w:r>
          </w:p>
        </w:tc>
      </w:tr>
      <w:tr w:rsidR="00B413E8" w:rsidRPr="000A11C0" w:rsidTr="00AB5C19">
        <w:trPr>
          <w:trHeight w:val="496"/>
        </w:trPr>
        <w:tc>
          <w:tcPr>
            <w:tcW w:w="7668" w:type="dxa"/>
          </w:tcPr>
          <w:p w:rsidR="00B413E8" w:rsidRPr="000A11C0" w:rsidRDefault="00B413E8" w:rsidP="00AB5C19">
            <w:pPr>
              <w:pStyle w:val="TableParagraph"/>
              <w:tabs>
                <w:tab w:val="left" w:pos="2176"/>
              </w:tabs>
              <w:spacing w:before="0" w:line="360" w:lineRule="auto"/>
              <w:ind w:left="1733"/>
              <w:rPr>
                <w:sz w:val="24"/>
                <w:szCs w:val="24"/>
              </w:rPr>
            </w:pPr>
            <w:r w:rsidRPr="000A11C0">
              <w:rPr>
                <w:spacing w:val="-5"/>
                <w:sz w:val="24"/>
                <w:szCs w:val="24"/>
              </w:rPr>
              <w:t>2.</w:t>
            </w:r>
            <w:r w:rsidRPr="000A11C0">
              <w:rPr>
                <w:sz w:val="24"/>
                <w:szCs w:val="24"/>
              </w:rPr>
              <w:tab/>
              <w:t>Tujuan</w:t>
            </w:r>
            <w:r w:rsidRPr="000A11C0">
              <w:rPr>
                <w:spacing w:val="-2"/>
                <w:sz w:val="24"/>
                <w:szCs w:val="24"/>
              </w:rPr>
              <w:t>Hukum..........................................................</w:t>
            </w:r>
          </w:p>
        </w:tc>
        <w:tc>
          <w:tcPr>
            <w:tcW w:w="295" w:type="dxa"/>
          </w:tcPr>
          <w:p w:rsidR="00B413E8" w:rsidRPr="000A11C0" w:rsidRDefault="00B413E8" w:rsidP="00AB5C19">
            <w:pPr>
              <w:pStyle w:val="TableParagraph"/>
              <w:spacing w:before="0" w:line="360" w:lineRule="auto"/>
              <w:rPr>
                <w:sz w:val="24"/>
                <w:szCs w:val="24"/>
                <w:lang w:val="en-US"/>
              </w:rPr>
            </w:pPr>
            <w:r w:rsidRPr="000A11C0">
              <w:rPr>
                <w:sz w:val="24"/>
                <w:szCs w:val="24"/>
                <w:lang w:val="en-US"/>
              </w:rPr>
              <w:t>12</w:t>
            </w:r>
          </w:p>
        </w:tc>
      </w:tr>
      <w:tr w:rsidR="00B413E8" w:rsidRPr="000A11C0" w:rsidTr="00AB5C19">
        <w:trPr>
          <w:trHeight w:val="496"/>
        </w:trPr>
        <w:tc>
          <w:tcPr>
            <w:tcW w:w="7668" w:type="dxa"/>
          </w:tcPr>
          <w:p w:rsidR="00B413E8" w:rsidRPr="000A11C0" w:rsidRDefault="00B413E8" w:rsidP="00AB5C19">
            <w:pPr>
              <w:pStyle w:val="TableParagraph"/>
              <w:spacing w:before="0" w:line="360" w:lineRule="auto"/>
              <w:ind w:left="1733"/>
              <w:rPr>
                <w:sz w:val="24"/>
                <w:szCs w:val="24"/>
              </w:rPr>
            </w:pPr>
            <w:r w:rsidRPr="000A11C0">
              <w:rPr>
                <w:sz w:val="24"/>
                <w:szCs w:val="24"/>
              </w:rPr>
              <w:t xml:space="preserve">3.Sanksi </w:t>
            </w:r>
            <w:r w:rsidRPr="000A11C0">
              <w:rPr>
                <w:spacing w:val="-2"/>
                <w:sz w:val="24"/>
                <w:szCs w:val="24"/>
              </w:rPr>
              <w:t>Hukum............................................................</w:t>
            </w:r>
          </w:p>
        </w:tc>
        <w:tc>
          <w:tcPr>
            <w:tcW w:w="295" w:type="dxa"/>
          </w:tcPr>
          <w:p w:rsidR="00B413E8" w:rsidRPr="000A11C0" w:rsidRDefault="00B413E8" w:rsidP="00AB5C19">
            <w:pPr>
              <w:pStyle w:val="TableParagraph"/>
              <w:spacing w:before="0" w:line="360" w:lineRule="auto"/>
              <w:rPr>
                <w:sz w:val="24"/>
                <w:szCs w:val="24"/>
                <w:lang w:val="en-US"/>
              </w:rPr>
            </w:pPr>
            <w:r w:rsidRPr="000A11C0">
              <w:rPr>
                <w:sz w:val="24"/>
                <w:szCs w:val="24"/>
                <w:lang w:val="en-US"/>
              </w:rPr>
              <w:t>18</w:t>
            </w:r>
          </w:p>
        </w:tc>
      </w:tr>
      <w:tr w:rsidR="00B413E8" w:rsidRPr="000A11C0" w:rsidTr="00AB5C19">
        <w:trPr>
          <w:trHeight w:val="496"/>
        </w:trPr>
        <w:tc>
          <w:tcPr>
            <w:tcW w:w="7668" w:type="dxa"/>
          </w:tcPr>
          <w:p w:rsidR="00B413E8" w:rsidRPr="000A11C0" w:rsidRDefault="00B413E8" w:rsidP="00AB5C19">
            <w:pPr>
              <w:pStyle w:val="TableParagraph"/>
              <w:tabs>
                <w:tab w:val="left" w:pos="1750"/>
              </w:tabs>
              <w:spacing w:before="0" w:line="360" w:lineRule="auto"/>
              <w:ind w:left="1185"/>
              <w:rPr>
                <w:sz w:val="24"/>
                <w:szCs w:val="24"/>
              </w:rPr>
            </w:pPr>
            <w:r w:rsidRPr="000A11C0">
              <w:rPr>
                <w:spacing w:val="-5"/>
                <w:sz w:val="24"/>
                <w:szCs w:val="24"/>
              </w:rPr>
              <w:t>B.</w:t>
            </w:r>
            <w:r w:rsidRPr="000A11C0">
              <w:rPr>
                <w:sz w:val="24"/>
                <w:szCs w:val="24"/>
              </w:rPr>
              <w:tab/>
              <w:t>PeraturanDaerahKotaMedanNo2Tahun2018</w:t>
            </w:r>
            <w:r w:rsidRPr="000A11C0">
              <w:rPr>
                <w:spacing w:val="-2"/>
                <w:sz w:val="24"/>
                <w:szCs w:val="24"/>
              </w:rPr>
              <w:t>...........</w:t>
            </w:r>
          </w:p>
        </w:tc>
        <w:tc>
          <w:tcPr>
            <w:tcW w:w="295" w:type="dxa"/>
          </w:tcPr>
          <w:p w:rsidR="00B413E8" w:rsidRPr="000A11C0" w:rsidRDefault="00B413E8" w:rsidP="00AB5C19">
            <w:pPr>
              <w:pStyle w:val="TableParagraph"/>
              <w:spacing w:before="0" w:line="360" w:lineRule="auto"/>
              <w:rPr>
                <w:sz w:val="24"/>
                <w:szCs w:val="24"/>
                <w:lang w:val="en-US"/>
              </w:rPr>
            </w:pPr>
            <w:r w:rsidRPr="000A11C0">
              <w:rPr>
                <w:sz w:val="24"/>
                <w:szCs w:val="24"/>
                <w:lang w:val="en-US"/>
              </w:rPr>
              <w:t>23</w:t>
            </w:r>
          </w:p>
        </w:tc>
      </w:tr>
      <w:tr w:rsidR="00B413E8" w:rsidRPr="000A11C0" w:rsidTr="00AB5C19">
        <w:trPr>
          <w:trHeight w:val="496"/>
        </w:trPr>
        <w:tc>
          <w:tcPr>
            <w:tcW w:w="7668" w:type="dxa"/>
          </w:tcPr>
          <w:p w:rsidR="00B413E8" w:rsidRPr="000A11C0" w:rsidRDefault="00B413E8" w:rsidP="00AB5C19">
            <w:pPr>
              <w:pStyle w:val="TableParagraph"/>
              <w:spacing w:before="0" w:line="360" w:lineRule="auto"/>
              <w:ind w:left="1733"/>
              <w:rPr>
                <w:sz w:val="24"/>
                <w:szCs w:val="24"/>
              </w:rPr>
            </w:pPr>
            <w:r w:rsidRPr="000A11C0">
              <w:rPr>
                <w:sz w:val="24"/>
                <w:szCs w:val="24"/>
              </w:rPr>
              <w:t>1.SumbanganBencana</w:t>
            </w:r>
            <w:r w:rsidRPr="000A11C0">
              <w:rPr>
                <w:spacing w:val="-2"/>
                <w:sz w:val="24"/>
                <w:szCs w:val="24"/>
              </w:rPr>
              <w:t>Alam........................................</w:t>
            </w:r>
          </w:p>
        </w:tc>
        <w:tc>
          <w:tcPr>
            <w:tcW w:w="295" w:type="dxa"/>
          </w:tcPr>
          <w:p w:rsidR="00B413E8" w:rsidRPr="000A11C0" w:rsidRDefault="00B413E8" w:rsidP="00AB5C19">
            <w:pPr>
              <w:pStyle w:val="TableParagraph"/>
              <w:spacing w:before="0" w:line="360" w:lineRule="auto"/>
              <w:rPr>
                <w:sz w:val="24"/>
                <w:szCs w:val="24"/>
                <w:lang w:val="en-US"/>
              </w:rPr>
            </w:pPr>
            <w:r w:rsidRPr="000A11C0">
              <w:rPr>
                <w:sz w:val="24"/>
                <w:szCs w:val="24"/>
                <w:lang w:val="en-US"/>
              </w:rPr>
              <w:t>26</w:t>
            </w:r>
          </w:p>
        </w:tc>
      </w:tr>
      <w:tr w:rsidR="00B413E8" w:rsidRPr="000A11C0" w:rsidTr="00AB5C19">
        <w:trPr>
          <w:trHeight w:val="496"/>
        </w:trPr>
        <w:tc>
          <w:tcPr>
            <w:tcW w:w="7668" w:type="dxa"/>
          </w:tcPr>
          <w:p w:rsidR="00B413E8" w:rsidRPr="000A11C0" w:rsidRDefault="00B413E8" w:rsidP="00AB5C19">
            <w:pPr>
              <w:pStyle w:val="TableParagraph"/>
              <w:tabs>
                <w:tab w:val="left" w:pos="2176"/>
              </w:tabs>
              <w:spacing w:before="0" w:line="360" w:lineRule="auto"/>
              <w:ind w:left="1733"/>
              <w:rPr>
                <w:sz w:val="24"/>
                <w:szCs w:val="24"/>
              </w:rPr>
            </w:pPr>
            <w:r w:rsidRPr="000A11C0">
              <w:rPr>
                <w:spacing w:val="-5"/>
                <w:sz w:val="24"/>
                <w:szCs w:val="24"/>
              </w:rPr>
              <w:t>2.</w:t>
            </w:r>
            <w:r w:rsidRPr="000A11C0">
              <w:rPr>
                <w:sz w:val="24"/>
                <w:szCs w:val="24"/>
              </w:rPr>
              <w:tab/>
              <w:t>DaerahKota</w:t>
            </w:r>
            <w:r w:rsidRPr="000A11C0">
              <w:rPr>
                <w:spacing w:val="-2"/>
                <w:sz w:val="24"/>
                <w:szCs w:val="24"/>
              </w:rPr>
              <w:t xml:space="preserve"> Medan..................................................</w:t>
            </w:r>
          </w:p>
        </w:tc>
        <w:tc>
          <w:tcPr>
            <w:tcW w:w="295" w:type="dxa"/>
          </w:tcPr>
          <w:p w:rsidR="00B413E8" w:rsidRPr="000A11C0" w:rsidRDefault="00B413E8" w:rsidP="00AB5C19">
            <w:pPr>
              <w:pStyle w:val="TableParagraph"/>
              <w:spacing w:before="0" w:line="360" w:lineRule="auto"/>
              <w:rPr>
                <w:sz w:val="24"/>
                <w:szCs w:val="24"/>
                <w:lang w:val="en-US"/>
              </w:rPr>
            </w:pPr>
            <w:r w:rsidRPr="000A11C0">
              <w:rPr>
                <w:sz w:val="24"/>
                <w:szCs w:val="24"/>
                <w:lang w:val="en-US"/>
              </w:rPr>
              <w:t>31</w:t>
            </w:r>
          </w:p>
        </w:tc>
      </w:tr>
      <w:tr w:rsidR="00B413E8" w:rsidRPr="000A11C0" w:rsidTr="00AB5C19">
        <w:trPr>
          <w:trHeight w:val="496"/>
        </w:trPr>
        <w:tc>
          <w:tcPr>
            <w:tcW w:w="7668" w:type="dxa"/>
          </w:tcPr>
          <w:p w:rsidR="00B413E8" w:rsidRPr="000A11C0" w:rsidRDefault="00B413E8" w:rsidP="00AB5C19">
            <w:pPr>
              <w:pStyle w:val="TableParagraph"/>
              <w:spacing w:before="0" w:line="360" w:lineRule="auto"/>
              <w:ind w:right="136"/>
              <w:jc w:val="right"/>
              <w:rPr>
                <w:sz w:val="24"/>
                <w:szCs w:val="24"/>
              </w:rPr>
            </w:pPr>
            <w:r w:rsidRPr="000A11C0">
              <w:rPr>
                <w:sz w:val="24"/>
                <w:szCs w:val="24"/>
              </w:rPr>
              <w:t>C.BadanPenaggulanganBencanaKotaMedan</w:t>
            </w:r>
            <w:r w:rsidRPr="000A11C0">
              <w:rPr>
                <w:spacing w:val="-2"/>
                <w:sz w:val="24"/>
                <w:szCs w:val="24"/>
              </w:rPr>
              <w:t>............................</w:t>
            </w:r>
          </w:p>
        </w:tc>
        <w:tc>
          <w:tcPr>
            <w:tcW w:w="295" w:type="dxa"/>
          </w:tcPr>
          <w:p w:rsidR="00B413E8" w:rsidRPr="000A11C0" w:rsidRDefault="00B413E8" w:rsidP="00AB5C19">
            <w:pPr>
              <w:pStyle w:val="TableParagraph"/>
              <w:spacing w:before="0" w:line="360" w:lineRule="auto"/>
              <w:rPr>
                <w:sz w:val="24"/>
                <w:szCs w:val="24"/>
              </w:rPr>
            </w:pPr>
          </w:p>
        </w:tc>
      </w:tr>
      <w:tr w:rsidR="00B413E8" w:rsidRPr="000A11C0" w:rsidTr="00AB5C19">
        <w:trPr>
          <w:trHeight w:val="496"/>
        </w:trPr>
        <w:tc>
          <w:tcPr>
            <w:tcW w:w="7668" w:type="dxa"/>
          </w:tcPr>
          <w:p w:rsidR="00B413E8" w:rsidRPr="000A11C0" w:rsidRDefault="00B413E8" w:rsidP="00AB5C19">
            <w:pPr>
              <w:pStyle w:val="TableParagraph"/>
              <w:spacing w:before="0" w:line="360" w:lineRule="auto"/>
              <w:ind w:left="1733"/>
              <w:rPr>
                <w:sz w:val="24"/>
                <w:szCs w:val="24"/>
              </w:rPr>
            </w:pPr>
            <w:r w:rsidRPr="000A11C0">
              <w:rPr>
                <w:sz w:val="24"/>
                <w:szCs w:val="24"/>
              </w:rPr>
              <w:t>1.StrukturorganisasiBPDKota</w:t>
            </w:r>
            <w:r w:rsidRPr="000A11C0">
              <w:rPr>
                <w:spacing w:val="-2"/>
                <w:sz w:val="24"/>
                <w:szCs w:val="24"/>
              </w:rPr>
              <w:t>Medan........................</w:t>
            </w:r>
          </w:p>
        </w:tc>
        <w:tc>
          <w:tcPr>
            <w:tcW w:w="295" w:type="dxa"/>
          </w:tcPr>
          <w:p w:rsidR="00B413E8" w:rsidRPr="000A11C0" w:rsidRDefault="00B413E8" w:rsidP="00AB5C19">
            <w:pPr>
              <w:pStyle w:val="TableParagraph"/>
              <w:spacing w:before="0" w:line="360" w:lineRule="auto"/>
              <w:rPr>
                <w:sz w:val="24"/>
                <w:szCs w:val="24"/>
              </w:rPr>
            </w:pPr>
          </w:p>
        </w:tc>
      </w:tr>
      <w:tr w:rsidR="00B413E8" w:rsidRPr="000A11C0" w:rsidTr="00AB5C19">
        <w:trPr>
          <w:trHeight w:val="496"/>
        </w:trPr>
        <w:tc>
          <w:tcPr>
            <w:tcW w:w="7668" w:type="dxa"/>
          </w:tcPr>
          <w:p w:rsidR="00B413E8" w:rsidRPr="000A11C0" w:rsidRDefault="00B413E8" w:rsidP="00AB5C19">
            <w:pPr>
              <w:pStyle w:val="TableParagraph"/>
              <w:spacing w:before="0" w:line="360" w:lineRule="auto"/>
              <w:ind w:left="1733"/>
              <w:rPr>
                <w:sz w:val="24"/>
                <w:szCs w:val="24"/>
              </w:rPr>
            </w:pPr>
            <w:r w:rsidRPr="000A11C0">
              <w:rPr>
                <w:sz w:val="24"/>
                <w:szCs w:val="24"/>
              </w:rPr>
              <w:t>2.HakPemberianizin</w:t>
            </w:r>
            <w:r w:rsidRPr="000A11C0">
              <w:rPr>
                <w:spacing w:val="-2"/>
                <w:sz w:val="24"/>
                <w:szCs w:val="24"/>
              </w:rPr>
              <w:t>sumbangan.................................</w:t>
            </w:r>
          </w:p>
        </w:tc>
        <w:tc>
          <w:tcPr>
            <w:tcW w:w="295" w:type="dxa"/>
          </w:tcPr>
          <w:p w:rsidR="00B413E8" w:rsidRPr="000A11C0" w:rsidRDefault="00B413E8" w:rsidP="00AB5C19">
            <w:pPr>
              <w:pStyle w:val="TableParagraph"/>
              <w:spacing w:before="0" w:line="360" w:lineRule="auto"/>
              <w:rPr>
                <w:sz w:val="24"/>
                <w:szCs w:val="24"/>
              </w:rPr>
            </w:pPr>
          </w:p>
        </w:tc>
      </w:tr>
      <w:tr w:rsidR="00B413E8" w:rsidRPr="000A11C0" w:rsidTr="00AB5C19">
        <w:trPr>
          <w:trHeight w:val="496"/>
        </w:trPr>
        <w:tc>
          <w:tcPr>
            <w:tcW w:w="7668" w:type="dxa"/>
          </w:tcPr>
          <w:p w:rsidR="00B413E8" w:rsidRPr="000A11C0" w:rsidRDefault="00B413E8" w:rsidP="00AB5C19">
            <w:pPr>
              <w:pStyle w:val="TableParagraph"/>
              <w:tabs>
                <w:tab w:val="left" w:pos="1193"/>
              </w:tabs>
              <w:spacing w:before="0" w:line="360" w:lineRule="auto"/>
              <w:ind w:right="113"/>
              <w:jc w:val="right"/>
              <w:rPr>
                <w:b/>
                <w:sz w:val="24"/>
                <w:szCs w:val="24"/>
              </w:rPr>
            </w:pPr>
            <w:r w:rsidRPr="000A11C0">
              <w:rPr>
                <w:b/>
                <w:sz w:val="24"/>
                <w:szCs w:val="24"/>
              </w:rPr>
              <w:t>BAB</w:t>
            </w:r>
            <w:r w:rsidRPr="000A11C0">
              <w:rPr>
                <w:b/>
                <w:spacing w:val="-5"/>
                <w:sz w:val="24"/>
                <w:szCs w:val="24"/>
              </w:rPr>
              <w:t>III</w:t>
            </w:r>
            <w:r w:rsidRPr="000A11C0">
              <w:rPr>
                <w:b/>
                <w:sz w:val="24"/>
                <w:szCs w:val="24"/>
              </w:rPr>
              <w:tab/>
              <w:t xml:space="preserve">:METODE </w:t>
            </w:r>
            <w:r w:rsidRPr="000A11C0">
              <w:rPr>
                <w:b/>
                <w:spacing w:val="-2"/>
                <w:sz w:val="24"/>
                <w:szCs w:val="24"/>
              </w:rPr>
              <w:t>PENELITIAN..........................................................</w:t>
            </w:r>
          </w:p>
        </w:tc>
        <w:tc>
          <w:tcPr>
            <w:tcW w:w="295" w:type="dxa"/>
          </w:tcPr>
          <w:p w:rsidR="00B413E8" w:rsidRPr="000A11C0" w:rsidRDefault="00B413E8" w:rsidP="00AB5C19">
            <w:pPr>
              <w:pStyle w:val="TableParagraph"/>
              <w:spacing w:before="0" w:line="360" w:lineRule="auto"/>
              <w:rPr>
                <w:sz w:val="24"/>
                <w:szCs w:val="24"/>
                <w:lang w:val="en-US"/>
              </w:rPr>
            </w:pPr>
            <w:r w:rsidRPr="000A11C0">
              <w:rPr>
                <w:sz w:val="24"/>
                <w:szCs w:val="24"/>
                <w:lang w:val="en-US"/>
              </w:rPr>
              <w:t>34</w:t>
            </w:r>
          </w:p>
        </w:tc>
      </w:tr>
      <w:tr w:rsidR="00B413E8" w:rsidRPr="000A11C0" w:rsidTr="00AB5C19">
        <w:trPr>
          <w:trHeight w:val="496"/>
        </w:trPr>
        <w:tc>
          <w:tcPr>
            <w:tcW w:w="7668" w:type="dxa"/>
          </w:tcPr>
          <w:p w:rsidR="00B413E8" w:rsidRPr="000A11C0" w:rsidRDefault="00B413E8" w:rsidP="00AB5C19">
            <w:pPr>
              <w:pStyle w:val="TableParagraph"/>
              <w:spacing w:before="0" w:line="360" w:lineRule="auto"/>
              <w:ind w:right="133"/>
              <w:jc w:val="right"/>
              <w:rPr>
                <w:sz w:val="24"/>
                <w:szCs w:val="24"/>
              </w:rPr>
            </w:pPr>
            <w:r w:rsidRPr="000A11C0">
              <w:rPr>
                <w:sz w:val="24"/>
                <w:szCs w:val="24"/>
              </w:rPr>
              <w:t>A.Sifat Penelitian</w:t>
            </w:r>
            <w:r w:rsidRPr="000A11C0">
              <w:rPr>
                <w:spacing w:val="-2"/>
                <w:sz w:val="24"/>
                <w:szCs w:val="24"/>
              </w:rPr>
              <w:t>.....................................................................</w:t>
            </w:r>
          </w:p>
        </w:tc>
        <w:tc>
          <w:tcPr>
            <w:tcW w:w="295" w:type="dxa"/>
          </w:tcPr>
          <w:p w:rsidR="00B413E8" w:rsidRPr="000A11C0" w:rsidRDefault="00B413E8" w:rsidP="00AB5C19">
            <w:pPr>
              <w:pStyle w:val="TableParagraph"/>
              <w:spacing w:before="0" w:line="360" w:lineRule="auto"/>
              <w:rPr>
                <w:sz w:val="24"/>
                <w:szCs w:val="24"/>
                <w:lang w:val="en-US"/>
              </w:rPr>
            </w:pPr>
            <w:r w:rsidRPr="000A11C0">
              <w:rPr>
                <w:sz w:val="24"/>
                <w:szCs w:val="24"/>
                <w:lang w:val="en-US"/>
              </w:rPr>
              <w:t>34</w:t>
            </w:r>
          </w:p>
        </w:tc>
      </w:tr>
      <w:tr w:rsidR="00B413E8" w:rsidRPr="000A11C0" w:rsidTr="00AB5C19">
        <w:trPr>
          <w:trHeight w:val="496"/>
        </w:trPr>
        <w:tc>
          <w:tcPr>
            <w:tcW w:w="7668" w:type="dxa"/>
          </w:tcPr>
          <w:p w:rsidR="00B413E8" w:rsidRPr="000A11C0" w:rsidRDefault="00B413E8" w:rsidP="00AB5C19">
            <w:pPr>
              <w:pStyle w:val="TableParagraph"/>
              <w:tabs>
                <w:tab w:val="left" w:pos="424"/>
              </w:tabs>
              <w:spacing w:before="0" w:line="360" w:lineRule="auto"/>
              <w:ind w:right="119"/>
              <w:jc w:val="right"/>
              <w:rPr>
                <w:sz w:val="24"/>
                <w:szCs w:val="24"/>
              </w:rPr>
            </w:pPr>
            <w:r w:rsidRPr="000A11C0">
              <w:rPr>
                <w:spacing w:val="-5"/>
                <w:sz w:val="24"/>
                <w:szCs w:val="24"/>
              </w:rPr>
              <w:t>B.</w:t>
            </w:r>
            <w:r w:rsidRPr="000A11C0">
              <w:rPr>
                <w:sz w:val="24"/>
                <w:szCs w:val="24"/>
              </w:rPr>
              <w:tab/>
              <w:t>Jenis</w:t>
            </w:r>
            <w:r w:rsidRPr="000A11C0">
              <w:rPr>
                <w:spacing w:val="-2"/>
                <w:sz w:val="24"/>
                <w:szCs w:val="24"/>
              </w:rPr>
              <w:t>Penelitian.....................................................................</w:t>
            </w:r>
          </w:p>
        </w:tc>
        <w:tc>
          <w:tcPr>
            <w:tcW w:w="295" w:type="dxa"/>
          </w:tcPr>
          <w:p w:rsidR="00B413E8" w:rsidRPr="000A11C0" w:rsidRDefault="00B413E8" w:rsidP="00AB5C19">
            <w:pPr>
              <w:pStyle w:val="TableParagraph"/>
              <w:spacing w:before="0" w:line="360" w:lineRule="auto"/>
              <w:rPr>
                <w:sz w:val="24"/>
                <w:szCs w:val="24"/>
                <w:lang w:val="en-US"/>
              </w:rPr>
            </w:pPr>
            <w:r w:rsidRPr="000A11C0">
              <w:rPr>
                <w:sz w:val="24"/>
                <w:szCs w:val="24"/>
                <w:lang w:val="en-US"/>
              </w:rPr>
              <w:t>34</w:t>
            </w:r>
          </w:p>
        </w:tc>
      </w:tr>
      <w:tr w:rsidR="00B413E8" w:rsidRPr="000A11C0" w:rsidTr="00AB5C19">
        <w:trPr>
          <w:trHeight w:val="381"/>
        </w:trPr>
        <w:tc>
          <w:tcPr>
            <w:tcW w:w="7668" w:type="dxa"/>
          </w:tcPr>
          <w:p w:rsidR="00B413E8" w:rsidRPr="000A11C0" w:rsidRDefault="00B413E8" w:rsidP="00AB5C19">
            <w:pPr>
              <w:pStyle w:val="TableParagraph"/>
              <w:tabs>
                <w:tab w:val="left" w:pos="424"/>
              </w:tabs>
              <w:spacing w:before="0" w:line="360" w:lineRule="auto"/>
              <w:ind w:right="119"/>
              <w:jc w:val="right"/>
              <w:rPr>
                <w:sz w:val="24"/>
                <w:szCs w:val="24"/>
              </w:rPr>
            </w:pPr>
            <w:r w:rsidRPr="000A11C0">
              <w:rPr>
                <w:spacing w:val="-5"/>
                <w:sz w:val="24"/>
                <w:szCs w:val="24"/>
              </w:rPr>
              <w:t>C.</w:t>
            </w:r>
            <w:r w:rsidRPr="000A11C0">
              <w:rPr>
                <w:sz w:val="24"/>
                <w:szCs w:val="24"/>
              </w:rPr>
              <w:tab/>
              <w:t>Sumber</w:t>
            </w:r>
            <w:r w:rsidRPr="000A11C0">
              <w:rPr>
                <w:spacing w:val="-2"/>
                <w:sz w:val="24"/>
                <w:szCs w:val="24"/>
              </w:rPr>
              <w:t>Data.........................................................................</w:t>
            </w:r>
          </w:p>
        </w:tc>
        <w:tc>
          <w:tcPr>
            <w:tcW w:w="295" w:type="dxa"/>
          </w:tcPr>
          <w:p w:rsidR="00B413E8" w:rsidRPr="000A11C0" w:rsidRDefault="00B413E8" w:rsidP="00AB5C19">
            <w:pPr>
              <w:pStyle w:val="TableParagraph"/>
              <w:spacing w:before="0" w:line="360" w:lineRule="auto"/>
              <w:rPr>
                <w:sz w:val="24"/>
                <w:szCs w:val="24"/>
                <w:lang w:val="en-US"/>
              </w:rPr>
            </w:pPr>
            <w:r w:rsidRPr="000A11C0">
              <w:rPr>
                <w:sz w:val="24"/>
                <w:szCs w:val="24"/>
                <w:lang w:val="en-US"/>
              </w:rPr>
              <w:t>36</w:t>
            </w:r>
          </w:p>
        </w:tc>
      </w:tr>
    </w:tbl>
    <w:p w:rsidR="00B413E8" w:rsidRPr="000A11C0" w:rsidRDefault="00B413E8" w:rsidP="00B413E8">
      <w:pPr>
        <w:pStyle w:val="TableParagraph"/>
        <w:spacing w:before="0" w:line="360" w:lineRule="auto"/>
        <w:rPr>
          <w:sz w:val="24"/>
          <w:szCs w:val="24"/>
          <w:lang w:val="en-US"/>
        </w:rPr>
        <w:sectPr w:rsidR="00B413E8" w:rsidRPr="000A11C0" w:rsidSect="00327D47">
          <w:pgSz w:w="11910" w:h="16840"/>
          <w:pgMar w:top="1701" w:right="1701" w:bottom="1701" w:left="2268" w:header="720" w:footer="720" w:gutter="0"/>
          <w:pgNumType w:fmt="lowerRoman"/>
          <w:cols w:space="720"/>
        </w:sectPr>
      </w:pPr>
    </w:p>
    <w:p w:rsidR="00B413E8" w:rsidRPr="000A11C0" w:rsidRDefault="00B413E8" w:rsidP="00B413E8">
      <w:pPr>
        <w:pStyle w:val="ListParagraph"/>
        <w:numPr>
          <w:ilvl w:val="1"/>
          <w:numId w:val="1"/>
        </w:numPr>
        <w:tabs>
          <w:tab w:val="left" w:pos="2410"/>
        </w:tabs>
        <w:spacing w:before="0" w:line="360" w:lineRule="auto"/>
        <w:ind w:left="2410" w:hanging="424"/>
        <w:rPr>
          <w:sz w:val="24"/>
          <w:szCs w:val="24"/>
        </w:rPr>
      </w:pPr>
      <w:r w:rsidRPr="000A11C0">
        <w:rPr>
          <w:sz w:val="24"/>
          <w:szCs w:val="24"/>
        </w:rPr>
        <w:lastRenderedPageBreak/>
        <w:t>TeknikPengumpulan</w:t>
      </w:r>
      <w:r w:rsidRPr="000A11C0">
        <w:rPr>
          <w:spacing w:val="-2"/>
          <w:sz w:val="24"/>
          <w:szCs w:val="24"/>
        </w:rPr>
        <w:t>Data...</w:t>
      </w:r>
      <w:r>
        <w:rPr>
          <w:spacing w:val="-2"/>
          <w:sz w:val="24"/>
          <w:szCs w:val="24"/>
        </w:rPr>
        <w:t>.........................</w:t>
      </w:r>
      <w:r w:rsidRPr="000A11C0">
        <w:rPr>
          <w:spacing w:val="-2"/>
          <w:sz w:val="24"/>
          <w:szCs w:val="24"/>
        </w:rPr>
        <w:t>.............…</w:t>
      </w:r>
      <w:r w:rsidRPr="000A11C0">
        <w:rPr>
          <w:spacing w:val="-2"/>
          <w:sz w:val="24"/>
          <w:szCs w:val="24"/>
          <w:lang w:val="en-US"/>
        </w:rPr>
        <w:t xml:space="preserve">  36</w:t>
      </w:r>
    </w:p>
    <w:p w:rsidR="00B413E8" w:rsidRPr="000A11C0" w:rsidRDefault="00B413E8" w:rsidP="00B413E8">
      <w:pPr>
        <w:pStyle w:val="ListParagraph"/>
        <w:numPr>
          <w:ilvl w:val="1"/>
          <w:numId w:val="1"/>
        </w:numPr>
        <w:tabs>
          <w:tab w:val="left" w:pos="2410"/>
        </w:tabs>
        <w:spacing w:before="0" w:line="360" w:lineRule="auto"/>
        <w:ind w:left="2410" w:hanging="424"/>
        <w:rPr>
          <w:sz w:val="24"/>
          <w:szCs w:val="24"/>
        </w:rPr>
      </w:pPr>
      <w:r w:rsidRPr="000A11C0">
        <w:rPr>
          <w:sz w:val="24"/>
          <w:szCs w:val="24"/>
        </w:rPr>
        <w:t>AnalisisData</w:t>
      </w:r>
      <w:r w:rsidRPr="000A11C0">
        <w:rPr>
          <w:spacing w:val="-2"/>
          <w:sz w:val="24"/>
          <w:szCs w:val="24"/>
        </w:rPr>
        <w:t>..............................</w:t>
      </w:r>
      <w:r>
        <w:rPr>
          <w:spacing w:val="-2"/>
          <w:sz w:val="24"/>
          <w:szCs w:val="24"/>
        </w:rPr>
        <w:t>.........................</w:t>
      </w:r>
      <w:r w:rsidRPr="000A11C0">
        <w:rPr>
          <w:spacing w:val="-2"/>
          <w:sz w:val="24"/>
          <w:szCs w:val="24"/>
        </w:rPr>
        <w:t>.…</w:t>
      </w:r>
      <w:r w:rsidRPr="000A11C0">
        <w:rPr>
          <w:spacing w:val="-2"/>
          <w:sz w:val="24"/>
          <w:szCs w:val="24"/>
          <w:lang w:val="en-US"/>
        </w:rPr>
        <w:t>…..  37</w:t>
      </w:r>
    </w:p>
    <w:p w:rsidR="00B413E8" w:rsidRPr="000A11C0" w:rsidRDefault="00B413E8" w:rsidP="00B413E8">
      <w:pPr>
        <w:tabs>
          <w:tab w:val="left" w:pos="1747"/>
        </w:tabs>
        <w:spacing w:line="360" w:lineRule="auto"/>
        <w:ind w:left="568"/>
        <w:rPr>
          <w:b/>
          <w:sz w:val="24"/>
          <w:szCs w:val="24"/>
          <w:lang w:val="en-US"/>
        </w:rPr>
      </w:pPr>
      <w:r w:rsidRPr="000A11C0">
        <w:rPr>
          <w:b/>
          <w:sz w:val="24"/>
          <w:szCs w:val="24"/>
        </w:rPr>
        <w:t>BAB</w:t>
      </w:r>
      <w:r w:rsidRPr="000A11C0">
        <w:rPr>
          <w:b/>
          <w:spacing w:val="-5"/>
          <w:sz w:val="24"/>
          <w:szCs w:val="24"/>
        </w:rPr>
        <w:t>IV</w:t>
      </w:r>
      <w:r w:rsidRPr="000A11C0">
        <w:rPr>
          <w:b/>
          <w:sz w:val="24"/>
          <w:szCs w:val="24"/>
        </w:rPr>
        <w:tab/>
        <w:t>:PEMBAHASAN</w:t>
      </w:r>
      <w:r w:rsidRPr="000A11C0">
        <w:rPr>
          <w:b/>
          <w:spacing w:val="-2"/>
          <w:sz w:val="24"/>
          <w:szCs w:val="24"/>
        </w:rPr>
        <w:t>......................................</w:t>
      </w:r>
      <w:r>
        <w:rPr>
          <w:b/>
          <w:spacing w:val="-2"/>
          <w:sz w:val="24"/>
          <w:szCs w:val="24"/>
        </w:rPr>
        <w:t>............................</w:t>
      </w:r>
      <w:r w:rsidRPr="000A11C0">
        <w:rPr>
          <w:b/>
          <w:spacing w:val="-2"/>
          <w:sz w:val="24"/>
          <w:szCs w:val="24"/>
          <w:lang w:val="en-US"/>
        </w:rPr>
        <w:t>.</w:t>
      </w:r>
      <w:r>
        <w:rPr>
          <w:b/>
          <w:spacing w:val="-2"/>
          <w:sz w:val="24"/>
          <w:szCs w:val="24"/>
          <w:lang w:val="en-US"/>
        </w:rPr>
        <w:t>.</w:t>
      </w:r>
      <w:r w:rsidRPr="000A11C0">
        <w:rPr>
          <w:b/>
          <w:spacing w:val="-2"/>
          <w:sz w:val="24"/>
          <w:szCs w:val="24"/>
          <w:lang w:val="en-US"/>
        </w:rPr>
        <w:t xml:space="preserve"> 39</w:t>
      </w:r>
    </w:p>
    <w:p w:rsidR="00B413E8" w:rsidRPr="000A11C0" w:rsidRDefault="00B413E8" w:rsidP="00B413E8">
      <w:pPr>
        <w:pStyle w:val="ListParagraph"/>
        <w:numPr>
          <w:ilvl w:val="0"/>
          <w:numId w:val="2"/>
        </w:numPr>
        <w:tabs>
          <w:tab w:val="left" w:pos="2423"/>
        </w:tabs>
        <w:spacing w:before="0" w:line="360" w:lineRule="auto"/>
        <w:ind w:left="2423" w:hanging="437"/>
        <w:rPr>
          <w:sz w:val="24"/>
          <w:szCs w:val="24"/>
        </w:rPr>
      </w:pPr>
      <w:r w:rsidRPr="000A11C0">
        <w:rPr>
          <w:sz w:val="24"/>
          <w:szCs w:val="24"/>
        </w:rPr>
        <w:t>Pengaturantentangpemberianizinsumbangan</w:t>
      </w:r>
      <w:r w:rsidRPr="000A11C0">
        <w:rPr>
          <w:spacing w:val="-4"/>
          <w:sz w:val="24"/>
          <w:szCs w:val="24"/>
        </w:rPr>
        <w:t xml:space="preserve"> pada</w:t>
      </w:r>
    </w:p>
    <w:p w:rsidR="00B413E8" w:rsidRPr="000A11C0" w:rsidRDefault="00B413E8" w:rsidP="00B413E8">
      <w:pPr>
        <w:pStyle w:val="BodyText"/>
        <w:spacing w:before="0" w:line="360" w:lineRule="auto"/>
        <w:ind w:left="2424"/>
        <w:rPr>
          <w:lang w:val="en-US"/>
        </w:rPr>
      </w:pPr>
      <w:r w:rsidRPr="000A11C0">
        <w:t>saatbencanaalamolehbpbdkotamedan</w:t>
      </w:r>
      <w:r>
        <w:rPr>
          <w:spacing w:val="-2"/>
        </w:rPr>
        <w:t>................</w:t>
      </w:r>
      <w:r w:rsidRPr="000A11C0">
        <w:rPr>
          <w:spacing w:val="-2"/>
        </w:rPr>
        <w:t>…</w:t>
      </w:r>
      <w:r>
        <w:rPr>
          <w:spacing w:val="-2"/>
        </w:rPr>
        <w:t>.</w:t>
      </w:r>
      <w:r w:rsidRPr="000A11C0">
        <w:rPr>
          <w:spacing w:val="-2"/>
          <w:lang w:val="en-US"/>
        </w:rPr>
        <w:t>39</w:t>
      </w:r>
    </w:p>
    <w:p w:rsidR="00B413E8" w:rsidRPr="000A11C0" w:rsidRDefault="00B413E8" w:rsidP="00B413E8">
      <w:pPr>
        <w:pStyle w:val="ListParagraph"/>
        <w:numPr>
          <w:ilvl w:val="1"/>
          <w:numId w:val="2"/>
        </w:numPr>
        <w:tabs>
          <w:tab w:val="left" w:pos="2589"/>
        </w:tabs>
        <w:spacing w:before="0" w:line="360" w:lineRule="auto"/>
        <w:ind w:right="3" w:firstLine="0"/>
        <w:rPr>
          <w:sz w:val="24"/>
          <w:szCs w:val="24"/>
        </w:rPr>
      </w:pPr>
      <w:r w:rsidRPr="000A11C0">
        <w:rPr>
          <w:sz w:val="24"/>
          <w:szCs w:val="24"/>
        </w:rPr>
        <w:t>Undang-UndangNomor27Tahun</w:t>
      </w:r>
      <w:r>
        <w:rPr>
          <w:sz w:val="24"/>
          <w:szCs w:val="24"/>
        </w:rPr>
        <w:t xml:space="preserve">2007.................... </w:t>
      </w:r>
      <w:r w:rsidRPr="000A11C0">
        <w:rPr>
          <w:sz w:val="24"/>
          <w:szCs w:val="24"/>
          <w:lang w:val="en-US"/>
        </w:rPr>
        <w:t>42</w:t>
      </w:r>
      <w:r w:rsidRPr="000A11C0">
        <w:rPr>
          <w:sz w:val="24"/>
          <w:szCs w:val="24"/>
        </w:rPr>
        <w:t xml:space="preserve"> 2.PeraturanPemerintah.........</w:t>
      </w:r>
      <w:r>
        <w:rPr>
          <w:sz w:val="24"/>
          <w:szCs w:val="24"/>
        </w:rPr>
        <w:t>.............................</w:t>
      </w:r>
      <w:r w:rsidRPr="000A11C0">
        <w:rPr>
          <w:sz w:val="24"/>
          <w:szCs w:val="24"/>
        </w:rPr>
        <w:t>...</w:t>
      </w:r>
      <w:r>
        <w:rPr>
          <w:sz w:val="24"/>
          <w:szCs w:val="24"/>
        </w:rPr>
        <w:t xml:space="preserve">....... </w:t>
      </w:r>
      <w:r w:rsidRPr="000A11C0">
        <w:rPr>
          <w:sz w:val="24"/>
          <w:szCs w:val="24"/>
          <w:lang w:val="en-US"/>
        </w:rPr>
        <w:t>43</w:t>
      </w:r>
    </w:p>
    <w:p w:rsidR="00B413E8" w:rsidRPr="000A11C0" w:rsidRDefault="00B413E8" w:rsidP="00B413E8">
      <w:pPr>
        <w:pStyle w:val="ListParagraph"/>
        <w:numPr>
          <w:ilvl w:val="0"/>
          <w:numId w:val="3"/>
        </w:numPr>
        <w:tabs>
          <w:tab w:val="left" w:pos="2589"/>
        </w:tabs>
        <w:spacing w:before="0" w:line="360" w:lineRule="auto"/>
        <w:ind w:left="2589" w:hanging="178"/>
        <w:rPr>
          <w:sz w:val="24"/>
          <w:szCs w:val="24"/>
        </w:rPr>
      </w:pPr>
      <w:r w:rsidRPr="000A11C0">
        <w:rPr>
          <w:sz w:val="24"/>
          <w:szCs w:val="24"/>
        </w:rPr>
        <w:t>Peraturan</w:t>
      </w:r>
      <w:r w:rsidRPr="000A11C0">
        <w:rPr>
          <w:spacing w:val="-2"/>
          <w:sz w:val="24"/>
          <w:szCs w:val="24"/>
        </w:rPr>
        <w:t>Menteri.......................</w:t>
      </w:r>
      <w:r>
        <w:rPr>
          <w:spacing w:val="-2"/>
          <w:sz w:val="24"/>
          <w:szCs w:val="24"/>
        </w:rPr>
        <w:t xml:space="preserve">.................................. </w:t>
      </w:r>
      <w:r w:rsidRPr="000A11C0">
        <w:rPr>
          <w:spacing w:val="-2"/>
          <w:sz w:val="24"/>
          <w:szCs w:val="24"/>
          <w:lang w:val="en-US"/>
        </w:rPr>
        <w:t>44</w:t>
      </w:r>
    </w:p>
    <w:p w:rsidR="00B413E8" w:rsidRPr="000A11C0" w:rsidRDefault="00B413E8" w:rsidP="00B413E8">
      <w:pPr>
        <w:pStyle w:val="ListParagraph"/>
        <w:numPr>
          <w:ilvl w:val="0"/>
          <w:numId w:val="3"/>
        </w:numPr>
        <w:tabs>
          <w:tab w:val="left" w:pos="2651"/>
        </w:tabs>
        <w:spacing w:before="0" w:line="360" w:lineRule="auto"/>
        <w:ind w:left="2651" w:hanging="240"/>
        <w:rPr>
          <w:sz w:val="24"/>
          <w:szCs w:val="24"/>
        </w:rPr>
      </w:pPr>
      <w:r w:rsidRPr="000A11C0">
        <w:rPr>
          <w:sz w:val="24"/>
          <w:szCs w:val="24"/>
        </w:rPr>
        <w:t>PeraturanGubernurSuamteraUtara</w:t>
      </w:r>
      <w:r>
        <w:rPr>
          <w:spacing w:val="-2"/>
          <w:sz w:val="24"/>
          <w:szCs w:val="24"/>
        </w:rPr>
        <w:t xml:space="preserve">.......................... </w:t>
      </w:r>
      <w:r w:rsidRPr="000A11C0">
        <w:rPr>
          <w:spacing w:val="-2"/>
          <w:sz w:val="24"/>
          <w:szCs w:val="24"/>
          <w:lang w:val="en-US"/>
        </w:rPr>
        <w:t>45</w:t>
      </w:r>
    </w:p>
    <w:p w:rsidR="00B413E8" w:rsidRPr="000A11C0" w:rsidRDefault="00B413E8" w:rsidP="00B413E8">
      <w:pPr>
        <w:pStyle w:val="ListParagraph"/>
        <w:numPr>
          <w:ilvl w:val="0"/>
          <w:numId w:val="3"/>
        </w:numPr>
        <w:tabs>
          <w:tab w:val="left" w:pos="2651"/>
        </w:tabs>
        <w:spacing w:before="0" w:line="360" w:lineRule="auto"/>
        <w:ind w:left="2651" w:hanging="240"/>
        <w:rPr>
          <w:sz w:val="24"/>
          <w:szCs w:val="24"/>
        </w:rPr>
      </w:pPr>
      <w:r w:rsidRPr="000A11C0">
        <w:rPr>
          <w:sz w:val="24"/>
          <w:szCs w:val="24"/>
        </w:rPr>
        <w:t>PeraturanWalikota</w:t>
      </w:r>
      <w:r w:rsidRPr="000A11C0">
        <w:rPr>
          <w:spacing w:val="-2"/>
          <w:sz w:val="24"/>
          <w:szCs w:val="24"/>
        </w:rPr>
        <w:t>Medan......</w:t>
      </w:r>
      <w:r>
        <w:rPr>
          <w:spacing w:val="-2"/>
          <w:sz w:val="24"/>
          <w:szCs w:val="24"/>
        </w:rPr>
        <w:t xml:space="preserve">.................................. </w:t>
      </w:r>
      <w:r w:rsidRPr="000A11C0">
        <w:rPr>
          <w:spacing w:val="-2"/>
          <w:sz w:val="24"/>
          <w:szCs w:val="24"/>
          <w:lang w:val="en-US"/>
        </w:rPr>
        <w:t>47</w:t>
      </w:r>
    </w:p>
    <w:p w:rsidR="00B413E8" w:rsidRPr="000A11C0" w:rsidRDefault="00B413E8" w:rsidP="00B413E8">
      <w:pPr>
        <w:pStyle w:val="ListParagraph"/>
        <w:numPr>
          <w:ilvl w:val="0"/>
          <w:numId w:val="2"/>
        </w:numPr>
        <w:tabs>
          <w:tab w:val="left" w:pos="2411"/>
        </w:tabs>
        <w:spacing w:before="0" w:line="360" w:lineRule="auto"/>
        <w:ind w:left="2411" w:right="3" w:hanging="425"/>
        <w:rPr>
          <w:sz w:val="24"/>
          <w:szCs w:val="24"/>
        </w:rPr>
      </w:pPr>
      <w:r w:rsidRPr="000A11C0">
        <w:rPr>
          <w:sz w:val="24"/>
          <w:szCs w:val="24"/>
        </w:rPr>
        <w:t>Faktor-Faktor Penyebab Pemungutan SumbanganBencanaAlamaTanpaIzinPe</w:t>
      </w:r>
      <w:r>
        <w:rPr>
          <w:sz w:val="24"/>
          <w:szCs w:val="24"/>
        </w:rPr>
        <w:t>merintah............</w:t>
      </w:r>
      <w:r w:rsidRPr="000A11C0">
        <w:rPr>
          <w:sz w:val="24"/>
          <w:szCs w:val="24"/>
        </w:rPr>
        <w:t>...</w:t>
      </w:r>
      <w:r>
        <w:rPr>
          <w:sz w:val="24"/>
          <w:szCs w:val="24"/>
        </w:rPr>
        <w:t xml:space="preserve">......... </w:t>
      </w:r>
      <w:r w:rsidRPr="000A11C0">
        <w:rPr>
          <w:sz w:val="24"/>
          <w:szCs w:val="24"/>
          <w:lang w:val="en-US"/>
        </w:rPr>
        <w:t>47</w:t>
      </w:r>
    </w:p>
    <w:p w:rsidR="00B413E8" w:rsidRPr="000A11C0" w:rsidRDefault="00B413E8" w:rsidP="00B413E8">
      <w:pPr>
        <w:pStyle w:val="ListParagraph"/>
        <w:numPr>
          <w:ilvl w:val="1"/>
          <w:numId w:val="2"/>
        </w:numPr>
        <w:tabs>
          <w:tab w:val="left" w:pos="2771"/>
        </w:tabs>
        <w:spacing w:before="0" w:line="360" w:lineRule="auto"/>
        <w:ind w:left="2771" w:hanging="360"/>
        <w:rPr>
          <w:sz w:val="24"/>
          <w:szCs w:val="24"/>
        </w:rPr>
      </w:pPr>
      <w:r w:rsidRPr="000A11C0">
        <w:rPr>
          <w:sz w:val="24"/>
          <w:szCs w:val="24"/>
        </w:rPr>
        <w:t>RasaSosial</w:t>
      </w:r>
      <w:r w:rsidRPr="000A11C0">
        <w:rPr>
          <w:spacing w:val="-2"/>
          <w:sz w:val="24"/>
          <w:szCs w:val="24"/>
        </w:rPr>
        <w:t xml:space="preserve"> Kemasyark</w:t>
      </w:r>
      <w:r>
        <w:rPr>
          <w:spacing w:val="-2"/>
          <w:sz w:val="24"/>
          <w:szCs w:val="24"/>
        </w:rPr>
        <w:t xml:space="preserve">atan...................................... </w:t>
      </w:r>
      <w:r w:rsidRPr="000A11C0">
        <w:rPr>
          <w:spacing w:val="-2"/>
          <w:sz w:val="24"/>
          <w:szCs w:val="24"/>
          <w:lang w:val="en-US"/>
        </w:rPr>
        <w:t>51</w:t>
      </w:r>
    </w:p>
    <w:p w:rsidR="00B413E8" w:rsidRPr="000A11C0" w:rsidRDefault="00B413E8" w:rsidP="00B413E8">
      <w:pPr>
        <w:pStyle w:val="ListParagraph"/>
        <w:numPr>
          <w:ilvl w:val="1"/>
          <w:numId w:val="2"/>
        </w:numPr>
        <w:tabs>
          <w:tab w:val="left" w:pos="2651"/>
        </w:tabs>
        <w:spacing w:before="0" w:line="360" w:lineRule="auto"/>
        <w:ind w:left="2651" w:hanging="240"/>
        <w:rPr>
          <w:sz w:val="24"/>
          <w:szCs w:val="24"/>
        </w:rPr>
      </w:pPr>
      <w:r w:rsidRPr="000A11C0">
        <w:rPr>
          <w:sz w:val="24"/>
          <w:szCs w:val="24"/>
        </w:rPr>
        <w:t>LemahnyaPenegakan</w:t>
      </w:r>
      <w:r w:rsidRPr="000A11C0">
        <w:rPr>
          <w:spacing w:val="-2"/>
          <w:sz w:val="24"/>
          <w:szCs w:val="24"/>
        </w:rPr>
        <w:t>Hukum........</w:t>
      </w:r>
      <w:r>
        <w:rPr>
          <w:spacing w:val="-2"/>
          <w:sz w:val="24"/>
          <w:szCs w:val="24"/>
        </w:rPr>
        <w:t xml:space="preserve">............................ </w:t>
      </w:r>
      <w:r w:rsidRPr="000A11C0">
        <w:rPr>
          <w:spacing w:val="-2"/>
          <w:sz w:val="24"/>
          <w:szCs w:val="24"/>
          <w:lang w:val="en-US"/>
        </w:rPr>
        <w:t>51</w:t>
      </w:r>
    </w:p>
    <w:p w:rsidR="00B413E8" w:rsidRPr="000A11C0" w:rsidRDefault="00B413E8" w:rsidP="00B413E8">
      <w:pPr>
        <w:pStyle w:val="ListParagraph"/>
        <w:numPr>
          <w:ilvl w:val="1"/>
          <w:numId w:val="2"/>
        </w:numPr>
        <w:tabs>
          <w:tab w:val="left" w:pos="2611"/>
        </w:tabs>
        <w:spacing w:before="0" w:line="360" w:lineRule="auto"/>
        <w:ind w:left="2611" w:hanging="200"/>
        <w:rPr>
          <w:sz w:val="24"/>
          <w:szCs w:val="24"/>
        </w:rPr>
      </w:pPr>
      <w:r w:rsidRPr="000A11C0">
        <w:rPr>
          <w:sz w:val="24"/>
          <w:szCs w:val="24"/>
        </w:rPr>
        <w:t>LemahnyaKesadaranHukumMasyarakat</w:t>
      </w:r>
      <w:r>
        <w:rPr>
          <w:spacing w:val="-2"/>
          <w:sz w:val="24"/>
          <w:szCs w:val="24"/>
        </w:rPr>
        <w:t>..............</w:t>
      </w:r>
      <w:r w:rsidRPr="000A11C0">
        <w:rPr>
          <w:spacing w:val="-2"/>
          <w:sz w:val="24"/>
          <w:szCs w:val="24"/>
        </w:rPr>
        <w:t>..</w:t>
      </w:r>
      <w:r w:rsidRPr="000A11C0">
        <w:rPr>
          <w:spacing w:val="-2"/>
          <w:sz w:val="24"/>
          <w:szCs w:val="24"/>
          <w:lang w:val="en-US"/>
        </w:rPr>
        <w:t>52</w:t>
      </w:r>
    </w:p>
    <w:p w:rsidR="00B413E8" w:rsidRPr="000A11C0" w:rsidRDefault="00B413E8" w:rsidP="00B413E8">
      <w:pPr>
        <w:pStyle w:val="ListParagraph"/>
        <w:numPr>
          <w:ilvl w:val="1"/>
          <w:numId w:val="2"/>
        </w:numPr>
        <w:tabs>
          <w:tab w:val="left" w:pos="2695"/>
        </w:tabs>
        <w:spacing w:before="0" w:line="360" w:lineRule="auto"/>
        <w:ind w:left="2695" w:hanging="284"/>
        <w:rPr>
          <w:sz w:val="24"/>
          <w:szCs w:val="24"/>
        </w:rPr>
      </w:pPr>
      <w:r w:rsidRPr="000A11C0">
        <w:rPr>
          <w:sz w:val="24"/>
          <w:szCs w:val="24"/>
        </w:rPr>
        <w:t>KurangnnyaPenegakan</w:t>
      </w:r>
      <w:r>
        <w:rPr>
          <w:spacing w:val="-2"/>
          <w:sz w:val="24"/>
          <w:szCs w:val="24"/>
        </w:rPr>
        <w:t xml:space="preserve">Hukum................................ </w:t>
      </w:r>
      <w:r w:rsidRPr="000A11C0">
        <w:rPr>
          <w:spacing w:val="-2"/>
          <w:sz w:val="24"/>
          <w:szCs w:val="24"/>
          <w:lang w:val="en-US"/>
        </w:rPr>
        <w:t>53</w:t>
      </w:r>
    </w:p>
    <w:p w:rsidR="00B413E8" w:rsidRPr="000A11C0" w:rsidRDefault="00B413E8" w:rsidP="00B413E8">
      <w:pPr>
        <w:pStyle w:val="ListParagraph"/>
        <w:numPr>
          <w:ilvl w:val="0"/>
          <w:numId w:val="2"/>
        </w:numPr>
        <w:tabs>
          <w:tab w:val="left" w:pos="2423"/>
        </w:tabs>
        <w:spacing w:before="0" w:line="360" w:lineRule="auto"/>
        <w:ind w:left="2423" w:hanging="437"/>
        <w:rPr>
          <w:sz w:val="24"/>
          <w:szCs w:val="24"/>
        </w:rPr>
      </w:pPr>
      <w:r w:rsidRPr="000A11C0">
        <w:rPr>
          <w:sz w:val="24"/>
          <w:szCs w:val="24"/>
        </w:rPr>
        <w:t>PeraturanDaerahKotaMedanNomor2Tahun2018</w:t>
      </w:r>
      <w:r>
        <w:rPr>
          <w:spacing w:val="-2"/>
          <w:sz w:val="24"/>
          <w:szCs w:val="24"/>
        </w:rPr>
        <w:t xml:space="preserve">.. </w:t>
      </w:r>
      <w:r w:rsidRPr="000A11C0">
        <w:rPr>
          <w:spacing w:val="-2"/>
          <w:sz w:val="24"/>
          <w:szCs w:val="24"/>
          <w:lang w:val="en-US"/>
        </w:rPr>
        <w:t>57</w:t>
      </w:r>
    </w:p>
    <w:p w:rsidR="00B413E8" w:rsidRPr="000A11C0" w:rsidRDefault="00B413E8" w:rsidP="00B413E8">
      <w:pPr>
        <w:pStyle w:val="ListParagraph"/>
        <w:numPr>
          <w:ilvl w:val="1"/>
          <w:numId w:val="2"/>
        </w:numPr>
        <w:tabs>
          <w:tab w:val="left" w:pos="2602"/>
        </w:tabs>
        <w:spacing w:before="0" w:line="360" w:lineRule="auto"/>
        <w:ind w:left="2602" w:hanging="178"/>
        <w:rPr>
          <w:sz w:val="24"/>
          <w:szCs w:val="24"/>
        </w:rPr>
      </w:pPr>
      <w:r w:rsidRPr="000A11C0">
        <w:rPr>
          <w:sz w:val="24"/>
          <w:szCs w:val="24"/>
        </w:rPr>
        <w:t>NegaraBeresikoBencanaAlam</w:t>
      </w:r>
      <w:r w:rsidRPr="000A11C0">
        <w:rPr>
          <w:spacing w:val="-2"/>
          <w:sz w:val="24"/>
          <w:szCs w:val="24"/>
        </w:rPr>
        <w:t>................................</w:t>
      </w:r>
      <w:r w:rsidRPr="000A11C0">
        <w:rPr>
          <w:spacing w:val="-2"/>
          <w:sz w:val="24"/>
          <w:szCs w:val="24"/>
          <w:lang w:val="en-US"/>
        </w:rPr>
        <w:t>60</w:t>
      </w:r>
    </w:p>
    <w:p w:rsidR="00B413E8" w:rsidRPr="000A11C0" w:rsidRDefault="00B413E8" w:rsidP="00B413E8">
      <w:pPr>
        <w:pStyle w:val="ListParagraph"/>
        <w:numPr>
          <w:ilvl w:val="1"/>
          <w:numId w:val="2"/>
        </w:numPr>
        <w:tabs>
          <w:tab w:val="left" w:pos="2664"/>
        </w:tabs>
        <w:spacing w:before="0" w:line="360" w:lineRule="auto"/>
        <w:ind w:left="2664" w:hanging="240"/>
        <w:rPr>
          <w:sz w:val="24"/>
          <w:szCs w:val="24"/>
        </w:rPr>
      </w:pPr>
      <w:r w:rsidRPr="000A11C0">
        <w:rPr>
          <w:sz w:val="24"/>
          <w:szCs w:val="24"/>
        </w:rPr>
        <w:t>DasarHukum</w:t>
      </w:r>
      <w:r w:rsidRPr="000A11C0">
        <w:rPr>
          <w:spacing w:val="-2"/>
          <w:sz w:val="24"/>
          <w:szCs w:val="24"/>
        </w:rPr>
        <w:t>..............................</w:t>
      </w:r>
      <w:r>
        <w:rPr>
          <w:spacing w:val="-2"/>
          <w:sz w:val="24"/>
          <w:szCs w:val="24"/>
        </w:rPr>
        <w:t xml:space="preserve">................................ </w:t>
      </w:r>
      <w:r w:rsidRPr="000A11C0">
        <w:rPr>
          <w:spacing w:val="-2"/>
          <w:sz w:val="24"/>
          <w:szCs w:val="24"/>
          <w:lang w:val="en-US"/>
        </w:rPr>
        <w:t>61</w:t>
      </w:r>
    </w:p>
    <w:p w:rsidR="00B413E8" w:rsidRPr="000A11C0" w:rsidRDefault="00B413E8" w:rsidP="00B413E8">
      <w:pPr>
        <w:pStyle w:val="ListParagraph"/>
        <w:numPr>
          <w:ilvl w:val="1"/>
          <w:numId w:val="2"/>
        </w:numPr>
        <w:tabs>
          <w:tab w:val="left" w:pos="2602"/>
        </w:tabs>
        <w:spacing w:before="0" w:line="360" w:lineRule="auto"/>
        <w:ind w:left="2602" w:hanging="178"/>
        <w:rPr>
          <w:sz w:val="24"/>
          <w:szCs w:val="24"/>
        </w:rPr>
      </w:pPr>
      <w:r w:rsidRPr="000A11C0">
        <w:rPr>
          <w:sz w:val="24"/>
          <w:szCs w:val="24"/>
        </w:rPr>
        <w:t>TidakanHukumYangDapatDiberlakukan</w:t>
      </w:r>
      <w:r>
        <w:rPr>
          <w:spacing w:val="-2"/>
          <w:sz w:val="24"/>
          <w:szCs w:val="24"/>
        </w:rPr>
        <w:t>...............</w:t>
      </w:r>
      <w:r w:rsidRPr="000A11C0">
        <w:rPr>
          <w:spacing w:val="-2"/>
          <w:sz w:val="24"/>
          <w:szCs w:val="24"/>
          <w:lang w:val="en-US"/>
        </w:rPr>
        <w:t>62</w:t>
      </w:r>
    </w:p>
    <w:p w:rsidR="00B413E8" w:rsidRPr="000A11C0" w:rsidRDefault="00B413E8" w:rsidP="00B413E8">
      <w:pPr>
        <w:tabs>
          <w:tab w:val="left" w:pos="1654"/>
        </w:tabs>
        <w:spacing w:line="360" w:lineRule="auto"/>
        <w:ind w:left="568"/>
        <w:rPr>
          <w:b/>
          <w:sz w:val="24"/>
          <w:szCs w:val="24"/>
          <w:lang w:val="en-US"/>
        </w:rPr>
      </w:pPr>
      <w:r w:rsidRPr="000A11C0">
        <w:rPr>
          <w:b/>
          <w:sz w:val="24"/>
          <w:szCs w:val="24"/>
        </w:rPr>
        <w:t>BAB</w:t>
      </w:r>
      <w:r w:rsidRPr="000A11C0">
        <w:rPr>
          <w:b/>
          <w:spacing w:val="-10"/>
          <w:sz w:val="24"/>
          <w:szCs w:val="24"/>
        </w:rPr>
        <w:t>V</w:t>
      </w:r>
      <w:r w:rsidRPr="000A11C0">
        <w:rPr>
          <w:b/>
          <w:sz w:val="24"/>
          <w:szCs w:val="24"/>
        </w:rPr>
        <w:tab/>
        <w:t>:KESIMPULANDAN</w:t>
      </w:r>
      <w:r w:rsidRPr="000A11C0">
        <w:rPr>
          <w:b/>
          <w:spacing w:val="-2"/>
          <w:sz w:val="24"/>
          <w:szCs w:val="24"/>
        </w:rPr>
        <w:t>SARAN...................</w:t>
      </w:r>
      <w:r>
        <w:rPr>
          <w:b/>
          <w:spacing w:val="-2"/>
          <w:sz w:val="24"/>
          <w:szCs w:val="24"/>
        </w:rPr>
        <w:t>..........................</w:t>
      </w:r>
      <w:r w:rsidRPr="000A11C0">
        <w:rPr>
          <w:b/>
          <w:spacing w:val="-2"/>
          <w:sz w:val="24"/>
          <w:szCs w:val="24"/>
        </w:rPr>
        <w:t>.</w:t>
      </w:r>
      <w:r w:rsidRPr="000A11C0">
        <w:rPr>
          <w:b/>
          <w:spacing w:val="-2"/>
          <w:sz w:val="24"/>
          <w:szCs w:val="24"/>
          <w:lang w:val="en-US"/>
        </w:rPr>
        <w:t>63</w:t>
      </w:r>
    </w:p>
    <w:p w:rsidR="00B413E8" w:rsidRPr="000A11C0" w:rsidRDefault="00B413E8" w:rsidP="00B413E8">
      <w:pPr>
        <w:pStyle w:val="ListParagraph"/>
        <w:numPr>
          <w:ilvl w:val="0"/>
          <w:numId w:val="4"/>
        </w:numPr>
        <w:tabs>
          <w:tab w:val="left" w:pos="2423"/>
        </w:tabs>
        <w:spacing w:before="0" w:line="360" w:lineRule="auto"/>
        <w:ind w:left="2423" w:hanging="437"/>
        <w:rPr>
          <w:sz w:val="24"/>
          <w:szCs w:val="24"/>
        </w:rPr>
      </w:pPr>
      <w:r w:rsidRPr="000A11C0">
        <w:rPr>
          <w:spacing w:val="-2"/>
          <w:sz w:val="24"/>
          <w:szCs w:val="24"/>
        </w:rPr>
        <w:t>Kesimpulan...................................</w:t>
      </w:r>
      <w:r>
        <w:rPr>
          <w:spacing w:val="-2"/>
          <w:sz w:val="24"/>
          <w:szCs w:val="24"/>
        </w:rPr>
        <w:t xml:space="preserve">.................................. </w:t>
      </w:r>
      <w:r w:rsidRPr="000A11C0">
        <w:rPr>
          <w:spacing w:val="-2"/>
          <w:sz w:val="24"/>
          <w:szCs w:val="24"/>
          <w:lang w:val="en-US"/>
        </w:rPr>
        <w:t>63</w:t>
      </w:r>
    </w:p>
    <w:p w:rsidR="00B413E8" w:rsidRPr="000A11C0" w:rsidRDefault="00B413E8" w:rsidP="00B413E8">
      <w:pPr>
        <w:pStyle w:val="ListParagraph"/>
        <w:numPr>
          <w:ilvl w:val="0"/>
          <w:numId w:val="4"/>
        </w:numPr>
        <w:tabs>
          <w:tab w:val="left" w:pos="2410"/>
        </w:tabs>
        <w:spacing w:before="0" w:line="360" w:lineRule="auto"/>
        <w:ind w:left="2410" w:hanging="424"/>
        <w:rPr>
          <w:sz w:val="24"/>
          <w:szCs w:val="24"/>
        </w:rPr>
      </w:pPr>
      <w:r w:rsidRPr="000A11C0">
        <w:rPr>
          <w:spacing w:val="-2"/>
          <w:sz w:val="24"/>
          <w:szCs w:val="24"/>
        </w:rPr>
        <w:t>Saran....................................</w:t>
      </w:r>
      <w:r>
        <w:rPr>
          <w:spacing w:val="-2"/>
          <w:sz w:val="24"/>
          <w:szCs w:val="24"/>
        </w:rPr>
        <w:t>............................</w:t>
      </w:r>
      <w:r w:rsidRPr="000A11C0">
        <w:rPr>
          <w:spacing w:val="-2"/>
          <w:sz w:val="24"/>
          <w:szCs w:val="24"/>
        </w:rPr>
        <w:t>.................</w:t>
      </w:r>
      <w:r w:rsidRPr="000A11C0">
        <w:rPr>
          <w:spacing w:val="-2"/>
          <w:sz w:val="24"/>
          <w:szCs w:val="24"/>
          <w:lang w:val="en-US"/>
        </w:rPr>
        <w:t>63</w:t>
      </w:r>
    </w:p>
    <w:p w:rsidR="00B413E8" w:rsidRPr="000A11C0" w:rsidRDefault="00B413E8" w:rsidP="00B413E8">
      <w:pPr>
        <w:spacing w:line="360" w:lineRule="auto"/>
        <w:ind w:left="568"/>
        <w:rPr>
          <w:b/>
          <w:sz w:val="24"/>
          <w:szCs w:val="24"/>
          <w:lang w:val="en-US"/>
        </w:rPr>
        <w:sectPr w:rsidR="00B413E8" w:rsidRPr="000A11C0" w:rsidSect="00327D47">
          <w:pgSz w:w="11910" w:h="16840"/>
          <w:pgMar w:top="1701" w:right="1701" w:bottom="1701" w:left="2268" w:header="720" w:footer="720" w:gutter="0"/>
          <w:pgNumType w:fmt="lowerRoman"/>
          <w:cols w:space="720"/>
        </w:sectPr>
      </w:pPr>
      <w:r w:rsidRPr="000A11C0">
        <w:rPr>
          <w:b/>
          <w:sz w:val="24"/>
          <w:szCs w:val="24"/>
        </w:rPr>
        <w:t>DAFTAR</w:t>
      </w:r>
      <w:r w:rsidRPr="000A11C0">
        <w:rPr>
          <w:b/>
          <w:spacing w:val="-2"/>
          <w:sz w:val="24"/>
          <w:szCs w:val="24"/>
        </w:rPr>
        <w:t>PUSTAKA........................................................</w:t>
      </w:r>
      <w:r>
        <w:rPr>
          <w:b/>
          <w:spacing w:val="-2"/>
          <w:sz w:val="24"/>
          <w:szCs w:val="24"/>
        </w:rPr>
        <w:t xml:space="preserve">............................ </w:t>
      </w:r>
      <w:r w:rsidRPr="000A11C0">
        <w:rPr>
          <w:b/>
          <w:spacing w:val="-2"/>
          <w:sz w:val="24"/>
          <w:szCs w:val="24"/>
          <w:lang w:val="en-US"/>
        </w:rPr>
        <w:t>65</w:t>
      </w:r>
    </w:p>
    <w:p w:rsidR="00653891" w:rsidRPr="00B413E8" w:rsidRDefault="00653891" w:rsidP="00B413E8"/>
    <w:sectPr w:rsidR="00653891" w:rsidRPr="00B413E8" w:rsidSect="00972031">
      <w:headerReference w:type="even" r:id="rId15"/>
      <w:headerReference w:type="default" r:id="rId16"/>
      <w:footerReference w:type="default" r:id="rId17"/>
      <w:headerReference w:type="first" r:id="rId18"/>
      <w:pgSz w:w="11907" w:h="16840"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5029" w:rsidRDefault="00C25029" w:rsidP="00B413E8">
      <w:r>
        <w:separator/>
      </w:r>
    </w:p>
  </w:endnote>
  <w:endnote w:type="continuationSeparator" w:id="1">
    <w:p w:rsidR="00C25029" w:rsidRDefault="00C25029" w:rsidP="00B413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3E8" w:rsidRDefault="00B413E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3E8" w:rsidRDefault="00B413E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3E8" w:rsidRDefault="00B413E8">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8101477"/>
      <w:docPartObj>
        <w:docPartGallery w:val="Page Numbers (Bottom of Page)"/>
        <w:docPartUnique/>
      </w:docPartObj>
    </w:sdtPr>
    <w:sdtEndPr>
      <w:rPr>
        <w:noProof/>
      </w:rPr>
    </w:sdtEndPr>
    <w:sdtContent>
      <w:p w:rsidR="004E55E7" w:rsidRDefault="00145127">
        <w:pPr>
          <w:pStyle w:val="Footer"/>
          <w:jc w:val="center"/>
        </w:pPr>
        <w:r>
          <w:fldChar w:fldCharType="begin"/>
        </w:r>
        <w:r w:rsidR="004A356A">
          <w:instrText xml:space="preserve"> PAGE   \* MERGEFORMAT </w:instrText>
        </w:r>
        <w:r>
          <w:fldChar w:fldCharType="separate"/>
        </w:r>
        <w:r w:rsidR="006E6341">
          <w:rPr>
            <w:noProof/>
          </w:rPr>
          <w:t>5</w:t>
        </w:r>
        <w:r>
          <w:rPr>
            <w:noProof/>
          </w:rPr>
          <w:fldChar w:fldCharType="end"/>
        </w:r>
      </w:p>
    </w:sdtContent>
  </w:sdt>
  <w:p w:rsidR="004E55E7" w:rsidRDefault="00C250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5029" w:rsidRDefault="00C25029" w:rsidP="00B413E8">
      <w:r>
        <w:separator/>
      </w:r>
    </w:p>
  </w:footnote>
  <w:footnote w:type="continuationSeparator" w:id="1">
    <w:p w:rsidR="00C25029" w:rsidRDefault="00C25029" w:rsidP="00B413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3E8" w:rsidRDefault="00145127">
    <w:pPr>
      <w:pStyle w:val="Header"/>
    </w:pPr>
    <w:r w:rsidRPr="00145127">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88681" o:spid="_x0000_s2056" type="#_x0000_t75" style="position:absolute;margin-left:0;margin-top:0;width:396.95pt;height:391.15pt;z-index:-251657216;mso-position-horizontal:center;mso-position-horizontal-relative:margin;mso-position-vertical:center;mso-position-vertical-relative:margin" o:allowincell="f">
          <v:imagedata r:id="rId1" o:title="LOGO-UMN-1 (1)"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3E8" w:rsidRDefault="00145127">
    <w:pPr>
      <w:pStyle w:val="Header"/>
    </w:pPr>
    <w:r w:rsidRPr="00145127">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88682" o:spid="_x0000_s2057" type="#_x0000_t75" style="position:absolute;margin-left:0;margin-top:0;width:396.95pt;height:391.15pt;z-index:-251656192;mso-position-horizontal:center;mso-position-horizontal-relative:margin;mso-position-vertical:center;mso-position-vertical-relative:margin" o:allowincell="f">
          <v:imagedata r:id="rId1" o:title="LOGO-UMN-1 (1)"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3E8" w:rsidRDefault="00145127">
    <w:pPr>
      <w:pStyle w:val="Header"/>
    </w:pPr>
    <w:r w:rsidRPr="00145127">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88680" o:spid="_x0000_s2055" type="#_x0000_t75" style="position:absolute;margin-left:0;margin-top:0;width:396.95pt;height:391.15pt;z-index:-251658240;mso-position-horizontal:center;mso-position-horizontal-relative:margin;mso-position-vertical:center;mso-position-vertical-relative:margin" o:allowincell="f">
          <v:imagedata r:id="rId1" o:title="LOGO-UMN-1 (1)"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5E7" w:rsidRDefault="00145127">
    <w:pPr>
      <w:pStyle w:val="Header"/>
    </w:pPr>
    <w:r w:rsidRPr="00145127">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88684" o:spid="_x0000_s2059" type="#_x0000_t75" style="position:absolute;margin-left:0;margin-top:0;width:396.95pt;height:391.15pt;z-index:-251654144;mso-position-horizontal:center;mso-position-horizontal-relative:margin;mso-position-vertical:center;mso-position-vertical-relative:margin" o:allowincell="f">
          <v:imagedata r:id="rId1" o:title="LOGO-UMN-1 (1)" gain="19661f" blacklevel="22938f"/>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5E7" w:rsidRDefault="00145127">
    <w:pPr>
      <w:pStyle w:val="Header"/>
    </w:pPr>
    <w:r w:rsidRPr="00145127">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88685" o:spid="_x0000_s2060" type="#_x0000_t75" style="position:absolute;margin-left:0;margin-top:0;width:396.95pt;height:391.15pt;z-index:-251653120;mso-position-horizontal:center;mso-position-horizontal-relative:margin;mso-position-vertical:center;mso-position-vertical-relative:margin" o:allowincell="f">
          <v:imagedata r:id="rId1" o:title="LOGO-UMN-1 (1)" gain="19661f" blacklevel="22938f"/>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5E7" w:rsidRDefault="00145127">
    <w:pPr>
      <w:pStyle w:val="Header"/>
    </w:pPr>
    <w:r w:rsidRPr="00145127">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88683" o:spid="_x0000_s2058" type="#_x0000_t75" style="position:absolute;margin-left:0;margin-top:0;width:396.95pt;height:391.15pt;z-index:-251655168;mso-position-horizontal:center;mso-position-horizontal-relative:margin;mso-position-vertical:center;mso-position-vertical-relative:margin" o:allowincell="f">
          <v:imagedata r:id="rId1" o:title="LOGO-UMN-1 (1)"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5E306ED"/>
    <w:multiLevelType w:val="multilevel"/>
    <w:tmpl w:val="B5E306ED"/>
    <w:lvl w:ilvl="0">
      <w:start w:val="1"/>
      <w:numFmt w:val="upperLetter"/>
      <w:lvlText w:val="%1."/>
      <w:lvlJc w:val="left"/>
      <w:pPr>
        <w:ind w:left="2424" w:hanging="438"/>
      </w:pPr>
      <w:rPr>
        <w:rFonts w:ascii="Times New Roman" w:eastAsia="Times New Roman" w:hAnsi="Times New Roman" w:cs="Times New Roman" w:hint="default"/>
        <w:b w:val="0"/>
        <w:bCs w:val="0"/>
        <w:i w:val="0"/>
        <w:iCs w:val="0"/>
        <w:spacing w:val="0"/>
        <w:w w:val="100"/>
        <w:sz w:val="24"/>
        <w:szCs w:val="24"/>
        <w:lang w:eastAsia="en-US" w:bidi="ar-SA"/>
      </w:rPr>
    </w:lvl>
    <w:lvl w:ilvl="1">
      <w:numFmt w:val="bullet"/>
      <w:lvlText w:val="•"/>
      <w:lvlJc w:val="left"/>
      <w:pPr>
        <w:ind w:left="3042" w:hanging="438"/>
      </w:pPr>
      <w:rPr>
        <w:rFonts w:hint="default"/>
        <w:lang w:eastAsia="en-US" w:bidi="ar-SA"/>
      </w:rPr>
    </w:lvl>
    <w:lvl w:ilvl="2">
      <w:numFmt w:val="bullet"/>
      <w:lvlText w:val="•"/>
      <w:lvlJc w:val="left"/>
      <w:pPr>
        <w:ind w:left="3665" w:hanging="438"/>
      </w:pPr>
      <w:rPr>
        <w:rFonts w:hint="default"/>
        <w:lang w:eastAsia="en-US" w:bidi="ar-SA"/>
      </w:rPr>
    </w:lvl>
    <w:lvl w:ilvl="3">
      <w:numFmt w:val="bullet"/>
      <w:lvlText w:val="•"/>
      <w:lvlJc w:val="left"/>
      <w:pPr>
        <w:ind w:left="4288" w:hanging="438"/>
      </w:pPr>
      <w:rPr>
        <w:rFonts w:hint="default"/>
        <w:lang w:eastAsia="en-US" w:bidi="ar-SA"/>
      </w:rPr>
    </w:lvl>
    <w:lvl w:ilvl="4">
      <w:numFmt w:val="bullet"/>
      <w:lvlText w:val="•"/>
      <w:lvlJc w:val="left"/>
      <w:pPr>
        <w:ind w:left="4910" w:hanging="438"/>
      </w:pPr>
      <w:rPr>
        <w:rFonts w:hint="default"/>
        <w:lang w:eastAsia="en-US" w:bidi="ar-SA"/>
      </w:rPr>
    </w:lvl>
    <w:lvl w:ilvl="5">
      <w:numFmt w:val="bullet"/>
      <w:lvlText w:val="•"/>
      <w:lvlJc w:val="left"/>
      <w:pPr>
        <w:ind w:left="5533" w:hanging="438"/>
      </w:pPr>
      <w:rPr>
        <w:rFonts w:hint="default"/>
        <w:lang w:eastAsia="en-US" w:bidi="ar-SA"/>
      </w:rPr>
    </w:lvl>
    <w:lvl w:ilvl="6">
      <w:numFmt w:val="bullet"/>
      <w:lvlText w:val="•"/>
      <w:lvlJc w:val="left"/>
      <w:pPr>
        <w:ind w:left="6156" w:hanging="438"/>
      </w:pPr>
      <w:rPr>
        <w:rFonts w:hint="default"/>
        <w:lang w:eastAsia="en-US" w:bidi="ar-SA"/>
      </w:rPr>
    </w:lvl>
    <w:lvl w:ilvl="7">
      <w:numFmt w:val="bullet"/>
      <w:lvlText w:val="•"/>
      <w:lvlJc w:val="left"/>
      <w:pPr>
        <w:ind w:left="6778" w:hanging="438"/>
      </w:pPr>
      <w:rPr>
        <w:rFonts w:hint="default"/>
        <w:lang w:eastAsia="en-US" w:bidi="ar-SA"/>
      </w:rPr>
    </w:lvl>
    <w:lvl w:ilvl="8">
      <w:numFmt w:val="bullet"/>
      <w:lvlText w:val="•"/>
      <w:lvlJc w:val="left"/>
      <w:pPr>
        <w:ind w:left="7401" w:hanging="438"/>
      </w:pPr>
      <w:rPr>
        <w:rFonts w:hint="default"/>
        <w:lang w:eastAsia="en-US" w:bidi="ar-SA"/>
      </w:rPr>
    </w:lvl>
  </w:abstractNum>
  <w:abstractNum w:abstractNumId="1">
    <w:nsid w:val="BF205925"/>
    <w:multiLevelType w:val="multilevel"/>
    <w:tmpl w:val="BF205925"/>
    <w:lvl w:ilvl="0">
      <w:start w:val="3"/>
      <w:numFmt w:val="decimal"/>
      <w:lvlText w:val="%1."/>
      <w:lvlJc w:val="left"/>
      <w:pPr>
        <w:ind w:left="2591" w:hanging="181"/>
      </w:pPr>
      <w:rPr>
        <w:rFonts w:ascii="Times New Roman" w:eastAsia="Times New Roman" w:hAnsi="Times New Roman" w:cs="Times New Roman" w:hint="default"/>
        <w:b w:val="0"/>
        <w:bCs w:val="0"/>
        <w:i w:val="0"/>
        <w:iCs w:val="0"/>
        <w:spacing w:val="-1"/>
        <w:w w:val="96"/>
        <w:sz w:val="22"/>
        <w:szCs w:val="22"/>
        <w:lang w:eastAsia="en-US" w:bidi="ar-SA"/>
      </w:rPr>
    </w:lvl>
    <w:lvl w:ilvl="1">
      <w:numFmt w:val="bullet"/>
      <w:lvlText w:val="•"/>
      <w:lvlJc w:val="left"/>
      <w:pPr>
        <w:ind w:left="3204" w:hanging="181"/>
      </w:pPr>
      <w:rPr>
        <w:rFonts w:hint="default"/>
        <w:lang w:eastAsia="en-US" w:bidi="ar-SA"/>
      </w:rPr>
    </w:lvl>
    <w:lvl w:ilvl="2">
      <w:numFmt w:val="bullet"/>
      <w:lvlText w:val="•"/>
      <w:lvlJc w:val="left"/>
      <w:pPr>
        <w:ind w:left="3809" w:hanging="181"/>
      </w:pPr>
      <w:rPr>
        <w:rFonts w:hint="default"/>
        <w:lang w:eastAsia="en-US" w:bidi="ar-SA"/>
      </w:rPr>
    </w:lvl>
    <w:lvl w:ilvl="3">
      <w:numFmt w:val="bullet"/>
      <w:lvlText w:val="•"/>
      <w:lvlJc w:val="left"/>
      <w:pPr>
        <w:ind w:left="4414" w:hanging="181"/>
      </w:pPr>
      <w:rPr>
        <w:rFonts w:hint="default"/>
        <w:lang w:eastAsia="en-US" w:bidi="ar-SA"/>
      </w:rPr>
    </w:lvl>
    <w:lvl w:ilvl="4">
      <w:numFmt w:val="bullet"/>
      <w:lvlText w:val="•"/>
      <w:lvlJc w:val="left"/>
      <w:pPr>
        <w:ind w:left="5018" w:hanging="181"/>
      </w:pPr>
      <w:rPr>
        <w:rFonts w:hint="default"/>
        <w:lang w:eastAsia="en-US" w:bidi="ar-SA"/>
      </w:rPr>
    </w:lvl>
    <w:lvl w:ilvl="5">
      <w:numFmt w:val="bullet"/>
      <w:lvlText w:val="•"/>
      <w:lvlJc w:val="left"/>
      <w:pPr>
        <w:ind w:left="5623" w:hanging="181"/>
      </w:pPr>
      <w:rPr>
        <w:rFonts w:hint="default"/>
        <w:lang w:eastAsia="en-US" w:bidi="ar-SA"/>
      </w:rPr>
    </w:lvl>
    <w:lvl w:ilvl="6">
      <w:numFmt w:val="bullet"/>
      <w:lvlText w:val="•"/>
      <w:lvlJc w:val="left"/>
      <w:pPr>
        <w:ind w:left="6228" w:hanging="181"/>
      </w:pPr>
      <w:rPr>
        <w:rFonts w:hint="default"/>
        <w:lang w:eastAsia="en-US" w:bidi="ar-SA"/>
      </w:rPr>
    </w:lvl>
    <w:lvl w:ilvl="7">
      <w:numFmt w:val="bullet"/>
      <w:lvlText w:val="•"/>
      <w:lvlJc w:val="left"/>
      <w:pPr>
        <w:ind w:left="6832" w:hanging="181"/>
      </w:pPr>
      <w:rPr>
        <w:rFonts w:hint="default"/>
        <w:lang w:eastAsia="en-US" w:bidi="ar-SA"/>
      </w:rPr>
    </w:lvl>
    <w:lvl w:ilvl="8">
      <w:numFmt w:val="bullet"/>
      <w:lvlText w:val="•"/>
      <w:lvlJc w:val="left"/>
      <w:pPr>
        <w:ind w:left="7437" w:hanging="181"/>
      </w:pPr>
      <w:rPr>
        <w:rFonts w:hint="default"/>
        <w:lang w:eastAsia="en-US" w:bidi="ar-SA"/>
      </w:rPr>
    </w:lvl>
  </w:abstractNum>
  <w:abstractNum w:abstractNumId="2">
    <w:nsid w:val="CF092B84"/>
    <w:multiLevelType w:val="multilevel"/>
    <w:tmpl w:val="CF092B84"/>
    <w:lvl w:ilvl="0">
      <w:start w:val="1"/>
      <w:numFmt w:val="decimal"/>
      <w:lvlText w:val="%1."/>
      <w:lvlJc w:val="left"/>
      <w:pPr>
        <w:ind w:left="852" w:hanging="284"/>
      </w:pPr>
      <w:rPr>
        <w:rFonts w:ascii="Times New Roman" w:eastAsia="Times New Roman" w:hAnsi="Times New Roman" w:cs="Times New Roman" w:hint="default"/>
        <w:b w:val="0"/>
        <w:bCs w:val="0"/>
        <w:i w:val="0"/>
        <w:iCs w:val="0"/>
        <w:spacing w:val="0"/>
        <w:w w:val="100"/>
        <w:sz w:val="24"/>
        <w:szCs w:val="24"/>
        <w:lang w:eastAsia="en-US" w:bidi="ar-SA"/>
      </w:rPr>
    </w:lvl>
    <w:lvl w:ilvl="1">
      <w:start w:val="4"/>
      <w:numFmt w:val="upperLetter"/>
      <w:lvlText w:val="%2."/>
      <w:lvlJc w:val="left"/>
      <w:pPr>
        <w:ind w:left="2411" w:hanging="425"/>
      </w:pPr>
      <w:rPr>
        <w:rFonts w:ascii="Times New Roman" w:eastAsia="Times New Roman" w:hAnsi="Times New Roman" w:cs="Times New Roman" w:hint="default"/>
        <w:b w:val="0"/>
        <w:bCs w:val="0"/>
        <w:i w:val="0"/>
        <w:iCs w:val="0"/>
        <w:spacing w:val="0"/>
        <w:w w:val="100"/>
        <w:sz w:val="24"/>
        <w:szCs w:val="24"/>
        <w:lang w:eastAsia="en-US" w:bidi="ar-SA"/>
      </w:rPr>
    </w:lvl>
    <w:lvl w:ilvl="2">
      <w:numFmt w:val="bullet"/>
      <w:lvlText w:val="•"/>
      <w:lvlJc w:val="left"/>
      <w:pPr>
        <w:ind w:left="3111" w:hanging="425"/>
      </w:pPr>
      <w:rPr>
        <w:rFonts w:hint="default"/>
        <w:lang w:eastAsia="en-US" w:bidi="ar-SA"/>
      </w:rPr>
    </w:lvl>
    <w:lvl w:ilvl="3">
      <w:numFmt w:val="bullet"/>
      <w:lvlText w:val="•"/>
      <w:lvlJc w:val="left"/>
      <w:pPr>
        <w:ind w:left="3803" w:hanging="425"/>
      </w:pPr>
      <w:rPr>
        <w:rFonts w:hint="default"/>
        <w:lang w:eastAsia="en-US" w:bidi="ar-SA"/>
      </w:rPr>
    </w:lvl>
    <w:lvl w:ilvl="4">
      <w:numFmt w:val="bullet"/>
      <w:lvlText w:val="•"/>
      <w:lvlJc w:val="left"/>
      <w:pPr>
        <w:ind w:left="4495" w:hanging="425"/>
      </w:pPr>
      <w:rPr>
        <w:rFonts w:hint="default"/>
        <w:lang w:eastAsia="en-US" w:bidi="ar-SA"/>
      </w:rPr>
    </w:lvl>
    <w:lvl w:ilvl="5">
      <w:numFmt w:val="bullet"/>
      <w:lvlText w:val="•"/>
      <w:lvlJc w:val="left"/>
      <w:pPr>
        <w:ind w:left="5187" w:hanging="425"/>
      </w:pPr>
      <w:rPr>
        <w:rFonts w:hint="default"/>
        <w:lang w:eastAsia="en-US" w:bidi="ar-SA"/>
      </w:rPr>
    </w:lvl>
    <w:lvl w:ilvl="6">
      <w:numFmt w:val="bullet"/>
      <w:lvlText w:val="•"/>
      <w:lvlJc w:val="left"/>
      <w:pPr>
        <w:ind w:left="5879" w:hanging="425"/>
      </w:pPr>
      <w:rPr>
        <w:rFonts w:hint="default"/>
        <w:lang w:eastAsia="en-US" w:bidi="ar-SA"/>
      </w:rPr>
    </w:lvl>
    <w:lvl w:ilvl="7">
      <w:numFmt w:val="bullet"/>
      <w:lvlText w:val="•"/>
      <w:lvlJc w:val="left"/>
      <w:pPr>
        <w:ind w:left="6571" w:hanging="425"/>
      </w:pPr>
      <w:rPr>
        <w:rFonts w:hint="default"/>
        <w:lang w:eastAsia="en-US" w:bidi="ar-SA"/>
      </w:rPr>
    </w:lvl>
    <w:lvl w:ilvl="8">
      <w:numFmt w:val="bullet"/>
      <w:lvlText w:val="•"/>
      <w:lvlJc w:val="left"/>
      <w:pPr>
        <w:ind w:left="7263" w:hanging="425"/>
      </w:pPr>
      <w:rPr>
        <w:rFonts w:hint="default"/>
        <w:lang w:eastAsia="en-US" w:bidi="ar-SA"/>
      </w:rPr>
    </w:lvl>
  </w:abstractNum>
  <w:abstractNum w:abstractNumId="3">
    <w:nsid w:val="0E8255C5"/>
    <w:multiLevelType w:val="hybridMultilevel"/>
    <w:tmpl w:val="3878C49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59ADCABA"/>
    <w:multiLevelType w:val="multilevel"/>
    <w:tmpl w:val="59ADCABA"/>
    <w:lvl w:ilvl="0">
      <w:start w:val="1"/>
      <w:numFmt w:val="upperLetter"/>
      <w:lvlText w:val="%1."/>
      <w:lvlJc w:val="left"/>
      <w:pPr>
        <w:ind w:left="2424" w:hanging="438"/>
      </w:pPr>
      <w:rPr>
        <w:rFonts w:ascii="Times New Roman" w:eastAsia="Times New Roman" w:hAnsi="Times New Roman" w:cs="Times New Roman" w:hint="default"/>
        <w:b w:val="0"/>
        <w:bCs w:val="0"/>
        <w:i w:val="0"/>
        <w:iCs w:val="0"/>
        <w:spacing w:val="0"/>
        <w:w w:val="100"/>
        <w:sz w:val="24"/>
        <w:szCs w:val="24"/>
        <w:lang w:eastAsia="en-US" w:bidi="ar-SA"/>
      </w:rPr>
    </w:lvl>
    <w:lvl w:ilvl="1">
      <w:start w:val="1"/>
      <w:numFmt w:val="decimal"/>
      <w:lvlText w:val="%2."/>
      <w:lvlJc w:val="left"/>
      <w:pPr>
        <w:ind w:left="2411" w:hanging="181"/>
      </w:pPr>
      <w:rPr>
        <w:rFonts w:ascii="Times New Roman" w:eastAsia="Times New Roman" w:hAnsi="Times New Roman" w:cs="Times New Roman" w:hint="default"/>
        <w:b w:val="0"/>
        <w:bCs w:val="0"/>
        <w:i w:val="0"/>
        <w:iCs w:val="0"/>
        <w:spacing w:val="-1"/>
        <w:w w:val="96"/>
        <w:sz w:val="22"/>
        <w:szCs w:val="22"/>
        <w:lang w:eastAsia="en-US" w:bidi="ar-SA"/>
      </w:rPr>
    </w:lvl>
    <w:lvl w:ilvl="2">
      <w:numFmt w:val="bullet"/>
      <w:lvlText w:val="•"/>
      <w:lvlJc w:val="left"/>
      <w:pPr>
        <w:ind w:left="2780" w:hanging="181"/>
      </w:pPr>
      <w:rPr>
        <w:rFonts w:hint="default"/>
        <w:lang w:eastAsia="en-US" w:bidi="ar-SA"/>
      </w:rPr>
    </w:lvl>
    <w:lvl w:ilvl="3">
      <w:numFmt w:val="bullet"/>
      <w:lvlText w:val="•"/>
      <w:lvlJc w:val="left"/>
      <w:pPr>
        <w:ind w:left="3513" w:hanging="181"/>
      </w:pPr>
      <w:rPr>
        <w:rFonts w:hint="default"/>
        <w:lang w:eastAsia="en-US" w:bidi="ar-SA"/>
      </w:rPr>
    </w:lvl>
    <w:lvl w:ilvl="4">
      <w:numFmt w:val="bullet"/>
      <w:lvlText w:val="•"/>
      <w:lvlJc w:val="left"/>
      <w:pPr>
        <w:ind w:left="4246" w:hanging="181"/>
      </w:pPr>
      <w:rPr>
        <w:rFonts w:hint="default"/>
        <w:lang w:eastAsia="en-US" w:bidi="ar-SA"/>
      </w:rPr>
    </w:lvl>
    <w:lvl w:ilvl="5">
      <w:numFmt w:val="bullet"/>
      <w:lvlText w:val="•"/>
      <w:lvlJc w:val="left"/>
      <w:pPr>
        <w:ind w:left="4980" w:hanging="181"/>
      </w:pPr>
      <w:rPr>
        <w:rFonts w:hint="default"/>
        <w:lang w:eastAsia="en-US" w:bidi="ar-SA"/>
      </w:rPr>
    </w:lvl>
    <w:lvl w:ilvl="6">
      <w:numFmt w:val="bullet"/>
      <w:lvlText w:val="•"/>
      <w:lvlJc w:val="left"/>
      <w:pPr>
        <w:ind w:left="5713" w:hanging="181"/>
      </w:pPr>
      <w:rPr>
        <w:rFonts w:hint="default"/>
        <w:lang w:eastAsia="en-US" w:bidi="ar-SA"/>
      </w:rPr>
    </w:lvl>
    <w:lvl w:ilvl="7">
      <w:numFmt w:val="bullet"/>
      <w:lvlText w:val="•"/>
      <w:lvlJc w:val="left"/>
      <w:pPr>
        <w:ind w:left="6446" w:hanging="181"/>
      </w:pPr>
      <w:rPr>
        <w:rFonts w:hint="default"/>
        <w:lang w:eastAsia="en-US" w:bidi="ar-SA"/>
      </w:rPr>
    </w:lvl>
    <w:lvl w:ilvl="8">
      <w:numFmt w:val="bullet"/>
      <w:lvlText w:val="•"/>
      <w:lvlJc w:val="left"/>
      <w:pPr>
        <w:ind w:left="7180" w:hanging="181"/>
      </w:pPr>
      <w:rPr>
        <w:rFonts w:hint="default"/>
        <w:lang w:eastAsia="en-US" w:bidi="ar-SA"/>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documentProtection w:edit="forms" w:enforcement="1" w:cryptProviderType="rsaFull" w:cryptAlgorithmClass="hash" w:cryptAlgorithmType="typeAny" w:cryptAlgorithmSid="4" w:cryptSpinCount="50000" w:hash="oVUwgDMWzwZxvTeJuZR+l7vuVLg=" w:salt="tqT7IjMaIFr1jaMQgUIQNQ=="/>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972031"/>
    <w:rsid w:val="0001408C"/>
    <w:rsid w:val="000206E4"/>
    <w:rsid w:val="00072A73"/>
    <w:rsid w:val="000A0074"/>
    <w:rsid w:val="000E6E1D"/>
    <w:rsid w:val="000E72A7"/>
    <w:rsid w:val="000F3289"/>
    <w:rsid w:val="001132E2"/>
    <w:rsid w:val="00115792"/>
    <w:rsid w:val="00145127"/>
    <w:rsid w:val="0014567D"/>
    <w:rsid w:val="001576F3"/>
    <w:rsid w:val="00170B7E"/>
    <w:rsid w:val="0017491C"/>
    <w:rsid w:val="00186330"/>
    <w:rsid w:val="001937E2"/>
    <w:rsid w:val="001A5A22"/>
    <w:rsid w:val="001B43E0"/>
    <w:rsid w:val="001B4B26"/>
    <w:rsid w:val="001C42BA"/>
    <w:rsid w:val="001D7752"/>
    <w:rsid w:val="001E17B9"/>
    <w:rsid w:val="00231FD0"/>
    <w:rsid w:val="00297D76"/>
    <w:rsid w:val="002D36CB"/>
    <w:rsid w:val="002E0E2D"/>
    <w:rsid w:val="00311966"/>
    <w:rsid w:val="00312990"/>
    <w:rsid w:val="00393BB9"/>
    <w:rsid w:val="00394114"/>
    <w:rsid w:val="003D5F01"/>
    <w:rsid w:val="003E1FF4"/>
    <w:rsid w:val="003F2E9C"/>
    <w:rsid w:val="00402B3F"/>
    <w:rsid w:val="004278E2"/>
    <w:rsid w:val="004323EF"/>
    <w:rsid w:val="004506C3"/>
    <w:rsid w:val="00461C41"/>
    <w:rsid w:val="0046416A"/>
    <w:rsid w:val="00486121"/>
    <w:rsid w:val="004923DF"/>
    <w:rsid w:val="004A356A"/>
    <w:rsid w:val="004A3D14"/>
    <w:rsid w:val="004E7304"/>
    <w:rsid w:val="004F3AEC"/>
    <w:rsid w:val="00521361"/>
    <w:rsid w:val="00522666"/>
    <w:rsid w:val="0052485C"/>
    <w:rsid w:val="00524D10"/>
    <w:rsid w:val="00544FC3"/>
    <w:rsid w:val="005552EF"/>
    <w:rsid w:val="00563072"/>
    <w:rsid w:val="005737D3"/>
    <w:rsid w:val="00573D14"/>
    <w:rsid w:val="00587B46"/>
    <w:rsid w:val="005A47DE"/>
    <w:rsid w:val="005B25FF"/>
    <w:rsid w:val="005C69DC"/>
    <w:rsid w:val="005E2B32"/>
    <w:rsid w:val="005F1D88"/>
    <w:rsid w:val="006403CC"/>
    <w:rsid w:val="00644BB9"/>
    <w:rsid w:val="00647A95"/>
    <w:rsid w:val="00653891"/>
    <w:rsid w:val="00693FAF"/>
    <w:rsid w:val="006973EB"/>
    <w:rsid w:val="006A7444"/>
    <w:rsid w:val="006B48A2"/>
    <w:rsid w:val="006D7051"/>
    <w:rsid w:val="006E6341"/>
    <w:rsid w:val="00712BA0"/>
    <w:rsid w:val="00713015"/>
    <w:rsid w:val="00715FC5"/>
    <w:rsid w:val="00716CFD"/>
    <w:rsid w:val="00717FCB"/>
    <w:rsid w:val="00725D4D"/>
    <w:rsid w:val="007376F4"/>
    <w:rsid w:val="007718E3"/>
    <w:rsid w:val="00783571"/>
    <w:rsid w:val="00796CF1"/>
    <w:rsid w:val="00803D6A"/>
    <w:rsid w:val="00813C1C"/>
    <w:rsid w:val="008447ED"/>
    <w:rsid w:val="008508F0"/>
    <w:rsid w:val="008C37A2"/>
    <w:rsid w:val="008C52C7"/>
    <w:rsid w:val="008F57B3"/>
    <w:rsid w:val="0095693A"/>
    <w:rsid w:val="0096792E"/>
    <w:rsid w:val="00972031"/>
    <w:rsid w:val="009732FB"/>
    <w:rsid w:val="0097760C"/>
    <w:rsid w:val="0098722B"/>
    <w:rsid w:val="009B412E"/>
    <w:rsid w:val="009C01E0"/>
    <w:rsid w:val="009C2430"/>
    <w:rsid w:val="009D6AA4"/>
    <w:rsid w:val="00A37C15"/>
    <w:rsid w:val="00A67D67"/>
    <w:rsid w:val="00A87C80"/>
    <w:rsid w:val="00AC24D2"/>
    <w:rsid w:val="00AE34B9"/>
    <w:rsid w:val="00AE39B6"/>
    <w:rsid w:val="00B067B1"/>
    <w:rsid w:val="00B11630"/>
    <w:rsid w:val="00B413E8"/>
    <w:rsid w:val="00B43376"/>
    <w:rsid w:val="00B70598"/>
    <w:rsid w:val="00B76CF4"/>
    <w:rsid w:val="00BB7945"/>
    <w:rsid w:val="00BE5474"/>
    <w:rsid w:val="00C12AFD"/>
    <w:rsid w:val="00C2355E"/>
    <w:rsid w:val="00C24E16"/>
    <w:rsid w:val="00C25029"/>
    <w:rsid w:val="00C45B26"/>
    <w:rsid w:val="00CA0770"/>
    <w:rsid w:val="00CA6428"/>
    <w:rsid w:val="00CF0136"/>
    <w:rsid w:val="00D167C4"/>
    <w:rsid w:val="00D2736F"/>
    <w:rsid w:val="00DA2041"/>
    <w:rsid w:val="00DA770F"/>
    <w:rsid w:val="00DB4103"/>
    <w:rsid w:val="00DD1E44"/>
    <w:rsid w:val="00DD767D"/>
    <w:rsid w:val="00DE73CA"/>
    <w:rsid w:val="00DF1087"/>
    <w:rsid w:val="00DF39C8"/>
    <w:rsid w:val="00E459F5"/>
    <w:rsid w:val="00E479C9"/>
    <w:rsid w:val="00E57FAA"/>
    <w:rsid w:val="00E63A8E"/>
    <w:rsid w:val="00E7288E"/>
    <w:rsid w:val="00E77B9C"/>
    <w:rsid w:val="00E81668"/>
    <w:rsid w:val="00EA0DD5"/>
    <w:rsid w:val="00F059F5"/>
    <w:rsid w:val="00F2784B"/>
    <w:rsid w:val="00F5325A"/>
    <w:rsid w:val="00F734F6"/>
    <w:rsid w:val="00FA5ACB"/>
    <w:rsid w:val="00FA785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72031"/>
    <w:pPr>
      <w:widowControl w:val="0"/>
      <w:autoSpaceDE w:val="0"/>
      <w:autoSpaceDN w:val="0"/>
      <w:spacing w:after="0" w:line="240" w:lineRule="auto"/>
    </w:pPr>
    <w:rPr>
      <w:rFonts w:ascii="Times New Roman" w:eastAsia="Times New Roman" w:hAnsi="Times New Roman" w:cs="Times New Roman"/>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72031"/>
    <w:pPr>
      <w:spacing w:before="160"/>
    </w:pPr>
    <w:rPr>
      <w:sz w:val="24"/>
      <w:szCs w:val="24"/>
    </w:rPr>
  </w:style>
  <w:style w:type="character" w:customStyle="1" w:styleId="BodyTextChar">
    <w:name w:val="Body Text Char"/>
    <w:basedOn w:val="DefaultParagraphFont"/>
    <w:link w:val="BodyText"/>
    <w:uiPriority w:val="1"/>
    <w:rsid w:val="00972031"/>
    <w:rPr>
      <w:rFonts w:ascii="Times New Roman" w:eastAsia="Times New Roman" w:hAnsi="Times New Roman" w:cs="Times New Roman"/>
      <w:sz w:val="24"/>
      <w:szCs w:val="24"/>
      <w:lang/>
    </w:rPr>
  </w:style>
  <w:style w:type="paragraph" w:styleId="Footer">
    <w:name w:val="footer"/>
    <w:basedOn w:val="Normal"/>
    <w:link w:val="FooterChar"/>
    <w:uiPriority w:val="99"/>
    <w:qFormat/>
    <w:rsid w:val="00972031"/>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972031"/>
    <w:rPr>
      <w:rFonts w:ascii="Times New Roman" w:eastAsia="Times New Roman" w:hAnsi="Times New Roman" w:cs="Times New Roman"/>
      <w:sz w:val="18"/>
      <w:szCs w:val="18"/>
      <w:lang/>
    </w:rPr>
  </w:style>
  <w:style w:type="paragraph" w:styleId="Header">
    <w:name w:val="header"/>
    <w:basedOn w:val="Normal"/>
    <w:link w:val="HeaderChar"/>
    <w:uiPriority w:val="99"/>
    <w:qFormat/>
    <w:rsid w:val="00972031"/>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972031"/>
    <w:rPr>
      <w:rFonts w:ascii="Times New Roman" w:eastAsia="Times New Roman" w:hAnsi="Times New Roman" w:cs="Times New Roman"/>
      <w:sz w:val="18"/>
      <w:szCs w:val="18"/>
      <w:lang/>
    </w:rPr>
  </w:style>
  <w:style w:type="paragraph" w:styleId="ListParagraph">
    <w:name w:val="List Paragraph"/>
    <w:basedOn w:val="Normal"/>
    <w:uiPriority w:val="1"/>
    <w:qFormat/>
    <w:rsid w:val="00B413E8"/>
    <w:pPr>
      <w:spacing w:before="221"/>
      <w:ind w:left="852" w:hanging="284"/>
    </w:pPr>
  </w:style>
  <w:style w:type="paragraph" w:customStyle="1" w:styleId="TableParagraph">
    <w:name w:val="Table Paragraph"/>
    <w:basedOn w:val="Normal"/>
    <w:uiPriority w:val="1"/>
    <w:qFormat/>
    <w:rsid w:val="00B413E8"/>
    <w:pPr>
      <w:spacing w:before="105"/>
    </w:pPr>
  </w:style>
  <w:style w:type="character" w:customStyle="1" w:styleId="classname6952f9">
    <w:name w:val="__classname_6952f9"/>
    <w:basedOn w:val="DefaultParagraphFont"/>
    <w:rsid w:val="00B413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72031"/>
    <w:pPr>
      <w:widowControl w:val="0"/>
      <w:autoSpaceDE w:val="0"/>
      <w:autoSpaceDN w:val="0"/>
      <w:spacing w:after="0" w:line="240" w:lineRule="auto"/>
    </w:pPr>
    <w:rPr>
      <w:rFonts w:ascii="Times New Roman" w:eastAsia="Times New Roman" w:hAnsi="Times New Roman" w:cs="Times New Roman"/>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72031"/>
    <w:pPr>
      <w:spacing w:before="160"/>
    </w:pPr>
    <w:rPr>
      <w:sz w:val="24"/>
      <w:szCs w:val="24"/>
    </w:rPr>
  </w:style>
  <w:style w:type="character" w:customStyle="1" w:styleId="BodyTextChar">
    <w:name w:val="Body Text Char"/>
    <w:basedOn w:val="DefaultParagraphFont"/>
    <w:link w:val="BodyText"/>
    <w:uiPriority w:val="1"/>
    <w:rsid w:val="00972031"/>
    <w:rPr>
      <w:rFonts w:ascii="Times New Roman" w:eastAsia="Times New Roman" w:hAnsi="Times New Roman" w:cs="Times New Roman"/>
      <w:sz w:val="24"/>
      <w:szCs w:val="24"/>
      <w:lang w:val="id"/>
    </w:rPr>
  </w:style>
  <w:style w:type="paragraph" w:styleId="Footer">
    <w:name w:val="footer"/>
    <w:basedOn w:val="Normal"/>
    <w:link w:val="FooterChar"/>
    <w:uiPriority w:val="99"/>
    <w:qFormat/>
    <w:rsid w:val="00972031"/>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972031"/>
    <w:rPr>
      <w:rFonts w:ascii="Times New Roman" w:eastAsia="Times New Roman" w:hAnsi="Times New Roman" w:cs="Times New Roman"/>
      <w:sz w:val="18"/>
      <w:szCs w:val="18"/>
      <w:lang w:val="id"/>
    </w:rPr>
  </w:style>
  <w:style w:type="paragraph" w:styleId="Header">
    <w:name w:val="header"/>
    <w:basedOn w:val="Normal"/>
    <w:link w:val="HeaderChar"/>
    <w:uiPriority w:val="99"/>
    <w:qFormat/>
    <w:rsid w:val="00972031"/>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972031"/>
    <w:rPr>
      <w:rFonts w:ascii="Times New Roman" w:eastAsia="Times New Roman" w:hAnsi="Times New Roman" w:cs="Times New Roman"/>
      <w:sz w:val="18"/>
      <w:szCs w:val="18"/>
      <w:lang w:val="id"/>
    </w:rPr>
  </w:style>
  <w:style w:type="paragraph" w:styleId="ListParagraph">
    <w:name w:val="List Paragraph"/>
    <w:basedOn w:val="Normal"/>
    <w:uiPriority w:val="1"/>
    <w:qFormat/>
    <w:rsid w:val="00B413E8"/>
    <w:pPr>
      <w:spacing w:before="221"/>
      <w:ind w:left="852" w:hanging="284"/>
    </w:pPr>
  </w:style>
  <w:style w:type="paragraph" w:customStyle="1" w:styleId="TableParagraph">
    <w:name w:val="Table Paragraph"/>
    <w:basedOn w:val="Normal"/>
    <w:uiPriority w:val="1"/>
    <w:qFormat/>
    <w:rsid w:val="00B413E8"/>
    <w:pPr>
      <w:spacing w:before="105"/>
    </w:pPr>
  </w:style>
  <w:style w:type="character" w:customStyle="1" w:styleId="classname6952f9">
    <w:name w:val="__classname_6952f9"/>
    <w:basedOn w:val="DefaultParagraphFont"/>
    <w:rsid w:val="00B413E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EC340-430C-47BF-8C38-07D0FD5A7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787</Words>
  <Characters>4488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AsusWin7</cp:lastModifiedBy>
  <cp:revision>2</cp:revision>
  <dcterms:created xsi:type="dcterms:W3CDTF">2026-08-19T03:45:00Z</dcterms:created>
  <dcterms:modified xsi:type="dcterms:W3CDTF">2026-08-19T03:45:00Z</dcterms:modified>
</cp:coreProperties>
</file>