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68F" w:rsidRPr="000A11C0" w:rsidRDefault="0048268F" w:rsidP="0048268F">
      <w:pPr>
        <w:pStyle w:val="Heading1"/>
        <w:spacing w:before="0" w:line="360" w:lineRule="auto"/>
        <w:ind w:left="0" w:right="3" w:firstLine="11"/>
        <w:jc w:val="center"/>
      </w:pPr>
      <w:r w:rsidRPr="000A11C0">
        <w:t xml:space="preserve">BABI </w:t>
      </w:r>
    </w:p>
    <w:p w:rsidR="0048268F" w:rsidRPr="000A11C0" w:rsidRDefault="0048268F" w:rsidP="0048268F">
      <w:pPr>
        <w:pStyle w:val="Heading1"/>
        <w:spacing w:before="0" w:line="360" w:lineRule="auto"/>
        <w:ind w:left="0" w:right="3" w:firstLine="11"/>
        <w:jc w:val="center"/>
      </w:pPr>
      <w:r w:rsidRPr="000A11C0">
        <w:rPr>
          <w:spacing w:val="-2"/>
        </w:rPr>
        <w:t>PENDAHULUAN</w:t>
      </w:r>
    </w:p>
    <w:p w:rsidR="0048268F" w:rsidRPr="000A11C0" w:rsidRDefault="0048268F" w:rsidP="0048268F">
      <w:pPr>
        <w:spacing w:line="360" w:lineRule="auto"/>
        <w:rPr>
          <w:b/>
          <w:sz w:val="24"/>
          <w:szCs w:val="24"/>
        </w:rPr>
      </w:pPr>
    </w:p>
    <w:p w:rsidR="0048268F" w:rsidRPr="000A11C0" w:rsidRDefault="0048268F" w:rsidP="0048268F">
      <w:pPr>
        <w:pStyle w:val="Heading2"/>
        <w:numPr>
          <w:ilvl w:val="0"/>
          <w:numId w:val="6"/>
        </w:numPr>
        <w:spacing w:line="360" w:lineRule="auto"/>
        <w:ind w:left="567" w:hanging="567"/>
      </w:pPr>
      <w:r w:rsidRPr="000A11C0">
        <w:t>Latar</w:t>
      </w:r>
      <w:r w:rsidRPr="000A11C0">
        <w:rPr>
          <w:spacing w:val="-2"/>
        </w:rPr>
        <w:t>Belakang</w:t>
      </w:r>
    </w:p>
    <w:p w:rsidR="0048268F" w:rsidRPr="000A11C0" w:rsidRDefault="0048268F" w:rsidP="0048268F">
      <w:pPr>
        <w:spacing w:line="360" w:lineRule="auto"/>
        <w:rPr>
          <w:b/>
          <w:sz w:val="24"/>
          <w:szCs w:val="24"/>
        </w:rPr>
      </w:pPr>
    </w:p>
    <w:p w:rsidR="0048268F" w:rsidRPr="000A11C0" w:rsidRDefault="0048268F" w:rsidP="0048268F">
      <w:pPr>
        <w:spacing w:line="360" w:lineRule="auto"/>
        <w:ind w:right="3" w:firstLine="709"/>
        <w:jc w:val="both"/>
        <w:rPr>
          <w:sz w:val="24"/>
          <w:szCs w:val="24"/>
        </w:rPr>
      </w:pPr>
      <w:r w:rsidRPr="000A11C0">
        <w:rPr>
          <w:sz w:val="24"/>
          <w:szCs w:val="24"/>
        </w:rPr>
        <w:t>Indonesia merupakan negara yang rawan terhadap berbagai jenis bencana alam, seperti gempa bumi, tsunami, letusan gunung berapi, banjir, tanah longsor, dan angin puting beliung. Kerentanannya terhadap bencana ini disebabkan oleh faktor geografis, geologis, dan hidrologis yang kompleks. Untuk itu, diperlukan sistem penanggulangan bencana yang efektif dan terkoordinasi, baik di tingkat pusat maupun daerah.</w:t>
      </w:r>
    </w:p>
    <w:p w:rsidR="0048268F" w:rsidRPr="000A11C0" w:rsidRDefault="0048268F" w:rsidP="0048268F">
      <w:pPr>
        <w:spacing w:line="360" w:lineRule="auto"/>
        <w:ind w:right="3" w:firstLine="709"/>
        <w:jc w:val="both"/>
        <w:rPr>
          <w:sz w:val="24"/>
          <w:szCs w:val="24"/>
        </w:rPr>
      </w:pPr>
      <w:r w:rsidRPr="000A11C0">
        <w:rPr>
          <w:sz w:val="24"/>
          <w:szCs w:val="24"/>
        </w:rPr>
        <w:t xml:space="preserve">PembentukanBPBDdiIndonesiaberawaldariditerbitkannyaUndang-Undang Nomor 24 Tahun 2007 tentang Penanggulangan Bencana pada 26 April 2007. Undang-undang ini menetapkan bahwa penanggulangan bencana merupakan tanggungjawabbersamaantarapemerintahpusat,pemerintahdaerah,masyarakat, </w:t>
      </w:r>
      <w:r w:rsidRPr="000A11C0">
        <w:rPr>
          <w:spacing w:val="-2"/>
          <w:sz w:val="24"/>
          <w:szCs w:val="24"/>
        </w:rPr>
        <w:t xml:space="preserve">danduniausaha.Dalampasal18,undang-undanginimengamanatkanpembentukan </w:t>
      </w:r>
      <w:r w:rsidRPr="000A11C0">
        <w:rPr>
          <w:sz w:val="24"/>
          <w:szCs w:val="24"/>
        </w:rPr>
        <w:t>BPBD di setiap provinsi dan kabupaten/kota sebagai lembaga yang bertugas melaksanakan penanggulangan bencana secara terpadu dan menyeluruh.</w:t>
      </w:r>
    </w:p>
    <w:p w:rsidR="0048268F" w:rsidRPr="000A11C0" w:rsidRDefault="0048268F" w:rsidP="0048268F">
      <w:pPr>
        <w:spacing w:line="360" w:lineRule="auto"/>
        <w:ind w:right="5" w:firstLine="709"/>
        <w:jc w:val="both"/>
        <w:rPr>
          <w:sz w:val="24"/>
          <w:szCs w:val="24"/>
        </w:rPr>
      </w:pPr>
      <w:r w:rsidRPr="000A11C0">
        <w:rPr>
          <w:sz w:val="24"/>
          <w:szCs w:val="24"/>
        </w:rPr>
        <w:t>Sebelum adanya BPBD, penanggulangan bencana di Indonesia dilakukan secara ad hoc oleh berbagai instansi tanpa koordinasi yang jelas. Dengan adanya BPBD, diharapkan penanggulangan bencana dapat dilakukan secara terencana, antisipatif, terpadu, dan menyeluruh.</w:t>
      </w:r>
    </w:p>
    <w:p w:rsidR="0048268F" w:rsidRPr="000A11C0" w:rsidRDefault="0048268F" w:rsidP="0048268F">
      <w:pPr>
        <w:spacing w:line="360" w:lineRule="auto"/>
        <w:ind w:right="5" w:firstLine="709"/>
        <w:jc w:val="both"/>
        <w:rPr>
          <w:sz w:val="24"/>
          <w:szCs w:val="24"/>
        </w:rPr>
      </w:pPr>
      <w:r w:rsidRPr="000A11C0">
        <w:rPr>
          <w:sz w:val="24"/>
          <w:szCs w:val="24"/>
        </w:rPr>
        <w:t>SeiringdiberlakukannyaotonomidaerahberdasarkanUndang-UndangNomor 23 Tahun 2014 tentang Pemerintahan Daerah, maka pemerintah daerah diberikan kewenanganluasdalammengatururusanpemerintahan,termasukpenanggulangan bencana. BPBD sebagai perangkat daerah menjadi ujung tombak dalam pengurangan risiko bencana di wilayahnya masing-masing. Dengan kewenangan ini, BPBD tidak hanya bertanggung jawab dalam tanggap darurat tetapi juga proaktif dalam pencegahan dan mitigasi.</w:t>
      </w:r>
    </w:p>
    <w:p w:rsidR="0048268F" w:rsidRDefault="0048268F" w:rsidP="0048268F">
      <w:pPr>
        <w:spacing w:line="360" w:lineRule="auto"/>
        <w:ind w:right="4" w:firstLine="709"/>
        <w:jc w:val="both"/>
        <w:rPr>
          <w:spacing w:val="-2"/>
          <w:sz w:val="24"/>
          <w:szCs w:val="24"/>
        </w:rPr>
        <w:sectPr w:rsidR="0048268F" w:rsidSect="003F1DE3">
          <w:headerReference w:type="even" r:id="rId8"/>
          <w:headerReference w:type="default" r:id="rId9"/>
          <w:footerReference w:type="default" r:id="rId10"/>
          <w:headerReference w:type="first" r:id="rId11"/>
          <w:pgSz w:w="11910" w:h="16840"/>
          <w:pgMar w:top="1701" w:right="1701" w:bottom="1701" w:left="2268" w:header="850" w:footer="850" w:gutter="0"/>
          <w:pgNumType w:start="1"/>
          <w:cols w:space="720"/>
          <w:docGrid w:linePitch="299"/>
        </w:sectPr>
      </w:pPr>
      <w:r w:rsidRPr="000A11C0">
        <w:rPr>
          <w:sz w:val="24"/>
          <w:szCs w:val="24"/>
        </w:rPr>
        <w:t>Namun,implementasitanggungjawabinitidakselaluberjalanmulus.Banyak BPBD di tingkat kabupaten/kota yang masih kesulitan dalam menyusun rencana kontingensidanmitigasikarenaketerbatasankapasitassumberdaya</w:t>
      </w:r>
    </w:p>
    <w:p w:rsidR="0048268F" w:rsidRPr="000A11C0" w:rsidRDefault="0048268F" w:rsidP="0048268F">
      <w:pPr>
        <w:spacing w:line="360" w:lineRule="auto"/>
        <w:ind w:right="4" w:firstLine="709"/>
        <w:jc w:val="both"/>
        <w:rPr>
          <w:sz w:val="24"/>
          <w:szCs w:val="24"/>
        </w:rPr>
      </w:pPr>
      <w:r w:rsidRPr="000A11C0">
        <w:rPr>
          <w:sz w:val="24"/>
          <w:szCs w:val="24"/>
        </w:rPr>
        <w:lastRenderedPageBreak/>
        <w:t>manusiaserta belum optimalnya perencanaan kebijakan berbasis risiko. Akibatnya, respon terhadap bencana masih sering bersifat reaktif ketimbang preventif.</w:t>
      </w:r>
    </w:p>
    <w:p w:rsidR="0048268F" w:rsidRPr="000A11C0" w:rsidRDefault="0048268F" w:rsidP="0048268F">
      <w:pPr>
        <w:spacing w:line="360" w:lineRule="auto"/>
        <w:ind w:right="1" w:firstLine="709"/>
        <w:jc w:val="both"/>
        <w:rPr>
          <w:sz w:val="24"/>
          <w:szCs w:val="24"/>
        </w:rPr>
      </w:pPr>
      <w:r w:rsidRPr="000A11C0">
        <w:rPr>
          <w:sz w:val="24"/>
          <w:szCs w:val="24"/>
        </w:rPr>
        <w:t>Menurut BNPB, hanya sekitar 40% BPBD kabupaten/kota yang memiliki dokumen kajian risiko bencana yang lengkap dan terbarui.</w:t>
      </w:r>
      <w:r w:rsidRPr="000A11C0">
        <w:rPr>
          <w:sz w:val="24"/>
          <w:szCs w:val="24"/>
          <w:vertAlign w:val="superscript"/>
        </w:rPr>
        <w:t>1</w:t>
      </w:r>
      <w:r w:rsidRPr="000A11C0">
        <w:rPr>
          <w:sz w:val="24"/>
          <w:szCs w:val="24"/>
        </w:rPr>
        <w:t xml:space="preserve"> Hal ini menunjukkan bahwa perencanaan penanggulangan bencana di banyak daerah masih belum berbasis data yang akurat.</w:t>
      </w:r>
    </w:p>
    <w:p w:rsidR="0048268F" w:rsidRPr="000A11C0" w:rsidRDefault="0048268F" w:rsidP="0048268F">
      <w:pPr>
        <w:spacing w:line="360" w:lineRule="auto"/>
        <w:ind w:right="4" w:firstLine="709"/>
        <w:jc w:val="both"/>
        <w:rPr>
          <w:sz w:val="24"/>
          <w:szCs w:val="24"/>
        </w:rPr>
      </w:pPr>
      <w:r w:rsidRPr="000A11C0">
        <w:rPr>
          <w:sz w:val="24"/>
          <w:szCs w:val="24"/>
        </w:rPr>
        <w:t>BPBD memiliki peran strategis dalam penanggulangan bencana, yang meliputi :</w:t>
      </w:r>
    </w:p>
    <w:p w:rsidR="0048268F" w:rsidRPr="000A11C0" w:rsidRDefault="0048268F" w:rsidP="0048268F">
      <w:pPr>
        <w:pStyle w:val="ListParagraph"/>
        <w:numPr>
          <w:ilvl w:val="1"/>
          <w:numId w:val="6"/>
        </w:numPr>
        <w:tabs>
          <w:tab w:val="left" w:pos="1287"/>
        </w:tabs>
        <w:spacing w:before="0" w:line="360" w:lineRule="auto"/>
        <w:ind w:left="851" w:right="4" w:hanging="284"/>
        <w:jc w:val="both"/>
        <w:rPr>
          <w:sz w:val="24"/>
          <w:szCs w:val="24"/>
        </w:rPr>
      </w:pPr>
      <w:r w:rsidRPr="000A11C0">
        <w:rPr>
          <w:sz w:val="24"/>
          <w:szCs w:val="24"/>
        </w:rPr>
        <w:t>Pencegahan dan Mitigasi: Melakukan upaya untuk mengurangi risiko bencanamelaluipendidikan,pelatihan,danpenyuluhankepadamasyarakat.</w:t>
      </w:r>
    </w:p>
    <w:p w:rsidR="0048268F" w:rsidRPr="000A11C0" w:rsidRDefault="0048268F" w:rsidP="0048268F">
      <w:pPr>
        <w:pStyle w:val="ListParagraph"/>
        <w:numPr>
          <w:ilvl w:val="1"/>
          <w:numId w:val="6"/>
        </w:numPr>
        <w:tabs>
          <w:tab w:val="left" w:pos="1288"/>
        </w:tabs>
        <w:spacing w:before="0" w:line="360" w:lineRule="auto"/>
        <w:ind w:left="851" w:right="4" w:hanging="284"/>
        <w:jc w:val="both"/>
        <w:rPr>
          <w:sz w:val="24"/>
          <w:szCs w:val="24"/>
        </w:rPr>
      </w:pPr>
      <w:r w:rsidRPr="000A11C0">
        <w:rPr>
          <w:sz w:val="24"/>
          <w:szCs w:val="24"/>
        </w:rPr>
        <w:t xml:space="preserve">Kesiapsiagaan:Meningkatkankesiapanmasyarakatdanpemerintahdaerah dalam menghadapi bencana melalui simulasi dan penyusunan rencana </w:t>
      </w:r>
      <w:r w:rsidRPr="000A11C0">
        <w:rPr>
          <w:spacing w:val="-2"/>
          <w:sz w:val="24"/>
          <w:szCs w:val="24"/>
        </w:rPr>
        <w:t>kontingensi.</w:t>
      </w:r>
    </w:p>
    <w:p w:rsidR="0048268F" w:rsidRPr="000A11C0" w:rsidRDefault="0048268F" w:rsidP="0048268F">
      <w:pPr>
        <w:pStyle w:val="ListParagraph"/>
        <w:numPr>
          <w:ilvl w:val="1"/>
          <w:numId w:val="6"/>
        </w:numPr>
        <w:tabs>
          <w:tab w:val="left" w:pos="1288"/>
        </w:tabs>
        <w:spacing w:before="0" w:line="360" w:lineRule="auto"/>
        <w:ind w:left="851" w:right="4" w:hanging="284"/>
        <w:jc w:val="both"/>
        <w:rPr>
          <w:sz w:val="24"/>
          <w:szCs w:val="24"/>
        </w:rPr>
      </w:pPr>
      <w:r w:rsidRPr="000A11C0">
        <w:rPr>
          <w:sz w:val="24"/>
          <w:szCs w:val="24"/>
        </w:rPr>
        <w:t>Tanggap Darurat: Melaksanakan operasi penyelamatan dan pemenuhan kebutuhan dasar masyarakat yang terdampak bencana.</w:t>
      </w:r>
    </w:p>
    <w:p w:rsidR="0048268F" w:rsidRPr="000A11C0" w:rsidRDefault="0048268F" w:rsidP="0048268F">
      <w:pPr>
        <w:pStyle w:val="ListParagraph"/>
        <w:numPr>
          <w:ilvl w:val="1"/>
          <w:numId w:val="6"/>
        </w:numPr>
        <w:tabs>
          <w:tab w:val="left" w:pos="1288"/>
        </w:tabs>
        <w:spacing w:before="0" w:line="360" w:lineRule="auto"/>
        <w:ind w:left="851" w:right="4" w:hanging="284"/>
        <w:jc w:val="both"/>
        <w:rPr>
          <w:sz w:val="24"/>
          <w:szCs w:val="24"/>
        </w:rPr>
      </w:pPr>
      <w:r w:rsidRPr="000A11C0">
        <w:rPr>
          <w:sz w:val="24"/>
          <w:szCs w:val="24"/>
        </w:rPr>
        <w:t xml:space="preserve">Rehabilitasi dan Rekonstruksi: Memulihkan kondisi sosial, ekonomi, dan lingkungan pasca bencana dengan membangun kembali infrastruktur yang </w:t>
      </w:r>
      <w:r w:rsidRPr="000A11C0">
        <w:rPr>
          <w:spacing w:val="-2"/>
          <w:sz w:val="24"/>
          <w:szCs w:val="24"/>
        </w:rPr>
        <w:t>rusak.</w:t>
      </w:r>
    </w:p>
    <w:p w:rsidR="0048268F" w:rsidRPr="000A11C0" w:rsidRDefault="0048268F" w:rsidP="0048268F">
      <w:pPr>
        <w:spacing w:line="360" w:lineRule="auto"/>
        <w:ind w:right="4" w:firstLine="709"/>
        <w:jc w:val="both"/>
        <w:rPr>
          <w:sz w:val="24"/>
          <w:szCs w:val="24"/>
        </w:rPr>
      </w:pPr>
      <w:r w:rsidRPr="000A11C0">
        <w:rPr>
          <w:sz w:val="24"/>
          <w:szCs w:val="24"/>
        </w:rPr>
        <w:t>Meskipun telah memiliki dasar hukum dan struktur organisasi yang jelas, BPBD menghadapi berbagai tantangan dalam pelaksanaan tugasnya, antara lain:</w:t>
      </w:r>
    </w:p>
    <w:p w:rsidR="0048268F" w:rsidRPr="000A11C0" w:rsidRDefault="0048268F" w:rsidP="0048268F">
      <w:pPr>
        <w:pStyle w:val="ListParagraph"/>
        <w:numPr>
          <w:ilvl w:val="0"/>
          <w:numId w:val="7"/>
        </w:numPr>
        <w:spacing w:before="0" w:line="360" w:lineRule="auto"/>
        <w:ind w:left="851" w:right="4" w:hanging="284"/>
        <w:jc w:val="both"/>
        <w:rPr>
          <w:sz w:val="24"/>
          <w:szCs w:val="24"/>
        </w:rPr>
      </w:pPr>
      <w:r w:rsidRPr="000A11C0">
        <w:rPr>
          <w:sz w:val="24"/>
          <w:szCs w:val="24"/>
        </w:rPr>
        <w:t xml:space="preserve">Keterbatasansumberdaya:Kekurangandana,personel,danperalatanyang memadai untuk melaksanakan tugas penanggulangan bencana secara </w:t>
      </w:r>
      <w:r w:rsidRPr="000A11C0">
        <w:rPr>
          <w:spacing w:val="-2"/>
          <w:sz w:val="24"/>
          <w:szCs w:val="24"/>
        </w:rPr>
        <w:t>optimal.</w:t>
      </w:r>
    </w:p>
    <w:p w:rsidR="0048268F" w:rsidRPr="000A11C0" w:rsidRDefault="0048268F" w:rsidP="0048268F">
      <w:pPr>
        <w:pStyle w:val="ListParagraph"/>
        <w:numPr>
          <w:ilvl w:val="0"/>
          <w:numId w:val="7"/>
        </w:numPr>
        <w:spacing w:before="0" w:line="360" w:lineRule="auto"/>
        <w:ind w:left="851" w:right="5" w:hanging="284"/>
        <w:jc w:val="both"/>
        <w:rPr>
          <w:sz w:val="24"/>
          <w:szCs w:val="24"/>
        </w:rPr>
      </w:pPr>
      <w:r w:rsidRPr="000A11C0">
        <w:rPr>
          <w:sz w:val="24"/>
          <w:szCs w:val="24"/>
        </w:rPr>
        <w:t>Kurangnya kesadaran masyarakat: Rendahnya tingkat pemahaman dan partisipasimasyarakatdalamkegiatanmitigasidankesiapsiagaanbencana.</w:t>
      </w:r>
    </w:p>
    <w:p w:rsidR="0048268F" w:rsidRPr="000A11C0" w:rsidRDefault="0048268F" w:rsidP="0048268F">
      <w:pPr>
        <w:pStyle w:val="ListParagraph"/>
        <w:numPr>
          <w:ilvl w:val="0"/>
          <w:numId w:val="7"/>
        </w:numPr>
        <w:spacing w:before="0" w:line="360" w:lineRule="auto"/>
        <w:ind w:left="851" w:right="6" w:hanging="284"/>
        <w:jc w:val="both"/>
        <w:rPr>
          <w:sz w:val="24"/>
          <w:szCs w:val="24"/>
        </w:rPr>
      </w:pPr>
      <w:r w:rsidRPr="000A11C0">
        <w:rPr>
          <w:sz w:val="24"/>
          <w:szCs w:val="24"/>
        </w:rPr>
        <w:t>Koordinasi yang belum optimal: Kurangnya sinergi antara BPBD dengan instansi terkait dan masyarakat dalam penanggulangan bencana.</w:t>
      </w:r>
    </w:p>
    <w:p w:rsidR="0048268F" w:rsidRPr="000A11C0" w:rsidRDefault="0048268F" w:rsidP="0048268F">
      <w:pPr>
        <w:spacing w:line="360" w:lineRule="auto"/>
        <w:ind w:right="4" w:firstLine="709"/>
        <w:jc w:val="both"/>
        <w:rPr>
          <w:sz w:val="24"/>
          <w:szCs w:val="24"/>
        </w:rPr>
      </w:pPr>
      <w:r w:rsidRPr="000A11C0">
        <w:rPr>
          <w:sz w:val="24"/>
          <w:szCs w:val="24"/>
        </w:rPr>
        <w:t>Bencana alam merupakan hal yang bersifat darurat sehingga tidak mungkin utuk dihindari. Kehidupan masyrakat medan yang kadang sering terjadi bencana alam, seperti meluapnya Sungai Deli, Longsor, dan Banjir yang tidak terkendali. Kebakaranrumahpenduduk.Seringmenimbulkaneksesnegatifyang</w:t>
      </w:r>
      <w:r w:rsidRPr="000A11C0">
        <w:rPr>
          <w:spacing w:val="-2"/>
          <w:sz w:val="24"/>
          <w:szCs w:val="24"/>
        </w:rPr>
        <w:t>tidak</w:t>
      </w:r>
      <w:r w:rsidRPr="000A11C0">
        <w:rPr>
          <w:sz w:val="24"/>
          <w:szCs w:val="24"/>
        </w:rPr>
        <w:t xml:space="preserve"> </w:t>
      </w:r>
      <w:r w:rsidRPr="000A11C0">
        <w:rPr>
          <w:sz w:val="24"/>
          <w:szCs w:val="24"/>
        </w:rPr>
        <w:lastRenderedPageBreak/>
        <w:t>terkendalisehingga.Banyakmasyarakatyangmemanfaatkansituasiyangyangada untuk memungut sumbangan kepada masyarkat, baik kerumah-rumah, maupun masyarkat pelintas di Jalan raya tanpa izin dari yang berwenang.</w:t>
      </w:r>
    </w:p>
    <w:p w:rsidR="0048268F" w:rsidRPr="000A11C0" w:rsidRDefault="0048268F" w:rsidP="0048268F">
      <w:pPr>
        <w:spacing w:line="360" w:lineRule="auto"/>
        <w:ind w:firstLine="851"/>
        <w:jc w:val="both"/>
        <w:rPr>
          <w:b/>
          <w:sz w:val="24"/>
          <w:szCs w:val="24"/>
        </w:rPr>
      </w:pPr>
      <w:r w:rsidRPr="000A11C0">
        <w:rPr>
          <w:sz w:val="24"/>
          <w:szCs w:val="24"/>
        </w:rPr>
        <w:t xml:space="preserve">BPBD daerah kota medan sering melihat dan sering juga terjadi gesekan antar pemungut sumbangan, dan bahkan ada yang bersifat memaksa untuk memberikan sumbangan. Setelah peneliti amati selama Peneliti berdias di BPD Kota medan. Sehingga Penulis membuat suatu asumsi bahwa ini tidak dibenarkan oleh hukum, sehingga penulis tertarik untuk melakukan suatu penelitian dengan judul” </w:t>
      </w:r>
      <w:r w:rsidRPr="000A11C0">
        <w:rPr>
          <w:b/>
          <w:sz w:val="24"/>
          <w:szCs w:val="24"/>
        </w:rPr>
        <w:t>Kajian Hukum Tentang Pelaksanaan Pasal 48 Peraturan Daerah Kota MedanNomor2Tahun2018TentangIzinMemungutSumbangandiWilayah BPBD Kota Medan”.</w:t>
      </w:r>
    </w:p>
    <w:p w:rsidR="0048268F" w:rsidRPr="000A11C0" w:rsidRDefault="0048268F" w:rsidP="0048268F">
      <w:pPr>
        <w:spacing w:line="360" w:lineRule="auto"/>
        <w:ind w:firstLine="851"/>
        <w:jc w:val="both"/>
        <w:rPr>
          <w:b/>
          <w:sz w:val="24"/>
          <w:szCs w:val="24"/>
        </w:rPr>
      </w:pPr>
    </w:p>
    <w:p w:rsidR="0048268F" w:rsidRPr="000A11C0" w:rsidRDefault="0048268F" w:rsidP="0048268F">
      <w:pPr>
        <w:pStyle w:val="Heading2"/>
        <w:numPr>
          <w:ilvl w:val="0"/>
          <w:numId w:val="6"/>
        </w:numPr>
        <w:spacing w:line="360" w:lineRule="auto"/>
        <w:ind w:left="426"/>
      </w:pPr>
      <w:r w:rsidRPr="000A11C0">
        <w:t>Rumusan</w:t>
      </w:r>
      <w:r w:rsidRPr="000A11C0">
        <w:rPr>
          <w:spacing w:val="-2"/>
        </w:rPr>
        <w:t>Masalah</w:t>
      </w:r>
    </w:p>
    <w:p w:rsidR="0048268F" w:rsidRPr="000A11C0" w:rsidRDefault="0048268F" w:rsidP="0048268F">
      <w:pPr>
        <w:spacing w:line="360" w:lineRule="auto"/>
        <w:ind w:firstLine="709"/>
        <w:rPr>
          <w:sz w:val="24"/>
          <w:szCs w:val="24"/>
        </w:rPr>
      </w:pPr>
      <w:r w:rsidRPr="000A11C0">
        <w:rPr>
          <w:sz w:val="24"/>
          <w:szCs w:val="24"/>
        </w:rPr>
        <w:t>Adapunyangmenjadirumusanmaslahdalampenelitianini</w:t>
      </w:r>
      <w:r w:rsidRPr="000A11C0">
        <w:rPr>
          <w:spacing w:val="-2"/>
          <w:sz w:val="24"/>
          <w:szCs w:val="24"/>
        </w:rPr>
        <w:t>adalah:</w:t>
      </w:r>
    </w:p>
    <w:p w:rsidR="0048268F" w:rsidRPr="000A11C0" w:rsidRDefault="0048268F" w:rsidP="0048268F">
      <w:pPr>
        <w:pStyle w:val="ListParagraph"/>
        <w:numPr>
          <w:ilvl w:val="1"/>
          <w:numId w:val="6"/>
        </w:numPr>
        <w:tabs>
          <w:tab w:val="left" w:pos="1212"/>
        </w:tabs>
        <w:spacing w:before="0" w:line="360" w:lineRule="auto"/>
        <w:ind w:left="851" w:right="4" w:hanging="284"/>
        <w:jc w:val="both"/>
        <w:rPr>
          <w:sz w:val="24"/>
          <w:szCs w:val="24"/>
        </w:rPr>
      </w:pPr>
      <w:r w:rsidRPr="000A11C0">
        <w:rPr>
          <w:sz w:val="24"/>
          <w:szCs w:val="24"/>
        </w:rPr>
        <w:t>Bagaimanapengaturantentangpemeberianizinsumbanganpadasaatbencana alam oleh BPBD Kota Medan?</w:t>
      </w:r>
    </w:p>
    <w:p w:rsidR="0048268F" w:rsidRPr="000A11C0" w:rsidRDefault="0048268F" w:rsidP="0048268F">
      <w:pPr>
        <w:pStyle w:val="ListParagraph"/>
        <w:numPr>
          <w:ilvl w:val="1"/>
          <w:numId w:val="6"/>
        </w:numPr>
        <w:tabs>
          <w:tab w:val="left" w:pos="1212"/>
        </w:tabs>
        <w:spacing w:before="0" w:line="360" w:lineRule="auto"/>
        <w:ind w:left="851" w:right="5" w:hanging="284"/>
        <w:jc w:val="both"/>
        <w:rPr>
          <w:sz w:val="24"/>
          <w:szCs w:val="24"/>
        </w:rPr>
      </w:pPr>
      <w:r w:rsidRPr="000A11C0">
        <w:rPr>
          <w:sz w:val="24"/>
          <w:szCs w:val="24"/>
        </w:rPr>
        <w:t>Bagaimana faktor-faktor penyebab masyarakat memugut sumbangan pada saat terjadi bencana alam di Kota Medan?</w:t>
      </w:r>
    </w:p>
    <w:p w:rsidR="0048268F" w:rsidRPr="000A11C0" w:rsidRDefault="0048268F" w:rsidP="0048268F">
      <w:pPr>
        <w:pStyle w:val="ListParagraph"/>
        <w:numPr>
          <w:ilvl w:val="1"/>
          <w:numId w:val="6"/>
        </w:numPr>
        <w:tabs>
          <w:tab w:val="left" w:pos="1212"/>
        </w:tabs>
        <w:spacing w:before="0" w:line="360" w:lineRule="auto"/>
        <w:ind w:left="851" w:right="6" w:hanging="284"/>
        <w:jc w:val="both"/>
        <w:rPr>
          <w:sz w:val="24"/>
          <w:szCs w:val="24"/>
        </w:rPr>
      </w:pPr>
      <w:r w:rsidRPr="000A11C0">
        <w:rPr>
          <w:sz w:val="24"/>
          <w:szCs w:val="24"/>
        </w:rPr>
        <w:t>Bagaimana solusi yang diberikanapabila ada pemungutan sumbangan saat bencana alam alam tanpa izin di Kota Medan?</w:t>
      </w:r>
    </w:p>
    <w:p w:rsidR="0048268F" w:rsidRPr="000A11C0" w:rsidRDefault="0048268F" w:rsidP="0048268F">
      <w:pPr>
        <w:pStyle w:val="ListParagraph"/>
        <w:tabs>
          <w:tab w:val="left" w:pos="1212"/>
        </w:tabs>
        <w:spacing w:before="0" w:line="360" w:lineRule="auto"/>
        <w:ind w:left="851" w:right="6" w:firstLine="0"/>
        <w:jc w:val="both"/>
        <w:rPr>
          <w:sz w:val="24"/>
          <w:szCs w:val="24"/>
        </w:rPr>
      </w:pPr>
    </w:p>
    <w:p w:rsidR="0048268F" w:rsidRPr="000A11C0" w:rsidRDefault="0048268F" w:rsidP="0048268F">
      <w:pPr>
        <w:pStyle w:val="Heading2"/>
        <w:numPr>
          <w:ilvl w:val="0"/>
          <w:numId w:val="6"/>
        </w:numPr>
        <w:spacing w:line="360" w:lineRule="auto"/>
        <w:ind w:left="426"/>
      </w:pPr>
      <w:r w:rsidRPr="000A11C0">
        <w:t>Tujuan</w:t>
      </w:r>
      <w:r w:rsidRPr="000A11C0">
        <w:rPr>
          <w:spacing w:val="-2"/>
        </w:rPr>
        <w:t>Penelitian</w:t>
      </w:r>
    </w:p>
    <w:p w:rsidR="0048268F" w:rsidRPr="000A11C0" w:rsidRDefault="0048268F" w:rsidP="0048268F">
      <w:pPr>
        <w:spacing w:line="360" w:lineRule="auto"/>
        <w:ind w:firstLine="709"/>
        <w:rPr>
          <w:sz w:val="24"/>
          <w:szCs w:val="24"/>
        </w:rPr>
      </w:pPr>
      <w:r w:rsidRPr="000A11C0">
        <w:rPr>
          <w:sz w:val="24"/>
          <w:szCs w:val="24"/>
        </w:rPr>
        <w:t>Berdasarkan rumusan maslah di atas, maka tujuan dalam penelitian ini adalah sebagai berikut:</w:t>
      </w:r>
    </w:p>
    <w:p w:rsidR="0048268F" w:rsidRDefault="0048268F" w:rsidP="0048268F">
      <w:pPr>
        <w:pStyle w:val="ListParagraph"/>
        <w:numPr>
          <w:ilvl w:val="0"/>
          <w:numId w:val="39"/>
        </w:numPr>
        <w:spacing w:before="0" w:line="360" w:lineRule="auto"/>
        <w:ind w:left="851" w:hanging="284"/>
        <w:rPr>
          <w:sz w:val="24"/>
          <w:szCs w:val="24"/>
        </w:rPr>
      </w:pPr>
      <w:r>
        <w:rPr>
          <w:sz w:val="24"/>
          <w:szCs w:val="24"/>
        </w:rPr>
        <w:t>Memperoleh Gelar Sarjana Hukum pada Program Studi Ilmu Hukum di UMN AL-Washliyah</w:t>
      </w:r>
    </w:p>
    <w:p w:rsidR="0048268F" w:rsidRPr="000A11C0" w:rsidRDefault="0048268F" w:rsidP="0048268F">
      <w:pPr>
        <w:pStyle w:val="ListParagraph"/>
        <w:numPr>
          <w:ilvl w:val="0"/>
          <w:numId w:val="39"/>
        </w:numPr>
        <w:spacing w:before="0" w:line="360" w:lineRule="auto"/>
        <w:ind w:left="851" w:hanging="284"/>
        <w:rPr>
          <w:sz w:val="24"/>
          <w:szCs w:val="24"/>
        </w:rPr>
      </w:pPr>
      <w:r w:rsidRPr="000A11C0">
        <w:rPr>
          <w:sz w:val="24"/>
          <w:szCs w:val="24"/>
        </w:rPr>
        <w:t>Menganalisispengaturantentangpemeberianizinsumbanganpadasaat bencana alam oleh BPBD Kota Medan.</w:t>
      </w:r>
    </w:p>
    <w:p w:rsidR="0048268F" w:rsidRPr="000A11C0" w:rsidRDefault="0048268F" w:rsidP="0048268F">
      <w:pPr>
        <w:pStyle w:val="ListParagraph"/>
        <w:numPr>
          <w:ilvl w:val="0"/>
          <w:numId w:val="39"/>
        </w:numPr>
        <w:spacing w:before="0" w:line="360" w:lineRule="auto"/>
        <w:ind w:left="851" w:hanging="284"/>
        <w:rPr>
          <w:sz w:val="24"/>
          <w:szCs w:val="24"/>
        </w:rPr>
      </w:pPr>
      <w:r w:rsidRPr="000A11C0">
        <w:rPr>
          <w:sz w:val="24"/>
          <w:szCs w:val="24"/>
        </w:rPr>
        <w:t>Menganalisisfaktor-faktorpenyebabmasyarakatmemugutsumbanganpada saat terjadi bencana alam di Kota Medan.</w:t>
      </w:r>
    </w:p>
    <w:p w:rsidR="0048268F" w:rsidRPr="000A11C0" w:rsidRDefault="0048268F" w:rsidP="0048268F">
      <w:pPr>
        <w:pStyle w:val="ListParagraph"/>
        <w:numPr>
          <w:ilvl w:val="0"/>
          <w:numId w:val="39"/>
        </w:numPr>
        <w:spacing w:before="0" w:line="360" w:lineRule="auto"/>
        <w:ind w:left="851" w:hanging="284"/>
        <w:rPr>
          <w:sz w:val="24"/>
          <w:szCs w:val="24"/>
        </w:rPr>
      </w:pPr>
      <w:r w:rsidRPr="000A11C0">
        <w:rPr>
          <w:sz w:val="24"/>
          <w:szCs w:val="24"/>
        </w:rPr>
        <w:t>Menganalisissolusiyangdiberikanapabilaadapemungutansumbangan saat bencana alam alam tanpa izin di Kota Medan.</w:t>
      </w:r>
    </w:p>
    <w:p w:rsidR="0048268F" w:rsidRPr="000A11C0" w:rsidRDefault="0048268F" w:rsidP="0048268F">
      <w:pPr>
        <w:pStyle w:val="Heading2"/>
        <w:numPr>
          <w:ilvl w:val="0"/>
          <w:numId w:val="6"/>
        </w:numPr>
        <w:spacing w:line="360" w:lineRule="auto"/>
        <w:ind w:left="426"/>
      </w:pPr>
      <w:r w:rsidRPr="000A11C0">
        <w:lastRenderedPageBreak/>
        <w:t xml:space="preserve">Manfaat </w:t>
      </w:r>
      <w:r w:rsidRPr="000A11C0">
        <w:rPr>
          <w:spacing w:val="-2"/>
        </w:rPr>
        <w:t>Penelitian</w:t>
      </w:r>
    </w:p>
    <w:p w:rsidR="0048268F" w:rsidRPr="000A11C0" w:rsidRDefault="0048268F" w:rsidP="0048268F">
      <w:pPr>
        <w:spacing w:line="360" w:lineRule="auto"/>
        <w:ind w:firstLine="851"/>
        <w:jc w:val="both"/>
        <w:rPr>
          <w:sz w:val="24"/>
          <w:szCs w:val="24"/>
        </w:rPr>
      </w:pPr>
      <w:r w:rsidRPr="000A11C0">
        <w:rPr>
          <w:sz w:val="24"/>
          <w:szCs w:val="24"/>
        </w:rPr>
        <w:t>Berdasarkan tujuan penelitian diatas, maka adapun manfaat dalam penelitian ini adalah:</w:t>
      </w:r>
    </w:p>
    <w:p w:rsidR="0048268F" w:rsidRPr="000A11C0" w:rsidRDefault="0048268F" w:rsidP="0048268F">
      <w:pPr>
        <w:pStyle w:val="ListParagraph"/>
        <w:numPr>
          <w:ilvl w:val="1"/>
          <w:numId w:val="6"/>
        </w:numPr>
        <w:spacing w:before="0" w:line="360" w:lineRule="auto"/>
        <w:ind w:left="851" w:right="4" w:hanging="284"/>
        <w:jc w:val="both"/>
        <w:rPr>
          <w:sz w:val="24"/>
          <w:szCs w:val="24"/>
        </w:rPr>
      </w:pPr>
      <w:r>
        <w:rPr>
          <w:sz w:val="24"/>
          <w:szCs w:val="24"/>
        </w:rPr>
        <w:t>Mengetahui</w:t>
      </w:r>
      <w:r w:rsidRPr="000A11C0">
        <w:rPr>
          <w:sz w:val="24"/>
          <w:szCs w:val="24"/>
        </w:rPr>
        <w:t>pengaturantentangpemeberianizinsumbanganpadasaat bencana alam oleh BPBD Kota Medan.</w:t>
      </w:r>
    </w:p>
    <w:p w:rsidR="0048268F" w:rsidRPr="000A11C0" w:rsidRDefault="0048268F" w:rsidP="0048268F">
      <w:pPr>
        <w:pStyle w:val="ListParagraph"/>
        <w:numPr>
          <w:ilvl w:val="1"/>
          <w:numId w:val="6"/>
        </w:numPr>
        <w:spacing w:before="0" w:line="360" w:lineRule="auto"/>
        <w:ind w:left="851" w:right="6" w:hanging="284"/>
        <w:jc w:val="both"/>
        <w:rPr>
          <w:sz w:val="24"/>
          <w:szCs w:val="24"/>
        </w:rPr>
      </w:pPr>
      <w:r>
        <w:rPr>
          <w:sz w:val="24"/>
          <w:szCs w:val="24"/>
        </w:rPr>
        <w:t>Mengetahui</w:t>
      </w:r>
      <w:r w:rsidRPr="000A11C0">
        <w:rPr>
          <w:sz w:val="24"/>
          <w:szCs w:val="24"/>
        </w:rPr>
        <w:t>faktor-faktorpenyebabmasyarakatmemugutsumbanganpada saat terjadibencana alam di Kota Medan.</w:t>
      </w:r>
    </w:p>
    <w:p w:rsidR="0048268F" w:rsidRDefault="0048268F" w:rsidP="0048268F">
      <w:pPr>
        <w:pStyle w:val="ListParagraph"/>
        <w:numPr>
          <w:ilvl w:val="1"/>
          <w:numId w:val="6"/>
        </w:numPr>
        <w:spacing w:before="0" w:line="360" w:lineRule="auto"/>
        <w:ind w:left="851" w:right="6" w:hanging="284"/>
        <w:jc w:val="both"/>
        <w:rPr>
          <w:sz w:val="24"/>
          <w:szCs w:val="24"/>
        </w:rPr>
        <w:sectPr w:rsidR="0048268F" w:rsidSect="00F97FE1">
          <w:headerReference w:type="even" r:id="rId12"/>
          <w:headerReference w:type="default" r:id="rId13"/>
          <w:footerReference w:type="default" r:id="rId14"/>
          <w:headerReference w:type="first" r:id="rId15"/>
          <w:pgSz w:w="11910" w:h="16840"/>
          <w:pgMar w:top="1701" w:right="1701" w:bottom="1701" w:left="2268" w:header="850" w:footer="850" w:gutter="0"/>
          <w:pgNumType w:start="2"/>
          <w:cols w:space="720"/>
          <w:docGrid w:linePitch="299"/>
        </w:sectPr>
      </w:pPr>
      <w:r>
        <w:rPr>
          <w:sz w:val="24"/>
          <w:szCs w:val="24"/>
        </w:rPr>
        <w:t>Mengetahui</w:t>
      </w:r>
      <w:r w:rsidRPr="000A11C0">
        <w:rPr>
          <w:sz w:val="24"/>
          <w:szCs w:val="24"/>
        </w:rPr>
        <w:t>solusiyangdiberikanapabilaadapemungutansumbangan saat bencana alam alam tanpa izin di Kota Medan</w:t>
      </w:r>
      <w:r>
        <w:rPr>
          <w:sz w:val="24"/>
          <w:szCs w:val="24"/>
        </w:rPr>
        <w:t>.</w:t>
      </w:r>
    </w:p>
    <w:p w:rsidR="00653891" w:rsidRPr="0048268F" w:rsidRDefault="00653891" w:rsidP="0048268F">
      <w:bookmarkStart w:id="0" w:name="_GoBack"/>
      <w:bookmarkEnd w:id="0"/>
    </w:p>
    <w:sectPr w:rsidR="00653891" w:rsidRPr="0048268F" w:rsidSect="00972031">
      <w:headerReference w:type="even" r:id="rId16"/>
      <w:headerReference w:type="default" r:id="rId17"/>
      <w:footerReference w:type="default" r:id="rId18"/>
      <w:headerReference w:type="first" r:id="rId19"/>
      <w:pgSz w:w="11907" w:h="16840"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32DE" w:rsidRDefault="000432DE" w:rsidP="00B413E8">
      <w:r>
        <w:separator/>
      </w:r>
    </w:p>
  </w:endnote>
  <w:endnote w:type="continuationSeparator" w:id="1">
    <w:p w:rsidR="000432DE" w:rsidRDefault="000432DE" w:rsidP="00B413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MT">
    <w:altName w:val="Arial"/>
    <w:charset w:val="01"/>
    <w:family w:val="swiss"/>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4028265"/>
      <w:docPartObj>
        <w:docPartGallery w:val="Page Numbers (Bottom of Page)"/>
        <w:docPartUnique/>
      </w:docPartObj>
    </w:sdtPr>
    <w:sdtEndPr>
      <w:rPr>
        <w:noProof/>
      </w:rPr>
    </w:sdtEndPr>
    <w:sdtContent>
      <w:p w:rsidR="0048268F" w:rsidRDefault="003B39AE">
        <w:pPr>
          <w:pStyle w:val="Footer"/>
          <w:jc w:val="center"/>
        </w:pPr>
        <w:r>
          <w:fldChar w:fldCharType="begin"/>
        </w:r>
        <w:r w:rsidR="0048268F">
          <w:instrText xml:space="preserve"> PAGE   \* MERGEFORMAT </w:instrText>
        </w:r>
        <w:r>
          <w:fldChar w:fldCharType="separate"/>
        </w:r>
        <w:r w:rsidR="00292B98">
          <w:rPr>
            <w:noProof/>
          </w:rPr>
          <w:t>1</w:t>
        </w:r>
        <w:r>
          <w:rPr>
            <w:noProof/>
          </w:rPr>
          <w:fldChar w:fldCharType="end"/>
        </w:r>
      </w:p>
    </w:sdtContent>
  </w:sdt>
  <w:p w:rsidR="0048268F" w:rsidRDefault="0048268F">
    <w:pPr>
      <w:tabs>
        <w:tab w:val="center" w:pos="4153"/>
        <w:tab w:val="right" w:pos="8306"/>
      </w:tabs>
      <w:snapToGrid w:val="0"/>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68F" w:rsidRDefault="0048268F">
    <w:pPr>
      <w:pStyle w:val="Footer"/>
      <w:jc w:val="center"/>
    </w:pPr>
  </w:p>
  <w:p w:rsidR="0048268F" w:rsidRDefault="0048268F">
    <w:pPr>
      <w:tabs>
        <w:tab w:val="center" w:pos="4153"/>
        <w:tab w:val="right" w:pos="8306"/>
      </w:tabs>
      <w:snapToGrid w:val="0"/>
      <w:rPr>
        <w:sz w:val="18"/>
        <w:szCs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5E7" w:rsidRDefault="003B39AE">
    <w:pPr>
      <w:pStyle w:val="Footer"/>
      <w:jc w:val="center"/>
    </w:pPr>
    <w:r>
      <w:fldChar w:fldCharType="begin"/>
    </w:r>
    <w:r w:rsidR="00C52F99">
      <w:instrText xml:space="preserve"> PAGE   \* MERGEFORMAT </w:instrText>
    </w:r>
    <w:r>
      <w:fldChar w:fldCharType="separate"/>
    </w:r>
    <w:r w:rsidR="00292B98">
      <w:rPr>
        <w:noProof/>
      </w:rPr>
      <w:t>5</w:t>
    </w:r>
    <w:r>
      <w:rPr>
        <w:noProof/>
      </w:rPr>
      <w:fldChar w:fldCharType="end"/>
    </w:r>
    <w:r>
      <w:rPr>
        <w:noProof/>
      </w:rPr>
    </w:r>
  </w:p>
  <w:p w:rsidR="004E55E7" w:rsidRDefault="000432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32DE" w:rsidRDefault="000432DE" w:rsidP="00B413E8">
      <w:r>
        <w:separator/>
      </w:r>
    </w:p>
  </w:footnote>
  <w:footnote w:type="continuationSeparator" w:id="1">
    <w:p w:rsidR="000432DE" w:rsidRDefault="000432DE" w:rsidP="00B413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68F" w:rsidRDefault="003B39AE">
    <w:pPr>
      <w:pStyle w:val="Header"/>
    </w:pPr>
    <w:r w:rsidRPr="003B39A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76918" o:spid="_x0000_s2074" type="#_x0000_t75" style="position:absolute;margin-left:0;margin-top:0;width:396.95pt;height:391.15pt;z-index:-251650048;mso-position-horizontal:center;mso-position-horizontal-relative:margin;mso-position-vertical:center;mso-position-vertical-relative:margin" o:allowincell="f">
          <v:imagedata r:id="rId1" o:title="LOGO-UMN-1 (3)"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68F" w:rsidRDefault="003B39AE">
    <w:pPr>
      <w:pStyle w:val="Header"/>
      <w:jc w:val="right"/>
    </w:pPr>
    <w:r w:rsidRPr="003B39A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76919" o:spid="_x0000_s2075" type="#_x0000_t75" style="position:absolute;left:0;text-align:left;margin-left:0;margin-top:0;width:396.95pt;height:391.15pt;z-index:-251649024;mso-position-horizontal:center;mso-position-horizontal-relative:margin;mso-position-vertical:center;mso-position-vertical-relative:margin" o:allowincell="f">
          <v:imagedata r:id="rId1" o:title="LOGO-UMN-1 (3)" gain="19661f" blacklevel="22938f"/>
          <w10:wrap anchorx="margin" anchory="margin"/>
        </v:shape>
      </w:pict>
    </w:r>
  </w:p>
  <w:p w:rsidR="0048268F" w:rsidRDefault="0048268F">
    <w:pPr>
      <w:tabs>
        <w:tab w:val="center" w:pos="4153"/>
        <w:tab w:val="right" w:pos="8306"/>
      </w:tabs>
      <w:snapToGrid w:val="0"/>
      <w:rPr>
        <w:sz w:val="18"/>
        <w:szCs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68F" w:rsidRDefault="003B39AE">
    <w:pPr>
      <w:pStyle w:val="Header"/>
    </w:pPr>
    <w:r w:rsidRPr="003B39A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76917" o:spid="_x0000_s2073" type="#_x0000_t75" style="position:absolute;margin-left:0;margin-top:0;width:396.95pt;height:391.15pt;z-index:-251651072;mso-position-horizontal:center;mso-position-horizontal-relative:margin;mso-position-vertical:center;mso-position-vertical-relative:margin" o:allowincell="f">
          <v:imagedata r:id="rId1" o:title="LOGO-UMN-1 (3)"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68F" w:rsidRDefault="003B39AE">
    <w:pPr>
      <w:pStyle w:val="Header"/>
    </w:pPr>
    <w:r w:rsidRPr="003B39A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76921" o:spid="_x0000_s2077" type="#_x0000_t75" style="position:absolute;margin-left:0;margin-top:0;width:396.95pt;height:391.15pt;z-index:-251646976;mso-position-horizontal:center;mso-position-horizontal-relative:margin;mso-position-vertical:center;mso-position-vertical-relative:margin" o:allowincell="f">
          <v:imagedata r:id="rId1" o:title="LOGO-UMN-1 (3)" gain="19661f" blacklevel="22938f"/>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289200"/>
      <w:docPartObj>
        <w:docPartGallery w:val="Page Numbers (Top of Page)"/>
        <w:docPartUnique/>
      </w:docPartObj>
    </w:sdtPr>
    <w:sdtEndPr>
      <w:rPr>
        <w:noProof/>
      </w:rPr>
    </w:sdtEndPr>
    <w:sdtContent>
      <w:p w:rsidR="0048268F" w:rsidRDefault="003B39AE">
        <w:pPr>
          <w:pStyle w:val="Header"/>
          <w:jc w:val="right"/>
        </w:pPr>
        <w:r w:rsidRPr="003B39A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76922" o:spid="_x0000_s2078" type="#_x0000_t75" style="position:absolute;left:0;text-align:left;margin-left:0;margin-top:0;width:396.95pt;height:391.15pt;z-index:-251645952;mso-position-horizontal:center;mso-position-horizontal-relative:margin;mso-position-vertical:center;mso-position-vertical-relative:margin" o:allowincell="f">
              <v:imagedata r:id="rId1" o:title="LOGO-UMN-1 (3)" gain="19661f" blacklevel="22938f"/>
              <w10:wrap anchorx="margin" anchory="margin"/>
            </v:shape>
          </w:pict>
        </w:r>
        <w:r>
          <w:fldChar w:fldCharType="begin"/>
        </w:r>
        <w:r w:rsidR="0048268F">
          <w:instrText xml:space="preserve"> PAGE   \* MERGEFORMAT </w:instrText>
        </w:r>
        <w:r>
          <w:fldChar w:fldCharType="separate"/>
        </w:r>
        <w:r w:rsidR="00292B98">
          <w:rPr>
            <w:noProof/>
          </w:rPr>
          <w:t>4</w:t>
        </w:r>
        <w:r>
          <w:rPr>
            <w:noProof/>
          </w:rPr>
          <w:fldChar w:fldCharType="end"/>
        </w:r>
      </w:p>
    </w:sdtContent>
  </w:sdt>
  <w:p w:rsidR="0048268F" w:rsidRDefault="0048268F">
    <w:pPr>
      <w:tabs>
        <w:tab w:val="center" w:pos="4153"/>
        <w:tab w:val="right" w:pos="8306"/>
      </w:tabs>
      <w:snapToGrid w:val="0"/>
      <w:rPr>
        <w:sz w:val="18"/>
        <w:szCs w:val="18"/>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68F" w:rsidRDefault="003B39AE">
    <w:pPr>
      <w:pStyle w:val="Header"/>
    </w:pPr>
    <w:r w:rsidRPr="003B39A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576920" o:spid="_x0000_s2076" type="#_x0000_t75" style="position:absolute;margin-left:0;margin-top:0;width:396.95pt;height:391.15pt;z-index:-251648000;mso-position-horizontal:center;mso-position-horizontal-relative:margin;mso-position-vertical:center;mso-position-vertical-relative:margin" o:allowincell="f">
          <v:imagedata r:id="rId1" o:title="LOGO-UMN-1 (3)" gain="19661f" blacklevel="22938f"/>
          <w10:wrap anchorx="margin" anchory="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5E7" w:rsidRDefault="003B39AE">
    <w:pPr>
      <w:pStyle w:val="Header"/>
    </w:pPr>
    <w:r w:rsidRPr="003B39A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88684" o:spid="_x0000_s2059" type="#_x0000_t75" style="position:absolute;margin-left:0;margin-top:0;width:396.95pt;height:391.15pt;z-index:-251654144;mso-position-horizontal:center;mso-position-horizontal-relative:margin;mso-position-vertical:center;mso-position-vertical-relative:margin" o:allowincell="f">
          <v:imagedata r:id="rId1" o:title="LOGO-UMN-1 (1)" gain="19661f" blacklevel="22938f"/>
          <w10:wrap anchorx="margin" anchory="margin"/>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5E7" w:rsidRDefault="003B39AE">
    <w:pPr>
      <w:pStyle w:val="Header"/>
    </w:pPr>
    <w:r w:rsidRPr="003B39A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88685" o:spid="_x0000_s2060" type="#_x0000_t75" style="position:absolute;margin-left:0;margin-top:0;width:396.95pt;height:391.15pt;z-index:-251653120;mso-position-horizontal:center;mso-position-horizontal-relative:margin;mso-position-vertical:center;mso-position-vertical-relative:margin" o:allowincell="f">
          <v:imagedata r:id="rId1" o:title="LOGO-UMN-1 (1)" gain="19661f" blacklevel="22938f"/>
          <w10:wrap anchorx="margin" anchory="margin"/>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5E7" w:rsidRDefault="003B39AE">
    <w:pPr>
      <w:pStyle w:val="Header"/>
    </w:pPr>
    <w:r w:rsidRPr="003B39AE">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88683" o:spid="_x0000_s2058" type="#_x0000_t75" style="position:absolute;margin-left:0;margin-top:0;width:396.95pt;height:391.15pt;z-index:-251655168;mso-position-horizontal:center;mso-position-horizontal-relative:margin;mso-position-vertical:center;mso-position-vertical-relative:margin" o:allowincell="f">
          <v:imagedata r:id="rId1" o:title="LOGO-UMN-1 (1)"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5B5372"/>
    <w:multiLevelType w:val="multilevel"/>
    <w:tmpl w:val="845B5372"/>
    <w:lvl w:ilvl="0">
      <w:start w:val="1"/>
      <w:numFmt w:val="decimal"/>
      <w:lvlText w:val="%1."/>
      <w:lvlJc w:val="left"/>
      <w:pPr>
        <w:ind w:left="852" w:hanging="284"/>
      </w:pPr>
      <w:rPr>
        <w:rFonts w:hint="default"/>
        <w:spacing w:val="0"/>
        <w:w w:val="100"/>
        <w:lang w:eastAsia="en-US" w:bidi="ar-SA"/>
      </w:rPr>
    </w:lvl>
    <w:lvl w:ilvl="1">
      <w:numFmt w:val="bullet"/>
      <w:lvlText w:val="•"/>
      <w:lvlJc w:val="left"/>
      <w:pPr>
        <w:ind w:left="1624" w:hanging="284"/>
      </w:pPr>
      <w:rPr>
        <w:rFonts w:hint="default"/>
        <w:lang w:eastAsia="en-US" w:bidi="ar-SA"/>
      </w:rPr>
    </w:lvl>
    <w:lvl w:ilvl="2">
      <w:numFmt w:val="bullet"/>
      <w:lvlText w:val="•"/>
      <w:lvlJc w:val="left"/>
      <w:pPr>
        <w:ind w:left="2389" w:hanging="284"/>
      </w:pPr>
      <w:rPr>
        <w:rFonts w:hint="default"/>
        <w:lang w:eastAsia="en-US" w:bidi="ar-SA"/>
      </w:rPr>
    </w:lvl>
    <w:lvl w:ilvl="3">
      <w:numFmt w:val="bullet"/>
      <w:lvlText w:val="•"/>
      <w:lvlJc w:val="left"/>
      <w:pPr>
        <w:ind w:left="3153" w:hanging="284"/>
      </w:pPr>
      <w:rPr>
        <w:rFonts w:hint="default"/>
        <w:lang w:eastAsia="en-US" w:bidi="ar-SA"/>
      </w:rPr>
    </w:lvl>
    <w:lvl w:ilvl="4">
      <w:numFmt w:val="bullet"/>
      <w:lvlText w:val="•"/>
      <w:lvlJc w:val="left"/>
      <w:pPr>
        <w:ind w:left="3918" w:hanging="284"/>
      </w:pPr>
      <w:rPr>
        <w:rFonts w:hint="default"/>
        <w:lang w:eastAsia="en-US" w:bidi="ar-SA"/>
      </w:rPr>
    </w:lvl>
    <w:lvl w:ilvl="5">
      <w:numFmt w:val="bullet"/>
      <w:lvlText w:val="•"/>
      <w:lvlJc w:val="left"/>
      <w:pPr>
        <w:ind w:left="4683" w:hanging="284"/>
      </w:pPr>
      <w:rPr>
        <w:rFonts w:hint="default"/>
        <w:lang w:eastAsia="en-US" w:bidi="ar-SA"/>
      </w:rPr>
    </w:lvl>
    <w:lvl w:ilvl="6">
      <w:numFmt w:val="bullet"/>
      <w:lvlText w:val="•"/>
      <w:lvlJc w:val="left"/>
      <w:pPr>
        <w:ind w:left="5447" w:hanging="284"/>
      </w:pPr>
      <w:rPr>
        <w:rFonts w:hint="default"/>
        <w:lang w:eastAsia="en-US" w:bidi="ar-SA"/>
      </w:rPr>
    </w:lvl>
    <w:lvl w:ilvl="7">
      <w:numFmt w:val="bullet"/>
      <w:lvlText w:val="•"/>
      <w:lvlJc w:val="left"/>
      <w:pPr>
        <w:ind w:left="6212" w:hanging="284"/>
      </w:pPr>
      <w:rPr>
        <w:rFonts w:hint="default"/>
        <w:lang w:eastAsia="en-US" w:bidi="ar-SA"/>
      </w:rPr>
    </w:lvl>
    <w:lvl w:ilvl="8">
      <w:numFmt w:val="bullet"/>
      <w:lvlText w:val="•"/>
      <w:lvlJc w:val="left"/>
      <w:pPr>
        <w:ind w:left="6976" w:hanging="284"/>
      </w:pPr>
      <w:rPr>
        <w:rFonts w:hint="default"/>
        <w:lang w:eastAsia="en-US" w:bidi="ar-SA"/>
      </w:rPr>
    </w:lvl>
  </w:abstractNum>
  <w:abstractNum w:abstractNumId="1">
    <w:nsid w:val="8CAEB125"/>
    <w:multiLevelType w:val="multilevel"/>
    <w:tmpl w:val="6C4869F4"/>
    <w:lvl w:ilvl="0">
      <w:start w:val="1"/>
      <w:numFmt w:val="decimal"/>
      <w:lvlText w:val="%1."/>
      <w:lvlJc w:val="left"/>
      <w:pPr>
        <w:ind w:left="709" w:hanging="284"/>
        <w:jc w:val="right"/>
      </w:pPr>
      <w:rPr>
        <w:rFonts w:hint="default"/>
        <w:b w:val="0"/>
        <w:bCs/>
        <w:spacing w:val="0"/>
        <w:w w:val="100"/>
        <w:lang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eastAsia="en-US" w:bidi="ar-SA"/>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lang w:eastAsia="en-US" w:bidi="ar-SA"/>
      </w:rPr>
    </w:lvl>
    <w:lvl w:ilvl="3">
      <w:numFmt w:val="bullet"/>
      <w:lvlText w:val="•"/>
      <w:lvlJc w:val="left"/>
      <w:pPr>
        <w:ind w:left="2813" w:hanging="360"/>
      </w:pPr>
      <w:rPr>
        <w:rFonts w:hint="default"/>
        <w:lang w:eastAsia="en-US" w:bidi="ar-SA"/>
      </w:rPr>
    </w:lvl>
    <w:lvl w:ilvl="4">
      <w:numFmt w:val="bullet"/>
      <w:lvlText w:val="•"/>
      <w:lvlJc w:val="left"/>
      <w:pPr>
        <w:ind w:left="3626" w:hanging="360"/>
      </w:pPr>
      <w:rPr>
        <w:rFonts w:hint="default"/>
        <w:lang w:eastAsia="en-US" w:bidi="ar-SA"/>
      </w:rPr>
    </w:lvl>
    <w:lvl w:ilvl="5">
      <w:numFmt w:val="bullet"/>
      <w:lvlText w:val="•"/>
      <w:lvlJc w:val="left"/>
      <w:pPr>
        <w:ind w:left="4439" w:hanging="360"/>
      </w:pPr>
      <w:rPr>
        <w:rFonts w:hint="default"/>
        <w:lang w:eastAsia="en-US" w:bidi="ar-SA"/>
      </w:rPr>
    </w:lvl>
    <w:lvl w:ilvl="6">
      <w:numFmt w:val="bullet"/>
      <w:lvlText w:val="•"/>
      <w:lvlJc w:val="left"/>
      <w:pPr>
        <w:ind w:left="5253" w:hanging="360"/>
      </w:pPr>
      <w:rPr>
        <w:rFonts w:hint="default"/>
        <w:lang w:eastAsia="en-US" w:bidi="ar-SA"/>
      </w:rPr>
    </w:lvl>
    <w:lvl w:ilvl="7">
      <w:numFmt w:val="bullet"/>
      <w:lvlText w:val="•"/>
      <w:lvlJc w:val="left"/>
      <w:pPr>
        <w:ind w:left="6066" w:hanging="360"/>
      </w:pPr>
      <w:rPr>
        <w:rFonts w:hint="default"/>
        <w:lang w:eastAsia="en-US" w:bidi="ar-SA"/>
      </w:rPr>
    </w:lvl>
    <w:lvl w:ilvl="8">
      <w:numFmt w:val="bullet"/>
      <w:lvlText w:val="•"/>
      <w:lvlJc w:val="left"/>
      <w:pPr>
        <w:ind w:left="6879" w:hanging="360"/>
      </w:pPr>
      <w:rPr>
        <w:rFonts w:hint="default"/>
        <w:lang w:eastAsia="en-US" w:bidi="ar-SA"/>
      </w:rPr>
    </w:lvl>
  </w:abstractNum>
  <w:abstractNum w:abstractNumId="2">
    <w:nsid w:val="91995D4F"/>
    <w:multiLevelType w:val="multilevel"/>
    <w:tmpl w:val="91995D4F"/>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eastAsia="en-US" w:bidi="ar-SA"/>
      </w:rPr>
    </w:lvl>
    <w:lvl w:ilvl="1">
      <w:numFmt w:val="bullet"/>
      <w:lvlText w:val="•"/>
      <w:lvlJc w:val="left"/>
      <w:pPr>
        <w:ind w:left="2002" w:hanging="360"/>
      </w:pPr>
      <w:rPr>
        <w:rFonts w:hint="default"/>
        <w:lang w:eastAsia="en-US" w:bidi="ar-SA"/>
      </w:rPr>
    </w:lvl>
    <w:lvl w:ilvl="2">
      <w:numFmt w:val="bullet"/>
      <w:lvlText w:val="•"/>
      <w:lvlJc w:val="left"/>
      <w:pPr>
        <w:ind w:left="2725" w:hanging="360"/>
      </w:pPr>
      <w:rPr>
        <w:rFonts w:hint="default"/>
        <w:lang w:eastAsia="en-US" w:bidi="ar-SA"/>
      </w:rPr>
    </w:lvl>
    <w:lvl w:ilvl="3">
      <w:numFmt w:val="bullet"/>
      <w:lvlText w:val="•"/>
      <w:lvlJc w:val="left"/>
      <w:pPr>
        <w:ind w:left="3447" w:hanging="360"/>
      </w:pPr>
      <w:rPr>
        <w:rFonts w:hint="default"/>
        <w:lang w:eastAsia="en-US" w:bidi="ar-SA"/>
      </w:rPr>
    </w:lvl>
    <w:lvl w:ilvl="4">
      <w:numFmt w:val="bullet"/>
      <w:lvlText w:val="•"/>
      <w:lvlJc w:val="left"/>
      <w:pPr>
        <w:ind w:left="4170" w:hanging="360"/>
      </w:pPr>
      <w:rPr>
        <w:rFonts w:hint="default"/>
        <w:lang w:eastAsia="en-US" w:bidi="ar-SA"/>
      </w:rPr>
    </w:lvl>
    <w:lvl w:ilvl="5">
      <w:numFmt w:val="bullet"/>
      <w:lvlText w:val="•"/>
      <w:lvlJc w:val="left"/>
      <w:pPr>
        <w:ind w:left="4893" w:hanging="360"/>
      </w:pPr>
      <w:rPr>
        <w:rFonts w:hint="default"/>
        <w:lang w:eastAsia="en-US" w:bidi="ar-SA"/>
      </w:rPr>
    </w:lvl>
    <w:lvl w:ilvl="6">
      <w:numFmt w:val="bullet"/>
      <w:lvlText w:val="•"/>
      <w:lvlJc w:val="left"/>
      <w:pPr>
        <w:ind w:left="5615" w:hanging="360"/>
      </w:pPr>
      <w:rPr>
        <w:rFonts w:hint="default"/>
        <w:lang w:eastAsia="en-US" w:bidi="ar-SA"/>
      </w:rPr>
    </w:lvl>
    <w:lvl w:ilvl="7">
      <w:numFmt w:val="bullet"/>
      <w:lvlText w:val="•"/>
      <w:lvlJc w:val="left"/>
      <w:pPr>
        <w:ind w:left="6338" w:hanging="360"/>
      </w:pPr>
      <w:rPr>
        <w:rFonts w:hint="default"/>
        <w:lang w:eastAsia="en-US" w:bidi="ar-SA"/>
      </w:rPr>
    </w:lvl>
    <w:lvl w:ilvl="8">
      <w:numFmt w:val="bullet"/>
      <w:lvlText w:val="•"/>
      <w:lvlJc w:val="left"/>
      <w:pPr>
        <w:ind w:left="7060" w:hanging="360"/>
      </w:pPr>
      <w:rPr>
        <w:rFonts w:hint="default"/>
        <w:lang w:eastAsia="en-US" w:bidi="ar-SA"/>
      </w:rPr>
    </w:lvl>
  </w:abstractNum>
  <w:abstractNum w:abstractNumId="3">
    <w:nsid w:val="A0F05207"/>
    <w:multiLevelType w:val="multilevel"/>
    <w:tmpl w:val="D9A08E8C"/>
    <w:lvl w:ilvl="0">
      <w:start w:val="1"/>
      <w:numFmt w:val="decimal"/>
      <w:lvlText w:val="%1."/>
      <w:lvlJc w:val="left"/>
      <w:pPr>
        <w:ind w:left="808" w:hanging="240"/>
      </w:pPr>
      <w:rPr>
        <w:rFonts w:hint="default"/>
        <w:b w:val="0"/>
        <w:bCs/>
        <w:spacing w:val="0"/>
        <w:w w:val="100"/>
        <w:lang w:eastAsia="en-US" w:bidi="ar-SA"/>
      </w:rPr>
    </w:lvl>
    <w:lvl w:ilvl="1">
      <w:start w:val="1"/>
      <w:numFmt w:val="lowerLetter"/>
      <w:lvlText w:val="%2."/>
      <w:lvlJc w:val="left"/>
      <w:pPr>
        <w:ind w:left="1288" w:hanging="360"/>
      </w:pPr>
      <w:rPr>
        <w:rFonts w:ascii="Times New Roman" w:eastAsia="Times New Roman" w:hAnsi="Times New Roman" w:cs="Times New Roman" w:hint="default"/>
        <w:b w:val="0"/>
        <w:bCs w:val="0"/>
        <w:i w:val="0"/>
        <w:iCs w:val="0"/>
        <w:spacing w:val="0"/>
        <w:w w:val="100"/>
        <w:sz w:val="24"/>
        <w:szCs w:val="24"/>
        <w:lang w:eastAsia="en-US" w:bidi="ar-SA"/>
      </w:rPr>
    </w:lvl>
    <w:lvl w:ilvl="2">
      <w:numFmt w:val="bullet"/>
      <w:lvlText w:val="•"/>
      <w:lvlJc w:val="left"/>
      <w:pPr>
        <w:ind w:left="2082" w:hanging="360"/>
      </w:pPr>
      <w:rPr>
        <w:rFonts w:hint="default"/>
        <w:lang w:eastAsia="en-US" w:bidi="ar-SA"/>
      </w:rPr>
    </w:lvl>
    <w:lvl w:ilvl="3">
      <w:numFmt w:val="bullet"/>
      <w:lvlText w:val="•"/>
      <w:lvlJc w:val="left"/>
      <w:pPr>
        <w:ind w:left="2885" w:hanging="360"/>
      </w:pPr>
      <w:rPr>
        <w:rFonts w:hint="default"/>
        <w:lang w:eastAsia="en-US" w:bidi="ar-SA"/>
      </w:rPr>
    </w:lvl>
    <w:lvl w:ilvl="4">
      <w:numFmt w:val="bullet"/>
      <w:lvlText w:val="•"/>
      <w:lvlJc w:val="left"/>
      <w:pPr>
        <w:ind w:left="3688" w:hanging="360"/>
      </w:pPr>
      <w:rPr>
        <w:rFonts w:hint="default"/>
        <w:lang w:eastAsia="en-US" w:bidi="ar-SA"/>
      </w:rPr>
    </w:lvl>
    <w:lvl w:ilvl="5">
      <w:numFmt w:val="bullet"/>
      <w:lvlText w:val="•"/>
      <w:lvlJc w:val="left"/>
      <w:pPr>
        <w:ind w:left="4491" w:hanging="360"/>
      </w:pPr>
      <w:rPr>
        <w:rFonts w:hint="default"/>
        <w:lang w:eastAsia="en-US" w:bidi="ar-SA"/>
      </w:rPr>
    </w:lvl>
    <w:lvl w:ilvl="6">
      <w:numFmt w:val="bullet"/>
      <w:lvlText w:val="•"/>
      <w:lvlJc w:val="left"/>
      <w:pPr>
        <w:ind w:left="5294" w:hanging="360"/>
      </w:pPr>
      <w:rPr>
        <w:rFonts w:hint="default"/>
        <w:lang w:eastAsia="en-US" w:bidi="ar-SA"/>
      </w:rPr>
    </w:lvl>
    <w:lvl w:ilvl="7">
      <w:numFmt w:val="bullet"/>
      <w:lvlText w:val="•"/>
      <w:lvlJc w:val="left"/>
      <w:pPr>
        <w:ind w:left="6097" w:hanging="360"/>
      </w:pPr>
      <w:rPr>
        <w:rFonts w:hint="default"/>
        <w:lang w:eastAsia="en-US" w:bidi="ar-SA"/>
      </w:rPr>
    </w:lvl>
    <w:lvl w:ilvl="8">
      <w:numFmt w:val="bullet"/>
      <w:lvlText w:val="•"/>
      <w:lvlJc w:val="left"/>
      <w:pPr>
        <w:ind w:left="6900" w:hanging="360"/>
      </w:pPr>
      <w:rPr>
        <w:rFonts w:hint="default"/>
        <w:lang w:eastAsia="en-US" w:bidi="ar-SA"/>
      </w:rPr>
    </w:lvl>
  </w:abstractNum>
  <w:abstractNum w:abstractNumId="4">
    <w:nsid w:val="B23A94A9"/>
    <w:multiLevelType w:val="multilevel"/>
    <w:tmpl w:val="F2AE838E"/>
    <w:lvl w:ilvl="0">
      <w:start w:val="8"/>
      <w:numFmt w:val="decimal"/>
      <w:lvlText w:val="%1."/>
      <w:lvlJc w:val="left"/>
      <w:pPr>
        <w:ind w:left="808" w:hanging="240"/>
      </w:pPr>
      <w:rPr>
        <w:rFonts w:ascii="Times New Roman" w:eastAsia="Times New Roman" w:hAnsi="Times New Roman" w:cs="Times New Roman" w:hint="default"/>
        <w:b w:val="0"/>
        <w:bCs w:val="0"/>
        <w:i w:val="0"/>
        <w:iCs w:val="0"/>
        <w:spacing w:val="0"/>
        <w:w w:val="100"/>
        <w:sz w:val="24"/>
        <w:szCs w:val="24"/>
        <w:lang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eastAsia="en-US" w:bidi="ar-SA"/>
      </w:rPr>
    </w:lvl>
    <w:lvl w:ilvl="2">
      <w:numFmt w:val="bullet"/>
      <w:lvlText w:val="•"/>
      <w:lvlJc w:val="left"/>
      <w:pPr>
        <w:ind w:left="2082" w:hanging="360"/>
      </w:pPr>
      <w:rPr>
        <w:rFonts w:hint="default"/>
        <w:lang w:eastAsia="en-US" w:bidi="ar-SA"/>
      </w:rPr>
    </w:lvl>
    <w:lvl w:ilvl="3">
      <w:numFmt w:val="bullet"/>
      <w:lvlText w:val="•"/>
      <w:lvlJc w:val="left"/>
      <w:pPr>
        <w:ind w:left="2885" w:hanging="360"/>
      </w:pPr>
      <w:rPr>
        <w:rFonts w:hint="default"/>
        <w:lang w:eastAsia="en-US" w:bidi="ar-SA"/>
      </w:rPr>
    </w:lvl>
    <w:lvl w:ilvl="4">
      <w:numFmt w:val="bullet"/>
      <w:lvlText w:val="•"/>
      <w:lvlJc w:val="left"/>
      <w:pPr>
        <w:ind w:left="3688" w:hanging="360"/>
      </w:pPr>
      <w:rPr>
        <w:rFonts w:hint="default"/>
        <w:lang w:eastAsia="en-US" w:bidi="ar-SA"/>
      </w:rPr>
    </w:lvl>
    <w:lvl w:ilvl="5">
      <w:numFmt w:val="bullet"/>
      <w:lvlText w:val="•"/>
      <w:lvlJc w:val="left"/>
      <w:pPr>
        <w:ind w:left="4491" w:hanging="360"/>
      </w:pPr>
      <w:rPr>
        <w:rFonts w:hint="default"/>
        <w:lang w:eastAsia="en-US" w:bidi="ar-SA"/>
      </w:rPr>
    </w:lvl>
    <w:lvl w:ilvl="6">
      <w:numFmt w:val="bullet"/>
      <w:lvlText w:val="•"/>
      <w:lvlJc w:val="left"/>
      <w:pPr>
        <w:ind w:left="5294" w:hanging="360"/>
      </w:pPr>
      <w:rPr>
        <w:rFonts w:hint="default"/>
        <w:lang w:eastAsia="en-US" w:bidi="ar-SA"/>
      </w:rPr>
    </w:lvl>
    <w:lvl w:ilvl="7">
      <w:numFmt w:val="bullet"/>
      <w:lvlText w:val="•"/>
      <w:lvlJc w:val="left"/>
      <w:pPr>
        <w:ind w:left="6097" w:hanging="360"/>
      </w:pPr>
      <w:rPr>
        <w:rFonts w:hint="default"/>
        <w:lang w:eastAsia="en-US" w:bidi="ar-SA"/>
      </w:rPr>
    </w:lvl>
    <w:lvl w:ilvl="8">
      <w:numFmt w:val="bullet"/>
      <w:lvlText w:val="•"/>
      <w:lvlJc w:val="left"/>
      <w:pPr>
        <w:ind w:left="6900" w:hanging="360"/>
      </w:pPr>
      <w:rPr>
        <w:rFonts w:hint="default"/>
        <w:lang w:eastAsia="en-US" w:bidi="ar-SA"/>
      </w:rPr>
    </w:lvl>
  </w:abstractNum>
  <w:abstractNum w:abstractNumId="5">
    <w:nsid w:val="B53F3350"/>
    <w:multiLevelType w:val="multilevel"/>
    <w:tmpl w:val="B53F3350"/>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eastAsia="en-US" w:bidi="ar-SA"/>
      </w:rPr>
    </w:lvl>
    <w:lvl w:ilvl="2">
      <w:numFmt w:val="bullet"/>
      <w:lvlText w:val="•"/>
      <w:lvlJc w:val="left"/>
      <w:pPr>
        <w:ind w:left="2082" w:hanging="360"/>
      </w:pPr>
      <w:rPr>
        <w:rFonts w:hint="default"/>
        <w:lang w:eastAsia="en-US" w:bidi="ar-SA"/>
      </w:rPr>
    </w:lvl>
    <w:lvl w:ilvl="3">
      <w:numFmt w:val="bullet"/>
      <w:lvlText w:val="•"/>
      <w:lvlJc w:val="left"/>
      <w:pPr>
        <w:ind w:left="2885" w:hanging="360"/>
      </w:pPr>
      <w:rPr>
        <w:rFonts w:hint="default"/>
        <w:lang w:eastAsia="en-US" w:bidi="ar-SA"/>
      </w:rPr>
    </w:lvl>
    <w:lvl w:ilvl="4">
      <w:numFmt w:val="bullet"/>
      <w:lvlText w:val="•"/>
      <w:lvlJc w:val="left"/>
      <w:pPr>
        <w:ind w:left="3688" w:hanging="360"/>
      </w:pPr>
      <w:rPr>
        <w:rFonts w:hint="default"/>
        <w:lang w:eastAsia="en-US" w:bidi="ar-SA"/>
      </w:rPr>
    </w:lvl>
    <w:lvl w:ilvl="5">
      <w:numFmt w:val="bullet"/>
      <w:lvlText w:val="•"/>
      <w:lvlJc w:val="left"/>
      <w:pPr>
        <w:ind w:left="4491" w:hanging="360"/>
      </w:pPr>
      <w:rPr>
        <w:rFonts w:hint="default"/>
        <w:lang w:eastAsia="en-US" w:bidi="ar-SA"/>
      </w:rPr>
    </w:lvl>
    <w:lvl w:ilvl="6">
      <w:numFmt w:val="bullet"/>
      <w:lvlText w:val="•"/>
      <w:lvlJc w:val="left"/>
      <w:pPr>
        <w:ind w:left="5294" w:hanging="360"/>
      </w:pPr>
      <w:rPr>
        <w:rFonts w:hint="default"/>
        <w:lang w:eastAsia="en-US" w:bidi="ar-SA"/>
      </w:rPr>
    </w:lvl>
    <w:lvl w:ilvl="7">
      <w:numFmt w:val="bullet"/>
      <w:lvlText w:val="•"/>
      <w:lvlJc w:val="left"/>
      <w:pPr>
        <w:ind w:left="6097" w:hanging="360"/>
      </w:pPr>
      <w:rPr>
        <w:rFonts w:hint="default"/>
        <w:lang w:eastAsia="en-US" w:bidi="ar-SA"/>
      </w:rPr>
    </w:lvl>
    <w:lvl w:ilvl="8">
      <w:numFmt w:val="bullet"/>
      <w:lvlText w:val="•"/>
      <w:lvlJc w:val="left"/>
      <w:pPr>
        <w:ind w:left="6900" w:hanging="360"/>
      </w:pPr>
      <w:rPr>
        <w:rFonts w:hint="default"/>
        <w:lang w:eastAsia="en-US" w:bidi="ar-SA"/>
      </w:rPr>
    </w:lvl>
  </w:abstractNum>
  <w:abstractNum w:abstractNumId="6">
    <w:nsid w:val="B5E306ED"/>
    <w:multiLevelType w:val="multilevel"/>
    <w:tmpl w:val="B5E306ED"/>
    <w:lvl w:ilvl="0">
      <w:start w:val="1"/>
      <w:numFmt w:val="upperLetter"/>
      <w:lvlText w:val="%1."/>
      <w:lvlJc w:val="left"/>
      <w:pPr>
        <w:ind w:left="2424" w:hanging="438"/>
      </w:pPr>
      <w:rPr>
        <w:rFonts w:ascii="Times New Roman" w:eastAsia="Times New Roman" w:hAnsi="Times New Roman" w:cs="Times New Roman" w:hint="default"/>
        <w:b w:val="0"/>
        <w:bCs w:val="0"/>
        <w:i w:val="0"/>
        <w:iCs w:val="0"/>
        <w:spacing w:val="0"/>
        <w:w w:val="100"/>
        <w:sz w:val="24"/>
        <w:szCs w:val="24"/>
        <w:lang w:eastAsia="en-US" w:bidi="ar-SA"/>
      </w:rPr>
    </w:lvl>
    <w:lvl w:ilvl="1">
      <w:numFmt w:val="bullet"/>
      <w:lvlText w:val="•"/>
      <w:lvlJc w:val="left"/>
      <w:pPr>
        <w:ind w:left="3042" w:hanging="438"/>
      </w:pPr>
      <w:rPr>
        <w:rFonts w:hint="default"/>
        <w:lang w:eastAsia="en-US" w:bidi="ar-SA"/>
      </w:rPr>
    </w:lvl>
    <w:lvl w:ilvl="2">
      <w:numFmt w:val="bullet"/>
      <w:lvlText w:val="•"/>
      <w:lvlJc w:val="left"/>
      <w:pPr>
        <w:ind w:left="3665" w:hanging="438"/>
      </w:pPr>
      <w:rPr>
        <w:rFonts w:hint="default"/>
        <w:lang w:eastAsia="en-US" w:bidi="ar-SA"/>
      </w:rPr>
    </w:lvl>
    <w:lvl w:ilvl="3">
      <w:numFmt w:val="bullet"/>
      <w:lvlText w:val="•"/>
      <w:lvlJc w:val="left"/>
      <w:pPr>
        <w:ind w:left="4288" w:hanging="438"/>
      </w:pPr>
      <w:rPr>
        <w:rFonts w:hint="default"/>
        <w:lang w:eastAsia="en-US" w:bidi="ar-SA"/>
      </w:rPr>
    </w:lvl>
    <w:lvl w:ilvl="4">
      <w:numFmt w:val="bullet"/>
      <w:lvlText w:val="•"/>
      <w:lvlJc w:val="left"/>
      <w:pPr>
        <w:ind w:left="4910" w:hanging="438"/>
      </w:pPr>
      <w:rPr>
        <w:rFonts w:hint="default"/>
        <w:lang w:eastAsia="en-US" w:bidi="ar-SA"/>
      </w:rPr>
    </w:lvl>
    <w:lvl w:ilvl="5">
      <w:numFmt w:val="bullet"/>
      <w:lvlText w:val="•"/>
      <w:lvlJc w:val="left"/>
      <w:pPr>
        <w:ind w:left="5533" w:hanging="438"/>
      </w:pPr>
      <w:rPr>
        <w:rFonts w:hint="default"/>
        <w:lang w:eastAsia="en-US" w:bidi="ar-SA"/>
      </w:rPr>
    </w:lvl>
    <w:lvl w:ilvl="6">
      <w:numFmt w:val="bullet"/>
      <w:lvlText w:val="•"/>
      <w:lvlJc w:val="left"/>
      <w:pPr>
        <w:ind w:left="6156" w:hanging="438"/>
      </w:pPr>
      <w:rPr>
        <w:rFonts w:hint="default"/>
        <w:lang w:eastAsia="en-US" w:bidi="ar-SA"/>
      </w:rPr>
    </w:lvl>
    <w:lvl w:ilvl="7">
      <w:numFmt w:val="bullet"/>
      <w:lvlText w:val="•"/>
      <w:lvlJc w:val="left"/>
      <w:pPr>
        <w:ind w:left="6778" w:hanging="438"/>
      </w:pPr>
      <w:rPr>
        <w:rFonts w:hint="default"/>
        <w:lang w:eastAsia="en-US" w:bidi="ar-SA"/>
      </w:rPr>
    </w:lvl>
    <w:lvl w:ilvl="8">
      <w:numFmt w:val="bullet"/>
      <w:lvlText w:val="•"/>
      <w:lvlJc w:val="left"/>
      <w:pPr>
        <w:ind w:left="7401" w:hanging="438"/>
      </w:pPr>
      <w:rPr>
        <w:rFonts w:hint="default"/>
        <w:lang w:eastAsia="en-US" w:bidi="ar-SA"/>
      </w:rPr>
    </w:lvl>
  </w:abstractNum>
  <w:abstractNum w:abstractNumId="7">
    <w:nsid w:val="B8CEF35B"/>
    <w:multiLevelType w:val="multilevel"/>
    <w:tmpl w:val="B8CEF35B"/>
    <w:lvl w:ilvl="0">
      <w:start w:val="1"/>
      <w:numFmt w:val="upperLetter"/>
      <w:lvlText w:val="%1."/>
      <w:lvlJc w:val="left"/>
      <w:pPr>
        <w:ind w:left="912" w:hanging="344"/>
      </w:pPr>
      <w:rPr>
        <w:rFonts w:ascii="Times New Roman" w:eastAsia="Times New Roman" w:hAnsi="Times New Roman" w:cs="Times New Roman" w:hint="default"/>
        <w:b/>
        <w:bCs/>
        <w:i w:val="0"/>
        <w:iCs w:val="0"/>
        <w:spacing w:val="0"/>
        <w:w w:val="100"/>
        <w:sz w:val="24"/>
        <w:szCs w:val="24"/>
        <w:lang w:eastAsia="en-US" w:bidi="ar-SA"/>
      </w:rPr>
    </w:lvl>
    <w:lvl w:ilvl="1">
      <w:numFmt w:val="bullet"/>
      <w:lvlText w:val="•"/>
      <w:lvlJc w:val="left"/>
      <w:pPr>
        <w:ind w:left="1678" w:hanging="344"/>
      </w:pPr>
      <w:rPr>
        <w:rFonts w:hint="default"/>
        <w:lang w:eastAsia="en-US" w:bidi="ar-SA"/>
      </w:rPr>
    </w:lvl>
    <w:lvl w:ilvl="2">
      <w:numFmt w:val="bullet"/>
      <w:lvlText w:val="•"/>
      <w:lvlJc w:val="left"/>
      <w:pPr>
        <w:ind w:left="2437" w:hanging="344"/>
      </w:pPr>
      <w:rPr>
        <w:rFonts w:hint="default"/>
        <w:lang w:eastAsia="en-US" w:bidi="ar-SA"/>
      </w:rPr>
    </w:lvl>
    <w:lvl w:ilvl="3">
      <w:numFmt w:val="bullet"/>
      <w:lvlText w:val="•"/>
      <w:lvlJc w:val="left"/>
      <w:pPr>
        <w:ind w:left="3195" w:hanging="344"/>
      </w:pPr>
      <w:rPr>
        <w:rFonts w:hint="default"/>
        <w:lang w:eastAsia="en-US" w:bidi="ar-SA"/>
      </w:rPr>
    </w:lvl>
    <w:lvl w:ilvl="4">
      <w:numFmt w:val="bullet"/>
      <w:lvlText w:val="•"/>
      <w:lvlJc w:val="left"/>
      <w:pPr>
        <w:ind w:left="3954" w:hanging="344"/>
      </w:pPr>
      <w:rPr>
        <w:rFonts w:hint="default"/>
        <w:lang w:eastAsia="en-US" w:bidi="ar-SA"/>
      </w:rPr>
    </w:lvl>
    <w:lvl w:ilvl="5">
      <w:numFmt w:val="bullet"/>
      <w:lvlText w:val="•"/>
      <w:lvlJc w:val="left"/>
      <w:pPr>
        <w:ind w:left="4713" w:hanging="344"/>
      </w:pPr>
      <w:rPr>
        <w:rFonts w:hint="default"/>
        <w:lang w:eastAsia="en-US" w:bidi="ar-SA"/>
      </w:rPr>
    </w:lvl>
    <w:lvl w:ilvl="6">
      <w:numFmt w:val="bullet"/>
      <w:lvlText w:val="•"/>
      <w:lvlJc w:val="left"/>
      <w:pPr>
        <w:ind w:left="5471" w:hanging="344"/>
      </w:pPr>
      <w:rPr>
        <w:rFonts w:hint="default"/>
        <w:lang w:eastAsia="en-US" w:bidi="ar-SA"/>
      </w:rPr>
    </w:lvl>
    <w:lvl w:ilvl="7">
      <w:numFmt w:val="bullet"/>
      <w:lvlText w:val="•"/>
      <w:lvlJc w:val="left"/>
      <w:pPr>
        <w:ind w:left="6230" w:hanging="344"/>
      </w:pPr>
      <w:rPr>
        <w:rFonts w:hint="default"/>
        <w:lang w:eastAsia="en-US" w:bidi="ar-SA"/>
      </w:rPr>
    </w:lvl>
    <w:lvl w:ilvl="8">
      <w:numFmt w:val="bullet"/>
      <w:lvlText w:val="•"/>
      <w:lvlJc w:val="left"/>
      <w:pPr>
        <w:ind w:left="6988" w:hanging="344"/>
      </w:pPr>
      <w:rPr>
        <w:rFonts w:hint="default"/>
        <w:lang w:eastAsia="en-US" w:bidi="ar-SA"/>
      </w:rPr>
    </w:lvl>
  </w:abstractNum>
  <w:abstractNum w:abstractNumId="8">
    <w:nsid w:val="BB64CFA9"/>
    <w:multiLevelType w:val="multilevel"/>
    <w:tmpl w:val="BB64CFA9"/>
    <w:lvl w:ilvl="0">
      <w:start w:val="1"/>
      <w:numFmt w:val="upperLetter"/>
      <w:lvlText w:val="%1."/>
      <w:lvlJc w:val="left"/>
      <w:pPr>
        <w:ind w:left="993" w:hanging="426"/>
      </w:pPr>
      <w:rPr>
        <w:rFonts w:ascii="Times New Roman" w:eastAsia="Times New Roman" w:hAnsi="Times New Roman" w:cs="Times New Roman" w:hint="default"/>
        <w:b/>
        <w:bCs/>
        <w:i w:val="0"/>
        <w:iCs w:val="0"/>
        <w:spacing w:val="0"/>
        <w:w w:val="100"/>
        <w:sz w:val="24"/>
        <w:szCs w:val="24"/>
        <w:lang w:eastAsia="en-US" w:bidi="ar-SA"/>
      </w:rPr>
    </w:lvl>
    <w:lvl w:ilvl="1">
      <w:start w:val="1"/>
      <w:numFmt w:val="decimal"/>
      <w:lvlText w:val="%2."/>
      <w:lvlJc w:val="left"/>
      <w:pPr>
        <w:ind w:left="1288" w:hanging="360"/>
      </w:pPr>
      <w:rPr>
        <w:rFonts w:ascii="Times New Roman" w:eastAsia="Times New Roman" w:hAnsi="Times New Roman" w:cs="Times New Roman" w:hint="default"/>
        <w:b w:val="0"/>
        <w:bCs w:val="0"/>
        <w:i w:val="0"/>
        <w:iCs w:val="0"/>
        <w:spacing w:val="0"/>
        <w:w w:val="100"/>
        <w:sz w:val="24"/>
        <w:szCs w:val="24"/>
        <w:lang w:eastAsia="en-US" w:bidi="ar-SA"/>
      </w:rPr>
    </w:lvl>
    <w:lvl w:ilvl="2">
      <w:numFmt w:val="bullet"/>
      <w:lvlText w:val="•"/>
      <w:lvlJc w:val="left"/>
      <w:pPr>
        <w:ind w:left="1280" w:hanging="360"/>
      </w:pPr>
      <w:rPr>
        <w:rFonts w:hint="default"/>
        <w:lang w:eastAsia="en-US" w:bidi="ar-SA"/>
      </w:rPr>
    </w:lvl>
    <w:lvl w:ilvl="3">
      <w:numFmt w:val="bullet"/>
      <w:lvlText w:val="•"/>
      <w:lvlJc w:val="left"/>
      <w:pPr>
        <w:ind w:left="2183" w:hanging="360"/>
      </w:pPr>
      <w:rPr>
        <w:rFonts w:hint="default"/>
        <w:lang w:eastAsia="en-US" w:bidi="ar-SA"/>
      </w:rPr>
    </w:lvl>
    <w:lvl w:ilvl="4">
      <w:numFmt w:val="bullet"/>
      <w:lvlText w:val="•"/>
      <w:lvlJc w:val="left"/>
      <w:pPr>
        <w:ind w:left="3086" w:hanging="360"/>
      </w:pPr>
      <w:rPr>
        <w:rFonts w:hint="default"/>
        <w:lang w:eastAsia="en-US" w:bidi="ar-SA"/>
      </w:rPr>
    </w:lvl>
    <w:lvl w:ilvl="5">
      <w:numFmt w:val="bullet"/>
      <w:lvlText w:val="•"/>
      <w:lvlJc w:val="left"/>
      <w:pPr>
        <w:ind w:left="3989" w:hanging="360"/>
      </w:pPr>
      <w:rPr>
        <w:rFonts w:hint="default"/>
        <w:lang w:eastAsia="en-US" w:bidi="ar-SA"/>
      </w:rPr>
    </w:lvl>
    <w:lvl w:ilvl="6">
      <w:numFmt w:val="bullet"/>
      <w:lvlText w:val="•"/>
      <w:lvlJc w:val="left"/>
      <w:pPr>
        <w:ind w:left="4893" w:hanging="360"/>
      </w:pPr>
      <w:rPr>
        <w:rFonts w:hint="default"/>
        <w:lang w:eastAsia="en-US" w:bidi="ar-SA"/>
      </w:rPr>
    </w:lvl>
    <w:lvl w:ilvl="7">
      <w:numFmt w:val="bullet"/>
      <w:lvlText w:val="•"/>
      <w:lvlJc w:val="left"/>
      <w:pPr>
        <w:ind w:left="5796" w:hanging="360"/>
      </w:pPr>
      <w:rPr>
        <w:rFonts w:hint="default"/>
        <w:lang w:eastAsia="en-US" w:bidi="ar-SA"/>
      </w:rPr>
    </w:lvl>
    <w:lvl w:ilvl="8">
      <w:numFmt w:val="bullet"/>
      <w:lvlText w:val="•"/>
      <w:lvlJc w:val="left"/>
      <w:pPr>
        <w:ind w:left="6699" w:hanging="360"/>
      </w:pPr>
      <w:rPr>
        <w:rFonts w:hint="default"/>
        <w:lang w:eastAsia="en-US" w:bidi="ar-SA"/>
      </w:rPr>
    </w:lvl>
  </w:abstractNum>
  <w:abstractNum w:abstractNumId="9">
    <w:nsid w:val="BF205925"/>
    <w:multiLevelType w:val="multilevel"/>
    <w:tmpl w:val="BF205925"/>
    <w:lvl w:ilvl="0">
      <w:start w:val="3"/>
      <w:numFmt w:val="decimal"/>
      <w:lvlText w:val="%1."/>
      <w:lvlJc w:val="left"/>
      <w:pPr>
        <w:ind w:left="2591" w:hanging="181"/>
      </w:pPr>
      <w:rPr>
        <w:rFonts w:ascii="Times New Roman" w:eastAsia="Times New Roman" w:hAnsi="Times New Roman" w:cs="Times New Roman" w:hint="default"/>
        <w:b w:val="0"/>
        <w:bCs w:val="0"/>
        <w:i w:val="0"/>
        <w:iCs w:val="0"/>
        <w:spacing w:val="-1"/>
        <w:w w:val="96"/>
        <w:sz w:val="22"/>
        <w:szCs w:val="22"/>
        <w:lang w:eastAsia="en-US" w:bidi="ar-SA"/>
      </w:rPr>
    </w:lvl>
    <w:lvl w:ilvl="1">
      <w:numFmt w:val="bullet"/>
      <w:lvlText w:val="•"/>
      <w:lvlJc w:val="left"/>
      <w:pPr>
        <w:ind w:left="3204" w:hanging="181"/>
      </w:pPr>
      <w:rPr>
        <w:rFonts w:hint="default"/>
        <w:lang w:eastAsia="en-US" w:bidi="ar-SA"/>
      </w:rPr>
    </w:lvl>
    <w:lvl w:ilvl="2">
      <w:numFmt w:val="bullet"/>
      <w:lvlText w:val="•"/>
      <w:lvlJc w:val="left"/>
      <w:pPr>
        <w:ind w:left="3809" w:hanging="181"/>
      </w:pPr>
      <w:rPr>
        <w:rFonts w:hint="default"/>
        <w:lang w:eastAsia="en-US" w:bidi="ar-SA"/>
      </w:rPr>
    </w:lvl>
    <w:lvl w:ilvl="3">
      <w:numFmt w:val="bullet"/>
      <w:lvlText w:val="•"/>
      <w:lvlJc w:val="left"/>
      <w:pPr>
        <w:ind w:left="4414" w:hanging="181"/>
      </w:pPr>
      <w:rPr>
        <w:rFonts w:hint="default"/>
        <w:lang w:eastAsia="en-US" w:bidi="ar-SA"/>
      </w:rPr>
    </w:lvl>
    <w:lvl w:ilvl="4">
      <w:numFmt w:val="bullet"/>
      <w:lvlText w:val="•"/>
      <w:lvlJc w:val="left"/>
      <w:pPr>
        <w:ind w:left="5018" w:hanging="181"/>
      </w:pPr>
      <w:rPr>
        <w:rFonts w:hint="default"/>
        <w:lang w:eastAsia="en-US" w:bidi="ar-SA"/>
      </w:rPr>
    </w:lvl>
    <w:lvl w:ilvl="5">
      <w:numFmt w:val="bullet"/>
      <w:lvlText w:val="•"/>
      <w:lvlJc w:val="left"/>
      <w:pPr>
        <w:ind w:left="5623" w:hanging="181"/>
      </w:pPr>
      <w:rPr>
        <w:rFonts w:hint="default"/>
        <w:lang w:eastAsia="en-US" w:bidi="ar-SA"/>
      </w:rPr>
    </w:lvl>
    <w:lvl w:ilvl="6">
      <w:numFmt w:val="bullet"/>
      <w:lvlText w:val="•"/>
      <w:lvlJc w:val="left"/>
      <w:pPr>
        <w:ind w:left="6228" w:hanging="181"/>
      </w:pPr>
      <w:rPr>
        <w:rFonts w:hint="default"/>
        <w:lang w:eastAsia="en-US" w:bidi="ar-SA"/>
      </w:rPr>
    </w:lvl>
    <w:lvl w:ilvl="7">
      <w:numFmt w:val="bullet"/>
      <w:lvlText w:val="•"/>
      <w:lvlJc w:val="left"/>
      <w:pPr>
        <w:ind w:left="6832" w:hanging="181"/>
      </w:pPr>
      <w:rPr>
        <w:rFonts w:hint="default"/>
        <w:lang w:eastAsia="en-US" w:bidi="ar-SA"/>
      </w:rPr>
    </w:lvl>
    <w:lvl w:ilvl="8">
      <w:numFmt w:val="bullet"/>
      <w:lvlText w:val="•"/>
      <w:lvlJc w:val="left"/>
      <w:pPr>
        <w:ind w:left="7437" w:hanging="181"/>
      </w:pPr>
      <w:rPr>
        <w:rFonts w:hint="default"/>
        <w:lang w:eastAsia="en-US" w:bidi="ar-SA"/>
      </w:rPr>
    </w:lvl>
  </w:abstractNum>
  <w:abstractNum w:abstractNumId="10">
    <w:nsid w:val="C0915F4F"/>
    <w:multiLevelType w:val="multilevel"/>
    <w:tmpl w:val="810876FC"/>
    <w:lvl w:ilvl="0">
      <w:start w:val="1"/>
      <w:numFmt w:val="decimal"/>
      <w:lvlText w:val="%1."/>
      <w:lvlJc w:val="left"/>
      <w:pPr>
        <w:ind w:left="807" w:hanging="240"/>
        <w:jc w:val="right"/>
      </w:pPr>
      <w:rPr>
        <w:rFonts w:hint="default"/>
        <w:b w:val="0"/>
        <w:bCs/>
        <w:spacing w:val="0"/>
        <w:w w:val="100"/>
        <w:lang w:eastAsia="en-US" w:bidi="ar-SA"/>
      </w:rPr>
    </w:lvl>
    <w:lvl w:ilvl="1">
      <w:numFmt w:val="bullet"/>
      <w:lvlText w:val="•"/>
      <w:lvlJc w:val="left"/>
      <w:pPr>
        <w:ind w:left="1287" w:hanging="360"/>
      </w:pPr>
      <w:rPr>
        <w:rFonts w:ascii="Arial MT" w:eastAsia="Arial MT" w:hAnsi="Arial MT" w:cs="Arial MT" w:hint="default"/>
        <w:b w:val="0"/>
        <w:bCs w:val="0"/>
        <w:i w:val="0"/>
        <w:iCs w:val="0"/>
        <w:spacing w:val="0"/>
        <w:w w:val="117"/>
        <w:sz w:val="20"/>
        <w:szCs w:val="20"/>
        <w:lang w:eastAsia="en-US" w:bidi="ar-SA"/>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lang w:eastAsia="en-US" w:bidi="ar-SA"/>
      </w:rPr>
    </w:lvl>
    <w:lvl w:ilvl="3">
      <w:numFmt w:val="bullet"/>
      <w:lvlText w:val="•"/>
      <w:lvlJc w:val="left"/>
      <w:pPr>
        <w:ind w:left="2813" w:hanging="360"/>
      </w:pPr>
      <w:rPr>
        <w:rFonts w:hint="default"/>
        <w:lang w:eastAsia="en-US" w:bidi="ar-SA"/>
      </w:rPr>
    </w:lvl>
    <w:lvl w:ilvl="4">
      <w:numFmt w:val="bullet"/>
      <w:lvlText w:val="•"/>
      <w:lvlJc w:val="left"/>
      <w:pPr>
        <w:ind w:left="3626" w:hanging="360"/>
      </w:pPr>
      <w:rPr>
        <w:rFonts w:hint="default"/>
        <w:lang w:eastAsia="en-US" w:bidi="ar-SA"/>
      </w:rPr>
    </w:lvl>
    <w:lvl w:ilvl="5">
      <w:numFmt w:val="bullet"/>
      <w:lvlText w:val="•"/>
      <w:lvlJc w:val="left"/>
      <w:pPr>
        <w:ind w:left="4439" w:hanging="360"/>
      </w:pPr>
      <w:rPr>
        <w:rFonts w:hint="default"/>
        <w:lang w:eastAsia="en-US" w:bidi="ar-SA"/>
      </w:rPr>
    </w:lvl>
    <w:lvl w:ilvl="6">
      <w:numFmt w:val="bullet"/>
      <w:lvlText w:val="•"/>
      <w:lvlJc w:val="left"/>
      <w:pPr>
        <w:ind w:left="5253" w:hanging="360"/>
      </w:pPr>
      <w:rPr>
        <w:rFonts w:hint="default"/>
        <w:lang w:eastAsia="en-US" w:bidi="ar-SA"/>
      </w:rPr>
    </w:lvl>
    <w:lvl w:ilvl="7">
      <w:numFmt w:val="bullet"/>
      <w:lvlText w:val="•"/>
      <w:lvlJc w:val="left"/>
      <w:pPr>
        <w:ind w:left="6066" w:hanging="360"/>
      </w:pPr>
      <w:rPr>
        <w:rFonts w:hint="default"/>
        <w:lang w:eastAsia="en-US" w:bidi="ar-SA"/>
      </w:rPr>
    </w:lvl>
    <w:lvl w:ilvl="8">
      <w:numFmt w:val="bullet"/>
      <w:lvlText w:val="•"/>
      <w:lvlJc w:val="left"/>
      <w:pPr>
        <w:ind w:left="6879" w:hanging="360"/>
      </w:pPr>
      <w:rPr>
        <w:rFonts w:hint="default"/>
        <w:lang w:eastAsia="en-US" w:bidi="ar-SA"/>
      </w:rPr>
    </w:lvl>
  </w:abstractNum>
  <w:abstractNum w:abstractNumId="11">
    <w:nsid w:val="CF092B84"/>
    <w:multiLevelType w:val="multilevel"/>
    <w:tmpl w:val="CF092B84"/>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eastAsia="en-US" w:bidi="ar-SA"/>
      </w:rPr>
    </w:lvl>
    <w:lvl w:ilvl="1">
      <w:start w:val="4"/>
      <w:numFmt w:val="upperLetter"/>
      <w:lvlText w:val="%2."/>
      <w:lvlJc w:val="left"/>
      <w:pPr>
        <w:ind w:left="2411" w:hanging="425"/>
      </w:pPr>
      <w:rPr>
        <w:rFonts w:ascii="Times New Roman" w:eastAsia="Times New Roman" w:hAnsi="Times New Roman" w:cs="Times New Roman" w:hint="default"/>
        <w:b w:val="0"/>
        <w:bCs w:val="0"/>
        <w:i w:val="0"/>
        <w:iCs w:val="0"/>
        <w:spacing w:val="0"/>
        <w:w w:val="100"/>
        <w:sz w:val="24"/>
        <w:szCs w:val="24"/>
        <w:lang w:eastAsia="en-US" w:bidi="ar-SA"/>
      </w:rPr>
    </w:lvl>
    <w:lvl w:ilvl="2">
      <w:numFmt w:val="bullet"/>
      <w:lvlText w:val="•"/>
      <w:lvlJc w:val="left"/>
      <w:pPr>
        <w:ind w:left="3111" w:hanging="425"/>
      </w:pPr>
      <w:rPr>
        <w:rFonts w:hint="default"/>
        <w:lang w:eastAsia="en-US" w:bidi="ar-SA"/>
      </w:rPr>
    </w:lvl>
    <w:lvl w:ilvl="3">
      <w:numFmt w:val="bullet"/>
      <w:lvlText w:val="•"/>
      <w:lvlJc w:val="left"/>
      <w:pPr>
        <w:ind w:left="3803" w:hanging="425"/>
      </w:pPr>
      <w:rPr>
        <w:rFonts w:hint="default"/>
        <w:lang w:eastAsia="en-US" w:bidi="ar-SA"/>
      </w:rPr>
    </w:lvl>
    <w:lvl w:ilvl="4">
      <w:numFmt w:val="bullet"/>
      <w:lvlText w:val="•"/>
      <w:lvlJc w:val="left"/>
      <w:pPr>
        <w:ind w:left="4495" w:hanging="425"/>
      </w:pPr>
      <w:rPr>
        <w:rFonts w:hint="default"/>
        <w:lang w:eastAsia="en-US" w:bidi="ar-SA"/>
      </w:rPr>
    </w:lvl>
    <w:lvl w:ilvl="5">
      <w:numFmt w:val="bullet"/>
      <w:lvlText w:val="•"/>
      <w:lvlJc w:val="left"/>
      <w:pPr>
        <w:ind w:left="5187" w:hanging="425"/>
      </w:pPr>
      <w:rPr>
        <w:rFonts w:hint="default"/>
        <w:lang w:eastAsia="en-US" w:bidi="ar-SA"/>
      </w:rPr>
    </w:lvl>
    <w:lvl w:ilvl="6">
      <w:numFmt w:val="bullet"/>
      <w:lvlText w:val="•"/>
      <w:lvlJc w:val="left"/>
      <w:pPr>
        <w:ind w:left="5879" w:hanging="425"/>
      </w:pPr>
      <w:rPr>
        <w:rFonts w:hint="default"/>
        <w:lang w:eastAsia="en-US" w:bidi="ar-SA"/>
      </w:rPr>
    </w:lvl>
    <w:lvl w:ilvl="7">
      <w:numFmt w:val="bullet"/>
      <w:lvlText w:val="•"/>
      <w:lvlJc w:val="left"/>
      <w:pPr>
        <w:ind w:left="6571" w:hanging="425"/>
      </w:pPr>
      <w:rPr>
        <w:rFonts w:hint="default"/>
        <w:lang w:eastAsia="en-US" w:bidi="ar-SA"/>
      </w:rPr>
    </w:lvl>
    <w:lvl w:ilvl="8">
      <w:numFmt w:val="bullet"/>
      <w:lvlText w:val="•"/>
      <w:lvlJc w:val="left"/>
      <w:pPr>
        <w:ind w:left="7263" w:hanging="425"/>
      </w:pPr>
      <w:rPr>
        <w:rFonts w:hint="default"/>
        <w:lang w:eastAsia="en-US" w:bidi="ar-SA"/>
      </w:rPr>
    </w:lvl>
  </w:abstractNum>
  <w:abstractNum w:abstractNumId="12">
    <w:nsid w:val="D7D140E4"/>
    <w:multiLevelType w:val="multilevel"/>
    <w:tmpl w:val="D7D140E4"/>
    <w:lvl w:ilvl="0">
      <w:numFmt w:val="bullet"/>
      <w:lvlText w:val="•"/>
      <w:lvlJc w:val="left"/>
      <w:pPr>
        <w:ind w:left="1288" w:hanging="360"/>
      </w:pPr>
      <w:rPr>
        <w:rFonts w:ascii="Arial MT" w:eastAsia="Arial MT" w:hAnsi="Arial MT" w:cs="Arial MT" w:hint="default"/>
        <w:b w:val="0"/>
        <w:bCs w:val="0"/>
        <w:i w:val="0"/>
        <w:iCs w:val="0"/>
        <w:spacing w:val="0"/>
        <w:w w:val="117"/>
        <w:sz w:val="20"/>
        <w:szCs w:val="20"/>
        <w:lang w:eastAsia="en-US" w:bidi="ar-SA"/>
      </w:rPr>
    </w:lvl>
    <w:lvl w:ilvl="1">
      <w:numFmt w:val="bullet"/>
      <w:lvlText w:val="•"/>
      <w:lvlJc w:val="left"/>
      <w:pPr>
        <w:ind w:left="2002" w:hanging="360"/>
      </w:pPr>
      <w:rPr>
        <w:rFonts w:hint="default"/>
        <w:lang w:eastAsia="en-US" w:bidi="ar-SA"/>
      </w:rPr>
    </w:lvl>
    <w:lvl w:ilvl="2">
      <w:numFmt w:val="bullet"/>
      <w:lvlText w:val="•"/>
      <w:lvlJc w:val="left"/>
      <w:pPr>
        <w:ind w:left="2725" w:hanging="360"/>
      </w:pPr>
      <w:rPr>
        <w:rFonts w:hint="default"/>
        <w:lang w:eastAsia="en-US" w:bidi="ar-SA"/>
      </w:rPr>
    </w:lvl>
    <w:lvl w:ilvl="3">
      <w:numFmt w:val="bullet"/>
      <w:lvlText w:val="•"/>
      <w:lvlJc w:val="left"/>
      <w:pPr>
        <w:ind w:left="3447" w:hanging="360"/>
      </w:pPr>
      <w:rPr>
        <w:rFonts w:hint="default"/>
        <w:lang w:eastAsia="en-US" w:bidi="ar-SA"/>
      </w:rPr>
    </w:lvl>
    <w:lvl w:ilvl="4">
      <w:numFmt w:val="bullet"/>
      <w:lvlText w:val="•"/>
      <w:lvlJc w:val="left"/>
      <w:pPr>
        <w:ind w:left="4170" w:hanging="360"/>
      </w:pPr>
      <w:rPr>
        <w:rFonts w:hint="default"/>
        <w:lang w:eastAsia="en-US" w:bidi="ar-SA"/>
      </w:rPr>
    </w:lvl>
    <w:lvl w:ilvl="5">
      <w:numFmt w:val="bullet"/>
      <w:lvlText w:val="•"/>
      <w:lvlJc w:val="left"/>
      <w:pPr>
        <w:ind w:left="4893" w:hanging="360"/>
      </w:pPr>
      <w:rPr>
        <w:rFonts w:hint="default"/>
        <w:lang w:eastAsia="en-US" w:bidi="ar-SA"/>
      </w:rPr>
    </w:lvl>
    <w:lvl w:ilvl="6">
      <w:numFmt w:val="bullet"/>
      <w:lvlText w:val="•"/>
      <w:lvlJc w:val="left"/>
      <w:pPr>
        <w:ind w:left="5615" w:hanging="360"/>
      </w:pPr>
      <w:rPr>
        <w:rFonts w:hint="default"/>
        <w:lang w:eastAsia="en-US" w:bidi="ar-SA"/>
      </w:rPr>
    </w:lvl>
    <w:lvl w:ilvl="7">
      <w:numFmt w:val="bullet"/>
      <w:lvlText w:val="•"/>
      <w:lvlJc w:val="left"/>
      <w:pPr>
        <w:ind w:left="6338" w:hanging="360"/>
      </w:pPr>
      <w:rPr>
        <w:rFonts w:hint="default"/>
        <w:lang w:eastAsia="en-US" w:bidi="ar-SA"/>
      </w:rPr>
    </w:lvl>
    <w:lvl w:ilvl="8">
      <w:numFmt w:val="bullet"/>
      <w:lvlText w:val="•"/>
      <w:lvlJc w:val="left"/>
      <w:pPr>
        <w:ind w:left="7060" w:hanging="360"/>
      </w:pPr>
      <w:rPr>
        <w:rFonts w:hint="default"/>
        <w:lang w:eastAsia="en-US" w:bidi="ar-SA"/>
      </w:rPr>
    </w:lvl>
  </w:abstractNum>
  <w:abstractNum w:abstractNumId="13">
    <w:nsid w:val="F0E89278"/>
    <w:multiLevelType w:val="multilevel"/>
    <w:tmpl w:val="F0E89278"/>
    <w:lvl w:ilvl="0">
      <w:start w:val="1"/>
      <w:numFmt w:val="upperLetter"/>
      <w:lvlText w:val="%1."/>
      <w:lvlJc w:val="left"/>
      <w:pPr>
        <w:ind w:left="851" w:hanging="284"/>
      </w:pPr>
      <w:rPr>
        <w:rFonts w:ascii="Times New Roman" w:eastAsia="Times New Roman" w:hAnsi="Times New Roman" w:cs="Times New Roman" w:hint="default"/>
        <w:b/>
        <w:bCs/>
        <w:i w:val="0"/>
        <w:iCs w:val="0"/>
        <w:spacing w:val="0"/>
        <w:w w:val="100"/>
        <w:sz w:val="24"/>
        <w:szCs w:val="24"/>
        <w:lang w:eastAsia="en-US" w:bidi="ar-SA"/>
      </w:rPr>
    </w:lvl>
    <w:lvl w:ilvl="1">
      <w:numFmt w:val="bullet"/>
      <w:lvlText w:val="•"/>
      <w:lvlJc w:val="left"/>
      <w:pPr>
        <w:ind w:left="1624" w:hanging="284"/>
      </w:pPr>
      <w:rPr>
        <w:rFonts w:hint="default"/>
        <w:lang w:eastAsia="en-US" w:bidi="ar-SA"/>
      </w:rPr>
    </w:lvl>
    <w:lvl w:ilvl="2">
      <w:numFmt w:val="bullet"/>
      <w:lvlText w:val="•"/>
      <w:lvlJc w:val="left"/>
      <w:pPr>
        <w:ind w:left="2389" w:hanging="284"/>
      </w:pPr>
      <w:rPr>
        <w:rFonts w:hint="default"/>
        <w:lang w:eastAsia="en-US" w:bidi="ar-SA"/>
      </w:rPr>
    </w:lvl>
    <w:lvl w:ilvl="3">
      <w:numFmt w:val="bullet"/>
      <w:lvlText w:val="•"/>
      <w:lvlJc w:val="left"/>
      <w:pPr>
        <w:ind w:left="3153" w:hanging="284"/>
      </w:pPr>
      <w:rPr>
        <w:rFonts w:hint="default"/>
        <w:lang w:eastAsia="en-US" w:bidi="ar-SA"/>
      </w:rPr>
    </w:lvl>
    <w:lvl w:ilvl="4">
      <w:numFmt w:val="bullet"/>
      <w:lvlText w:val="•"/>
      <w:lvlJc w:val="left"/>
      <w:pPr>
        <w:ind w:left="3918" w:hanging="284"/>
      </w:pPr>
      <w:rPr>
        <w:rFonts w:hint="default"/>
        <w:lang w:eastAsia="en-US" w:bidi="ar-SA"/>
      </w:rPr>
    </w:lvl>
    <w:lvl w:ilvl="5">
      <w:numFmt w:val="bullet"/>
      <w:lvlText w:val="•"/>
      <w:lvlJc w:val="left"/>
      <w:pPr>
        <w:ind w:left="4683" w:hanging="284"/>
      </w:pPr>
      <w:rPr>
        <w:rFonts w:hint="default"/>
        <w:lang w:eastAsia="en-US" w:bidi="ar-SA"/>
      </w:rPr>
    </w:lvl>
    <w:lvl w:ilvl="6">
      <w:numFmt w:val="bullet"/>
      <w:lvlText w:val="•"/>
      <w:lvlJc w:val="left"/>
      <w:pPr>
        <w:ind w:left="5447" w:hanging="284"/>
      </w:pPr>
      <w:rPr>
        <w:rFonts w:hint="default"/>
        <w:lang w:eastAsia="en-US" w:bidi="ar-SA"/>
      </w:rPr>
    </w:lvl>
    <w:lvl w:ilvl="7">
      <w:numFmt w:val="bullet"/>
      <w:lvlText w:val="•"/>
      <w:lvlJc w:val="left"/>
      <w:pPr>
        <w:ind w:left="6212" w:hanging="284"/>
      </w:pPr>
      <w:rPr>
        <w:rFonts w:hint="default"/>
        <w:lang w:eastAsia="en-US" w:bidi="ar-SA"/>
      </w:rPr>
    </w:lvl>
    <w:lvl w:ilvl="8">
      <w:numFmt w:val="bullet"/>
      <w:lvlText w:val="•"/>
      <w:lvlJc w:val="left"/>
      <w:pPr>
        <w:ind w:left="6976" w:hanging="284"/>
      </w:pPr>
      <w:rPr>
        <w:rFonts w:hint="default"/>
        <w:lang w:eastAsia="en-US" w:bidi="ar-SA"/>
      </w:rPr>
    </w:lvl>
  </w:abstractNum>
  <w:abstractNum w:abstractNumId="14">
    <w:nsid w:val="F689643B"/>
    <w:multiLevelType w:val="multilevel"/>
    <w:tmpl w:val="F689643B"/>
    <w:lvl w:ilvl="0">
      <w:numFmt w:val="bullet"/>
      <w:lvlText w:val="•"/>
      <w:lvlJc w:val="left"/>
      <w:pPr>
        <w:ind w:left="1288" w:hanging="360"/>
      </w:pPr>
      <w:rPr>
        <w:rFonts w:ascii="Arial MT" w:eastAsia="Arial MT" w:hAnsi="Arial MT" w:cs="Arial MT" w:hint="default"/>
        <w:b w:val="0"/>
        <w:bCs w:val="0"/>
        <w:i w:val="0"/>
        <w:iCs w:val="0"/>
        <w:spacing w:val="0"/>
        <w:w w:val="117"/>
        <w:sz w:val="20"/>
        <w:szCs w:val="20"/>
        <w:lang w:eastAsia="en-US" w:bidi="ar-SA"/>
      </w:rPr>
    </w:lvl>
    <w:lvl w:ilvl="1">
      <w:numFmt w:val="bullet"/>
      <w:lvlText w:val="•"/>
      <w:lvlJc w:val="left"/>
      <w:pPr>
        <w:ind w:left="2002" w:hanging="360"/>
      </w:pPr>
      <w:rPr>
        <w:rFonts w:hint="default"/>
        <w:lang w:eastAsia="en-US" w:bidi="ar-SA"/>
      </w:rPr>
    </w:lvl>
    <w:lvl w:ilvl="2">
      <w:numFmt w:val="bullet"/>
      <w:lvlText w:val="•"/>
      <w:lvlJc w:val="left"/>
      <w:pPr>
        <w:ind w:left="2725" w:hanging="360"/>
      </w:pPr>
      <w:rPr>
        <w:rFonts w:hint="default"/>
        <w:lang w:eastAsia="en-US" w:bidi="ar-SA"/>
      </w:rPr>
    </w:lvl>
    <w:lvl w:ilvl="3">
      <w:numFmt w:val="bullet"/>
      <w:lvlText w:val="•"/>
      <w:lvlJc w:val="left"/>
      <w:pPr>
        <w:ind w:left="3447" w:hanging="360"/>
      </w:pPr>
      <w:rPr>
        <w:rFonts w:hint="default"/>
        <w:lang w:eastAsia="en-US" w:bidi="ar-SA"/>
      </w:rPr>
    </w:lvl>
    <w:lvl w:ilvl="4">
      <w:numFmt w:val="bullet"/>
      <w:lvlText w:val="•"/>
      <w:lvlJc w:val="left"/>
      <w:pPr>
        <w:ind w:left="4170" w:hanging="360"/>
      </w:pPr>
      <w:rPr>
        <w:rFonts w:hint="default"/>
        <w:lang w:eastAsia="en-US" w:bidi="ar-SA"/>
      </w:rPr>
    </w:lvl>
    <w:lvl w:ilvl="5">
      <w:numFmt w:val="bullet"/>
      <w:lvlText w:val="•"/>
      <w:lvlJc w:val="left"/>
      <w:pPr>
        <w:ind w:left="4893" w:hanging="360"/>
      </w:pPr>
      <w:rPr>
        <w:rFonts w:hint="default"/>
        <w:lang w:eastAsia="en-US" w:bidi="ar-SA"/>
      </w:rPr>
    </w:lvl>
    <w:lvl w:ilvl="6">
      <w:numFmt w:val="bullet"/>
      <w:lvlText w:val="•"/>
      <w:lvlJc w:val="left"/>
      <w:pPr>
        <w:ind w:left="5615" w:hanging="360"/>
      </w:pPr>
      <w:rPr>
        <w:rFonts w:hint="default"/>
        <w:lang w:eastAsia="en-US" w:bidi="ar-SA"/>
      </w:rPr>
    </w:lvl>
    <w:lvl w:ilvl="7">
      <w:numFmt w:val="bullet"/>
      <w:lvlText w:val="•"/>
      <w:lvlJc w:val="left"/>
      <w:pPr>
        <w:ind w:left="6338" w:hanging="360"/>
      </w:pPr>
      <w:rPr>
        <w:rFonts w:hint="default"/>
        <w:lang w:eastAsia="en-US" w:bidi="ar-SA"/>
      </w:rPr>
    </w:lvl>
    <w:lvl w:ilvl="8">
      <w:numFmt w:val="bullet"/>
      <w:lvlText w:val="•"/>
      <w:lvlJc w:val="left"/>
      <w:pPr>
        <w:ind w:left="7060" w:hanging="360"/>
      </w:pPr>
      <w:rPr>
        <w:rFonts w:hint="default"/>
        <w:lang w:eastAsia="en-US" w:bidi="ar-SA"/>
      </w:rPr>
    </w:lvl>
  </w:abstractNum>
  <w:abstractNum w:abstractNumId="15">
    <w:nsid w:val="FEC2EA36"/>
    <w:multiLevelType w:val="multilevel"/>
    <w:tmpl w:val="FEC2EA36"/>
    <w:lvl w:ilvl="0">
      <w:numFmt w:val="bullet"/>
      <w:lvlText w:val="•"/>
      <w:lvlJc w:val="left"/>
      <w:pPr>
        <w:ind w:left="1288" w:hanging="360"/>
      </w:pPr>
      <w:rPr>
        <w:rFonts w:ascii="Arial MT" w:eastAsia="Arial MT" w:hAnsi="Arial MT" w:cs="Arial MT" w:hint="default"/>
        <w:b w:val="0"/>
        <w:bCs w:val="0"/>
        <w:i w:val="0"/>
        <w:iCs w:val="0"/>
        <w:spacing w:val="0"/>
        <w:w w:val="117"/>
        <w:sz w:val="20"/>
        <w:szCs w:val="20"/>
        <w:lang w:eastAsia="en-US" w:bidi="ar-SA"/>
      </w:rPr>
    </w:lvl>
    <w:lvl w:ilvl="1">
      <w:numFmt w:val="bullet"/>
      <w:lvlText w:val="•"/>
      <w:lvlJc w:val="left"/>
      <w:pPr>
        <w:ind w:left="2002" w:hanging="360"/>
      </w:pPr>
      <w:rPr>
        <w:rFonts w:hint="default"/>
        <w:lang w:eastAsia="en-US" w:bidi="ar-SA"/>
      </w:rPr>
    </w:lvl>
    <w:lvl w:ilvl="2">
      <w:numFmt w:val="bullet"/>
      <w:lvlText w:val="•"/>
      <w:lvlJc w:val="left"/>
      <w:pPr>
        <w:ind w:left="2725" w:hanging="360"/>
      </w:pPr>
      <w:rPr>
        <w:rFonts w:hint="default"/>
        <w:lang w:eastAsia="en-US" w:bidi="ar-SA"/>
      </w:rPr>
    </w:lvl>
    <w:lvl w:ilvl="3">
      <w:numFmt w:val="bullet"/>
      <w:lvlText w:val="•"/>
      <w:lvlJc w:val="left"/>
      <w:pPr>
        <w:ind w:left="3447" w:hanging="360"/>
      </w:pPr>
      <w:rPr>
        <w:rFonts w:hint="default"/>
        <w:lang w:eastAsia="en-US" w:bidi="ar-SA"/>
      </w:rPr>
    </w:lvl>
    <w:lvl w:ilvl="4">
      <w:numFmt w:val="bullet"/>
      <w:lvlText w:val="•"/>
      <w:lvlJc w:val="left"/>
      <w:pPr>
        <w:ind w:left="4170" w:hanging="360"/>
      </w:pPr>
      <w:rPr>
        <w:rFonts w:hint="default"/>
        <w:lang w:eastAsia="en-US" w:bidi="ar-SA"/>
      </w:rPr>
    </w:lvl>
    <w:lvl w:ilvl="5">
      <w:numFmt w:val="bullet"/>
      <w:lvlText w:val="•"/>
      <w:lvlJc w:val="left"/>
      <w:pPr>
        <w:ind w:left="4893" w:hanging="360"/>
      </w:pPr>
      <w:rPr>
        <w:rFonts w:hint="default"/>
        <w:lang w:eastAsia="en-US" w:bidi="ar-SA"/>
      </w:rPr>
    </w:lvl>
    <w:lvl w:ilvl="6">
      <w:numFmt w:val="bullet"/>
      <w:lvlText w:val="•"/>
      <w:lvlJc w:val="left"/>
      <w:pPr>
        <w:ind w:left="5615" w:hanging="360"/>
      </w:pPr>
      <w:rPr>
        <w:rFonts w:hint="default"/>
        <w:lang w:eastAsia="en-US" w:bidi="ar-SA"/>
      </w:rPr>
    </w:lvl>
    <w:lvl w:ilvl="7">
      <w:numFmt w:val="bullet"/>
      <w:lvlText w:val="•"/>
      <w:lvlJc w:val="left"/>
      <w:pPr>
        <w:ind w:left="6338" w:hanging="360"/>
      </w:pPr>
      <w:rPr>
        <w:rFonts w:hint="default"/>
        <w:lang w:eastAsia="en-US" w:bidi="ar-SA"/>
      </w:rPr>
    </w:lvl>
    <w:lvl w:ilvl="8">
      <w:numFmt w:val="bullet"/>
      <w:lvlText w:val="•"/>
      <w:lvlJc w:val="left"/>
      <w:pPr>
        <w:ind w:left="7060" w:hanging="360"/>
      </w:pPr>
      <w:rPr>
        <w:rFonts w:hint="default"/>
        <w:lang w:eastAsia="en-US" w:bidi="ar-SA"/>
      </w:rPr>
    </w:lvl>
  </w:abstractNum>
  <w:abstractNum w:abstractNumId="16">
    <w:nsid w:val="03A63A41"/>
    <w:multiLevelType w:val="multilevel"/>
    <w:tmpl w:val="7C6CB3C6"/>
    <w:lvl w:ilvl="0">
      <w:start w:val="1"/>
      <w:numFmt w:val="lowerLetter"/>
      <w:lvlText w:val="%1."/>
      <w:lvlJc w:val="left"/>
      <w:pPr>
        <w:ind w:left="852" w:hanging="284"/>
      </w:pPr>
      <w:rPr>
        <w:rFonts w:ascii="Times New Roman" w:eastAsia="Times New Roman" w:hAnsi="Times New Roman" w:cs="Times New Roman" w:hint="default"/>
        <w:b w:val="0"/>
        <w:bCs w:val="0"/>
        <w:i w:val="0"/>
        <w:iCs w:val="0"/>
        <w:spacing w:val="0"/>
        <w:w w:val="100"/>
        <w:sz w:val="24"/>
        <w:szCs w:val="24"/>
        <w:lang w:eastAsia="en-US" w:bidi="ar-SA"/>
      </w:rPr>
    </w:lvl>
    <w:lvl w:ilvl="1">
      <w:numFmt w:val="bullet"/>
      <w:lvlText w:val="•"/>
      <w:lvlJc w:val="left"/>
      <w:pPr>
        <w:ind w:left="1624" w:hanging="284"/>
      </w:pPr>
      <w:rPr>
        <w:rFonts w:hint="default"/>
        <w:lang w:eastAsia="en-US" w:bidi="ar-SA"/>
      </w:rPr>
    </w:lvl>
    <w:lvl w:ilvl="2">
      <w:numFmt w:val="bullet"/>
      <w:lvlText w:val="•"/>
      <w:lvlJc w:val="left"/>
      <w:pPr>
        <w:ind w:left="2389" w:hanging="284"/>
      </w:pPr>
      <w:rPr>
        <w:rFonts w:hint="default"/>
        <w:lang w:eastAsia="en-US" w:bidi="ar-SA"/>
      </w:rPr>
    </w:lvl>
    <w:lvl w:ilvl="3">
      <w:numFmt w:val="bullet"/>
      <w:lvlText w:val="•"/>
      <w:lvlJc w:val="left"/>
      <w:pPr>
        <w:ind w:left="3153" w:hanging="284"/>
      </w:pPr>
      <w:rPr>
        <w:rFonts w:hint="default"/>
        <w:lang w:eastAsia="en-US" w:bidi="ar-SA"/>
      </w:rPr>
    </w:lvl>
    <w:lvl w:ilvl="4">
      <w:numFmt w:val="bullet"/>
      <w:lvlText w:val="•"/>
      <w:lvlJc w:val="left"/>
      <w:pPr>
        <w:ind w:left="3918" w:hanging="284"/>
      </w:pPr>
      <w:rPr>
        <w:rFonts w:hint="default"/>
        <w:lang w:eastAsia="en-US" w:bidi="ar-SA"/>
      </w:rPr>
    </w:lvl>
    <w:lvl w:ilvl="5">
      <w:numFmt w:val="bullet"/>
      <w:lvlText w:val="•"/>
      <w:lvlJc w:val="left"/>
      <w:pPr>
        <w:ind w:left="4683" w:hanging="284"/>
      </w:pPr>
      <w:rPr>
        <w:rFonts w:hint="default"/>
        <w:lang w:eastAsia="en-US" w:bidi="ar-SA"/>
      </w:rPr>
    </w:lvl>
    <w:lvl w:ilvl="6">
      <w:numFmt w:val="bullet"/>
      <w:lvlText w:val="•"/>
      <w:lvlJc w:val="left"/>
      <w:pPr>
        <w:ind w:left="5447" w:hanging="284"/>
      </w:pPr>
      <w:rPr>
        <w:rFonts w:hint="default"/>
        <w:lang w:eastAsia="en-US" w:bidi="ar-SA"/>
      </w:rPr>
    </w:lvl>
    <w:lvl w:ilvl="7">
      <w:numFmt w:val="bullet"/>
      <w:lvlText w:val="•"/>
      <w:lvlJc w:val="left"/>
      <w:pPr>
        <w:ind w:left="6212" w:hanging="284"/>
      </w:pPr>
      <w:rPr>
        <w:rFonts w:hint="default"/>
        <w:lang w:eastAsia="en-US" w:bidi="ar-SA"/>
      </w:rPr>
    </w:lvl>
    <w:lvl w:ilvl="8">
      <w:numFmt w:val="bullet"/>
      <w:lvlText w:val="•"/>
      <w:lvlJc w:val="left"/>
      <w:pPr>
        <w:ind w:left="6976" w:hanging="284"/>
      </w:pPr>
      <w:rPr>
        <w:rFonts w:hint="default"/>
        <w:lang w:eastAsia="en-US" w:bidi="ar-SA"/>
      </w:rPr>
    </w:lvl>
  </w:abstractNum>
  <w:abstractNum w:abstractNumId="17">
    <w:nsid w:val="0709FD3E"/>
    <w:multiLevelType w:val="multilevel"/>
    <w:tmpl w:val="0709FD3E"/>
    <w:lvl w:ilvl="0">
      <w:start w:val="1"/>
      <w:numFmt w:val="decimal"/>
      <w:lvlText w:val="%1."/>
      <w:lvlJc w:val="left"/>
      <w:pPr>
        <w:ind w:left="568" w:hanging="284"/>
      </w:pPr>
      <w:rPr>
        <w:rFonts w:ascii="Times New Roman" w:eastAsia="Times New Roman" w:hAnsi="Times New Roman" w:cs="Times New Roman" w:hint="default"/>
        <w:b w:val="0"/>
        <w:bCs w:val="0"/>
        <w:i w:val="0"/>
        <w:iCs w:val="0"/>
        <w:spacing w:val="0"/>
        <w:w w:val="100"/>
        <w:sz w:val="24"/>
        <w:szCs w:val="24"/>
        <w:lang w:eastAsia="en-US" w:bidi="ar-SA"/>
      </w:rPr>
    </w:lvl>
    <w:lvl w:ilvl="1">
      <w:numFmt w:val="bullet"/>
      <w:lvlText w:val="•"/>
      <w:lvlJc w:val="left"/>
      <w:pPr>
        <w:ind w:left="1354" w:hanging="284"/>
      </w:pPr>
      <w:rPr>
        <w:rFonts w:hint="default"/>
        <w:lang w:eastAsia="en-US" w:bidi="ar-SA"/>
      </w:rPr>
    </w:lvl>
    <w:lvl w:ilvl="2">
      <w:numFmt w:val="bullet"/>
      <w:lvlText w:val="•"/>
      <w:lvlJc w:val="left"/>
      <w:pPr>
        <w:ind w:left="2149" w:hanging="284"/>
      </w:pPr>
      <w:rPr>
        <w:rFonts w:hint="default"/>
        <w:lang w:eastAsia="en-US" w:bidi="ar-SA"/>
      </w:rPr>
    </w:lvl>
    <w:lvl w:ilvl="3">
      <w:numFmt w:val="bullet"/>
      <w:lvlText w:val="•"/>
      <w:lvlJc w:val="left"/>
      <w:pPr>
        <w:ind w:left="2943" w:hanging="284"/>
      </w:pPr>
      <w:rPr>
        <w:rFonts w:hint="default"/>
        <w:lang w:eastAsia="en-US" w:bidi="ar-SA"/>
      </w:rPr>
    </w:lvl>
    <w:lvl w:ilvl="4">
      <w:numFmt w:val="bullet"/>
      <w:lvlText w:val="•"/>
      <w:lvlJc w:val="left"/>
      <w:pPr>
        <w:ind w:left="3738" w:hanging="284"/>
      </w:pPr>
      <w:rPr>
        <w:rFonts w:hint="default"/>
        <w:lang w:eastAsia="en-US" w:bidi="ar-SA"/>
      </w:rPr>
    </w:lvl>
    <w:lvl w:ilvl="5">
      <w:numFmt w:val="bullet"/>
      <w:lvlText w:val="•"/>
      <w:lvlJc w:val="left"/>
      <w:pPr>
        <w:ind w:left="4533" w:hanging="284"/>
      </w:pPr>
      <w:rPr>
        <w:rFonts w:hint="default"/>
        <w:lang w:eastAsia="en-US" w:bidi="ar-SA"/>
      </w:rPr>
    </w:lvl>
    <w:lvl w:ilvl="6">
      <w:numFmt w:val="bullet"/>
      <w:lvlText w:val="•"/>
      <w:lvlJc w:val="left"/>
      <w:pPr>
        <w:ind w:left="5327" w:hanging="284"/>
      </w:pPr>
      <w:rPr>
        <w:rFonts w:hint="default"/>
        <w:lang w:eastAsia="en-US" w:bidi="ar-SA"/>
      </w:rPr>
    </w:lvl>
    <w:lvl w:ilvl="7">
      <w:numFmt w:val="bullet"/>
      <w:lvlText w:val="•"/>
      <w:lvlJc w:val="left"/>
      <w:pPr>
        <w:ind w:left="6122" w:hanging="284"/>
      </w:pPr>
      <w:rPr>
        <w:rFonts w:hint="default"/>
        <w:lang w:eastAsia="en-US" w:bidi="ar-SA"/>
      </w:rPr>
    </w:lvl>
    <w:lvl w:ilvl="8">
      <w:numFmt w:val="bullet"/>
      <w:lvlText w:val="•"/>
      <w:lvlJc w:val="left"/>
      <w:pPr>
        <w:ind w:left="6916" w:hanging="284"/>
      </w:pPr>
      <w:rPr>
        <w:rFonts w:hint="default"/>
        <w:lang w:eastAsia="en-US" w:bidi="ar-SA"/>
      </w:rPr>
    </w:lvl>
  </w:abstractNum>
  <w:abstractNum w:abstractNumId="18">
    <w:nsid w:val="08444179"/>
    <w:multiLevelType w:val="multilevel"/>
    <w:tmpl w:val="9FC0368E"/>
    <w:lvl w:ilvl="0">
      <w:start w:val="7"/>
      <w:numFmt w:val="decimal"/>
      <w:lvlText w:val="%1."/>
      <w:lvlJc w:val="left"/>
      <w:pPr>
        <w:ind w:left="709" w:hanging="284"/>
      </w:pPr>
      <w:rPr>
        <w:rFonts w:hint="default"/>
        <w:b w:val="0"/>
        <w:bCs/>
        <w:spacing w:val="0"/>
        <w:w w:val="100"/>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rPr>
    </w:lvl>
    <w:lvl w:ilvl="3">
      <w:numFmt w:val="bullet"/>
      <w:lvlText w:val="•"/>
      <w:lvlJc w:val="left"/>
      <w:pPr>
        <w:ind w:left="2813" w:hanging="360"/>
      </w:pPr>
      <w:rPr>
        <w:rFonts w:hint="default"/>
      </w:rPr>
    </w:lvl>
    <w:lvl w:ilvl="4">
      <w:numFmt w:val="bullet"/>
      <w:lvlText w:val="•"/>
      <w:lvlJc w:val="left"/>
      <w:pPr>
        <w:ind w:left="3626" w:hanging="360"/>
      </w:pPr>
      <w:rPr>
        <w:rFonts w:hint="default"/>
      </w:rPr>
    </w:lvl>
    <w:lvl w:ilvl="5">
      <w:numFmt w:val="bullet"/>
      <w:lvlText w:val="•"/>
      <w:lvlJc w:val="left"/>
      <w:pPr>
        <w:ind w:left="4439" w:hanging="360"/>
      </w:pPr>
      <w:rPr>
        <w:rFonts w:hint="default"/>
      </w:rPr>
    </w:lvl>
    <w:lvl w:ilvl="6">
      <w:numFmt w:val="bullet"/>
      <w:lvlText w:val="•"/>
      <w:lvlJc w:val="left"/>
      <w:pPr>
        <w:ind w:left="5253" w:hanging="360"/>
      </w:pPr>
      <w:rPr>
        <w:rFonts w:hint="default"/>
      </w:rPr>
    </w:lvl>
    <w:lvl w:ilvl="7">
      <w:numFmt w:val="bullet"/>
      <w:lvlText w:val="•"/>
      <w:lvlJc w:val="left"/>
      <w:pPr>
        <w:ind w:left="6066" w:hanging="360"/>
      </w:pPr>
      <w:rPr>
        <w:rFonts w:hint="default"/>
      </w:rPr>
    </w:lvl>
    <w:lvl w:ilvl="8">
      <w:numFmt w:val="bullet"/>
      <w:lvlText w:val="•"/>
      <w:lvlJc w:val="left"/>
      <w:pPr>
        <w:ind w:left="6879" w:hanging="360"/>
      </w:pPr>
      <w:rPr>
        <w:rFonts w:hint="default"/>
      </w:rPr>
    </w:lvl>
  </w:abstractNum>
  <w:abstractNum w:abstractNumId="19">
    <w:nsid w:val="0975794E"/>
    <w:multiLevelType w:val="multilevel"/>
    <w:tmpl w:val="18F74015"/>
    <w:lvl w:ilvl="0">
      <w:start w:val="1"/>
      <w:numFmt w:val="upperLetter"/>
      <w:lvlText w:val="%1."/>
      <w:lvlJc w:val="left"/>
      <w:pPr>
        <w:ind w:left="994" w:hanging="426"/>
      </w:pPr>
      <w:rPr>
        <w:rFonts w:ascii="Times New Roman" w:eastAsia="Times New Roman" w:hAnsi="Times New Roman" w:cs="Times New Roman" w:hint="default"/>
        <w:b/>
        <w:bCs/>
        <w:i w:val="0"/>
        <w:iCs w:val="0"/>
        <w:spacing w:val="0"/>
        <w:w w:val="100"/>
        <w:sz w:val="24"/>
        <w:szCs w:val="24"/>
        <w:lang w:eastAsia="en-US" w:bidi="ar-SA"/>
      </w:rPr>
    </w:lvl>
    <w:lvl w:ilvl="1">
      <w:start w:val="1"/>
      <w:numFmt w:val="decimal"/>
      <w:lvlText w:val="%2."/>
      <w:lvlJc w:val="left"/>
      <w:pPr>
        <w:ind w:left="852" w:hanging="284"/>
      </w:pPr>
      <w:rPr>
        <w:rFonts w:ascii="Times New Roman" w:eastAsia="Times New Roman" w:hAnsi="Times New Roman" w:cs="Times New Roman" w:hint="default"/>
        <w:b w:val="0"/>
        <w:bCs w:val="0"/>
        <w:i w:val="0"/>
        <w:iCs w:val="0"/>
        <w:spacing w:val="0"/>
        <w:w w:val="100"/>
        <w:sz w:val="24"/>
        <w:szCs w:val="24"/>
        <w:lang w:eastAsia="en-US" w:bidi="ar-SA"/>
      </w:rPr>
    </w:lvl>
    <w:lvl w:ilvl="2">
      <w:numFmt w:val="bullet"/>
      <w:lvlText w:val="•"/>
      <w:lvlJc w:val="left"/>
      <w:pPr>
        <w:ind w:left="1288" w:hanging="360"/>
      </w:pPr>
      <w:rPr>
        <w:rFonts w:ascii="Arial MT" w:eastAsia="Arial MT" w:hAnsi="Arial MT" w:cs="Arial MT" w:hint="default"/>
        <w:b w:val="0"/>
        <w:bCs w:val="0"/>
        <w:i w:val="0"/>
        <w:iCs w:val="0"/>
        <w:spacing w:val="0"/>
        <w:w w:val="117"/>
        <w:sz w:val="20"/>
        <w:szCs w:val="20"/>
        <w:lang w:eastAsia="en-US" w:bidi="ar-SA"/>
      </w:rPr>
    </w:lvl>
    <w:lvl w:ilvl="3">
      <w:numFmt w:val="bullet"/>
      <w:lvlText w:val="•"/>
      <w:lvlJc w:val="left"/>
      <w:pPr>
        <w:ind w:left="2183" w:hanging="360"/>
      </w:pPr>
      <w:rPr>
        <w:rFonts w:hint="default"/>
        <w:lang w:eastAsia="en-US" w:bidi="ar-SA"/>
      </w:rPr>
    </w:lvl>
    <w:lvl w:ilvl="4">
      <w:numFmt w:val="bullet"/>
      <w:lvlText w:val="•"/>
      <w:lvlJc w:val="left"/>
      <w:pPr>
        <w:ind w:left="3086" w:hanging="360"/>
      </w:pPr>
      <w:rPr>
        <w:rFonts w:hint="default"/>
        <w:lang w:eastAsia="en-US" w:bidi="ar-SA"/>
      </w:rPr>
    </w:lvl>
    <w:lvl w:ilvl="5">
      <w:numFmt w:val="bullet"/>
      <w:lvlText w:val="•"/>
      <w:lvlJc w:val="left"/>
      <w:pPr>
        <w:ind w:left="3989" w:hanging="360"/>
      </w:pPr>
      <w:rPr>
        <w:rFonts w:hint="default"/>
        <w:lang w:eastAsia="en-US" w:bidi="ar-SA"/>
      </w:rPr>
    </w:lvl>
    <w:lvl w:ilvl="6">
      <w:numFmt w:val="bullet"/>
      <w:lvlText w:val="•"/>
      <w:lvlJc w:val="left"/>
      <w:pPr>
        <w:ind w:left="4893" w:hanging="360"/>
      </w:pPr>
      <w:rPr>
        <w:rFonts w:hint="default"/>
        <w:lang w:eastAsia="en-US" w:bidi="ar-SA"/>
      </w:rPr>
    </w:lvl>
    <w:lvl w:ilvl="7">
      <w:numFmt w:val="bullet"/>
      <w:lvlText w:val="•"/>
      <w:lvlJc w:val="left"/>
      <w:pPr>
        <w:ind w:left="5796" w:hanging="360"/>
      </w:pPr>
      <w:rPr>
        <w:rFonts w:hint="default"/>
        <w:lang w:eastAsia="en-US" w:bidi="ar-SA"/>
      </w:rPr>
    </w:lvl>
    <w:lvl w:ilvl="8">
      <w:numFmt w:val="bullet"/>
      <w:lvlText w:val="•"/>
      <w:lvlJc w:val="left"/>
      <w:pPr>
        <w:ind w:left="6699" w:hanging="360"/>
      </w:pPr>
      <w:rPr>
        <w:rFonts w:hint="default"/>
        <w:lang w:eastAsia="en-US" w:bidi="ar-SA"/>
      </w:rPr>
    </w:lvl>
  </w:abstractNum>
  <w:abstractNum w:abstractNumId="20">
    <w:nsid w:val="0CEF100B"/>
    <w:multiLevelType w:val="multilevel"/>
    <w:tmpl w:val="C032C6A8"/>
    <w:lvl w:ilvl="0">
      <w:start w:val="1"/>
      <w:numFmt w:val="lowerLetter"/>
      <w:lvlText w:val="%1."/>
      <w:lvlJc w:val="left"/>
      <w:pPr>
        <w:ind w:left="852" w:hanging="284"/>
      </w:pPr>
      <w:rPr>
        <w:rFonts w:ascii="Times New Roman" w:eastAsia="Times New Roman" w:hAnsi="Times New Roman" w:cs="Times New Roman" w:hint="default"/>
        <w:b w:val="0"/>
        <w:bCs w:val="0"/>
        <w:i w:val="0"/>
        <w:iCs w:val="0"/>
        <w:spacing w:val="0"/>
        <w:w w:val="100"/>
        <w:sz w:val="24"/>
        <w:szCs w:val="24"/>
        <w:lang w:eastAsia="en-US" w:bidi="ar-SA"/>
      </w:rPr>
    </w:lvl>
    <w:lvl w:ilvl="1">
      <w:start w:val="1"/>
      <w:numFmt w:val="decimal"/>
      <w:lvlText w:val="%2."/>
      <w:lvlJc w:val="left"/>
      <w:pPr>
        <w:ind w:left="852" w:hanging="284"/>
      </w:pPr>
      <w:rPr>
        <w:rFonts w:ascii="Times New Roman" w:eastAsia="Times New Roman" w:hAnsi="Times New Roman" w:cs="Times New Roman" w:hint="default"/>
        <w:b w:val="0"/>
        <w:bCs w:val="0"/>
        <w:i w:val="0"/>
        <w:iCs w:val="0"/>
        <w:spacing w:val="0"/>
        <w:w w:val="100"/>
        <w:sz w:val="20"/>
        <w:szCs w:val="20"/>
        <w:lang w:eastAsia="en-US" w:bidi="ar-SA"/>
      </w:rPr>
    </w:lvl>
    <w:lvl w:ilvl="2">
      <w:start w:val="1"/>
      <w:numFmt w:val="decimal"/>
      <w:lvlText w:val="%3."/>
      <w:lvlJc w:val="left"/>
      <w:pPr>
        <w:ind w:left="1288" w:hanging="360"/>
      </w:pPr>
      <w:rPr>
        <w:rFonts w:ascii="Times New Roman" w:eastAsia="Times New Roman" w:hAnsi="Times New Roman" w:cs="Times New Roman" w:hint="default"/>
        <w:b w:val="0"/>
        <w:bCs w:val="0"/>
        <w:i w:val="0"/>
        <w:iCs w:val="0"/>
        <w:spacing w:val="0"/>
        <w:w w:val="100"/>
        <w:sz w:val="24"/>
        <w:szCs w:val="24"/>
        <w:lang w:eastAsia="en-US" w:bidi="ar-SA"/>
      </w:rPr>
    </w:lvl>
    <w:lvl w:ilvl="3">
      <w:start w:val="1"/>
      <w:numFmt w:val="decimal"/>
      <w:lvlText w:val="%4."/>
      <w:lvlJc w:val="left"/>
      <w:pPr>
        <w:ind w:left="1288" w:hanging="360"/>
      </w:pPr>
      <w:rPr>
        <w:rFonts w:ascii="Times New Roman" w:eastAsia="Times New Roman" w:hAnsi="Times New Roman" w:cs="Times New Roman" w:hint="default"/>
        <w:b w:val="0"/>
        <w:bCs w:val="0"/>
        <w:i w:val="0"/>
        <w:iCs w:val="0"/>
        <w:spacing w:val="0"/>
        <w:w w:val="100"/>
        <w:sz w:val="24"/>
        <w:szCs w:val="24"/>
        <w:lang w:eastAsia="en-US" w:bidi="ar-SA"/>
      </w:rPr>
    </w:lvl>
    <w:lvl w:ilvl="4">
      <w:numFmt w:val="bullet"/>
      <w:lvlText w:val="•"/>
      <w:lvlJc w:val="left"/>
      <w:pPr>
        <w:ind w:left="3688" w:hanging="360"/>
      </w:pPr>
      <w:rPr>
        <w:rFonts w:hint="default"/>
        <w:lang w:eastAsia="en-US" w:bidi="ar-SA"/>
      </w:rPr>
    </w:lvl>
    <w:lvl w:ilvl="5">
      <w:numFmt w:val="bullet"/>
      <w:lvlText w:val="•"/>
      <w:lvlJc w:val="left"/>
      <w:pPr>
        <w:ind w:left="4491" w:hanging="360"/>
      </w:pPr>
      <w:rPr>
        <w:rFonts w:hint="default"/>
        <w:lang w:eastAsia="en-US" w:bidi="ar-SA"/>
      </w:rPr>
    </w:lvl>
    <w:lvl w:ilvl="6">
      <w:numFmt w:val="bullet"/>
      <w:lvlText w:val="•"/>
      <w:lvlJc w:val="left"/>
      <w:pPr>
        <w:ind w:left="5294" w:hanging="360"/>
      </w:pPr>
      <w:rPr>
        <w:rFonts w:hint="default"/>
        <w:lang w:eastAsia="en-US" w:bidi="ar-SA"/>
      </w:rPr>
    </w:lvl>
    <w:lvl w:ilvl="7">
      <w:numFmt w:val="bullet"/>
      <w:lvlText w:val="•"/>
      <w:lvlJc w:val="left"/>
      <w:pPr>
        <w:ind w:left="6097" w:hanging="360"/>
      </w:pPr>
      <w:rPr>
        <w:rFonts w:hint="default"/>
        <w:lang w:eastAsia="en-US" w:bidi="ar-SA"/>
      </w:rPr>
    </w:lvl>
    <w:lvl w:ilvl="8">
      <w:numFmt w:val="bullet"/>
      <w:lvlText w:val="•"/>
      <w:lvlJc w:val="left"/>
      <w:pPr>
        <w:ind w:left="6900" w:hanging="360"/>
      </w:pPr>
      <w:rPr>
        <w:rFonts w:hint="default"/>
        <w:lang w:eastAsia="en-US" w:bidi="ar-SA"/>
      </w:rPr>
    </w:lvl>
  </w:abstractNum>
  <w:abstractNum w:abstractNumId="21">
    <w:nsid w:val="0E8255C5"/>
    <w:multiLevelType w:val="hybridMultilevel"/>
    <w:tmpl w:val="3878C49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0F9F9CCA"/>
    <w:multiLevelType w:val="multilevel"/>
    <w:tmpl w:val="7BB2D59A"/>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eastAsia="en-US" w:bidi="ar-SA"/>
      </w:rPr>
    </w:lvl>
    <w:lvl w:ilvl="1">
      <w:numFmt w:val="bullet"/>
      <w:lvlText w:val="•"/>
      <w:lvlJc w:val="left"/>
      <w:pPr>
        <w:ind w:left="2002" w:hanging="360"/>
      </w:pPr>
      <w:rPr>
        <w:rFonts w:hint="default"/>
        <w:lang w:eastAsia="en-US" w:bidi="ar-SA"/>
      </w:rPr>
    </w:lvl>
    <w:lvl w:ilvl="2">
      <w:numFmt w:val="bullet"/>
      <w:lvlText w:val="•"/>
      <w:lvlJc w:val="left"/>
      <w:pPr>
        <w:ind w:left="2725" w:hanging="360"/>
      </w:pPr>
      <w:rPr>
        <w:rFonts w:hint="default"/>
        <w:lang w:eastAsia="en-US" w:bidi="ar-SA"/>
      </w:rPr>
    </w:lvl>
    <w:lvl w:ilvl="3">
      <w:numFmt w:val="bullet"/>
      <w:lvlText w:val="•"/>
      <w:lvlJc w:val="left"/>
      <w:pPr>
        <w:ind w:left="3447" w:hanging="360"/>
      </w:pPr>
      <w:rPr>
        <w:rFonts w:hint="default"/>
        <w:lang w:eastAsia="en-US" w:bidi="ar-SA"/>
      </w:rPr>
    </w:lvl>
    <w:lvl w:ilvl="4">
      <w:numFmt w:val="bullet"/>
      <w:lvlText w:val="•"/>
      <w:lvlJc w:val="left"/>
      <w:pPr>
        <w:ind w:left="4170" w:hanging="360"/>
      </w:pPr>
      <w:rPr>
        <w:rFonts w:hint="default"/>
        <w:lang w:eastAsia="en-US" w:bidi="ar-SA"/>
      </w:rPr>
    </w:lvl>
    <w:lvl w:ilvl="5">
      <w:numFmt w:val="bullet"/>
      <w:lvlText w:val="•"/>
      <w:lvlJc w:val="left"/>
      <w:pPr>
        <w:ind w:left="4893" w:hanging="360"/>
      </w:pPr>
      <w:rPr>
        <w:rFonts w:hint="default"/>
        <w:lang w:eastAsia="en-US" w:bidi="ar-SA"/>
      </w:rPr>
    </w:lvl>
    <w:lvl w:ilvl="6">
      <w:numFmt w:val="bullet"/>
      <w:lvlText w:val="•"/>
      <w:lvlJc w:val="left"/>
      <w:pPr>
        <w:ind w:left="5615" w:hanging="360"/>
      </w:pPr>
      <w:rPr>
        <w:rFonts w:hint="default"/>
        <w:lang w:eastAsia="en-US" w:bidi="ar-SA"/>
      </w:rPr>
    </w:lvl>
    <w:lvl w:ilvl="7">
      <w:numFmt w:val="bullet"/>
      <w:lvlText w:val="•"/>
      <w:lvlJc w:val="left"/>
      <w:pPr>
        <w:ind w:left="6338" w:hanging="360"/>
      </w:pPr>
      <w:rPr>
        <w:rFonts w:hint="default"/>
        <w:lang w:eastAsia="en-US" w:bidi="ar-SA"/>
      </w:rPr>
    </w:lvl>
    <w:lvl w:ilvl="8">
      <w:numFmt w:val="bullet"/>
      <w:lvlText w:val="•"/>
      <w:lvlJc w:val="left"/>
      <w:pPr>
        <w:ind w:left="7060" w:hanging="360"/>
      </w:pPr>
      <w:rPr>
        <w:rFonts w:hint="default"/>
        <w:lang w:eastAsia="en-US" w:bidi="ar-SA"/>
      </w:rPr>
    </w:lvl>
  </w:abstractNum>
  <w:abstractNum w:abstractNumId="23">
    <w:nsid w:val="12EADF99"/>
    <w:multiLevelType w:val="multilevel"/>
    <w:tmpl w:val="4704C942"/>
    <w:lvl w:ilvl="0">
      <w:start w:val="3"/>
      <w:numFmt w:val="decimal"/>
      <w:lvlText w:val="%1."/>
      <w:lvlJc w:val="left"/>
      <w:pPr>
        <w:ind w:left="808" w:hanging="240"/>
      </w:pPr>
      <w:rPr>
        <w:rFonts w:ascii="Times New Roman" w:eastAsia="Times New Roman" w:hAnsi="Times New Roman" w:cs="Times New Roman" w:hint="default"/>
        <w:b w:val="0"/>
        <w:bCs w:val="0"/>
        <w:i w:val="0"/>
        <w:iCs w:val="0"/>
        <w:spacing w:val="0"/>
        <w:w w:val="100"/>
        <w:sz w:val="24"/>
        <w:szCs w:val="24"/>
        <w:lang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eastAsia="en-US" w:bidi="ar-SA"/>
      </w:rPr>
    </w:lvl>
    <w:lvl w:ilvl="2">
      <w:numFmt w:val="bullet"/>
      <w:lvlText w:val="•"/>
      <w:lvlJc w:val="left"/>
      <w:pPr>
        <w:ind w:left="2082" w:hanging="360"/>
      </w:pPr>
      <w:rPr>
        <w:rFonts w:hint="default"/>
        <w:lang w:eastAsia="en-US" w:bidi="ar-SA"/>
      </w:rPr>
    </w:lvl>
    <w:lvl w:ilvl="3">
      <w:numFmt w:val="bullet"/>
      <w:lvlText w:val="•"/>
      <w:lvlJc w:val="left"/>
      <w:pPr>
        <w:ind w:left="2885" w:hanging="360"/>
      </w:pPr>
      <w:rPr>
        <w:rFonts w:hint="default"/>
        <w:lang w:eastAsia="en-US" w:bidi="ar-SA"/>
      </w:rPr>
    </w:lvl>
    <w:lvl w:ilvl="4">
      <w:numFmt w:val="bullet"/>
      <w:lvlText w:val="•"/>
      <w:lvlJc w:val="left"/>
      <w:pPr>
        <w:ind w:left="3688" w:hanging="360"/>
      </w:pPr>
      <w:rPr>
        <w:rFonts w:hint="default"/>
        <w:lang w:eastAsia="en-US" w:bidi="ar-SA"/>
      </w:rPr>
    </w:lvl>
    <w:lvl w:ilvl="5">
      <w:numFmt w:val="bullet"/>
      <w:lvlText w:val="•"/>
      <w:lvlJc w:val="left"/>
      <w:pPr>
        <w:ind w:left="4491" w:hanging="360"/>
      </w:pPr>
      <w:rPr>
        <w:rFonts w:hint="default"/>
        <w:lang w:eastAsia="en-US" w:bidi="ar-SA"/>
      </w:rPr>
    </w:lvl>
    <w:lvl w:ilvl="6">
      <w:numFmt w:val="bullet"/>
      <w:lvlText w:val="•"/>
      <w:lvlJc w:val="left"/>
      <w:pPr>
        <w:ind w:left="5294" w:hanging="360"/>
      </w:pPr>
      <w:rPr>
        <w:rFonts w:hint="default"/>
        <w:lang w:eastAsia="en-US" w:bidi="ar-SA"/>
      </w:rPr>
    </w:lvl>
    <w:lvl w:ilvl="7">
      <w:numFmt w:val="bullet"/>
      <w:lvlText w:val="•"/>
      <w:lvlJc w:val="left"/>
      <w:pPr>
        <w:ind w:left="6097" w:hanging="360"/>
      </w:pPr>
      <w:rPr>
        <w:rFonts w:hint="default"/>
        <w:lang w:eastAsia="en-US" w:bidi="ar-SA"/>
      </w:rPr>
    </w:lvl>
    <w:lvl w:ilvl="8">
      <w:numFmt w:val="bullet"/>
      <w:lvlText w:val="•"/>
      <w:lvlJc w:val="left"/>
      <w:pPr>
        <w:ind w:left="6900" w:hanging="360"/>
      </w:pPr>
      <w:rPr>
        <w:rFonts w:hint="default"/>
        <w:lang w:eastAsia="en-US" w:bidi="ar-SA"/>
      </w:rPr>
    </w:lvl>
  </w:abstractNum>
  <w:abstractNum w:abstractNumId="24">
    <w:nsid w:val="18F74015"/>
    <w:multiLevelType w:val="multilevel"/>
    <w:tmpl w:val="18F74015"/>
    <w:lvl w:ilvl="0">
      <w:start w:val="1"/>
      <w:numFmt w:val="upperLetter"/>
      <w:lvlText w:val="%1."/>
      <w:lvlJc w:val="left"/>
      <w:pPr>
        <w:ind w:left="994" w:hanging="426"/>
      </w:pPr>
      <w:rPr>
        <w:rFonts w:ascii="Times New Roman" w:eastAsia="Times New Roman" w:hAnsi="Times New Roman" w:cs="Times New Roman" w:hint="default"/>
        <w:b/>
        <w:bCs/>
        <w:i w:val="0"/>
        <w:iCs w:val="0"/>
        <w:spacing w:val="0"/>
        <w:w w:val="100"/>
        <w:sz w:val="24"/>
        <w:szCs w:val="24"/>
        <w:lang w:eastAsia="en-US" w:bidi="ar-SA"/>
      </w:rPr>
    </w:lvl>
    <w:lvl w:ilvl="1">
      <w:start w:val="1"/>
      <w:numFmt w:val="decimal"/>
      <w:lvlText w:val="%2."/>
      <w:lvlJc w:val="left"/>
      <w:pPr>
        <w:ind w:left="852" w:hanging="284"/>
      </w:pPr>
      <w:rPr>
        <w:rFonts w:ascii="Times New Roman" w:eastAsia="Times New Roman" w:hAnsi="Times New Roman" w:cs="Times New Roman" w:hint="default"/>
        <w:b w:val="0"/>
        <w:bCs w:val="0"/>
        <w:i w:val="0"/>
        <w:iCs w:val="0"/>
        <w:spacing w:val="0"/>
        <w:w w:val="100"/>
        <w:sz w:val="24"/>
        <w:szCs w:val="24"/>
        <w:lang w:eastAsia="en-US" w:bidi="ar-SA"/>
      </w:rPr>
    </w:lvl>
    <w:lvl w:ilvl="2">
      <w:numFmt w:val="bullet"/>
      <w:lvlText w:val="•"/>
      <w:lvlJc w:val="left"/>
      <w:pPr>
        <w:ind w:left="1288" w:hanging="360"/>
      </w:pPr>
      <w:rPr>
        <w:rFonts w:ascii="Arial MT" w:eastAsia="Arial MT" w:hAnsi="Arial MT" w:cs="Arial MT" w:hint="default"/>
        <w:b w:val="0"/>
        <w:bCs w:val="0"/>
        <w:i w:val="0"/>
        <w:iCs w:val="0"/>
        <w:spacing w:val="0"/>
        <w:w w:val="117"/>
        <w:sz w:val="20"/>
        <w:szCs w:val="20"/>
        <w:lang w:eastAsia="en-US" w:bidi="ar-SA"/>
      </w:rPr>
    </w:lvl>
    <w:lvl w:ilvl="3">
      <w:numFmt w:val="bullet"/>
      <w:lvlText w:val="•"/>
      <w:lvlJc w:val="left"/>
      <w:pPr>
        <w:ind w:left="2183" w:hanging="360"/>
      </w:pPr>
      <w:rPr>
        <w:rFonts w:hint="default"/>
        <w:lang w:eastAsia="en-US" w:bidi="ar-SA"/>
      </w:rPr>
    </w:lvl>
    <w:lvl w:ilvl="4">
      <w:numFmt w:val="bullet"/>
      <w:lvlText w:val="•"/>
      <w:lvlJc w:val="left"/>
      <w:pPr>
        <w:ind w:left="3086" w:hanging="360"/>
      </w:pPr>
      <w:rPr>
        <w:rFonts w:hint="default"/>
        <w:lang w:eastAsia="en-US" w:bidi="ar-SA"/>
      </w:rPr>
    </w:lvl>
    <w:lvl w:ilvl="5">
      <w:numFmt w:val="bullet"/>
      <w:lvlText w:val="•"/>
      <w:lvlJc w:val="left"/>
      <w:pPr>
        <w:ind w:left="3989" w:hanging="360"/>
      </w:pPr>
      <w:rPr>
        <w:rFonts w:hint="default"/>
        <w:lang w:eastAsia="en-US" w:bidi="ar-SA"/>
      </w:rPr>
    </w:lvl>
    <w:lvl w:ilvl="6">
      <w:numFmt w:val="bullet"/>
      <w:lvlText w:val="•"/>
      <w:lvlJc w:val="left"/>
      <w:pPr>
        <w:ind w:left="4893" w:hanging="360"/>
      </w:pPr>
      <w:rPr>
        <w:rFonts w:hint="default"/>
        <w:lang w:eastAsia="en-US" w:bidi="ar-SA"/>
      </w:rPr>
    </w:lvl>
    <w:lvl w:ilvl="7">
      <w:numFmt w:val="bullet"/>
      <w:lvlText w:val="•"/>
      <w:lvlJc w:val="left"/>
      <w:pPr>
        <w:ind w:left="5796" w:hanging="360"/>
      </w:pPr>
      <w:rPr>
        <w:rFonts w:hint="default"/>
        <w:lang w:eastAsia="en-US" w:bidi="ar-SA"/>
      </w:rPr>
    </w:lvl>
    <w:lvl w:ilvl="8">
      <w:numFmt w:val="bullet"/>
      <w:lvlText w:val="•"/>
      <w:lvlJc w:val="left"/>
      <w:pPr>
        <w:ind w:left="6699" w:hanging="360"/>
      </w:pPr>
      <w:rPr>
        <w:rFonts w:hint="default"/>
        <w:lang w:eastAsia="en-US" w:bidi="ar-SA"/>
      </w:rPr>
    </w:lvl>
  </w:abstractNum>
  <w:abstractNum w:abstractNumId="25">
    <w:nsid w:val="1ACDE60F"/>
    <w:multiLevelType w:val="multilevel"/>
    <w:tmpl w:val="1ACDE60F"/>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eastAsia="en-US" w:bidi="ar-SA"/>
      </w:rPr>
    </w:lvl>
    <w:lvl w:ilvl="1">
      <w:numFmt w:val="bullet"/>
      <w:lvlText w:val="•"/>
      <w:lvlJc w:val="left"/>
      <w:pPr>
        <w:ind w:left="1624" w:hanging="284"/>
      </w:pPr>
      <w:rPr>
        <w:rFonts w:hint="default"/>
        <w:lang w:eastAsia="en-US" w:bidi="ar-SA"/>
      </w:rPr>
    </w:lvl>
    <w:lvl w:ilvl="2">
      <w:numFmt w:val="bullet"/>
      <w:lvlText w:val="•"/>
      <w:lvlJc w:val="left"/>
      <w:pPr>
        <w:ind w:left="2389" w:hanging="284"/>
      </w:pPr>
      <w:rPr>
        <w:rFonts w:hint="default"/>
        <w:lang w:eastAsia="en-US" w:bidi="ar-SA"/>
      </w:rPr>
    </w:lvl>
    <w:lvl w:ilvl="3">
      <w:numFmt w:val="bullet"/>
      <w:lvlText w:val="•"/>
      <w:lvlJc w:val="left"/>
      <w:pPr>
        <w:ind w:left="3153" w:hanging="284"/>
      </w:pPr>
      <w:rPr>
        <w:rFonts w:hint="default"/>
        <w:lang w:eastAsia="en-US" w:bidi="ar-SA"/>
      </w:rPr>
    </w:lvl>
    <w:lvl w:ilvl="4">
      <w:numFmt w:val="bullet"/>
      <w:lvlText w:val="•"/>
      <w:lvlJc w:val="left"/>
      <w:pPr>
        <w:ind w:left="3918" w:hanging="284"/>
      </w:pPr>
      <w:rPr>
        <w:rFonts w:hint="default"/>
        <w:lang w:eastAsia="en-US" w:bidi="ar-SA"/>
      </w:rPr>
    </w:lvl>
    <w:lvl w:ilvl="5">
      <w:numFmt w:val="bullet"/>
      <w:lvlText w:val="•"/>
      <w:lvlJc w:val="left"/>
      <w:pPr>
        <w:ind w:left="4683" w:hanging="284"/>
      </w:pPr>
      <w:rPr>
        <w:rFonts w:hint="default"/>
        <w:lang w:eastAsia="en-US" w:bidi="ar-SA"/>
      </w:rPr>
    </w:lvl>
    <w:lvl w:ilvl="6">
      <w:numFmt w:val="bullet"/>
      <w:lvlText w:val="•"/>
      <w:lvlJc w:val="left"/>
      <w:pPr>
        <w:ind w:left="5447" w:hanging="284"/>
      </w:pPr>
      <w:rPr>
        <w:rFonts w:hint="default"/>
        <w:lang w:eastAsia="en-US" w:bidi="ar-SA"/>
      </w:rPr>
    </w:lvl>
    <w:lvl w:ilvl="7">
      <w:numFmt w:val="bullet"/>
      <w:lvlText w:val="•"/>
      <w:lvlJc w:val="left"/>
      <w:pPr>
        <w:ind w:left="6212" w:hanging="284"/>
      </w:pPr>
      <w:rPr>
        <w:rFonts w:hint="default"/>
        <w:lang w:eastAsia="en-US" w:bidi="ar-SA"/>
      </w:rPr>
    </w:lvl>
    <w:lvl w:ilvl="8">
      <w:numFmt w:val="bullet"/>
      <w:lvlText w:val="•"/>
      <w:lvlJc w:val="left"/>
      <w:pPr>
        <w:ind w:left="6976" w:hanging="284"/>
      </w:pPr>
      <w:rPr>
        <w:rFonts w:hint="default"/>
        <w:lang w:eastAsia="en-US" w:bidi="ar-SA"/>
      </w:rPr>
    </w:lvl>
  </w:abstractNum>
  <w:abstractNum w:abstractNumId="26">
    <w:nsid w:val="1C257C7B"/>
    <w:multiLevelType w:val="multilevel"/>
    <w:tmpl w:val="1C257C7B"/>
    <w:lvl w:ilvl="0">
      <w:numFmt w:val="bullet"/>
      <w:lvlText w:val="•"/>
      <w:lvlJc w:val="left"/>
      <w:pPr>
        <w:ind w:left="852" w:hanging="284"/>
      </w:pPr>
      <w:rPr>
        <w:rFonts w:ascii="Arial MT" w:eastAsia="Arial MT" w:hAnsi="Arial MT" w:cs="Arial MT" w:hint="default"/>
        <w:b w:val="0"/>
        <w:bCs w:val="0"/>
        <w:i w:val="0"/>
        <w:iCs w:val="0"/>
        <w:spacing w:val="0"/>
        <w:w w:val="117"/>
        <w:sz w:val="20"/>
        <w:szCs w:val="20"/>
        <w:lang w:eastAsia="en-US" w:bidi="ar-SA"/>
      </w:rPr>
    </w:lvl>
    <w:lvl w:ilvl="1">
      <w:numFmt w:val="bullet"/>
      <w:lvlText w:val="•"/>
      <w:lvlJc w:val="left"/>
      <w:pPr>
        <w:ind w:left="1624" w:hanging="284"/>
      </w:pPr>
      <w:rPr>
        <w:rFonts w:hint="default"/>
        <w:lang w:eastAsia="en-US" w:bidi="ar-SA"/>
      </w:rPr>
    </w:lvl>
    <w:lvl w:ilvl="2">
      <w:numFmt w:val="bullet"/>
      <w:lvlText w:val="•"/>
      <w:lvlJc w:val="left"/>
      <w:pPr>
        <w:ind w:left="2389" w:hanging="284"/>
      </w:pPr>
      <w:rPr>
        <w:rFonts w:hint="default"/>
        <w:lang w:eastAsia="en-US" w:bidi="ar-SA"/>
      </w:rPr>
    </w:lvl>
    <w:lvl w:ilvl="3">
      <w:numFmt w:val="bullet"/>
      <w:lvlText w:val="•"/>
      <w:lvlJc w:val="left"/>
      <w:pPr>
        <w:ind w:left="3153" w:hanging="284"/>
      </w:pPr>
      <w:rPr>
        <w:rFonts w:hint="default"/>
        <w:lang w:eastAsia="en-US" w:bidi="ar-SA"/>
      </w:rPr>
    </w:lvl>
    <w:lvl w:ilvl="4">
      <w:numFmt w:val="bullet"/>
      <w:lvlText w:val="•"/>
      <w:lvlJc w:val="left"/>
      <w:pPr>
        <w:ind w:left="3918" w:hanging="284"/>
      </w:pPr>
      <w:rPr>
        <w:rFonts w:hint="default"/>
        <w:lang w:eastAsia="en-US" w:bidi="ar-SA"/>
      </w:rPr>
    </w:lvl>
    <w:lvl w:ilvl="5">
      <w:numFmt w:val="bullet"/>
      <w:lvlText w:val="•"/>
      <w:lvlJc w:val="left"/>
      <w:pPr>
        <w:ind w:left="4683" w:hanging="284"/>
      </w:pPr>
      <w:rPr>
        <w:rFonts w:hint="default"/>
        <w:lang w:eastAsia="en-US" w:bidi="ar-SA"/>
      </w:rPr>
    </w:lvl>
    <w:lvl w:ilvl="6">
      <w:numFmt w:val="bullet"/>
      <w:lvlText w:val="•"/>
      <w:lvlJc w:val="left"/>
      <w:pPr>
        <w:ind w:left="5447" w:hanging="284"/>
      </w:pPr>
      <w:rPr>
        <w:rFonts w:hint="default"/>
        <w:lang w:eastAsia="en-US" w:bidi="ar-SA"/>
      </w:rPr>
    </w:lvl>
    <w:lvl w:ilvl="7">
      <w:numFmt w:val="bullet"/>
      <w:lvlText w:val="•"/>
      <w:lvlJc w:val="left"/>
      <w:pPr>
        <w:ind w:left="6212" w:hanging="284"/>
      </w:pPr>
      <w:rPr>
        <w:rFonts w:hint="default"/>
        <w:lang w:eastAsia="en-US" w:bidi="ar-SA"/>
      </w:rPr>
    </w:lvl>
    <w:lvl w:ilvl="8">
      <w:numFmt w:val="bullet"/>
      <w:lvlText w:val="•"/>
      <w:lvlJc w:val="left"/>
      <w:pPr>
        <w:ind w:left="6976" w:hanging="284"/>
      </w:pPr>
      <w:rPr>
        <w:rFonts w:hint="default"/>
        <w:lang w:eastAsia="en-US" w:bidi="ar-SA"/>
      </w:rPr>
    </w:lvl>
  </w:abstractNum>
  <w:abstractNum w:abstractNumId="27">
    <w:nsid w:val="1CE545D6"/>
    <w:multiLevelType w:val="multilevel"/>
    <w:tmpl w:val="7AC2D06E"/>
    <w:lvl w:ilvl="0">
      <w:start w:val="4"/>
      <w:numFmt w:val="decimal"/>
      <w:lvlText w:val="%1."/>
      <w:lvlJc w:val="left"/>
      <w:pPr>
        <w:ind w:left="807" w:hanging="240"/>
      </w:pPr>
      <w:rPr>
        <w:rFonts w:hint="default"/>
        <w:b w:val="0"/>
        <w:bCs/>
        <w:spacing w:val="0"/>
        <w:w w:val="100"/>
      </w:rPr>
    </w:lvl>
    <w:lvl w:ilvl="1">
      <w:numFmt w:val="bullet"/>
      <w:lvlText w:val="•"/>
      <w:lvlJc w:val="left"/>
      <w:pPr>
        <w:ind w:left="1287" w:hanging="360"/>
      </w:pPr>
      <w:rPr>
        <w:rFonts w:ascii="Arial MT" w:eastAsia="Arial MT" w:hAnsi="Arial MT" w:cs="Arial MT" w:hint="default"/>
        <w:b w:val="0"/>
        <w:bCs w:val="0"/>
        <w:i w:val="0"/>
        <w:iCs w:val="0"/>
        <w:spacing w:val="0"/>
        <w:w w:val="117"/>
        <w:sz w:val="20"/>
        <w:szCs w:val="20"/>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rPr>
    </w:lvl>
    <w:lvl w:ilvl="3">
      <w:numFmt w:val="bullet"/>
      <w:lvlText w:val="•"/>
      <w:lvlJc w:val="left"/>
      <w:pPr>
        <w:ind w:left="2813" w:hanging="360"/>
      </w:pPr>
      <w:rPr>
        <w:rFonts w:hint="default"/>
      </w:rPr>
    </w:lvl>
    <w:lvl w:ilvl="4">
      <w:numFmt w:val="bullet"/>
      <w:lvlText w:val="•"/>
      <w:lvlJc w:val="left"/>
      <w:pPr>
        <w:ind w:left="3626" w:hanging="360"/>
      </w:pPr>
      <w:rPr>
        <w:rFonts w:hint="default"/>
      </w:rPr>
    </w:lvl>
    <w:lvl w:ilvl="5">
      <w:numFmt w:val="bullet"/>
      <w:lvlText w:val="•"/>
      <w:lvlJc w:val="left"/>
      <w:pPr>
        <w:ind w:left="4439" w:hanging="360"/>
      </w:pPr>
      <w:rPr>
        <w:rFonts w:hint="default"/>
      </w:rPr>
    </w:lvl>
    <w:lvl w:ilvl="6">
      <w:numFmt w:val="bullet"/>
      <w:lvlText w:val="•"/>
      <w:lvlJc w:val="left"/>
      <w:pPr>
        <w:ind w:left="5253" w:hanging="360"/>
      </w:pPr>
      <w:rPr>
        <w:rFonts w:hint="default"/>
      </w:rPr>
    </w:lvl>
    <w:lvl w:ilvl="7">
      <w:numFmt w:val="bullet"/>
      <w:lvlText w:val="•"/>
      <w:lvlJc w:val="left"/>
      <w:pPr>
        <w:ind w:left="6066" w:hanging="360"/>
      </w:pPr>
      <w:rPr>
        <w:rFonts w:hint="default"/>
      </w:rPr>
    </w:lvl>
    <w:lvl w:ilvl="8">
      <w:numFmt w:val="bullet"/>
      <w:lvlText w:val="•"/>
      <w:lvlJc w:val="left"/>
      <w:pPr>
        <w:ind w:left="6879" w:hanging="360"/>
      </w:pPr>
      <w:rPr>
        <w:rFonts w:hint="default"/>
      </w:rPr>
    </w:lvl>
  </w:abstractNum>
  <w:abstractNum w:abstractNumId="28">
    <w:nsid w:val="23E97754"/>
    <w:multiLevelType w:val="multilevel"/>
    <w:tmpl w:val="23E97754"/>
    <w:lvl w:ilvl="0">
      <w:start w:val="1"/>
      <w:numFmt w:val="lowerLetter"/>
      <w:lvlText w:val="%1."/>
      <w:lvlJc w:val="left"/>
      <w:pPr>
        <w:ind w:left="852" w:hanging="284"/>
      </w:pPr>
      <w:rPr>
        <w:rFonts w:ascii="Times New Roman" w:eastAsia="Times New Roman" w:hAnsi="Times New Roman" w:cs="Times New Roman" w:hint="default"/>
        <w:b w:val="0"/>
        <w:bCs w:val="0"/>
        <w:i w:val="0"/>
        <w:iCs w:val="0"/>
        <w:spacing w:val="0"/>
        <w:w w:val="100"/>
        <w:sz w:val="24"/>
        <w:szCs w:val="24"/>
        <w:lang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eastAsia="en-US" w:bidi="ar-SA"/>
      </w:rPr>
    </w:lvl>
    <w:lvl w:ilvl="2">
      <w:numFmt w:val="bullet"/>
      <w:lvlText w:val="•"/>
      <w:lvlJc w:val="left"/>
      <w:pPr>
        <w:ind w:left="1280" w:hanging="360"/>
      </w:pPr>
      <w:rPr>
        <w:rFonts w:hint="default"/>
        <w:lang w:eastAsia="en-US" w:bidi="ar-SA"/>
      </w:rPr>
    </w:lvl>
    <w:lvl w:ilvl="3">
      <w:numFmt w:val="bullet"/>
      <w:lvlText w:val="•"/>
      <w:lvlJc w:val="left"/>
      <w:pPr>
        <w:ind w:left="2183" w:hanging="360"/>
      </w:pPr>
      <w:rPr>
        <w:rFonts w:hint="default"/>
        <w:lang w:eastAsia="en-US" w:bidi="ar-SA"/>
      </w:rPr>
    </w:lvl>
    <w:lvl w:ilvl="4">
      <w:numFmt w:val="bullet"/>
      <w:lvlText w:val="•"/>
      <w:lvlJc w:val="left"/>
      <w:pPr>
        <w:ind w:left="3086" w:hanging="360"/>
      </w:pPr>
      <w:rPr>
        <w:rFonts w:hint="default"/>
        <w:lang w:eastAsia="en-US" w:bidi="ar-SA"/>
      </w:rPr>
    </w:lvl>
    <w:lvl w:ilvl="5">
      <w:numFmt w:val="bullet"/>
      <w:lvlText w:val="•"/>
      <w:lvlJc w:val="left"/>
      <w:pPr>
        <w:ind w:left="3989" w:hanging="360"/>
      </w:pPr>
      <w:rPr>
        <w:rFonts w:hint="default"/>
        <w:lang w:eastAsia="en-US" w:bidi="ar-SA"/>
      </w:rPr>
    </w:lvl>
    <w:lvl w:ilvl="6">
      <w:numFmt w:val="bullet"/>
      <w:lvlText w:val="•"/>
      <w:lvlJc w:val="left"/>
      <w:pPr>
        <w:ind w:left="4893" w:hanging="360"/>
      </w:pPr>
      <w:rPr>
        <w:rFonts w:hint="default"/>
        <w:lang w:eastAsia="en-US" w:bidi="ar-SA"/>
      </w:rPr>
    </w:lvl>
    <w:lvl w:ilvl="7">
      <w:numFmt w:val="bullet"/>
      <w:lvlText w:val="•"/>
      <w:lvlJc w:val="left"/>
      <w:pPr>
        <w:ind w:left="5796" w:hanging="360"/>
      </w:pPr>
      <w:rPr>
        <w:rFonts w:hint="default"/>
        <w:lang w:eastAsia="en-US" w:bidi="ar-SA"/>
      </w:rPr>
    </w:lvl>
    <w:lvl w:ilvl="8">
      <w:numFmt w:val="bullet"/>
      <w:lvlText w:val="•"/>
      <w:lvlJc w:val="left"/>
      <w:pPr>
        <w:ind w:left="6699" w:hanging="360"/>
      </w:pPr>
      <w:rPr>
        <w:rFonts w:hint="default"/>
        <w:lang w:eastAsia="en-US" w:bidi="ar-SA"/>
      </w:rPr>
    </w:lvl>
  </w:abstractNum>
  <w:abstractNum w:abstractNumId="29">
    <w:nsid w:val="30A0AC00"/>
    <w:multiLevelType w:val="multilevel"/>
    <w:tmpl w:val="30A0AC00"/>
    <w:lvl w:ilvl="0">
      <w:numFmt w:val="bullet"/>
      <w:lvlText w:val="o"/>
      <w:lvlJc w:val="left"/>
      <w:pPr>
        <w:ind w:left="852" w:hanging="284"/>
      </w:pPr>
      <w:rPr>
        <w:rFonts w:ascii="Courier New" w:eastAsia="Courier New" w:hAnsi="Courier New" w:cs="Courier New" w:hint="default"/>
        <w:b w:val="0"/>
        <w:bCs w:val="0"/>
        <w:i w:val="0"/>
        <w:iCs w:val="0"/>
        <w:spacing w:val="0"/>
        <w:w w:val="100"/>
        <w:sz w:val="20"/>
        <w:szCs w:val="20"/>
        <w:lang w:eastAsia="en-US" w:bidi="ar-SA"/>
      </w:rPr>
    </w:lvl>
    <w:lvl w:ilvl="1">
      <w:numFmt w:val="bullet"/>
      <w:lvlText w:val="•"/>
      <w:lvlJc w:val="left"/>
      <w:pPr>
        <w:ind w:left="1624" w:hanging="284"/>
      </w:pPr>
      <w:rPr>
        <w:rFonts w:hint="default"/>
        <w:lang w:eastAsia="en-US" w:bidi="ar-SA"/>
      </w:rPr>
    </w:lvl>
    <w:lvl w:ilvl="2">
      <w:numFmt w:val="bullet"/>
      <w:lvlText w:val="•"/>
      <w:lvlJc w:val="left"/>
      <w:pPr>
        <w:ind w:left="2389" w:hanging="284"/>
      </w:pPr>
      <w:rPr>
        <w:rFonts w:hint="default"/>
        <w:lang w:eastAsia="en-US" w:bidi="ar-SA"/>
      </w:rPr>
    </w:lvl>
    <w:lvl w:ilvl="3">
      <w:numFmt w:val="bullet"/>
      <w:lvlText w:val="•"/>
      <w:lvlJc w:val="left"/>
      <w:pPr>
        <w:ind w:left="3153" w:hanging="284"/>
      </w:pPr>
      <w:rPr>
        <w:rFonts w:hint="default"/>
        <w:lang w:eastAsia="en-US" w:bidi="ar-SA"/>
      </w:rPr>
    </w:lvl>
    <w:lvl w:ilvl="4">
      <w:numFmt w:val="bullet"/>
      <w:lvlText w:val="•"/>
      <w:lvlJc w:val="left"/>
      <w:pPr>
        <w:ind w:left="3918" w:hanging="284"/>
      </w:pPr>
      <w:rPr>
        <w:rFonts w:hint="default"/>
        <w:lang w:eastAsia="en-US" w:bidi="ar-SA"/>
      </w:rPr>
    </w:lvl>
    <w:lvl w:ilvl="5">
      <w:numFmt w:val="bullet"/>
      <w:lvlText w:val="•"/>
      <w:lvlJc w:val="left"/>
      <w:pPr>
        <w:ind w:left="4683" w:hanging="284"/>
      </w:pPr>
      <w:rPr>
        <w:rFonts w:hint="default"/>
        <w:lang w:eastAsia="en-US" w:bidi="ar-SA"/>
      </w:rPr>
    </w:lvl>
    <w:lvl w:ilvl="6">
      <w:numFmt w:val="bullet"/>
      <w:lvlText w:val="•"/>
      <w:lvlJc w:val="left"/>
      <w:pPr>
        <w:ind w:left="5447" w:hanging="284"/>
      </w:pPr>
      <w:rPr>
        <w:rFonts w:hint="default"/>
        <w:lang w:eastAsia="en-US" w:bidi="ar-SA"/>
      </w:rPr>
    </w:lvl>
    <w:lvl w:ilvl="7">
      <w:numFmt w:val="bullet"/>
      <w:lvlText w:val="•"/>
      <w:lvlJc w:val="left"/>
      <w:pPr>
        <w:ind w:left="6212" w:hanging="284"/>
      </w:pPr>
      <w:rPr>
        <w:rFonts w:hint="default"/>
        <w:lang w:eastAsia="en-US" w:bidi="ar-SA"/>
      </w:rPr>
    </w:lvl>
    <w:lvl w:ilvl="8">
      <w:numFmt w:val="bullet"/>
      <w:lvlText w:val="•"/>
      <w:lvlJc w:val="left"/>
      <w:pPr>
        <w:ind w:left="6976" w:hanging="284"/>
      </w:pPr>
      <w:rPr>
        <w:rFonts w:hint="default"/>
        <w:lang w:eastAsia="en-US" w:bidi="ar-SA"/>
      </w:rPr>
    </w:lvl>
  </w:abstractNum>
  <w:abstractNum w:abstractNumId="30">
    <w:nsid w:val="30DB7841"/>
    <w:multiLevelType w:val="multilevel"/>
    <w:tmpl w:val="704A5DCC"/>
    <w:lvl w:ilvl="0">
      <w:start w:val="1"/>
      <w:numFmt w:val="upperLetter"/>
      <w:lvlText w:val="%1."/>
      <w:lvlJc w:val="left"/>
      <w:pPr>
        <w:ind w:left="994" w:hanging="426"/>
      </w:pPr>
      <w:rPr>
        <w:rFonts w:ascii="Times New Roman" w:eastAsia="Times New Roman" w:hAnsi="Times New Roman" w:cs="Times New Roman" w:hint="default"/>
        <w:b/>
        <w:bCs/>
        <w:i w:val="0"/>
        <w:iCs w:val="0"/>
        <w:spacing w:val="0"/>
        <w:w w:val="100"/>
        <w:sz w:val="24"/>
        <w:szCs w:val="24"/>
        <w:lang w:eastAsia="en-US" w:bidi="ar-SA"/>
      </w:rPr>
    </w:lvl>
    <w:lvl w:ilvl="1">
      <w:start w:val="5"/>
      <w:numFmt w:val="decimal"/>
      <w:lvlText w:val="%2."/>
      <w:lvlJc w:val="left"/>
      <w:pPr>
        <w:ind w:left="852" w:hanging="284"/>
      </w:pPr>
      <w:rPr>
        <w:rFonts w:ascii="Times New Roman" w:eastAsia="Times New Roman" w:hAnsi="Times New Roman" w:cs="Times New Roman" w:hint="default"/>
        <w:b w:val="0"/>
        <w:bCs w:val="0"/>
        <w:i w:val="0"/>
        <w:iCs w:val="0"/>
        <w:spacing w:val="0"/>
        <w:w w:val="100"/>
        <w:sz w:val="24"/>
        <w:szCs w:val="24"/>
        <w:lang w:eastAsia="en-US" w:bidi="ar-SA"/>
      </w:rPr>
    </w:lvl>
    <w:lvl w:ilvl="2">
      <w:numFmt w:val="bullet"/>
      <w:lvlText w:val="•"/>
      <w:lvlJc w:val="left"/>
      <w:pPr>
        <w:ind w:left="1288" w:hanging="360"/>
      </w:pPr>
      <w:rPr>
        <w:rFonts w:ascii="Arial MT" w:eastAsia="Arial MT" w:hAnsi="Arial MT" w:cs="Arial MT" w:hint="default"/>
        <w:b w:val="0"/>
        <w:bCs w:val="0"/>
        <w:i w:val="0"/>
        <w:iCs w:val="0"/>
        <w:spacing w:val="0"/>
        <w:w w:val="117"/>
        <w:sz w:val="20"/>
        <w:szCs w:val="20"/>
        <w:lang w:eastAsia="en-US" w:bidi="ar-SA"/>
      </w:rPr>
    </w:lvl>
    <w:lvl w:ilvl="3">
      <w:numFmt w:val="bullet"/>
      <w:lvlText w:val="•"/>
      <w:lvlJc w:val="left"/>
      <w:pPr>
        <w:ind w:left="2183" w:hanging="360"/>
      </w:pPr>
      <w:rPr>
        <w:rFonts w:hint="default"/>
        <w:lang w:eastAsia="en-US" w:bidi="ar-SA"/>
      </w:rPr>
    </w:lvl>
    <w:lvl w:ilvl="4">
      <w:numFmt w:val="bullet"/>
      <w:lvlText w:val="•"/>
      <w:lvlJc w:val="left"/>
      <w:pPr>
        <w:ind w:left="3086" w:hanging="360"/>
      </w:pPr>
      <w:rPr>
        <w:rFonts w:hint="default"/>
        <w:lang w:eastAsia="en-US" w:bidi="ar-SA"/>
      </w:rPr>
    </w:lvl>
    <w:lvl w:ilvl="5">
      <w:numFmt w:val="bullet"/>
      <w:lvlText w:val="•"/>
      <w:lvlJc w:val="left"/>
      <w:pPr>
        <w:ind w:left="3989" w:hanging="360"/>
      </w:pPr>
      <w:rPr>
        <w:rFonts w:hint="default"/>
        <w:lang w:eastAsia="en-US" w:bidi="ar-SA"/>
      </w:rPr>
    </w:lvl>
    <w:lvl w:ilvl="6">
      <w:numFmt w:val="bullet"/>
      <w:lvlText w:val="•"/>
      <w:lvlJc w:val="left"/>
      <w:pPr>
        <w:ind w:left="4893" w:hanging="360"/>
      </w:pPr>
      <w:rPr>
        <w:rFonts w:hint="default"/>
        <w:lang w:eastAsia="en-US" w:bidi="ar-SA"/>
      </w:rPr>
    </w:lvl>
    <w:lvl w:ilvl="7">
      <w:numFmt w:val="bullet"/>
      <w:lvlText w:val="•"/>
      <w:lvlJc w:val="left"/>
      <w:pPr>
        <w:ind w:left="5796" w:hanging="360"/>
      </w:pPr>
      <w:rPr>
        <w:rFonts w:hint="default"/>
        <w:lang w:eastAsia="en-US" w:bidi="ar-SA"/>
      </w:rPr>
    </w:lvl>
    <w:lvl w:ilvl="8">
      <w:numFmt w:val="bullet"/>
      <w:lvlText w:val="•"/>
      <w:lvlJc w:val="left"/>
      <w:pPr>
        <w:ind w:left="6699" w:hanging="360"/>
      </w:pPr>
      <w:rPr>
        <w:rFonts w:hint="default"/>
        <w:lang w:eastAsia="en-US" w:bidi="ar-SA"/>
      </w:rPr>
    </w:lvl>
  </w:abstractNum>
  <w:abstractNum w:abstractNumId="31">
    <w:nsid w:val="322D85CA"/>
    <w:multiLevelType w:val="multilevel"/>
    <w:tmpl w:val="322D85CA"/>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eastAsia="en-US" w:bidi="ar-SA"/>
      </w:rPr>
    </w:lvl>
    <w:lvl w:ilvl="1">
      <w:start w:val="1"/>
      <w:numFmt w:val="lowerLetter"/>
      <w:lvlText w:val="%2."/>
      <w:lvlJc w:val="left"/>
      <w:pPr>
        <w:ind w:left="2007" w:hanging="360"/>
      </w:pPr>
      <w:rPr>
        <w:rFonts w:ascii="Times New Roman" w:eastAsia="Times New Roman" w:hAnsi="Times New Roman" w:cs="Times New Roman" w:hint="default"/>
        <w:b w:val="0"/>
        <w:bCs w:val="0"/>
        <w:i w:val="0"/>
        <w:iCs w:val="0"/>
        <w:spacing w:val="0"/>
        <w:w w:val="100"/>
        <w:sz w:val="20"/>
        <w:szCs w:val="20"/>
        <w:lang w:eastAsia="en-US" w:bidi="ar-SA"/>
      </w:rPr>
    </w:lvl>
    <w:lvl w:ilvl="2">
      <w:numFmt w:val="bullet"/>
      <w:lvlText w:val="•"/>
      <w:lvlJc w:val="left"/>
      <w:pPr>
        <w:ind w:left="2722" w:hanging="360"/>
      </w:pPr>
      <w:rPr>
        <w:rFonts w:hint="default"/>
        <w:lang w:eastAsia="en-US" w:bidi="ar-SA"/>
      </w:rPr>
    </w:lvl>
    <w:lvl w:ilvl="3">
      <w:numFmt w:val="bullet"/>
      <w:lvlText w:val="•"/>
      <w:lvlJc w:val="left"/>
      <w:pPr>
        <w:ind w:left="3445" w:hanging="360"/>
      </w:pPr>
      <w:rPr>
        <w:rFonts w:hint="default"/>
        <w:lang w:eastAsia="en-US" w:bidi="ar-SA"/>
      </w:rPr>
    </w:lvl>
    <w:lvl w:ilvl="4">
      <w:numFmt w:val="bullet"/>
      <w:lvlText w:val="•"/>
      <w:lvlJc w:val="left"/>
      <w:pPr>
        <w:ind w:left="4168" w:hanging="360"/>
      </w:pPr>
      <w:rPr>
        <w:rFonts w:hint="default"/>
        <w:lang w:eastAsia="en-US" w:bidi="ar-SA"/>
      </w:rPr>
    </w:lvl>
    <w:lvl w:ilvl="5">
      <w:numFmt w:val="bullet"/>
      <w:lvlText w:val="•"/>
      <w:lvlJc w:val="left"/>
      <w:pPr>
        <w:ind w:left="4891" w:hanging="360"/>
      </w:pPr>
      <w:rPr>
        <w:rFonts w:hint="default"/>
        <w:lang w:eastAsia="en-US" w:bidi="ar-SA"/>
      </w:rPr>
    </w:lvl>
    <w:lvl w:ilvl="6">
      <w:numFmt w:val="bullet"/>
      <w:lvlText w:val="•"/>
      <w:lvlJc w:val="left"/>
      <w:pPr>
        <w:ind w:left="5614" w:hanging="360"/>
      </w:pPr>
      <w:rPr>
        <w:rFonts w:hint="default"/>
        <w:lang w:eastAsia="en-US" w:bidi="ar-SA"/>
      </w:rPr>
    </w:lvl>
    <w:lvl w:ilvl="7">
      <w:numFmt w:val="bullet"/>
      <w:lvlText w:val="•"/>
      <w:lvlJc w:val="left"/>
      <w:pPr>
        <w:ind w:left="6337" w:hanging="360"/>
      </w:pPr>
      <w:rPr>
        <w:rFonts w:hint="default"/>
        <w:lang w:eastAsia="en-US" w:bidi="ar-SA"/>
      </w:rPr>
    </w:lvl>
    <w:lvl w:ilvl="8">
      <w:numFmt w:val="bullet"/>
      <w:lvlText w:val="•"/>
      <w:lvlJc w:val="left"/>
      <w:pPr>
        <w:ind w:left="7060" w:hanging="360"/>
      </w:pPr>
      <w:rPr>
        <w:rFonts w:hint="default"/>
        <w:lang w:eastAsia="en-US" w:bidi="ar-SA"/>
      </w:rPr>
    </w:lvl>
  </w:abstractNum>
  <w:abstractNum w:abstractNumId="32">
    <w:nsid w:val="32A7AF2D"/>
    <w:multiLevelType w:val="multilevel"/>
    <w:tmpl w:val="32A7AF2D"/>
    <w:lvl w:ilvl="0">
      <w:start w:val="1"/>
      <w:numFmt w:val="upperLetter"/>
      <w:lvlText w:val="%1."/>
      <w:lvlJc w:val="left"/>
      <w:pPr>
        <w:ind w:left="994" w:hanging="426"/>
      </w:pPr>
      <w:rPr>
        <w:rFonts w:ascii="Times New Roman" w:eastAsia="Times New Roman" w:hAnsi="Times New Roman" w:cs="Times New Roman" w:hint="default"/>
        <w:b/>
        <w:bCs/>
        <w:i w:val="0"/>
        <w:iCs w:val="0"/>
        <w:spacing w:val="0"/>
        <w:w w:val="100"/>
        <w:sz w:val="24"/>
        <w:szCs w:val="24"/>
        <w:lang w:eastAsia="en-US" w:bidi="ar-SA"/>
      </w:rPr>
    </w:lvl>
    <w:lvl w:ilvl="1">
      <w:start w:val="1"/>
      <w:numFmt w:val="decimal"/>
      <w:lvlText w:val="%2."/>
      <w:lvlJc w:val="left"/>
      <w:pPr>
        <w:ind w:left="1136" w:hanging="208"/>
      </w:pPr>
      <w:rPr>
        <w:rFonts w:ascii="Times New Roman" w:eastAsia="Times New Roman" w:hAnsi="Times New Roman" w:cs="Times New Roman" w:hint="default"/>
        <w:b w:val="0"/>
        <w:bCs w:val="0"/>
        <w:i w:val="0"/>
        <w:iCs w:val="0"/>
        <w:spacing w:val="0"/>
        <w:w w:val="100"/>
        <w:sz w:val="24"/>
        <w:szCs w:val="24"/>
        <w:lang w:eastAsia="en-US" w:bidi="ar-SA"/>
      </w:rPr>
    </w:lvl>
    <w:lvl w:ilvl="2">
      <w:numFmt w:val="bullet"/>
      <w:lvlText w:val="•"/>
      <w:lvlJc w:val="left"/>
      <w:pPr>
        <w:ind w:left="1958" w:hanging="208"/>
      </w:pPr>
      <w:rPr>
        <w:rFonts w:hint="default"/>
        <w:lang w:eastAsia="en-US" w:bidi="ar-SA"/>
      </w:rPr>
    </w:lvl>
    <w:lvl w:ilvl="3">
      <w:numFmt w:val="bullet"/>
      <w:lvlText w:val="•"/>
      <w:lvlJc w:val="left"/>
      <w:pPr>
        <w:ind w:left="2776" w:hanging="208"/>
      </w:pPr>
      <w:rPr>
        <w:rFonts w:hint="default"/>
        <w:lang w:eastAsia="en-US" w:bidi="ar-SA"/>
      </w:rPr>
    </w:lvl>
    <w:lvl w:ilvl="4">
      <w:numFmt w:val="bullet"/>
      <w:lvlText w:val="•"/>
      <w:lvlJc w:val="left"/>
      <w:pPr>
        <w:ind w:left="3595" w:hanging="208"/>
      </w:pPr>
      <w:rPr>
        <w:rFonts w:hint="default"/>
        <w:lang w:eastAsia="en-US" w:bidi="ar-SA"/>
      </w:rPr>
    </w:lvl>
    <w:lvl w:ilvl="5">
      <w:numFmt w:val="bullet"/>
      <w:lvlText w:val="•"/>
      <w:lvlJc w:val="left"/>
      <w:pPr>
        <w:ind w:left="4413" w:hanging="208"/>
      </w:pPr>
      <w:rPr>
        <w:rFonts w:hint="default"/>
        <w:lang w:eastAsia="en-US" w:bidi="ar-SA"/>
      </w:rPr>
    </w:lvl>
    <w:lvl w:ilvl="6">
      <w:numFmt w:val="bullet"/>
      <w:lvlText w:val="•"/>
      <w:lvlJc w:val="left"/>
      <w:pPr>
        <w:ind w:left="5232" w:hanging="208"/>
      </w:pPr>
      <w:rPr>
        <w:rFonts w:hint="default"/>
        <w:lang w:eastAsia="en-US" w:bidi="ar-SA"/>
      </w:rPr>
    </w:lvl>
    <w:lvl w:ilvl="7">
      <w:numFmt w:val="bullet"/>
      <w:lvlText w:val="•"/>
      <w:lvlJc w:val="left"/>
      <w:pPr>
        <w:ind w:left="6050" w:hanging="208"/>
      </w:pPr>
      <w:rPr>
        <w:rFonts w:hint="default"/>
        <w:lang w:eastAsia="en-US" w:bidi="ar-SA"/>
      </w:rPr>
    </w:lvl>
    <w:lvl w:ilvl="8">
      <w:numFmt w:val="bullet"/>
      <w:lvlText w:val="•"/>
      <w:lvlJc w:val="left"/>
      <w:pPr>
        <w:ind w:left="6869" w:hanging="208"/>
      </w:pPr>
      <w:rPr>
        <w:rFonts w:hint="default"/>
        <w:lang w:eastAsia="en-US" w:bidi="ar-SA"/>
      </w:rPr>
    </w:lvl>
  </w:abstractNum>
  <w:abstractNum w:abstractNumId="33">
    <w:nsid w:val="32B349E2"/>
    <w:multiLevelType w:val="multilevel"/>
    <w:tmpl w:val="4CF0F50E"/>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rPr>
    </w:lvl>
    <w:lvl w:ilvl="1">
      <w:numFmt w:val="bullet"/>
      <w:lvlText w:val="•"/>
      <w:lvlJc w:val="left"/>
      <w:pPr>
        <w:ind w:left="1624" w:hanging="284"/>
      </w:pPr>
      <w:rPr>
        <w:rFonts w:hint="default"/>
      </w:rPr>
    </w:lvl>
    <w:lvl w:ilvl="2">
      <w:numFmt w:val="bullet"/>
      <w:lvlText w:val="•"/>
      <w:lvlJc w:val="left"/>
      <w:pPr>
        <w:ind w:left="2389" w:hanging="284"/>
      </w:pPr>
      <w:rPr>
        <w:rFonts w:hint="default"/>
      </w:rPr>
    </w:lvl>
    <w:lvl w:ilvl="3">
      <w:numFmt w:val="bullet"/>
      <w:lvlText w:val="•"/>
      <w:lvlJc w:val="left"/>
      <w:pPr>
        <w:ind w:left="3153" w:hanging="284"/>
      </w:pPr>
      <w:rPr>
        <w:rFonts w:hint="default"/>
      </w:rPr>
    </w:lvl>
    <w:lvl w:ilvl="4">
      <w:numFmt w:val="bullet"/>
      <w:lvlText w:val="•"/>
      <w:lvlJc w:val="left"/>
      <w:pPr>
        <w:ind w:left="3918" w:hanging="284"/>
      </w:pPr>
      <w:rPr>
        <w:rFonts w:hint="default"/>
      </w:rPr>
    </w:lvl>
    <w:lvl w:ilvl="5">
      <w:numFmt w:val="bullet"/>
      <w:lvlText w:val="•"/>
      <w:lvlJc w:val="left"/>
      <w:pPr>
        <w:ind w:left="4683" w:hanging="284"/>
      </w:pPr>
      <w:rPr>
        <w:rFonts w:hint="default"/>
      </w:rPr>
    </w:lvl>
    <w:lvl w:ilvl="6">
      <w:numFmt w:val="bullet"/>
      <w:lvlText w:val="•"/>
      <w:lvlJc w:val="left"/>
      <w:pPr>
        <w:ind w:left="5447" w:hanging="284"/>
      </w:pPr>
      <w:rPr>
        <w:rFonts w:hint="default"/>
      </w:rPr>
    </w:lvl>
    <w:lvl w:ilvl="7">
      <w:numFmt w:val="bullet"/>
      <w:lvlText w:val="•"/>
      <w:lvlJc w:val="left"/>
      <w:pPr>
        <w:ind w:left="6212" w:hanging="284"/>
      </w:pPr>
      <w:rPr>
        <w:rFonts w:hint="default"/>
      </w:rPr>
    </w:lvl>
    <w:lvl w:ilvl="8">
      <w:numFmt w:val="bullet"/>
      <w:lvlText w:val="•"/>
      <w:lvlJc w:val="left"/>
      <w:pPr>
        <w:ind w:left="6976" w:hanging="284"/>
      </w:pPr>
      <w:rPr>
        <w:rFonts w:hint="default"/>
      </w:rPr>
    </w:lvl>
  </w:abstractNum>
  <w:abstractNum w:abstractNumId="34">
    <w:nsid w:val="35E83B33"/>
    <w:multiLevelType w:val="multilevel"/>
    <w:tmpl w:val="35E83B33"/>
    <w:lvl w:ilvl="0">
      <w:numFmt w:val="bullet"/>
      <w:lvlText w:val="•"/>
      <w:lvlJc w:val="left"/>
      <w:pPr>
        <w:ind w:left="852" w:hanging="284"/>
      </w:pPr>
      <w:rPr>
        <w:rFonts w:ascii="Arial MT" w:eastAsia="Arial MT" w:hAnsi="Arial MT" w:cs="Arial MT" w:hint="default"/>
        <w:b w:val="0"/>
        <w:bCs w:val="0"/>
        <w:i w:val="0"/>
        <w:iCs w:val="0"/>
        <w:spacing w:val="0"/>
        <w:w w:val="117"/>
        <w:sz w:val="20"/>
        <w:szCs w:val="20"/>
        <w:lang w:eastAsia="en-US" w:bidi="ar-SA"/>
      </w:rPr>
    </w:lvl>
    <w:lvl w:ilvl="1">
      <w:numFmt w:val="bullet"/>
      <w:lvlText w:val="•"/>
      <w:lvlJc w:val="left"/>
      <w:pPr>
        <w:ind w:left="1624" w:hanging="284"/>
      </w:pPr>
      <w:rPr>
        <w:rFonts w:hint="default"/>
        <w:lang w:eastAsia="en-US" w:bidi="ar-SA"/>
      </w:rPr>
    </w:lvl>
    <w:lvl w:ilvl="2">
      <w:numFmt w:val="bullet"/>
      <w:lvlText w:val="•"/>
      <w:lvlJc w:val="left"/>
      <w:pPr>
        <w:ind w:left="2389" w:hanging="284"/>
      </w:pPr>
      <w:rPr>
        <w:rFonts w:hint="default"/>
        <w:lang w:eastAsia="en-US" w:bidi="ar-SA"/>
      </w:rPr>
    </w:lvl>
    <w:lvl w:ilvl="3">
      <w:numFmt w:val="bullet"/>
      <w:lvlText w:val="•"/>
      <w:lvlJc w:val="left"/>
      <w:pPr>
        <w:ind w:left="3153" w:hanging="284"/>
      </w:pPr>
      <w:rPr>
        <w:rFonts w:hint="default"/>
        <w:lang w:eastAsia="en-US" w:bidi="ar-SA"/>
      </w:rPr>
    </w:lvl>
    <w:lvl w:ilvl="4">
      <w:numFmt w:val="bullet"/>
      <w:lvlText w:val="•"/>
      <w:lvlJc w:val="left"/>
      <w:pPr>
        <w:ind w:left="3918" w:hanging="284"/>
      </w:pPr>
      <w:rPr>
        <w:rFonts w:hint="default"/>
        <w:lang w:eastAsia="en-US" w:bidi="ar-SA"/>
      </w:rPr>
    </w:lvl>
    <w:lvl w:ilvl="5">
      <w:numFmt w:val="bullet"/>
      <w:lvlText w:val="•"/>
      <w:lvlJc w:val="left"/>
      <w:pPr>
        <w:ind w:left="4683" w:hanging="284"/>
      </w:pPr>
      <w:rPr>
        <w:rFonts w:hint="default"/>
        <w:lang w:eastAsia="en-US" w:bidi="ar-SA"/>
      </w:rPr>
    </w:lvl>
    <w:lvl w:ilvl="6">
      <w:numFmt w:val="bullet"/>
      <w:lvlText w:val="•"/>
      <w:lvlJc w:val="left"/>
      <w:pPr>
        <w:ind w:left="5447" w:hanging="284"/>
      </w:pPr>
      <w:rPr>
        <w:rFonts w:hint="default"/>
        <w:lang w:eastAsia="en-US" w:bidi="ar-SA"/>
      </w:rPr>
    </w:lvl>
    <w:lvl w:ilvl="7">
      <w:numFmt w:val="bullet"/>
      <w:lvlText w:val="•"/>
      <w:lvlJc w:val="left"/>
      <w:pPr>
        <w:ind w:left="6212" w:hanging="284"/>
      </w:pPr>
      <w:rPr>
        <w:rFonts w:hint="default"/>
        <w:lang w:eastAsia="en-US" w:bidi="ar-SA"/>
      </w:rPr>
    </w:lvl>
    <w:lvl w:ilvl="8">
      <w:numFmt w:val="bullet"/>
      <w:lvlText w:val="•"/>
      <w:lvlJc w:val="left"/>
      <w:pPr>
        <w:ind w:left="6976" w:hanging="284"/>
      </w:pPr>
      <w:rPr>
        <w:rFonts w:hint="default"/>
        <w:lang w:eastAsia="en-US" w:bidi="ar-SA"/>
      </w:rPr>
    </w:lvl>
  </w:abstractNum>
  <w:abstractNum w:abstractNumId="35">
    <w:nsid w:val="38DA4F00"/>
    <w:multiLevelType w:val="hybridMultilevel"/>
    <w:tmpl w:val="23282D30"/>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6">
    <w:nsid w:val="3B8127DF"/>
    <w:multiLevelType w:val="multilevel"/>
    <w:tmpl w:val="3B8127DF"/>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eastAsia="en-US" w:bidi="ar-SA"/>
      </w:rPr>
    </w:lvl>
    <w:lvl w:ilvl="1">
      <w:start w:val="1"/>
      <w:numFmt w:val="lowerLetter"/>
      <w:lvlText w:val="%2."/>
      <w:lvlJc w:val="left"/>
      <w:pPr>
        <w:ind w:left="852" w:hanging="284"/>
      </w:pPr>
      <w:rPr>
        <w:rFonts w:ascii="Times New Roman" w:eastAsia="Times New Roman" w:hAnsi="Times New Roman" w:cs="Times New Roman" w:hint="default"/>
        <w:b w:val="0"/>
        <w:bCs w:val="0"/>
        <w:i w:val="0"/>
        <w:iCs w:val="0"/>
        <w:spacing w:val="0"/>
        <w:w w:val="100"/>
        <w:sz w:val="24"/>
        <w:szCs w:val="24"/>
        <w:lang w:eastAsia="en-US" w:bidi="ar-SA"/>
      </w:rPr>
    </w:lvl>
    <w:lvl w:ilvl="2">
      <w:numFmt w:val="bullet"/>
      <w:lvlText w:val="•"/>
      <w:lvlJc w:val="left"/>
      <w:pPr>
        <w:ind w:left="2389" w:hanging="284"/>
      </w:pPr>
      <w:rPr>
        <w:rFonts w:hint="default"/>
        <w:lang w:eastAsia="en-US" w:bidi="ar-SA"/>
      </w:rPr>
    </w:lvl>
    <w:lvl w:ilvl="3">
      <w:numFmt w:val="bullet"/>
      <w:lvlText w:val="•"/>
      <w:lvlJc w:val="left"/>
      <w:pPr>
        <w:ind w:left="3153" w:hanging="284"/>
      </w:pPr>
      <w:rPr>
        <w:rFonts w:hint="default"/>
        <w:lang w:eastAsia="en-US" w:bidi="ar-SA"/>
      </w:rPr>
    </w:lvl>
    <w:lvl w:ilvl="4">
      <w:numFmt w:val="bullet"/>
      <w:lvlText w:val="•"/>
      <w:lvlJc w:val="left"/>
      <w:pPr>
        <w:ind w:left="3918" w:hanging="284"/>
      </w:pPr>
      <w:rPr>
        <w:rFonts w:hint="default"/>
        <w:lang w:eastAsia="en-US" w:bidi="ar-SA"/>
      </w:rPr>
    </w:lvl>
    <w:lvl w:ilvl="5">
      <w:numFmt w:val="bullet"/>
      <w:lvlText w:val="•"/>
      <w:lvlJc w:val="left"/>
      <w:pPr>
        <w:ind w:left="4683" w:hanging="284"/>
      </w:pPr>
      <w:rPr>
        <w:rFonts w:hint="default"/>
        <w:lang w:eastAsia="en-US" w:bidi="ar-SA"/>
      </w:rPr>
    </w:lvl>
    <w:lvl w:ilvl="6">
      <w:numFmt w:val="bullet"/>
      <w:lvlText w:val="•"/>
      <w:lvlJc w:val="left"/>
      <w:pPr>
        <w:ind w:left="5447" w:hanging="284"/>
      </w:pPr>
      <w:rPr>
        <w:rFonts w:hint="default"/>
        <w:lang w:eastAsia="en-US" w:bidi="ar-SA"/>
      </w:rPr>
    </w:lvl>
    <w:lvl w:ilvl="7">
      <w:numFmt w:val="bullet"/>
      <w:lvlText w:val="•"/>
      <w:lvlJc w:val="left"/>
      <w:pPr>
        <w:ind w:left="6212" w:hanging="284"/>
      </w:pPr>
      <w:rPr>
        <w:rFonts w:hint="default"/>
        <w:lang w:eastAsia="en-US" w:bidi="ar-SA"/>
      </w:rPr>
    </w:lvl>
    <w:lvl w:ilvl="8">
      <w:numFmt w:val="bullet"/>
      <w:lvlText w:val="•"/>
      <w:lvlJc w:val="left"/>
      <w:pPr>
        <w:ind w:left="6976" w:hanging="284"/>
      </w:pPr>
      <w:rPr>
        <w:rFonts w:hint="default"/>
        <w:lang w:eastAsia="en-US" w:bidi="ar-SA"/>
      </w:rPr>
    </w:lvl>
  </w:abstractNum>
  <w:abstractNum w:abstractNumId="37">
    <w:nsid w:val="40B249F9"/>
    <w:multiLevelType w:val="multilevel"/>
    <w:tmpl w:val="D96E0BD6"/>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eastAsia="en-US" w:bidi="ar-SA"/>
      </w:rPr>
    </w:lvl>
    <w:lvl w:ilvl="1">
      <w:start w:val="1"/>
      <w:numFmt w:val="lowerLetter"/>
      <w:lvlText w:val="%2."/>
      <w:lvlJc w:val="left"/>
      <w:pPr>
        <w:ind w:left="2008" w:hanging="360"/>
      </w:pPr>
      <w:rPr>
        <w:rFonts w:ascii="Times New Roman" w:eastAsia="Times New Roman" w:hAnsi="Times New Roman" w:cs="Times New Roman" w:hint="default"/>
        <w:b w:val="0"/>
        <w:bCs w:val="0"/>
        <w:i w:val="0"/>
        <w:iCs w:val="0"/>
        <w:spacing w:val="0"/>
        <w:w w:val="100"/>
        <w:sz w:val="24"/>
        <w:szCs w:val="24"/>
        <w:lang w:eastAsia="en-US" w:bidi="ar-SA"/>
      </w:rPr>
    </w:lvl>
    <w:lvl w:ilvl="2">
      <w:numFmt w:val="bullet"/>
      <w:lvlText w:val="•"/>
      <w:lvlJc w:val="left"/>
      <w:pPr>
        <w:ind w:left="2722" w:hanging="360"/>
      </w:pPr>
      <w:rPr>
        <w:rFonts w:hint="default"/>
        <w:lang w:eastAsia="en-US" w:bidi="ar-SA"/>
      </w:rPr>
    </w:lvl>
    <w:lvl w:ilvl="3">
      <w:numFmt w:val="bullet"/>
      <w:lvlText w:val="•"/>
      <w:lvlJc w:val="left"/>
      <w:pPr>
        <w:ind w:left="3445" w:hanging="360"/>
      </w:pPr>
      <w:rPr>
        <w:rFonts w:hint="default"/>
        <w:lang w:eastAsia="en-US" w:bidi="ar-SA"/>
      </w:rPr>
    </w:lvl>
    <w:lvl w:ilvl="4">
      <w:numFmt w:val="bullet"/>
      <w:lvlText w:val="•"/>
      <w:lvlJc w:val="left"/>
      <w:pPr>
        <w:ind w:left="4168" w:hanging="360"/>
      </w:pPr>
      <w:rPr>
        <w:rFonts w:hint="default"/>
        <w:lang w:eastAsia="en-US" w:bidi="ar-SA"/>
      </w:rPr>
    </w:lvl>
    <w:lvl w:ilvl="5">
      <w:numFmt w:val="bullet"/>
      <w:lvlText w:val="•"/>
      <w:lvlJc w:val="left"/>
      <w:pPr>
        <w:ind w:left="4891" w:hanging="360"/>
      </w:pPr>
      <w:rPr>
        <w:rFonts w:hint="default"/>
        <w:lang w:eastAsia="en-US" w:bidi="ar-SA"/>
      </w:rPr>
    </w:lvl>
    <w:lvl w:ilvl="6">
      <w:numFmt w:val="bullet"/>
      <w:lvlText w:val="•"/>
      <w:lvlJc w:val="left"/>
      <w:pPr>
        <w:ind w:left="5614" w:hanging="360"/>
      </w:pPr>
      <w:rPr>
        <w:rFonts w:hint="default"/>
        <w:lang w:eastAsia="en-US" w:bidi="ar-SA"/>
      </w:rPr>
    </w:lvl>
    <w:lvl w:ilvl="7">
      <w:numFmt w:val="bullet"/>
      <w:lvlText w:val="•"/>
      <w:lvlJc w:val="left"/>
      <w:pPr>
        <w:ind w:left="6337" w:hanging="360"/>
      </w:pPr>
      <w:rPr>
        <w:rFonts w:hint="default"/>
        <w:lang w:eastAsia="en-US" w:bidi="ar-SA"/>
      </w:rPr>
    </w:lvl>
    <w:lvl w:ilvl="8">
      <w:numFmt w:val="bullet"/>
      <w:lvlText w:val="•"/>
      <w:lvlJc w:val="left"/>
      <w:pPr>
        <w:ind w:left="7060" w:hanging="360"/>
      </w:pPr>
      <w:rPr>
        <w:rFonts w:hint="default"/>
        <w:lang w:eastAsia="en-US" w:bidi="ar-SA"/>
      </w:rPr>
    </w:lvl>
  </w:abstractNum>
  <w:abstractNum w:abstractNumId="38">
    <w:nsid w:val="4C3D7A74"/>
    <w:multiLevelType w:val="multilevel"/>
    <w:tmpl w:val="E6F4E41A"/>
    <w:lvl w:ilvl="0">
      <w:start w:val="1"/>
      <w:numFmt w:val="lowerLetter"/>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eastAsia="en-US" w:bidi="ar-SA"/>
      </w:rPr>
    </w:lvl>
    <w:lvl w:ilvl="1">
      <w:numFmt w:val="bullet"/>
      <w:lvlText w:val="•"/>
      <w:lvlJc w:val="left"/>
      <w:pPr>
        <w:ind w:left="2002" w:hanging="360"/>
      </w:pPr>
      <w:rPr>
        <w:rFonts w:hint="default"/>
        <w:lang w:eastAsia="en-US" w:bidi="ar-SA"/>
      </w:rPr>
    </w:lvl>
    <w:lvl w:ilvl="2">
      <w:numFmt w:val="bullet"/>
      <w:lvlText w:val="•"/>
      <w:lvlJc w:val="left"/>
      <w:pPr>
        <w:ind w:left="2725" w:hanging="360"/>
      </w:pPr>
      <w:rPr>
        <w:rFonts w:hint="default"/>
        <w:lang w:eastAsia="en-US" w:bidi="ar-SA"/>
      </w:rPr>
    </w:lvl>
    <w:lvl w:ilvl="3">
      <w:numFmt w:val="bullet"/>
      <w:lvlText w:val="•"/>
      <w:lvlJc w:val="left"/>
      <w:pPr>
        <w:ind w:left="3447" w:hanging="360"/>
      </w:pPr>
      <w:rPr>
        <w:rFonts w:hint="default"/>
        <w:lang w:eastAsia="en-US" w:bidi="ar-SA"/>
      </w:rPr>
    </w:lvl>
    <w:lvl w:ilvl="4">
      <w:numFmt w:val="bullet"/>
      <w:lvlText w:val="•"/>
      <w:lvlJc w:val="left"/>
      <w:pPr>
        <w:ind w:left="4170" w:hanging="360"/>
      </w:pPr>
      <w:rPr>
        <w:rFonts w:hint="default"/>
        <w:lang w:eastAsia="en-US" w:bidi="ar-SA"/>
      </w:rPr>
    </w:lvl>
    <w:lvl w:ilvl="5">
      <w:numFmt w:val="bullet"/>
      <w:lvlText w:val="•"/>
      <w:lvlJc w:val="left"/>
      <w:pPr>
        <w:ind w:left="4893" w:hanging="360"/>
      </w:pPr>
      <w:rPr>
        <w:rFonts w:hint="default"/>
        <w:lang w:eastAsia="en-US" w:bidi="ar-SA"/>
      </w:rPr>
    </w:lvl>
    <w:lvl w:ilvl="6">
      <w:numFmt w:val="bullet"/>
      <w:lvlText w:val="•"/>
      <w:lvlJc w:val="left"/>
      <w:pPr>
        <w:ind w:left="5615" w:hanging="360"/>
      </w:pPr>
      <w:rPr>
        <w:rFonts w:hint="default"/>
        <w:lang w:eastAsia="en-US" w:bidi="ar-SA"/>
      </w:rPr>
    </w:lvl>
    <w:lvl w:ilvl="7">
      <w:numFmt w:val="bullet"/>
      <w:lvlText w:val="•"/>
      <w:lvlJc w:val="left"/>
      <w:pPr>
        <w:ind w:left="6338" w:hanging="360"/>
      </w:pPr>
      <w:rPr>
        <w:rFonts w:hint="default"/>
        <w:lang w:eastAsia="en-US" w:bidi="ar-SA"/>
      </w:rPr>
    </w:lvl>
    <w:lvl w:ilvl="8">
      <w:numFmt w:val="bullet"/>
      <w:lvlText w:val="•"/>
      <w:lvlJc w:val="left"/>
      <w:pPr>
        <w:ind w:left="7060" w:hanging="360"/>
      </w:pPr>
      <w:rPr>
        <w:rFonts w:hint="default"/>
        <w:lang w:eastAsia="en-US" w:bidi="ar-SA"/>
      </w:rPr>
    </w:lvl>
  </w:abstractNum>
  <w:abstractNum w:abstractNumId="39">
    <w:nsid w:val="58753EE0"/>
    <w:multiLevelType w:val="multilevel"/>
    <w:tmpl w:val="1ACDE60F"/>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eastAsia="en-US" w:bidi="ar-SA"/>
      </w:rPr>
    </w:lvl>
    <w:lvl w:ilvl="1">
      <w:numFmt w:val="bullet"/>
      <w:lvlText w:val="•"/>
      <w:lvlJc w:val="left"/>
      <w:pPr>
        <w:ind w:left="1624" w:hanging="284"/>
      </w:pPr>
      <w:rPr>
        <w:rFonts w:hint="default"/>
        <w:lang w:eastAsia="en-US" w:bidi="ar-SA"/>
      </w:rPr>
    </w:lvl>
    <w:lvl w:ilvl="2">
      <w:numFmt w:val="bullet"/>
      <w:lvlText w:val="•"/>
      <w:lvlJc w:val="left"/>
      <w:pPr>
        <w:ind w:left="2389" w:hanging="284"/>
      </w:pPr>
      <w:rPr>
        <w:rFonts w:hint="default"/>
        <w:lang w:eastAsia="en-US" w:bidi="ar-SA"/>
      </w:rPr>
    </w:lvl>
    <w:lvl w:ilvl="3">
      <w:numFmt w:val="bullet"/>
      <w:lvlText w:val="•"/>
      <w:lvlJc w:val="left"/>
      <w:pPr>
        <w:ind w:left="3153" w:hanging="284"/>
      </w:pPr>
      <w:rPr>
        <w:rFonts w:hint="default"/>
        <w:lang w:eastAsia="en-US" w:bidi="ar-SA"/>
      </w:rPr>
    </w:lvl>
    <w:lvl w:ilvl="4">
      <w:numFmt w:val="bullet"/>
      <w:lvlText w:val="•"/>
      <w:lvlJc w:val="left"/>
      <w:pPr>
        <w:ind w:left="3918" w:hanging="284"/>
      </w:pPr>
      <w:rPr>
        <w:rFonts w:hint="default"/>
        <w:lang w:eastAsia="en-US" w:bidi="ar-SA"/>
      </w:rPr>
    </w:lvl>
    <w:lvl w:ilvl="5">
      <w:numFmt w:val="bullet"/>
      <w:lvlText w:val="•"/>
      <w:lvlJc w:val="left"/>
      <w:pPr>
        <w:ind w:left="4683" w:hanging="284"/>
      </w:pPr>
      <w:rPr>
        <w:rFonts w:hint="default"/>
        <w:lang w:eastAsia="en-US" w:bidi="ar-SA"/>
      </w:rPr>
    </w:lvl>
    <w:lvl w:ilvl="6">
      <w:numFmt w:val="bullet"/>
      <w:lvlText w:val="•"/>
      <w:lvlJc w:val="left"/>
      <w:pPr>
        <w:ind w:left="5447" w:hanging="284"/>
      </w:pPr>
      <w:rPr>
        <w:rFonts w:hint="default"/>
        <w:lang w:eastAsia="en-US" w:bidi="ar-SA"/>
      </w:rPr>
    </w:lvl>
    <w:lvl w:ilvl="7">
      <w:numFmt w:val="bullet"/>
      <w:lvlText w:val="•"/>
      <w:lvlJc w:val="left"/>
      <w:pPr>
        <w:ind w:left="6212" w:hanging="284"/>
      </w:pPr>
      <w:rPr>
        <w:rFonts w:hint="default"/>
        <w:lang w:eastAsia="en-US" w:bidi="ar-SA"/>
      </w:rPr>
    </w:lvl>
    <w:lvl w:ilvl="8">
      <w:numFmt w:val="bullet"/>
      <w:lvlText w:val="•"/>
      <w:lvlJc w:val="left"/>
      <w:pPr>
        <w:ind w:left="6976" w:hanging="284"/>
      </w:pPr>
      <w:rPr>
        <w:rFonts w:hint="default"/>
        <w:lang w:eastAsia="en-US" w:bidi="ar-SA"/>
      </w:rPr>
    </w:lvl>
  </w:abstractNum>
  <w:abstractNum w:abstractNumId="40">
    <w:nsid w:val="59ADCABA"/>
    <w:multiLevelType w:val="multilevel"/>
    <w:tmpl w:val="59ADCABA"/>
    <w:lvl w:ilvl="0">
      <w:start w:val="1"/>
      <w:numFmt w:val="upperLetter"/>
      <w:lvlText w:val="%1."/>
      <w:lvlJc w:val="left"/>
      <w:pPr>
        <w:ind w:left="2424" w:hanging="438"/>
      </w:pPr>
      <w:rPr>
        <w:rFonts w:ascii="Times New Roman" w:eastAsia="Times New Roman" w:hAnsi="Times New Roman" w:cs="Times New Roman" w:hint="default"/>
        <w:b w:val="0"/>
        <w:bCs w:val="0"/>
        <w:i w:val="0"/>
        <w:iCs w:val="0"/>
        <w:spacing w:val="0"/>
        <w:w w:val="100"/>
        <w:sz w:val="24"/>
        <w:szCs w:val="24"/>
        <w:lang w:eastAsia="en-US" w:bidi="ar-SA"/>
      </w:rPr>
    </w:lvl>
    <w:lvl w:ilvl="1">
      <w:start w:val="1"/>
      <w:numFmt w:val="decimal"/>
      <w:lvlText w:val="%2."/>
      <w:lvlJc w:val="left"/>
      <w:pPr>
        <w:ind w:left="2411" w:hanging="181"/>
      </w:pPr>
      <w:rPr>
        <w:rFonts w:ascii="Times New Roman" w:eastAsia="Times New Roman" w:hAnsi="Times New Roman" w:cs="Times New Roman" w:hint="default"/>
        <w:b w:val="0"/>
        <w:bCs w:val="0"/>
        <w:i w:val="0"/>
        <w:iCs w:val="0"/>
        <w:spacing w:val="-1"/>
        <w:w w:val="96"/>
        <w:sz w:val="22"/>
        <w:szCs w:val="22"/>
        <w:lang w:eastAsia="en-US" w:bidi="ar-SA"/>
      </w:rPr>
    </w:lvl>
    <w:lvl w:ilvl="2">
      <w:numFmt w:val="bullet"/>
      <w:lvlText w:val="•"/>
      <w:lvlJc w:val="left"/>
      <w:pPr>
        <w:ind w:left="2780" w:hanging="181"/>
      </w:pPr>
      <w:rPr>
        <w:rFonts w:hint="default"/>
        <w:lang w:eastAsia="en-US" w:bidi="ar-SA"/>
      </w:rPr>
    </w:lvl>
    <w:lvl w:ilvl="3">
      <w:numFmt w:val="bullet"/>
      <w:lvlText w:val="•"/>
      <w:lvlJc w:val="left"/>
      <w:pPr>
        <w:ind w:left="3513" w:hanging="181"/>
      </w:pPr>
      <w:rPr>
        <w:rFonts w:hint="default"/>
        <w:lang w:eastAsia="en-US" w:bidi="ar-SA"/>
      </w:rPr>
    </w:lvl>
    <w:lvl w:ilvl="4">
      <w:numFmt w:val="bullet"/>
      <w:lvlText w:val="•"/>
      <w:lvlJc w:val="left"/>
      <w:pPr>
        <w:ind w:left="4246" w:hanging="181"/>
      </w:pPr>
      <w:rPr>
        <w:rFonts w:hint="default"/>
        <w:lang w:eastAsia="en-US" w:bidi="ar-SA"/>
      </w:rPr>
    </w:lvl>
    <w:lvl w:ilvl="5">
      <w:numFmt w:val="bullet"/>
      <w:lvlText w:val="•"/>
      <w:lvlJc w:val="left"/>
      <w:pPr>
        <w:ind w:left="4980" w:hanging="181"/>
      </w:pPr>
      <w:rPr>
        <w:rFonts w:hint="default"/>
        <w:lang w:eastAsia="en-US" w:bidi="ar-SA"/>
      </w:rPr>
    </w:lvl>
    <w:lvl w:ilvl="6">
      <w:numFmt w:val="bullet"/>
      <w:lvlText w:val="•"/>
      <w:lvlJc w:val="left"/>
      <w:pPr>
        <w:ind w:left="5713" w:hanging="181"/>
      </w:pPr>
      <w:rPr>
        <w:rFonts w:hint="default"/>
        <w:lang w:eastAsia="en-US" w:bidi="ar-SA"/>
      </w:rPr>
    </w:lvl>
    <w:lvl w:ilvl="7">
      <w:numFmt w:val="bullet"/>
      <w:lvlText w:val="•"/>
      <w:lvlJc w:val="left"/>
      <w:pPr>
        <w:ind w:left="6446" w:hanging="181"/>
      </w:pPr>
      <w:rPr>
        <w:rFonts w:hint="default"/>
        <w:lang w:eastAsia="en-US" w:bidi="ar-SA"/>
      </w:rPr>
    </w:lvl>
    <w:lvl w:ilvl="8">
      <w:numFmt w:val="bullet"/>
      <w:lvlText w:val="•"/>
      <w:lvlJc w:val="left"/>
      <w:pPr>
        <w:ind w:left="7180" w:hanging="181"/>
      </w:pPr>
      <w:rPr>
        <w:rFonts w:hint="default"/>
        <w:lang w:eastAsia="en-US" w:bidi="ar-SA"/>
      </w:rPr>
    </w:lvl>
  </w:abstractNum>
  <w:abstractNum w:abstractNumId="41">
    <w:nsid w:val="5D0A23DC"/>
    <w:multiLevelType w:val="hybridMultilevel"/>
    <w:tmpl w:val="77B4C4CA"/>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2">
    <w:nsid w:val="5E29AB5A"/>
    <w:multiLevelType w:val="multilevel"/>
    <w:tmpl w:val="5E29AB5A"/>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eastAsia="en-US" w:bidi="ar-SA"/>
      </w:rPr>
    </w:lvl>
    <w:lvl w:ilvl="1">
      <w:numFmt w:val="bullet"/>
      <w:lvlText w:val="•"/>
      <w:lvlJc w:val="left"/>
      <w:pPr>
        <w:ind w:left="1624" w:hanging="284"/>
      </w:pPr>
      <w:rPr>
        <w:rFonts w:hint="default"/>
        <w:lang w:eastAsia="en-US" w:bidi="ar-SA"/>
      </w:rPr>
    </w:lvl>
    <w:lvl w:ilvl="2">
      <w:numFmt w:val="bullet"/>
      <w:lvlText w:val="•"/>
      <w:lvlJc w:val="left"/>
      <w:pPr>
        <w:ind w:left="2389" w:hanging="284"/>
      </w:pPr>
      <w:rPr>
        <w:rFonts w:hint="default"/>
        <w:lang w:eastAsia="en-US" w:bidi="ar-SA"/>
      </w:rPr>
    </w:lvl>
    <w:lvl w:ilvl="3">
      <w:numFmt w:val="bullet"/>
      <w:lvlText w:val="•"/>
      <w:lvlJc w:val="left"/>
      <w:pPr>
        <w:ind w:left="3153" w:hanging="284"/>
      </w:pPr>
      <w:rPr>
        <w:rFonts w:hint="default"/>
        <w:lang w:eastAsia="en-US" w:bidi="ar-SA"/>
      </w:rPr>
    </w:lvl>
    <w:lvl w:ilvl="4">
      <w:numFmt w:val="bullet"/>
      <w:lvlText w:val="•"/>
      <w:lvlJc w:val="left"/>
      <w:pPr>
        <w:ind w:left="3918" w:hanging="284"/>
      </w:pPr>
      <w:rPr>
        <w:rFonts w:hint="default"/>
        <w:lang w:eastAsia="en-US" w:bidi="ar-SA"/>
      </w:rPr>
    </w:lvl>
    <w:lvl w:ilvl="5">
      <w:numFmt w:val="bullet"/>
      <w:lvlText w:val="•"/>
      <w:lvlJc w:val="left"/>
      <w:pPr>
        <w:ind w:left="4683" w:hanging="284"/>
      </w:pPr>
      <w:rPr>
        <w:rFonts w:hint="default"/>
        <w:lang w:eastAsia="en-US" w:bidi="ar-SA"/>
      </w:rPr>
    </w:lvl>
    <w:lvl w:ilvl="6">
      <w:numFmt w:val="bullet"/>
      <w:lvlText w:val="•"/>
      <w:lvlJc w:val="left"/>
      <w:pPr>
        <w:ind w:left="5447" w:hanging="284"/>
      </w:pPr>
      <w:rPr>
        <w:rFonts w:hint="default"/>
        <w:lang w:eastAsia="en-US" w:bidi="ar-SA"/>
      </w:rPr>
    </w:lvl>
    <w:lvl w:ilvl="7">
      <w:numFmt w:val="bullet"/>
      <w:lvlText w:val="•"/>
      <w:lvlJc w:val="left"/>
      <w:pPr>
        <w:ind w:left="6212" w:hanging="284"/>
      </w:pPr>
      <w:rPr>
        <w:rFonts w:hint="default"/>
        <w:lang w:eastAsia="en-US" w:bidi="ar-SA"/>
      </w:rPr>
    </w:lvl>
    <w:lvl w:ilvl="8">
      <w:numFmt w:val="bullet"/>
      <w:lvlText w:val="•"/>
      <w:lvlJc w:val="left"/>
      <w:pPr>
        <w:ind w:left="6976" w:hanging="284"/>
      </w:pPr>
      <w:rPr>
        <w:rFonts w:hint="default"/>
        <w:lang w:eastAsia="en-US" w:bidi="ar-SA"/>
      </w:rPr>
    </w:lvl>
  </w:abstractNum>
  <w:abstractNum w:abstractNumId="43">
    <w:nsid w:val="5FFFB1A7"/>
    <w:multiLevelType w:val="multilevel"/>
    <w:tmpl w:val="5FFFB1A7"/>
    <w:lvl w:ilvl="0">
      <w:start w:val="1"/>
      <w:numFmt w:val="decimal"/>
      <w:lvlText w:val="%1."/>
      <w:lvlJc w:val="left"/>
      <w:pPr>
        <w:ind w:left="912" w:hanging="284"/>
      </w:pPr>
      <w:rPr>
        <w:rFonts w:ascii="Times New Roman" w:eastAsia="Times New Roman" w:hAnsi="Times New Roman" w:cs="Times New Roman" w:hint="default"/>
        <w:b w:val="0"/>
        <w:bCs w:val="0"/>
        <w:i w:val="0"/>
        <w:iCs w:val="0"/>
        <w:spacing w:val="0"/>
        <w:w w:val="100"/>
        <w:sz w:val="24"/>
        <w:szCs w:val="24"/>
        <w:lang w:eastAsia="en-US" w:bidi="ar-SA"/>
      </w:rPr>
    </w:lvl>
    <w:lvl w:ilvl="1">
      <w:start w:val="1"/>
      <w:numFmt w:val="lowerLetter"/>
      <w:lvlText w:val="%2."/>
      <w:lvlJc w:val="left"/>
      <w:pPr>
        <w:ind w:left="2008" w:hanging="360"/>
      </w:pPr>
      <w:rPr>
        <w:rFonts w:ascii="Times New Roman" w:eastAsia="Times New Roman" w:hAnsi="Times New Roman" w:cs="Times New Roman" w:hint="default"/>
        <w:b w:val="0"/>
        <w:bCs w:val="0"/>
        <w:i w:val="0"/>
        <w:iCs w:val="0"/>
        <w:spacing w:val="0"/>
        <w:w w:val="100"/>
        <w:sz w:val="20"/>
        <w:szCs w:val="20"/>
        <w:lang w:eastAsia="en-US" w:bidi="ar-SA"/>
      </w:rPr>
    </w:lvl>
    <w:lvl w:ilvl="2">
      <w:numFmt w:val="bullet"/>
      <w:lvlText w:val="•"/>
      <w:lvlJc w:val="left"/>
      <w:pPr>
        <w:ind w:left="2722" w:hanging="360"/>
      </w:pPr>
      <w:rPr>
        <w:rFonts w:hint="default"/>
        <w:lang w:eastAsia="en-US" w:bidi="ar-SA"/>
      </w:rPr>
    </w:lvl>
    <w:lvl w:ilvl="3">
      <w:numFmt w:val="bullet"/>
      <w:lvlText w:val="•"/>
      <w:lvlJc w:val="left"/>
      <w:pPr>
        <w:ind w:left="3445" w:hanging="360"/>
      </w:pPr>
      <w:rPr>
        <w:rFonts w:hint="default"/>
        <w:lang w:eastAsia="en-US" w:bidi="ar-SA"/>
      </w:rPr>
    </w:lvl>
    <w:lvl w:ilvl="4">
      <w:numFmt w:val="bullet"/>
      <w:lvlText w:val="•"/>
      <w:lvlJc w:val="left"/>
      <w:pPr>
        <w:ind w:left="4168" w:hanging="360"/>
      </w:pPr>
      <w:rPr>
        <w:rFonts w:hint="default"/>
        <w:lang w:eastAsia="en-US" w:bidi="ar-SA"/>
      </w:rPr>
    </w:lvl>
    <w:lvl w:ilvl="5">
      <w:numFmt w:val="bullet"/>
      <w:lvlText w:val="•"/>
      <w:lvlJc w:val="left"/>
      <w:pPr>
        <w:ind w:left="4891" w:hanging="360"/>
      </w:pPr>
      <w:rPr>
        <w:rFonts w:hint="default"/>
        <w:lang w:eastAsia="en-US" w:bidi="ar-SA"/>
      </w:rPr>
    </w:lvl>
    <w:lvl w:ilvl="6">
      <w:numFmt w:val="bullet"/>
      <w:lvlText w:val="•"/>
      <w:lvlJc w:val="left"/>
      <w:pPr>
        <w:ind w:left="5614" w:hanging="360"/>
      </w:pPr>
      <w:rPr>
        <w:rFonts w:hint="default"/>
        <w:lang w:eastAsia="en-US" w:bidi="ar-SA"/>
      </w:rPr>
    </w:lvl>
    <w:lvl w:ilvl="7">
      <w:numFmt w:val="bullet"/>
      <w:lvlText w:val="•"/>
      <w:lvlJc w:val="left"/>
      <w:pPr>
        <w:ind w:left="6337" w:hanging="360"/>
      </w:pPr>
      <w:rPr>
        <w:rFonts w:hint="default"/>
        <w:lang w:eastAsia="en-US" w:bidi="ar-SA"/>
      </w:rPr>
    </w:lvl>
    <w:lvl w:ilvl="8">
      <w:numFmt w:val="bullet"/>
      <w:lvlText w:val="•"/>
      <w:lvlJc w:val="left"/>
      <w:pPr>
        <w:ind w:left="7060" w:hanging="360"/>
      </w:pPr>
      <w:rPr>
        <w:rFonts w:hint="default"/>
        <w:lang w:eastAsia="en-US" w:bidi="ar-SA"/>
      </w:rPr>
    </w:lvl>
  </w:abstractNum>
  <w:abstractNum w:abstractNumId="44">
    <w:nsid w:val="65CD0074"/>
    <w:multiLevelType w:val="multilevel"/>
    <w:tmpl w:val="1CB4A390"/>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eastAsia="en-US" w:bidi="ar-SA"/>
      </w:rPr>
    </w:lvl>
    <w:lvl w:ilvl="1">
      <w:numFmt w:val="bullet"/>
      <w:lvlText w:val="•"/>
      <w:lvlJc w:val="left"/>
      <w:pPr>
        <w:ind w:left="2002" w:hanging="360"/>
      </w:pPr>
      <w:rPr>
        <w:rFonts w:hint="default"/>
        <w:lang w:eastAsia="en-US" w:bidi="ar-SA"/>
      </w:rPr>
    </w:lvl>
    <w:lvl w:ilvl="2">
      <w:numFmt w:val="bullet"/>
      <w:lvlText w:val="•"/>
      <w:lvlJc w:val="left"/>
      <w:pPr>
        <w:ind w:left="2725" w:hanging="360"/>
      </w:pPr>
      <w:rPr>
        <w:rFonts w:hint="default"/>
        <w:lang w:eastAsia="en-US" w:bidi="ar-SA"/>
      </w:rPr>
    </w:lvl>
    <w:lvl w:ilvl="3">
      <w:numFmt w:val="bullet"/>
      <w:lvlText w:val="•"/>
      <w:lvlJc w:val="left"/>
      <w:pPr>
        <w:ind w:left="3447" w:hanging="360"/>
      </w:pPr>
      <w:rPr>
        <w:rFonts w:hint="default"/>
        <w:lang w:eastAsia="en-US" w:bidi="ar-SA"/>
      </w:rPr>
    </w:lvl>
    <w:lvl w:ilvl="4">
      <w:numFmt w:val="bullet"/>
      <w:lvlText w:val="•"/>
      <w:lvlJc w:val="left"/>
      <w:pPr>
        <w:ind w:left="4170" w:hanging="360"/>
      </w:pPr>
      <w:rPr>
        <w:rFonts w:hint="default"/>
        <w:lang w:eastAsia="en-US" w:bidi="ar-SA"/>
      </w:rPr>
    </w:lvl>
    <w:lvl w:ilvl="5">
      <w:numFmt w:val="bullet"/>
      <w:lvlText w:val="•"/>
      <w:lvlJc w:val="left"/>
      <w:pPr>
        <w:ind w:left="4893" w:hanging="360"/>
      </w:pPr>
      <w:rPr>
        <w:rFonts w:hint="default"/>
        <w:lang w:eastAsia="en-US" w:bidi="ar-SA"/>
      </w:rPr>
    </w:lvl>
    <w:lvl w:ilvl="6">
      <w:numFmt w:val="bullet"/>
      <w:lvlText w:val="•"/>
      <w:lvlJc w:val="left"/>
      <w:pPr>
        <w:ind w:left="5615" w:hanging="360"/>
      </w:pPr>
      <w:rPr>
        <w:rFonts w:hint="default"/>
        <w:lang w:eastAsia="en-US" w:bidi="ar-SA"/>
      </w:rPr>
    </w:lvl>
    <w:lvl w:ilvl="7">
      <w:numFmt w:val="bullet"/>
      <w:lvlText w:val="•"/>
      <w:lvlJc w:val="left"/>
      <w:pPr>
        <w:ind w:left="6338" w:hanging="360"/>
      </w:pPr>
      <w:rPr>
        <w:rFonts w:hint="default"/>
        <w:lang w:eastAsia="en-US" w:bidi="ar-SA"/>
      </w:rPr>
    </w:lvl>
    <w:lvl w:ilvl="8">
      <w:numFmt w:val="bullet"/>
      <w:lvlText w:val="•"/>
      <w:lvlJc w:val="left"/>
      <w:pPr>
        <w:ind w:left="7060" w:hanging="360"/>
      </w:pPr>
      <w:rPr>
        <w:rFonts w:hint="default"/>
        <w:lang w:eastAsia="en-US" w:bidi="ar-SA"/>
      </w:rPr>
    </w:lvl>
  </w:abstractNum>
  <w:abstractNum w:abstractNumId="45">
    <w:nsid w:val="68321C9D"/>
    <w:multiLevelType w:val="multilevel"/>
    <w:tmpl w:val="92D477E4"/>
    <w:lvl w:ilvl="0">
      <w:start w:val="6"/>
      <w:numFmt w:val="decimal"/>
      <w:lvlText w:val="%1."/>
      <w:lvlJc w:val="left"/>
      <w:pPr>
        <w:ind w:left="807" w:hanging="240"/>
      </w:pPr>
      <w:rPr>
        <w:rFonts w:hint="default"/>
        <w:b w:val="0"/>
        <w:bCs/>
        <w:spacing w:val="0"/>
        <w:w w:val="100"/>
      </w:rPr>
    </w:lvl>
    <w:lvl w:ilvl="1">
      <w:numFmt w:val="bullet"/>
      <w:lvlText w:val="•"/>
      <w:lvlJc w:val="left"/>
      <w:pPr>
        <w:ind w:left="1287" w:hanging="360"/>
      </w:pPr>
      <w:rPr>
        <w:rFonts w:ascii="Arial MT" w:eastAsia="Arial MT" w:hAnsi="Arial MT" w:cs="Arial MT" w:hint="default"/>
        <w:b w:val="0"/>
        <w:bCs w:val="0"/>
        <w:i w:val="0"/>
        <w:iCs w:val="0"/>
        <w:spacing w:val="0"/>
        <w:w w:val="117"/>
        <w:sz w:val="20"/>
        <w:szCs w:val="20"/>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rPr>
    </w:lvl>
    <w:lvl w:ilvl="3">
      <w:numFmt w:val="bullet"/>
      <w:lvlText w:val="•"/>
      <w:lvlJc w:val="left"/>
      <w:pPr>
        <w:ind w:left="2813" w:hanging="360"/>
      </w:pPr>
      <w:rPr>
        <w:rFonts w:hint="default"/>
      </w:rPr>
    </w:lvl>
    <w:lvl w:ilvl="4">
      <w:numFmt w:val="bullet"/>
      <w:lvlText w:val="•"/>
      <w:lvlJc w:val="left"/>
      <w:pPr>
        <w:ind w:left="3626" w:hanging="360"/>
      </w:pPr>
      <w:rPr>
        <w:rFonts w:hint="default"/>
      </w:rPr>
    </w:lvl>
    <w:lvl w:ilvl="5">
      <w:numFmt w:val="bullet"/>
      <w:lvlText w:val="•"/>
      <w:lvlJc w:val="left"/>
      <w:pPr>
        <w:ind w:left="4439" w:hanging="360"/>
      </w:pPr>
      <w:rPr>
        <w:rFonts w:hint="default"/>
      </w:rPr>
    </w:lvl>
    <w:lvl w:ilvl="6">
      <w:numFmt w:val="bullet"/>
      <w:lvlText w:val="•"/>
      <w:lvlJc w:val="left"/>
      <w:pPr>
        <w:ind w:left="5253" w:hanging="360"/>
      </w:pPr>
      <w:rPr>
        <w:rFonts w:hint="default"/>
      </w:rPr>
    </w:lvl>
    <w:lvl w:ilvl="7">
      <w:numFmt w:val="bullet"/>
      <w:lvlText w:val="•"/>
      <w:lvlJc w:val="left"/>
      <w:pPr>
        <w:ind w:left="6066" w:hanging="360"/>
      </w:pPr>
      <w:rPr>
        <w:rFonts w:hint="default"/>
      </w:rPr>
    </w:lvl>
    <w:lvl w:ilvl="8">
      <w:numFmt w:val="bullet"/>
      <w:lvlText w:val="•"/>
      <w:lvlJc w:val="left"/>
      <w:pPr>
        <w:ind w:left="6879" w:hanging="360"/>
      </w:pPr>
      <w:rPr>
        <w:rFonts w:hint="default"/>
      </w:rPr>
    </w:lvl>
  </w:abstractNum>
  <w:abstractNum w:abstractNumId="46">
    <w:nsid w:val="6ACE228B"/>
    <w:multiLevelType w:val="hybridMultilevel"/>
    <w:tmpl w:val="F1143936"/>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7">
    <w:nsid w:val="6FDE7150"/>
    <w:multiLevelType w:val="multilevel"/>
    <w:tmpl w:val="F1F6FF72"/>
    <w:lvl w:ilvl="0">
      <w:start w:val="12"/>
      <w:numFmt w:val="decimal"/>
      <w:lvlText w:val="%1."/>
      <w:lvlJc w:val="left"/>
      <w:pPr>
        <w:ind w:left="709" w:hanging="284"/>
      </w:pPr>
      <w:rPr>
        <w:rFonts w:hint="default"/>
        <w:b w:val="0"/>
        <w:bCs/>
        <w:spacing w:val="0"/>
        <w:w w:val="100"/>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rPr>
    </w:lvl>
    <w:lvl w:ilvl="2">
      <w:numFmt w:val="bullet"/>
      <w:lvlText w:val="o"/>
      <w:lvlJc w:val="left"/>
      <w:pPr>
        <w:ind w:left="2008" w:hanging="360"/>
      </w:pPr>
      <w:rPr>
        <w:rFonts w:ascii="Courier New" w:eastAsia="Courier New" w:hAnsi="Courier New" w:cs="Courier New" w:hint="default"/>
        <w:b w:val="0"/>
        <w:bCs w:val="0"/>
        <w:i w:val="0"/>
        <w:iCs w:val="0"/>
        <w:spacing w:val="0"/>
        <w:w w:val="100"/>
        <w:sz w:val="20"/>
        <w:szCs w:val="20"/>
      </w:rPr>
    </w:lvl>
    <w:lvl w:ilvl="3">
      <w:numFmt w:val="bullet"/>
      <w:lvlText w:val="•"/>
      <w:lvlJc w:val="left"/>
      <w:pPr>
        <w:ind w:left="2813" w:hanging="360"/>
      </w:pPr>
      <w:rPr>
        <w:rFonts w:hint="default"/>
      </w:rPr>
    </w:lvl>
    <w:lvl w:ilvl="4">
      <w:numFmt w:val="bullet"/>
      <w:lvlText w:val="•"/>
      <w:lvlJc w:val="left"/>
      <w:pPr>
        <w:ind w:left="3626" w:hanging="360"/>
      </w:pPr>
      <w:rPr>
        <w:rFonts w:hint="default"/>
      </w:rPr>
    </w:lvl>
    <w:lvl w:ilvl="5">
      <w:numFmt w:val="bullet"/>
      <w:lvlText w:val="•"/>
      <w:lvlJc w:val="left"/>
      <w:pPr>
        <w:ind w:left="4439" w:hanging="360"/>
      </w:pPr>
      <w:rPr>
        <w:rFonts w:hint="default"/>
      </w:rPr>
    </w:lvl>
    <w:lvl w:ilvl="6">
      <w:numFmt w:val="bullet"/>
      <w:lvlText w:val="•"/>
      <w:lvlJc w:val="left"/>
      <w:pPr>
        <w:ind w:left="5253" w:hanging="360"/>
      </w:pPr>
      <w:rPr>
        <w:rFonts w:hint="default"/>
      </w:rPr>
    </w:lvl>
    <w:lvl w:ilvl="7">
      <w:numFmt w:val="bullet"/>
      <w:lvlText w:val="•"/>
      <w:lvlJc w:val="left"/>
      <w:pPr>
        <w:ind w:left="6066" w:hanging="360"/>
      </w:pPr>
      <w:rPr>
        <w:rFonts w:hint="default"/>
      </w:rPr>
    </w:lvl>
    <w:lvl w:ilvl="8">
      <w:numFmt w:val="bullet"/>
      <w:lvlText w:val="•"/>
      <w:lvlJc w:val="left"/>
      <w:pPr>
        <w:ind w:left="6879" w:hanging="360"/>
      </w:pPr>
      <w:rPr>
        <w:rFonts w:hint="default"/>
      </w:rPr>
    </w:lvl>
  </w:abstractNum>
  <w:abstractNum w:abstractNumId="48">
    <w:nsid w:val="74C28B35"/>
    <w:multiLevelType w:val="multilevel"/>
    <w:tmpl w:val="74C28B35"/>
    <w:lvl w:ilvl="0">
      <w:start w:val="1"/>
      <w:numFmt w:val="decimal"/>
      <w:lvlText w:val="%1."/>
      <w:lvlJc w:val="left"/>
      <w:pPr>
        <w:ind w:left="1288" w:hanging="360"/>
      </w:pPr>
      <w:rPr>
        <w:rFonts w:ascii="Times New Roman" w:eastAsia="Times New Roman" w:hAnsi="Times New Roman" w:cs="Times New Roman" w:hint="default"/>
        <w:b w:val="0"/>
        <w:bCs w:val="0"/>
        <w:i w:val="0"/>
        <w:iCs w:val="0"/>
        <w:spacing w:val="0"/>
        <w:w w:val="100"/>
        <w:sz w:val="24"/>
        <w:szCs w:val="24"/>
        <w:lang w:eastAsia="en-US" w:bidi="ar-SA"/>
      </w:rPr>
    </w:lvl>
    <w:lvl w:ilvl="1">
      <w:numFmt w:val="bullet"/>
      <w:lvlText w:val="•"/>
      <w:lvlJc w:val="left"/>
      <w:pPr>
        <w:ind w:left="2002" w:hanging="360"/>
      </w:pPr>
      <w:rPr>
        <w:rFonts w:hint="default"/>
        <w:lang w:eastAsia="en-US" w:bidi="ar-SA"/>
      </w:rPr>
    </w:lvl>
    <w:lvl w:ilvl="2">
      <w:numFmt w:val="bullet"/>
      <w:lvlText w:val="•"/>
      <w:lvlJc w:val="left"/>
      <w:pPr>
        <w:ind w:left="2725" w:hanging="360"/>
      </w:pPr>
      <w:rPr>
        <w:rFonts w:hint="default"/>
        <w:lang w:eastAsia="en-US" w:bidi="ar-SA"/>
      </w:rPr>
    </w:lvl>
    <w:lvl w:ilvl="3">
      <w:numFmt w:val="bullet"/>
      <w:lvlText w:val="•"/>
      <w:lvlJc w:val="left"/>
      <w:pPr>
        <w:ind w:left="3447" w:hanging="360"/>
      </w:pPr>
      <w:rPr>
        <w:rFonts w:hint="default"/>
        <w:lang w:eastAsia="en-US" w:bidi="ar-SA"/>
      </w:rPr>
    </w:lvl>
    <w:lvl w:ilvl="4">
      <w:numFmt w:val="bullet"/>
      <w:lvlText w:val="•"/>
      <w:lvlJc w:val="left"/>
      <w:pPr>
        <w:ind w:left="4170" w:hanging="360"/>
      </w:pPr>
      <w:rPr>
        <w:rFonts w:hint="default"/>
        <w:lang w:eastAsia="en-US" w:bidi="ar-SA"/>
      </w:rPr>
    </w:lvl>
    <w:lvl w:ilvl="5">
      <w:numFmt w:val="bullet"/>
      <w:lvlText w:val="•"/>
      <w:lvlJc w:val="left"/>
      <w:pPr>
        <w:ind w:left="4893" w:hanging="360"/>
      </w:pPr>
      <w:rPr>
        <w:rFonts w:hint="default"/>
        <w:lang w:eastAsia="en-US" w:bidi="ar-SA"/>
      </w:rPr>
    </w:lvl>
    <w:lvl w:ilvl="6">
      <w:numFmt w:val="bullet"/>
      <w:lvlText w:val="•"/>
      <w:lvlJc w:val="left"/>
      <w:pPr>
        <w:ind w:left="5615" w:hanging="360"/>
      </w:pPr>
      <w:rPr>
        <w:rFonts w:hint="default"/>
        <w:lang w:eastAsia="en-US" w:bidi="ar-SA"/>
      </w:rPr>
    </w:lvl>
    <w:lvl w:ilvl="7">
      <w:numFmt w:val="bullet"/>
      <w:lvlText w:val="•"/>
      <w:lvlJc w:val="left"/>
      <w:pPr>
        <w:ind w:left="6338" w:hanging="360"/>
      </w:pPr>
      <w:rPr>
        <w:rFonts w:hint="default"/>
        <w:lang w:eastAsia="en-US" w:bidi="ar-SA"/>
      </w:rPr>
    </w:lvl>
    <w:lvl w:ilvl="8">
      <w:numFmt w:val="bullet"/>
      <w:lvlText w:val="•"/>
      <w:lvlJc w:val="left"/>
      <w:pPr>
        <w:ind w:left="7060" w:hanging="360"/>
      </w:pPr>
      <w:rPr>
        <w:rFonts w:hint="default"/>
        <w:lang w:eastAsia="en-US" w:bidi="ar-SA"/>
      </w:rPr>
    </w:lvl>
  </w:abstractNum>
  <w:abstractNum w:abstractNumId="49">
    <w:nsid w:val="755052CE"/>
    <w:multiLevelType w:val="multilevel"/>
    <w:tmpl w:val="6A407142"/>
    <w:lvl w:ilvl="0">
      <w:start w:val="1"/>
      <w:numFmt w:val="decimal"/>
      <w:lvlText w:val="%1."/>
      <w:lvlJc w:val="left"/>
      <w:pPr>
        <w:ind w:left="852" w:hanging="284"/>
        <w:jc w:val="right"/>
      </w:pPr>
      <w:rPr>
        <w:rFonts w:hint="default"/>
        <w:b w:val="0"/>
        <w:bCs/>
        <w:spacing w:val="0"/>
        <w:w w:val="100"/>
        <w:lang w:eastAsia="en-US" w:bidi="ar-SA"/>
      </w:rPr>
    </w:lvl>
    <w:lvl w:ilvl="1">
      <w:numFmt w:val="bullet"/>
      <w:lvlText w:val="•"/>
      <w:lvlJc w:val="left"/>
      <w:pPr>
        <w:ind w:left="1288" w:hanging="360"/>
      </w:pPr>
      <w:rPr>
        <w:rFonts w:ascii="Arial MT" w:eastAsia="Arial MT" w:hAnsi="Arial MT" w:cs="Arial MT" w:hint="default"/>
        <w:b w:val="0"/>
        <w:bCs w:val="0"/>
        <w:i w:val="0"/>
        <w:iCs w:val="0"/>
        <w:spacing w:val="0"/>
        <w:w w:val="117"/>
        <w:sz w:val="20"/>
        <w:szCs w:val="20"/>
        <w:lang w:eastAsia="en-US" w:bidi="ar-SA"/>
      </w:rPr>
    </w:lvl>
    <w:lvl w:ilvl="2">
      <w:start w:val="1"/>
      <w:numFmt w:val="bullet"/>
      <w:lvlText w:val=""/>
      <w:lvlJc w:val="left"/>
      <w:pPr>
        <w:ind w:left="2008" w:hanging="360"/>
      </w:pPr>
      <w:rPr>
        <w:rFonts w:ascii="Symbol" w:hAnsi="Symbol" w:hint="default"/>
      </w:rPr>
    </w:lvl>
    <w:lvl w:ilvl="3">
      <w:numFmt w:val="bullet"/>
      <w:lvlText w:val="•"/>
      <w:lvlJc w:val="left"/>
      <w:pPr>
        <w:ind w:left="2813" w:hanging="360"/>
      </w:pPr>
      <w:rPr>
        <w:rFonts w:hint="default"/>
        <w:lang w:eastAsia="en-US" w:bidi="ar-SA"/>
      </w:rPr>
    </w:lvl>
    <w:lvl w:ilvl="4">
      <w:numFmt w:val="bullet"/>
      <w:lvlText w:val="•"/>
      <w:lvlJc w:val="left"/>
      <w:pPr>
        <w:ind w:left="3626" w:hanging="360"/>
      </w:pPr>
      <w:rPr>
        <w:rFonts w:hint="default"/>
        <w:lang w:eastAsia="en-US" w:bidi="ar-SA"/>
      </w:rPr>
    </w:lvl>
    <w:lvl w:ilvl="5">
      <w:numFmt w:val="bullet"/>
      <w:lvlText w:val="•"/>
      <w:lvlJc w:val="left"/>
      <w:pPr>
        <w:ind w:left="4439" w:hanging="360"/>
      </w:pPr>
      <w:rPr>
        <w:rFonts w:hint="default"/>
        <w:lang w:eastAsia="en-US" w:bidi="ar-SA"/>
      </w:rPr>
    </w:lvl>
    <w:lvl w:ilvl="6">
      <w:numFmt w:val="bullet"/>
      <w:lvlText w:val="•"/>
      <w:lvlJc w:val="left"/>
      <w:pPr>
        <w:ind w:left="5253" w:hanging="360"/>
      </w:pPr>
      <w:rPr>
        <w:rFonts w:hint="default"/>
        <w:lang w:eastAsia="en-US" w:bidi="ar-SA"/>
      </w:rPr>
    </w:lvl>
    <w:lvl w:ilvl="7">
      <w:numFmt w:val="bullet"/>
      <w:lvlText w:val="•"/>
      <w:lvlJc w:val="left"/>
      <w:pPr>
        <w:ind w:left="6066" w:hanging="360"/>
      </w:pPr>
      <w:rPr>
        <w:rFonts w:hint="default"/>
        <w:lang w:eastAsia="en-US" w:bidi="ar-SA"/>
      </w:rPr>
    </w:lvl>
    <w:lvl w:ilvl="8">
      <w:numFmt w:val="bullet"/>
      <w:lvlText w:val="•"/>
      <w:lvlJc w:val="left"/>
      <w:pPr>
        <w:ind w:left="6879" w:hanging="360"/>
      </w:pPr>
      <w:rPr>
        <w:rFonts w:hint="default"/>
        <w:lang w:eastAsia="en-US" w:bidi="ar-SA"/>
      </w:rPr>
    </w:lvl>
  </w:abstractNum>
  <w:num w:numId="1">
    <w:abstractNumId w:val="11"/>
  </w:num>
  <w:num w:numId="2">
    <w:abstractNumId w:val="40"/>
  </w:num>
  <w:num w:numId="3">
    <w:abstractNumId w:val="9"/>
  </w:num>
  <w:num w:numId="4">
    <w:abstractNumId w:val="6"/>
  </w:num>
  <w:num w:numId="5">
    <w:abstractNumId w:val="21"/>
  </w:num>
  <w:num w:numId="6">
    <w:abstractNumId w:val="8"/>
  </w:num>
  <w:num w:numId="7">
    <w:abstractNumId w:val="2"/>
  </w:num>
  <w:num w:numId="8">
    <w:abstractNumId w:val="7"/>
  </w:num>
  <w:num w:numId="9">
    <w:abstractNumId w:val="42"/>
  </w:num>
  <w:num w:numId="10">
    <w:abstractNumId w:val="0"/>
  </w:num>
  <w:num w:numId="11">
    <w:abstractNumId w:val="25"/>
  </w:num>
  <w:num w:numId="12">
    <w:abstractNumId w:val="1"/>
  </w:num>
  <w:num w:numId="13">
    <w:abstractNumId w:val="43"/>
  </w:num>
  <w:num w:numId="14">
    <w:abstractNumId w:val="48"/>
  </w:num>
  <w:num w:numId="15">
    <w:abstractNumId w:val="38"/>
  </w:num>
  <w:num w:numId="16">
    <w:abstractNumId w:val="31"/>
  </w:num>
  <w:num w:numId="17">
    <w:abstractNumId w:val="44"/>
  </w:num>
  <w:num w:numId="18">
    <w:abstractNumId w:val="17"/>
  </w:num>
  <w:num w:numId="19">
    <w:abstractNumId w:val="20"/>
  </w:num>
  <w:num w:numId="20">
    <w:abstractNumId w:val="12"/>
  </w:num>
  <w:num w:numId="21">
    <w:abstractNumId w:val="32"/>
  </w:num>
  <w:num w:numId="22">
    <w:abstractNumId w:val="26"/>
  </w:num>
  <w:num w:numId="23">
    <w:abstractNumId w:val="13"/>
  </w:num>
  <w:num w:numId="24">
    <w:abstractNumId w:val="28"/>
  </w:num>
  <w:num w:numId="25">
    <w:abstractNumId w:val="5"/>
  </w:num>
  <w:num w:numId="26">
    <w:abstractNumId w:val="37"/>
  </w:num>
  <w:num w:numId="27">
    <w:abstractNumId w:val="22"/>
  </w:num>
  <w:num w:numId="28">
    <w:abstractNumId w:val="34"/>
  </w:num>
  <w:num w:numId="29">
    <w:abstractNumId w:val="16"/>
  </w:num>
  <w:num w:numId="30">
    <w:abstractNumId w:val="10"/>
  </w:num>
  <w:num w:numId="31">
    <w:abstractNumId w:val="23"/>
  </w:num>
  <w:num w:numId="32">
    <w:abstractNumId w:val="4"/>
  </w:num>
  <w:num w:numId="33">
    <w:abstractNumId w:val="36"/>
  </w:num>
  <w:num w:numId="34">
    <w:abstractNumId w:val="3"/>
  </w:num>
  <w:num w:numId="35">
    <w:abstractNumId w:val="14"/>
  </w:num>
  <w:num w:numId="36">
    <w:abstractNumId w:val="29"/>
  </w:num>
  <w:num w:numId="37">
    <w:abstractNumId w:val="15"/>
  </w:num>
  <w:num w:numId="38">
    <w:abstractNumId w:val="24"/>
  </w:num>
  <w:num w:numId="39">
    <w:abstractNumId w:val="46"/>
  </w:num>
  <w:num w:numId="40">
    <w:abstractNumId w:val="35"/>
  </w:num>
  <w:num w:numId="41">
    <w:abstractNumId w:val="39"/>
  </w:num>
  <w:num w:numId="42">
    <w:abstractNumId w:val="33"/>
  </w:num>
  <w:num w:numId="43">
    <w:abstractNumId w:val="41"/>
  </w:num>
  <w:num w:numId="44">
    <w:abstractNumId w:val="49"/>
  </w:num>
  <w:num w:numId="45">
    <w:abstractNumId w:val="27"/>
  </w:num>
  <w:num w:numId="46">
    <w:abstractNumId w:val="18"/>
  </w:num>
  <w:num w:numId="47">
    <w:abstractNumId w:val="47"/>
  </w:num>
  <w:num w:numId="48">
    <w:abstractNumId w:val="19"/>
  </w:num>
  <w:num w:numId="49">
    <w:abstractNumId w:val="30"/>
  </w:num>
  <w:num w:numId="50">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documentProtection w:edit="forms" w:enforcement="1" w:cryptProviderType="rsaFull" w:cryptAlgorithmClass="hash" w:cryptAlgorithmType="typeAny" w:cryptAlgorithmSid="4" w:cryptSpinCount="50000" w:hash="XMEEXc/84FpobnY4jz+l3VVqgkE=" w:salt="r6SubHP/VQqpexKXf8sevg=="/>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972031"/>
    <w:rsid w:val="0001408C"/>
    <w:rsid w:val="000206E4"/>
    <w:rsid w:val="000432DE"/>
    <w:rsid w:val="00072A73"/>
    <w:rsid w:val="000A0074"/>
    <w:rsid w:val="000E6E1D"/>
    <w:rsid w:val="000E72A7"/>
    <w:rsid w:val="000F3289"/>
    <w:rsid w:val="001132E2"/>
    <w:rsid w:val="00115792"/>
    <w:rsid w:val="0014567D"/>
    <w:rsid w:val="001576F3"/>
    <w:rsid w:val="00170B7E"/>
    <w:rsid w:val="0017491C"/>
    <w:rsid w:val="00186330"/>
    <w:rsid w:val="001937E2"/>
    <w:rsid w:val="001A5A22"/>
    <w:rsid w:val="001B43E0"/>
    <w:rsid w:val="001B4B26"/>
    <w:rsid w:val="001C42BA"/>
    <w:rsid w:val="001D7752"/>
    <w:rsid w:val="001E17B9"/>
    <w:rsid w:val="00231FD0"/>
    <w:rsid w:val="00292B98"/>
    <w:rsid w:val="00297D76"/>
    <w:rsid w:val="002D36CB"/>
    <w:rsid w:val="002E0E2D"/>
    <w:rsid w:val="00311966"/>
    <w:rsid w:val="00312990"/>
    <w:rsid w:val="00393BB9"/>
    <w:rsid w:val="00394114"/>
    <w:rsid w:val="003B39AE"/>
    <w:rsid w:val="003D5F01"/>
    <w:rsid w:val="003E1FF4"/>
    <w:rsid w:val="003F2E9C"/>
    <w:rsid w:val="00402B3F"/>
    <w:rsid w:val="004278E2"/>
    <w:rsid w:val="004323EF"/>
    <w:rsid w:val="004506C3"/>
    <w:rsid w:val="00461C41"/>
    <w:rsid w:val="0046416A"/>
    <w:rsid w:val="0048268F"/>
    <w:rsid w:val="00486121"/>
    <w:rsid w:val="004923DF"/>
    <w:rsid w:val="004A3D14"/>
    <w:rsid w:val="004E7304"/>
    <w:rsid w:val="004F3AEC"/>
    <w:rsid w:val="00521361"/>
    <w:rsid w:val="00522666"/>
    <w:rsid w:val="0052485C"/>
    <w:rsid w:val="00524D10"/>
    <w:rsid w:val="00544FC3"/>
    <w:rsid w:val="005552EF"/>
    <w:rsid w:val="00563072"/>
    <w:rsid w:val="005737D3"/>
    <w:rsid w:val="00573D14"/>
    <w:rsid w:val="00587B46"/>
    <w:rsid w:val="005A47DE"/>
    <w:rsid w:val="005B25FF"/>
    <w:rsid w:val="005C69DC"/>
    <w:rsid w:val="005E2B32"/>
    <w:rsid w:val="005F1D88"/>
    <w:rsid w:val="006403CC"/>
    <w:rsid w:val="00644BB9"/>
    <w:rsid w:val="00647A95"/>
    <w:rsid w:val="00653891"/>
    <w:rsid w:val="00693FAF"/>
    <w:rsid w:val="006973EB"/>
    <w:rsid w:val="006A7444"/>
    <w:rsid w:val="006B48A2"/>
    <w:rsid w:val="006D7051"/>
    <w:rsid w:val="00712BA0"/>
    <w:rsid w:val="00713015"/>
    <w:rsid w:val="00715FC5"/>
    <w:rsid w:val="00716CFD"/>
    <w:rsid w:val="00717FCB"/>
    <w:rsid w:val="00725D4D"/>
    <w:rsid w:val="007376F4"/>
    <w:rsid w:val="007718E3"/>
    <w:rsid w:val="00783571"/>
    <w:rsid w:val="00796CF1"/>
    <w:rsid w:val="00803D6A"/>
    <w:rsid w:val="00813C1C"/>
    <w:rsid w:val="008447ED"/>
    <w:rsid w:val="008508F0"/>
    <w:rsid w:val="008C37A2"/>
    <w:rsid w:val="008C52C7"/>
    <w:rsid w:val="008F57B3"/>
    <w:rsid w:val="0095693A"/>
    <w:rsid w:val="0096792E"/>
    <w:rsid w:val="00972031"/>
    <w:rsid w:val="009732FB"/>
    <w:rsid w:val="0097760C"/>
    <w:rsid w:val="0098722B"/>
    <w:rsid w:val="009B412E"/>
    <w:rsid w:val="009C01E0"/>
    <w:rsid w:val="009C2430"/>
    <w:rsid w:val="009D6AA4"/>
    <w:rsid w:val="00A37C15"/>
    <w:rsid w:val="00A67D67"/>
    <w:rsid w:val="00A87C80"/>
    <w:rsid w:val="00AC24D2"/>
    <w:rsid w:val="00AE34B9"/>
    <w:rsid w:val="00AE39B6"/>
    <w:rsid w:val="00B067B1"/>
    <w:rsid w:val="00B11630"/>
    <w:rsid w:val="00B413E8"/>
    <w:rsid w:val="00B43376"/>
    <w:rsid w:val="00B70598"/>
    <w:rsid w:val="00B76CF4"/>
    <w:rsid w:val="00BB7945"/>
    <w:rsid w:val="00BE5474"/>
    <w:rsid w:val="00C12AFD"/>
    <w:rsid w:val="00C2355E"/>
    <w:rsid w:val="00C24E16"/>
    <w:rsid w:val="00C45B26"/>
    <w:rsid w:val="00C52F99"/>
    <w:rsid w:val="00CA0770"/>
    <w:rsid w:val="00CA6428"/>
    <w:rsid w:val="00CF0136"/>
    <w:rsid w:val="00D167C4"/>
    <w:rsid w:val="00D2736F"/>
    <w:rsid w:val="00DA2041"/>
    <w:rsid w:val="00DA770F"/>
    <w:rsid w:val="00DB4103"/>
    <w:rsid w:val="00DD1E44"/>
    <w:rsid w:val="00DD767D"/>
    <w:rsid w:val="00DE73CA"/>
    <w:rsid w:val="00DF1087"/>
    <w:rsid w:val="00DF39C8"/>
    <w:rsid w:val="00E459F5"/>
    <w:rsid w:val="00E479C9"/>
    <w:rsid w:val="00E57FAA"/>
    <w:rsid w:val="00E63A8E"/>
    <w:rsid w:val="00E7288E"/>
    <w:rsid w:val="00E75C3E"/>
    <w:rsid w:val="00E77B9C"/>
    <w:rsid w:val="00E81668"/>
    <w:rsid w:val="00EA0DD5"/>
    <w:rsid w:val="00F059F5"/>
    <w:rsid w:val="00F2784B"/>
    <w:rsid w:val="00F5325A"/>
    <w:rsid w:val="00F734F6"/>
    <w:rsid w:val="00FA5ACB"/>
    <w:rsid w:val="00FA785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72031"/>
    <w:pPr>
      <w:widowControl w:val="0"/>
      <w:autoSpaceDE w:val="0"/>
      <w:autoSpaceDN w:val="0"/>
      <w:spacing w:after="0" w:line="240" w:lineRule="auto"/>
    </w:pPr>
    <w:rPr>
      <w:rFonts w:ascii="Times New Roman" w:eastAsia="Times New Roman" w:hAnsi="Times New Roman" w:cs="Times New Roman"/>
      <w:lang/>
    </w:rPr>
  </w:style>
  <w:style w:type="paragraph" w:styleId="Heading1">
    <w:name w:val="heading 1"/>
    <w:basedOn w:val="Normal"/>
    <w:link w:val="Heading1Char"/>
    <w:uiPriority w:val="1"/>
    <w:qFormat/>
    <w:rsid w:val="00E75C3E"/>
    <w:pPr>
      <w:spacing w:before="1"/>
      <w:ind w:left="851" w:hanging="284"/>
      <w:outlineLvl w:val="0"/>
    </w:pPr>
    <w:rPr>
      <w:b/>
      <w:bCs/>
      <w:sz w:val="24"/>
      <w:szCs w:val="24"/>
    </w:rPr>
  </w:style>
  <w:style w:type="paragraph" w:styleId="Heading2">
    <w:name w:val="heading 2"/>
    <w:basedOn w:val="Normal"/>
    <w:link w:val="Heading2Char"/>
    <w:uiPriority w:val="1"/>
    <w:qFormat/>
    <w:rsid w:val="00E75C3E"/>
    <w:pPr>
      <w:ind w:left="851" w:hanging="28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72031"/>
    <w:pPr>
      <w:spacing w:before="160"/>
    </w:pPr>
    <w:rPr>
      <w:sz w:val="24"/>
      <w:szCs w:val="24"/>
    </w:rPr>
  </w:style>
  <w:style w:type="character" w:customStyle="1" w:styleId="BodyTextChar">
    <w:name w:val="Body Text Char"/>
    <w:basedOn w:val="DefaultParagraphFont"/>
    <w:link w:val="BodyText"/>
    <w:uiPriority w:val="1"/>
    <w:rsid w:val="00972031"/>
    <w:rPr>
      <w:rFonts w:ascii="Times New Roman" w:eastAsia="Times New Roman" w:hAnsi="Times New Roman" w:cs="Times New Roman"/>
      <w:sz w:val="24"/>
      <w:szCs w:val="24"/>
      <w:lang/>
    </w:rPr>
  </w:style>
  <w:style w:type="paragraph" w:styleId="Footer">
    <w:name w:val="footer"/>
    <w:basedOn w:val="Normal"/>
    <w:link w:val="FooterChar"/>
    <w:uiPriority w:val="99"/>
    <w:qFormat/>
    <w:rsid w:val="00972031"/>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972031"/>
    <w:rPr>
      <w:rFonts w:ascii="Times New Roman" w:eastAsia="Times New Roman" w:hAnsi="Times New Roman" w:cs="Times New Roman"/>
      <w:sz w:val="18"/>
      <w:szCs w:val="18"/>
      <w:lang/>
    </w:rPr>
  </w:style>
  <w:style w:type="paragraph" w:styleId="Header">
    <w:name w:val="header"/>
    <w:basedOn w:val="Normal"/>
    <w:link w:val="HeaderChar"/>
    <w:uiPriority w:val="99"/>
    <w:qFormat/>
    <w:rsid w:val="00972031"/>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972031"/>
    <w:rPr>
      <w:rFonts w:ascii="Times New Roman" w:eastAsia="Times New Roman" w:hAnsi="Times New Roman" w:cs="Times New Roman"/>
      <w:sz w:val="18"/>
      <w:szCs w:val="18"/>
      <w:lang/>
    </w:rPr>
  </w:style>
  <w:style w:type="paragraph" w:styleId="ListParagraph">
    <w:name w:val="List Paragraph"/>
    <w:basedOn w:val="Normal"/>
    <w:uiPriority w:val="1"/>
    <w:qFormat/>
    <w:rsid w:val="00B413E8"/>
    <w:pPr>
      <w:spacing w:before="221"/>
      <w:ind w:left="852" w:hanging="284"/>
    </w:pPr>
  </w:style>
  <w:style w:type="paragraph" w:customStyle="1" w:styleId="TableParagraph">
    <w:name w:val="Table Paragraph"/>
    <w:basedOn w:val="Normal"/>
    <w:uiPriority w:val="1"/>
    <w:qFormat/>
    <w:rsid w:val="00B413E8"/>
    <w:pPr>
      <w:spacing w:before="105"/>
    </w:pPr>
  </w:style>
  <w:style w:type="character" w:customStyle="1" w:styleId="classname6952f9">
    <w:name w:val="__classname_6952f9"/>
    <w:basedOn w:val="DefaultParagraphFont"/>
    <w:rsid w:val="00B413E8"/>
  </w:style>
  <w:style w:type="character" w:customStyle="1" w:styleId="Heading1Char">
    <w:name w:val="Heading 1 Char"/>
    <w:basedOn w:val="DefaultParagraphFont"/>
    <w:link w:val="Heading1"/>
    <w:uiPriority w:val="1"/>
    <w:rsid w:val="00E75C3E"/>
    <w:rPr>
      <w:rFonts w:ascii="Times New Roman" w:eastAsia="Times New Roman" w:hAnsi="Times New Roman" w:cs="Times New Roman"/>
      <w:b/>
      <w:bCs/>
      <w:sz w:val="24"/>
      <w:szCs w:val="24"/>
      <w:lang/>
    </w:rPr>
  </w:style>
  <w:style w:type="character" w:customStyle="1" w:styleId="Heading2Char">
    <w:name w:val="Heading 2 Char"/>
    <w:basedOn w:val="DefaultParagraphFont"/>
    <w:link w:val="Heading2"/>
    <w:uiPriority w:val="1"/>
    <w:rsid w:val="00E75C3E"/>
    <w:rPr>
      <w:rFonts w:ascii="Times New Roman" w:eastAsia="Times New Roman" w:hAnsi="Times New Roman" w:cs="Times New Roman"/>
      <w:b/>
      <w:bCs/>
      <w:sz w:val="24"/>
      <w:szCs w:val="24"/>
      <w:lang/>
    </w:rPr>
  </w:style>
  <w:style w:type="table" w:customStyle="1" w:styleId="TableNormal1">
    <w:name w:val="Table Normal1"/>
    <w:uiPriority w:val="2"/>
    <w:semiHidden/>
    <w:unhideWhenUsed/>
    <w:qFormat/>
    <w:rsid w:val="00E75C3E"/>
    <w:pPr>
      <w:spacing w:after="0" w:line="240" w:lineRule="auto"/>
    </w:pPr>
    <w:rPr>
      <w:sz w:val="20"/>
      <w:szCs w:val="20"/>
      <w:lang w:val="en-ID" w:eastAsia="en-ID"/>
    </w:rPr>
    <w:tblPr>
      <w:tblCellMar>
        <w:top w:w="0" w:type="dxa"/>
        <w:left w:w="0" w:type="dxa"/>
        <w:bottom w:w="0" w:type="dxa"/>
        <w:right w:w="0" w:type="dxa"/>
      </w:tblCellMar>
    </w:tblPr>
  </w:style>
  <w:style w:type="paragraph" w:styleId="BalloonText">
    <w:name w:val="Balloon Text"/>
    <w:basedOn w:val="Normal"/>
    <w:link w:val="BalloonTextChar"/>
    <w:semiHidden/>
    <w:unhideWhenUsed/>
    <w:rsid w:val="00E75C3E"/>
    <w:rPr>
      <w:rFonts w:ascii="Tahoma" w:hAnsi="Tahoma" w:cs="Tahoma"/>
      <w:sz w:val="16"/>
      <w:szCs w:val="16"/>
    </w:rPr>
  </w:style>
  <w:style w:type="character" w:customStyle="1" w:styleId="BalloonTextChar">
    <w:name w:val="Balloon Text Char"/>
    <w:basedOn w:val="DefaultParagraphFont"/>
    <w:link w:val="BalloonText"/>
    <w:semiHidden/>
    <w:rsid w:val="00E75C3E"/>
    <w:rPr>
      <w:rFonts w:ascii="Tahoma" w:eastAsia="Times New Roman" w:hAnsi="Tahoma" w:cs="Tahoma"/>
      <w:sz w:val="16"/>
      <w:szCs w:val="16"/>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72031"/>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E75C3E"/>
    <w:pPr>
      <w:spacing w:before="1"/>
      <w:ind w:left="851" w:hanging="284"/>
      <w:outlineLvl w:val="0"/>
    </w:pPr>
    <w:rPr>
      <w:b/>
      <w:bCs/>
      <w:sz w:val="24"/>
      <w:szCs w:val="24"/>
    </w:rPr>
  </w:style>
  <w:style w:type="paragraph" w:styleId="Heading2">
    <w:name w:val="heading 2"/>
    <w:basedOn w:val="Normal"/>
    <w:link w:val="Heading2Char"/>
    <w:uiPriority w:val="1"/>
    <w:qFormat/>
    <w:rsid w:val="00E75C3E"/>
    <w:pPr>
      <w:ind w:left="851" w:hanging="28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72031"/>
    <w:pPr>
      <w:spacing w:before="160"/>
    </w:pPr>
    <w:rPr>
      <w:sz w:val="24"/>
      <w:szCs w:val="24"/>
    </w:rPr>
  </w:style>
  <w:style w:type="character" w:customStyle="1" w:styleId="BodyTextChar">
    <w:name w:val="Body Text Char"/>
    <w:basedOn w:val="DefaultParagraphFont"/>
    <w:link w:val="BodyText"/>
    <w:uiPriority w:val="1"/>
    <w:rsid w:val="00972031"/>
    <w:rPr>
      <w:rFonts w:ascii="Times New Roman" w:eastAsia="Times New Roman" w:hAnsi="Times New Roman" w:cs="Times New Roman"/>
      <w:sz w:val="24"/>
      <w:szCs w:val="24"/>
      <w:lang w:val="id"/>
    </w:rPr>
  </w:style>
  <w:style w:type="paragraph" w:styleId="Footer">
    <w:name w:val="footer"/>
    <w:basedOn w:val="Normal"/>
    <w:link w:val="FooterChar"/>
    <w:uiPriority w:val="99"/>
    <w:qFormat/>
    <w:rsid w:val="00972031"/>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972031"/>
    <w:rPr>
      <w:rFonts w:ascii="Times New Roman" w:eastAsia="Times New Roman" w:hAnsi="Times New Roman" w:cs="Times New Roman"/>
      <w:sz w:val="18"/>
      <w:szCs w:val="18"/>
      <w:lang w:val="id"/>
    </w:rPr>
  </w:style>
  <w:style w:type="paragraph" w:styleId="Header">
    <w:name w:val="header"/>
    <w:basedOn w:val="Normal"/>
    <w:link w:val="HeaderChar"/>
    <w:uiPriority w:val="99"/>
    <w:qFormat/>
    <w:rsid w:val="00972031"/>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972031"/>
    <w:rPr>
      <w:rFonts w:ascii="Times New Roman" w:eastAsia="Times New Roman" w:hAnsi="Times New Roman" w:cs="Times New Roman"/>
      <w:sz w:val="18"/>
      <w:szCs w:val="18"/>
      <w:lang w:val="id"/>
    </w:rPr>
  </w:style>
  <w:style w:type="paragraph" w:styleId="ListParagraph">
    <w:name w:val="List Paragraph"/>
    <w:basedOn w:val="Normal"/>
    <w:uiPriority w:val="1"/>
    <w:qFormat/>
    <w:rsid w:val="00B413E8"/>
    <w:pPr>
      <w:spacing w:before="221"/>
      <w:ind w:left="852" w:hanging="284"/>
    </w:pPr>
  </w:style>
  <w:style w:type="paragraph" w:customStyle="1" w:styleId="TableParagraph">
    <w:name w:val="Table Paragraph"/>
    <w:basedOn w:val="Normal"/>
    <w:uiPriority w:val="1"/>
    <w:qFormat/>
    <w:rsid w:val="00B413E8"/>
    <w:pPr>
      <w:spacing w:before="105"/>
    </w:pPr>
  </w:style>
  <w:style w:type="character" w:customStyle="1" w:styleId="classname6952f9">
    <w:name w:val="__classname_6952f9"/>
    <w:basedOn w:val="DefaultParagraphFont"/>
    <w:rsid w:val="00B413E8"/>
  </w:style>
  <w:style w:type="character" w:customStyle="1" w:styleId="Heading1Char">
    <w:name w:val="Heading 1 Char"/>
    <w:basedOn w:val="DefaultParagraphFont"/>
    <w:link w:val="Heading1"/>
    <w:uiPriority w:val="1"/>
    <w:rsid w:val="00E75C3E"/>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1"/>
    <w:rsid w:val="00E75C3E"/>
    <w:rPr>
      <w:rFonts w:ascii="Times New Roman" w:eastAsia="Times New Roman" w:hAnsi="Times New Roman" w:cs="Times New Roman"/>
      <w:b/>
      <w:bCs/>
      <w:sz w:val="24"/>
      <w:szCs w:val="24"/>
      <w:lang w:val="id"/>
    </w:rPr>
  </w:style>
  <w:style w:type="table" w:customStyle="1" w:styleId="TableNormal1">
    <w:name w:val="Table Normal1"/>
    <w:uiPriority w:val="2"/>
    <w:semiHidden/>
    <w:unhideWhenUsed/>
    <w:qFormat/>
    <w:rsid w:val="00E75C3E"/>
    <w:pPr>
      <w:spacing w:after="0" w:line="240" w:lineRule="auto"/>
    </w:pPr>
    <w:rPr>
      <w:sz w:val="20"/>
      <w:szCs w:val="20"/>
      <w:lang w:val="en-ID" w:eastAsia="en-ID"/>
    </w:rPr>
    <w:tblPr>
      <w:tblCellMar>
        <w:top w:w="0" w:type="dxa"/>
        <w:left w:w="0" w:type="dxa"/>
        <w:bottom w:w="0" w:type="dxa"/>
        <w:right w:w="0" w:type="dxa"/>
      </w:tblCellMar>
    </w:tblPr>
  </w:style>
  <w:style w:type="paragraph" w:styleId="BalloonText">
    <w:name w:val="Balloon Text"/>
    <w:basedOn w:val="Normal"/>
    <w:link w:val="BalloonTextChar"/>
    <w:semiHidden/>
    <w:unhideWhenUsed/>
    <w:rsid w:val="00E75C3E"/>
    <w:rPr>
      <w:rFonts w:ascii="Tahoma" w:hAnsi="Tahoma" w:cs="Tahoma"/>
      <w:sz w:val="16"/>
      <w:szCs w:val="16"/>
    </w:rPr>
  </w:style>
  <w:style w:type="character" w:customStyle="1" w:styleId="BalloonTextChar">
    <w:name w:val="Balloon Text Char"/>
    <w:basedOn w:val="DefaultParagraphFont"/>
    <w:link w:val="BalloonText"/>
    <w:semiHidden/>
    <w:rsid w:val="00E75C3E"/>
    <w:rPr>
      <w:rFonts w:ascii="Tahoma" w:eastAsia="Times New Roman" w:hAnsi="Tahoma" w:cs="Tahoma"/>
      <w:sz w:val="16"/>
      <w:szCs w:val="16"/>
      <w:lang w:val="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3655A-8BA1-4081-BB01-049D82C0F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852</Words>
  <Characters>4861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AsusWin7</cp:lastModifiedBy>
  <cp:revision>2</cp:revision>
  <dcterms:created xsi:type="dcterms:W3CDTF">2026-08-19T03:45:00Z</dcterms:created>
  <dcterms:modified xsi:type="dcterms:W3CDTF">2026-08-19T03:45:00Z</dcterms:modified>
</cp:coreProperties>
</file>