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D7F" w:rsidRPr="001131D5" w:rsidRDefault="00373D7F" w:rsidP="00373D7F">
      <w:pPr>
        <w:tabs>
          <w:tab w:val="left" w:pos="2780"/>
        </w:tabs>
        <w:spacing w:line="360" w:lineRule="auto"/>
        <w:jc w:val="center"/>
        <w:rPr>
          <w:b/>
          <w:bCs/>
          <w:sz w:val="28"/>
          <w:szCs w:val="28"/>
        </w:rPr>
      </w:pPr>
      <w:r w:rsidRPr="001131D5">
        <w:rPr>
          <w:b/>
          <w:bCs/>
          <w:sz w:val="24"/>
          <w:szCs w:val="24"/>
        </w:rPr>
        <w:t>BAB</w:t>
      </w:r>
      <w:r w:rsidRPr="001131D5">
        <w:rPr>
          <w:b/>
          <w:bCs/>
          <w:spacing w:val="-20"/>
          <w:sz w:val="24"/>
          <w:szCs w:val="24"/>
        </w:rPr>
        <w:t xml:space="preserve"> </w:t>
      </w:r>
      <w:r w:rsidRPr="001131D5">
        <w:rPr>
          <w:b/>
          <w:bCs/>
          <w:sz w:val="24"/>
          <w:szCs w:val="24"/>
        </w:rPr>
        <w:t>II</w:t>
      </w:r>
    </w:p>
    <w:p w:rsidR="00373D7F" w:rsidRPr="000A11C0" w:rsidRDefault="00373D7F" w:rsidP="00373D7F">
      <w:pPr>
        <w:pStyle w:val="Heading1"/>
        <w:spacing w:before="0" w:line="360" w:lineRule="auto"/>
        <w:ind w:left="0" w:right="3" w:firstLine="0"/>
        <w:jc w:val="center"/>
      </w:pPr>
      <w:r w:rsidRPr="000A11C0">
        <w:t>TINJAUAN</w:t>
      </w:r>
      <w:r w:rsidRPr="000A11C0">
        <w:rPr>
          <w:spacing w:val="-15"/>
        </w:rPr>
        <w:t xml:space="preserve"> </w:t>
      </w:r>
      <w:r w:rsidRPr="000A11C0">
        <w:t>PUSTAKA</w:t>
      </w:r>
    </w:p>
    <w:p w:rsidR="00373D7F" w:rsidRPr="000A11C0" w:rsidRDefault="00373D7F" w:rsidP="00373D7F">
      <w:pPr>
        <w:spacing w:line="360" w:lineRule="auto"/>
        <w:rPr>
          <w:b/>
          <w:sz w:val="24"/>
          <w:szCs w:val="24"/>
        </w:rPr>
      </w:pPr>
    </w:p>
    <w:p w:rsidR="00373D7F" w:rsidRPr="000A11C0" w:rsidRDefault="00373D7F" w:rsidP="00373D7F">
      <w:pPr>
        <w:pStyle w:val="ListParagraph"/>
        <w:tabs>
          <w:tab w:val="left" w:pos="426"/>
        </w:tabs>
        <w:spacing w:before="0" w:line="360" w:lineRule="auto"/>
        <w:ind w:left="0" w:firstLine="0"/>
        <w:rPr>
          <w:b/>
          <w:sz w:val="24"/>
          <w:szCs w:val="24"/>
        </w:rPr>
      </w:pPr>
      <w:r w:rsidRPr="000A11C0">
        <w:rPr>
          <w:b/>
          <w:sz w:val="24"/>
          <w:szCs w:val="24"/>
        </w:rPr>
        <w:t xml:space="preserve">A. </w:t>
      </w:r>
      <w:r w:rsidRPr="000A11C0">
        <w:rPr>
          <w:b/>
          <w:sz w:val="24"/>
          <w:szCs w:val="24"/>
        </w:rPr>
        <w:tab/>
        <w:t>KAJIAN</w:t>
      </w:r>
      <w:r w:rsidRPr="000A11C0">
        <w:rPr>
          <w:b/>
          <w:spacing w:val="-5"/>
          <w:sz w:val="24"/>
          <w:szCs w:val="24"/>
        </w:rPr>
        <w:t xml:space="preserve"> </w:t>
      </w:r>
      <w:r w:rsidRPr="000A11C0">
        <w:rPr>
          <w:b/>
          <w:spacing w:val="-2"/>
          <w:sz w:val="24"/>
          <w:szCs w:val="24"/>
        </w:rPr>
        <w:t>HUKUM</w:t>
      </w:r>
    </w:p>
    <w:p w:rsidR="00373D7F" w:rsidRPr="000A11C0" w:rsidRDefault="00373D7F" w:rsidP="00373D7F">
      <w:pPr>
        <w:spacing w:line="360" w:lineRule="auto"/>
        <w:ind w:right="3" w:firstLine="709"/>
        <w:jc w:val="both"/>
        <w:rPr>
          <w:b/>
          <w:sz w:val="24"/>
          <w:szCs w:val="24"/>
        </w:rPr>
      </w:pPr>
      <w:r w:rsidRPr="000A11C0">
        <w:rPr>
          <w:sz w:val="24"/>
          <w:szCs w:val="24"/>
        </w:rPr>
        <w:t>Hukum merupakan salah satu unsur fundamental dalam pembentukan dan penyelenggaraan kehidupan bernegara. Dalam kerangka sistem hukum modern, hukum tidak hanya dipahami sebagai sekumpulan norma tertulis yang bersifat mengikat, tetapi juga sebagai produk sosial yang lahir dari kebutuhan masyarakat akan keteraturan, keadilan, dan kepastian. Oleh karena itu, hukum selalu berkembang</w:t>
      </w:r>
      <w:r w:rsidRPr="000A11C0">
        <w:rPr>
          <w:spacing w:val="-15"/>
          <w:sz w:val="24"/>
          <w:szCs w:val="24"/>
        </w:rPr>
        <w:t xml:space="preserve"> </w:t>
      </w:r>
      <w:r w:rsidRPr="000A11C0">
        <w:rPr>
          <w:sz w:val="24"/>
          <w:szCs w:val="24"/>
        </w:rPr>
        <w:t>secara</w:t>
      </w:r>
      <w:r w:rsidRPr="000A11C0">
        <w:rPr>
          <w:spacing w:val="-15"/>
          <w:sz w:val="24"/>
          <w:szCs w:val="24"/>
        </w:rPr>
        <w:t xml:space="preserve"> </w:t>
      </w:r>
      <w:r w:rsidRPr="000A11C0">
        <w:rPr>
          <w:sz w:val="24"/>
          <w:szCs w:val="24"/>
        </w:rPr>
        <w:t>dinamis,</w:t>
      </w:r>
      <w:r w:rsidRPr="000A11C0">
        <w:rPr>
          <w:spacing w:val="-15"/>
          <w:sz w:val="24"/>
          <w:szCs w:val="24"/>
        </w:rPr>
        <w:t xml:space="preserve"> </w:t>
      </w:r>
      <w:r w:rsidRPr="000A11C0">
        <w:rPr>
          <w:sz w:val="24"/>
          <w:szCs w:val="24"/>
        </w:rPr>
        <w:t>menyesuaikan</w:t>
      </w:r>
      <w:r w:rsidRPr="000A11C0">
        <w:rPr>
          <w:spacing w:val="-15"/>
          <w:sz w:val="24"/>
          <w:szCs w:val="24"/>
        </w:rPr>
        <w:t xml:space="preserve"> </w:t>
      </w:r>
      <w:r w:rsidRPr="000A11C0">
        <w:rPr>
          <w:sz w:val="24"/>
          <w:szCs w:val="24"/>
        </w:rPr>
        <w:t>diri</w:t>
      </w:r>
      <w:r w:rsidRPr="000A11C0">
        <w:rPr>
          <w:spacing w:val="-15"/>
          <w:sz w:val="24"/>
          <w:szCs w:val="24"/>
        </w:rPr>
        <w:t xml:space="preserve"> </w:t>
      </w:r>
      <w:r w:rsidRPr="000A11C0">
        <w:rPr>
          <w:sz w:val="24"/>
          <w:szCs w:val="24"/>
        </w:rPr>
        <w:t>dengan</w:t>
      </w:r>
      <w:r w:rsidRPr="000A11C0">
        <w:rPr>
          <w:spacing w:val="-15"/>
          <w:sz w:val="24"/>
          <w:szCs w:val="24"/>
        </w:rPr>
        <w:t xml:space="preserve"> </w:t>
      </w:r>
      <w:r w:rsidRPr="000A11C0">
        <w:rPr>
          <w:sz w:val="24"/>
          <w:szCs w:val="24"/>
        </w:rPr>
        <w:t>perubahan</w:t>
      </w:r>
      <w:r w:rsidRPr="000A11C0">
        <w:rPr>
          <w:spacing w:val="-15"/>
          <w:sz w:val="24"/>
          <w:szCs w:val="24"/>
        </w:rPr>
        <w:t xml:space="preserve"> </w:t>
      </w:r>
      <w:r w:rsidRPr="000A11C0">
        <w:rPr>
          <w:sz w:val="24"/>
          <w:szCs w:val="24"/>
        </w:rPr>
        <w:t>nilai-nilai</w:t>
      </w:r>
      <w:r w:rsidRPr="000A11C0">
        <w:rPr>
          <w:spacing w:val="-15"/>
          <w:sz w:val="24"/>
          <w:szCs w:val="24"/>
        </w:rPr>
        <w:t xml:space="preserve"> </w:t>
      </w:r>
      <w:r w:rsidRPr="000A11C0">
        <w:rPr>
          <w:sz w:val="24"/>
          <w:szCs w:val="24"/>
        </w:rPr>
        <w:t>sosial, ekonomi, budaya, dan politik yang terjadi dalam masyarakat. Untuk memahami dan</w:t>
      </w:r>
      <w:r w:rsidRPr="000A11C0">
        <w:rPr>
          <w:spacing w:val="-13"/>
          <w:sz w:val="24"/>
          <w:szCs w:val="24"/>
        </w:rPr>
        <w:t xml:space="preserve"> </w:t>
      </w:r>
      <w:r w:rsidRPr="000A11C0">
        <w:rPr>
          <w:sz w:val="24"/>
          <w:szCs w:val="24"/>
        </w:rPr>
        <w:t>menilai</w:t>
      </w:r>
      <w:r w:rsidRPr="000A11C0">
        <w:rPr>
          <w:spacing w:val="-13"/>
          <w:sz w:val="24"/>
          <w:szCs w:val="24"/>
        </w:rPr>
        <w:t xml:space="preserve"> </w:t>
      </w:r>
      <w:r w:rsidRPr="000A11C0">
        <w:rPr>
          <w:sz w:val="24"/>
          <w:szCs w:val="24"/>
        </w:rPr>
        <w:t>perkembangan</w:t>
      </w:r>
      <w:r w:rsidRPr="000A11C0">
        <w:rPr>
          <w:spacing w:val="-13"/>
          <w:sz w:val="24"/>
          <w:szCs w:val="24"/>
        </w:rPr>
        <w:t xml:space="preserve"> </w:t>
      </w:r>
      <w:r w:rsidRPr="000A11C0">
        <w:rPr>
          <w:sz w:val="24"/>
          <w:szCs w:val="24"/>
        </w:rPr>
        <w:t>tersebut</w:t>
      </w:r>
      <w:r w:rsidRPr="000A11C0">
        <w:rPr>
          <w:spacing w:val="-13"/>
          <w:sz w:val="24"/>
          <w:szCs w:val="24"/>
        </w:rPr>
        <w:t xml:space="preserve"> </w:t>
      </w:r>
      <w:r w:rsidRPr="000A11C0">
        <w:rPr>
          <w:sz w:val="24"/>
          <w:szCs w:val="24"/>
        </w:rPr>
        <w:t>secara</w:t>
      </w:r>
      <w:r w:rsidRPr="000A11C0">
        <w:rPr>
          <w:spacing w:val="-13"/>
          <w:sz w:val="24"/>
          <w:szCs w:val="24"/>
        </w:rPr>
        <w:t xml:space="preserve"> </w:t>
      </w:r>
      <w:r w:rsidRPr="000A11C0">
        <w:rPr>
          <w:sz w:val="24"/>
          <w:szCs w:val="24"/>
        </w:rPr>
        <w:t>objektif</w:t>
      </w:r>
      <w:r w:rsidRPr="000A11C0">
        <w:rPr>
          <w:spacing w:val="-13"/>
          <w:sz w:val="24"/>
          <w:szCs w:val="24"/>
        </w:rPr>
        <w:t xml:space="preserve"> </w:t>
      </w:r>
      <w:r w:rsidRPr="000A11C0">
        <w:rPr>
          <w:sz w:val="24"/>
          <w:szCs w:val="24"/>
        </w:rPr>
        <w:t>dan</w:t>
      </w:r>
      <w:r w:rsidRPr="000A11C0">
        <w:rPr>
          <w:spacing w:val="-13"/>
          <w:sz w:val="24"/>
          <w:szCs w:val="24"/>
        </w:rPr>
        <w:t xml:space="preserve"> </w:t>
      </w:r>
      <w:r w:rsidRPr="000A11C0">
        <w:rPr>
          <w:sz w:val="24"/>
          <w:szCs w:val="24"/>
        </w:rPr>
        <w:t>sistematis,</w:t>
      </w:r>
      <w:r w:rsidRPr="000A11C0">
        <w:rPr>
          <w:spacing w:val="-13"/>
          <w:sz w:val="24"/>
          <w:szCs w:val="24"/>
        </w:rPr>
        <w:t xml:space="preserve"> </w:t>
      </w:r>
      <w:r w:rsidRPr="000A11C0">
        <w:rPr>
          <w:sz w:val="24"/>
          <w:szCs w:val="24"/>
        </w:rPr>
        <w:t>diperlukan</w:t>
      </w:r>
      <w:r w:rsidRPr="000A11C0">
        <w:rPr>
          <w:spacing w:val="-13"/>
          <w:sz w:val="24"/>
          <w:szCs w:val="24"/>
        </w:rPr>
        <w:t xml:space="preserve"> </w:t>
      </w:r>
      <w:r w:rsidRPr="000A11C0">
        <w:rPr>
          <w:sz w:val="24"/>
          <w:szCs w:val="24"/>
        </w:rPr>
        <w:t>suatu pendekatan ilmiah yang disebut dengan kajian hukum</w:t>
      </w:r>
      <w:r w:rsidRPr="000A11C0">
        <w:rPr>
          <w:b/>
          <w:sz w:val="24"/>
          <w:szCs w:val="24"/>
        </w:rPr>
        <w:t>.</w:t>
      </w:r>
    </w:p>
    <w:p w:rsidR="00373D7F" w:rsidRPr="000A11C0" w:rsidRDefault="00373D7F" w:rsidP="00373D7F">
      <w:pPr>
        <w:spacing w:line="360" w:lineRule="auto"/>
        <w:ind w:right="2" w:firstLine="709"/>
        <w:jc w:val="both"/>
        <w:rPr>
          <w:sz w:val="24"/>
          <w:szCs w:val="24"/>
        </w:rPr>
      </w:pPr>
      <w:r w:rsidRPr="000A11C0">
        <w:rPr>
          <w:sz w:val="24"/>
          <w:szCs w:val="24"/>
        </w:rPr>
        <w:t>Kajian hukum merupakan kegiatan ilmiah yang bertujuan untuk menelaah, memahami, dan mengkritisi norma hukum serta praktik-praktik hukum dalam berbagai konteks. Kajian ini dapat dilakukan melalui pendekatan normatif (dogmatik), empiris (sosiologis), historis, filosofis, hingga komparatif, tergantung pada objek dan tujuan penelitian hukum yang dimaksud. Dalam dunia akademik, kajian hukum menjadi landasan penting bagi penyusunan kebijakan publik, pembentukan peraturan perundang-undangan, serta evaluasi terhadap sistem hukum</w:t>
      </w:r>
      <w:r w:rsidRPr="000A11C0">
        <w:rPr>
          <w:spacing w:val="-8"/>
          <w:sz w:val="24"/>
          <w:szCs w:val="24"/>
        </w:rPr>
        <w:t xml:space="preserve"> </w:t>
      </w:r>
      <w:r w:rsidRPr="000A11C0">
        <w:rPr>
          <w:sz w:val="24"/>
          <w:szCs w:val="24"/>
        </w:rPr>
        <w:t>yang</w:t>
      </w:r>
      <w:r w:rsidRPr="000A11C0">
        <w:rPr>
          <w:spacing w:val="-8"/>
          <w:sz w:val="24"/>
          <w:szCs w:val="24"/>
        </w:rPr>
        <w:t xml:space="preserve"> </w:t>
      </w:r>
      <w:r w:rsidRPr="000A11C0">
        <w:rPr>
          <w:sz w:val="24"/>
          <w:szCs w:val="24"/>
        </w:rPr>
        <w:t>telah</w:t>
      </w:r>
      <w:r w:rsidRPr="000A11C0">
        <w:rPr>
          <w:spacing w:val="-8"/>
          <w:sz w:val="24"/>
          <w:szCs w:val="24"/>
        </w:rPr>
        <w:t xml:space="preserve"> </w:t>
      </w:r>
      <w:r w:rsidRPr="000A11C0">
        <w:rPr>
          <w:sz w:val="24"/>
          <w:szCs w:val="24"/>
        </w:rPr>
        <w:t>ada.</w:t>
      </w:r>
      <w:r w:rsidRPr="000A11C0">
        <w:rPr>
          <w:spacing w:val="-8"/>
          <w:sz w:val="24"/>
          <w:szCs w:val="24"/>
        </w:rPr>
        <w:t xml:space="preserve"> </w:t>
      </w:r>
      <w:r w:rsidRPr="000A11C0">
        <w:rPr>
          <w:sz w:val="24"/>
          <w:szCs w:val="24"/>
        </w:rPr>
        <w:t>Dengan</w:t>
      </w:r>
      <w:r w:rsidRPr="000A11C0">
        <w:rPr>
          <w:spacing w:val="-8"/>
          <w:sz w:val="24"/>
          <w:szCs w:val="24"/>
        </w:rPr>
        <w:t xml:space="preserve"> </w:t>
      </w:r>
      <w:r w:rsidRPr="000A11C0">
        <w:rPr>
          <w:sz w:val="24"/>
          <w:szCs w:val="24"/>
        </w:rPr>
        <w:t>kata</w:t>
      </w:r>
      <w:r w:rsidRPr="000A11C0">
        <w:rPr>
          <w:spacing w:val="-8"/>
          <w:sz w:val="24"/>
          <w:szCs w:val="24"/>
        </w:rPr>
        <w:t xml:space="preserve"> </w:t>
      </w:r>
      <w:r w:rsidRPr="000A11C0">
        <w:rPr>
          <w:sz w:val="24"/>
          <w:szCs w:val="24"/>
        </w:rPr>
        <w:t>lain,</w:t>
      </w:r>
      <w:r w:rsidRPr="000A11C0">
        <w:rPr>
          <w:spacing w:val="-8"/>
          <w:sz w:val="24"/>
          <w:szCs w:val="24"/>
        </w:rPr>
        <w:t xml:space="preserve"> </w:t>
      </w:r>
      <w:r w:rsidRPr="000A11C0">
        <w:rPr>
          <w:sz w:val="24"/>
          <w:szCs w:val="24"/>
        </w:rPr>
        <w:t>kajian</w:t>
      </w:r>
      <w:r w:rsidRPr="000A11C0">
        <w:rPr>
          <w:spacing w:val="-8"/>
          <w:sz w:val="24"/>
          <w:szCs w:val="24"/>
        </w:rPr>
        <w:t xml:space="preserve"> </w:t>
      </w:r>
      <w:r w:rsidRPr="000A11C0">
        <w:rPr>
          <w:sz w:val="24"/>
          <w:szCs w:val="24"/>
        </w:rPr>
        <w:t>hukum</w:t>
      </w:r>
      <w:r w:rsidRPr="000A11C0">
        <w:rPr>
          <w:spacing w:val="-8"/>
          <w:sz w:val="24"/>
          <w:szCs w:val="24"/>
        </w:rPr>
        <w:t xml:space="preserve"> </w:t>
      </w:r>
      <w:r w:rsidRPr="000A11C0">
        <w:rPr>
          <w:sz w:val="24"/>
          <w:szCs w:val="24"/>
        </w:rPr>
        <w:t>berfungsi</w:t>
      </w:r>
      <w:r w:rsidRPr="000A11C0">
        <w:rPr>
          <w:spacing w:val="-8"/>
          <w:sz w:val="24"/>
          <w:szCs w:val="24"/>
        </w:rPr>
        <w:t xml:space="preserve"> </w:t>
      </w:r>
      <w:r w:rsidRPr="000A11C0">
        <w:rPr>
          <w:sz w:val="24"/>
          <w:szCs w:val="24"/>
        </w:rPr>
        <w:t>sebagai</w:t>
      </w:r>
      <w:r w:rsidRPr="000A11C0">
        <w:rPr>
          <w:spacing w:val="-8"/>
          <w:sz w:val="24"/>
          <w:szCs w:val="24"/>
        </w:rPr>
        <w:t xml:space="preserve"> </w:t>
      </w:r>
      <w:r w:rsidRPr="000A11C0">
        <w:rPr>
          <w:sz w:val="24"/>
          <w:szCs w:val="24"/>
        </w:rPr>
        <w:t>jembatan antara teori dan praktik hukum.</w:t>
      </w:r>
    </w:p>
    <w:p w:rsidR="00373D7F" w:rsidRDefault="00373D7F" w:rsidP="00373D7F">
      <w:pPr>
        <w:spacing w:line="360" w:lineRule="auto"/>
        <w:ind w:firstLine="851"/>
        <w:jc w:val="both"/>
        <w:rPr>
          <w:sz w:val="24"/>
          <w:szCs w:val="24"/>
        </w:rPr>
        <w:sectPr w:rsidR="00373D7F" w:rsidSect="00F97FE1">
          <w:headerReference w:type="even" r:id="rId9"/>
          <w:headerReference w:type="default" r:id="rId10"/>
          <w:footerReference w:type="default" r:id="rId11"/>
          <w:headerReference w:type="first" r:id="rId12"/>
          <w:pgSz w:w="11910" w:h="16840"/>
          <w:pgMar w:top="1701" w:right="1701" w:bottom="1701" w:left="2268" w:header="850" w:footer="850" w:gutter="0"/>
          <w:pgNumType w:start="5"/>
          <w:cols w:space="720"/>
          <w:docGrid w:linePitch="299"/>
        </w:sectPr>
      </w:pPr>
      <w:r w:rsidRPr="000A11C0">
        <w:rPr>
          <w:sz w:val="24"/>
          <w:szCs w:val="24"/>
        </w:rPr>
        <w:t>Pendekatan</w:t>
      </w:r>
      <w:r w:rsidRPr="000A11C0">
        <w:rPr>
          <w:spacing w:val="-12"/>
          <w:sz w:val="24"/>
          <w:szCs w:val="24"/>
        </w:rPr>
        <w:t xml:space="preserve"> </w:t>
      </w:r>
      <w:r w:rsidRPr="000A11C0">
        <w:rPr>
          <w:sz w:val="24"/>
          <w:szCs w:val="24"/>
        </w:rPr>
        <w:t>normatif</w:t>
      </w:r>
      <w:r w:rsidRPr="000A11C0">
        <w:rPr>
          <w:spacing w:val="-12"/>
          <w:sz w:val="24"/>
          <w:szCs w:val="24"/>
        </w:rPr>
        <w:t xml:space="preserve"> </w:t>
      </w:r>
      <w:r w:rsidRPr="000A11C0">
        <w:rPr>
          <w:sz w:val="24"/>
          <w:szCs w:val="24"/>
        </w:rPr>
        <w:t>dalam</w:t>
      </w:r>
      <w:r w:rsidRPr="000A11C0">
        <w:rPr>
          <w:spacing w:val="-12"/>
          <w:sz w:val="24"/>
          <w:szCs w:val="24"/>
        </w:rPr>
        <w:t xml:space="preserve"> </w:t>
      </w:r>
      <w:r w:rsidRPr="000A11C0">
        <w:rPr>
          <w:sz w:val="24"/>
          <w:szCs w:val="24"/>
        </w:rPr>
        <w:t>kajian</w:t>
      </w:r>
      <w:r w:rsidRPr="000A11C0">
        <w:rPr>
          <w:spacing w:val="-12"/>
          <w:sz w:val="24"/>
          <w:szCs w:val="24"/>
        </w:rPr>
        <w:t xml:space="preserve"> </w:t>
      </w:r>
      <w:r w:rsidRPr="000A11C0">
        <w:rPr>
          <w:sz w:val="24"/>
          <w:szCs w:val="24"/>
        </w:rPr>
        <w:t>hukum</w:t>
      </w:r>
      <w:r w:rsidRPr="000A11C0">
        <w:rPr>
          <w:spacing w:val="-12"/>
          <w:sz w:val="24"/>
          <w:szCs w:val="24"/>
        </w:rPr>
        <w:t xml:space="preserve"> </w:t>
      </w:r>
      <w:r w:rsidRPr="000A11C0">
        <w:rPr>
          <w:sz w:val="24"/>
          <w:szCs w:val="24"/>
        </w:rPr>
        <w:t>biasanya</w:t>
      </w:r>
      <w:r w:rsidRPr="000A11C0">
        <w:rPr>
          <w:spacing w:val="-12"/>
          <w:sz w:val="24"/>
          <w:szCs w:val="24"/>
        </w:rPr>
        <w:t xml:space="preserve"> </w:t>
      </w:r>
      <w:r w:rsidRPr="000A11C0">
        <w:rPr>
          <w:sz w:val="24"/>
          <w:szCs w:val="24"/>
        </w:rPr>
        <w:t>digunakan</w:t>
      </w:r>
      <w:r w:rsidRPr="000A11C0">
        <w:rPr>
          <w:spacing w:val="-12"/>
          <w:sz w:val="24"/>
          <w:szCs w:val="24"/>
        </w:rPr>
        <w:t xml:space="preserve"> </w:t>
      </w:r>
      <w:r w:rsidRPr="000A11C0">
        <w:rPr>
          <w:sz w:val="24"/>
          <w:szCs w:val="24"/>
        </w:rPr>
        <w:t>untuk</w:t>
      </w:r>
      <w:r w:rsidRPr="000A11C0">
        <w:rPr>
          <w:spacing w:val="-12"/>
          <w:sz w:val="24"/>
          <w:szCs w:val="24"/>
        </w:rPr>
        <w:t xml:space="preserve"> </w:t>
      </w:r>
      <w:r w:rsidRPr="000A11C0">
        <w:rPr>
          <w:sz w:val="24"/>
          <w:szCs w:val="24"/>
        </w:rPr>
        <w:t>meneliti norma</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secara</w:t>
      </w:r>
      <w:r w:rsidRPr="000A11C0">
        <w:rPr>
          <w:spacing w:val="-15"/>
          <w:sz w:val="24"/>
          <w:szCs w:val="24"/>
        </w:rPr>
        <w:t xml:space="preserve"> </w:t>
      </w:r>
      <w:r w:rsidRPr="000A11C0">
        <w:rPr>
          <w:sz w:val="24"/>
          <w:szCs w:val="24"/>
        </w:rPr>
        <w:t>internal,</w:t>
      </w:r>
      <w:r w:rsidRPr="000A11C0">
        <w:rPr>
          <w:spacing w:val="-15"/>
          <w:sz w:val="24"/>
          <w:szCs w:val="24"/>
        </w:rPr>
        <w:t xml:space="preserve"> </w:t>
      </w:r>
      <w:r w:rsidRPr="000A11C0">
        <w:rPr>
          <w:sz w:val="24"/>
          <w:szCs w:val="24"/>
        </w:rPr>
        <w:t>yaitu</w:t>
      </w:r>
      <w:r w:rsidRPr="000A11C0">
        <w:rPr>
          <w:spacing w:val="-15"/>
          <w:sz w:val="24"/>
          <w:szCs w:val="24"/>
        </w:rPr>
        <w:t xml:space="preserve"> </w:t>
      </w:r>
      <w:r w:rsidRPr="000A11C0">
        <w:rPr>
          <w:sz w:val="24"/>
          <w:szCs w:val="24"/>
        </w:rPr>
        <w:t>dengan</w:t>
      </w:r>
      <w:r w:rsidRPr="000A11C0">
        <w:rPr>
          <w:spacing w:val="-15"/>
          <w:sz w:val="24"/>
          <w:szCs w:val="24"/>
        </w:rPr>
        <w:t xml:space="preserve"> </w:t>
      </w:r>
      <w:r w:rsidRPr="000A11C0">
        <w:rPr>
          <w:sz w:val="24"/>
          <w:szCs w:val="24"/>
        </w:rPr>
        <w:t>menganalisis</w:t>
      </w:r>
      <w:r w:rsidRPr="000A11C0">
        <w:rPr>
          <w:spacing w:val="-15"/>
          <w:sz w:val="24"/>
          <w:szCs w:val="24"/>
        </w:rPr>
        <w:t xml:space="preserve"> </w:t>
      </w:r>
      <w:r w:rsidRPr="000A11C0">
        <w:rPr>
          <w:sz w:val="24"/>
          <w:szCs w:val="24"/>
        </w:rPr>
        <w:t>struktur,</w:t>
      </w:r>
      <w:r w:rsidRPr="000A11C0">
        <w:rPr>
          <w:spacing w:val="-15"/>
          <w:sz w:val="24"/>
          <w:szCs w:val="24"/>
        </w:rPr>
        <w:t xml:space="preserve"> </w:t>
      </w:r>
      <w:r w:rsidRPr="000A11C0">
        <w:rPr>
          <w:sz w:val="24"/>
          <w:szCs w:val="24"/>
        </w:rPr>
        <w:t>asas,</w:t>
      </w:r>
      <w:r w:rsidRPr="000A11C0">
        <w:rPr>
          <w:spacing w:val="-15"/>
          <w:sz w:val="24"/>
          <w:szCs w:val="24"/>
        </w:rPr>
        <w:t xml:space="preserve"> </w:t>
      </w:r>
      <w:r w:rsidRPr="000A11C0">
        <w:rPr>
          <w:sz w:val="24"/>
          <w:szCs w:val="24"/>
        </w:rPr>
        <w:t>sistematika, dan</w:t>
      </w:r>
      <w:r w:rsidRPr="000A11C0">
        <w:rPr>
          <w:spacing w:val="-3"/>
          <w:sz w:val="24"/>
          <w:szCs w:val="24"/>
        </w:rPr>
        <w:t xml:space="preserve"> </w:t>
      </w:r>
      <w:r w:rsidRPr="000A11C0">
        <w:rPr>
          <w:sz w:val="24"/>
          <w:szCs w:val="24"/>
        </w:rPr>
        <w:t>hubungan</w:t>
      </w:r>
      <w:r w:rsidRPr="000A11C0">
        <w:rPr>
          <w:spacing w:val="-3"/>
          <w:sz w:val="24"/>
          <w:szCs w:val="24"/>
        </w:rPr>
        <w:t xml:space="preserve"> </w:t>
      </w:r>
      <w:r w:rsidRPr="000A11C0">
        <w:rPr>
          <w:sz w:val="24"/>
          <w:szCs w:val="24"/>
        </w:rPr>
        <w:t>antar-norma</w:t>
      </w:r>
      <w:r w:rsidRPr="000A11C0">
        <w:rPr>
          <w:spacing w:val="-3"/>
          <w:sz w:val="24"/>
          <w:szCs w:val="24"/>
        </w:rPr>
        <w:t xml:space="preserve"> </w:t>
      </w:r>
      <w:r w:rsidRPr="000A11C0">
        <w:rPr>
          <w:sz w:val="24"/>
          <w:szCs w:val="24"/>
        </w:rPr>
        <w:t>dalam</w:t>
      </w:r>
      <w:r w:rsidRPr="000A11C0">
        <w:rPr>
          <w:spacing w:val="-3"/>
          <w:sz w:val="24"/>
          <w:szCs w:val="24"/>
        </w:rPr>
        <w:t xml:space="preserve"> </w:t>
      </w:r>
      <w:r w:rsidRPr="000A11C0">
        <w:rPr>
          <w:sz w:val="24"/>
          <w:szCs w:val="24"/>
        </w:rPr>
        <w:t>suatu</w:t>
      </w:r>
      <w:r w:rsidRPr="000A11C0">
        <w:rPr>
          <w:spacing w:val="-3"/>
          <w:sz w:val="24"/>
          <w:szCs w:val="24"/>
        </w:rPr>
        <w:t xml:space="preserve"> </w:t>
      </w:r>
      <w:r w:rsidRPr="000A11C0">
        <w:rPr>
          <w:sz w:val="24"/>
          <w:szCs w:val="24"/>
        </w:rPr>
        <w:t>peraturan</w:t>
      </w:r>
      <w:r w:rsidRPr="000A11C0">
        <w:rPr>
          <w:spacing w:val="-3"/>
          <w:sz w:val="24"/>
          <w:szCs w:val="24"/>
        </w:rPr>
        <w:t xml:space="preserve"> </w:t>
      </w:r>
      <w:r w:rsidRPr="000A11C0">
        <w:rPr>
          <w:sz w:val="24"/>
          <w:szCs w:val="24"/>
        </w:rPr>
        <w:t>perundang-undangan.</w:t>
      </w:r>
      <w:r w:rsidRPr="000A11C0">
        <w:rPr>
          <w:spacing w:val="-3"/>
          <w:sz w:val="24"/>
          <w:szCs w:val="24"/>
        </w:rPr>
        <w:t xml:space="preserve"> </w:t>
      </w:r>
      <w:r w:rsidRPr="000A11C0">
        <w:rPr>
          <w:sz w:val="24"/>
          <w:szCs w:val="24"/>
        </w:rPr>
        <w:t>Kajian</w:t>
      </w:r>
      <w:r w:rsidRPr="000A11C0">
        <w:rPr>
          <w:spacing w:val="-3"/>
          <w:sz w:val="24"/>
          <w:szCs w:val="24"/>
        </w:rPr>
        <w:t xml:space="preserve"> </w:t>
      </w:r>
      <w:r w:rsidRPr="000A11C0">
        <w:rPr>
          <w:sz w:val="24"/>
          <w:szCs w:val="24"/>
        </w:rPr>
        <w:t>ini bertujuan untuk menemukan konsistensi hukum, potensi konflik normatif, serta kemungkinan terjadinya kekosongan hukum (</w:t>
      </w:r>
      <w:r w:rsidRPr="000A11C0">
        <w:rPr>
          <w:i/>
          <w:sz w:val="24"/>
          <w:szCs w:val="24"/>
        </w:rPr>
        <w:t>rechtsvacuum</w:t>
      </w:r>
      <w:r w:rsidRPr="000A11C0">
        <w:rPr>
          <w:sz w:val="24"/>
          <w:szCs w:val="24"/>
        </w:rPr>
        <w:t>). Di sisi lain, pendekatan empiris menelaah bagaimana hukum berfungsi dalam masyarakat, termasuk dalam hal implementasi, penegakan, dan dampaknya terhadap perilaku sosial. Kajian ini penting untuk menjawab pertanyaan mendasar: sejauh mana hukum dapat diterapkan secara efektif dalam kehidupan</w:t>
      </w:r>
      <w:r>
        <w:rPr>
          <w:sz w:val="24"/>
          <w:szCs w:val="24"/>
        </w:rPr>
        <w:t>nyata.</w:t>
      </w:r>
    </w:p>
    <w:p w:rsidR="00373D7F" w:rsidRPr="000A11C0" w:rsidRDefault="00373D7F" w:rsidP="00373D7F">
      <w:pPr>
        <w:spacing w:line="360" w:lineRule="auto"/>
        <w:ind w:firstLine="709"/>
        <w:jc w:val="both"/>
        <w:rPr>
          <w:sz w:val="24"/>
          <w:szCs w:val="24"/>
        </w:rPr>
      </w:pPr>
      <w:r>
        <w:rPr>
          <w:sz w:val="24"/>
          <w:szCs w:val="24"/>
        </w:rPr>
        <w:lastRenderedPageBreak/>
        <w:tab/>
      </w:r>
      <w:r w:rsidRPr="000A11C0">
        <w:rPr>
          <w:sz w:val="24"/>
          <w:szCs w:val="24"/>
        </w:rPr>
        <w:t>Kajian hukum juga berperan dalam membedah berbagai isu kontemporer yang muncul dalam praktik hukum. Misalnya, dalam era digital saat ini, muncul berbagai tantangan baru seperti perlindungan data pribadi, kejahatan siber, dan perdagangan</w:t>
      </w:r>
      <w:r w:rsidRPr="000A11C0">
        <w:rPr>
          <w:spacing w:val="-6"/>
          <w:sz w:val="24"/>
          <w:szCs w:val="24"/>
        </w:rPr>
        <w:t xml:space="preserve"> </w:t>
      </w:r>
      <w:r w:rsidRPr="000A11C0">
        <w:rPr>
          <w:sz w:val="24"/>
          <w:szCs w:val="24"/>
        </w:rPr>
        <w:t>elektronik</w:t>
      </w:r>
      <w:r w:rsidRPr="000A11C0">
        <w:rPr>
          <w:spacing w:val="-6"/>
          <w:sz w:val="24"/>
          <w:szCs w:val="24"/>
        </w:rPr>
        <w:t xml:space="preserve"> </w:t>
      </w:r>
      <w:r w:rsidRPr="000A11C0">
        <w:rPr>
          <w:sz w:val="24"/>
          <w:szCs w:val="24"/>
        </w:rPr>
        <w:t>yang</w:t>
      </w:r>
      <w:r w:rsidRPr="000A11C0">
        <w:rPr>
          <w:spacing w:val="-6"/>
          <w:sz w:val="24"/>
          <w:szCs w:val="24"/>
        </w:rPr>
        <w:t xml:space="preserve"> </w:t>
      </w:r>
      <w:r w:rsidRPr="000A11C0">
        <w:rPr>
          <w:sz w:val="24"/>
          <w:szCs w:val="24"/>
        </w:rPr>
        <w:t>belum</w:t>
      </w:r>
      <w:r w:rsidRPr="000A11C0">
        <w:rPr>
          <w:spacing w:val="-6"/>
          <w:sz w:val="24"/>
          <w:szCs w:val="24"/>
        </w:rPr>
        <w:t xml:space="preserve"> </w:t>
      </w:r>
      <w:r w:rsidRPr="000A11C0">
        <w:rPr>
          <w:sz w:val="24"/>
          <w:szCs w:val="24"/>
        </w:rPr>
        <w:t>sepenuhnya</w:t>
      </w:r>
      <w:r w:rsidRPr="000A11C0">
        <w:rPr>
          <w:spacing w:val="-6"/>
          <w:sz w:val="24"/>
          <w:szCs w:val="24"/>
        </w:rPr>
        <w:t xml:space="preserve"> </w:t>
      </w:r>
      <w:r w:rsidRPr="000A11C0">
        <w:rPr>
          <w:sz w:val="24"/>
          <w:szCs w:val="24"/>
        </w:rPr>
        <w:t>diatur</w:t>
      </w:r>
      <w:r w:rsidRPr="000A11C0">
        <w:rPr>
          <w:spacing w:val="-6"/>
          <w:sz w:val="24"/>
          <w:szCs w:val="24"/>
        </w:rPr>
        <w:t xml:space="preserve"> </w:t>
      </w:r>
      <w:r w:rsidRPr="000A11C0">
        <w:rPr>
          <w:sz w:val="24"/>
          <w:szCs w:val="24"/>
        </w:rPr>
        <w:t>secara</w:t>
      </w:r>
      <w:r w:rsidRPr="000A11C0">
        <w:rPr>
          <w:spacing w:val="-6"/>
          <w:sz w:val="24"/>
          <w:szCs w:val="24"/>
        </w:rPr>
        <w:t xml:space="preserve"> </w:t>
      </w:r>
      <w:r w:rsidRPr="000A11C0">
        <w:rPr>
          <w:sz w:val="24"/>
          <w:szCs w:val="24"/>
        </w:rPr>
        <w:t>komprehensif</w:t>
      </w:r>
      <w:r w:rsidRPr="000A11C0">
        <w:rPr>
          <w:spacing w:val="-6"/>
          <w:sz w:val="24"/>
          <w:szCs w:val="24"/>
        </w:rPr>
        <w:t xml:space="preserve"> </w:t>
      </w:r>
      <w:r w:rsidRPr="000A11C0">
        <w:rPr>
          <w:sz w:val="24"/>
          <w:szCs w:val="24"/>
        </w:rPr>
        <w:t>dalam sistem</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ada.</w:t>
      </w:r>
      <w:r w:rsidRPr="000A11C0">
        <w:rPr>
          <w:spacing w:val="-15"/>
          <w:sz w:val="24"/>
          <w:szCs w:val="24"/>
        </w:rPr>
        <w:t xml:space="preserve"> </w:t>
      </w:r>
      <w:r w:rsidRPr="000A11C0">
        <w:rPr>
          <w:sz w:val="24"/>
          <w:szCs w:val="24"/>
        </w:rPr>
        <w:t>Kajian</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dapat</w:t>
      </w:r>
      <w:r w:rsidRPr="000A11C0">
        <w:rPr>
          <w:spacing w:val="-15"/>
          <w:sz w:val="24"/>
          <w:szCs w:val="24"/>
        </w:rPr>
        <w:t xml:space="preserve"> </w:t>
      </w:r>
      <w:r w:rsidRPr="000A11C0">
        <w:rPr>
          <w:sz w:val="24"/>
          <w:szCs w:val="24"/>
        </w:rPr>
        <w:t>membantu</w:t>
      </w:r>
      <w:r w:rsidRPr="000A11C0">
        <w:rPr>
          <w:spacing w:val="-15"/>
          <w:sz w:val="24"/>
          <w:szCs w:val="24"/>
        </w:rPr>
        <w:t xml:space="preserve"> </w:t>
      </w:r>
      <w:r w:rsidRPr="000A11C0">
        <w:rPr>
          <w:sz w:val="24"/>
          <w:szCs w:val="24"/>
        </w:rPr>
        <w:t>merumuskan</w:t>
      </w:r>
      <w:r w:rsidRPr="000A11C0">
        <w:rPr>
          <w:spacing w:val="-15"/>
          <w:sz w:val="24"/>
          <w:szCs w:val="24"/>
        </w:rPr>
        <w:t xml:space="preserve"> </w:t>
      </w:r>
      <w:r w:rsidRPr="000A11C0">
        <w:rPr>
          <w:sz w:val="24"/>
          <w:szCs w:val="24"/>
        </w:rPr>
        <w:t>solusi</w:t>
      </w:r>
      <w:r w:rsidRPr="000A11C0">
        <w:rPr>
          <w:spacing w:val="-15"/>
          <w:sz w:val="24"/>
          <w:szCs w:val="24"/>
        </w:rPr>
        <w:t xml:space="preserve"> </w:t>
      </w:r>
      <w:r w:rsidRPr="000A11C0">
        <w:rPr>
          <w:sz w:val="24"/>
          <w:szCs w:val="24"/>
        </w:rPr>
        <w:t>yuridis yang tepat dengan tetap memperhatikan prinsip-prinsip keadilan dan hak asasi manusia. Selain itu, kajian hukum juga dapat berfungsi sebagai kritik terhadap praktik hukum yang menyimpang, diskriminatif, atau tidak berpihak pada kelompok rentan dalam masyarakat.</w:t>
      </w:r>
    </w:p>
    <w:p w:rsidR="00373D7F" w:rsidRPr="000A11C0" w:rsidRDefault="00373D7F" w:rsidP="00373D7F">
      <w:pPr>
        <w:spacing w:line="360" w:lineRule="auto"/>
        <w:ind w:right="4" w:firstLine="709"/>
        <w:jc w:val="both"/>
        <w:rPr>
          <w:sz w:val="24"/>
          <w:szCs w:val="24"/>
        </w:rPr>
      </w:pPr>
      <w:r w:rsidRPr="000A11C0">
        <w:rPr>
          <w:sz w:val="24"/>
          <w:szCs w:val="24"/>
        </w:rPr>
        <w:t>Dalam konteks pendidikan tinggi, kajian hukum menjadi bagian tak terpisahkan</w:t>
      </w:r>
      <w:r w:rsidRPr="000A11C0">
        <w:rPr>
          <w:spacing w:val="-8"/>
          <w:sz w:val="24"/>
          <w:szCs w:val="24"/>
        </w:rPr>
        <w:t xml:space="preserve"> </w:t>
      </w:r>
      <w:r w:rsidRPr="000A11C0">
        <w:rPr>
          <w:sz w:val="24"/>
          <w:szCs w:val="24"/>
        </w:rPr>
        <w:t>dari</w:t>
      </w:r>
      <w:r w:rsidRPr="000A11C0">
        <w:rPr>
          <w:spacing w:val="-9"/>
          <w:sz w:val="24"/>
          <w:szCs w:val="24"/>
        </w:rPr>
        <w:t xml:space="preserve"> </w:t>
      </w:r>
      <w:r w:rsidRPr="000A11C0">
        <w:rPr>
          <w:sz w:val="24"/>
          <w:szCs w:val="24"/>
        </w:rPr>
        <w:t>proses</w:t>
      </w:r>
      <w:r w:rsidRPr="000A11C0">
        <w:rPr>
          <w:spacing w:val="-8"/>
          <w:sz w:val="24"/>
          <w:szCs w:val="24"/>
        </w:rPr>
        <w:t xml:space="preserve"> </w:t>
      </w:r>
      <w:r w:rsidRPr="000A11C0">
        <w:rPr>
          <w:sz w:val="24"/>
          <w:szCs w:val="24"/>
        </w:rPr>
        <w:t>pembelajaran</w:t>
      </w:r>
      <w:r w:rsidRPr="000A11C0">
        <w:rPr>
          <w:spacing w:val="-9"/>
          <w:sz w:val="24"/>
          <w:szCs w:val="24"/>
        </w:rPr>
        <w:t xml:space="preserve"> </w:t>
      </w:r>
      <w:r w:rsidRPr="000A11C0">
        <w:rPr>
          <w:sz w:val="24"/>
          <w:szCs w:val="24"/>
        </w:rPr>
        <w:t>dan</w:t>
      </w:r>
      <w:r w:rsidRPr="000A11C0">
        <w:rPr>
          <w:spacing w:val="-8"/>
          <w:sz w:val="24"/>
          <w:szCs w:val="24"/>
        </w:rPr>
        <w:t xml:space="preserve"> </w:t>
      </w:r>
      <w:r w:rsidRPr="000A11C0">
        <w:rPr>
          <w:sz w:val="24"/>
          <w:szCs w:val="24"/>
        </w:rPr>
        <w:t>penelitian</w:t>
      </w:r>
      <w:r w:rsidRPr="000A11C0">
        <w:rPr>
          <w:spacing w:val="-9"/>
          <w:sz w:val="24"/>
          <w:szCs w:val="24"/>
        </w:rPr>
        <w:t xml:space="preserve"> </w:t>
      </w:r>
      <w:r w:rsidRPr="000A11C0">
        <w:rPr>
          <w:sz w:val="24"/>
          <w:szCs w:val="24"/>
        </w:rPr>
        <w:t>di</w:t>
      </w:r>
      <w:r w:rsidRPr="000A11C0">
        <w:rPr>
          <w:spacing w:val="-8"/>
          <w:sz w:val="24"/>
          <w:szCs w:val="24"/>
        </w:rPr>
        <w:t xml:space="preserve"> </w:t>
      </w:r>
      <w:r w:rsidRPr="000A11C0">
        <w:rPr>
          <w:sz w:val="24"/>
          <w:szCs w:val="24"/>
        </w:rPr>
        <w:t>fakultas</w:t>
      </w:r>
      <w:r w:rsidRPr="000A11C0">
        <w:rPr>
          <w:spacing w:val="-9"/>
          <w:sz w:val="24"/>
          <w:szCs w:val="24"/>
        </w:rPr>
        <w:t xml:space="preserve"> </w:t>
      </w:r>
      <w:r w:rsidRPr="000A11C0">
        <w:rPr>
          <w:sz w:val="24"/>
          <w:szCs w:val="24"/>
        </w:rPr>
        <w:t>hukum.</w:t>
      </w:r>
      <w:r w:rsidRPr="000A11C0">
        <w:rPr>
          <w:spacing w:val="-8"/>
          <w:sz w:val="24"/>
          <w:szCs w:val="24"/>
        </w:rPr>
        <w:t xml:space="preserve"> </w:t>
      </w:r>
      <w:r w:rsidRPr="000A11C0">
        <w:rPr>
          <w:sz w:val="24"/>
          <w:szCs w:val="24"/>
        </w:rPr>
        <w:t>Mahasiswa hukum dituntut untuk tidak hanya memahami teks hukum, tetapi juga mampu menganalisis</w:t>
      </w:r>
      <w:r w:rsidRPr="000A11C0">
        <w:rPr>
          <w:spacing w:val="74"/>
          <w:sz w:val="24"/>
          <w:szCs w:val="24"/>
        </w:rPr>
        <w:t xml:space="preserve"> </w:t>
      </w:r>
      <w:r w:rsidRPr="000A11C0">
        <w:rPr>
          <w:sz w:val="24"/>
          <w:szCs w:val="24"/>
        </w:rPr>
        <w:t>dan</w:t>
      </w:r>
      <w:r w:rsidRPr="000A11C0">
        <w:rPr>
          <w:spacing w:val="74"/>
          <w:sz w:val="24"/>
          <w:szCs w:val="24"/>
        </w:rPr>
        <w:t xml:space="preserve"> </w:t>
      </w:r>
      <w:r w:rsidRPr="000A11C0">
        <w:rPr>
          <w:sz w:val="24"/>
          <w:szCs w:val="24"/>
        </w:rPr>
        <w:t>mengembangkan</w:t>
      </w:r>
      <w:r w:rsidRPr="000A11C0">
        <w:rPr>
          <w:spacing w:val="74"/>
          <w:sz w:val="24"/>
          <w:szCs w:val="24"/>
        </w:rPr>
        <w:t xml:space="preserve"> </w:t>
      </w:r>
      <w:r w:rsidRPr="000A11C0">
        <w:rPr>
          <w:sz w:val="24"/>
          <w:szCs w:val="24"/>
        </w:rPr>
        <w:t>argumen</w:t>
      </w:r>
      <w:r w:rsidRPr="000A11C0">
        <w:rPr>
          <w:spacing w:val="74"/>
          <w:sz w:val="24"/>
          <w:szCs w:val="24"/>
        </w:rPr>
        <w:t xml:space="preserve"> </w:t>
      </w:r>
      <w:r w:rsidRPr="000A11C0">
        <w:rPr>
          <w:sz w:val="24"/>
          <w:szCs w:val="24"/>
        </w:rPr>
        <w:t>hukum</w:t>
      </w:r>
      <w:r w:rsidRPr="000A11C0">
        <w:rPr>
          <w:spacing w:val="74"/>
          <w:sz w:val="24"/>
          <w:szCs w:val="24"/>
        </w:rPr>
        <w:t xml:space="preserve"> </w:t>
      </w:r>
      <w:r w:rsidRPr="000A11C0">
        <w:rPr>
          <w:sz w:val="24"/>
          <w:szCs w:val="24"/>
        </w:rPr>
        <w:t>secara</w:t>
      </w:r>
      <w:r w:rsidRPr="000A11C0">
        <w:rPr>
          <w:spacing w:val="74"/>
          <w:sz w:val="24"/>
          <w:szCs w:val="24"/>
        </w:rPr>
        <w:t xml:space="preserve"> </w:t>
      </w:r>
      <w:r w:rsidRPr="000A11C0">
        <w:rPr>
          <w:sz w:val="24"/>
          <w:szCs w:val="24"/>
        </w:rPr>
        <w:t>logis</w:t>
      </w:r>
      <w:r w:rsidRPr="000A11C0">
        <w:rPr>
          <w:spacing w:val="74"/>
          <w:sz w:val="24"/>
          <w:szCs w:val="24"/>
        </w:rPr>
        <w:t xml:space="preserve"> </w:t>
      </w:r>
      <w:r w:rsidRPr="000A11C0">
        <w:rPr>
          <w:sz w:val="24"/>
          <w:szCs w:val="24"/>
        </w:rPr>
        <w:t>dan</w:t>
      </w:r>
      <w:r w:rsidRPr="000A11C0">
        <w:rPr>
          <w:spacing w:val="74"/>
          <w:sz w:val="24"/>
          <w:szCs w:val="24"/>
        </w:rPr>
        <w:t xml:space="preserve"> </w:t>
      </w:r>
      <w:r w:rsidRPr="000A11C0">
        <w:rPr>
          <w:spacing w:val="-2"/>
          <w:sz w:val="24"/>
          <w:szCs w:val="24"/>
        </w:rPr>
        <w:t>ilmiah.</w:t>
      </w:r>
    </w:p>
    <w:p w:rsidR="00373D7F" w:rsidRPr="000A11C0" w:rsidRDefault="00373D7F" w:rsidP="00373D7F">
      <w:pPr>
        <w:spacing w:line="360" w:lineRule="auto"/>
        <w:ind w:right="4" w:firstLine="709"/>
        <w:jc w:val="both"/>
        <w:rPr>
          <w:sz w:val="24"/>
          <w:szCs w:val="24"/>
        </w:rPr>
      </w:pPr>
      <w:r w:rsidRPr="000A11C0">
        <w:rPr>
          <w:sz w:val="24"/>
          <w:szCs w:val="24"/>
        </w:rPr>
        <w:t>Melalui kajian hukum, mahasiswa dibekali keterampilan berpikir kritis dan rasional,</w:t>
      </w:r>
      <w:r w:rsidRPr="000A11C0">
        <w:rPr>
          <w:spacing w:val="-6"/>
          <w:sz w:val="24"/>
          <w:szCs w:val="24"/>
        </w:rPr>
        <w:t xml:space="preserve"> </w:t>
      </w:r>
      <w:r w:rsidRPr="000A11C0">
        <w:rPr>
          <w:sz w:val="24"/>
          <w:szCs w:val="24"/>
        </w:rPr>
        <w:t>yang</w:t>
      </w:r>
      <w:r w:rsidRPr="000A11C0">
        <w:rPr>
          <w:spacing w:val="-6"/>
          <w:sz w:val="24"/>
          <w:szCs w:val="24"/>
        </w:rPr>
        <w:t xml:space="preserve"> </w:t>
      </w:r>
      <w:r w:rsidRPr="000A11C0">
        <w:rPr>
          <w:sz w:val="24"/>
          <w:szCs w:val="24"/>
        </w:rPr>
        <w:t>sangat</w:t>
      </w:r>
      <w:r w:rsidRPr="000A11C0">
        <w:rPr>
          <w:spacing w:val="-6"/>
          <w:sz w:val="24"/>
          <w:szCs w:val="24"/>
        </w:rPr>
        <w:t xml:space="preserve"> </w:t>
      </w:r>
      <w:r w:rsidRPr="000A11C0">
        <w:rPr>
          <w:sz w:val="24"/>
          <w:szCs w:val="24"/>
        </w:rPr>
        <w:t>dibutuhkan</w:t>
      </w:r>
      <w:r w:rsidRPr="000A11C0">
        <w:rPr>
          <w:spacing w:val="-6"/>
          <w:sz w:val="24"/>
          <w:szCs w:val="24"/>
        </w:rPr>
        <w:t xml:space="preserve"> </w:t>
      </w:r>
      <w:r w:rsidRPr="000A11C0">
        <w:rPr>
          <w:sz w:val="24"/>
          <w:szCs w:val="24"/>
        </w:rPr>
        <w:t>dalam</w:t>
      </w:r>
      <w:r w:rsidRPr="000A11C0">
        <w:rPr>
          <w:spacing w:val="-6"/>
          <w:sz w:val="24"/>
          <w:szCs w:val="24"/>
        </w:rPr>
        <w:t xml:space="preserve"> </w:t>
      </w:r>
      <w:r w:rsidRPr="000A11C0">
        <w:rPr>
          <w:sz w:val="24"/>
          <w:szCs w:val="24"/>
        </w:rPr>
        <w:t>praktik</w:t>
      </w:r>
      <w:r w:rsidRPr="000A11C0">
        <w:rPr>
          <w:spacing w:val="-6"/>
          <w:sz w:val="24"/>
          <w:szCs w:val="24"/>
        </w:rPr>
        <w:t xml:space="preserve"> </w:t>
      </w:r>
      <w:r w:rsidRPr="000A11C0">
        <w:rPr>
          <w:sz w:val="24"/>
          <w:szCs w:val="24"/>
        </w:rPr>
        <w:t>hukum</w:t>
      </w:r>
      <w:r w:rsidRPr="000A11C0">
        <w:rPr>
          <w:spacing w:val="-6"/>
          <w:sz w:val="24"/>
          <w:szCs w:val="24"/>
        </w:rPr>
        <w:t xml:space="preserve"> </w:t>
      </w:r>
      <w:r w:rsidRPr="000A11C0">
        <w:rPr>
          <w:sz w:val="24"/>
          <w:szCs w:val="24"/>
        </w:rPr>
        <w:t>profesional</w:t>
      </w:r>
      <w:r w:rsidRPr="000A11C0">
        <w:rPr>
          <w:spacing w:val="-6"/>
          <w:sz w:val="24"/>
          <w:szCs w:val="24"/>
        </w:rPr>
        <w:t xml:space="preserve"> </w:t>
      </w:r>
      <w:r w:rsidRPr="000A11C0">
        <w:rPr>
          <w:sz w:val="24"/>
          <w:szCs w:val="24"/>
        </w:rPr>
        <w:t>seperti</w:t>
      </w:r>
      <w:r w:rsidRPr="000A11C0">
        <w:rPr>
          <w:spacing w:val="-6"/>
          <w:sz w:val="24"/>
          <w:szCs w:val="24"/>
        </w:rPr>
        <w:t xml:space="preserve"> </w:t>
      </w:r>
      <w:r w:rsidRPr="000A11C0">
        <w:rPr>
          <w:sz w:val="24"/>
          <w:szCs w:val="24"/>
        </w:rPr>
        <w:t xml:space="preserve">menjadi advokat, hakim, jaksa, notaris, maupun perancang peraturan. Di sisi lain, para akademisi dan peneliti hukum juga berperan penting dalam memberikan sumbangan pemikiran yang tajam dan konstruktif terhadap perkembangan hukum </w:t>
      </w:r>
      <w:r w:rsidRPr="000A11C0">
        <w:rPr>
          <w:spacing w:val="-2"/>
          <w:sz w:val="24"/>
          <w:szCs w:val="24"/>
        </w:rPr>
        <w:t>nasional.</w:t>
      </w:r>
    </w:p>
    <w:p w:rsidR="00373D7F" w:rsidRPr="000A11C0" w:rsidRDefault="00373D7F" w:rsidP="00373D7F">
      <w:pPr>
        <w:spacing w:line="360" w:lineRule="auto"/>
        <w:ind w:right="4" w:firstLine="709"/>
        <w:jc w:val="both"/>
        <w:rPr>
          <w:sz w:val="24"/>
          <w:szCs w:val="24"/>
        </w:rPr>
      </w:pPr>
      <w:r w:rsidRPr="000A11C0">
        <w:rPr>
          <w:sz w:val="24"/>
          <w:szCs w:val="24"/>
        </w:rPr>
        <w:t>Kajian hukum tidak hanya bersifat teoritis, tetapi juga sangat relevan dalam konteks kebijakan publik. Pemerintah, dalam menyusun regulasi, perlu merujuk pada</w:t>
      </w:r>
      <w:r w:rsidRPr="000A11C0">
        <w:rPr>
          <w:spacing w:val="-14"/>
          <w:sz w:val="24"/>
          <w:szCs w:val="24"/>
        </w:rPr>
        <w:t xml:space="preserve"> </w:t>
      </w:r>
      <w:r w:rsidRPr="000A11C0">
        <w:rPr>
          <w:sz w:val="24"/>
          <w:szCs w:val="24"/>
        </w:rPr>
        <w:t>hasil</w:t>
      </w:r>
      <w:r w:rsidRPr="000A11C0">
        <w:rPr>
          <w:spacing w:val="-14"/>
          <w:sz w:val="24"/>
          <w:szCs w:val="24"/>
        </w:rPr>
        <w:t xml:space="preserve"> </w:t>
      </w:r>
      <w:r w:rsidRPr="000A11C0">
        <w:rPr>
          <w:sz w:val="24"/>
          <w:szCs w:val="24"/>
        </w:rPr>
        <w:t>kajian</w:t>
      </w:r>
      <w:r w:rsidRPr="000A11C0">
        <w:rPr>
          <w:spacing w:val="-14"/>
          <w:sz w:val="24"/>
          <w:szCs w:val="24"/>
        </w:rPr>
        <w:t xml:space="preserve"> </w:t>
      </w:r>
      <w:r w:rsidRPr="000A11C0">
        <w:rPr>
          <w:sz w:val="24"/>
          <w:szCs w:val="24"/>
        </w:rPr>
        <w:t>hukum</w:t>
      </w:r>
      <w:r w:rsidRPr="000A11C0">
        <w:rPr>
          <w:spacing w:val="-14"/>
          <w:sz w:val="24"/>
          <w:szCs w:val="24"/>
        </w:rPr>
        <w:t xml:space="preserve"> </w:t>
      </w:r>
      <w:r w:rsidRPr="000A11C0">
        <w:rPr>
          <w:sz w:val="24"/>
          <w:szCs w:val="24"/>
        </w:rPr>
        <w:t>untuk</w:t>
      </w:r>
      <w:r w:rsidRPr="000A11C0">
        <w:rPr>
          <w:spacing w:val="-14"/>
          <w:sz w:val="24"/>
          <w:szCs w:val="24"/>
        </w:rPr>
        <w:t xml:space="preserve"> </w:t>
      </w:r>
      <w:r w:rsidRPr="000A11C0">
        <w:rPr>
          <w:sz w:val="24"/>
          <w:szCs w:val="24"/>
        </w:rPr>
        <w:t>memastikan</w:t>
      </w:r>
      <w:r w:rsidRPr="000A11C0">
        <w:rPr>
          <w:spacing w:val="-14"/>
          <w:sz w:val="24"/>
          <w:szCs w:val="24"/>
        </w:rPr>
        <w:t xml:space="preserve"> </w:t>
      </w:r>
      <w:r w:rsidRPr="000A11C0">
        <w:rPr>
          <w:sz w:val="24"/>
          <w:szCs w:val="24"/>
        </w:rPr>
        <w:t>bahwa</w:t>
      </w:r>
      <w:r w:rsidRPr="000A11C0">
        <w:rPr>
          <w:spacing w:val="-14"/>
          <w:sz w:val="24"/>
          <w:szCs w:val="24"/>
        </w:rPr>
        <w:t xml:space="preserve"> </w:t>
      </w:r>
      <w:r w:rsidRPr="000A11C0">
        <w:rPr>
          <w:sz w:val="24"/>
          <w:szCs w:val="24"/>
        </w:rPr>
        <w:t>suatu</w:t>
      </w:r>
      <w:r w:rsidRPr="000A11C0">
        <w:rPr>
          <w:spacing w:val="-14"/>
          <w:sz w:val="24"/>
          <w:szCs w:val="24"/>
        </w:rPr>
        <w:t xml:space="preserve"> </w:t>
      </w:r>
      <w:r w:rsidRPr="000A11C0">
        <w:rPr>
          <w:sz w:val="24"/>
          <w:szCs w:val="24"/>
        </w:rPr>
        <w:t>peraturan</w:t>
      </w:r>
      <w:r w:rsidRPr="000A11C0">
        <w:rPr>
          <w:spacing w:val="-14"/>
          <w:sz w:val="24"/>
          <w:szCs w:val="24"/>
        </w:rPr>
        <w:t xml:space="preserve"> </w:t>
      </w:r>
      <w:r w:rsidRPr="000A11C0">
        <w:rPr>
          <w:sz w:val="24"/>
          <w:szCs w:val="24"/>
        </w:rPr>
        <w:t>dapat</w:t>
      </w:r>
      <w:r w:rsidRPr="000A11C0">
        <w:rPr>
          <w:spacing w:val="-14"/>
          <w:sz w:val="24"/>
          <w:szCs w:val="24"/>
        </w:rPr>
        <w:t xml:space="preserve"> </w:t>
      </w:r>
      <w:r w:rsidRPr="000A11C0">
        <w:rPr>
          <w:sz w:val="24"/>
          <w:szCs w:val="24"/>
        </w:rPr>
        <w:t>diterapkan secara efektif dan tidak bertentangan dengan hukum yang lebih tinggi. Selain itu, kajian</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juga</w:t>
      </w:r>
      <w:r w:rsidRPr="000A11C0">
        <w:rPr>
          <w:spacing w:val="-15"/>
          <w:sz w:val="24"/>
          <w:szCs w:val="24"/>
        </w:rPr>
        <w:t xml:space="preserve"> </w:t>
      </w:r>
      <w:r w:rsidRPr="000A11C0">
        <w:rPr>
          <w:sz w:val="24"/>
          <w:szCs w:val="24"/>
        </w:rPr>
        <w:t>diperlukan</w:t>
      </w:r>
      <w:r w:rsidRPr="000A11C0">
        <w:rPr>
          <w:spacing w:val="-15"/>
          <w:sz w:val="24"/>
          <w:szCs w:val="24"/>
        </w:rPr>
        <w:t xml:space="preserve"> </w:t>
      </w:r>
      <w:r w:rsidRPr="000A11C0">
        <w:rPr>
          <w:sz w:val="24"/>
          <w:szCs w:val="24"/>
        </w:rPr>
        <w:t>dalam</w:t>
      </w:r>
      <w:r w:rsidRPr="000A11C0">
        <w:rPr>
          <w:spacing w:val="-15"/>
          <w:sz w:val="24"/>
          <w:szCs w:val="24"/>
        </w:rPr>
        <w:t xml:space="preserve"> </w:t>
      </w:r>
      <w:r w:rsidRPr="000A11C0">
        <w:rPr>
          <w:sz w:val="24"/>
          <w:szCs w:val="24"/>
        </w:rPr>
        <w:t>penyusunan</w:t>
      </w:r>
      <w:r w:rsidRPr="000A11C0">
        <w:rPr>
          <w:spacing w:val="-15"/>
          <w:sz w:val="24"/>
          <w:szCs w:val="24"/>
        </w:rPr>
        <w:t xml:space="preserve"> </w:t>
      </w:r>
      <w:r w:rsidRPr="000A11C0">
        <w:rPr>
          <w:sz w:val="24"/>
          <w:szCs w:val="24"/>
        </w:rPr>
        <w:t>naskah</w:t>
      </w:r>
      <w:r w:rsidRPr="000A11C0">
        <w:rPr>
          <w:spacing w:val="-15"/>
          <w:sz w:val="24"/>
          <w:szCs w:val="24"/>
        </w:rPr>
        <w:t xml:space="preserve"> </w:t>
      </w:r>
      <w:r w:rsidRPr="000A11C0">
        <w:rPr>
          <w:sz w:val="24"/>
          <w:szCs w:val="24"/>
        </w:rPr>
        <w:t>akademik</w:t>
      </w:r>
      <w:r w:rsidRPr="000A11C0">
        <w:rPr>
          <w:spacing w:val="-15"/>
          <w:sz w:val="24"/>
          <w:szCs w:val="24"/>
        </w:rPr>
        <w:t xml:space="preserve"> </w:t>
      </w:r>
      <w:r w:rsidRPr="000A11C0">
        <w:rPr>
          <w:sz w:val="24"/>
          <w:szCs w:val="24"/>
        </w:rPr>
        <w:t>(NA)</w:t>
      </w:r>
      <w:r w:rsidRPr="000A11C0">
        <w:rPr>
          <w:spacing w:val="-15"/>
          <w:sz w:val="24"/>
          <w:szCs w:val="24"/>
        </w:rPr>
        <w:t xml:space="preserve"> </w:t>
      </w:r>
      <w:r w:rsidRPr="000A11C0">
        <w:rPr>
          <w:sz w:val="24"/>
          <w:szCs w:val="24"/>
        </w:rPr>
        <w:t>rancangan undang-undang, yang menjadi dasar pembahasan legislasi di tingkat legislatif. Tanpa kajian hukum yang mendalam, produk hukum yang dihasilkan berisiko menimbulkan ketidaksesuaian, penafsiran ganda, atau bahkan pelanggaran terhadap prinsip konstitusional.</w:t>
      </w:r>
    </w:p>
    <w:p w:rsidR="00373D7F" w:rsidRPr="000A11C0" w:rsidRDefault="00373D7F" w:rsidP="00373D7F">
      <w:pPr>
        <w:spacing w:line="360" w:lineRule="auto"/>
        <w:ind w:right="4" w:firstLine="709"/>
        <w:jc w:val="both"/>
        <w:rPr>
          <w:sz w:val="24"/>
          <w:szCs w:val="24"/>
        </w:rPr>
      </w:pPr>
      <w:r w:rsidRPr="000A11C0">
        <w:rPr>
          <w:sz w:val="24"/>
          <w:szCs w:val="24"/>
        </w:rPr>
        <w:t>Penting</w:t>
      </w:r>
      <w:r w:rsidRPr="000A11C0">
        <w:rPr>
          <w:spacing w:val="-15"/>
          <w:sz w:val="24"/>
          <w:szCs w:val="24"/>
        </w:rPr>
        <w:t xml:space="preserve"> </w:t>
      </w:r>
      <w:r w:rsidRPr="000A11C0">
        <w:rPr>
          <w:sz w:val="24"/>
          <w:szCs w:val="24"/>
        </w:rPr>
        <w:t>pula</w:t>
      </w:r>
      <w:r w:rsidRPr="000A11C0">
        <w:rPr>
          <w:spacing w:val="-15"/>
          <w:sz w:val="24"/>
          <w:szCs w:val="24"/>
        </w:rPr>
        <w:t xml:space="preserve"> </w:t>
      </w:r>
      <w:r w:rsidRPr="000A11C0">
        <w:rPr>
          <w:sz w:val="24"/>
          <w:szCs w:val="24"/>
        </w:rPr>
        <w:t>disadari</w:t>
      </w:r>
      <w:r w:rsidRPr="000A11C0">
        <w:rPr>
          <w:spacing w:val="-15"/>
          <w:sz w:val="24"/>
          <w:szCs w:val="24"/>
        </w:rPr>
        <w:t xml:space="preserve"> </w:t>
      </w:r>
      <w:r w:rsidRPr="000A11C0">
        <w:rPr>
          <w:sz w:val="24"/>
          <w:szCs w:val="24"/>
        </w:rPr>
        <w:t>bahwa</w:t>
      </w:r>
      <w:r w:rsidRPr="000A11C0">
        <w:rPr>
          <w:spacing w:val="-15"/>
          <w:sz w:val="24"/>
          <w:szCs w:val="24"/>
        </w:rPr>
        <w:t xml:space="preserve"> </w:t>
      </w:r>
      <w:r w:rsidRPr="000A11C0">
        <w:rPr>
          <w:sz w:val="24"/>
          <w:szCs w:val="24"/>
        </w:rPr>
        <w:t>kajian</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baik</w:t>
      </w:r>
      <w:r w:rsidRPr="000A11C0">
        <w:rPr>
          <w:spacing w:val="-15"/>
          <w:sz w:val="24"/>
          <w:szCs w:val="24"/>
        </w:rPr>
        <w:t xml:space="preserve"> </w:t>
      </w:r>
      <w:r w:rsidRPr="000A11C0">
        <w:rPr>
          <w:sz w:val="24"/>
          <w:szCs w:val="24"/>
        </w:rPr>
        <w:t>harus</w:t>
      </w:r>
      <w:r w:rsidRPr="000A11C0">
        <w:rPr>
          <w:spacing w:val="-15"/>
          <w:sz w:val="24"/>
          <w:szCs w:val="24"/>
        </w:rPr>
        <w:t xml:space="preserve"> </w:t>
      </w:r>
      <w:r w:rsidRPr="000A11C0">
        <w:rPr>
          <w:sz w:val="24"/>
          <w:szCs w:val="24"/>
        </w:rPr>
        <w:t>memenuhi</w:t>
      </w:r>
      <w:r w:rsidRPr="000A11C0">
        <w:rPr>
          <w:spacing w:val="-15"/>
          <w:sz w:val="24"/>
          <w:szCs w:val="24"/>
        </w:rPr>
        <w:t xml:space="preserve"> </w:t>
      </w:r>
      <w:r w:rsidRPr="000A11C0">
        <w:rPr>
          <w:sz w:val="24"/>
          <w:szCs w:val="24"/>
        </w:rPr>
        <w:t>standar metodologi ilmiah. Dalam pendekatan normatif, peneliti hukum harus mampu merumuskan</w:t>
      </w:r>
      <w:r w:rsidRPr="000A11C0">
        <w:rPr>
          <w:spacing w:val="-9"/>
          <w:sz w:val="24"/>
          <w:szCs w:val="24"/>
        </w:rPr>
        <w:t xml:space="preserve"> </w:t>
      </w:r>
      <w:r w:rsidRPr="000A11C0">
        <w:rPr>
          <w:sz w:val="24"/>
          <w:szCs w:val="24"/>
        </w:rPr>
        <w:t>isu</w:t>
      </w:r>
      <w:r w:rsidRPr="000A11C0">
        <w:rPr>
          <w:spacing w:val="-9"/>
          <w:sz w:val="24"/>
          <w:szCs w:val="24"/>
        </w:rPr>
        <w:t xml:space="preserve"> </w:t>
      </w:r>
      <w:r w:rsidRPr="000A11C0">
        <w:rPr>
          <w:sz w:val="24"/>
          <w:szCs w:val="24"/>
        </w:rPr>
        <w:t>hukum</w:t>
      </w:r>
      <w:r w:rsidRPr="000A11C0">
        <w:rPr>
          <w:spacing w:val="-9"/>
          <w:sz w:val="24"/>
          <w:szCs w:val="24"/>
        </w:rPr>
        <w:t xml:space="preserve"> </w:t>
      </w:r>
      <w:r w:rsidRPr="000A11C0">
        <w:rPr>
          <w:sz w:val="24"/>
          <w:szCs w:val="24"/>
        </w:rPr>
        <w:t>dengan</w:t>
      </w:r>
      <w:r w:rsidRPr="000A11C0">
        <w:rPr>
          <w:spacing w:val="-9"/>
          <w:sz w:val="24"/>
          <w:szCs w:val="24"/>
        </w:rPr>
        <w:t xml:space="preserve"> </w:t>
      </w:r>
      <w:r w:rsidRPr="000A11C0">
        <w:rPr>
          <w:sz w:val="24"/>
          <w:szCs w:val="24"/>
        </w:rPr>
        <w:t>tepat,</w:t>
      </w:r>
      <w:r w:rsidRPr="000A11C0">
        <w:rPr>
          <w:spacing w:val="-9"/>
          <w:sz w:val="24"/>
          <w:szCs w:val="24"/>
        </w:rPr>
        <w:t xml:space="preserve"> </w:t>
      </w:r>
      <w:r w:rsidRPr="000A11C0">
        <w:rPr>
          <w:sz w:val="24"/>
          <w:szCs w:val="24"/>
        </w:rPr>
        <w:t>menyusun</w:t>
      </w:r>
      <w:r w:rsidRPr="000A11C0">
        <w:rPr>
          <w:spacing w:val="-9"/>
          <w:sz w:val="24"/>
          <w:szCs w:val="24"/>
        </w:rPr>
        <w:t xml:space="preserve"> </w:t>
      </w:r>
      <w:r w:rsidRPr="000A11C0">
        <w:rPr>
          <w:sz w:val="24"/>
          <w:szCs w:val="24"/>
        </w:rPr>
        <w:t>kerangka</w:t>
      </w:r>
      <w:r w:rsidRPr="000A11C0">
        <w:rPr>
          <w:spacing w:val="-9"/>
          <w:sz w:val="24"/>
          <w:szCs w:val="24"/>
        </w:rPr>
        <w:t xml:space="preserve"> </w:t>
      </w:r>
      <w:r w:rsidRPr="000A11C0">
        <w:rPr>
          <w:sz w:val="24"/>
          <w:szCs w:val="24"/>
        </w:rPr>
        <w:t>teoritik</w:t>
      </w:r>
      <w:r w:rsidRPr="000A11C0">
        <w:rPr>
          <w:spacing w:val="-9"/>
          <w:sz w:val="24"/>
          <w:szCs w:val="24"/>
        </w:rPr>
        <w:t xml:space="preserve"> </w:t>
      </w:r>
      <w:r w:rsidRPr="000A11C0">
        <w:rPr>
          <w:sz w:val="24"/>
          <w:szCs w:val="24"/>
        </w:rPr>
        <w:t>dan</w:t>
      </w:r>
      <w:r w:rsidRPr="000A11C0">
        <w:rPr>
          <w:spacing w:val="-9"/>
          <w:sz w:val="24"/>
          <w:szCs w:val="24"/>
        </w:rPr>
        <w:t xml:space="preserve"> </w:t>
      </w:r>
      <w:r w:rsidRPr="000A11C0">
        <w:rPr>
          <w:sz w:val="24"/>
          <w:szCs w:val="24"/>
        </w:rPr>
        <w:t>asas</w:t>
      </w:r>
      <w:r w:rsidRPr="000A11C0">
        <w:rPr>
          <w:spacing w:val="-9"/>
          <w:sz w:val="24"/>
          <w:szCs w:val="24"/>
        </w:rPr>
        <w:t xml:space="preserve"> </w:t>
      </w:r>
      <w:r w:rsidRPr="000A11C0">
        <w:rPr>
          <w:sz w:val="24"/>
          <w:szCs w:val="24"/>
        </w:rPr>
        <w:t>hukum yang</w:t>
      </w:r>
      <w:r w:rsidRPr="000A11C0">
        <w:rPr>
          <w:spacing w:val="-9"/>
          <w:sz w:val="24"/>
          <w:szCs w:val="24"/>
        </w:rPr>
        <w:t xml:space="preserve"> </w:t>
      </w:r>
      <w:r w:rsidRPr="000A11C0">
        <w:rPr>
          <w:sz w:val="24"/>
          <w:szCs w:val="24"/>
        </w:rPr>
        <w:t>relevan,</w:t>
      </w:r>
      <w:r w:rsidRPr="000A11C0">
        <w:rPr>
          <w:spacing w:val="-9"/>
          <w:sz w:val="24"/>
          <w:szCs w:val="24"/>
        </w:rPr>
        <w:t xml:space="preserve"> </w:t>
      </w:r>
      <w:r w:rsidRPr="000A11C0">
        <w:rPr>
          <w:sz w:val="24"/>
          <w:szCs w:val="24"/>
        </w:rPr>
        <w:t>serta</w:t>
      </w:r>
      <w:r w:rsidRPr="000A11C0">
        <w:rPr>
          <w:spacing w:val="-9"/>
          <w:sz w:val="24"/>
          <w:szCs w:val="24"/>
        </w:rPr>
        <w:t xml:space="preserve"> </w:t>
      </w:r>
      <w:r w:rsidRPr="000A11C0">
        <w:rPr>
          <w:sz w:val="24"/>
          <w:szCs w:val="24"/>
        </w:rPr>
        <w:t>menganalisis</w:t>
      </w:r>
      <w:r w:rsidRPr="000A11C0">
        <w:rPr>
          <w:spacing w:val="-9"/>
          <w:sz w:val="24"/>
          <w:szCs w:val="24"/>
        </w:rPr>
        <w:t xml:space="preserve"> </w:t>
      </w:r>
      <w:r w:rsidRPr="000A11C0">
        <w:rPr>
          <w:sz w:val="24"/>
          <w:szCs w:val="24"/>
        </w:rPr>
        <w:t>ketentuan</w:t>
      </w:r>
      <w:r w:rsidRPr="000A11C0">
        <w:rPr>
          <w:spacing w:val="-9"/>
          <w:sz w:val="24"/>
          <w:szCs w:val="24"/>
        </w:rPr>
        <w:t xml:space="preserve"> </w:t>
      </w:r>
      <w:r w:rsidRPr="000A11C0">
        <w:rPr>
          <w:sz w:val="24"/>
          <w:szCs w:val="24"/>
        </w:rPr>
        <w:t>hukum</w:t>
      </w:r>
      <w:r w:rsidRPr="000A11C0">
        <w:rPr>
          <w:spacing w:val="-9"/>
          <w:sz w:val="24"/>
          <w:szCs w:val="24"/>
        </w:rPr>
        <w:t xml:space="preserve"> </w:t>
      </w:r>
      <w:r w:rsidRPr="000A11C0">
        <w:rPr>
          <w:sz w:val="24"/>
          <w:szCs w:val="24"/>
        </w:rPr>
        <w:t>berdasarkan</w:t>
      </w:r>
      <w:r w:rsidRPr="000A11C0">
        <w:rPr>
          <w:spacing w:val="-9"/>
          <w:sz w:val="24"/>
          <w:szCs w:val="24"/>
        </w:rPr>
        <w:t xml:space="preserve"> </w:t>
      </w:r>
      <w:r w:rsidRPr="000A11C0">
        <w:rPr>
          <w:sz w:val="24"/>
          <w:szCs w:val="24"/>
        </w:rPr>
        <w:t>logika</w:t>
      </w:r>
      <w:r w:rsidRPr="000A11C0">
        <w:rPr>
          <w:spacing w:val="-9"/>
          <w:sz w:val="24"/>
          <w:szCs w:val="24"/>
        </w:rPr>
        <w:t xml:space="preserve"> </w:t>
      </w:r>
      <w:r w:rsidRPr="000A11C0">
        <w:rPr>
          <w:sz w:val="24"/>
          <w:szCs w:val="24"/>
        </w:rPr>
        <w:lastRenderedPageBreak/>
        <w:t>yuridis</w:t>
      </w:r>
      <w:r w:rsidRPr="000A11C0">
        <w:rPr>
          <w:spacing w:val="-9"/>
          <w:sz w:val="24"/>
          <w:szCs w:val="24"/>
        </w:rPr>
        <w:t xml:space="preserve"> </w:t>
      </w:r>
      <w:r w:rsidRPr="000A11C0">
        <w:rPr>
          <w:sz w:val="24"/>
          <w:szCs w:val="24"/>
        </w:rPr>
        <w:t>yang koheren.</w:t>
      </w:r>
      <w:r w:rsidRPr="000A11C0">
        <w:rPr>
          <w:spacing w:val="-3"/>
          <w:sz w:val="24"/>
          <w:szCs w:val="24"/>
        </w:rPr>
        <w:t xml:space="preserve"> </w:t>
      </w:r>
      <w:r w:rsidRPr="000A11C0">
        <w:rPr>
          <w:sz w:val="24"/>
          <w:szCs w:val="24"/>
        </w:rPr>
        <w:t>Sementara</w:t>
      </w:r>
      <w:r w:rsidRPr="000A11C0">
        <w:rPr>
          <w:spacing w:val="-3"/>
          <w:sz w:val="24"/>
          <w:szCs w:val="24"/>
        </w:rPr>
        <w:t xml:space="preserve"> </w:t>
      </w:r>
      <w:r w:rsidRPr="000A11C0">
        <w:rPr>
          <w:sz w:val="24"/>
          <w:szCs w:val="24"/>
        </w:rPr>
        <w:t>dalam</w:t>
      </w:r>
      <w:r w:rsidRPr="000A11C0">
        <w:rPr>
          <w:spacing w:val="-3"/>
          <w:sz w:val="24"/>
          <w:szCs w:val="24"/>
        </w:rPr>
        <w:t xml:space="preserve"> </w:t>
      </w:r>
      <w:r w:rsidRPr="000A11C0">
        <w:rPr>
          <w:sz w:val="24"/>
          <w:szCs w:val="24"/>
        </w:rPr>
        <w:t>pendekatan</w:t>
      </w:r>
      <w:r w:rsidRPr="000A11C0">
        <w:rPr>
          <w:spacing w:val="-3"/>
          <w:sz w:val="24"/>
          <w:szCs w:val="24"/>
        </w:rPr>
        <w:t xml:space="preserve"> </w:t>
      </w:r>
      <w:r w:rsidRPr="000A11C0">
        <w:rPr>
          <w:sz w:val="24"/>
          <w:szCs w:val="24"/>
        </w:rPr>
        <w:t>empiris,</w:t>
      </w:r>
      <w:r w:rsidRPr="000A11C0">
        <w:rPr>
          <w:spacing w:val="-3"/>
          <w:sz w:val="24"/>
          <w:szCs w:val="24"/>
        </w:rPr>
        <w:t xml:space="preserve"> </w:t>
      </w:r>
      <w:r w:rsidRPr="000A11C0">
        <w:rPr>
          <w:sz w:val="24"/>
          <w:szCs w:val="24"/>
        </w:rPr>
        <w:t>penggunaan</w:t>
      </w:r>
      <w:r w:rsidRPr="000A11C0">
        <w:rPr>
          <w:spacing w:val="-3"/>
          <w:sz w:val="24"/>
          <w:szCs w:val="24"/>
        </w:rPr>
        <w:t xml:space="preserve"> </w:t>
      </w:r>
      <w:r w:rsidRPr="000A11C0">
        <w:rPr>
          <w:sz w:val="24"/>
          <w:szCs w:val="24"/>
        </w:rPr>
        <w:t>metode</w:t>
      </w:r>
      <w:r w:rsidRPr="000A11C0">
        <w:rPr>
          <w:spacing w:val="-3"/>
          <w:sz w:val="24"/>
          <w:szCs w:val="24"/>
        </w:rPr>
        <w:t xml:space="preserve"> </w:t>
      </w:r>
      <w:r w:rsidRPr="000A11C0">
        <w:rPr>
          <w:sz w:val="24"/>
          <w:szCs w:val="24"/>
        </w:rPr>
        <w:t>kualitatif</w:t>
      </w:r>
      <w:r w:rsidRPr="000A11C0">
        <w:rPr>
          <w:spacing w:val="-3"/>
          <w:sz w:val="24"/>
          <w:szCs w:val="24"/>
        </w:rPr>
        <w:t xml:space="preserve"> </w:t>
      </w:r>
      <w:r w:rsidRPr="000A11C0">
        <w:rPr>
          <w:sz w:val="24"/>
          <w:szCs w:val="24"/>
        </w:rPr>
        <w:t xml:space="preserve">atau kuantitatif seperti wawancara, survei, observasi, dan studi kasus menjadi kunci dalam menggali data faktual yang relevan. Dengan metodologi yang tepat, kajian </w:t>
      </w:r>
      <w:r w:rsidRPr="000A11C0">
        <w:rPr>
          <w:spacing w:val="-2"/>
          <w:sz w:val="24"/>
          <w:szCs w:val="24"/>
        </w:rPr>
        <w:t>hukum</w:t>
      </w:r>
      <w:r w:rsidRPr="000A11C0">
        <w:rPr>
          <w:sz w:val="24"/>
          <w:szCs w:val="24"/>
        </w:rPr>
        <w:tab/>
      </w:r>
      <w:r w:rsidRPr="000A11C0">
        <w:rPr>
          <w:spacing w:val="-4"/>
          <w:sz w:val="24"/>
          <w:szCs w:val="24"/>
        </w:rPr>
        <w:t>akan</w:t>
      </w:r>
      <w:r w:rsidRPr="000A11C0">
        <w:rPr>
          <w:sz w:val="24"/>
          <w:szCs w:val="24"/>
        </w:rPr>
        <w:tab/>
      </w:r>
      <w:r w:rsidRPr="000A11C0">
        <w:rPr>
          <w:spacing w:val="-2"/>
          <w:sz w:val="24"/>
          <w:szCs w:val="24"/>
        </w:rPr>
        <w:t>menghasilkan</w:t>
      </w:r>
      <w:r w:rsidRPr="000A11C0">
        <w:rPr>
          <w:sz w:val="24"/>
          <w:szCs w:val="24"/>
        </w:rPr>
        <w:tab/>
      </w:r>
      <w:r w:rsidRPr="000A11C0">
        <w:rPr>
          <w:spacing w:val="-2"/>
          <w:sz w:val="24"/>
          <w:szCs w:val="24"/>
        </w:rPr>
        <w:t>temuan</w:t>
      </w:r>
      <w:r w:rsidRPr="000A11C0">
        <w:rPr>
          <w:sz w:val="24"/>
          <w:szCs w:val="24"/>
        </w:rPr>
        <w:tab/>
      </w:r>
      <w:r w:rsidRPr="000A11C0">
        <w:rPr>
          <w:spacing w:val="-4"/>
          <w:sz w:val="24"/>
          <w:szCs w:val="24"/>
        </w:rPr>
        <w:t>dan</w:t>
      </w:r>
      <w:r w:rsidRPr="000A11C0">
        <w:rPr>
          <w:sz w:val="24"/>
          <w:szCs w:val="24"/>
        </w:rPr>
        <w:tab/>
      </w:r>
      <w:r w:rsidRPr="000A11C0">
        <w:rPr>
          <w:spacing w:val="-2"/>
          <w:sz w:val="24"/>
          <w:szCs w:val="24"/>
        </w:rPr>
        <w:t>rekomendasi</w:t>
      </w:r>
      <w:r w:rsidRPr="000A11C0">
        <w:rPr>
          <w:sz w:val="24"/>
          <w:szCs w:val="24"/>
        </w:rPr>
        <w:t xml:space="preserve"> </w:t>
      </w:r>
      <w:r w:rsidRPr="000A11C0">
        <w:rPr>
          <w:spacing w:val="-4"/>
          <w:sz w:val="24"/>
          <w:szCs w:val="24"/>
        </w:rPr>
        <w:t>yang</w:t>
      </w:r>
      <w:r w:rsidRPr="000A11C0">
        <w:rPr>
          <w:sz w:val="24"/>
          <w:szCs w:val="24"/>
        </w:rPr>
        <w:tab/>
      </w:r>
      <w:r w:rsidRPr="000A11C0">
        <w:rPr>
          <w:spacing w:val="-2"/>
          <w:sz w:val="24"/>
          <w:szCs w:val="24"/>
        </w:rPr>
        <w:t xml:space="preserve">dapat </w:t>
      </w:r>
      <w:r w:rsidRPr="000A11C0">
        <w:rPr>
          <w:sz w:val="24"/>
          <w:szCs w:val="24"/>
        </w:rPr>
        <w:t>dipertanggungjawabkan secara akademik.</w:t>
      </w:r>
    </w:p>
    <w:p w:rsidR="00373D7F" w:rsidRPr="000A11C0" w:rsidRDefault="00373D7F" w:rsidP="00373D7F">
      <w:pPr>
        <w:spacing w:line="360" w:lineRule="auto"/>
        <w:ind w:right="4" w:firstLine="709"/>
        <w:jc w:val="both"/>
        <w:rPr>
          <w:sz w:val="24"/>
          <w:szCs w:val="24"/>
        </w:rPr>
      </w:pPr>
      <w:r w:rsidRPr="000A11C0">
        <w:rPr>
          <w:sz w:val="24"/>
          <w:szCs w:val="24"/>
        </w:rPr>
        <w:t>Di tengah dinamika global yang semakin kompleks, peran kajian hukum menjadi</w:t>
      </w:r>
      <w:r w:rsidRPr="000A11C0">
        <w:rPr>
          <w:spacing w:val="-10"/>
          <w:sz w:val="24"/>
          <w:szCs w:val="24"/>
        </w:rPr>
        <w:t xml:space="preserve"> </w:t>
      </w:r>
      <w:r w:rsidRPr="000A11C0">
        <w:rPr>
          <w:sz w:val="24"/>
          <w:szCs w:val="24"/>
        </w:rPr>
        <w:t>semakin</w:t>
      </w:r>
      <w:r w:rsidRPr="000A11C0">
        <w:rPr>
          <w:spacing w:val="-10"/>
          <w:sz w:val="24"/>
          <w:szCs w:val="24"/>
        </w:rPr>
        <w:t xml:space="preserve"> </w:t>
      </w:r>
      <w:r w:rsidRPr="000A11C0">
        <w:rPr>
          <w:sz w:val="24"/>
          <w:szCs w:val="24"/>
        </w:rPr>
        <w:t>penting.</w:t>
      </w:r>
      <w:r w:rsidRPr="000A11C0">
        <w:rPr>
          <w:spacing w:val="-10"/>
          <w:sz w:val="24"/>
          <w:szCs w:val="24"/>
        </w:rPr>
        <w:t xml:space="preserve"> </w:t>
      </w:r>
      <w:r w:rsidRPr="000A11C0">
        <w:rPr>
          <w:sz w:val="24"/>
          <w:szCs w:val="24"/>
        </w:rPr>
        <w:t>Hukum</w:t>
      </w:r>
      <w:r w:rsidRPr="000A11C0">
        <w:rPr>
          <w:spacing w:val="-10"/>
          <w:sz w:val="24"/>
          <w:szCs w:val="24"/>
        </w:rPr>
        <w:t xml:space="preserve"> </w:t>
      </w:r>
      <w:r w:rsidRPr="000A11C0">
        <w:rPr>
          <w:sz w:val="24"/>
          <w:szCs w:val="24"/>
        </w:rPr>
        <w:t>dituntut</w:t>
      </w:r>
      <w:r w:rsidRPr="000A11C0">
        <w:rPr>
          <w:spacing w:val="-10"/>
          <w:sz w:val="24"/>
          <w:szCs w:val="24"/>
        </w:rPr>
        <w:t xml:space="preserve"> </w:t>
      </w:r>
      <w:r w:rsidRPr="000A11C0">
        <w:rPr>
          <w:sz w:val="24"/>
          <w:szCs w:val="24"/>
        </w:rPr>
        <w:t>untuk</w:t>
      </w:r>
      <w:r w:rsidRPr="000A11C0">
        <w:rPr>
          <w:spacing w:val="-10"/>
          <w:sz w:val="24"/>
          <w:szCs w:val="24"/>
        </w:rPr>
        <w:t xml:space="preserve"> </w:t>
      </w:r>
      <w:r w:rsidRPr="000A11C0">
        <w:rPr>
          <w:sz w:val="24"/>
          <w:szCs w:val="24"/>
        </w:rPr>
        <w:t>tidak</w:t>
      </w:r>
      <w:r w:rsidRPr="000A11C0">
        <w:rPr>
          <w:spacing w:val="-10"/>
          <w:sz w:val="24"/>
          <w:szCs w:val="24"/>
        </w:rPr>
        <w:t xml:space="preserve"> </w:t>
      </w:r>
      <w:r w:rsidRPr="000A11C0">
        <w:rPr>
          <w:sz w:val="24"/>
          <w:szCs w:val="24"/>
        </w:rPr>
        <w:t>hanya</w:t>
      </w:r>
      <w:r w:rsidRPr="000A11C0">
        <w:rPr>
          <w:spacing w:val="-10"/>
          <w:sz w:val="24"/>
          <w:szCs w:val="24"/>
        </w:rPr>
        <w:t xml:space="preserve"> </w:t>
      </w:r>
      <w:r w:rsidRPr="000A11C0">
        <w:rPr>
          <w:sz w:val="24"/>
          <w:szCs w:val="24"/>
        </w:rPr>
        <w:t>berfungsi</w:t>
      </w:r>
      <w:r w:rsidRPr="000A11C0">
        <w:rPr>
          <w:spacing w:val="-10"/>
          <w:sz w:val="24"/>
          <w:szCs w:val="24"/>
        </w:rPr>
        <w:t xml:space="preserve"> </w:t>
      </w:r>
      <w:r w:rsidRPr="000A11C0">
        <w:rPr>
          <w:sz w:val="24"/>
          <w:szCs w:val="24"/>
        </w:rPr>
        <w:t>sebagai</w:t>
      </w:r>
      <w:r w:rsidRPr="000A11C0">
        <w:rPr>
          <w:spacing w:val="-10"/>
          <w:sz w:val="24"/>
          <w:szCs w:val="24"/>
        </w:rPr>
        <w:t xml:space="preserve"> </w:t>
      </w:r>
      <w:r w:rsidRPr="000A11C0">
        <w:rPr>
          <w:sz w:val="24"/>
          <w:szCs w:val="24"/>
        </w:rPr>
        <w:t>alat kontrol sosial, tetapi juga sebagai sarana perubahan sosial. Oleh karena itu, kajian hukum</w:t>
      </w:r>
      <w:r w:rsidRPr="000A11C0">
        <w:rPr>
          <w:spacing w:val="-9"/>
          <w:sz w:val="24"/>
          <w:szCs w:val="24"/>
        </w:rPr>
        <w:t xml:space="preserve"> </w:t>
      </w:r>
      <w:r w:rsidRPr="000A11C0">
        <w:rPr>
          <w:sz w:val="24"/>
          <w:szCs w:val="24"/>
        </w:rPr>
        <w:t>tidak</w:t>
      </w:r>
      <w:r w:rsidRPr="000A11C0">
        <w:rPr>
          <w:spacing w:val="-9"/>
          <w:sz w:val="24"/>
          <w:szCs w:val="24"/>
        </w:rPr>
        <w:t xml:space="preserve"> </w:t>
      </w:r>
      <w:r w:rsidRPr="000A11C0">
        <w:rPr>
          <w:sz w:val="24"/>
          <w:szCs w:val="24"/>
        </w:rPr>
        <w:t>boleh</w:t>
      </w:r>
      <w:r w:rsidRPr="000A11C0">
        <w:rPr>
          <w:spacing w:val="-9"/>
          <w:sz w:val="24"/>
          <w:szCs w:val="24"/>
        </w:rPr>
        <w:t xml:space="preserve"> </w:t>
      </w:r>
      <w:r w:rsidRPr="000A11C0">
        <w:rPr>
          <w:sz w:val="24"/>
          <w:szCs w:val="24"/>
        </w:rPr>
        <w:t>bersifat</w:t>
      </w:r>
      <w:r w:rsidRPr="000A11C0">
        <w:rPr>
          <w:spacing w:val="-9"/>
          <w:sz w:val="24"/>
          <w:szCs w:val="24"/>
        </w:rPr>
        <w:t xml:space="preserve"> </w:t>
      </w:r>
      <w:r w:rsidRPr="000A11C0">
        <w:rPr>
          <w:sz w:val="24"/>
          <w:szCs w:val="24"/>
        </w:rPr>
        <w:t>stagnan</w:t>
      </w:r>
      <w:r w:rsidRPr="000A11C0">
        <w:rPr>
          <w:spacing w:val="-9"/>
          <w:sz w:val="24"/>
          <w:szCs w:val="24"/>
        </w:rPr>
        <w:t xml:space="preserve"> </w:t>
      </w:r>
      <w:r w:rsidRPr="000A11C0">
        <w:rPr>
          <w:sz w:val="24"/>
          <w:szCs w:val="24"/>
        </w:rPr>
        <w:t>atau</w:t>
      </w:r>
      <w:r w:rsidRPr="000A11C0">
        <w:rPr>
          <w:spacing w:val="-9"/>
          <w:sz w:val="24"/>
          <w:szCs w:val="24"/>
        </w:rPr>
        <w:t xml:space="preserve"> </w:t>
      </w:r>
      <w:r w:rsidRPr="000A11C0">
        <w:rPr>
          <w:sz w:val="24"/>
          <w:szCs w:val="24"/>
        </w:rPr>
        <w:t>semata-mata</w:t>
      </w:r>
      <w:r w:rsidRPr="000A11C0">
        <w:rPr>
          <w:spacing w:val="-9"/>
          <w:sz w:val="24"/>
          <w:szCs w:val="24"/>
        </w:rPr>
        <w:t xml:space="preserve"> </w:t>
      </w:r>
      <w:r w:rsidRPr="000A11C0">
        <w:rPr>
          <w:sz w:val="24"/>
          <w:szCs w:val="24"/>
        </w:rPr>
        <w:t>memelihara</w:t>
      </w:r>
      <w:r w:rsidRPr="000A11C0">
        <w:rPr>
          <w:spacing w:val="-9"/>
          <w:sz w:val="24"/>
          <w:szCs w:val="24"/>
        </w:rPr>
        <w:t xml:space="preserve"> </w:t>
      </w:r>
      <w:r w:rsidRPr="000A11C0">
        <w:rPr>
          <w:sz w:val="24"/>
          <w:szCs w:val="24"/>
        </w:rPr>
        <w:t>status</w:t>
      </w:r>
      <w:r w:rsidRPr="000A11C0">
        <w:rPr>
          <w:spacing w:val="-9"/>
          <w:sz w:val="24"/>
          <w:szCs w:val="24"/>
        </w:rPr>
        <w:t xml:space="preserve"> </w:t>
      </w:r>
      <w:r w:rsidRPr="000A11C0">
        <w:rPr>
          <w:sz w:val="24"/>
          <w:szCs w:val="24"/>
        </w:rPr>
        <w:t>quo,</w:t>
      </w:r>
      <w:r w:rsidRPr="000A11C0">
        <w:rPr>
          <w:spacing w:val="-9"/>
          <w:sz w:val="24"/>
          <w:szCs w:val="24"/>
        </w:rPr>
        <w:t xml:space="preserve"> </w:t>
      </w:r>
      <w:r w:rsidRPr="000A11C0">
        <w:rPr>
          <w:sz w:val="24"/>
          <w:szCs w:val="24"/>
        </w:rPr>
        <w:t>tetapi harus berorientasi pada inovasi dan keadilan transformatif. Dalam hal ini, kajian hukum menjadi alat refleksi kritis terhadap peran dan arah perkembangan hukum di tengah perubahan masyarakat.</w:t>
      </w:r>
    </w:p>
    <w:p w:rsidR="00373D7F" w:rsidRPr="000A11C0" w:rsidRDefault="00373D7F" w:rsidP="00373D7F">
      <w:pPr>
        <w:spacing w:line="360" w:lineRule="auto"/>
        <w:ind w:right="4" w:firstLine="709"/>
        <w:jc w:val="both"/>
        <w:rPr>
          <w:sz w:val="24"/>
          <w:szCs w:val="24"/>
        </w:rPr>
      </w:pPr>
      <w:r w:rsidRPr="000A11C0">
        <w:rPr>
          <w:sz w:val="24"/>
          <w:szCs w:val="24"/>
        </w:rPr>
        <w:t>Akhirnya,</w:t>
      </w:r>
      <w:r w:rsidRPr="000A11C0">
        <w:rPr>
          <w:spacing w:val="-9"/>
          <w:sz w:val="24"/>
          <w:szCs w:val="24"/>
        </w:rPr>
        <w:t xml:space="preserve"> </w:t>
      </w:r>
      <w:r w:rsidRPr="000A11C0">
        <w:rPr>
          <w:sz w:val="24"/>
          <w:szCs w:val="24"/>
        </w:rPr>
        <w:t>dapat</w:t>
      </w:r>
      <w:r w:rsidRPr="000A11C0">
        <w:rPr>
          <w:spacing w:val="-9"/>
          <w:sz w:val="24"/>
          <w:szCs w:val="24"/>
        </w:rPr>
        <w:t xml:space="preserve"> </w:t>
      </w:r>
      <w:r w:rsidRPr="000A11C0">
        <w:rPr>
          <w:sz w:val="24"/>
          <w:szCs w:val="24"/>
        </w:rPr>
        <w:t>disimpulkan</w:t>
      </w:r>
      <w:r w:rsidRPr="000A11C0">
        <w:rPr>
          <w:spacing w:val="-9"/>
          <w:sz w:val="24"/>
          <w:szCs w:val="24"/>
        </w:rPr>
        <w:t xml:space="preserve"> </w:t>
      </w:r>
      <w:r w:rsidRPr="000A11C0">
        <w:rPr>
          <w:sz w:val="24"/>
          <w:szCs w:val="24"/>
        </w:rPr>
        <w:t>bahwa</w:t>
      </w:r>
      <w:r w:rsidRPr="000A11C0">
        <w:rPr>
          <w:spacing w:val="-9"/>
          <w:sz w:val="24"/>
          <w:szCs w:val="24"/>
        </w:rPr>
        <w:t xml:space="preserve"> </w:t>
      </w:r>
      <w:r w:rsidRPr="000A11C0">
        <w:rPr>
          <w:sz w:val="24"/>
          <w:szCs w:val="24"/>
        </w:rPr>
        <w:t>kajian</w:t>
      </w:r>
      <w:r w:rsidRPr="000A11C0">
        <w:rPr>
          <w:spacing w:val="-9"/>
          <w:sz w:val="24"/>
          <w:szCs w:val="24"/>
        </w:rPr>
        <w:t xml:space="preserve"> </w:t>
      </w:r>
      <w:r w:rsidRPr="000A11C0">
        <w:rPr>
          <w:sz w:val="24"/>
          <w:szCs w:val="24"/>
        </w:rPr>
        <w:t>hukum</w:t>
      </w:r>
      <w:r w:rsidRPr="000A11C0">
        <w:rPr>
          <w:spacing w:val="-9"/>
          <w:sz w:val="24"/>
          <w:szCs w:val="24"/>
        </w:rPr>
        <w:t xml:space="preserve"> </w:t>
      </w:r>
      <w:r w:rsidRPr="000A11C0">
        <w:rPr>
          <w:sz w:val="24"/>
          <w:szCs w:val="24"/>
        </w:rPr>
        <w:t>memiliki</w:t>
      </w:r>
      <w:r w:rsidRPr="000A11C0">
        <w:rPr>
          <w:spacing w:val="-9"/>
          <w:sz w:val="24"/>
          <w:szCs w:val="24"/>
        </w:rPr>
        <w:t xml:space="preserve"> </w:t>
      </w:r>
      <w:r w:rsidRPr="000A11C0">
        <w:rPr>
          <w:sz w:val="24"/>
          <w:szCs w:val="24"/>
        </w:rPr>
        <w:t>posisi</w:t>
      </w:r>
      <w:r w:rsidRPr="000A11C0">
        <w:rPr>
          <w:spacing w:val="-9"/>
          <w:sz w:val="24"/>
          <w:szCs w:val="24"/>
        </w:rPr>
        <w:t xml:space="preserve"> </w:t>
      </w:r>
      <w:r w:rsidRPr="000A11C0">
        <w:rPr>
          <w:sz w:val="24"/>
          <w:szCs w:val="24"/>
        </w:rPr>
        <w:t>strategis dalam pembangunan hukum nasional dan penguatan supremasi hukum. Melalui kajian</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yang</w:t>
      </w:r>
      <w:r w:rsidRPr="000A11C0">
        <w:rPr>
          <w:spacing w:val="-5"/>
          <w:sz w:val="24"/>
          <w:szCs w:val="24"/>
        </w:rPr>
        <w:t xml:space="preserve"> </w:t>
      </w:r>
      <w:r w:rsidRPr="000A11C0">
        <w:rPr>
          <w:sz w:val="24"/>
          <w:szCs w:val="24"/>
        </w:rPr>
        <w:t>mendalam</w:t>
      </w:r>
      <w:r w:rsidRPr="000A11C0">
        <w:rPr>
          <w:spacing w:val="-5"/>
          <w:sz w:val="24"/>
          <w:szCs w:val="24"/>
        </w:rPr>
        <w:t xml:space="preserve"> </w:t>
      </w:r>
      <w:r w:rsidRPr="000A11C0">
        <w:rPr>
          <w:sz w:val="24"/>
          <w:szCs w:val="24"/>
        </w:rPr>
        <w:t>dan</w:t>
      </w:r>
      <w:r w:rsidRPr="000A11C0">
        <w:rPr>
          <w:spacing w:val="-5"/>
          <w:sz w:val="24"/>
          <w:szCs w:val="24"/>
        </w:rPr>
        <w:t xml:space="preserve"> </w:t>
      </w:r>
      <w:r w:rsidRPr="000A11C0">
        <w:rPr>
          <w:sz w:val="24"/>
          <w:szCs w:val="24"/>
        </w:rPr>
        <w:t>objektif,</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dapat</w:t>
      </w:r>
      <w:r w:rsidRPr="000A11C0">
        <w:rPr>
          <w:spacing w:val="-5"/>
          <w:sz w:val="24"/>
          <w:szCs w:val="24"/>
        </w:rPr>
        <w:t xml:space="preserve"> </w:t>
      </w:r>
      <w:r w:rsidRPr="000A11C0">
        <w:rPr>
          <w:sz w:val="24"/>
          <w:szCs w:val="24"/>
        </w:rPr>
        <w:t>terus</w:t>
      </w:r>
      <w:r w:rsidRPr="000A11C0">
        <w:rPr>
          <w:spacing w:val="-5"/>
          <w:sz w:val="24"/>
          <w:szCs w:val="24"/>
        </w:rPr>
        <w:t xml:space="preserve"> </w:t>
      </w:r>
      <w:r w:rsidRPr="000A11C0">
        <w:rPr>
          <w:sz w:val="24"/>
          <w:szCs w:val="24"/>
        </w:rPr>
        <w:t>disesuaikan</w:t>
      </w:r>
      <w:r w:rsidRPr="000A11C0">
        <w:rPr>
          <w:spacing w:val="-5"/>
          <w:sz w:val="24"/>
          <w:szCs w:val="24"/>
        </w:rPr>
        <w:t xml:space="preserve"> </w:t>
      </w:r>
      <w:r w:rsidRPr="000A11C0">
        <w:rPr>
          <w:sz w:val="24"/>
          <w:szCs w:val="24"/>
        </w:rPr>
        <w:t>dengan kebutuhan zaman tanpa kehilangan nilai-nilai dasarnya. Dalam proses tersebut, sinergi antara akademisi, praktisi, pembuat kebijakan, dan masyarakat menjadi kunci utama agar hukum benar-benar dapat hadir sebagai pelindung, pengayom, dan penegak keadilan bagi seluruh rakyat Indonesia.</w:t>
      </w:r>
    </w:p>
    <w:p w:rsidR="00373D7F" w:rsidRPr="000A11C0" w:rsidRDefault="00373D7F" w:rsidP="00373D7F">
      <w:pPr>
        <w:pStyle w:val="ListParagraph"/>
        <w:numPr>
          <w:ilvl w:val="0"/>
          <w:numId w:val="40"/>
        </w:numPr>
        <w:spacing w:line="360" w:lineRule="auto"/>
        <w:ind w:left="851" w:right="4" w:hanging="425"/>
        <w:jc w:val="both"/>
        <w:rPr>
          <w:sz w:val="24"/>
          <w:szCs w:val="24"/>
        </w:rPr>
      </w:pPr>
      <w:r w:rsidRPr="000A11C0">
        <w:rPr>
          <w:sz w:val="24"/>
          <w:szCs w:val="24"/>
        </w:rPr>
        <w:t>Pengertian</w:t>
      </w:r>
      <w:r w:rsidRPr="000A11C0">
        <w:rPr>
          <w:spacing w:val="-6"/>
          <w:sz w:val="24"/>
          <w:szCs w:val="24"/>
        </w:rPr>
        <w:t xml:space="preserve"> </w:t>
      </w:r>
      <w:r w:rsidRPr="000A11C0">
        <w:rPr>
          <w:spacing w:val="-2"/>
          <w:sz w:val="24"/>
          <w:szCs w:val="24"/>
        </w:rPr>
        <w:t>Hukum</w:t>
      </w:r>
    </w:p>
    <w:p w:rsidR="00373D7F" w:rsidRPr="000A11C0" w:rsidRDefault="00373D7F" w:rsidP="00373D7F">
      <w:pPr>
        <w:spacing w:line="360" w:lineRule="auto"/>
        <w:ind w:right="5" w:firstLine="720"/>
        <w:jc w:val="both"/>
        <w:rPr>
          <w:sz w:val="24"/>
          <w:szCs w:val="24"/>
        </w:rPr>
      </w:pPr>
      <w:r w:rsidRPr="000A11C0">
        <w:rPr>
          <w:sz w:val="24"/>
          <w:szCs w:val="24"/>
        </w:rPr>
        <w:t>Hukum merupakan elemen fundamental dalam kehidupan bermasyarakat, berbangsa, dan bernegara. Ia hadir sebagai seperangkat aturan yang mengatur tingkah laku manusia agar tercipta keteraturan, keadilan, dan kedamaian. Namun, memahami</w:t>
      </w:r>
      <w:r w:rsidRPr="000A11C0">
        <w:rPr>
          <w:spacing w:val="31"/>
          <w:sz w:val="24"/>
          <w:szCs w:val="24"/>
        </w:rPr>
        <w:t xml:space="preserve"> </w:t>
      </w:r>
      <w:r w:rsidRPr="000A11C0">
        <w:rPr>
          <w:sz w:val="24"/>
          <w:szCs w:val="24"/>
        </w:rPr>
        <w:t>hukum</w:t>
      </w:r>
      <w:r w:rsidRPr="000A11C0">
        <w:rPr>
          <w:spacing w:val="33"/>
          <w:sz w:val="24"/>
          <w:szCs w:val="24"/>
        </w:rPr>
        <w:t xml:space="preserve"> </w:t>
      </w:r>
      <w:r w:rsidRPr="000A11C0">
        <w:rPr>
          <w:sz w:val="24"/>
          <w:szCs w:val="24"/>
        </w:rPr>
        <w:t>tidaklah</w:t>
      </w:r>
      <w:r w:rsidRPr="000A11C0">
        <w:rPr>
          <w:spacing w:val="33"/>
          <w:sz w:val="24"/>
          <w:szCs w:val="24"/>
        </w:rPr>
        <w:t xml:space="preserve"> </w:t>
      </w:r>
      <w:r w:rsidRPr="000A11C0">
        <w:rPr>
          <w:sz w:val="24"/>
          <w:szCs w:val="24"/>
        </w:rPr>
        <w:t>cukup</w:t>
      </w:r>
      <w:r w:rsidRPr="000A11C0">
        <w:rPr>
          <w:spacing w:val="34"/>
          <w:sz w:val="24"/>
          <w:szCs w:val="24"/>
        </w:rPr>
        <w:t xml:space="preserve"> </w:t>
      </w:r>
      <w:r w:rsidRPr="000A11C0">
        <w:rPr>
          <w:sz w:val="24"/>
          <w:szCs w:val="24"/>
        </w:rPr>
        <w:t>hanya</w:t>
      </w:r>
      <w:r w:rsidRPr="000A11C0">
        <w:rPr>
          <w:spacing w:val="33"/>
          <w:sz w:val="24"/>
          <w:szCs w:val="24"/>
        </w:rPr>
        <w:t xml:space="preserve"> </w:t>
      </w:r>
      <w:r w:rsidRPr="000A11C0">
        <w:rPr>
          <w:sz w:val="24"/>
          <w:szCs w:val="24"/>
        </w:rPr>
        <w:t>dengan</w:t>
      </w:r>
      <w:r w:rsidRPr="000A11C0">
        <w:rPr>
          <w:spacing w:val="33"/>
          <w:sz w:val="24"/>
          <w:szCs w:val="24"/>
        </w:rPr>
        <w:t xml:space="preserve"> </w:t>
      </w:r>
      <w:r w:rsidRPr="000A11C0">
        <w:rPr>
          <w:sz w:val="24"/>
          <w:szCs w:val="24"/>
        </w:rPr>
        <w:t>membaca</w:t>
      </w:r>
      <w:r w:rsidRPr="000A11C0">
        <w:rPr>
          <w:spacing w:val="33"/>
          <w:sz w:val="24"/>
          <w:szCs w:val="24"/>
        </w:rPr>
        <w:t xml:space="preserve"> </w:t>
      </w:r>
      <w:r w:rsidRPr="000A11C0">
        <w:rPr>
          <w:sz w:val="24"/>
          <w:szCs w:val="24"/>
        </w:rPr>
        <w:t>teks</w:t>
      </w:r>
      <w:r w:rsidRPr="000A11C0">
        <w:rPr>
          <w:spacing w:val="34"/>
          <w:sz w:val="24"/>
          <w:szCs w:val="24"/>
        </w:rPr>
        <w:t xml:space="preserve"> </w:t>
      </w:r>
      <w:r w:rsidRPr="000A11C0">
        <w:rPr>
          <w:sz w:val="24"/>
          <w:szCs w:val="24"/>
        </w:rPr>
        <w:t>undang-</w:t>
      </w:r>
      <w:r w:rsidRPr="000A11C0">
        <w:rPr>
          <w:spacing w:val="-2"/>
          <w:sz w:val="24"/>
          <w:szCs w:val="24"/>
        </w:rPr>
        <w:t>undang</w:t>
      </w:r>
      <w:r w:rsidRPr="000A11C0">
        <w:rPr>
          <w:sz w:val="24"/>
          <w:szCs w:val="24"/>
        </w:rPr>
        <w:t xml:space="preserve"> atau peraturan tertulis semata. Dibutuhkan pendekatan yang lebih luas dan mendalam,</w:t>
      </w:r>
      <w:r w:rsidRPr="000A11C0">
        <w:rPr>
          <w:spacing w:val="-15"/>
          <w:sz w:val="24"/>
          <w:szCs w:val="24"/>
        </w:rPr>
        <w:t xml:space="preserve"> </w:t>
      </w:r>
      <w:r w:rsidRPr="000A11C0">
        <w:rPr>
          <w:sz w:val="24"/>
          <w:szCs w:val="24"/>
        </w:rPr>
        <w:t>yaitu</w:t>
      </w:r>
      <w:r w:rsidRPr="000A11C0">
        <w:rPr>
          <w:spacing w:val="-15"/>
          <w:sz w:val="24"/>
          <w:szCs w:val="24"/>
        </w:rPr>
        <w:t xml:space="preserve"> </w:t>
      </w:r>
      <w:r w:rsidRPr="000A11C0">
        <w:rPr>
          <w:sz w:val="24"/>
          <w:szCs w:val="24"/>
        </w:rPr>
        <w:t>melalui</w:t>
      </w:r>
      <w:r w:rsidRPr="000A11C0">
        <w:rPr>
          <w:spacing w:val="-15"/>
          <w:sz w:val="24"/>
          <w:szCs w:val="24"/>
        </w:rPr>
        <w:t xml:space="preserve"> </w:t>
      </w:r>
      <w:r w:rsidRPr="000A11C0">
        <w:rPr>
          <w:sz w:val="24"/>
          <w:szCs w:val="24"/>
        </w:rPr>
        <w:t>kajian</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sebuah</w:t>
      </w:r>
      <w:r w:rsidRPr="000A11C0">
        <w:rPr>
          <w:spacing w:val="-15"/>
          <w:sz w:val="24"/>
          <w:szCs w:val="24"/>
        </w:rPr>
        <w:t xml:space="preserve"> </w:t>
      </w:r>
      <w:r w:rsidRPr="000A11C0">
        <w:rPr>
          <w:sz w:val="24"/>
          <w:szCs w:val="24"/>
        </w:rPr>
        <w:t>proses</w:t>
      </w:r>
      <w:r w:rsidRPr="000A11C0">
        <w:rPr>
          <w:spacing w:val="-15"/>
          <w:sz w:val="24"/>
          <w:szCs w:val="24"/>
        </w:rPr>
        <w:t xml:space="preserve"> </w:t>
      </w:r>
      <w:r w:rsidRPr="000A11C0">
        <w:rPr>
          <w:sz w:val="24"/>
          <w:szCs w:val="24"/>
        </w:rPr>
        <w:t>ilmiah</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menelaah</w:t>
      </w:r>
      <w:r w:rsidRPr="000A11C0">
        <w:rPr>
          <w:spacing w:val="-15"/>
          <w:sz w:val="24"/>
          <w:szCs w:val="24"/>
        </w:rPr>
        <w:t xml:space="preserve"> </w:t>
      </w:r>
      <w:r w:rsidRPr="000A11C0">
        <w:rPr>
          <w:sz w:val="24"/>
          <w:szCs w:val="24"/>
        </w:rPr>
        <w:t>hukum dalam seluruh dimensinya, baik secara normatif, filosofis, maupun empiris.</w:t>
      </w:r>
    </w:p>
    <w:p w:rsidR="00373D7F" w:rsidRPr="000A11C0" w:rsidRDefault="00373D7F" w:rsidP="00373D7F">
      <w:pPr>
        <w:spacing w:line="360" w:lineRule="auto"/>
        <w:ind w:right="5" w:firstLine="720"/>
        <w:jc w:val="both"/>
        <w:rPr>
          <w:sz w:val="24"/>
          <w:szCs w:val="24"/>
        </w:rPr>
      </w:pPr>
      <w:r w:rsidRPr="000A11C0">
        <w:rPr>
          <w:sz w:val="24"/>
          <w:szCs w:val="24"/>
        </w:rPr>
        <w:t xml:space="preserve">Kajian hukum merupakan suatu disiplin yang berfungsi untuk menjawab pertanyaan-pertanyaan mendasar tentang apa itu hukum, bagaimana hukum dibentuk, bagaimana hukum seharusnya diterapkan, serta apa fungsi dan peran hukum dalam masyarakat. Melalui kajian hukum, hukum tidak dipandang sebagai sesuatu yang statis, melainkan sebagai fenomena yang hidup dan berkembang </w:t>
      </w:r>
      <w:r w:rsidRPr="000A11C0">
        <w:rPr>
          <w:sz w:val="24"/>
          <w:szCs w:val="24"/>
        </w:rPr>
        <w:lastRenderedPageBreak/>
        <w:t>seiring dengan dinamika masyarakat dan kebutuhan zaman. Oleh karena itu, memahami</w:t>
      </w:r>
      <w:r w:rsidRPr="000A11C0">
        <w:rPr>
          <w:spacing w:val="-6"/>
          <w:sz w:val="24"/>
          <w:szCs w:val="24"/>
        </w:rPr>
        <w:t xml:space="preserve"> </w:t>
      </w:r>
      <w:r w:rsidRPr="000A11C0">
        <w:rPr>
          <w:sz w:val="24"/>
          <w:szCs w:val="24"/>
        </w:rPr>
        <w:t>hukum</w:t>
      </w:r>
      <w:r w:rsidRPr="000A11C0">
        <w:rPr>
          <w:spacing w:val="-7"/>
          <w:sz w:val="24"/>
          <w:szCs w:val="24"/>
        </w:rPr>
        <w:t xml:space="preserve"> </w:t>
      </w:r>
      <w:r w:rsidRPr="000A11C0">
        <w:rPr>
          <w:sz w:val="24"/>
          <w:szCs w:val="24"/>
        </w:rPr>
        <w:t>melalui</w:t>
      </w:r>
      <w:r w:rsidRPr="000A11C0">
        <w:rPr>
          <w:spacing w:val="-6"/>
          <w:sz w:val="24"/>
          <w:szCs w:val="24"/>
        </w:rPr>
        <w:t xml:space="preserve"> </w:t>
      </w:r>
      <w:r w:rsidRPr="000A11C0">
        <w:rPr>
          <w:sz w:val="24"/>
          <w:szCs w:val="24"/>
        </w:rPr>
        <w:t>kajian</w:t>
      </w:r>
      <w:r w:rsidRPr="000A11C0">
        <w:rPr>
          <w:spacing w:val="-7"/>
          <w:sz w:val="24"/>
          <w:szCs w:val="24"/>
        </w:rPr>
        <w:t xml:space="preserve"> </w:t>
      </w:r>
      <w:r w:rsidRPr="000A11C0">
        <w:rPr>
          <w:sz w:val="24"/>
          <w:szCs w:val="24"/>
        </w:rPr>
        <w:t>ilmiah</w:t>
      </w:r>
      <w:r w:rsidRPr="000A11C0">
        <w:rPr>
          <w:spacing w:val="-6"/>
          <w:sz w:val="24"/>
          <w:szCs w:val="24"/>
        </w:rPr>
        <w:t xml:space="preserve"> </w:t>
      </w:r>
      <w:r w:rsidRPr="000A11C0">
        <w:rPr>
          <w:sz w:val="24"/>
          <w:szCs w:val="24"/>
        </w:rPr>
        <w:t>menjadi</w:t>
      </w:r>
      <w:r w:rsidRPr="000A11C0">
        <w:rPr>
          <w:spacing w:val="-7"/>
          <w:sz w:val="24"/>
          <w:szCs w:val="24"/>
        </w:rPr>
        <w:t xml:space="preserve"> </w:t>
      </w:r>
      <w:r w:rsidRPr="000A11C0">
        <w:rPr>
          <w:sz w:val="24"/>
          <w:szCs w:val="24"/>
        </w:rPr>
        <w:t>sangat</w:t>
      </w:r>
      <w:r w:rsidRPr="000A11C0">
        <w:rPr>
          <w:spacing w:val="-6"/>
          <w:sz w:val="24"/>
          <w:szCs w:val="24"/>
        </w:rPr>
        <w:t xml:space="preserve"> </w:t>
      </w:r>
      <w:r w:rsidRPr="000A11C0">
        <w:rPr>
          <w:sz w:val="24"/>
          <w:szCs w:val="24"/>
        </w:rPr>
        <w:t>penting</w:t>
      </w:r>
      <w:r w:rsidRPr="000A11C0">
        <w:rPr>
          <w:spacing w:val="-7"/>
          <w:sz w:val="24"/>
          <w:szCs w:val="24"/>
        </w:rPr>
        <w:t xml:space="preserve"> </w:t>
      </w:r>
      <w:r w:rsidRPr="000A11C0">
        <w:rPr>
          <w:sz w:val="24"/>
          <w:szCs w:val="24"/>
        </w:rPr>
        <w:t>agar</w:t>
      </w:r>
      <w:r w:rsidRPr="000A11C0">
        <w:rPr>
          <w:spacing w:val="-6"/>
          <w:sz w:val="24"/>
          <w:szCs w:val="24"/>
        </w:rPr>
        <w:t xml:space="preserve"> </w:t>
      </w:r>
      <w:r w:rsidRPr="000A11C0">
        <w:rPr>
          <w:sz w:val="24"/>
          <w:szCs w:val="24"/>
        </w:rPr>
        <w:t>hukum</w:t>
      </w:r>
      <w:r w:rsidRPr="000A11C0">
        <w:rPr>
          <w:spacing w:val="-7"/>
          <w:sz w:val="24"/>
          <w:szCs w:val="24"/>
        </w:rPr>
        <w:t xml:space="preserve"> </w:t>
      </w:r>
      <w:r w:rsidRPr="000A11C0">
        <w:rPr>
          <w:sz w:val="24"/>
          <w:szCs w:val="24"/>
        </w:rPr>
        <w:t>dapat diinterpretasikan, diterapkan, dan bahkan dikritisi secara objektif dan konstruktif.</w:t>
      </w:r>
    </w:p>
    <w:p w:rsidR="00373D7F" w:rsidRPr="000A11C0" w:rsidRDefault="00373D7F" w:rsidP="00373D7F">
      <w:pPr>
        <w:spacing w:line="360" w:lineRule="auto"/>
        <w:ind w:right="5" w:firstLine="720"/>
        <w:jc w:val="both"/>
        <w:rPr>
          <w:sz w:val="24"/>
          <w:szCs w:val="24"/>
        </w:rPr>
      </w:pPr>
      <w:r w:rsidRPr="000A11C0">
        <w:rPr>
          <w:sz w:val="24"/>
          <w:szCs w:val="24"/>
        </w:rPr>
        <w:t>Praktiknya, kajian hukum dapat dilakukan melalui berbagai pendekatan. Pendekatan</w:t>
      </w:r>
      <w:r w:rsidRPr="000A11C0">
        <w:rPr>
          <w:spacing w:val="-15"/>
          <w:sz w:val="24"/>
          <w:szCs w:val="24"/>
        </w:rPr>
        <w:t xml:space="preserve"> </w:t>
      </w:r>
      <w:r w:rsidRPr="000A11C0">
        <w:rPr>
          <w:sz w:val="24"/>
          <w:szCs w:val="24"/>
        </w:rPr>
        <w:t>normatif</w:t>
      </w:r>
      <w:r w:rsidRPr="000A11C0">
        <w:rPr>
          <w:spacing w:val="-15"/>
          <w:sz w:val="24"/>
          <w:szCs w:val="24"/>
        </w:rPr>
        <w:t xml:space="preserve"> </w:t>
      </w:r>
      <w:r w:rsidRPr="000A11C0">
        <w:rPr>
          <w:sz w:val="24"/>
          <w:szCs w:val="24"/>
        </w:rPr>
        <w:t>misalnya,</w:t>
      </w:r>
      <w:r w:rsidRPr="000A11C0">
        <w:rPr>
          <w:spacing w:val="-15"/>
          <w:sz w:val="24"/>
          <w:szCs w:val="24"/>
        </w:rPr>
        <w:t xml:space="preserve"> </w:t>
      </w:r>
      <w:r w:rsidRPr="000A11C0">
        <w:rPr>
          <w:sz w:val="24"/>
          <w:szCs w:val="24"/>
        </w:rPr>
        <w:t>memandang</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sebagai</w:t>
      </w:r>
      <w:r w:rsidRPr="000A11C0">
        <w:rPr>
          <w:spacing w:val="-15"/>
          <w:sz w:val="24"/>
          <w:szCs w:val="24"/>
        </w:rPr>
        <w:t xml:space="preserve"> </w:t>
      </w:r>
      <w:r w:rsidRPr="000A11C0">
        <w:rPr>
          <w:sz w:val="24"/>
          <w:szCs w:val="24"/>
        </w:rPr>
        <w:t>norma</w:t>
      </w:r>
      <w:r w:rsidRPr="000A11C0">
        <w:rPr>
          <w:spacing w:val="-15"/>
          <w:sz w:val="24"/>
          <w:szCs w:val="24"/>
        </w:rPr>
        <w:t xml:space="preserve"> </w:t>
      </w:r>
      <w:r w:rsidRPr="000A11C0">
        <w:rPr>
          <w:sz w:val="24"/>
          <w:szCs w:val="24"/>
        </w:rPr>
        <w:t>atau</w:t>
      </w:r>
      <w:r w:rsidRPr="000A11C0">
        <w:rPr>
          <w:spacing w:val="-15"/>
          <w:sz w:val="24"/>
          <w:szCs w:val="24"/>
        </w:rPr>
        <w:t xml:space="preserve"> </w:t>
      </w:r>
      <w:r w:rsidRPr="000A11C0">
        <w:rPr>
          <w:sz w:val="24"/>
          <w:szCs w:val="24"/>
        </w:rPr>
        <w:t>aturan</w:t>
      </w:r>
      <w:r w:rsidRPr="000A11C0">
        <w:rPr>
          <w:spacing w:val="-15"/>
          <w:sz w:val="24"/>
          <w:szCs w:val="24"/>
        </w:rPr>
        <w:t xml:space="preserve"> </w:t>
      </w:r>
      <w:r w:rsidRPr="000A11C0">
        <w:rPr>
          <w:sz w:val="24"/>
          <w:szCs w:val="24"/>
        </w:rPr>
        <w:t>yang bersifat</w:t>
      </w:r>
      <w:r w:rsidRPr="000A11C0">
        <w:rPr>
          <w:spacing w:val="-10"/>
          <w:sz w:val="24"/>
          <w:szCs w:val="24"/>
        </w:rPr>
        <w:t xml:space="preserve"> </w:t>
      </w:r>
      <w:r w:rsidRPr="000A11C0">
        <w:rPr>
          <w:sz w:val="24"/>
          <w:szCs w:val="24"/>
        </w:rPr>
        <w:t>tertulis</w:t>
      </w:r>
      <w:r w:rsidRPr="000A11C0">
        <w:rPr>
          <w:spacing w:val="-10"/>
          <w:sz w:val="24"/>
          <w:szCs w:val="24"/>
        </w:rPr>
        <w:t xml:space="preserve"> </w:t>
      </w:r>
      <w:r w:rsidRPr="000A11C0">
        <w:rPr>
          <w:sz w:val="24"/>
          <w:szCs w:val="24"/>
        </w:rPr>
        <w:t>dan</w:t>
      </w:r>
      <w:r w:rsidRPr="000A11C0">
        <w:rPr>
          <w:spacing w:val="-10"/>
          <w:sz w:val="24"/>
          <w:szCs w:val="24"/>
        </w:rPr>
        <w:t xml:space="preserve"> </w:t>
      </w:r>
      <w:r w:rsidRPr="000A11C0">
        <w:rPr>
          <w:sz w:val="24"/>
          <w:szCs w:val="24"/>
        </w:rPr>
        <w:t>sistematis.</w:t>
      </w:r>
      <w:r w:rsidRPr="000A11C0">
        <w:rPr>
          <w:spacing w:val="-10"/>
          <w:sz w:val="24"/>
          <w:szCs w:val="24"/>
        </w:rPr>
        <w:t xml:space="preserve"> </w:t>
      </w:r>
      <w:r w:rsidRPr="000A11C0">
        <w:rPr>
          <w:sz w:val="24"/>
          <w:szCs w:val="24"/>
        </w:rPr>
        <w:t>Pendekatan</w:t>
      </w:r>
      <w:r w:rsidRPr="000A11C0">
        <w:rPr>
          <w:spacing w:val="-10"/>
          <w:sz w:val="24"/>
          <w:szCs w:val="24"/>
        </w:rPr>
        <w:t xml:space="preserve"> </w:t>
      </w:r>
      <w:r w:rsidRPr="000A11C0">
        <w:rPr>
          <w:sz w:val="24"/>
          <w:szCs w:val="24"/>
        </w:rPr>
        <w:t>ini</w:t>
      </w:r>
      <w:r w:rsidRPr="000A11C0">
        <w:rPr>
          <w:spacing w:val="-10"/>
          <w:sz w:val="24"/>
          <w:szCs w:val="24"/>
        </w:rPr>
        <w:t xml:space="preserve"> </w:t>
      </w:r>
      <w:r w:rsidRPr="000A11C0">
        <w:rPr>
          <w:sz w:val="24"/>
          <w:szCs w:val="24"/>
        </w:rPr>
        <w:t>lebih</w:t>
      </w:r>
      <w:r w:rsidRPr="000A11C0">
        <w:rPr>
          <w:spacing w:val="-10"/>
          <w:sz w:val="24"/>
          <w:szCs w:val="24"/>
        </w:rPr>
        <w:t xml:space="preserve"> </w:t>
      </w:r>
      <w:r w:rsidRPr="000A11C0">
        <w:rPr>
          <w:sz w:val="24"/>
          <w:szCs w:val="24"/>
        </w:rPr>
        <w:t>fokus</w:t>
      </w:r>
      <w:r w:rsidRPr="000A11C0">
        <w:rPr>
          <w:spacing w:val="-10"/>
          <w:sz w:val="24"/>
          <w:szCs w:val="24"/>
        </w:rPr>
        <w:t xml:space="preserve"> </w:t>
      </w:r>
      <w:r w:rsidRPr="000A11C0">
        <w:rPr>
          <w:sz w:val="24"/>
          <w:szCs w:val="24"/>
        </w:rPr>
        <w:t>pada</w:t>
      </w:r>
      <w:r w:rsidRPr="000A11C0">
        <w:rPr>
          <w:spacing w:val="-10"/>
          <w:sz w:val="24"/>
          <w:szCs w:val="24"/>
        </w:rPr>
        <w:t xml:space="preserve"> </w:t>
      </w:r>
      <w:r w:rsidRPr="000A11C0">
        <w:rPr>
          <w:sz w:val="24"/>
          <w:szCs w:val="24"/>
        </w:rPr>
        <w:t>analisis</w:t>
      </w:r>
      <w:r w:rsidRPr="000A11C0">
        <w:rPr>
          <w:spacing w:val="-10"/>
          <w:sz w:val="24"/>
          <w:szCs w:val="24"/>
        </w:rPr>
        <w:t xml:space="preserve"> </w:t>
      </w:r>
      <w:r w:rsidRPr="000A11C0">
        <w:rPr>
          <w:sz w:val="24"/>
          <w:szCs w:val="24"/>
        </w:rPr>
        <w:t>teks</w:t>
      </w:r>
      <w:r w:rsidRPr="000A11C0">
        <w:rPr>
          <w:spacing w:val="-10"/>
          <w:sz w:val="24"/>
          <w:szCs w:val="24"/>
        </w:rPr>
        <w:t xml:space="preserve"> </w:t>
      </w:r>
      <w:r w:rsidRPr="000A11C0">
        <w:rPr>
          <w:sz w:val="24"/>
          <w:szCs w:val="24"/>
        </w:rPr>
        <w:t>hukum seperti undang-undang, peraturan pemerintah, dan keputusan pengadilan. Di sisi lain,</w:t>
      </w:r>
      <w:r w:rsidRPr="000A11C0">
        <w:rPr>
          <w:spacing w:val="-9"/>
          <w:sz w:val="24"/>
          <w:szCs w:val="24"/>
        </w:rPr>
        <w:t xml:space="preserve"> </w:t>
      </w:r>
      <w:r w:rsidRPr="000A11C0">
        <w:rPr>
          <w:sz w:val="24"/>
          <w:szCs w:val="24"/>
        </w:rPr>
        <w:t>pendekatan</w:t>
      </w:r>
      <w:r w:rsidRPr="000A11C0">
        <w:rPr>
          <w:spacing w:val="-9"/>
          <w:sz w:val="24"/>
          <w:szCs w:val="24"/>
        </w:rPr>
        <w:t xml:space="preserve"> </w:t>
      </w:r>
      <w:r w:rsidRPr="000A11C0">
        <w:rPr>
          <w:sz w:val="24"/>
          <w:szCs w:val="24"/>
        </w:rPr>
        <w:t>sosiologis</w:t>
      </w:r>
      <w:r w:rsidRPr="000A11C0">
        <w:rPr>
          <w:spacing w:val="-9"/>
          <w:sz w:val="24"/>
          <w:szCs w:val="24"/>
        </w:rPr>
        <w:t xml:space="preserve"> </w:t>
      </w:r>
      <w:r w:rsidRPr="000A11C0">
        <w:rPr>
          <w:sz w:val="24"/>
          <w:szCs w:val="24"/>
        </w:rPr>
        <w:t>atau</w:t>
      </w:r>
      <w:r w:rsidRPr="000A11C0">
        <w:rPr>
          <w:spacing w:val="-9"/>
          <w:sz w:val="24"/>
          <w:szCs w:val="24"/>
        </w:rPr>
        <w:t xml:space="preserve"> </w:t>
      </w:r>
      <w:r w:rsidRPr="000A11C0">
        <w:rPr>
          <w:sz w:val="24"/>
          <w:szCs w:val="24"/>
        </w:rPr>
        <w:t>empiris</w:t>
      </w:r>
      <w:r w:rsidRPr="000A11C0">
        <w:rPr>
          <w:spacing w:val="-9"/>
          <w:sz w:val="24"/>
          <w:szCs w:val="24"/>
        </w:rPr>
        <w:t xml:space="preserve"> </w:t>
      </w:r>
      <w:r w:rsidRPr="000A11C0">
        <w:rPr>
          <w:sz w:val="24"/>
          <w:szCs w:val="24"/>
        </w:rPr>
        <w:t>memandang</w:t>
      </w:r>
      <w:r w:rsidRPr="000A11C0">
        <w:rPr>
          <w:spacing w:val="-9"/>
          <w:sz w:val="24"/>
          <w:szCs w:val="24"/>
        </w:rPr>
        <w:t xml:space="preserve"> </w:t>
      </w:r>
      <w:r w:rsidRPr="000A11C0">
        <w:rPr>
          <w:sz w:val="24"/>
          <w:szCs w:val="24"/>
        </w:rPr>
        <w:t>hukum</w:t>
      </w:r>
      <w:r w:rsidRPr="000A11C0">
        <w:rPr>
          <w:spacing w:val="-9"/>
          <w:sz w:val="24"/>
          <w:szCs w:val="24"/>
        </w:rPr>
        <w:t xml:space="preserve"> </w:t>
      </w:r>
      <w:r w:rsidRPr="000A11C0">
        <w:rPr>
          <w:sz w:val="24"/>
          <w:szCs w:val="24"/>
        </w:rPr>
        <w:t>sebagai</w:t>
      </w:r>
      <w:r w:rsidRPr="000A11C0">
        <w:rPr>
          <w:spacing w:val="-9"/>
          <w:sz w:val="24"/>
          <w:szCs w:val="24"/>
        </w:rPr>
        <w:t xml:space="preserve"> </w:t>
      </w:r>
      <w:r w:rsidRPr="000A11C0">
        <w:rPr>
          <w:sz w:val="24"/>
          <w:szCs w:val="24"/>
        </w:rPr>
        <w:t>produk</w:t>
      </w:r>
      <w:r w:rsidRPr="000A11C0">
        <w:rPr>
          <w:spacing w:val="-9"/>
          <w:sz w:val="24"/>
          <w:szCs w:val="24"/>
        </w:rPr>
        <w:t xml:space="preserve"> </w:t>
      </w:r>
      <w:r w:rsidRPr="000A11C0">
        <w:rPr>
          <w:sz w:val="24"/>
          <w:szCs w:val="24"/>
        </w:rPr>
        <w:t>sosial, yakni hukum dipelajari melalui praktik dan perilaku masyarakat dalam kehidupan sehari-hari. Pendekatan ini sangat relevan dalam memahami bagaimana hukum benar-benar diterapkan dalam masyarakat, serta bagaimana faktor-faktor sosial, ekonomi, budaya, dan politik turut mempengaruhi pelaksanaannya.</w:t>
      </w:r>
    </w:p>
    <w:p w:rsidR="00373D7F" w:rsidRPr="000A11C0" w:rsidRDefault="00373D7F" w:rsidP="00373D7F">
      <w:pPr>
        <w:spacing w:line="360" w:lineRule="auto"/>
        <w:ind w:right="5" w:firstLine="720"/>
        <w:jc w:val="both"/>
        <w:rPr>
          <w:sz w:val="24"/>
          <w:szCs w:val="24"/>
        </w:rPr>
      </w:pPr>
      <w:r w:rsidRPr="000A11C0">
        <w:rPr>
          <w:sz w:val="24"/>
          <w:szCs w:val="24"/>
        </w:rPr>
        <w:t>Sejumlah pakar hukum di Indonesia maupun dunia telah memberikan kontribusi</w:t>
      </w:r>
      <w:r w:rsidRPr="000A11C0">
        <w:rPr>
          <w:spacing w:val="64"/>
          <w:sz w:val="24"/>
          <w:szCs w:val="24"/>
        </w:rPr>
        <w:t xml:space="preserve"> </w:t>
      </w:r>
      <w:r w:rsidRPr="000A11C0">
        <w:rPr>
          <w:sz w:val="24"/>
          <w:szCs w:val="24"/>
        </w:rPr>
        <w:t>penting</w:t>
      </w:r>
      <w:r w:rsidRPr="000A11C0">
        <w:rPr>
          <w:spacing w:val="65"/>
          <w:sz w:val="24"/>
          <w:szCs w:val="24"/>
        </w:rPr>
        <w:t xml:space="preserve"> </w:t>
      </w:r>
      <w:r w:rsidRPr="000A11C0">
        <w:rPr>
          <w:sz w:val="24"/>
          <w:szCs w:val="24"/>
        </w:rPr>
        <w:t>dalam</w:t>
      </w:r>
      <w:r w:rsidRPr="000A11C0">
        <w:rPr>
          <w:spacing w:val="64"/>
          <w:sz w:val="24"/>
          <w:szCs w:val="24"/>
        </w:rPr>
        <w:t xml:space="preserve"> </w:t>
      </w:r>
      <w:r w:rsidRPr="000A11C0">
        <w:rPr>
          <w:sz w:val="24"/>
          <w:szCs w:val="24"/>
        </w:rPr>
        <w:t>pengembangan</w:t>
      </w:r>
      <w:r w:rsidRPr="000A11C0">
        <w:rPr>
          <w:spacing w:val="65"/>
          <w:sz w:val="24"/>
          <w:szCs w:val="24"/>
        </w:rPr>
        <w:t xml:space="preserve"> </w:t>
      </w:r>
      <w:r w:rsidRPr="000A11C0">
        <w:rPr>
          <w:sz w:val="24"/>
          <w:szCs w:val="24"/>
        </w:rPr>
        <w:t>ilmu</w:t>
      </w:r>
      <w:r w:rsidRPr="000A11C0">
        <w:rPr>
          <w:spacing w:val="64"/>
          <w:sz w:val="24"/>
          <w:szCs w:val="24"/>
        </w:rPr>
        <w:t xml:space="preserve"> </w:t>
      </w:r>
      <w:r w:rsidRPr="000A11C0">
        <w:rPr>
          <w:sz w:val="24"/>
          <w:szCs w:val="24"/>
        </w:rPr>
        <w:t>kajian</w:t>
      </w:r>
      <w:r w:rsidRPr="000A11C0">
        <w:rPr>
          <w:spacing w:val="65"/>
          <w:sz w:val="24"/>
          <w:szCs w:val="24"/>
        </w:rPr>
        <w:t xml:space="preserve"> </w:t>
      </w:r>
      <w:r w:rsidRPr="000A11C0">
        <w:rPr>
          <w:sz w:val="24"/>
          <w:szCs w:val="24"/>
        </w:rPr>
        <w:t>hukum.</w:t>
      </w:r>
      <w:r w:rsidRPr="000A11C0">
        <w:rPr>
          <w:spacing w:val="64"/>
          <w:sz w:val="24"/>
          <w:szCs w:val="24"/>
        </w:rPr>
        <w:t xml:space="preserve"> </w:t>
      </w:r>
      <w:r w:rsidRPr="000A11C0">
        <w:rPr>
          <w:sz w:val="24"/>
          <w:szCs w:val="24"/>
        </w:rPr>
        <w:t>Misalnya,</w:t>
      </w:r>
      <w:r w:rsidRPr="000A11C0">
        <w:rPr>
          <w:spacing w:val="65"/>
          <w:sz w:val="24"/>
          <w:szCs w:val="24"/>
        </w:rPr>
        <w:t xml:space="preserve"> </w:t>
      </w:r>
      <w:r w:rsidRPr="000A11C0">
        <w:rPr>
          <w:spacing w:val="-2"/>
          <w:sz w:val="24"/>
          <w:szCs w:val="24"/>
        </w:rPr>
        <w:t>Prof.</w:t>
      </w:r>
      <w:r w:rsidRPr="000A11C0">
        <w:rPr>
          <w:sz w:val="24"/>
          <w:szCs w:val="24"/>
        </w:rPr>
        <w:t xml:space="preserve"> Soerjono Soekanto memperkenalkan pendekatan sosiologis dalam melihat hukum sebagai gejala sosial; Prof. Sudikno Mertokusumo menekankan pentingnya logika hukum dalam memahami norma; sementara Prof. Satjipto Rahardjo dengan gagasan hukum progresifnya, mengajak para akademisi dan praktisi untuk tidak terjebak dalam teks hukum semata, tetapi lebih menekankan pada nilai-nilai keadilan dan kemanusiaan.</w:t>
      </w:r>
    </w:p>
    <w:p w:rsidR="00373D7F" w:rsidRPr="000A11C0" w:rsidRDefault="00373D7F" w:rsidP="00373D7F">
      <w:pPr>
        <w:spacing w:line="360" w:lineRule="auto"/>
        <w:ind w:right="5" w:firstLine="720"/>
        <w:jc w:val="both"/>
        <w:rPr>
          <w:sz w:val="24"/>
          <w:szCs w:val="24"/>
        </w:rPr>
      </w:pPr>
      <w:r w:rsidRPr="000A11C0">
        <w:rPr>
          <w:sz w:val="24"/>
          <w:szCs w:val="24"/>
        </w:rPr>
        <w:t>Kajian hukum tidak hanya penting dalam dunia akademik, tetapi juga memiliki peran strategis dalam praktik kenegaraan. Dalam konteks pembuatan kebijakan publik, misalnya, hasil kajian hukum dapat menjadi landasan dalam merumuskan undang-undang yang responsif terhadap kebutuhan masyarakat. Begitu pula dalam proses penegakan hukum, pemahaman yang mendalam dari hasil</w:t>
      </w:r>
      <w:r w:rsidRPr="000A11C0">
        <w:rPr>
          <w:spacing w:val="-2"/>
          <w:sz w:val="24"/>
          <w:szCs w:val="24"/>
        </w:rPr>
        <w:t xml:space="preserve"> </w:t>
      </w:r>
      <w:r w:rsidRPr="000A11C0">
        <w:rPr>
          <w:sz w:val="24"/>
          <w:szCs w:val="24"/>
        </w:rPr>
        <w:t>kajian</w:t>
      </w:r>
      <w:r w:rsidRPr="000A11C0">
        <w:rPr>
          <w:spacing w:val="-2"/>
          <w:sz w:val="24"/>
          <w:szCs w:val="24"/>
        </w:rPr>
        <w:t xml:space="preserve"> </w:t>
      </w:r>
      <w:r w:rsidRPr="000A11C0">
        <w:rPr>
          <w:sz w:val="24"/>
          <w:szCs w:val="24"/>
        </w:rPr>
        <w:t>hukum</w:t>
      </w:r>
      <w:r w:rsidRPr="000A11C0">
        <w:rPr>
          <w:spacing w:val="-2"/>
          <w:sz w:val="24"/>
          <w:szCs w:val="24"/>
        </w:rPr>
        <w:t xml:space="preserve"> </w:t>
      </w:r>
      <w:r w:rsidRPr="000A11C0">
        <w:rPr>
          <w:sz w:val="24"/>
          <w:szCs w:val="24"/>
        </w:rPr>
        <w:t>dapat</w:t>
      </w:r>
      <w:r w:rsidRPr="000A11C0">
        <w:rPr>
          <w:spacing w:val="-2"/>
          <w:sz w:val="24"/>
          <w:szCs w:val="24"/>
        </w:rPr>
        <w:t xml:space="preserve"> </w:t>
      </w:r>
      <w:r w:rsidRPr="000A11C0">
        <w:rPr>
          <w:sz w:val="24"/>
          <w:szCs w:val="24"/>
        </w:rPr>
        <w:t>membantu</w:t>
      </w:r>
      <w:r w:rsidRPr="000A11C0">
        <w:rPr>
          <w:spacing w:val="-2"/>
          <w:sz w:val="24"/>
          <w:szCs w:val="24"/>
        </w:rPr>
        <w:t xml:space="preserve"> </w:t>
      </w:r>
      <w:r w:rsidRPr="000A11C0">
        <w:rPr>
          <w:sz w:val="24"/>
          <w:szCs w:val="24"/>
        </w:rPr>
        <w:t>aparat</w:t>
      </w:r>
      <w:r w:rsidRPr="000A11C0">
        <w:rPr>
          <w:spacing w:val="-2"/>
          <w:sz w:val="24"/>
          <w:szCs w:val="24"/>
        </w:rPr>
        <w:t xml:space="preserve"> </w:t>
      </w:r>
      <w:r w:rsidRPr="000A11C0">
        <w:rPr>
          <w:sz w:val="24"/>
          <w:szCs w:val="24"/>
        </w:rPr>
        <w:t>penegak</w:t>
      </w:r>
      <w:r w:rsidRPr="000A11C0">
        <w:rPr>
          <w:spacing w:val="-2"/>
          <w:sz w:val="24"/>
          <w:szCs w:val="24"/>
        </w:rPr>
        <w:t xml:space="preserve"> </w:t>
      </w:r>
      <w:r w:rsidRPr="000A11C0">
        <w:rPr>
          <w:sz w:val="24"/>
          <w:szCs w:val="24"/>
        </w:rPr>
        <w:t>hukum</w:t>
      </w:r>
      <w:r w:rsidRPr="000A11C0">
        <w:rPr>
          <w:spacing w:val="-2"/>
          <w:sz w:val="24"/>
          <w:szCs w:val="24"/>
        </w:rPr>
        <w:t xml:space="preserve"> </w:t>
      </w:r>
      <w:r w:rsidRPr="000A11C0">
        <w:rPr>
          <w:sz w:val="24"/>
          <w:szCs w:val="24"/>
        </w:rPr>
        <w:t>menjalankan</w:t>
      </w:r>
      <w:r w:rsidRPr="000A11C0">
        <w:rPr>
          <w:spacing w:val="-2"/>
          <w:sz w:val="24"/>
          <w:szCs w:val="24"/>
        </w:rPr>
        <w:t xml:space="preserve"> </w:t>
      </w:r>
      <w:r w:rsidRPr="000A11C0">
        <w:rPr>
          <w:sz w:val="24"/>
          <w:szCs w:val="24"/>
        </w:rPr>
        <w:t>tugasnya secara adil dan berintegritas.</w:t>
      </w:r>
    </w:p>
    <w:p w:rsidR="00373D7F" w:rsidRPr="000A11C0" w:rsidRDefault="00373D7F" w:rsidP="00373D7F">
      <w:pPr>
        <w:spacing w:line="360" w:lineRule="auto"/>
        <w:ind w:right="5" w:firstLine="720"/>
        <w:jc w:val="both"/>
        <w:rPr>
          <w:sz w:val="24"/>
          <w:szCs w:val="24"/>
        </w:rPr>
      </w:pPr>
      <w:r w:rsidRPr="000A11C0">
        <w:rPr>
          <w:sz w:val="24"/>
          <w:szCs w:val="24"/>
        </w:rPr>
        <w:t>Berdasarkan</w:t>
      </w:r>
      <w:r w:rsidRPr="000A11C0">
        <w:rPr>
          <w:spacing w:val="-1"/>
          <w:sz w:val="24"/>
          <w:szCs w:val="24"/>
        </w:rPr>
        <w:t xml:space="preserve"> </w:t>
      </w:r>
      <w:r w:rsidRPr="000A11C0">
        <w:rPr>
          <w:sz w:val="24"/>
          <w:szCs w:val="24"/>
        </w:rPr>
        <w:t>uraian</w:t>
      </w:r>
      <w:r w:rsidRPr="000A11C0">
        <w:rPr>
          <w:spacing w:val="-1"/>
          <w:sz w:val="24"/>
          <w:szCs w:val="24"/>
        </w:rPr>
        <w:t xml:space="preserve"> </w:t>
      </w:r>
      <w:r w:rsidRPr="000A11C0">
        <w:rPr>
          <w:sz w:val="24"/>
          <w:szCs w:val="24"/>
        </w:rPr>
        <w:t>tersebut,</w:t>
      </w:r>
      <w:r w:rsidRPr="000A11C0">
        <w:rPr>
          <w:spacing w:val="-1"/>
          <w:sz w:val="24"/>
          <w:szCs w:val="24"/>
        </w:rPr>
        <w:t xml:space="preserve"> </w:t>
      </w:r>
      <w:r w:rsidRPr="000A11C0">
        <w:rPr>
          <w:sz w:val="24"/>
          <w:szCs w:val="24"/>
        </w:rPr>
        <w:t>pembahasan</w:t>
      </w:r>
      <w:r w:rsidRPr="000A11C0">
        <w:rPr>
          <w:spacing w:val="-1"/>
          <w:sz w:val="24"/>
          <w:szCs w:val="24"/>
        </w:rPr>
        <w:t xml:space="preserve"> </w:t>
      </w:r>
      <w:r w:rsidRPr="000A11C0">
        <w:rPr>
          <w:sz w:val="24"/>
          <w:szCs w:val="24"/>
        </w:rPr>
        <w:t>mengenai</w:t>
      </w:r>
      <w:r w:rsidRPr="000A11C0">
        <w:rPr>
          <w:spacing w:val="-1"/>
          <w:sz w:val="24"/>
          <w:szCs w:val="24"/>
        </w:rPr>
        <w:t xml:space="preserve"> </w:t>
      </w:r>
      <w:r w:rsidRPr="000A11C0">
        <w:rPr>
          <w:sz w:val="24"/>
          <w:szCs w:val="24"/>
        </w:rPr>
        <w:t>kajian</w:t>
      </w:r>
      <w:r w:rsidRPr="000A11C0">
        <w:rPr>
          <w:spacing w:val="-1"/>
          <w:sz w:val="24"/>
          <w:szCs w:val="24"/>
        </w:rPr>
        <w:t xml:space="preserve"> </w:t>
      </w:r>
      <w:r w:rsidRPr="000A11C0">
        <w:rPr>
          <w:sz w:val="24"/>
          <w:szCs w:val="24"/>
        </w:rPr>
        <w:t>hukum</w:t>
      </w:r>
      <w:r w:rsidRPr="000A11C0">
        <w:rPr>
          <w:spacing w:val="-1"/>
          <w:sz w:val="24"/>
          <w:szCs w:val="24"/>
        </w:rPr>
        <w:t xml:space="preserve"> </w:t>
      </w:r>
      <w:r w:rsidRPr="000A11C0">
        <w:rPr>
          <w:sz w:val="24"/>
          <w:szCs w:val="24"/>
        </w:rPr>
        <w:t xml:space="preserve">menjadi sangat relevan dan penting untuk dikaji secara komprehensif. Tulisan ini akan mengulas pengertian kajian hukum menurut para ahli, pendekatan-pendekatan dalam kajian hukum, serta peranannya dalam perkembangan hukum di Indonesia. Diharapkan dengan memahami kajian hukum secara mendalam, kita tidak hanya </w:t>
      </w:r>
      <w:r w:rsidRPr="000A11C0">
        <w:rPr>
          <w:sz w:val="24"/>
          <w:szCs w:val="24"/>
        </w:rPr>
        <w:lastRenderedPageBreak/>
        <w:t>menjadi penafsir aturan, tetapi juga menjadi agen perubahan hukum ke arah yang lebih adil, manusiawi, dan relevan dengan zaman.</w:t>
      </w:r>
    </w:p>
    <w:p w:rsidR="00373D7F" w:rsidRPr="000A11C0" w:rsidRDefault="00373D7F" w:rsidP="00373D7F">
      <w:pPr>
        <w:spacing w:line="360" w:lineRule="auto"/>
        <w:ind w:right="5" w:firstLine="720"/>
        <w:jc w:val="both"/>
        <w:rPr>
          <w:sz w:val="24"/>
          <w:szCs w:val="24"/>
        </w:rPr>
      </w:pPr>
      <w:r w:rsidRPr="000A11C0">
        <w:rPr>
          <w:sz w:val="24"/>
          <w:szCs w:val="24"/>
        </w:rPr>
        <w:t>Kajian hukum merupakan suatu pendekatan ilmiah terhadap hukum, yang mencakup</w:t>
      </w:r>
      <w:r w:rsidRPr="000A11C0">
        <w:rPr>
          <w:spacing w:val="38"/>
          <w:sz w:val="24"/>
          <w:szCs w:val="24"/>
        </w:rPr>
        <w:t xml:space="preserve"> </w:t>
      </w:r>
      <w:r w:rsidRPr="000A11C0">
        <w:rPr>
          <w:sz w:val="24"/>
          <w:szCs w:val="24"/>
        </w:rPr>
        <w:t>berbagai</w:t>
      </w:r>
      <w:r w:rsidRPr="000A11C0">
        <w:rPr>
          <w:spacing w:val="40"/>
          <w:sz w:val="24"/>
          <w:szCs w:val="24"/>
        </w:rPr>
        <w:t xml:space="preserve"> </w:t>
      </w:r>
      <w:r w:rsidRPr="000A11C0">
        <w:rPr>
          <w:sz w:val="24"/>
          <w:szCs w:val="24"/>
        </w:rPr>
        <w:t>aspek</w:t>
      </w:r>
      <w:r w:rsidRPr="000A11C0">
        <w:rPr>
          <w:spacing w:val="40"/>
          <w:sz w:val="24"/>
          <w:szCs w:val="24"/>
        </w:rPr>
        <w:t xml:space="preserve"> </w:t>
      </w:r>
      <w:r w:rsidRPr="000A11C0">
        <w:rPr>
          <w:sz w:val="24"/>
          <w:szCs w:val="24"/>
        </w:rPr>
        <w:t>normatif,</w:t>
      </w:r>
      <w:r w:rsidRPr="000A11C0">
        <w:rPr>
          <w:spacing w:val="40"/>
          <w:sz w:val="24"/>
          <w:szCs w:val="24"/>
        </w:rPr>
        <w:t xml:space="preserve"> </w:t>
      </w:r>
      <w:r w:rsidRPr="000A11C0">
        <w:rPr>
          <w:sz w:val="24"/>
          <w:szCs w:val="24"/>
        </w:rPr>
        <w:t>sosial,</w:t>
      </w:r>
      <w:r w:rsidRPr="000A11C0">
        <w:rPr>
          <w:spacing w:val="41"/>
          <w:sz w:val="24"/>
          <w:szCs w:val="24"/>
        </w:rPr>
        <w:t xml:space="preserve"> </w:t>
      </w:r>
      <w:r w:rsidRPr="000A11C0">
        <w:rPr>
          <w:sz w:val="24"/>
          <w:szCs w:val="24"/>
        </w:rPr>
        <w:t>hingga</w:t>
      </w:r>
      <w:r w:rsidRPr="000A11C0">
        <w:rPr>
          <w:spacing w:val="40"/>
          <w:sz w:val="24"/>
          <w:szCs w:val="24"/>
        </w:rPr>
        <w:t xml:space="preserve"> </w:t>
      </w:r>
      <w:r w:rsidRPr="000A11C0">
        <w:rPr>
          <w:sz w:val="24"/>
          <w:szCs w:val="24"/>
        </w:rPr>
        <w:t>filosofis.</w:t>
      </w:r>
      <w:r w:rsidRPr="000A11C0">
        <w:rPr>
          <w:spacing w:val="40"/>
          <w:sz w:val="24"/>
          <w:szCs w:val="24"/>
        </w:rPr>
        <w:t xml:space="preserve"> </w:t>
      </w:r>
      <w:r w:rsidRPr="000A11C0">
        <w:rPr>
          <w:sz w:val="24"/>
          <w:szCs w:val="24"/>
        </w:rPr>
        <w:t>Para</w:t>
      </w:r>
      <w:r w:rsidRPr="000A11C0">
        <w:rPr>
          <w:spacing w:val="40"/>
          <w:sz w:val="24"/>
          <w:szCs w:val="24"/>
        </w:rPr>
        <w:t xml:space="preserve"> </w:t>
      </w:r>
      <w:r w:rsidRPr="000A11C0">
        <w:rPr>
          <w:sz w:val="24"/>
          <w:szCs w:val="24"/>
        </w:rPr>
        <w:t>ahli</w:t>
      </w:r>
      <w:r w:rsidRPr="000A11C0">
        <w:rPr>
          <w:spacing w:val="41"/>
          <w:sz w:val="24"/>
          <w:szCs w:val="24"/>
        </w:rPr>
        <w:t xml:space="preserve"> </w:t>
      </w:r>
      <w:r w:rsidRPr="000A11C0">
        <w:rPr>
          <w:spacing w:val="-2"/>
          <w:sz w:val="24"/>
          <w:szCs w:val="24"/>
        </w:rPr>
        <w:t>memiliki</w:t>
      </w:r>
      <w:r w:rsidRPr="000A11C0">
        <w:rPr>
          <w:sz w:val="24"/>
          <w:szCs w:val="24"/>
        </w:rPr>
        <w:t xml:space="preserve"> pandangan yang beragam tergantung pada pendekatan dan mazhab pemikiran hukum</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mereka</w:t>
      </w:r>
      <w:r w:rsidRPr="000A11C0">
        <w:rPr>
          <w:spacing w:val="-15"/>
          <w:sz w:val="24"/>
          <w:szCs w:val="24"/>
        </w:rPr>
        <w:t xml:space="preserve"> </w:t>
      </w:r>
      <w:r w:rsidRPr="000A11C0">
        <w:rPr>
          <w:sz w:val="24"/>
          <w:szCs w:val="24"/>
        </w:rPr>
        <w:t>anut.</w:t>
      </w:r>
      <w:r w:rsidRPr="000A11C0">
        <w:rPr>
          <w:spacing w:val="-15"/>
          <w:sz w:val="24"/>
          <w:szCs w:val="24"/>
        </w:rPr>
        <w:t xml:space="preserve"> </w:t>
      </w:r>
      <w:r w:rsidRPr="000A11C0">
        <w:rPr>
          <w:sz w:val="24"/>
          <w:szCs w:val="24"/>
        </w:rPr>
        <w:t>Menurut</w:t>
      </w:r>
      <w:r w:rsidRPr="000A11C0">
        <w:rPr>
          <w:spacing w:val="-15"/>
          <w:sz w:val="24"/>
          <w:szCs w:val="24"/>
        </w:rPr>
        <w:t xml:space="preserve"> </w:t>
      </w:r>
      <w:r w:rsidRPr="000A11C0">
        <w:rPr>
          <w:sz w:val="24"/>
          <w:szCs w:val="24"/>
        </w:rPr>
        <w:t>Soerjono</w:t>
      </w:r>
      <w:r w:rsidRPr="000A11C0">
        <w:rPr>
          <w:spacing w:val="-15"/>
          <w:sz w:val="24"/>
          <w:szCs w:val="24"/>
        </w:rPr>
        <w:t xml:space="preserve"> </w:t>
      </w:r>
      <w:r w:rsidRPr="000A11C0">
        <w:rPr>
          <w:sz w:val="24"/>
          <w:szCs w:val="24"/>
        </w:rPr>
        <w:t>Soekanto,</w:t>
      </w:r>
      <w:r w:rsidRPr="000A11C0">
        <w:rPr>
          <w:spacing w:val="-15"/>
          <w:sz w:val="24"/>
          <w:szCs w:val="24"/>
        </w:rPr>
        <w:t xml:space="preserve"> </w:t>
      </w:r>
      <w:r w:rsidRPr="000A11C0">
        <w:rPr>
          <w:sz w:val="24"/>
          <w:szCs w:val="24"/>
        </w:rPr>
        <w:t>kajian</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adalah</w:t>
      </w:r>
      <w:r w:rsidRPr="000A11C0">
        <w:rPr>
          <w:spacing w:val="-15"/>
          <w:sz w:val="24"/>
          <w:szCs w:val="24"/>
        </w:rPr>
        <w:t xml:space="preserve"> </w:t>
      </w:r>
      <w:r w:rsidRPr="000A11C0">
        <w:rPr>
          <w:sz w:val="24"/>
          <w:szCs w:val="24"/>
        </w:rPr>
        <w:t>bagian dari ilmu hukum yang menelaah hukum sebagai gejala sosial dan sebagai sistem norma.</w:t>
      </w:r>
      <w:r w:rsidRPr="000A11C0">
        <w:rPr>
          <w:spacing w:val="-5"/>
          <w:sz w:val="24"/>
          <w:szCs w:val="24"/>
        </w:rPr>
        <w:t xml:space="preserve"> </w:t>
      </w:r>
      <w:r w:rsidRPr="000A11C0">
        <w:rPr>
          <w:sz w:val="24"/>
          <w:szCs w:val="24"/>
        </w:rPr>
        <w:t>Kajian</w:t>
      </w:r>
      <w:r w:rsidRPr="000A11C0">
        <w:rPr>
          <w:spacing w:val="-5"/>
          <w:sz w:val="24"/>
          <w:szCs w:val="24"/>
        </w:rPr>
        <w:t xml:space="preserve"> </w:t>
      </w:r>
      <w:r w:rsidRPr="000A11C0">
        <w:rPr>
          <w:sz w:val="24"/>
          <w:szCs w:val="24"/>
        </w:rPr>
        <w:t>ini</w:t>
      </w:r>
      <w:r w:rsidRPr="000A11C0">
        <w:rPr>
          <w:spacing w:val="-5"/>
          <w:sz w:val="24"/>
          <w:szCs w:val="24"/>
        </w:rPr>
        <w:t xml:space="preserve"> </w:t>
      </w:r>
      <w:r w:rsidRPr="000A11C0">
        <w:rPr>
          <w:sz w:val="24"/>
          <w:szCs w:val="24"/>
        </w:rPr>
        <w:t>tidak</w:t>
      </w:r>
      <w:r w:rsidRPr="000A11C0">
        <w:rPr>
          <w:spacing w:val="-5"/>
          <w:sz w:val="24"/>
          <w:szCs w:val="24"/>
        </w:rPr>
        <w:t xml:space="preserve"> </w:t>
      </w:r>
      <w:r w:rsidRPr="000A11C0">
        <w:rPr>
          <w:sz w:val="24"/>
          <w:szCs w:val="24"/>
        </w:rPr>
        <w:t>hanya</w:t>
      </w:r>
      <w:r w:rsidRPr="000A11C0">
        <w:rPr>
          <w:spacing w:val="-5"/>
          <w:sz w:val="24"/>
          <w:szCs w:val="24"/>
        </w:rPr>
        <w:t xml:space="preserve"> </w:t>
      </w:r>
      <w:r w:rsidRPr="000A11C0">
        <w:rPr>
          <w:sz w:val="24"/>
          <w:szCs w:val="24"/>
        </w:rPr>
        <w:t>melihat</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sebagai</w:t>
      </w:r>
      <w:r w:rsidRPr="000A11C0">
        <w:rPr>
          <w:spacing w:val="-5"/>
          <w:sz w:val="24"/>
          <w:szCs w:val="24"/>
        </w:rPr>
        <w:t xml:space="preserve"> </w:t>
      </w:r>
      <w:r w:rsidRPr="000A11C0">
        <w:rPr>
          <w:sz w:val="24"/>
          <w:szCs w:val="24"/>
        </w:rPr>
        <w:t>kumpulan</w:t>
      </w:r>
      <w:r w:rsidRPr="000A11C0">
        <w:rPr>
          <w:spacing w:val="-5"/>
          <w:sz w:val="24"/>
          <w:szCs w:val="24"/>
        </w:rPr>
        <w:t xml:space="preserve"> </w:t>
      </w:r>
      <w:r w:rsidRPr="000A11C0">
        <w:rPr>
          <w:sz w:val="24"/>
          <w:szCs w:val="24"/>
        </w:rPr>
        <w:t>aturan,</w:t>
      </w:r>
      <w:r w:rsidRPr="000A11C0">
        <w:rPr>
          <w:spacing w:val="-5"/>
          <w:sz w:val="24"/>
          <w:szCs w:val="24"/>
        </w:rPr>
        <w:t xml:space="preserve"> </w:t>
      </w:r>
      <w:r w:rsidRPr="000A11C0">
        <w:rPr>
          <w:sz w:val="24"/>
          <w:szCs w:val="24"/>
        </w:rPr>
        <w:t>tetapi</w:t>
      </w:r>
      <w:r w:rsidRPr="000A11C0">
        <w:rPr>
          <w:spacing w:val="-5"/>
          <w:sz w:val="24"/>
          <w:szCs w:val="24"/>
        </w:rPr>
        <w:t xml:space="preserve"> </w:t>
      </w:r>
      <w:r w:rsidRPr="000A11C0">
        <w:rPr>
          <w:sz w:val="24"/>
          <w:szCs w:val="24"/>
        </w:rPr>
        <w:t>juga sebagai fenomena sosial yang hidup dalam masyarakat dan dipengaruhi oleh struktur sosial serta nilai-nilai masyarakat itu sendiri</w:t>
      </w:r>
      <w:r w:rsidRPr="000A11C0">
        <w:rPr>
          <w:sz w:val="24"/>
          <w:szCs w:val="24"/>
          <w:vertAlign w:val="superscript"/>
        </w:rPr>
        <w:t>1</w:t>
      </w:r>
      <w:r w:rsidRPr="000A11C0">
        <w:rPr>
          <w:sz w:val="24"/>
          <w:szCs w:val="24"/>
        </w:rPr>
        <w:t>.</w:t>
      </w:r>
    </w:p>
    <w:p w:rsidR="00373D7F" w:rsidRPr="000A11C0" w:rsidRDefault="00373D7F" w:rsidP="00373D7F">
      <w:pPr>
        <w:spacing w:line="360" w:lineRule="auto"/>
        <w:ind w:right="5" w:firstLine="720"/>
        <w:jc w:val="both"/>
        <w:rPr>
          <w:sz w:val="24"/>
          <w:szCs w:val="24"/>
        </w:rPr>
      </w:pPr>
      <w:r w:rsidRPr="000A11C0">
        <w:rPr>
          <w:sz w:val="24"/>
          <w:szCs w:val="24"/>
        </w:rPr>
        <w:t>Sudikno Mertokusumo mendefinisikan kajian hukum sebagai usaha sistematis untuk memahami dan menafsirkan norma hukum yang berlaku dalam masyarakat. Ia menekankan bahwa hukum tidak hanya dipelajari sebagai teks, melainkan juga dari sisi bagaimana hukum tersebut diimplementasikan dalam kehidupan nyata</w:t>
      </w:r>
      <w:r w:rsidRPr="000A11C0">
        <w:rPr>
          <w:sz w:val="24"/>
          <w:szCs w:val="24"/>
          <w:vertAlign w:val="superscript"/>
        </w:rPr>
        <w:t>2</w:t>
      </w:r>
      <w:r w:rsidRPr="000A11C0">
        <w:rPr>
          <w:sz w:val="24"/>
          <w:szCs w:val="24"/>
        </w:rPr>
        <w:t>.</w:t>
      </w:r>
    </w:p>
    <w:p w:rsidR="00373D7F" w:rsidRPr="000A11C0" w:rsidRDefault="00373D7F" w:rsidP="00373D7F">
      <w:pPr>
        <w:spacing w:line="360" w:lineRule="auto"/>
        <w:ind w:right="5" w:firstLine="720"/>
        <w:jc w:val="both"/>
        <w:rPr>
          <w:spacing w:val="-2"/>
          <w:sz w:val="24"/>
          <w:szCs w:val="24"/>
        </w:rPr>
      </w:pPr>
      <w:r w:rsidRPr="000A11C0">
        <w:rPr>
          <w:sz w:val="24"/>
          <w:szCs w:val="24"/>
        </w:rPr>
        <w:t>Menurut Mochtar Kusumaatmadja, kajian hukum harus mencakup dua fungsi</w:t>
      </w:r>
      <w:r w:rsidRPr="000A11C0">
        <w:rPr>
          <w:spacing w:val="-4"/>
          <w:sz w:val="24"/>
          <w:szCs w:val="24"/>
        </w:rPr>
        <w:t xml:space="preserve"> </w:t>
      </w:r>
      <w:r w:rsidRPr="000A11C0">
        <w:rPr>
          <w:sz w:val="24"/>
          <w:szCs w:val="24"/>
        </w:rPr>
        <w:t>utama</w:t>
      </w:r>
      <w:r w:rsidRPr="000A11C0">
        <w:rPr>
          <w:spacing w:val="-4"/>
          <w:sz w:val="24"/>
          <w:szCs w:val="24"/>
        </w:rPr>
        <w:t xml:space="preserve"> </w:t>
      </w:r>
      <w:r w:rsidRPr="000A11C0">
        <w:rPr>
          <w:sz w:val="24"/>
          <w:szCs w:val="24"/>
        </w:rPr>
        <w:t>hukum,</w:t>
      </w:r>
      <w:r w:rsidRPr="000A11C0">
        <w:rPr>
          <w:spacing w:val="-4"/>
          <w:sz w:val="24"/>
          <w:szCs w:val="24"/>
        </w:rPr>
        <w:t xml:space="preserve"> </w:t>
      </w:r>
      <w:r w:rsidRPr="000A11C0">
        <w:rPr>
          <w:sz w:val="24"/>
          <w:szCs w:val="24"/>
        </w:rPr>
        <w:t>yaitu</w:t>
      </w:r>
      <w:r w:rsidRPr="000A11C0">
        <w:rPr>
          <w:spacing w:val="-4"/>
          <w:sz w:val="24"/>
          <w:szCs w:val="24"/>
        </w:rPr>
        <w:t xml:space="preserve"> </w:t>
      </w:r>
      <w:r w:rsidRPr="000A11C0">
        <w:rPr>
          <w:sz w:val="24"/>
          <w:szCs w:val="24"/>
        </w:rPr>
        <w:t>sebagai</w:t>
      </w:r>
      <w:r w:rsidRPr="000A11C0">
        <w:rPr>
          <w:spacing w:val="-4"/>
          <w:sz w:val="24"/>
          <w:szCs w:val="24"/>
        </w:rPr>
        <w:t xml:space="preserve"> </w:t>
      </w:r>
      <w:r w:rsidRPr="000A11C0">
        <w:rPr>
          <w:sz w:val="24"/>
          <w:szCs w:val="24"/>
        </w:rPr>
        <w:t>sarana</w:t>
      </w:r>
      <w:r w:rsidRPr="000A11C0">
        <w:rPr>
          <w:spacing w:val="-4"/>
          <w:sz w:val="24"/>
          <w:szCs w:val="24"/>
        </w:rPr>
        <w:t xml:space="preserve"> </w:t>
      </w:r>
      <w:r w:rsidRPr="000A11C0">
        <w:rPr>
          <w:sz w:val="24"/>
          <w:szCs w:val="24"/>
        </w:rPr>
        <w:t>untuk</w:t>
      </w:r>
      <w:r w:rsidRPr="000A11C0">
        <w:rPr>
          <w:spacing w:val="-4"/>
          <w:sz w:val="24"/>
          <w:szCs w:val="24"/>
        </w:rPr>
        <w:t xml:space="preserve"> </w:t>
      </w:r>
      <w:r w:rsidRPr="000A11C0">
        <w:rPr>
          <w:sz w:val="24"/>
          <w:szCs w:val="24"/>
        </w:rPr>
        <w:t>mengatur</w:t>
      </w:r>
      <w:r w:rsidRPr="000A11C0">
        <w:rPr>
          <w:spacing w:val="-4"/>
          <w:sz w:val="24"/>
          <w:szCs w:val="24"/>
        </w:rPr>
        <w:t xml:space="preserve"> </w:t>
      </w:r>
      <w:r w:rsidRPr="000A11C0">
        <w:rPr>
          <w:sz w:val="24"/>
          <w:szCs w:val="24"/>
        </w:rPr>
        <w:t>masyarakat</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z w:val="24"/>
          <w:szCs w:val="24"/>
        </w:rPr>
        <w:t xml:space="preserve">sebagai alat untuk melakukan perubahan sosial. Dalam pandangannya, hukum bukanlah sesuatu yang statis, melainkan harus adaptif terhadap dinamika sosial dan </w:t>
      </w:r>
      <w:r w:rsidRPr="000A11C0">
        <w:rPr>
          <w:spacing w:val="-2"/>
          <w:sz w:val="24"/>
          <w:szCs w:val="24"/>
        </w:rPr>
        <w:t>pembangunan</w:t>
      </w:r>
      <w:r w:rsidRPr="000A11C0">
        <w:rPr>
          <w:spacing w:val="-2"/>
          <w:sz w:val="24"/>
          <w:szCs w:val="24"/>
          <w:vertAlign w:val="superscript"/>
        </w:rPr>
        <w:t>3</w:t>
      </w:r>
      <w:r w:rsidRPr="000A11C0">
        <w:rPr>
          <w:spacing w:val="-2"/>
          <w:sz w:val="24"/>
          <w:szCs w:val="24"/>
        </w:rPr>
        <w:t>.</w:t>
      </w:r>
    </w:p>
    <w:p w:rsidR="00373D7F" w:rsidRPr="000A11C0" w:rsidRDefault="00373D7F" w:rsidP="00373D7F">
      <w:pPr>
        <w:pStyle w:val="ListParagraph"/>
        <w:numPr>
          <w:ilvl w:val="0"/>
          <w:numId w:val="40"/>
        </w:numPr>
        <w:spacing w:line="360" w:lineRule="auto"/>
        <w:ind w:left="851" w:right="5" w:hanging="425"/>
        <w:jc w:val="both"/>
        <w:rPr>
          <w:sz w:val="24"/>
          <w:szCs w:val="24"/>
        </w:rPr>
      </w:pPr>
      <w:r w:rsidRPr="000A11C0">
        <w:rPr>
          <w:sz w:val="24"/>
          <w:szCs w:val="24"/>
        </w:rPr>
        <w:t>Tujuan</w:t>
      </w:r>
      <w:r w:rsidRPr="000A11C0">
        <w:rPr>
          <w:spacing w:val="-3"/>
          <w:sz w:val="24"/>
          <w:szCs w:val="24"/>
        </w:rPr>
        <w:t xml:space="preserve"> </w:t>
      </w:r>
      <w:r w:rsidRPr="000A11C0">
        <w:rPr>
          <w:spacing w:val="-2"/>
          <w:sz w:val="24"/>
          <w:szCs w:val="24"/>
        </w:rPr>
        <w:t>Hukum.</w:t>
      </w:r>
    </w:p>
    <w:p w:rsidR="00373D7F" w:rsidRPr="000A11C0" w:rsidRDefault="00373D7F" w:rsidP="00373D7F">
      <w:pPr>
        <w:pStyle w:val="ListParagraph"/>
        <w:spacing w:line="360" w:lineRule="auto"/>
        <w:ind w:left="0" w:right="5" w:firstLine="709"/>
        <w:jc w:val="both"/>
        <w:rPr>
          <w:sz w:val="24"/>
          <w:szCs w:val="24"/>
        </w:rPr>
      </w:pPr>
      <w:r w:rsidRPr="000A11C0">
        <w:rPr>
          <w:sz w:val="24"/>
          <w:szCs w:val="24"/>
        </w:rPr>
        <w:t>Hukum merupakan instrumen penting dalam menjaga keteraturan dan keadilan</w:t>
      </w:r>
      <w:r w:rsidRPr="000A11C0">
        <w:rPr>
          <w:spacing w:val="-4"/>
          <w:sz w:val="24"/>
          <w:szCs w:val="24"/>
        </w:rPr>
        <w:t xml:space="preserve"> </w:t>
      </w:r>
      <w:r w:rsidRPr="000A11C0">
        <w:rPr>
          <w:sz w:val="24"/>
          <w:szCs w:val="24"/>
        </w:rPr>
        <w:t>dalam</w:t>
      </w:r>
      <w:r w:rsidRPr="000A11C0">
        <w:rPr>
          <w:spacing w:val="-1"/>
          <w:sz w:val="24"/>
          <w:szCs w:val="24"/>
        </w:rPr>
        <w:t xml:space="preserve"> </w:t>
      </w:r>
      <w:r w:rsidRPr="000A11C0">
        <w:rPr>
          <w:sz w:val="24"/>
          <w:szCs w:val="24"/>
        </w:rPr>
        <w:t>kehidupan</w:t>
      </w:r>
      <w:r w:rsidRPr="000A11C0">
        <w:rPr>
          <w:spacing w:val="-1"/>
          <w:sz w:val="24"/>
          <w:szCs w:val="24"/>
        </w:rPr>
        <w:t xml:space="preserve"> </w:t>
      </w:r>
      <w:r w:rsidRPr="000A11C0">
        <w:rPr>
          <w:sz w:val="24"/>
          <w:szCs w:val="24"/>
        </w:rPr>
        <w:t>bermasyarakat,</w:t>
      </w:r>
      <w:r w:rsidRPr="000A11C0">
        <w:rPr>
          <w:spacing w:val="-1"/>
          <w:sz w:val="24"/>
          <w:szCs w:val="24"/>
        </w:rPr>
        <w:t xml:space="preserve"> </w:t>
      </w:r>
      <w:r w:rsidRPr="000A11C0">
        <w:rPr>
          <w:sz w:val="24"/>
          <w:szCs w:val="24"/>
        </w:rPr>
        <w:t>berbangsa,</w:t>
      </w:r>
      <w:r w:rsidRPr="000A11C0">
        <w:rPr>
          <w:spacing w:val="-1"/>
          <w:sz w:val="24"/>
          <w:szCs w:val="24"/>
        </w:rPr>
        <w:t xml:space="preserve"> </w:t>
      </w:r>
      <w:r w:rsidRPr="000A11C0">
        <w:rPr>
          <w:sz w:val="24"/>
          <w:szCs w:val="24"/>
        </w:rPr>
        <w:t>dan</w:t>
      </w:r>
      <w:r w:rsidRPr="000A11C0">
        <w:rPr>
          <w:spacing w:val="-1"/>
          <w:sz w:val="24"/>
          <w:szCs w:val="24"/>
        </w:rPr>
        <w:t xml:space="preserve"> </w:t>
      </w:r>
      <w:r w:rsidRPr="000A11C0">
        <w:rPr>
          <w:sz w:val="24"/>
          <w:szCs w:val="24"/>
        </w:rPr>
        <w:t>bernegara.</w:t>
      </w:r>
      <w:r w:rsidRPr="000A11C0">
        <w:rPr>
          <w:spacing w:val="-1"/>
          <w:sz w:val="24"/>
          <w:szCs w:val="24"/>
        </w:rPr>
        <w:t xml:space="preserve"> </w:t>
      </w:r>
      <w:r w:rsidRPr="000A11C0">
        <w:rPr>
          <w:sz w:val="24"/>
          <w:szCs w:val="24"/>
        </w:rPr>
        <w:t>Sejak</w:t>
      </w:r>
      <w:r w:rsidRPr="000A11C0">
        <w:rPr>
          <w:spacing w:val="-1"/>
          <w:sz w:val="24"/>
          <w:szCs w:val="24"/>
        </w:rPr>
        <w:t xml:space="preserve"> </w:t>
      </w:r>
      <w:r w:rsidRPr="000A11C0">
        <w:rPr>
          <w:spacing w:val="-2"/>
          <w:sz w:val="24"/>
          <w:szCs w:val="24"/>
        </w:rPr>
        <w:t>dahulu</w:t>
      </w:r>
    </w:p>
    <w:p w:rsidR="00373D7F" w:rsidRPr="000A11C0" w:rsidRDefault="00373D7F" w:rsidP="00373D7F">
      <w:pPr>
        <w:spacing w:line="360" w:lineRule="auto"/>
        <w:rPr>
          <w:sz w:val="24"/>
          <w:szCs w:val="24"/>
        </w:rPr>
      </w:pPr>
      <w:r w:rsidRPr="000A11C0">
        <w:rPr>
          <w:noProof/>
          <w:sz w:val="24"/>
          <w:szCs w:val="24"/>
          <w:lang w:val="en-US"/>
        </w:rPr>
        <mc:AlternateContent>
          <mc:Choice Requires="wps">
            <w:drawing>
              <wp:anchor distT="0" distB="0" distL="0" distR="0" simplePos="0" relativeHeight="251660288" behindDoc="1" locked="0" layoutInCell="1" allowOverlap="1" wp14:anchorId="65729AE4" wp14:editId="78AD1A08">
                <wp:simplePos x="0" y="0"/>
                <wp:positionH relativeFrom="page">
                  <wp:posOffset>1440180</wp:posOffset>
                </wp:positionH>
                <wp:positionV relativeFrom="paragraph">
                  <wp:posOffset>125095</wp:posOffset>
                </wp:positionV>
                <wp:extent cx="1800225" cy="1270"/>
                <wp:effectExtent l="0" t="0" r="0" b="0"/>
                <wp:wrapTopAndBottom/>
                <wp:docPr id="486329747" name="Graphic 1"/>
                <wp:cNvGraphicFramePr/>
                <a:graphic xmlns:a="http://schemas.openxmlformats.org/drawingml/2006/main">
                  <a:graphicData uri="http://schemas.microsoft.com/office/word/2010/wordprocessingShape">
                    <wps:wsp>
                      <wps:cNvSpPr/>
                      <wps:spPr>
                        <a:xfrm>
                          <a:off x="0" y="0"/>
                          <a:ext cx="1800225" cy="1270"/>
                        </a:xfrm>
                        <a:custGeom>
                          <a:avLst/>
                          <a:gdLst/>
                          <a:ahLst/>
                          <a:cxnLst/>
                          <a:rect l="l" t="t" r="r" b="b"/>
                          <a:pathLst>
                            <a:path w="1800225">
                              <a:moveTo>
                                <a:pt x="0" y="0"/>
                              </a:moveTo>
                              <a:lnTo>
                                <a:pt x="1799996" y="0"/>
                              </a:lnTo>
                            </a:path>
                          </a:pathLst>
                        </a:custGeom>
                        <a:ln w="8466">
                          <a:solidFill>
                            <a:srgbClr val="000000"/>
                          </a:solidFill>
                          <a:prstDash val="solid"/>
                        </a:ln>
                      </wps:spPr>
                      <wps:bodyPr wrap="square" lIns="0" tIns="0" rIns="0" bIns="0" rtlCol="0"/>
                    </wps:wsp>
                  </a:graphicData>
                </a:graphic>
              </wp:anchor>
            </w:drawing>
          </mc:Choice>
          <mc:Fallback>
            <w:pict>
              <v:shape id="Graphic 1" o:spid="_x0000_s1026" style="position:absolute;margin-left:113.4pt;margin-top:9.85pt;width:141.7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" path="m,l1799996,e" filled="f" strokeweight=".23517mm">
                <v:path arrowok="t"/>
                <w10:wrap type="topAndBottom" anchorx="page"/>
              </v:shape>
            </w:pict>
          </mc:Fallback>
        </mc:AlternateContent>
      </w:r>
      <w:r w:rsidRPr="000A11C0">
        <w:rPr>
          <w:sz w:val="24"/>
          <w:szCs w:val="24"/>
          <w:vertAlign w:val="superscript"/>
        </w:rPr>
        <w:t>1</w:t>
      </w:r>
      <w:r w:rsidRPr="000A11C0">
        <w:rPr>
          <w:spacing w:val="-2"/>
          <w:sz w:val="24"/>
          <w:szCs w:val="24"/>
        </w:rPr>
        <w:t xml:space="preserve"> </w:t>
      </w:r>
      <w:r w:rsidRPr="000A11C0">
        <w:rPr>
          <w:sz w:val="24"/>
          <w:szCs w:val="24"/>
        </w:rPr>
        <w:t>Soerjono</w:t>
      </w:r>
      <w:r w:rsidRPr="000A11C0">
        <w:rPr>
          <w:spacing w:val="-2"/>
          <w:sz w:val="24"/>
          <w:szCs w:val="24"/>
        </w:rPr>
        <w:t xml:space="preserve"> </w:t>
      </w:r>
      <w:r w:rsidRPr="000A11C0">
        <w:rPr>
          <w:sz w:val="24"/>
          <w:szCs w:val="24"/>
        </w:rPr>
        <w:t>Soekanto,</w:t>
      </w:r>
      <w:r w:rsidRPr="000A11C0">
        <w:rPr>
          <w:spacing w:val="-3"/>
          <w:sz w:val="24"/>
          <w:szCs w:val="24"/>
        </w:rPr>
        <w:t xml:space="preserve"> </w:t>
      </w:r>
      <w:r w:rsidRPr="000A11C0">
        <w:rPr>
          <w:i/>
          <w:sz w:val="24"/>
          <w:szCs w:val="24"/>
        </w:rPr>
        <w:t>Pengantar</w:t>
      </w:r>
      <w:r w:rsidRPr="000A11C0">
        <w:rPr>
          <w:i/>
          <w:spacing w:val="-1"/>
          <w:sz w:val="24"/>
          <w:szCs w:val="24"/>
        </w:rPr>
        <w:t xml:space="preserve"> </w:t>
      </w:r>
      <w:r w:rsidRPr="000A11C0">
        <w:rPr>
          <w:i/>
          <w:sz w:val="24"/>
          <w:szCs w:val="24"/>
        </w:rPr>
        <w:t>Penelitian</w:t>
      </w:r>
      <w:r w:rsidRPr="000A11C0">
        <w:rPr>
          <w:i/>
          <w:spacing w:val="-2"/>
          <w:sz w:val="24"/>
          <w:szCs w:val="24"/>
        </w:rPr>
        <w:t xml:space="preserve"> </w:t>
      </w:r>
      <w:r w:rsidRPr="000A11C0">
        <w:rPr>
          <w:i/>
          <w:sz w:val="24"/>
          <w:szCs w:val="24"/>
        </w:rPr>
        <w:t>Hukum</w:t>
      </w:r>
      <w:r w:rsidRPr="000A11C0">
        <w:rPr>
          <w:sz w:val="24"/>
          <w:szCs w:val="24"/>
        </w:rPr>
        <w:t>,</w:t>
      </w:r>
      <w:r w:rsidRPr="000A11C0">
        <w:rPr>
          <w:spacing w:val="-2"/>
          <w:sz w:val="24"/>
          <w:szCs w:val="24"/>
        </w:rPr>
        <w:t xml:space="preserve"> </w:t>
      </w:r>
      <w:r w:rsidRPr="000A11C0">
        <w:rPr>
          <w:sz w:val="24"/>
          <w:szCs w:val="24"/>
        </w:rPr>
        <w:t>Jakarta:</w:t>
      </w:r>
      <w:r w:rsidRPr="000A11C0">
        <w:rPr>
          <w:spacing w:val="-2"/>
          <w:sz w:val="24"/>
          <w:szCs w:val="24"/>
        </w:rPr>
        <w:t xml:space="preserve"> </w:t>
      </w:r>
      <w:r w:rsidRPr="000A11C0">
        <w:rPr>
          <w:sz w:val="24"/>
          <w:szCs w:val="24"/>
        </w:rPr>
        <w:t>UI</w:t>
      </w:r>
      <w:r w:rsidRPr="000A11C0">
        <w:rPr>
          <w:spacing w:val="-1"/>
          <w:sz w:val="24"/>
          <w:szCs w:val="24"/>
        </w:rPr>
        <w:t xml:space="preserve"> </w:t>
      </w:r>
      <w:r w:rsidRPr="000A11C0">
        <w:rPr>
          <w:sz w:val="24"/>
          <w:szCs w:val="24"/>
        </w:rPr>
        <w:t>Press,</w:t>
      </w:r>
      <w:r w:rsidRPr="000A11C0">
        <w:rPr>
          <w:spacing w:val="-2"/>
          <w:sz w:val="24"/>
          <w:szCs w:val="24"/>
        </w:rPr>
        <w:t xml:space="preserve"> </w:t>
      </w:r>
      <w:r w:rsidRPr="000A11C0">
        <w:rPr>
          <w:sz w:val="24"/>
          <w:szCs w:val="24"/>
        </w:rPr>
        <w:t>1986,</w:t>
      </w:r>
      <w:r w:rsidRPr="000A11C0">
        <w:rPr>
          <w:spacing w:val="-2"/>
          <w:sz w:val="24"/>
          <w:szCs w:val="24"/>
        </w:rPr>
        <w:t xml:space="preserve"> </w:t>
      </w:r>
      <w:r w:rsidRPr="000A11C0">
        <w:rPr>
          <w:sz w:val="24"/>
          <w:szCs w:val="24"/>
        </w:rPr>
        <w:t>hlm.</w:t>
      </w:r>
      <w:r w:rsidRPr="000A11C0">
        <w:rPr>
          <w:spacing w:val="-1"/>
          <w:sz w:val="24"/>
          <w:szCs w:val="24"/>
        </w:rPr>
        <w:t xml:space="preserve"> </w:t>
      </w:r>
      <w:r w:rsidRPr="000A11C0">
        <w:rPr>
          <w:spacing w:val="-4"/>
          <w:sz w:val="24"/>
          <w:szCs w:val="24"/>
        </w:rPr>
        <w:t>4–5.</w:t>
      </w:r>
    </w:p>
    <w:p w:rsidR="00373D7F" w:rsidRPr="000A11C0" w:rsidRDefault="00373D7F" w:rsidP="00373D7F">
      <w:pPr>
        <w:spacing w:line="360" w:lineRule="auto"/>
        <w:ind w:right="143"/>
        <w:jc w:val="both"/>
        <w:rPr>
          <w:sz w:val="24"/>
          <w:szCs w:val="24"/>
        </w:rPr>
      </w:pPr>
      <w:r w:rsidRPr="000A11C0">
        <w:rPr>
          <w:sz w:val="24"/>
          <w:szCs w:val="24"/>
          <w:vertAlign w:val="superscript"/>
        </w:rPr>
        <w:t>2</w:t>
      </w:r>
      <w:r w:rsidRPr="000A11C0">
        <w:rPr>
          <w:spacing w:val="-5"/>
          <w:sz w:val="24"/>
          <w:szCs w:val="24"/>
        </w:rPr>
        <w:t xml:space="preserve"> </w:t>
      </w:r>
      <w:r w:rsidRPr="000A11C0">
        <w:rPr>
          <w:sz w:val="24"/>
          <w:szCs w:val="24"/>
        </w:rPr>
        <w:t>Sudikno</w:t>
      </w:r>
      <w:r w:rsidRPr="000A11C0">
        <w:rPr>
          <w:spacing w:val="-5"/>
          <w:sz w:val="24"/>
          <w:szCs w:val="24"/>
        </w:rPr>
        <w:t xml:space="preserve"> </w:t>
      </w:r>
      <w:r w:rsidRPr="000A11C0">
        <w:rPr>
          <w:sz w:val="24"/>
          <w:szCs w:val="24"/>
        </w:rPr>
        <w:t>Mertokusumo,</w:t>
      </w:r>
      <w:r w:rsidRPr="000A11C0">
        <w:rPr>
          <w:spacing w:val="-6"/>
          <w:sz w:val="24"/>
          <w:szCs w:val="24"/>
        </w:rPr>
        <w:t xml:space="preserve"> </w:t>
      </w:r>
      <w:r w:rsidRPr="000A11C0">
        <w:rPr>
          <w:i/>
          <w:sz w:val="24"/>
          <w:szCs w:val="24"/>
        </w:rPr>
        <w:t>Penemuan</w:t>
      </w:r>
      <w:r w:rsidRPr="000A11C0">
        <w:rPr>
          <w:i/>
          <w:spacing w:val="-5"/>
          <w:sz w:val="24"/>
          <w:szCs w:val="24"/>
        </w:rPr>
        <w:t xml:space="preserve"> </w:t>
      </w:r>
      <w:r w:rsidRPr="000A11C0">
        <w:rPr>
          <w:i/>
          <w:sz w:val="24"/>
          <w:szCs w:val="24"/>
        </w:rPr>
        <w:t>Hukum:</w:t>
      </w:r>
      <w:r w:rsidRPr="000A11C0">
        <w:rPr>
          <w:i/>
          <w:spacing w:val="-5"/>
          <w:sz w:val="24"/>
          <w:szCs w:val="24"/>
        </w:rPr>
        <w:t xml:space="preserve"> </w:t>
      </w:r>
      <w:r w:rsidRPr="000A11C0">
        <w:rPr>
          <w:i/>
          <w:sz w:val="24"/>
          <w:szCs w:val="24"/>
        </w:rPr>
        <w:t>Suatu</w:t>
      </w:r>
      <w:r w:rsidRPr="000A11C0">
        <w:rPr>
          <w:i/>
          <w:spacing w:val="-5"/>
          <w:sz w:val="24"/>
          <w:szCs w:val="24"/>
        </w:rPr>
        <w:t xml:space="preserve"> </w:t>
      </w:r>
      <w:r w:rsidRPr="000A11C0">
        <w:rPr>
          <w:i/>
          <w:sz w:val="24"/>
          <w:szCs w:val="24"/>
        </w:rPr>
        <w:t>Pengantar</w:t>
      </w:r>
      <w:r w:rsidRPr="000A11C0">
        <w:rPr>
          <w:sz w:val="24"/>
          <w:szCs w:val="24"/>
        </w:rPr>
        <w:t>,</w:t>
      </w:r>
      <w:r w:rsidRPr="000A11C0">
        <w:rPr>
          <w:spacing w:val="-5"/>
          <w:sz w:val="24"/>
          <w:szCs w:val="24"/>
        </w:rPr>
        <w:t xml:space="preserve"> </w:t>
      </w:r>
      <w:r w:rsidRPr="000A11C0">
        <w:rPr>
          <w:sz w:val="24"/>
          <w:szCs w:val="24"/>
        </w:rPr>
        <w:t>Yogyakarta:</w:t>
      </w:r>
      <w:r w:rsidRPr="000A11C0">
        <w:rPr>
          <w:spacing w:val="-5"/>
          <w:sz w:val="24"/>
          <w:szCs w:val="24"/>
        </w:rPr>
        <w:t xml:space="preserve"> </w:t>
      </w:r>
      <w:r w:rsidRPr="000A11C0">
        <w:rPr>
          <w:sz w:val="24"/>
          <w:szCs w:val="24"/>
        </w:rPr>
        <w:t>Liberty, 2001, hlm. 11</w:t>
      </w:r>
    </w:p>
    <w:p w:rsidR="00373D7F" w:rsidRPr="000A11C0" w:rsidRDefault="00373D7F" w:rsidP="00373D7F">
      <w:pPr>
        <w:spacing w:line="360" w:lineRule="auto"/>
        <w:jc w:val="both"/>
        <w:rPr>
          <w:sz w:val="24"/>
          <w:szCs w:val="24"/>
        </w:rPr>
      </w:pPr>
      <w:r w:rsidRPr="000A11C0">
        <w:rPr>
          <w:rFonts w:ascii="Calibri" w:hAnsi="Calibri"/>
          <w:sz w:val="24"/>
          <w:szCs w:val="24"/>
          <w:vertAlign w:val="superscript"/>
        </w:rPr>
        <w:t>3</w:t>
      </w:r>
      <w:r w:rsidRPr="000A11C0">
        <w:rPr>
          <w:rFonts w:ascii="Calibri" w:hAnsi="Calibri"/>
          <w:spacing w:val="40"/>
          <w:sz w:val="24"/>
          <w:szCs w:val="24"/>
        </w:rPr>
        <w:t xml:space="preserve"> </w:t>
      </w:r>
      <w:r w:rsidRPr="000A11C0">
        <w:rPr>
          <w:sz w:val="24"/>
          <w:szCs w:val="24"/>
        </w:rPr>
        <w:t>Mochtar</w:t>
      </w:r>
      <w:r w:rsidRPr="000A11C0">
        <w:rPr>
          <w:spacing w:val="40"/>
          <w:sz w:val="24"/>
          <w:szCs w:val="24"/>
        </w:rPr>
        <w:t xml:space="preserve"> </w:t>
      </w:r>
      <w:r w:rsidRPr="000A11C0">
        <w:rPr>
          <w:sz w:val="24"/>
          <w:szCs w:val="24"/>
        </w:rPr>
        <w:t>Kusumaatmadja,</w:t>
      </w:r>
      <w:r w:rsidRPr="000A11C0">
        <w:rPr>
          <w:spacing w:val="40"/>
          <w:sz w:val="24"/>
          <w:szCs w:val="24"/>
        </w:rPr>
        <w:t xml:space="preserve"> </w:t>
      </w:r>
      <w:r w:rsidRPr="000A11C0">
        <w:rPr>
          <w:i/>
          <w:sz w:val="24"/>
          <w:szCs w:val="24"/>
        </w:rPr>
        <w:t>Konsep-konsep</w:t>
      </w:r>
      <w:r w:rsidRPr="000A11C0">
        <w:rPr>
          <w:i/>
          <w:spacing w:val="40"/>
          <w:sz w:val="24"/>
          <w:szCs w:val="24"/>
        </w:rPr>
        <w:t xml:space="preserve"> </w:t>
      </w:r>
      <w:r w:rsidRPr="000A11C0">
        <w:rPr>
          <w:i/>
          <w:sz w:val="24"/>
          <w:szCs w:val="24"/>
        </w:rPr>
        <w:t>Hukum</w:t>
      </w:r>
      <w:r w:rsidRPr="000A11C0">
        <w:rPr>
          <w:i/>
          <w:spacing w:val="40"/>
          <w:sz w:val="24"/>
          <w:szCs w:val="24"/>
        </w:rPr>
        <w:t xml:space="preserve"> </w:t>
      </w:r>
      <w:r w:rsidRPr="000A11C0">
        <w:rPr>
          <w:i/>
          <w:sz w:val="24"/>
          <w:szCs w:val="24"/>
        </w:rPr>
        <w:t>dalam</w:t>
      </w:r>
      <w:r w:rsidRPr="000A11C0">
        <w:rPr>
          <w:i/>
          <w:spacing w:val="40"/>
          <w:sz w:val="24"/>
          <w:szCs w:val="24"/>
        </w:rPr>
        <w:t xml:space="preserve"> </w:t>
      </w:r>
      <w:r w:rsidRPr="000A11C0">
        <w:rPr>
          <w:i/>
          <w:sz w:val="24"/>
          <w:szCs w:val="24"/>
        </w:rPr>
        <w:t>Pembangunan</w:t>
      </w:r>
      <w:r w:rsidRPr="000A11C0">
        <w:rPr>
          <w:sz w:val="24"/>
          <w:szCs w:val="24"/>
        </w:rPr>
        <w:t>,</w:t>
      </w:r>
      <w:r w:rsidRPr="000A11C0">
        <w:rPr>
          <w:spacing w:val="40"/>
          <w:sz w:val="24"/>
          <w:szCs w:val="24"/>
        </w:rPr>
        <w:t xml:space="preserve"> </w:t>
      </w:r>
      <w:r w:rsidRPr="000A11C0">
        <w:rPr>
          <w:sz w:val="24"/>
          <w:szCs w:val="24"/>
        </w:rPr>
        <w:t>Bandung: Alumni, 2002, hlm. 3–4.</w:t>
      </w:r>
    </w:p>
    <w:p w:rsidR="00373D7F" w:rsidRPr="000A11C0" w:rsidRDefault="00373D7F" w:rsidP="00373D7F">
      <w:pPr>
        <w:spacing w:line="360" w:lineRule="auto"/>
        <w:rPr>
          <w:sz w:val="24"/>
          <w:szCs w:val="24"/>
        </w:rPr>
        <w:sectPr w:rsidR="00373D7F" w:rsidRPr="000A11C0" w:rsidSect="001131D5">
          <w:headerReference w:type="even" r:id="rId13"/>
          <w:headerReference w:type="default" r:id="rId14"/>
          <w:footerReference w:type="default" r:id="rId15"/>
          <w:headerReference w:type="first" r:id="rId16"/>
          <w:pgSz w:w="11910" w:h="16840"/>
          <w:pgMar w:top="1701" w:right="1701" w:bottom="1701" w:left="2268" w:header="850" w:footer="850" w:gutter="0"/>
          <w:pgNumType w:start="6"/>
          <w:cols w:space="720"/>
          <w:docGrid w:linePitch="299"/>
        </w:sectPr>
      </w:pPr>
    </w:p>
    <w:p w:rsidR="00373D7F" w:rsidRPr="000A11C0" w:rsidRDefault="00373D7F" w:rsidP="00373D7F">
      <w:pPr>
        <w:spacing w:line="360" w:lineRule="auto"/>
        <w:ind w:right="4" w:firstLine="709"/>
        <w:jc w:val="both"/>
        <w:rPr>
          <w:sz w:val="24"/>
          <w:szCs w:val="24"/>
        </w:rPr>
      </w:pPr>
      <w:r w:rsidRPr="000A11C0">
        <w:rPr>
          <w:sz w:val="24"/>
          <w:szCs w:val="24"/>
        </w:rPr>
        <w:lastRenderedPageBreak/>
        <w:t>kala, hukum telah hadir untuk mengatur perilaku manusia agar tidak terjadi kekacauan</w:t>
      </w:r>
      <w:r w:rsidRPr="000A11C0">
        <w:rPr>
          <w:spacing w:val="-2"/>
          <w:sz w:val="24"/>
          <w:szCs w:val="24"/>
        </w:rPr>
        <w:t xml:space="preserve"> </w:t>
      </w:r>
      <w:r w:rsidRPr="000A11C0">
        <w:rPr>
          <w:sz w:val="24"/>
          <w:szCs w:val="24"/>
        </w:rPr>
        <w:t>dan</w:t>
      </w:r>
      <w:r w:rsidRPr="000A11C0">
        <w:rPr>
          <w:spacing w:val="-2"/>
          <w:sz w:val="24"/>
          <w:szCs w:val="24"/>
        </w:rPr>
        <w:t xml:space="preserve"> </w:t>
      </w:r>
      <w:r w:rsidRPr="000A11C0">
        <w:rPr>
          <w:sz w:val="24"/>
          <w:szCs w:val="24"/>
        </w:rPr>
        <w:t>pelanggaran</w:t>
      </w:r>
      <w:r w:rsidRPr="000A11C0">
        <w:rPr>
          <w:spacing w:val="-2"/>
          <w:sz w:val="24"/>
          <w:szCs w:val="24"/>
        </w:rPr>
        <w:t xml:space="preserve"> </w:t>
      </w:r>
      <w:r w:rsidRPr="000A11C0">
        <w:rPr>
          <w:sz w:val="24"/>
          <w:szCs w:val="24"/>
        </w:rPr>
        <w:t>terhadap</w:t>
      </w:r>
      <w:r w:rsidRPr="000A11C0">
        <w:rPr>
          <w:spacing w:val="-2"/>
          <w:sz w:val="24"/>
          <w:szCs w:val="24"/>
        </w:rPr>
        <w:t xml:space="preserve"> </w:t>
      </w:r>
      <w:r w:rsidRPr="000A11C0">
        <w:rPr>
          <w:sz w:val="24"/>
          <w:szCs w:val="24"/>
        </w:rPr>
        <w:t>hak-hak</w:t>
      </w:r>
      <w:r w:rsidRPr="000A11C0">
        <w:rPr>
          <w:spacing w:val="-2"/>
          <w:sz w:val="24"/>
          <w:szCs w:val="24"/>
        </w:rPr>
        <w:t xml:space="preserve"> </w:t>
      </w:r>
      <w:r w:rsidRPr="000A11C0">
        <w:rPr>
          <w:sz w:val="24"/>
          <w:szCs w:val="24"/>
        </w:rPr>
        <w:t>sesama.</w:t>
      </w:r>
      <w:r w:rsidRPr="000A11C0">
        <w:rPr>
          <w:spacing w:val="-2"/>
          <w:sz w:val="24"/>
          <w:szCs w:val="24"/>
        </w:rPr>
        <w:t xml:space="preserve"> </w:t>
      </w:r>
      <w:r w:rsidRPr="000A11C0">
        <w:rPr>
          <w:sz w:val="24"/>
          <w:szCs w:val="24"/>
        </w:rPr>
        <w:t>Namun,</w:t>
      </w:r>
      <w:r w:rsidRPr="000A11C0">
        <w:rPr>
          <w:spacing w:val="-2"/>
          <w:sz w:val="24"/>
          <w:szCs w:val="24"/>
        </w:rPr>
        <w:t xml:space="preserve"> </w:t>
      </w:r>
      <w:r w:rsidRPr="000A11C0">
        <w:rPr>
          <w:sz w:val="24"/>
          <w:szCs w:val="24"/>
        </w:rPr>
        <w:t>hukum</w:t>
      </w:r>
      <w:r w:rsidRPr="000A11C0">
        <w:rPr>
          <w:spacing w:val="-2"/>
          <w:sz w:val="24"/>
          <w:szCs w:val="24"/>
        </w:rPr>
        <w:t xml:space="preserve"> </w:t>
      </w:r>
      <w:r w:rsidRPr="000A11C0">
        <w:rPr>
          <w:sz w:val="24"/>
          <w:szCs w:val="24"/>
        </w:rPr>
        <w:t>tidak</w:t>
      </w:r>
      <w:r w:rsidRPr="000A11C0">
        <w:rPr>
          <w:spacing w:val="-2"/>
          <w:sz w:val="24"/>
          <w:szCs w:val="24"/>
        </w:rPr>
        <w:t xml:space="preserve"> </w:t>
      </w:r>
      <w:r w:rsidRPr="000A11C0">
        <w:rPr>
          <w:sz w:val="24"/>
          <w:szCs w:val="24"/>
        </w:rPr>
        <w:t>hanya dipahami sebagai kumpulan aturan yang mengikat, melainkan juga sebagai sarana untuk mencapai suatu tujuan tertentu. Tujuan hukum menjadi landasan filosofis yang</w:t>
      </w:r>
      <w:r w:rsidRPr="000A11C0">
        <w:rPr>
          <w:spacing w:val="-4"/>
          <w:sz w:val="24"/>
          <w:szCs w:val="24"/>
        </w:rPr>
        <w:t xml:space="preserve"> </w:t>
      </w:r>
      <w:r w:rsidRPr="000A11C0">
        <w:rPr>
          <w:sz w:val="24"/>
          <w:szCs w:val="24"/>
        </w:rPr>
        <w:t>menjelaskan</w:t>
      </w:r>
      <w:r w:rsidRPr="000A11C0">
        <w:rPr>
          <w:spacing w:val="-4"/>
          <w:sz w:val="24"/>
          <w:szCs w:val="24"/>
        </w:rPr>
        <w:t xml:space="preserve"> </w:t>
      </w:r>
      <w:r w:rsidRPr="000A11C0">
        <w:rPr>
          <w:sz w:val="24"/>
          <w:szCs w:val="24"/>
        </w:rPr>
        <w:t>mengapa</w:t>
      </w:r>
      <w:r w:rsidRPr="000A11C0">
        <w:rPr>
          <w:spacing w:val="-4"/>
          <w:sz w:val="24"/>
          <w:szCs w:val="24"/>
        </w:rPr>
        <w:t xml:space="preserve"> </w:t>
      </w:r>
      <w:r w:rsidRPr="000A11C0">
        <w:rPr>
          <w:sz w:val="24"/>
          <w:szCs w:val="24"/>
        </w:rPr>
        <w:t>hukum</w:t>
      </w:r>
      <w:r w:rsidRPr="000A11C0">
        <w:rPr>
          <w:spacing w:val="-4"/>
          <w:sz w:val="24"/>
          <w:szCs w:val="24"/>
        </w:rPr>
        <w:t xml:space="preserve"> </w:t>
      </w:r>
      <w:r w:rsidRPr="000A11C0">
        <w:rPr>
          <w:sz w:val="24"/>
          <w:szCs w:val="24"/>
        </w:rPr>
        <w:t>itu</w:t>
      </w:r>
      <w:r w:rsidRPr="000A11C0">
        <w:rPr>
          <w:spacing w:val="-4"/>
          <w:sz w:val="24"/>
          <w:szCs w:val="24"/>
        </w:rPr>
        <w:t xml:space="preserve"> </w:t>
      </w:r>
      <w:r w:rsidRPr="000A11C0">
        <w:rPr>
          <w:sz w:val="24"/>
          <w:szCs w:val="24"/>
        </w:rPr>
        <w:t>ada,</w:t>
      </w:r>
      <w:r w:rsidRPr="000A11C0">
        <w:rPr>
          <w:spacing w:val="-4"/>
          <w:sz w:val="24"/>
          <w:szCs w:val="24"/>
        </w:rPr>
        <w:t xml:space="preserve"> </w:t>
      </w:r>
      <w:r w:rsidRPr="000A11C0">
        <w:rPr>
          <w:sz w:val="24"/>
          <w:szCs w:val="24"/>
        </w:rPr>
        <w:t>bagaimana</w:t>
      </w:r>
      <w:r w:rsidRPr="000A11C0">
        <w:rPr>
          <w:spacing w:val="-4"/>
          <w:sz w:val="24"/>
          <w:szCs w:val="24"/>
        </w:rPr>
        <w:t xml:space="preserve"> </w:t>
      </w:r>
      <w:r w:rsidRPr="000A11C0">
        <w:rPr>
          <w:sz w:val="24"/>
          <w:szCs w:val="24"/>
        </w:rPr>
        <w:t>hukum</w:t>
      </w:r>
      <w:r w:rsidRPr="000A11C0">
        <w:rPr>
          <w:spacing w:val="-4"/>
          <w:sz w:val="24"/>
          <w:szCs w:val="24"/>
        </w:rPr>
        <w:t xml:space="preserve"> </w:t>
      </w:r>
      <w:r w:rsidRPr="000A11C0">
        <w:rPr>
          <w:sz w:val="24"/>
          <w:szCs w:val="24"/>
        </w:rPr>
        <w:t>itu</w:t>
      </w:r>
      <w:r w:rsidRPr="000A11C0">
        <w:rPr>
          <w:spacing w:val="-4"/>
          <w:sz w:val="24"/>
          <w:szCs w:val="24"/>
        </w:rPr>
        <w:t xml:space="preserve"> </w:t>
      </w:r>
      <w:r w:rsidRPr="000A11C0">
        <w:rPr>
          <w:sz w:val="24"/>
          <w:szCs w:val="24"/>
        </w:rPr>
        <w:t>disusun,</w:t>
      </w:r>
      <w:r w:rsidRPr="000A11C0">
        <w:rPr>
          <w:spacing w:val="-4"/>
          <w:sz w:val="24"/>
          <w:szCs w:val="24"/>
        </w:rPr>
        <w:t xml:space="preserve"> </w:t>
      </w:r>
      <w:r w:rsidRPr="000A11C0">
        <w:rPr>
          <w:sz w:val="24"/>
          <w:szCs w:val="24"/>
        </w:rPr>
        <w:t>serta</w:t>
      </w:r>
      <w:r w:rsidRPr="000A11C0">
        <w:rPr>
          <w:spacing w:val="-4"/>
          <w:sz w:val="24"/>
          <w:szCs w:val="24"/>
        </w:rPr>
        <w:t xml:space="preserve"> </w:t>
      </w:r>
      <w:r w:rsidRPr="000A11C0">
        <w:rPr>
          <w:sz w:val="24"/>
          <w:szCs w:val="24"/>
        </w:rPr>
        <w:t>ke mana arah hukum itu ditujukan dalam pelaksanaannya.</w:t>
      </w:r>
    </w:p>
    <w:p w:rsidR="00373D7F" w:rsidRPr="000A11C0" w:rsidRDefault="00373D7F" w:rsidP="00373D7F">
      <w:pPr>
        <w:spacing w:line="360" w:lineRule="auto"/>
        <w:ind w:right="4" w:firstLine="709"/>
        <w:jc w:val="both"/>
        <w:rPr>
          <w:sz w:val="24"/>
          <w:szCs w:val="24"/>
        </w:rPr>
      </w:pPr>
      <w:r w:rsidRPr="000A11C0">
        <w:rPr>
          <w:sz w:val="24"/>
          <w:szCs w:val="24"/>
        </w:rPr>
        <w:t>Khazanah pemikiran hukum, berbagai ahli telah mengemukakan pendapatnya mengenai apa sesungguhnya tujuan hukum. Sebagian menyebut bahwa hukum bertujuan untuk menciptakan keadilan, sebagaimana yang dikemukakan oleh Aristoteles dalam pemikirannya yang klasik. Ada pula yang menekankan pada kepastian hukum</w:t>
      </w:r>
      <w:r w:rsidRPr="000A11C0">
        <w:rPr>
          <w:b/>
          <w:sz w:val="24"/>
          <w:szCs w:val="24"/>
        </w:rPr>
        <w:t xml:space="preserve">, </w:t>
      </w:r>
      <w:r w:rsidRPr="000A11C0">
        <w:rPr>
          <w:sz w:val="24"/>
          <w:szCs w:val="24"/>
        </w:rPr>
        <w:t>kemanfaatan, serta ketertiban sosial sebagai tujuan utama hukum. Perbedaan pandangan tersebut menunjukkan bahwa tujuan hukum bukanlah sesuatu yang tunggal dan tetap, melainkan dapat bervariasi tergantung pada perspektif dan konteks sosial di mana hukum itu berlaku.</w:t>
      </w:r>
    </w:p>
    <w:p w:rsidR="00373D7F" w:rsidRPr="000A11C0" w:rsidRDefault="00373D7F" w:rsidP="00373D7F">
      <w:pPr>
        <w:spacing w:line="360" w:lineRule="auto"/>
        <w:ind w:right="4" w:firstLine="709"/>
        <w:jc w:val="both"/>
        <w:rPr>
          <w:sz w:val="24"/>
          <w:szCs w:val="24"/>
        </w:rPr>
      </w:pPr>
      <w:r w:rsidRPr="000A11C0">
        <w:rPr>
          <w:sz w:val="24"/>
          <w:szCs w:val="24"/>
        </w:rPr>
        <w:t>Pemahaman terhadap tujuan hukum sangat penting, karena akan memengaruhi cara hukum dirancang, ditafsirkan, dan ditegakkan. Tanpa arah atau tujuan yang jelas, hukum berisiko menjadi alat kekuasaan semata yang jauh dari rasa keadilan dan aspirasi masyarakat. Oleh karena itu, pembahasan mengenai tujuan</w:t>
      </w:r>
      <w:r w:rsidRPr="000A11C0">
        <w:rPr>
          <w:spacing w:val="-1"/>
          <w:sz w:val="24"/>
          <w:szCs w:val="24"/>
        </w:rPr>
        <w:t xml:space="preserve"> </w:t>
      </w:r>
      <w:r w:rsidRPr="000A11C0">
        <w:rPr>
          <w:sz w:val="24"/>
          <w:szCs w:val="24"/>
        </w:rPr>
        <w:t>hukum</w:t>
      </w:r>
      <w:r w:rsidRPr="000A11C0">
        <w:rPr>
          <w:spacing w:val="-1"/>
          <w:sz w:val="24"/>
          <w:szCs w:val="24"/>
        </w:rPr>
        <w:t xml:space="preserve"> </w:t>
      </w:r>
      <w:r w:rsidRPr="000A11C0">
        <w:rPr>
          <w:sz w:val="24"/>
          <w:szCs w:val="24"/>
        </w:rPr>
        <w:t>menjadi</w:t>
      </w:r>
      <w:r w:rsidRPr="000A11C0">
        <w:rPr>
          <w:spacing w:val="-1"/>
          <w:sz w:val="24"/>
          <w:szCs w:val="24"/>
        </w:rPr>
        <w:t xml:space="preserve"> </w:t>
      </w:r>
      <w:r w:rsidRPr="000A11C0">
        <w:rPr>
          <w:sz w:val="24"/>
          <w:szCs w:val="24"/>
        </w:rPr>
        <w:t>krusial</w:t>
      </w:r>
      <w:r w:rsidRPr="000A11C0">
        <w:rPr>
          <w:spacing w:val="-1"/>
          <w:sz w:val="24"/>
          <w:szCs w:val="24"/>
        </w:rPr>
        <w:t xml:space="preserve"> </w:t>
      </w:r>
      <w:r w:rsidRPr="000A11C0">
        <w:rPr>
          <w:sz w:val="24"/>
          <w:szCs w:val="24"/>
        </w:rPr>
        <w:t>untuk</w:t>
      </w:r>
      <w:r w:rsidRPr="000A11C0">
        <w:rPr>
          <w:spacing w:val="-1"/>
          <w:sz w:val="24"/>
          <w:szCs w:val="24"/>
        </w:rPr>
        <w:t xml:space="preserve"> </w:t>
      </w:r>
      <w:r w:rsidRPr="000A11C0">
        <w:rPr>
          <w:sz w:val="24"/>
          <w:szCs w:val="24"/>
        </w:rPr>
        <w:t>dilakukan</w:t>
      </w:r>
      <w:r w:rsidRPr="000A11C0">
        <w:rPr>
          <w:spacing w:val="-1"/>
          <w:sz w:val="24"/>
          <w:szCs w:val="24"/>
        </w:rPr>
        <w:t xml:space="preserve"> </w:t>
      </w:r>
      <w:r w:rsidRPr="000A11C0">
        <w:rPr>
          <w:sz w:val="24"/>
          <w:szCs w:val="24"/>
        </w:rPr>
        <w:t>agar</w:t>
      </w:r>
      <w:r w:rsidRPr="000A11C0">
        <w:rPr>
          <w:spacing w:val="-1"/>
          <w:sz w:val="24"/>
          <w:szCs w:val="24"/>
        </w:rPr>
        <w:t xml:space="preserve"> </w:t>
      </w:r>
      <w:r w:rsidRPr="000A11C0">
        <w:rPr>
          <w:sz w:val="24"/>
          <w:szCs w:val="24"/>
        </w:rPr>
        <w:t>hukum</w:t>
      </w:r>
      <w:r w:rsidRPr="000A11C0">
        <w:rPr>
          <w:spacing w:val="-1"/>
          <w:sz w:val="24"/>
          <w:szCs w:val="24"/>
        </w:rPr>
        <w:t xml:space="preserve"> </w:t>
      </w:r>
      <w:r w:rsidRPr="000A11C0">
        <w:rPr>
          <w:sz w:val="24"/>
          <w:szCs w:val="24"/>
        </w:rPr>
        <w:t>tidak</w:t>
      </w:r>
      <w:r w:rsidRPr="000A11C0">
        <w:rPr>
          <w:spacing w:val="-1"/>
          <w:sz w:val="24"/>
          <w:szCs w:val="24"/>
        </w:rPr>
        <w:t xml:space="preserve"> </w:t>
      </w:r>
      <w:r w:rsidRPr="000A11C0">
        <w:rPr>
          <w:sz w:val="24"/>
          <w:szCs w:val="24"/>
        </w:rPr>
        <w:t>kehilangan</w:t>
      </w:r>
      <w:r w:rsidRPr="000A11C0">
        <w:rPr>
          <w:spacing w:val="-1"/>
          <w:sz w:val="24"/>
          <w:szCs w:val="24"/>
        </w:rPr>
        <w:t xml:space="preserve"> </w:t>
      </w:r>
      <w:r w:rsidRPr="000A11C0">
        <w:rPr>
          <w:sz w:val="24"/>
          <w:szCs w:val="24"/>
        </w:rPr>
        <w:t>nilai- nilai dasarnya sebagai penjaga keadilan dan pelindung hak asasi manusia.</w:t>
      </w:r>
    </w:p>
    <w:p w:rsidR="00373D7F" w:rsidRPr="000A11C0" w:rsidRDefault="00373D7F" w:rsidP="00373D7F">
      <w:pPr>
        <w:spacing w:line="360" w:lineRule="auto"/>
        <w:ind w:right="4" w:firstLine="709"/>
        <w:jc w:val="both"/>
        <w:rPr>
          <w:sz w:val="24"/>
          <w:szCs w:val="24"/>
        </w:rPr>
      </w:pPr>
      <w:r w:rsidRPr="000A11C0">
        <w:rPr>
          <w:sz w:val="24"/>
          <w:szCs w:val="24"/>
        </w:rPr>
        <w:t>Bencana alam merupakan fenomena geologis, hidrometeorologis, atau biologis</w:t>
      </w:r>
      <w:r w:rsidRPr="000A11C0">
        <w:rPr>
          <w:spacing w:val="40"/>
          <w:sz w:val="24"/>
          <w:szCs w:val="24"/>
        </w:rPr>
        <w:t xml:space="preserve">  </w:t>
      </w:r>
      <w:r w:rsidRPr="000A11C0">
        <w:rPr>
          <w:sz w:val="24"/>
          <w:szCs w:val="24"/>
        </w:rPr>
        <w:t>yang</w:t>
      </w:r>
      <w:r w:rsidRPr="000A11C0">
        <w:rPr>
          <w:spacing w:val="40"/>
          <w:sz w:val="24"/>
          <w:szCs w:val="24"/>
        </w:rPr>
        <w:t xml:space="preserve">  </w:t>
      </w:r>
      <w:r w:rsidRPr="000A11C0">
        <w:rPr>
          <w:sz w:val="24"/>
          <w:szCs w:val="24"/>
        </w:rPr>
        <w:t>terjadi</w:t>
      </w:r>
      <w:r w:rsidRPr="000A11C0">
        <w:rPr>
          <w:spacing w:val="40"/>
          <w:sz w:val="24"/>
          <w:szCs w:val="24"/>
        </w:rPr>
        <w:t xml:space="preserve">  </w:t>
      </w:r>
      <w:r w:rsidRPr="000A11C0">
        <w:rPr>
          <w:sz w:val="24"/>
          <w:szCs w:val="24"/>
        </w:rPr>
        <w:t>secara</w:t>
      </w:r>
      <w:r w:rsidRPr="000A11C0">
        <w:rPr>
          <w:spacing w:val="40"/>
          <w:sz w:val="24"/>
          <w:szCs w:val="24"/>
        </w:rPr>
        <w:t xml:space="preserve">  </w:t>
      </w:r>
      <w:r w:rsidRPr="000A11C0">
        <w:rPr>
          <w:sz w:val="24"/>
          <w:szCs w:val="24"/>
        </w:rPr>
        <w:t>tiba-tiba</w:t>
      </w:r>
      <w:r w:rsidRPr="000A11C0">
        <w:rPr>
          <w:spacing w:val="40"/>
          <w:sz w:val="24"/>
          <w:szCs w:val="24"/>
        </w:rPr>
        <w:t xml:space="preserve">  </w:t>
      </w:r>
      <w:r w:rsidRPr="000A11C0">
        <w:rPr>
          <w:sz w:val="24"/>
          <w:szCs w:val="24"/>
        </w:rPr>
        <w:t>maupun</w:t>
      </w:r>
      <w:r w:rsidRPr="000A11C0">
        <w:rPr>
          <w:spacing w:val="40"/>
          <w:sz w:val="24"/>
          <w:szCs w:val="24"/>
        </w:rPr>
        <w:t xml:space="preserve">  </w:t>
      </w:r>
      <w:r w:rsidRPr="000A11C0">
        <w:rPr>
          <w:sz w:val="24"/>
          <w:szCs w:val="24"/>
        </w:rPr>
        <w:t>bertahap,</w:t>
      </w:r>
      <w:r w:rsidRPr="000A11C0">
        <w:rPr>
          <w:spacing w:val="40"/>
          <w:sz w:val="24"/>
          <w:szCs w:val="24"/>
        </w:rPr>
        <w:t xml:space="preserve">  </w:t>
      </w:r>
      <w:r w:rsidRPr="000A11C0">
        <w:rPr>
          <w:sz w:val="24"/>
          <w:szCs w:val="24"/>
        </w:rPr>
        <w:t>dan</w:t>
      </w:r>
      <w:r w:rsidRPr="000A11C0">
        <w:rPr>
          <w:spacing w:val="40"/>
          <w:sz w:val="24"/>
          <w:szCs w:val="24"/>
        </w:rPr>
        <w:t xml:space="preserve">  </w:t>
      </w:r>
      <w:r w:rsidRPr="000A11C0">
        <w:rPr>
          <w:sz w:val="24"/>
          <w:szCs w:val="24"/>
        </w:rPr>
        <w:t>berpotensi menimbulkan kerusakan signifikan terhadap lingkungan, infrastruktur, serta kehidupan sosial ekonomi masyarakat. Indonesia, sebagai negara kepulauan yang terletak</w:t>
      </w:r>
      <w:r w:rsidRPr="000A11C0">
        <w:rPr>
          <w:spacing w:val="-2"/>
          <w:sz w:val="24"/>
          <w:szCs w:val="24"/>
        </w:rPr>
        <w:t xml:space="preserve"> </w:t>
      </w:r>
      <w:r w:rsidRPr="000A11C0">
        <w:rPr>
          <w:sz w:val="24"/>
          <w:szCs w:val="24"/>
        </w:rPr>
        <w:t>di</w:t>
      </w:r>
      <w:r w:rsidRPr="000A11C0">
        <w:rPr>
          <w:spacing w:val="-2"/>
          <w:sz w:val="24"/>
          <w:szCs w:val="24"/>
        </w:rPr>
        <w:t xml:space="preserve"> </w:t>
      </w:r>
      <w:r w:rsidRPr="000A11C0">
        <w:rPr>
          <w:sz w:val="24"/>
          <w:szCs w:val="24"/>
        </w:rPr>
        <w:t>kawasan</w:t>
      </w:r>
      <w:r w:rsidRPr="000A11C0">
        <w:rPr>
          <w:spacing w:val="-2"/>
          <w:sz w:val="24"/>
          <w:szCs w:val="24"/>
        </w:rPr>
        <w:t xml:space="preserve"> </w:t>
      </w:r>
      <w:r w:rsidRPr="000A11C0">
        <w:rPr>
          <w:sz w:val="24"/>
          <w:szCs w:val="24"/>
        </w:rPr>
        <w:t>tektonik</w:t>
      </w:r>
      <w:r w:rsidRPr="000A11C0">
        <w:rPr>
          <w:spacing w:val="-2"/>
          <w:sz w:val="24"/>
          <w:szCs w:val="24"/>
        </w:rPr>
        <w:t xml:space="preserve"> </w:t>
      </w:r>
      <w:r w:rsidRPr="000A11C0">
        <w:rPr>
          <w:sz w:val="24"/>
          <w:szCs w:val="24"/>
        </w:rPr>
        <w:t>aktif</w:t>
      </w:r>
      <w:r w:rsidRPr="000A11C0">
        <w:rPr>
          <w:spacing w:val="-2"/>
          <w:sz w:val="24"/>
          <w:szCs w:val="24"/>
        </w:rPr>
        <w:t xml:space="preserve"> </w:t>
      </w:r>
      <w:r w:rsidRPr="000A11C0">
        <w:rPr>
          <w:sz w:val="24"/>
          <w:szCs w:val="24"/>
        </w:rPr>
        <w:t>dan</w:t>
      </w:r>
      <w:r w:rsidRPr="000A11C0">
        <w:rPr>
          <w:spacing w:val="-2"/>
          <w:sz w:val="24"/>
          <w:szCs w:val="24"/>
        </w:rPr>
        <w:t xml:space="preserve"> </w:t>
      </w:r>
      <w:r w:rsidRPr="000A11C0">
        <w:rPr>
          <w:sz w:val="24"/>
          <w:szCs w:val="24"/>
        </w:rPr>
        <w:t>beriklim</w:t>
      </w:r>
      <w:r w:rsidRPr="000A11C0">
        <w:rPr>
          <w:spacing w:val="-2"/>
          <w:sz w:val="24"/>
          <w:szCs w:val="24"/>
        </w:rPr>
        <w:t xml:space="preserve"> </w:t>
      </w:r>
      <w:r w:rsidRPr="000A11C0">
        <w:rPr>
          <w:sz w:val="24"/>
          <w:szCs w:val="24"/>
        </w:rPr>
        <w:t>tropis,</w:t>
      </w:r>
      <w:r w:rsidRPr="000A11C0">
        <w:rPr>
          <w:spacing w:val="-2"/>
          <w:sz w:val="24"/>
          <w:szCs w:val="24"/>
        </w:rPr>
        <w:t xml:space="preserve"> </w:t>
      </w:r>
      <w:r w:rsidRPr="000A11C0">
        <w:rPr>
          <w:sz w:val="24"/>
          <w:szCs w:val="24"/>
        </w:rPr>
        <w:t>memiliki</w:t>
      </w:r>
      <w:r w:rsidRPr="000A11C0">
        <w:rPr>
          <w:spacing w:val="-2"/>
          <w:sz w:val="24"/>
          <w:szCs w:val="24"/>
        </w:rPr>
        <w:t xml:space="preserve"> </w:t>
      </w:r>
      <w:r w:rsidRPr="000A11C0">
        <w:rPr>
          <w:sz w:val="24"/>
          <w:szCs w:val="24"/>
        </w:rPr>
        <w:t>tingkat</w:t>
      </w:r>
      <w:r w:rsidRPr="000A11C0">
        <w:rPr>
          <w:spacing w:val="-2"/>
          <w:sz w:val="24"/>
          <w:szCs w:val="24"/>
        </w:rPr>
        <w:t xml:space="preserve"> </w:t>
      </w:r>
      <w:r w:rsidRPr="000A11C0">
        <w:rPr>
          <w:sz w:val="24"/>
          <w:szCs w:val="24"/>
        </w:rPr>
        <w:t>kerentanan yang tinggi terhadap berbagai jenis bencana alam seperti gempa bumi, tsunami, banjir, tanah longsor, dan letusan gunung berapi.</w:t>
      </w:r>
    </w:p>
    <w:p w:rsidR="00373D7F" w:rsidRPr="000A11C0" w:rsidRDefault="00373D7F" w:rsidP="00373D7F">
      <w:pPr>
        <w:spacing w:line="360" w:lineRule="auto"/>
        <w:ind w:right="4" w:firstLine="709"/>
        <w:jc w:val="both"/>
        <w:rPr>
          <w:sz w:val="24"/>
          <w:szCs w:val="24"/>
        </w:rPr>
      </w:pPr>
      <w:r w:rsidRPr="000A11C0">
        <w:rPr>
          <w:sz w:val="24"/>
          <w:szCs w:val="24"/>
        </w:rPr>
        <w:t>Dampak</w:t>
      </w:r>
      <w:r w:rsidRPr="000A11C0">
        <w:rPr>
          <w:spacing w:val="-7"/>
          <w:sz w:val="24"/>
          <w:szCs w:val="24"/>
        </w:rPr>
        <w:t xml:space="preserve"> </w:t>
      </w:r>
      <w:r w:rsidRPr="000A11C0">
        <w:rPr>
          <w:sz w:val="24"/>
          <w:szCs w:val="24"/>
        </w:rPr>
        <w:t>dari</w:t>
      </w:r>
      <w:r w:rsidRPr="000A11C0">
        <w:rPr>
          <w:spacing w:val="-7"/>
          <w:sz w:val="24"/>
          <w:szCs w:val="24"/>
        </w:rPr>
        <w:t xml:space="preserve"> </w:t>
      </w:r>
      <w:r w:rsidRPr="000A11C0">
        <w:rPr>
          <w:sz w:val="24"/>
          <w:szCs w:val="24"/>
        </w:rPr>
        <w:t>bencana</w:t>
      </w:r>
      <w:r w:rsidRPr="000A11C0">
        <w:rPr>
          <w:spacing w:val="-7"/>
          <w:sz w:val="24"/>
          <w:szCs w:val="24"/>
        </w:rPr>
        <w:t xml:space="preserve"> </w:t>
      </w:r>
      <w:r w:rsidRPr="000A11C0">
        <w:rPr>
          <w:sz w:val="24"/>
          <w:szCs w:val="24"/>
        </w:rPr>
        <w:t>ini</w:t>
      </w:r>
      <w:r w:rsidRPr="000A11C0">
        <w:rPr>
          <w:spacing w:val="-7"/>
          <w:sz w:val="24"/>
          <w:szCs w:val="24"/>
        </w:rPr>
        <w:t xml:space="preserve"> </w:t>
      </w:r>
      <w:r w:rsidRPr="000A11C0">
        <w:rPr>
          <w:sz w:val="24"/>
          <w:szCs w:val="24"/>
        </w:rPr>
        <w:t>tidak</w:t>
      </w:r>
      <w:r w:rsidRPr="000A11C0">
        <w:rPr>
          <w:spacing w:val="-7"/>
          <w:sz w:val="24"/>
          <w:szCs w:val="24"/>
        </w:rPr>
        <w:t xml:space="preserve"> </w:t>
      </w:r>
      <w:r w:rsidRPr="000A11C0">
        <w:rPr>
          <w:sz w:val="24"/>
          <w:szCs w:val="24"/>
        </w:rPr>
        <w:t>hanya</w:t>
      </w:r>
      <w:r w:rsidRPr="000A11C0">
        <w:rPr>
          <w:spacing w:val="-7"/>
          <w:sz w:val="24"/>
          <w:szCs w:val="24"/>
        </w:rPr>
        <w:t xml:space="preserve"> </w:t>
      </w:r>
      <w:r w:rsidRPr="000A11C0">
        <w:rPr>
          <w:sz w:val="24"/>
          <w:szCs w:val="24"/>
        </w:rPr>
        <w:t>mencakup</w:t>
      </w:r>
      <w:r w:rsidRPr="000A11C0">
        <w:rPr>
          <w:spacing w:val="-7"/>
          <w:sz w:val="24"/>
          <w:szCs w:val="24"/>
        </w:rPr>
        <w:t xml:space="preserve"> </w:t>
      </w:r>
      <w:r w:rsidRPr="000A11C0">
        <w:rPr>
          <w:sz w:val="24"/>
          <w:szCs w:val="24"/>
        </w:rPr>
        <w:t>kerugian</w:t>
      </w:r>
      <w:r w:rsidRPr="000A11C0">
        <w:rPr>
          <w:spacing w:val="-7"/>
          <w:sz w:val="24"/>
          <w:szCs w:val="24"/>
        </w:rPr>
        <w:t xml:space="preserve"> </w:t>
      </w:r>
      <w:r w:rsidRPr="000A11C0">
        <w:rPr>
          <w:sz w:val="24"/>
          <w:szCs w:val="24"/>
        </w:rPr>
        <w:t>materi,</w:t>
      </w:r>
      <w:r w:rsidRPr="000A11C0">
        <w:rPr>
          <w:spacing w:val="-7"/>
          <w:sz w:val="24"/>
          <w:szCs w:val="24"/>
        </w:rPr>
        <w:t xml:space="preserve"> </w:t>
      </w:r>
      <w:r w:rsidRPr="000A11C0">
        <w:rPr>
          <w:sz w:val="24"/>
          <w:szCs w:val="24"/>
        </w:rPr>
        <w:t>tetapi</w:t>
      </w:r>
      <w:r w:rsidRPr="000A11C0">
        <w:rPr>
          <w:spacing w:val="-7"/>
          <w:sz w:val="24"/>
          <w:szCs w:val="24"/>
        </w:rPr>
        <w:t xml:space="preserve"> </w:t>
      </w:r>
      <w:r w:rsidRPr="000A11C0">
        <w:rPr>
          <w:sz w:val="24"/>
          <w:szCs w:val="24"/>
        </w:rPr>
        <w:t xml:space="preserve">juga menciptakan gangguan serius terhadap stabilitas sosial, psikologis, dan pembangunan nasional. Oleh karena itu, penanggulangan bencana tidak hanya memerlukan respons cepat, tetapi juga sistem manajemen risiko yang terstruktur dan berbasis hukum. Salah satu aspek krusial dalam penanganan pascabencana </w:t>
      </w:r>
      <w:r w:rsidRPr="000A11C0">
        <w:rPr>
          <w:sz w:val="24"/>
          <w:szCs w:val="24"/>
        </w:rPr>
        <w:lastRenderedPageBreak/>
        <w:t>adalah pengelolaan bantuan kemanusiaan, termasuk pengumpulan sumbangan yang seyogianya dilakukan sesuai ketentuan perundang-undangan guna mencegah penyalahgunaan dan menjaga akuntabilitas publik.</w:t>
      </w:r>
    </w:p>
    <w:p w:rsidR="00373D7F" w:rsidRPr="000A11C0" w:rsidRDefault="00373D7F" w:rsidP="00373D7F">
      <w:pPr>
        <w:spacing w:line="360" w:lineRule="auto"/>
        <w:ind w:right="4" w:firstLine="709"/>
        <w:jc w:val="both"/>
        <w:rPr>
          <w:sz w:val="24"/>
          <w:szCs w:val="24"/>
        </w:rPr>
      </w:pPr>
      <w:r w:rsidRPr="000A11C0">
        <w:rPr>
          <w:sz w:val="24"/>
          <w:szCs w:val="24"/>
        </w:rPr>
        <w:t>Hukum</w:t>
      </w:r>
      <w:r w:rsidRPr="000A11C0">
        <w:rPr>
          <w:spacing w:val="-8"/>
          <w:sz w:val="24"/>
          <w:szCs w:val="24"/>
        </w:rPr>
        <w:t xml:space="preserve"> </w:t>
      </w:r>
      <w:r w:rsidRPr="000A11C0">
        <w:rPr>
          <w:sz w:val="24"/>
          <w:szCs w:val="24"/>
        </w:rPr>
        <w:t>merupakan</w:t>
      </w:r>
      <w:r w:rsidRPr="000A11C0">
        <w:rPr>
          <w:spacing w:val="-8"/>
          <w:sz w:val="24"/>
          <w:szCs w:val="24"/>
        </w:rPr>
        <w:t xml:space="preserve"> </w:t>
      </w:r>
      <w:r w:rsidRPr="000A11C0">
        <w:rPr>
          <w:sz w:val="24"/>
          <w:szCs w:val="24"/>
        </w:rPr>
        <w:t>salah</w:t>
      </w:r>
      <w:r w:rsidRPr="000A11C0">
        <w:rPr>
          <w:spacing w:val="-8"/>
          <w:sz w:val="24"/>
          <w:szCs w:val="24"/>
        </w:rPr>
        <w:t xml:space="preserve"> </w:t>
      </w:r>
      <w:r w:rsidRPr="000A11C0">
        <w:rPr>
          <w:sz w:val="24"/>
          <w:szCs w:val="24"/>
        </w:rPr>
        <w:t>satu</w:t>
      </w:r>
      <w:r w:rsidRPr="000A11C0">
        <w:rPr>
          <w:spacing w:val="-8"/>
          <w:sz w:val="24"/>
          <w:szCs w:val="24"/>
        </w:rPr>
        <w:t xml:space="preserve"> </w:t>
      </w:r>
      <w:r w:rsidRPr="000A11C0">
        <w:rPr>
          <w:sz w:val="24"/>
          <w:szCs w:val="24"/>
        </w:rPr>
        <w:t>pilar</w:t>
      </w:r>
      <w:r w:rsidRPr="000A11C0">
        <w:rPr>
          <w:spacing w:val="-8"/>
          <w:sz w:val="24"/>
          <w:szCs w:val="24"/>
        </w:rPr>
        <w:t xml:space="preserve"> </w:t>
      </w:r>
      <w:r w:rsidRPr="000A11C0">
        <w:rPr>
          <w:sz w:val="24"/>
          <w:szCs w:val="24"/>
        </w:rPr>
        <w:t>fundamental</w:t>
      </w:r>
      <w:r w:rsidRPr="000A11C0">
        <w:rPr>
          <w:spacing w:val="-8"/>
          <w:sz w:val="24"/>
          <w:szCs w:val="24"/>
        </w:rPr>
        <w:t xml:space="preserve"> </w:t>
      </w:r>
      <w:r w:rsidRPr="000A11C0">
        <w:rPr>
          <w:sz w:val="24"/>
          <w:szCs w:val="24"/>
        </w:rPr>
        <w:t>dalam</w:t>
      </w:r>
      <w:r w:rsidRPr="000A11C0">
        <w:rPr>
          <w:spacing w:val="-8"/>
          <w:sz w:val="24"/>
          <w:szCs w:val="24"/>
        </w:rPr>
        <w:t xml:space="preserve"> </w:t>
      </w:r>
      <w:r w:rsidRPr="000A11C0">
        <w:rPr>
          <w:sz w:val="24"/>
          <w:szCs w:val="24"/>
        </w:rPr>
        <w:t>kehidupan</w:t>
      </w:r>
      <w:r w:rsidRPr="000A11C0">
        <w:rPr>
          <w:spacing w:val="-8"/>
          <w:sz w:val="24"/>
          <w:szCs w:val="24"/>
        </w:rPr>
        <w:t xml:space="preserve"> </w:t>
      </w:r>
      <w:r w:rsidRPr="000A11C0">
        <w:rPr>
          <w:sz w:val="24"/>
          <w:szCs w:val="24"/>
        </w:rPr>
        <w:t>bernegara dan</w:t>
      </w:r>
      <w:r w:rsidRPr="000A11C0">
        <w:rPr>
          <w:spacing w:val="-6"/>
          <w:sz w:val="24"/>
          <w:szCs w:val="24"/>
        </w:rPr>
        <w:t xml:space="preserve"> </w:t>
      </w:r>
      <w:r w:rsidRPr="000A11C0">
        <w:rPr>
          <w:sz w:val="24"/>
          <w:szCs w:val="24"/>
        </w:rPr>
        <w:t>bermasyarakat.</w:t>
      </w:r>
      <w:r w:rsidRPr="000A11C0">
        <w:rPr>
          <w:spacing w:val="-6"/>
          <w:sz w:val="24"/>
          <w:szCs w:val="24"/>
        </w:rPr>
        <w:t xml:space="preserve"> </w:t>
      </w:r>
      <w:r w:rsidRPr="000A11C0">
        <w:rPr>
          <w:sz w:val="24"/>
          <w:szCs w:val="24"/>
        </w:rPr>
        <w:t>Ia</w:t>
      </w:r>
      <w:r w:rsidRPr="000A11C0">
        <w:rPr>
          <w:spacing w:val="-6"/>
          <w:sz w:val="24"/>
          <w:szCs w:val="24"/>
        </w:rPr>
        <w:t xml:space="preserve"> </w:t>
      </w:r>
      <w:r w:rsidRPr="000A11C0">
        <w:rPr>
          <w:sz w:val="24"/>
          <w:szCs w:val="24"/>
        </w:rPr>
        <w:t>hadir</w:t>
      </w:r>
      <w:r w:rsidRPr="000A11C0">
        <w:rPr>
          <w:spacing w:val="-6"/>
          <w:sz w:val="24"/>
          <w:szCs w:val="24"/>
        </w:rPr>
        <w:t xml:space="preserve"> </w:t>
      </w:r>
      <w:r w:rsidRPr="000A11C0">
        <w:rPr>
          <w:sz w:val="24"/>
          <w:szCs w:val="24"/>
        </w:rPr>
        <w:t>sebagai</w:t>
      </w:r>
      <w:r w:rsidRPr="000A11C0">
        <w:rPr>
          <w:spacing w:val="-6"/>
          <w:sz w:val="24"/>
          <w:szCs w:val="24"/>
        </w:rPr>
        <w:t xml:space="preserve"> </w:t>
      </w:r>
      <w:r w:rsidRPr="000A11C0">
        <w:rPr>
          <w:sz w:val="24"/>
          <w:szCs w:val="24"/>
        </w:rPr>
        <w:t>instrumen</w:t>
      </w:r>
      <w:r w:rsidRPr="000A11C0">
        <w:rPr>
          <w:spacing w:val="-6"/>
          <w:sz w:val="24"/>
          <w:szCs w:val="24"/>
        </w:rPr>
        <w:t xml:space="preserve"> </w:t>
      </w:r>
      <w:r w:rsidRPr="000A11C0">
        <w:rPr>
          <w:sz w:val="24"/>
          <w:szCs w:val="24"/>
        </w:rPr>
        <w:t>pengatur</w:t>
      </w:r>
      <w:r w:rsidRPr="000A11C0">
        <w:rPr>
          <w:spacing w:val="-6"/>
          <w:sz w:val="24"/>
          <w:szCs w:val="24"/>
        </w:rPr>
        <w:t xml:space="preserve"> </w:t>
      </w:r>
      <w:r w:rsidRPr="000A11C0">
        <w:rPr>
          <w:sz w:val="24"/>
          <w:szCs w:val="24"/>
        </w:rPr>
        <w:t>tingkah</w:t>
      </w:r>
      <w:r w:rsidRPr="000A11C0">
        <w:rPr>
          <w:spacing w:val="-6"/>
          <w:sz w:val="24"/>
          <w:szCs w:val="24"/>
        </w:rPr>
        <w:t xml:space="preserve"> </w:t>
      </w:r>
      <w:r w:rsidRPr="000A11C0">
        <w:rPr>
          <w:sz w:val="24"/>
          <w:szCs w:val="24"/>
        </w:rPr>
        <w:t>laku</w:t>
      </w:r>
      <w:r w:rsidRPr="000A11C0">
        <w:rPr>
          <w:spacing w:val="-6"/>
          <w:sz w:val="24"/>
          <w:szCs w:val="24"/>
        </w:rPr>
        <w:t xml:space="preserve"> </w:t>
      </w:r>
      <w:r w:rsidRPr="000A11C0">
        <w:rPr>
          <w:sz w:val="24"/>
          <w:szCs w:val="24"/>
        </w:rPr>
        <w:t>manusia</w:t>
      </w:r>
      <w:r w:rsidRPr="000A11C0">
        <w:rPr>
          <w:spacing w:val="-6"/>
          <w:sz w:val="24"/>
          <w:szCs w:val="24"/>
        </w:rPr>
        <w:t xml:space="preserve"> </w:t>
      </w:r>
      <w:r w:rsidRPr="000A11C0">
        <w:rPr>
          <w:sz w:val="24"/>
          <w:szCs w:val="24"/>
        </w:rPr>
        <w:t>agar tercipta</w:t>
      </w:r>
      <w:r w:rsidRPr="000A11C0">
        <w:rPr>
          <w:spacing w:val="-15"/>
          <w:sz w:val="24"/>
          <w:szCs w:val="24"/>
        </w:rPr>
        <w:t xml:space="preserve"> </w:t>
      </w:r>
      <w:r w:rsidRPr="000A11C0">
        <w:rPr>
          <w:sz w:val="24"/>
          <w:szCs w:val="24"/>
        </w:rPr>
        <w:t>keteraturan,</w:t>
      </w:r>
      <w:r w:rsidRPr="000A11C0">
        <w:rPr>
          <w:spacing w:val="-15"/>
          <w:sz w:val="24"/>
          <w:szCs w:val="24"/>
        </w:rPr>
        <w:t xml:space="preserve"> </w:t>
      </w:r>
      <w:r w:rsidRPr="000A11C0">
        <w:rPr>
          <w:sz w:val="24"/>
          <w:szCs w:val="24"/>
        </w:rPr>
        <w:t>keadilan,</w:t>
      </w:r>
      <w:r w:rsidRPr="000A11C0">
        <w:rPr>
          <w:spacing w:val="-15"/>
          <w:sz w:val="24"/>
          <w:szCs w:val="24"/>
        </w:rPr>
        <w:t xml:space="preserve"> </w:t>
      </w:r>
      <w:r w:rsidRPr="000A11C0">
        <w:rPr>
          <w:sz w:val="24"/>
          <w:szCs w:val="24"/>
        </w:rPr>
        <w:t>dan</w:t>
      </w:r>
      <w:r w:rsidRPr="000A11C0">
        <w:rPr>
          <w:spacing w:val="-15"/>
          <w:sz w:val="24"/>
          <w:szCs w:val="24"/>
        </w:rPr>
        <w:t xml:space="preserve"> </w:t>
      </w:r>
      <w:r w:rsidRPr="000A11C0">
        <w:rPr>
          <w:sz w:val="24"/>
          <w:szCs w:val="24"/>
        </w:rPr>
        <w:t>ketertiban</w:t>
      </w:r>
      <w:r w:rsidRPr="000A11C0">
        <w:rPr>
          <w:spacing w:val="-15"/>
          <w:sz w:val="24"/>
          <w:szCs w:val="24"/>
        </w:rPr>
        <w:t xml:space="preserve"> </w:t>
      </w:r>
      <w:r w:rsidRPr="000A11C0">
        <w:rPr>
          <w:sz w:val="24"/>
          <w:szCs w:val="24"/>
        </w:rPr>
        <w:t>dalam</w:t>
      </w:r>
      <w:r w:rsidRPr="000A11C0">
        <w:rPr>
          <w:spacing w:val="-15"/>
          <w:sz w:val="24"/>
          <w:szCs w:val="24"/>
        </w:rPr>
        <w:t xml:space="preserve"> </w:t>
      </w:r>
      <w:r w:rsidRPr="000A11C0">
        <w:rPr>
          <w:sz w:val="24"/>
          <w:szCs w:val="24"/>
        </w:rPr>
        <w:t>kehidupan</w:t>
      </w:r>
      <w:r w:rsidRPr="000A11C0">
        <w:rPr>
          <w:spacing w:val="-15"/>
          <w:sz w:val="24"/>
          <w:szCs w:val="24"/>
        </w:rPr>
        <w:t xml:space="preserve"> </w:t>
      </w:r>
      <w:r w:rsidRPr="000A11C0">
        <w:rPr>
          <w:sz w:val="24"/>
          <w:szCs w:val="24"/>
        </w:rPr>
        <w:t>sosial.</w:t>
      </w:r>
      <w:r w:rsidRPr="000A11C0">
        <w:rPr>
          <w:spacing w:val="-15"/>
          <w:sz w:val="24"/>
          <w:szCs w:val="24"/>
        </w:rPr>
        <w:t xml:space="preserve"> </w:t>
      </w:r>
      <w:r w:rsidRPr="000A11C0">
        <w:rPr>
          <w:sz w:val="24"/>
          <w:szCs w:val="24"/>
        </w:rPr>
        <w:t>Tanpa</w:t>
      </w:r>
      <w:r w:rsidRPr="000A11C0">
        <w:rPr>
          <w:spacing w:val="-15"/>
          <w:sz w:val="24"/>
          <w:szCs w:val="24"/>
        </w:rPr>
        <w:t xml:space="preserve"> </w:t>
      </w:r>
      <w:r w:rsidRPr="000A11C0">
        <w:rPr>
          <w:sz w:val="24"/>
          <w:szCs w:val="24"/>
        </w:rPr>
        <w:t>adanya hukum,</w:t>
      </w:r>
      <w:r w:rsidRPr="000A11C0">
        <w:rPr>
          <w:spacing w:val="-4"/>
          <w:sz w:val="24"/>
          <w:szCs w:val="24"/>
        </w:rPr>
        <w:t xml:space="preserve"> </w:t>
      </w:r>
      <w:r w:rsidRPr="000A11C0">
        <w:rPr>
          <w:sz w:val="24"/>
          <w:szCs w:val="24"/>
        </w:rPr>
        <w:t>kehidupan</w:t>
      </w:r>
      <w:r w:rsidRPr="000A11C0">
        <w:rPr>
          <w:spacing w:val="-4"/>
          <w:sz w:val="24"/>
          <w:szCs w:val="24"/>
        </w:rPr>
        <w:t xml:space="preserve"> </w:t>
      </w:r>
      <w:r w:rsidRPr="000A11C0">
        <w:rPr>
          <w:sz w:val="24"/>
          <w:szCs w:val="24"/>
        </w:rPr>
        <w:t>manusia</w:t>
      </w:r>
      <w:r w:rsidRPr="000A11C0">
        <w:rPr>
          <w:spacing w:val="-4"/>
          <w:sz w:val="24"/>
          <w:szCs w:val="24"/>
        </w:rPr>
        <w:t xml:space="preserve"> </w:t>
      </w:r>
      <w:r w:rsidRPr="000A11C0">
        <w:rPr>
          <w:sz w:val="24"/>
          <w:szCs w:val="24"/>
        </w:rPr>
        <w:t>akan</w:t>
      </w:r>
      <w:r w:rsidRPr="000A11C0">
        <w:rPr>
          <w:spacing w:val="-4"/>
          <w:sz w:val="24"/>
          <w:szCs w:val="24"/>
        </w:rPr>
        <w:t xml:space="preserve"> </w:t>
      </w:r>
      <w:r w:rsidRPr="000A11C0">
        <w:rPr>
          <w:sz w:val="24"/>
          <w:szCs w:val="24"/>
        </w:rPr>
        <w:t>terjebak</w:t>
      </w:r>
      <w:r w:rsidRPr="000A11C0">
        <w:rPr>
          <w:spacing w:val="-4"/>
          <w:sz w:val="24"/>
          <w:szCs w:val="24"/>
        </w:rPr>
        <w:t xml:space="preserve"> </w:t>
      </w:r>
      <w:r w:rsidRPr="000A11C0">
        <w:rPr>
          <w:sz w:val="24"/>
          <w:szCs w:val="24"/>
        </w:rPr>
        <w:t>dalam</w:t>
      </w:r>
      <w:r w:rsidRPr="000A11C0">
        <w:rPr>
          <w:spacing w:val="-4"/>
          <w:sz w:val="24"/>
          <w:szCs w:val="24"/>
        </w:rPr>
        <w:t xml:space="preserve"> </w:t>
      </w:r>
      <w:r w:rsidRPr="000A11C0">
        <w:rPr>
          <w:sz w:val="24"/>
          <w:szCs w:val="24"/>
        </w:rPr>
        <w:t>kekacauan,</w:t>
      </w:r>
      <w:r w:rsidRPr="000A11C0">
        <w:rPr>
          <w:spacing w:val="-4"/>
          <w:sz w:val="24"/>
          <w:szCs w:val="24"/>
        </w:rPr>
        <w:t xml:space="preserve"> </w:t>
      </w:r>
      <w:r w:rsidRPr="000A11C0">
        <w:rPr>
          <w:sz w:val="24"/>
          <w:szCs w:val="24"/>
        </w:rPr>
        <w:t>konflik,</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z w:val="24"/>
          <w:szCs w:val="24"/>
        </w:rPr>
        <w:t>dominasi kekuasaan yang tidak terkendali. Oleh karena itu, keberadaan hukum tidak hanya bersifat normatif, melainkan juga sangat strategis dalam mengarahkan perilaku individu dan kolektif ke arah yang sesuai dengan nilai-nilai keadilan dan kepentingan bersama. Dalam konteks tersebut, pemahaman mengenai tujuan hukum menjadi sangat penting, karena dari sinilah kita dapat menilai sejauh mana hukum</w:t>
      </w:r>
      <w:r w:rsidRPr="000A11C0">
        <w:rPr>
          <w:spacing w:val="40"/>
          <w:sz w:val="24"/>
          <w:szCs w:val="24"/>
        </w:rPr>
        <w:t xml:space="preserve"> </w:t>
      </w:r>
      <w:r w:rsidRPr="000A11C0">
        <w:rPr>
          <w:sz w:val="24"/>
          <w:szCs w:val="24"/>
        </w:rPr>
        <w:t>mampu</w:t>
      </w:r>
      <w:r w:rsidRPr="000A11C0">
        <w:rPr>
          <w:spacing w:val="40"/>
          <w:sz w:val="24"/>
          <w:szCs w:val="24"/>
        </w:rPr>
        <w:t xml:space="preserve"> </w:t>
      </w:r>
      <w:r w:rsidRPr="000A11C0">
        <w:rPr>
          <w:sz w:val="24"/>
          <w:szCs w:val="24"/>
        </w:rPr>
        <w:t>mewujudkan</w:t>
      </w:r>
      <w:r w:rsidRPr="000A11C0">
        <w:rPr>
          <w:spacing w:val="40"/>
          <w:sz w:val="24"/>
          <w:szCs w:val="24"/>
        </w:rPr>
        <w:t xml:space="preserve"> </w:t>
      </w:r>
      <w:r w:rsidRPr="000A11C0">
        <w:rPr>
          <w:sz w:val="24"/>
          <w:szCs w:val="24"/>
        </w:rPr>
        <w:t>fungsi-fungsinya</w:t>
      </w:r>
      <w:r w:rsidRPr="000A11C0">
        <w:rPr>
          <w:spacing w:val="40"/>
          <w:sz w:val="24"/>
          <w:szCs w:val="24"/>
        </w:rPr>
        <w:t xml:space="preserve"> </w:t>
      </w:r>
      <w:r w:rsidRPr="000A11C0">
        <w:rPr>
          <w:sz w:val="24"/>
          <w:szCs w:val="24"/>
        </w:rPr>
        <w:t>secara</w:t>
      </w:r>
      <w:r w:rsidRPr="000A11C0">
        <w:rPr>
          <w:spacing w:val="40"/>
          <w:sz w:val="24"/>
          <w:szCs w:val="24"/>
        </w:rPr>
        <w:t xml:space="preserve"> </w:t>
      </w:r>
      <w:r w:rsidRPr="000A11C0">
        <w:rPr>
          <w:sz w:val="24"/>
          <w:szCs w:val="24"/>
        </w:rPr>
        <w:t>ideal</w:t>
      </w:r>
      <w:r w:rsidRPr="000A11C0">
        <w:rPr>
          <w:spacing w:val="40"/>
          <w:sz w:val="24"/>
          <w:szCs w:val="24"/>
        </w:rPr>
        <w:t xml:space="preserve"> </w:t>
      </w:r>
      <w:r w:rsidRPr="000A11C0">
        <w:rPr>
          <w:sz w:val="24"/>
          <w:szCs w:val="24"/>
        </w:rPr>
        <w:t>maupun</w:t>
      </w:r>
      <w:r w:rsidRPr="000A11C0">
        <w:rPr>
          <w:spacing w:val="40"/>
          <w:sz w:val="24"/>
          <w:szCs w:val="24"/>
        </w:rPr>
        <w:t xml:space="preserve"> </w:t>
      </w:r>
      <w:r w:rsidRPr="000A11C0">
        <w:rPr>
          <w:sz w:val="24"/>
          <w:szCs w:val="24"/>
        </w:rPr>
        <w:t>praktis</w:t>
      </w:r>
      <w:r w:rsidRPr="000A11C0">
        <w:rPr>
          <w:spacing w:val="40"/>
          <w:sz w:val="24"/>
          <w:szCs w:val="24"/>
        </w:rPr>
        <w:t xml:space="preserve"> </w:t>
      </w:r>
      <w:r w:rsidRPr="000A11C0">
        <w:rPr>
          <w:sz w:val="24"/>
          <w:szCs w:val="24"/>
        </w:rPr>
        <w:t>di tengah masyarakat.</w:t>
      </w:r>
    </w:p>
    <w:p w:rsidR="00373D7F" w:rsidRPr="000A11C0" w:rsidRDefault="00373D7F" w:rsidP="00373D7F">
      <w:pPr>
        <w:spacing w:line="360" w:lineRule="auto"/>
        <w:ind w:right="4" w:firstLine="709"/>
        <w:jc w:val="both"/>
        <w:rPr>
          <w:sz w:val="24"/>
          <w:szCs w:val="24"/>
        </w:rPr>
      </w:pPr>
      <w:r w:rsidRPr="000A11C0">
        <w:rPr>
          <w:sz w:val="24"/>
          <w:szCs w:val="24"/>
        </w:rPr>
        <w:t>Secara klasik, teori mengenai tujuan hukum telah dikemukakan oleh berbagai filsuf dan ahli hukum sejak masa Yunani Kuno hingga era modern. Plato dan Aristoteles, misalnya, telah mengaitkan hukum dengan keadilan sebagai nilai tertinggi yang harus diwujudkan dalam sistem hukum. Dalam perkembangan selanjutnya, para filsuf hukum seperti Immanuel Kant, Rudolf von Jhering, dan Gustav Radbruch turut memberikan kontribusi dalam merumuskan dan memperluas cakupan tujuan hukum. Tiga hal yang paling sering disebut sebagai tujuan hukum adalah keadilan (</w:t>
      </w:r>
      <w:r w:rsidRPr="000A11C0">
        <w:rPr>
          <w:i/>
          <w:sz w:val="24"/>
          <w:szCs w:val="24"/>
        </w:rPr>
        <w:t>justice</w:t>
      </w:r>
      <w:r w:rsidRPr="000A11C0">
        <w:rPr>
          <w:sz w:val="24"/>
          <w:szCs w:val="24"/>
        </w:rPr>
        <w:t>), kepastian hukum (</w:t>
      </w:r>
      <w:r w:rsidRPr="000A11C0">
        <w:rPr>
          <w:i/>
          <w:sz w:val="24"/>
          <w:szCs w:val="24"/>
        </w:rPr>
        <w:t>legal certainty</w:t>
      </w:r>
      <w:r w:rsidRPr="000A11C0">
        <w:rPr>
          <w:sz w:val="24"/>
          <w:szCs w:val="24"/>
        </w:rPr>
        <w:t>), dan kemanfaatan (</w:t>
      </w:r>
      <w:r w:rsidRPr="000A11C0">
        <w:rPr>
          <w:i/>
          <w:sz w:val="24"/>
          <w:szCs w:val="24"/>
        </w:rPr>
        <w:t>utility</w:t>
      </w:r>
      <w:r w:rsidRPr="000A11C0">
        <w:rPr>
          <w:sz w:val="24"/>
          <w:szCs w:val="24"/>
        </w:rPr>
        <w:t>). Ketiganya menjadi fondasi dalam menilai dan membentuk sistem hukum yang ideal.</w:t>
      </w:r>
    </w:p>
    <w:p w:rsidR="00373D7F" w:rsidRPr="000A11C0" w:rsidRDefault="00373D7F" w:rsidP="00373D7F">
      <w:pPr>
        <w:spacing w:line="360" w:lineRule="auto"/>
        <w:ind w:right="4" w:firstLine="709"/>
        <w:jc w:val="both"/>
        <w:rPr>
          <w:sz w:val="24"/>
          <w:szCs w:val="24"/>
        </w:rPr>
      </w:pPr>
      <w:r w:rsidRPr="000A11C0">
        <w:rPr>
          <w:sz w:val="24"/>
          <w:szCs w:val="24"/>
        </w:rPr>
        <w:t>Pertama, keadilan merupakan tujuan utama hukum yang paling sering dijadikan tolok ukur. Hukum yang adil adalah hukum yang memperlakukan setiap orang secara proporsional, tidak memihak, dan menghormati hak-hak dasar manusia. Dalam pandangan ini, hukum tidak hanya sekadar teks normatif, melainkan juga sarana untuk mencapai nilai moral yang lebih tinggi. Namun, keadilan</w:t>
      </w:r>
      <w:r w:rsidRPr="000A11C0">
        <w:rPr>
          <w:spacing w:val="-4"/>
          <w:sz w:val="24"/>
          <w:szCs w:val="24"/>
        </w:rPr>
        <w:t xml:space="preserve"> </w:t>
      </w:r>
      <w:r w:rsidRPr="000A11C0">
        <w:rPr>
          <w:sz w:val="24"/>
          <w:szCs w:val="24"/>
        </w:rPr>
        <w:t>bersifat</w:t>
      </w:r>
      <w:r w:rsidRPr="000A11C0">
        <w:rPr>
          <w:spacing w:val="-4"/>
          <w:sz w:val="24"/>
          <w:szCs w:val="24"/>
        </w:rPr>
        <w:t xml:space="preserve"> </w:t>
      </w:r>
      <w:r w:rsidRPr="000A11C0">
        <w:rPr>
          <w:sz w:val="24"/>
          <w:szCs w:val="24"/>
        </w:rPr>
        <w:t>relatif</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z w:val="24"/>
          <w:szCs w:val="24"/>
        </w:rPr>
        <w:t>kontekstual,</w:t>
      </w:r>
      <w:r w:rsidRPr="000A11C0">
        <w:rPr>
          <w:spacing w:val="-4"/>
          <w:sz w:val="24"/>
          <w:szCs w:val="24"/>
        </w:rPr>
        <w:t xml:space="preserve"> </w:t>
      </w:r>
      <w:r w:rsidRPr="000A11C0">
        <w:rPr>
          <w:sz w:val="24"/>
          <w:szCs w:val="24"/>
        </w:rPr>
        <w:t>tergantung</w:t>
      </w:r>
      <w:r w:rsidRPr="000A11C0">
        <w:rPr>
          <w:spacing w:val="-4"/>
          <w:sz w:val="24"/>
          <w:szCs w:val="24"/>
        </w:rPr>
        <w:t xml:space="preserve"> </w:t>
      </w:r>
      <w:r w:rsidRPr="000A11C0">
        <w:rPr>
          <w:sz w:val="24"/>
          <w:szCs w:val="24"/>
        </w:rPr>
        <w:t>pada</w:t>
      </w:r>
      <w:r w:rsidRPr="000A11C0">
        <w:rPr>
          <w:spacing w:val="-4"/>
          <w:sz w:val="24"/>
          <w:szCs w:val="24"/>
        </w:rPr>
        <w:t xml:space="preserve"> </w:t>
      </w:r>
      <w:r w:rsidRPr="000A11C0">
        <w:rPr>
          <w:sz w:val="24"/>
          <w:szCs w:val="24"/>
        </w:rPr>
        <w:t>nilai-nilai</w:t>
      </w:r>
      <w:r w:rsidRPr="000A11C0">
        <w:rPr>
          <w:spacing w:val="-4"/>
          <w:sz w:val="24"/>
          <w:szCs w:val="24"/>
        </w:rPr>
        <w:t xml:space="preserve"> </w:t>
      </w:r>
      <w:r w:rsidRPr="000A11C0">
        <w:rPr>
          <w:sz w:val="24"/>
          <w:szCs w:val="24"/>
        </w:rPr>
        <w:t>sosial,</w:t>
      </w:r>
      <w:r w:rsidRPr="000A11C0">
        <w:rPr>
          <w:spacing w:val="-4"/>
          <w:sz w:val="24"/>
          <w:szCs w:val="24"/>
        </w:rPr>
        <w:t xml:space="preserve"> </w:t>
      </w:r>
      <w:r w:rsidRPr="000A11C0">
        <w:rPr>
          <w:sz w:val="24"/>
          <w:szCs w:val="24"/>
        </w:rPr>
        <w:t>budaya, dan ekonomi yang berlaku dalam suatu masyarakat.</w:t>
      </w:r>
    </w:p>
    <w:p w:rsidR="00373D7F" w:rsidRPr="000A11C0" w:rsidRDefault="00373D7F" w:rsidP="00373D7F">
      <w:pPr>
        <w:spacing w:line="360" w:lineRule="auto"/>
        <w:ind w:right="4" w:firstLine="709"/>
        <w:jc w:val="both"/>
        <w:rPr>
          <w:sz w:val="24"/>
          <w:szCs w:val="24"/>
        </w:rPr>
      </w:pPr>
      <w:r w:rsidRPr="000A11C0">
        <w:rPr>
          <w:sz w:val="24"/>
          <w:szCs w:val="24"/>
        </w:rPr>
        <w:t xml:space="preserve">Kedua, kepastian hukum merupakan elemen penting untuk menjamin </w:t>
      </w:r>
      <w:r w:rsidRPr="000A11C0">
        <w:rPr>
          <w:sz w:val="24"/>
          <w:szCs w:val="24"/>
        </w:rPr>
        <w:lastRenderedPageBreak/>
        <w:t>stabilitas dan prediktabilitas dalam masyarakat. Hukum yang baik harus dapat memberikan</w:t>
      </w:r>
      <w:r w:rsidRPr="000A11C0">
        <w:rPr>
          <w:spacing w:val="12"/>
          <w:sz w:val="24"/>
          <w:szCs w:val="24"/>
        </w:rPr>
        <w:t xml:space="preserve"> </w:t>
      </w:r>
      <w:r w:rsidRPr="000A11C0">
        <w:rPr>
          <w:sz w:val="24"/>
          <w:szCs w:val="24"/>
        </w:rPr>
        <w:t>panduan</w:t>
      </w:r>
      <w:r w:rsidRPr="000A11C0">
        <w:rPr>
          <w:spacing w:val="14"/>
          <w:sz w:val="24"/>
          <w:szCs w:val="24"/>
        </w:rPr>
        <w:t xml:space="preserve"> </w:t>
      </w:r>
      <w:r w:rsidRPr="000A11C0">
        <w:rPr>
          <w:sz w:val="24"/>
          <w:szCs w:val="24"/>
        </w:rPr>
        <w:t>yang</w:t>
      </w:r>
      <w:r w:rsidRPr="000A11C0">
        <w:rPr>
          <w:spacing w:val="15"/>
          <w:sz w:val="24"/>
          <w:szCs w:val="24"/>
        </w:rPr>
        <w:t xml:space="preserve"> </w:t>
      </w:r>
      <w:r w:rsidRPr="000A11C0">
        <w:rPr>
          <w:sz w:val="24"/>
          <w:szCs w:val="24"/>
        </w:rPr>
        <w:t>jelas</w:t>
      </w:r>
      <w:r w:rsidRPr="000A11C0">
        <w:rPr>
          <w:spacing w:val="14"/>
          <w:sz w:val="24"/>
          <w:szCs w:val="24"/>
        </w:rPr>
        <w:t xml:space="preserve"> </w:t>
      </w:r>
      <w:r w:rsidRPr="000A11C0">
        <w:rPr>
          <w:sz w:val="24"/>
          <w:szCs w:val="24"/>
        </w:rPr>
        <w:t>dan</w:t>
      </w:r>
      <w:r w:rsidRPr="000A11C0">
        <w:rPr>
          <w:spacing w:val="15"/>
          <w:sz w:val="24"/>
          <w:szCs w:val="24"/>
        </w:rPr>
        <w:t xml:space="preserve"> </w:t>
      </w:r>
      <w:r w:rsidRPr="000A11C0">
        <w:rPr>
          <w:sz w:val="24"/>
          <w:szCs w:val="24"/>
        </w:rPr>
        <w:t>tidak</w:t>
      </w:r>
      <w:r w:rsidRPr="000A11C0">
        <w:rPr>
          <w:spacing w:val="14"/>
          <w:sz w:val="24"/>
          <w:szCs w:val="24"/>
        </w:rPr>
        <w:t xml:space="preserve"> </w:t>
      </w:r>
      <w:r w:rsidRPr="000A11C0">
        <w:rPr>
          <w:sz w:val="24"/>
          <w:szCs w:val="24"/>
        </w:rPr>
        <w:t>ambigu</w:t>
      </w:r>
      <w:r w:rsidRPr="000A11C0">
        <w:rPr>
          <w:spacing w:val="15"/>
          <w:sz w:val="24"/>
          <w:szCs w:val="24"/>
        </w:rPr>
        <w:t xml:space="preserve"> </w:t>
      </w:r>
      <w:r w:rsidRPr="000A11C0">
        <w:rPr>
          <w:sz w:val="24"/>
          <w:szCs w:val="24"/>
        </w:rPr>
        <w:t>sehingga</w:t>
      </w:r>
      <w:r w:rsidRPr="000A11C0">
        <w:rPr>
          <w:spacing w:val="14"/>
          <w:sz w:val="24"/>
          <w:szCs w:val="24"/>
        </w:rPr>
        <w:t xml:space="preserve"> </w:t>
      </w:r>
      <w:r w:rsidRPr="000A11C0">
        <w:rPr>
          <w:sz w:val="24"/>
          <w:szCs w:val="24"/>
        </w:rPr>
        <w:t>individu</w:t>
      </w:r>
      <w:r w:rsidRPr="000A11C0">
        <w:rPr>
          <w:spacing w:val="15"/>
          <w:sz w:val="24"/>
          <w:szCs w:val="24"/>
        </w:rPr>
        <w:t xml:space="preserve"> </w:t>
      </w:r>
      <w:r w:rsidRPr="000A11C0">
        <w:rPr>
          <w:spacing w:val="-2"/>
          <w:sz w:val="24"/>
          <w:szCs w:val="24"/>
        </w:rPr>
        <w:t>mengetahui</w:t>
      </w:r>
      <w:r w:rsidRPr="000A11C0">
        <w:rPr>
          <w:sz w:val="24"/>
          <w:szCs w:val="24"/>
        </w:rPr>
        <w:t xml:space="preserve"> hak dan kewajibannya. Kepastian hukum juga sangat penting dalam menjaga kepercayaan publik terhadap institusi negara dan peradilan. Tanpa kepastian hukum, pelaksanaan keadilan dapat menjadi bias dan manipulatif.</w:t>
      </w:r>
    </w:p>
    <w:p w:rsidR="00373D7F" w:rsidRPr="000A11C0" w:rsidRDefault="00373D7F" w:rsidP="00373D7F">
      <w:pPr>
        <w:spacing w:line="360" w:lineRule="auto"/>
        <w:ind w:right="4" w:firstLine="709"/>
        <w:jc w:val="both"/>
        <w:rPr>
          <w:sz w:val="24"/>
          <w:szCs w:val="24"/>
        </w:rPr>
      </w:pPr>
      <w:r w:rsidRPr="000A11C0">
        <w:rPr>
          <w:sz w:val="24"/>
          <w:szCs w:val="24"/>
        </w:rPr>
        <w:t>Ketiga, kemanfaatan merujuk pada sejauh mana hukum dapat memberikan manfaat nyata bagi kehidupan masyarakat. Prinsip ini sangat menonjol dalam pemikiran kaum utilitarian seperti Jeremy Bentham dan John Stuart Mill, yang menekankan bahwa hukum harus memberikan "kebahagiaan terbesar bagi jumlah orang terbanyak." Dalam penerapannya, hukum tidak hanya dilihat dari sisi idealitas, tetapi juga dari dampaknya terhadap kesejahteraan sosial dan efektivitas penegakan hukum.</w:t>
      </w:r>
    </w:p>
    <w:p w:rsidR="00373D7F" w:rsidRPr="000A11C0" w:rsidRDefault="00373D7F" w:rsidP="00373D7F">
      <w:pPr>
        <w:spacing w:line="360" w:lineRule="auto"/>
        <w:ind w:right="4" w:firstLine="709"/>
        <w:jc w:val="both"/>
        <w:rPr>
          <w:sz w:val="24"/>
          <w:szCs w:val="24"/>
        </w:rPr>
      </w:pPr>
      <w:r w:rsidRPr="000A11C0">
        <w:rPr>
          <w:sz w:val="24"/>
          <w:szCs w:val="24"/>
        </w:rPr>
        <w:t>Ketiga tujuan hukum tersebut sering kali saling berinteraksi, bahkan dalam beberapa konteks dapat saling berbenturan. Sebagai contoh, dalam situasi darurat, pemerintah</w:t>
      </w:r>
      <w:r w:rsidRPr="000A11C0">
        <w:rPr>
          <w:spacing w:val="-4"/>
          <w:sz w:val="24"/>
          <w:szCs w:val="24"/>
        </w:rPr>
        <w:t xml:space="preserve"> </w:t>
      </w:r>
      <w:r w:rsidRPr="000A11C0">
        <w:rPr>
          <w:sz w:val="24"/>
          <w:szCs w:val="24"/>
        </w:rPr>
        <w:t>dapat</w:t>
      </w:r>
      <w:r w:rsidRPr="000A11C0">
        <w:rPr>
          <w:spacing w:val="-3"/>
          <w:sz w:val="24"/>
          <w:szCs w:val="24"/>
        </w:rPr>
        <w:t xml:space="preserve"> </w:t>
      </w:r>
      <w:r w:rsidRPr="000A11C0">
        <w:rPr>
          <w:sz w:val="24"/>
          <w:szCs w:val="24"/>
        </w:rPr>
        <w:t>mengeluarkan</w:t>
      </w:r>
      <w:r w:rsidRPr="000A11C0">
        <w:rPr>
          <w:spacing w:val="-4"/>
          <w:sz w:val="24"/>
          <w:szCs w:val="24"/>
        </w:rPr>
        <w:t xml:space="preserve"> </w:t>
      </w:r>
      <w:r w:rsidRPr="000A11C0">
        <w:rPr>
          <w:sz w:val="24"/>
          <w:szCs w:val="24"/>
        </w:rPr>
        <w:t>peraturan</w:t>
      </w:r>
      <w:r w:rsidRPr="000A11C0">
        <w:rPr>
          <w:spacing w:val="-4"/>
          <w:sz w:val="24"/>
          <w:szCs w:val="24"/>
        </w:rPr>
        <w:t xml:space="preserve"> </w:t>
      </w:r>
      <w:r w:rsidRPr="000A11C0">
        <w:rPr>
          <w:sz w:val="24"/>
          <w:szCs w:val="24"/>
        </w:rPr>
        <w:t>yang</w:t>
      </w:r>
      <w:r w:rsidRPr="000A11C0">
        <w:rPr>
          <w:spacing w:val="-4"/>
          <w:sz w:val="24"/>
          <w:szCs w:val="24"/>
        </w:rPr>
        <w:t xml:space="preserve"> </w:t>
      </w:r>
      <w:r w:rsidRPr="000A11C0">
        <w:rPr>
          <w:sz w:val="24"/>
          <w:szCs w:val="24"/>
        </w:rPr>
        <w:t>lebih</w:t>
      </w:r>
      <w:r w:rsidRPr="000A11C0">
        <w:rPr>
          <w:spacing w:val="-4"/>
          <w:sz w:val="24"/>
          <w:szCs w:val="24"/>
        </w:rPr>
        <w:t xml:space="preserve"> </w:t>
      </w:r>
      <w:r w:rsidRPr="000A11C0">
        <w:rPr>
          <w:sz w:val="24"/>
          <w:szCs w:val="24"/>
        </w:rPr>
        <w:t>mengutamakan</w:t>
      </w:r>
      <w:r w:rsidRPr="000A11C0">
        <w:rPr>
          <w:spacing w:val="-4"/>
          <w:sz w:val="24"/>
          <w:szCs w:val="24"/>
        </w:rPr>
        <w:t xml:space="preserve"> </w:t>
      </w:r>
      <w:r w:rsidRPr="000A11C0">
        <w:rPr>
          <w:sz w:val="24"/>
          <w:szCs w:val="24"/>
        </w:rPr>
        <w:t>kemanfaatan publik, meskipun hal itu mengurangi kepastian hukum atau menimbulkan pertanyaan mengenai keadilan prosedural. Di sinilah pentingnya penyeimbangan nilai-nilai hukum agar setiap keputusan hukum tidak hanya sah secara formal, tetapi juga dapat diterima secara moral dan rasional oleh masyarakat.</w:t>
      </w:r>
    </w:p>
    <w:p w:rsidR="00373D7F" w:rsidRPr="000A11C0" w:rsidRDefault="00373D7F" w:rsidP="00373D7F">
      <w:pPr>
        <w:spacing w:line="360" w:lineRule="auto"/>
        <w:ind w:right="4" w:firstLine="709"/>
        <w:jc w:val="both"/>
        <w:rPr>
          <w:sz w:val="24"/>
          <w:szCs w:val="24"/>
        </w:rPr>
      </w:pPr>
      <w:r w:rsidRPr="000A11C0">
        <w:rPr>
          <w:sz w:val="24"/>
          <w:szCs w:val="24"/>
        </w:rPr>
        <w:t>Di Indonesia, tujuan hukum tidak dapat dipisahkan dari konteks negara hukum (</w:t>
      </w:r>
      <w:r w:rsidRPr="000A11C0">
        <w:rPr>
          <w:i/>
          <w:sz w:val="24"/>
          <w:szCs w:val="24"/>
        </w:rPr>
        <w:t>rechsstaat</w:t>
      </w:r>
      <w:r w:rsidRPr="000A11C0">
        <w:rPr>
          <w:sz w:val="24"/>
          <w:szCs w:val="24"/>
        </w:rPr>
        <w:t>) yang diatur dalam konstitusi. Pasal-pasal dalam Undang- Undang Dasar Negara Republik Indonesia Tahun 1945 secara eksplisit maupun implisit menegaskan bahwa hukum berfungsi untuk melindungi segenap bangsa Indonesia,</w:t>
      </w:r>
      <w:r w:rsidRPr="000A11C0">
        <w:rPr>
          <w:spacing w:val="-10"/>
          <w:sz w:val="24"/>
          <w:szCs w:val="24"/>
        </w:rPr>
        <w:t xml:space="preserve"> </w:t>
      </w:r>
      <w:r w:rsidRPr="000A11C0">
        <w:rPr>
          <w:sz w:val="24"/>
          <w:szCs w:val="24"/>
        </w:rPr>
        <w:t>menjamin</w:t>
      </w:r>
      <w:r w:rsidRPr="000A11C0">
        <w:rPr>
          <w:spacing w:val="-10"/>
          <w:sz w:val="24"/>
          <w:szCs w:val="24"/>
        </w:rPr>
        <w:t xml:space="preserve"> </w:t>
      </w:r>
      <w:r w:rsidRPr="000A11C0">
        <w:rPr>
          <w:sz w:val="24"/>
          <w:szCs w:val="24"/>
        </w:rPr>
        <w:t>keadilan</w:t>
      </w:r>
      <w:r w:rsidRPr="000A11C0">
        <w:rPr>
          <w:spacing w:val="-10"/>
          <w:sz w:val="24"/>
          <w:szCs w:val="24"/>
        </w:rPr>
        <w:t xml:space="preserve"> </w:t>
      </w:r>
      <w:r w:rsidRPr="000A11C0">
        <w:rPr>
          <w:sz w:val="24"/>
          <w:szCs w:val="24"/>
        </w:rPr>
        <w:t>sosial,</w:t>
      </w:r>
      <w:r w:rsidRPr="000A11C0">
        <w:rPr>
          <w:spacing w:val="-10"/>
          <w:sz w:val="24"/>
          <w:szCs w:val="24"/>
        </w:rPr>
        <w:t xml:space="preserve"> </w:t>
      </w:r>
      <w:r w:rsidRPr="000A11C0">
        <w:rPr>
          <w:sz w:val="24"/>
          <w:szCs w:val="24"/>
        </w:rPr>
        <w:t>serta</w:t>
      </w:r>
      <w:r w:rsidRPr="000A11C0">
        <w:rPr>
          <w:spacing w:val="-10"/>
          <w:sz w:val="24"/>
          <w:szCs w:val="24"/>
        </w:rPr>
        <w:t xml:space="preserve"> </w:t>
      </w:r>
      <w:r w:rsidRPr="000A11C0">
        <w:rPr>
          <w:sz w:val="24"/>
          <w:szCs w:val="24"/>
        </w:rPr>
        <w:t>menciptakan</w:t>
      </w:r>
      <w:r w:rsidRPr="000A11C0">
        <w:rPr>
          <w:spacing w:val="-10"/>
          <w:sz w:val="24"/>
          <w:szCs w:val="24"/>
        </w:rPr>
        <w:t xml:space="preserve"> </w:t>
      </w:r>
      <w:r w:rsidRPr="000A11C0">
        <w:rPr>
          <w:sz w:val="24"/>
          <w:szCs w:val="24"/>
        </w:rPr>
        <w:t>tata</w:t>
      </w:r>
      <w:r w:rsidRPr="000A11C0">
        <w:rPr>
          <w:spacing w:val="-10"/>
          <w:sz w:val="24"/>
          <w:szCs w:val="24"/>
        </w:rPr>
        <w:t xml:space="preserve"> </w:t>
      </w:r>
      <w:r w:rsidRPr="000A11C0">
        <w:rPr>
          <w:sz w:val="24"/>
          <w:szCs w:val="24"/>
        </w:rPr>
        <w:t>kehidupan</w:t>
      </w:r>
      <w:r w:rsidRPr="000A11C0">
        <w:rPr>
          <w:spacing w:val="-10"/>
          <w:sz w:val="24"/>
          <w:szCs w:val="24"/>
        </w:rPr>
        <w:t xml:space="preserve"> </w:t>
      </w:r>
      <w:r w:rsidRPr="000A11C0">
        <w:rPr>
          <w:sz w:val="24"/>
          <w:szCs w:val="24"/>
        </w:rPr>
        <w:t>yang</w:t>
      </w:r>
      <w:r w:rsidRPr="000A11C0">
        <w:rPr>
          <w:spacing w:val="-10"/>
          <w:sz w:val="24"/>
          <w:szCs w:val="24"/>
        </w:rPr>
        <w:t xml:space="preserve"> </w:t>
      </w:r>
      <w:r w:rsidRPr="000A11C0">
        <w:rPr>
          <w:sz w:val="24"/>
          <w:szCs w:val="24"/>
        </w:rPr>
        <w:t>damai dan tertib. Hal ini menunjukkan bahwa hukum di Indonesia tidak hanya bersifat</w:t>
      </w:r>
      <w:r w:rsidRPr="000A11C0">
        <w:rPr>
          <w:spacing w:val="40"/>
          <w:sz w:val="24"/>
          <w:szCs w:val="24"/>
        </w:rPr>
        <w:t xml:space="preserve"> </w:t>
      </w:r>
      <w:r w:rsidRPr="000A11C0">
        <w:rPr>
          <w:sz w:val="24"/>
          <w:szCs w:val="24"/>
        </w:rPr>
        <w:t>represif, tetapi juga progresif dan responsif terhadap kebutuhan masyarakat.</w:t>
      </w:r>
    </w:p>
    <w:p w:rsidR="00373D7F" w:rsidRPr="000A11C0" w:rsidRDefault="00373D7F" w:rsidP="00373D7F">
      <w:pPr>
        <w:spacing w:line="360" w:lineRule="auto"/>
        <w:ind w:right="4" w:firstLine="709"/>
        <w:jc w:val="both"/>
        <w:rPr>
          <w:sz w:val="24"/>
          <w:szCs w:val="24"/>
        </w:rPr>
      </w:pPr>
      <w:r w:rsidRPr="000A11C0">
        <w:rPr>
          <w:sz w:val="24"/>
          <w:szCs w:val="24"/>
        </w:rPr>
        <w:t xml:space="preserve">Dengan memahami tujuan hukum secara komprehensif, kita dapat lebih bijak dalam menilai peraturan perundang-undangan, praktik penegakan hukum, serta kebijakan publik yang berbasis hukum. Pemahaman ini juga penting untuk membentuk kesadaran hukum masyarakat agar lebih patuh, partisipatif, dan kritis terhadap proses hukum yang terjadi di sekelilingnya. Dalam era modern yang penuh tantangan seperti globalisasi, digitalisasi, dan krisis multidimensi, hukum </w:t>
      </w:r>
      <w:r w:rsidRPr="000A11C0">
        <w:rPr>
          <w:sz w:val="24"/>
          <w:szCs w:val="24"/>
        </w:rPr>
        <w:lastRenderedPageBreak/>
        <w:t>harus</w:t>
      </w:r>
      <w:r w:rsidRPr="000A11C0">
        <w:rPr>
          <w:spacing w:val="-8"/>
          <w:sz w:val="24"/>
          <w:szCs w:val="24"/>
        </w:rPr>
        <w:t xml:space="preserve"> </w:t>
      </w:r>
      <w:r w:rsidRPr="000A11C0">
        <w:rPr>
          <w:sz w:val="24"/>
          <w:szCs w:val="24"/>
        </w:rPr>
        <w:t>mampu</w:t>
      </w:r>
      <w:r w:rsidRPr="000A11C0">
        <w:rPr>
          <w:spacing w:val="-8"/>
          <w:sz w:val="24"/>
          <w:szCs w:val="24"/>
        </w:rPr>
        <w:t xml:space="preserve"> </w:t>
      </w:r>
      <w:r w:rsidRPr="000A11C0">
        <w:rPr>
          <w:sz w:val="24"/>
          <w:szCs w:val="24"/>
        </w:rPr>
        <w:t>menyesuaikan</w:t>
      </w:r>
      <w:r w:rsidRPr="000A11C0">
        <w:rPr>
          <w:spacing w:val="-8"/>
          <w:sz w:val="24"/>
          <w:szCs w:val="24"/>
        </w:rPr>
        <w:t xml:space="preserve"> </w:t>
      </w:r>
      <w:r w:rsidRPr="000A11C0">
        <w:rPr>
          <w:sz w:val="24"/>
          <w:szCs w:val="24"/>
        </w:rPr>
        <w:t>diri</w:t>
      </w:r>
      <w:r w:rsidRPr="000A11C0">
        <w:rPr>
          <w:spacing w:val="-8"/>
          <w:sz w:val="24"/>
          <w:szCs w:val="24"/>
        </w:rPr>
        <w:t xml:space="preserve"> </w:t>
      </w:r>
      <w:r w:rsidRPr="000A11C0">
        <w:rPr>
          <w:sz w:val="24"/>
          <w:szCs w:val="24"/>
        </w:rPr>
        <w:t>tanpa</w:t>
      </w:r>
      <w:r w:rsidRPr="000A11C0">
        <w:rPr>
          <w:spacing w:val="-8"/>
          <w:sz w:val="24"/>
          <w:szCs w:val="24"/>
        </w:rPr>
        <w:t xml:space="preserve"> </w:t>
      </w:r>
      <w:r w:rsidRPr="000A11C0">
        <w:rPr>
          <w:sz w:val="24"/>
          <w:szCs w:val="24"/>
        </w:rPr>
        <w:t>kehilangan</w:t>
      </w:r>
      <w:r w:rsidRPr="000A11C0">
        <w:rPr>
          <w:spacing w:val="-8"/>
          <w:sz w:val="24"/>
          <w:szCs w:val="24"/>
        </w:rPr>
        <w:t xml:space="preserve"> </w:t>
      </w:r>
      <w:r w:rsidRPr="000A11C0">
        <w:rPr>
          <w:sz w:val="24"/>
          <w:szCs w:val="24"/>
        </w:rPr>
        <w:t>orientasi</w:t>
      </w:r>
      <w:r w:rsidRPr="000A11C0">
        <w:rPr>
          <w:spacing w:val="-8"/>
          <w:sz w:val="24"/>
          <w:szCs w:val="24"/>
        </w:rPr>
        <w:t xml:space="preserve"> </w:t>
      </w:r>
      <w:r w:rsidRPr="000A11C0">
        <w:rPr>
          <w:sz w:val="24"/>
          <w:szCs w:val="24"/>
        </w:rPr>
        <w:t>dasarnya:</w:t>
      </w:r>
      <w:r w:rsidRPr="000A11C0">
        <w:rPr>
          <w:spacing w:val="-8"/>
          <w:sz w:val="24"/>
          <w:szCs w:val="24"/>
        </w:rPr>
        <w:t xml:space="preserve"> </w:t>
      </w:r>
      <w:r w:rsidRPr="000A11C0">
        <w:rPr>
          <w:sz w:val="24"/>
          <w:szCs w:val="24"/>
        </w:rPr>
        <w:t xml:space="preserve">menegakkan keadilan, memberikan kepastian, dan menjamin kemanfaatan bagi seluruh lapisan </w:t>
      </w:r>
      <w:r w:rsidRPr="000A11C0">
        <w:rPr>
          <w:spacing w:val="-2"/>
          <w:sz w:val="24"/>
          <w:szCs w:val="24"/>
        </w:rPr>
        <w:t>masyarakat.</w:t>
      </w:r>
    </w:p>
    <w:p w:rsidR="00373D7F" w:rsidRPr="000A11C0" w:rsidRDefault="00373D7F" w:rsidP="00373D7F">
      <w:pPr>
        <w:spacing w:line="360" w:lineRule="auto"/>
        <w:ind w:right="4" w:firstLine="709"/>
        <w:jc w:val="both"/>
        <w:rPr>
          <w:sz w:val="24"/>
          <w:szCs w:val="24"/>
        </w:rPr>
      </w:pPr>
      <w:r w:rsidRPr="000A11C0">
        <w:rPr>
          <w:sz w:val="24"/>
          <w:szCs w:val="24"/>
        </w:rPr>
        <w:t>Adapun</w:t>
      </w:r>
      <w:r w:rsidRPr="000A11C0">
        <w:rPr>
          <w:spacing w:val="-6"/>
          <w:sz w:val="24"/>
          <w:szCs w:val="24"/>
        </w:rPr>
        <w:t xml:space="preserve"> </w:t>
      </w:r>
      <w:r w:rsidRPr="000A11C0">
        <w:rPr>
          <w:sz w:val="24"/>
          <w:szCs w:val="24"/>
        </w:rPr>
        <w:t>tujuan</w:t>
      </w:r>
      <w:r w:rsidRPr="000A11C0">
        <w:rPr>
          <w:spacing w:val="-3"/>
          <w:sz w:val="24"/>
          <w:szCs w:val="24"/>
        </w:rPr>
        <w:t xml:space="preserve"> </w:t>
      </w:r>
      <w:r w:rsidRPr="000A11C0">
        <w:rPr>
          <w:sz w:val="24"/>
          <w:szCs w:val="24"/>
        </w:rPr>
        <w:t>hukum</w:t>
      </w:r>
      <w:r w:rsidRPr="000A11C0">
        <w:rPr>
          <w:spacing w:val="-3"/>
          <w:sz w:val="24"/>
          <w:szCs w:val="24"/>
        </w:rPr>
        <w:t xml:space="preserve"> </w:t>
      </w:r>
      <w:r w:rsidRPr="000A11C0">
        <w:rPr>
          <w:sz w:val="24"/>
          <w:szCs w:val="24"/>
        </w:rPr>
        <w:t>berdasarkan</w:t>
      </w:r>
      <w:r w:rsidRPr="000A11C0">
        <w:rPr>
          <w:spacing w:val="-3"/>
          <w:sz w:val="24"/>
          <w:szCs w:val="24"/>
        </w:rPr>
        <w:t xml:space="preserve"> </w:t>
      </w:r>
      <w:r w:rsidRPr="000A11C0">
        <w:rPr>
          <w:sz w:val="24"/>
          <w:szCs w:val="24"/>
        </w:rPr>
        <w:t>para</w:t>
      </w:r>
      <w:r w:rsidRPr="000A11C0">
        <w:rPr>
          <w:spacing w:val="-3"/>
          <w:sz w:val="24"/>
          <w:szCs w:val="24"/>
        </w:rPr>
        <w:t xml:space="preserve"> </w:t>
      </w:r>
      <w:r w:rsidRPr="000A11C0">
        <w:rPr>
          <w:sz w:val="24"/>
          <w:szCs w:val="24"/>
        </w:rPr>
        <w:t>ahli</w:t>
      </w:r>
      <w:r w:rsidRPr="000A11C0">
        <w:rPr>
          <w:spacing w:val="-3"/>
          <w:sz w:val="24"/>
          <w:szCs w:val="24"/>
        </w:rPr>
        <w:t xml:space="preserve"> </w:t>
      </w:r>
      <w:r w:rsidRPr="000A11C0">
        <w:rPr>
          <w:sz w:val="24"/>
          <w:szCs w:val="24"/>
        </w:rPr>
        <w:t>adalah</w:t>
      </w:r>
      <w:r w:rsidRPr="000A11C0">
        <w:rPr>
          <w:spacing w:val="-3"/>
          <w:sz w:val="24"/>
          <w:szCs w:val="24"/>
        </w:rPr>
        <w:t xml:space="preserve"> </w:t>
      </w:r>
      <w:r w:rsidRPr="000A11C0">
        <w:rPr>
          <w:sz w:val="24"/>
          <w:szCs w:val="24"/>
        </w:rPr>
        <w:t>sebagai</w:t>
      </w:r>
      <w:r w:rsidRPr="000A11C0">
        <w:rPr>
          <w:spacing w:val="-3"/>
          <w:sz w:val="24"/>
          <w:szCs w:val="24"/>
        </w:rPr>
        <w:t xml:space="preserve"> </w:t>
      </w:r>
      <w:r w:rsidRPr="000A11C0">
        <w:rPr>
          <w:spacing w:val="-2"/>
          <w:sz w:val="24"/>
          <w:szCs w:val="24"/>
        </w:rPr>
        <w:t>berikut:</w:t>
      </w:r>
    </w:p>
    <w:p w:rsidR="00373D7F" w:rsidRPr="000A11C0" w:rsidRDefault="00373D7F" w:rsidP="00373D7F">
      <w:pPr>
        <w:pStyle w:val="Heading2"/>
        <w:numPr>
          <w:ilvl w:val="0"/>
          <w:numId w:val="10"/>
        </w:numPr>
        <w:spacing w:line="360" w:lineRule="auto"/>
        <w:ind w:left="709" w:hanging="283"/>
      </w:pPr>
      <w:r w:rsidRPr="000A11C0">
        <w:rPr>
          <w:spacing w:val="-2"/>
        </w:rPr>
        <w:t>Aristoteles</w:t>
      </w:r>
    </w:p>
    <w:p w:rsidR="00373D7F" w:rsidRPr="000A11C0" w:rsidRDefault="00373D7F" w:rsidP="00373D7F">
      <w:pPr>
        <w:spacing w:line="360" w:lineRule="auto"/>
        <w:ind w:right="3" w:firstLine="709"/>
        <w:jc w:val="both"/>
        <w:rPr>
          <w:sz w:val="24"/>
          <w:szCs w:val="24"/>
        </w:rPr>
      </w:pPr>
      <w:r w:rsidRPr="000A11C0">
        <w:rPr>
          <w:sz w:val="24"/>
          <w:szCs w:val="24"/>
        </w:rPr>
        <w:t>Mewujudkan keadilan, baik distributif maupun korektif. Aristoteles mengemukakan</w:t>
      </w:r>
      <w:r w:rsidRPr="000A11C0">
        <w:rPr>
          <w:spacing w:val="-7"/>
          <w:sz w:val="24"/>
          <w:szCs w:val="24"/>
        </w:rPr>
        <w:t xml:space="preserve"> </w:t>
      </w:r>
      <w:r w:rsidRPr="000A11C0">
        <w:rPr>
          <w:sz w:val="24"/>
          <w:szCs w:val="24"/>
        </w:rPr>
        <w:t>bahwa</w:t>
      </w:r>
      <w:r w:rsidRPr="000A11C0">
        <w:rPr>
          <w:spacing w:val="-7"/>
          <w:sz w:val="24"/>
          <w:szCs w:val="24"/>
        </w:rPr>
        <w:t xml:space="preserve"> </w:t>
      </w:r>
      <w:r w:rsidRPr="000A11C0">
        <w:rPr>
          <w:sz w:val="24"/>
          <w:szCs w:val="24"/>
        </w:rPr>
        <w:t>hukum</w:t>
      </w:r>
      <w:r w:rsidRPr="000A11C0">
        <w:rPr>
          <w:spacing w:val="-7"/>
          <w:sz w:val="24"/>
          <w:szCs w:val="24"/>
        </w:rPr>
        <w:t xml:space="preserve"> </w:t>
      </w:r>
      <w:r w:rsidRPr="000A11C0">
        <w:rPr>
          <w:sz w:val="24"/>
          <w:szCs w:val="24"/>
        </w:rPr>
        <w:t>harus</w:t>
      </w:r>
      <w:r w:rsidRPr="000A11C0">
        <w:rPr>
          <w:spacing w:val="-7"/>
          <w:sz w:val="24"/>
          <w:szCs w:val="24"/>
        </w:rPr>
        <w:t xml:space="preserve"> </w:t>
      </w:r>
      <w:r w:rsidRPr="000A11C0">
        <w:rPr>
          <w:sz w:val="24"/>
          <w:szCs w:val="24"/>
        </w:rPr>
        <w:t>mengatur</w:t>
      </w:r>
      <w:r w:rsidRPr="000A11C0">
        <w:rPr>
          <w:spacing w:val="-7"/>
          <w:sz w:val="24"/>
          <w:szCs w:val="24"/>
        </w:rPr>
        <w:t xml:space="preserve"> </w:t>
      </w:r>
      <w:r w:rsidRPr="000A11C0">
        <w:rPr>
          <w:sz w:val="24"/>
          <w:szCs w:val="24"/>
        </w:rPr>
        <w:t>hubungan</w:t>
      </w:r>
      <w:r w:rsidRPr="000A11C0">
        <w:rPr>
          <w:spacing w:val="-7"/>
          <w:sz w:val="24"/>
          <w:szCs w:val="24"/>
        </w:rPr>
        <w:t xml:space="preserve"> </w:t>
      </w:r>
      <w:r w:rsidRPr="000A11C0">
        <w:rPr>
          <w:sz w:val="24"/>
          <w:szCs w:val="24"/>
        </w:rPr>
        <w:t>manusia</w:t>
      </w:r>
      <w:r w:rsidRPr="000A11C0">
        <w:rPr>
          <w:spacing w:val="-7"/>
          <w:sz w:val="24"/>
          <w:szCs w:val="24"/>
        </w:rPr>
        <w:t xml:space="preserve"> </w:t>
      </w:r>
      <w:r w:rsidRPr="000A11C0">
        <w:rPr>
          <w:sz w:val="24"/>
          <w:szCs w:val="24"/>
        </w:rPr>
        <w:t>secara</w:t>
      </w:r>
      <w:r w:rsidRPr="000A11C0">
        <w:rPr>
          <w:spacing w:val="-7"/>
          <w:sz w:val="24"/>
          <w:szCs w:val="24"/>
        </w:rPr>
        <w:t xml:space="preserve"> </w:t>
      </w:r>
      <w:r w:rsidRPr="000A11C0">
        <w:rPr>
          <w:sz w:val="24"/>
          <w:szCs w:val="24"/>
        </w:rPr>
        <w:t>adil,</w:t>
      </w:r>
      <w:r w:rsidRPr="000A11C0">
        <w:rPr>
          <w:spacing w:val="-7"/>
          <w:sz w:val="24"/>
          <w:szCs w:val="24"/>
        </w:rPr>
        <w:t xml:space="preserve"> </w:t>
      </w:r>
      <w:r w:rsidRPr="000A11C0">
        <w:rPr>
          <w:sz w:val="24"/>
          <w:szCs w:val="24"/>
        </w:rPr>
        <w:t>baik dalam pembagian hak maupun dalam memperbaiki ketidakadilan.</w:t>
      </w:r>
      <w:r w:rsidRPr="000A11C0">
        <w:rPr>
          <w:sz w:val="24"/>
          <w:szCs w:val="24"/>
          <w:vertAlign w:val="superscript"/>
        </w:rPr>
        <w:t>4</w:t>
      </w:r>
    </w:p>
    <w:p w:rsidR="00373D7F" w:rsidRPr="000A11C0" w:rsidRDefault="00373D7F" w:rsidP="00373D7F">
      <w:pPr>
        <w:pStyle w:val="Heading2"/>
        <w:numPr>
          <w:ilvl w:val="0"/>
          <w:numId w:val="10"/>
        </w:numPr>
        <w:spacing w:line="360" w:lineRule="auto"/>
        <w:ind w:left="709" w:hanging="283"/>
      </w:pPr>
      <w:r w:rsidRPr="000A11C0">
        <w:t xml:space="preserve">Gustav </w:t>
      </w:r>
      <w:r w:rsidRPr="000A11C0">
        <w:rPr>
          <w:spacing w:val="-2"/>
        </w:rPr>
        <w:t>Radbruch</w:t>
      </w:r>
    </w:p>
    <w:p w:rsidR="00373D7F" w:rsidRPr="000A11C0" w:rsidRDefault="00373D7F" w:rsidP="00373D7F">
      <w:pPr>
        <w:spacing w:line="360" w:lineRule="auto"/>
        <w:ind w:right="4" w:firstLine="709"/>
        <w:jc w:val="both"/>
        <w:rPr>
          <w:spacing w:val="-2"/>
          <w:sz w:val="24"/>
          <w:szCs w:val="24"/>
        </w:rPr>
      </w:pPr>
      <w:r w:rsidRPr="000A11C0">
        <w:rPr>
          <w:sz w:val="24"/>
          <w:szCs w:val="24"/>
        </w:rPr>
        <w:t>Mewujudkan</w:t>
      </w:r>
      <w:r w:rsidRPr="000A11C0">
        <w:rPr>
          <w:spacing w:val="40"/>
          <w:sz w:val="24"/>
          <w:szCs w:val="24"/>
        </w:rPr>
        <w:t xml:space="preserve"> </w:t>
      </w:r>
      <w:r w:rsidRPr="000A11C0">
        <w:rPr>
          <w:sz w:val="24"/>
          <w:szCs w:val="24"/>
        </w:rPr>
        <w:t>tiga</w:t>
      </w:r>
      <w:r w:rsidRPr="000A11C0">
        <w:rPr>
          <w:spacing w:val="40"/>
          <w:sz w:val="24"/>
          <w:szCs w:val="24"/>
        </w:rPr>
        <w:t xml:space="preserve"> </w:t>
      </w:r>
      <w:r w:rsidRPr="000A11C0">
        <w:rPr>
          <w:sz w:val="24"/>
          <w:szCs w:val="24"/>
        </w:rPr>
        <w:t>nilai</w:t>
      </w:r>
      <w:r w:rsidRPr="000A11C0">
        <w:rPr>
          <w:spacing w:val="40"/>
          <w:sz w:val="24"/>
          <w:szCs w:val="24"/>
        </w:rPr>
        <w:t xml:space="preserve"> </w:t>
      </w:r>
      <w:r w:rsidRPr="000A11C0">
        <w:rPr>
          <w:sz w:val="24"/>
          <w:szCs w:val="24"/>
        </w:rPr>
        <w:t>dasar</w:t>
      </w:r>
      <w:r w:rsidRPr="000A11C0">
        <w:rPr>
          <w:spacing w:val="40"/>
          <w:sz w:val="24"/>
          <w:szCs w:val="24"/>
        </w:rPr>
        <w:t xml:space="preserve"> </w:t>
      </w:r>
      <w:r w:rsidRPr="000A11C0">
        <w:rPr>
          <w:sz w:val="24"/>
          <w:szCs w:val="24"/>
        </w:rPr>
        <w:t>hukum,</w:t>
      </w:r>
      <w:r w:rsidRPr="000A11C0">
        <w:rPr>
          <w:spacing w:val="40"/>
          <w:sz w:val="24"/>
          <w:szCs w:val="24"/>
        </w:rPr>
        <w:t xml:space="preserve"> </w:t>
      </w:r>
      <w:r w:rsidRPr="000A11C0">
        <w:rPr>
          <w:sz w:val="24"/>
          <w:szCs w:val="24"/>
        </w:rPr>
        <w:t>yaitu:</w:t>
      </w:r>
      <w:r w:rsidRPr="000A11C0">
        <w:rPr>
          <w:spacing w:val="40"/>
          <w:sz w:val="24"/>
          <w:szCs w:val="24"/>
        </w:rPr>
        <w:t xml:space="preserve"> </w:t>
      </w:r>
      <w:r w:rsidRPr="000A11C0">
        <w:rPr>
          <w:sz w:val="24"/>
          <w:szCs w:val="24"/>
        </w:rPr>
        <w:t>Keadilan,</w:t>
      </w:r>
      <w:r w:rsidRPr="000A11C0">
        <w:rPr>
          <w:spacing w:val="40"/>
          <w:sz w:val="24"/>
          <w:szCs w:val="24"/>
        </w:rPr>
        <w:t xml:space="preserve"> </w:t>
      </w:r>
      <w:r w:rsidRPr="000A11C0">
        <w:rPr>
          <w:sz w:val="24"/>
          <w:szCs w:val="24"/>
        </w:rPr>
        <w:t>Kepastian</w:t>
      </w:r>
      <w:r w:rsidRPr="000A11C0">
        <w:rPr>
          <w:spacing w:val="40"/>
          <w:sz w:val="24"/>
          <w:szCs w:val="24"/>
        </w:rPr>
        <w:t xml:space="preserve"> </w:t>
      </w:r>
      <w:r w:rsidRPr="000A11C0">
        <w:rPr>
          <w:sz w:val="24"/>
          <w:szCs w:val="24"/>
        </w:rPr>
        <w:t>hukum,</w:t>
      </w:r>
      <w:r w:rsidRPr="000A11C0">
        <w:rPr>
          <w:spacing w:val="40"/>
          <w:sz w:val="24"/>
          <w:szCs w:val="24"/>
        </w:rPr>
        <w:t xml:space="preserve"> </w:t>
      </w:r>
      <w:r w:rsidRPr="000A11C0">
        <w:rPr>
          <w:sz w:val="24"/>
          <w:szCs w:val="24"/>
        </w:rPr>
        <w:t>Kemanfaatan</w:t>
      </w:r>
      <w:r w:rsidRPr="000A11C0">
        <w:rPr>
          <w:b/>
          <w:sz w:val="24"/>
          <w:szCs w:val="24"/>
        </w:rPr>
        <w:t>,</w:t>
      </w:r>
      <w:r w:rsidRPr="000A11C0">
        <w:rPr>
          <w:b/>
          <w:spacing w:val="5"/>
          <w:sz w:val="24"/>
          <w:szCs w:val="24"/>
        </w:rPr>
        <w:t xml:space="preserve"> </w:t>
      </w:r>
      <w:r w:rsidRPr="000A11C0">
        <w:rPr>
          <w:sz w:val="24"/>
          <w:szCs w:val="24"/>
        </w:rPr>
        <w:t>Ketiga</w:t>
      </w:r>
      <w:r w:rsidRPr="000A11C0">
        <w:rPr>
          <w:spacing w:val="7"/>
          <w:sz w:val="24"/>
          <w:szCs w:val="24"/>
        </w:rPr>
        <w:t xml:space="preserve"> </w:t>
      </w:r>
      <w:r w:rsidRPr="000A11C0">
        <w:rPr>
          <w:sz w:val="24"/>
          <w:szCs w:val="24"/>
        </w:rPr>
        <w:t>nilai</w:t>
      </w:r>
      <w:r w:rsidRPr="000A11C0">
        <w:rPr>
          <w:spacing w:val="7"/>
          <w:sz w:val="24"/>
          <w:szCs w:val="24"/>
        </w:rPr>
        <w:t xml:space="preserve"> </w:t>
      </w:r>
      <w:r w:rsidRPr="000A11C0">
        <w:rPr>
          <w:sz w:val="24"/>
          <w:szCs w:val="24"/>
        </w:rPr>
        <w:t>ini</w:t>
      </w:r>
      <w:r w:rsidRPr="000A11C0">
        <w:rPr>
          <w:spacing w:val="7"/>
          <w:sz w:val="24"/>
          <w:szCs w:val="24"/>
        </w:rPr>
        <w:t xml:space="preserve"> </w:t>
      </w:r>
      <w:r w:rsidRPr="000A11C0">
        <w:rPr>
          <w:sz w:val="24"/>
          <w:szCs w:val="24"/>
        </w:rPr>
        <w:t>harus</w:t>
      </w:r>
      <w:r w:rsidRPr="000A11C0">
        <w:rPr>
          <w:spacing w:val="7"/>
          <w:sz w:val="24"/>
          <w:szCs w:val="24"/>
        </w:rPr>
        <w:t xml:space="preserve"> </w:t>
      </w:r>
      <w:r w:rsidRPr="000A11C0">
        <w:rPr>
          <w:sz w:val="24"/>
          <w:szCs w:val="24"/>
        </w:rPr>
        <w:t>seimbang,</w:t>
      </w:r>
      <w:r w:rsidRPr="000A11C0">
        <w:rPr>
          <w:spacing w:val="7"/>
          <w:sz w:val="24"/>
          <w:szCs w:val="24"/>
        </w:rPr>
        <w:t xml:space="preserve"> </w:t>
      </w:r>
      <w:r w:rsidRPr="000A11C0">
        <w:rPr>
          <w:sz w:val="24"/>
          <w:szCs w:val="24"/>
        </w:rPr>
        <w:t>tetapi</w:t>
      </w:r>
      <w:r w:rsidRPr="000A11C0">
        <w:rPr>
          <w:spacing w:val="7"/>
          <w:sz w:val="24"/>
          <w:szCs w:val="24"/>
        </w:rPr>
        <w:t xml:space="preserve"> </w:t>
      </w:r>
      <w:r w:rsidRPr="000A11C0">
        <w:rPr>
          <w:sz w:val="24"/>
          <w:szCs w:val="24"/>
        </w:rPr>
        <w:t>bila</w:t>
      </w:r>
      <w:r w:rsidRPr="000A11C0">
        <w:rPr>
          <w:spacing w:val="7"/>
          <w:sz w:val="24"/>
          <w:szCs w:val="24"/>
        </w:rPr>
        <w:t xml:space="preserve"> </w:t>
      </w:r>
      <w:r w:rsidRPr="000A11C0">
        <w:rPr>
          <w:sz w:val="24"/>
          <w:szCs w:val="24"/>
        </w:rPr>
        <w:t>terjadi</w:t>
      </w:r>
      <w:r w:rsidRPr="000A11C0">
        <w:rPr>
          <w:spacing w:val="7"/>
          <w:sz w:val="24"/>
          <w:szCs w:val="24"/>
        </w:rPr>
        <w:t xml:space="preserve"> </w:t>
      </w:r>
      <w:r w:rsidRPr="000A11C0">
        <w:rPr>
          <w:sz w:val="24"/>
          <w:szCs w:val="24"/>
        </w:rPr>
        <w:t>konflik,</w:t>
      </w:r>
      <w:r w:rsidRPr="000A11C0">
        <w:rPr>
          <w:spacing w:val="7"/>
          <w:sz w:val="24"/>
          <w:szCs w:val="24"/>
        </w:rPr>
        <w:t xml:space="preserve"> </w:t>
      </w:r>
      <w:r w:rsidRPr="000A11C0">
        <w:rPr>
          <w:spacing w:val="-2"/>
          <w:sz w:val="24"/>
          <w:szCs w:val="24"/>
        </w:rPr>
        <w:t>keadilan harus</w:t>
      </w:r>
      <w:r w:rsidRPr="000A11C0">
        <w:rPr>
          <w:spacing w:val="-4"/>
          <w:sz w:val="24"/>
          <w:szCs w:val="24"/>
        </w:rPr>
        <w:t xml:space="preserve"> </w:t>
      </w:r>
      <w:r w:rsidRPr="000A11C0">
        <w:rPr>
          <w:spacing w:val="-2"/>
          <w:sz w:val="24"/>
          <w:szCs w:val="24"/>
        </w:rPr>
        <w:t>diutamakan.</w:t>
      </w:r>
      <w:r w:rsidRPr="000A11C0">
        <w:rPr>
          <w:spacing w:val="-4"/>
          <w:sz w:val="24"/>
          <w:szCs w:val="24"/>
        </w:rPr>
        <w:t xml:space="preserve"> </w:t>
      </w:r>
      <w:r w:rsidRPr="000A11C0">
        <w:rPr>
          <w:spacing w:val="-2"/>
          <w:sz w:val="24"/>
          <w:szCs w:val="24"/>
        </w:rPr>
        <w:t>Keadilan</w:t>
      </w:r>
      <w:r w:rsidRPr="000A11C0">
        <w:rPr>
          <w:spacing w:val="-4"/>
          <w:sz w:val="24"/>
          <w:szCs w:val="24"/>
        </w:rPr>
        <w:t xml:space="preserve"> </w:t>
      </w:r>
      <w:r w:rsidRPr="000A11C0">
        <w:rPr>
          <w:spacing w:val="-2"/>
          <w:sz w:val="24"/>
          <w:szCs w:val="24"/>
        </w:rPr>
        <w:t>menurut</w:t>
      </w:r>
      <w:r w:rsidRPr="000A11C0">
        <w:rPr>
          <w:spacing w:val="-4"/>
          <w:sz w:val="24"/>
          <w:szCs w:val="24"/>
        </w:rPr>
        <w:t xml:space="preserve"> </w:t>
      </w:r>
      <w:r w:rsidRPr="000A11C0">
        <w:rPr>
          <w:spacing w:val="-2"/>
          <w:sz w:val="24"/>
          <w:szCs w:val="24"/>
        </w:rPr>
        <w:t>hukum</w:t>
      </w:r>
      <w:r w:rsidRPr="000A11C0">
        <w:rPr>
          <w:spacing w:val="-4"/>
          <w:sz w:val="24"/>
          <w:szCs w:val="24"/>
        </w:rPr>
        <w:t xml:space="preserve"> </w:t>
      </w:r>
      <w:r w:rsidRPr="000A11C0">
        <w:rPr>
          <w:spacing w:val="-2"/>
          <w:sz w:val="24"/>
          <w:szCs w:val="24"/>
        </w:rPr>
        <w:t>Keadilan</w:t>
      </w:r>
      <w:r w:rsidRPr="000A11C0">
        <w:rPr>
          <w:spacing w:val="-4"/>
          <w:sz w:val="24"/>
          <w:szCs w:val="24"/>
        </w:rPr>
        <w:t xml:space="preserve"> </w:t>
      </w:r>
      <w:r w:rsidRPr="000A11C0">
        <w:rPr>
          <w:spacing w:val="-2"/>
          <w:sz w:val="24"/>
          <w:szCs w:val="24"/>
        </w:rPr>
        <w:t>dalam</w:t>
      </w:r>
      <w:r w:rsidRPr="000A11C0">
        <w:rPr>
          <w:spacing w:val="-4"/>
          <w:sz w:val="24"/>
          <w:szCs w:val="24"/>
        </w:rPr>
        <w:t xml:space="preserve"> </w:t>
      </w:r>
      <w:r w:rsidRPr="000A11C0">
        <w:rPr>
          <w:spacing w:val="-2"/>
          <w:sz w:val="24"/>
          <w:szCs w:val="24"/>
        </w:rPr>
        <w:t>konteks</w:t>
      </w:r>
      <w:r w:rsidRPr="000A11C0">
        <w:rPr>
          <w:spacing w:val="-4"/>
          <w:sz w:val="24"/>
          <w:szCs w:val="24"/>
        </w:rPr>
        <w:t xml:space="preserve"> </w:t>
      </w:r>
      <w:r w:rsidRPr="000A11C0">
        <w:rPr>
          <w:spacing w:val="-2"/>
          <w:sz w:val="24"/>
          <w:szCs w:val="24"/>
        </w:rPr>
        <w:t>hukum</w:t>
      </w:r>
      <w:r w:rsidRPr="000A11C0">
        <w:rPr>
          <w:spacing w:val="-4"/>
          <w:sz w:val="24"/>
          <w:szCs w:val="24"/>
        </w:rPr>
        <w:t xml:space="preserve"> </w:t>
      </w:r>
      <w:r w:rsidRPr="000A11C0">
        <w:rPr>
          <w:spacing w:val="-2"/>
          <w:sz w:val="24"/>
          <w:szCs w:val="24"/>
        </w:rPr>
        <w:t xml:space="preserve">adalah </w:t>
      </w:r>
      <w:r w:rsidRPr="000A11C0">
        <w:rPr>
          <w:sz w:val="24"/>
          <w:szCs w:val="24"/>
        </w:rPr>
        <w:t>keadaan di mana setiap orang diperlakukan sesuai dengan hak dan kewajibannya secara seimbang dan proporsional berdasarkan hukum yang berlaku. Keadilan bukan</w:t>
      </w:r>
      <w:r w:rsidRPr="000A11C0">
        <w:rPr>
          <w:spacing w:val="-10"/>
          <w:sz w:val="24"/>
          <w:szCs w:val="24"/>
        </w:rPr>
        <w:t xml:space="preserve"> </w:t>
      </w:r>
      <w:r w:rsidRPr="000A11C0">
        <w:rPr>
          <w:sz w:val="24"/>
          <w:szCs w:val="24"/>
        </w:rPr>
        <w:t>hanya</w:t>
      </w:r>
      <w:r w:rsidRPr="000A11C0">
        <w:rPr>
          <w:spacing w:val="-10"/>
          <w:sz w:val="24"/>
          <w:szCs w:val="24"/>
        </w:rPr>
        <w:t xml:space="preserve"> </w:t>
      </w:r>
      <w:r w:rsidRPr="000A11C0">
        <w:rPr>
          <w:sz w:val="24"/>
          <w:szCs w:val="24"/>
        </w:rPr>
        <w:t>formal</w:t>
      </w:r>
      <w:r w:rsidRPr="000A11C0">
        <w:rPr>
          <w:spacing w:val="-10"/>
          <w:sz w:val="24"/>
          <w:szCs w:val="24"/>
        </w:rPr>
        <w:t xml:space="preserve"> </w:t>
      </w:r>
      <w:r w:rsidRPr="000A11C0">
        <w:rPr>
          <w:sz w:val="24"/>
          <w:szCs w:val="24"/>
        </w:rPr>
        <w:t>(tertulis</w:t>
      </w:r>
      <w:r w:rsidRPr="000A11C0">
        <w:rPr>
          <w:spacing w:val="-10"/>
          <w:sz w:val="24"/>
          <w:szCs w:val="24"/>
        </w:rPr>
        <w:t xml:space="preserve"> </w:t>
      </w:r>
      <w:r w:rsidRPr="000A11C0">
        <w:rPr>
          <w:sz w:val="24"/>
          <w:szCs w:val="24"/>
        </w:rPr>
        <w:t>dalam</w:t>
      </w:r>
      <w:r w:rsidRPr="000A11C0">
        <w:rPr>
          <w:spacing w:val="-10"/>
          <w:sz w:val="24"/>
          <w:szCs w:val="24"/>
        </w:rPr>
        <w:t xml:space="preserve"> </w:t>
      </w:r>
      <w:r w:rsidRPr="000A11C0">
        <w:rPr>
          <w:sz w:val="24"/>
          <w:szCs w:val="24"/>
        </w:rPr>
        <w:t>aturan),</w:t>
      </w:r>
      <w:r w:rsidRPr="000A11C0">
        <w:rPr>
          <w:spacing w:val="-10"/>
          <w:sz w:val="24"/>
          <w:szCs w:val="24"/>
        </w:rPr>
        <w:t xml:space="preserve"> </w:t>
      </w:r>
      <w:r w:rsidRPr="000A11C0">
        <w:rPr>
          <w:sz w:val="24"/>
          <w:szCs w:val="24"/>
        </w:rPr>
        <w:t>tetapi</w:t>
      </w:r>
      <w:r w:rsidRPr="000A11C0">
        <w:rPr>
          <w:spacing w:val="-10"/>
          <w:sz w:val="24"/>
          <w:szCs w:val="24"/>
        </w:rPr>
        <w:t xml:space="preserve"> </w:t>
      </w:r>
      <w:r w:rsidRPr="000A11C0">
        <w:rPr>
          <w:sz w:val="24"/>
          <w:szCs w:val="24"/>
        </w:rPr>
        <w:t>juga</w:t>
      </w:r>
      <w:r w:rsidRPr="000A11C0">
        <w:rPr>
          <w:spacing w:val="-10"/>
          <w:sz w:val="24"/>
          <w:szCs w:val="24"/>
        </w:rPr>
        <w:t xml:space="preserve"> </w:t>
      </w:r>
      <w:r w:rsidRPr="000A11C0">
        <w:rPr>
          <w:sz w:val="24"/>
          <w:szCs w:val="24"/>
        </w:rPr>
        <w:t>menyangkut</w:t>
      </w:r>
      <w:r w:rsidRPr="000A11C0">
        <w:rPr>
          <w:spacing w:val="-10"/>
          <w:sz w:val="24"/>
          <w:szCs w:val="24"/>
        </w:rPr>
        <w:t xml:space="preserve"> </w:t>
      </w:r>
      <w:r w:rsidRPr="000A11C0">
        <w:rPr>
          <w:sz w:val="24"/>
          <w:szCs w:val="24"/>
        </w:rPr>
        <w:t>nilai</w:t>
      </w:r>
      <w:r w:rsidRPr="000A11C0">
        <w:rPr>
          <w:spacing w:val="-10"/>
          <w:sz w:val="24"/>
          <w:szCs w:val="24"/>
        </w:rPr>
        <w:t xml:space="preserve"> </w:t>
      </w:r>
      <w:r w:rsidRPr="000A11C0">
        <w:rPr>
          <w:sz w:val="24"/>
          <w:szCs w:val="24"/>
        </w:rPr>
        <w:t>moral</w:t>
      </w:r>
      <w:r w:rsidRPr="000A11C0">
        <w:rPr>
          <w:spacing w:val="-10"/>
          <w:sz w:val="24"/>
          <w:szCs w:val="24"/>
        </w:rPr>
        <w:t xml:space="preserve"> </w:t>
      </w:r>
      <w:r w:rsidRPr="000A11C0">
        <w:rPr>
          <w:sz w:val="24"/>
          <w:szCs w:val="24"/>
        </w:rPr>
        <w:t xml:space="preserve">dan </w:t>
      </w:r>
      <w:r w:rsidRPr="000A11C0">
        <w:rPr>
          <w:spacing w:val="-2"/>
          <w:sz w:val="24"/>
          <w:szCs w:val="24"/>
        </w:rPr>
        <w:t>etika.</w:t>
      </w:r>
    </w:p>
    <w:p w:rsidR="00373D7F" w:rsidRPr="000A11C0" w:rsidRDefault="00373D7F" w:rsidP="00373D7F">
      <w:pPr>
        <w:spacing w:line="360" w:lineRule="auto"/>
        <w:ind w:right="4" w:firstLine="709"/>
        <w:jc w:val="both"/>
        <w:rPr>
          <w:spacing w:val="-2"/>
          <w:sz w:val="24"/>
          <w:szCs w:val="24"/>
        </w:rPr>
      </w:pPr>
      <w:r w:rsidRPr="000A11C0">
        <w:rPr>
          <w:sz w:val="24"/>
          <w:szCs w:val="24"/>
        </w:rPr>
        <w:t>Kepastian hukum adalah Kepastian hukum menjamin bahwa hak dan kewajiban warga negara dilindungi secara tetap dan dapat diprediksi, sehingga tidak terjadi ketidakadilan akibat ketidakjelasan norma hukum atau tindakan sewenang-wenang oleh penguasa. Kemanfaat hukum adalah Kemanfaatan hukum adalah nilai atau tujuan hukum yang menghendaki agar hukum memberikan manfaat</w:t>
      </w:r>
      <w:r w:rsidRPr="000A11C0">
        <w:rPr>
          <w:spacing w:val="-15"/>
          <w:sz w:val="24"/>
          <w:szCs w:val="24"/>
        </w:rPr>
        <w:t xml:space="preserve"> </w:t>
      </w:r>
      <w:r w:rsidRPr="000A11C0">
        <w:rPr>
          <w:sz w:val="24"/>
          <w:szCs w:val="24"/>
        </w:rPr>
        <w:t>nyata</w:t>
      </w:r>
      <w:r w:rsidRPr="000A11C0">
        <w:rPr>
          <w:spacing w:val="-15"/>
          <w:sz w:val="24"/>
          <w:szCs w:val="24"/>
        </w:rPr>
        <w:t xml:space="preserve"> </w:t>
      </w:r>
      <w:r w:rsidRPr="000A11C0">
        <w:rPr>
          <w:sz w:val="24"/>
          <w:szCs w:val="24"/>
        </w:rPr>
        <w:t>bagi</w:t>
      </w:r>
      <w:r w:rsidRPr="000A11C0">
        <w:rPr>
          <w:spacing w:val="-15"/>
          <w:sz w:val="24"/>
          <w:szCs w:val="24"/>
        </w:rPr>
        <w:t xml:space="preserve"> </w:t>
      </w:r>
      <w:r w:rsidRPr="000A11C0">
        <w:rPr>
          <w:sz w:val="24"/>
          <w:szCs w:val="24"/>
        </w:rPr>
        <w:t>masyarakat,</w:t>
      </w:r>
      <w:r w:rsidRPr="000A11C0">
        <w:rPr>
          <w:spacing w:val="-15"/>
          <w:sz w:val="24"/>
          <w:szCs w:val="24"/>
        </w:rPr>
        <w:t xml:space="preserve"> </w:t>
      </w:r>
      <w:r w:rsidRPr="000A11C0">
        <w:rPr>
          <w:sz w:val="24"/>
          <w:szCs w:val="24"/>
        </w:rPr>
        <w:t>seperti</w:t>
      </w:r>
      <w:r w:rsidRPr="000A11C0">
        <w:rPr>
          <w:spacing w:val="-15"/>
          <w:sz w:val="24"/>
          <w:szCs w:val="24"/>
        </w:rPr>
        <w:t xml:space="preserve"> </w:t>
      </w:r>
      <w:r w:rsidRPr="000A11C0">
        <w:rPr>
          <w:sz w:val="24"/>
          <w:szCs w:val="24"/>
        </w:rPr>
        <w:t>ketertiban,</w:t>
      </w:r>
      <w:r w:rsidRPr="000A11C0">
        <w:rPr>
          <w:spacing w:val="-15"/>
          <w:sz w:val="24"/>
          <w:szCs w:val="24"/>
        </w:rPr>
        <w:t xml:space="preserve"> </w:t>
      </w:r>
      <w:r w:rsidRPr="000A11C0">
        <w:rPr>
          <w:sz w:val="24"/>
          <w:szCs w:val="24"/>
        </w:rPr>
        <w:t>perlindungan,</w:t>
      </w:r>
      <w:r w:rsidRPr="000A11C0">
        <w:rPr>
          <w:spacing w:val="-15"/>
          <w:sz w:val="24"/>
          <w:szCs w:val="24"/>
        </w:rPr>
        <w:t xml:space="preserve"> </w:t>
      </w:r>
      <w:r w:rsidRPr="000A11C0">
        <w:rPr>
          <w:sz w:val="24"/>
          <w:szCs w:val="24"/>
        </w:rPr>
        <w:t>dan</w:t>
      </w:r>
      <w:r w:rsidRPr="000A11C0">
        <w:rPr>
          <w:spacing w:val="-15"/>
          <w:sz w:val="24"/>
          <w:szCs w:val="24"/>
        </w:rPr>
        <w:t xml:space="preserve"> </w:t>
      </w:r>
      <w:r w:rsidRPr="000A11C0">
        <w:rPr>
          <w:sz w:val="24"/>
          <w:szCs w:val="24"/>
        </w:rPr>
        <w:t xml:space="preserve">kesejahteraan. </w:t>
      </w:r>
      <w:r w:rsidRPr="000A11C0">
        <w:rPr>
          <w:spacing w:val="-2"/>
          <w:sz w:val="24"/>
          <w:szCs w:val="24"/>
        </w:rPr>
        <w:t>Hukum</w:t>
      </w:r>
      <w:r w:rsidRPr="000A11C0">
        <w:rPr>
          <w:spacing w:val="-8"/>
          <w:sz w:val="24"/>
          <w:szCs w:val="24"/>
        </w:rPr>
        <w:t xml:space="preserve"> </w:t>
      </w:r>
      <w:r w:rsidRPr="000A11C0">
        <w:rPr>
          <w:spacing w:val="-2"/>
          <w:sz w:val="24"/>
          <w:szCs w:val="24"/>
        </w:rPr>
        <w:t>yang</w:t>
      </w:r>
      <w:r w:rsidRPr="000A11C0">
        <w:rPr>
          <w:spacing w:val="-8"/>
          <w:sz w:val="24"/>
          <w:szCs w:val="24"/>
        </w:rPr>
        <w:t xml:space="preserve"> </w:t>
      </w:r>
      <w:r w:rsidRPr="000A11C0">
        <w:rPr>
          <w:spacing w:val="-2"/>
          <w:sz w:val="24"/>
          <w:szCs w:val="24"/>
        </w:rPr>
        <w:t>baik</w:t>
      </w:r>
      <w:r w:rsidRPr="000A11C0">
        <w:rPr>
          <w:spacing w:val="-8"/>
          <w:sz w:val="24"/>
          <w:szCs w:val="24"/>
        </w:rPr>
        <w:t xml:space="preserve"> </w:t>
      </w:r>
      <w:r w:rsidRPr="000A11C0">
        <w:rPr>
          <w:spacing w:val="-2"/>
          <w:sz w:val="24"/>
          <w:szCs w:val="24"/>
        </w:rPr>
        <w:t>tidak</w:t>
      </w:r>
      <w:r w:rsidRPr="000A11C0">
        <w:rPr>
          <w:spacing w:val="-8"/>
          <w:sz w:val="24"/>
          <w:szCs w:val="24"/>
        </w:rPr>
        <w:t xml:space="preserve"> </w:t>
      </w:r>
      <w:r w:rsidRPr="000A11C0">
        <w:rPr>
          <w:spacing w:val="-2"/>
          <w:sz w:val="24"/>
          <w:szCs w:val="24"/>
        </w:rPr>
        <w:t>hanya</w:t>
      </w:r>
      <w:r w:rsidRPr="000A11C0">
        <w:rPr>
          <w:spacing w:val="-8"/>
          <w:sz w:val="24"/>
          <w:szCs w:val="24"/>
        </w:rPr>
        <w:t xml:space="preserve"> </w:t>
      </w:r>
      <w:r w:rsidRPr="000A11C0">
        <w:rPr>
          <w:spacing w:val="-2"/>
          <w:sz w:val="24"/>
          <w:szCs w:val="24"/>
        </w:rPr>
        <w:t>adil</w:t>
      </w:r>
      <w:r w:rsidRPr="000A11C0">
        <w:rPr>
          <w:spacing w:val="-8"/>
          <w:sz w:val="24"/>
          <w:szCs w:val="24"/>
        </w:rPr>
        <w:t xml:space="preserve"> </w:t>
      </w:r>
      <w:r w:rsidRPr="000A11C0">
        <w:rPr>
          <w:spacing w:val="-2"/>
          <w:sz w:val="24"/>
          <w:szCs w:val="24"/>
        </w:rPr>
        <w:t>dan</w:t>
      </w:r>
      <w:r w:rsidRPr="000A11C0">
        <w:rPr>
          <w:spacing w:val="-8"/>
          <w:sz w:val="24"/>
          <w:szCs w:val="24"/>
        </w:rPr>
        <w:t xml:space="preserve"> </w:t>
      </w:r>
      <w:r w:rsidRPr="000A11C0">
        <w:rPr>
          <w:spacing w:val="-2"/>
          <w:sz w:val="24"/>
          <w:szCs w:val="24"/>
        </w:rPr>
        <w:t>pasti,</w:t>
      </w:r>
      <w:r w:rsidRPr="000A11C0">
        <w:rPr>
          <w:spacing w:val="-8"/>
          <w:sz w:val="24"/>
          <w:szCs w:val="24"/>
        </w:rPr>
        <w:t xml:space="preserve"> </w:t>
      </w:r>
      <w:r w:rsidRPr="000A11C0">
        <w:rPr>
          <w:spacing w:val="-2"/>
          <w:sz w:val="24"/>
          <w:szCs w:val="24"/>
        </w:rPr>
        <w:t>tetapi</w:t>
      </w:r>
      <w:r w:rsidRPr="000A11C0">
        <w:rPr>
          <w:spacing w:val="-8"/>
          <w:sz w:val="24"/>
          <w:szCs w:val="24"/>
        </w:rPr>
        <w:t xml:space="preserve"> </w:t>
      </w:r>
      <w:r w:rsidRPr="000A11C0">
        <w:rPr>
          <w:spacing w:val="-2"/>
          <w:sz w:val="24"/>
          <w:szCs w:val="24"/>
        </w:rPr>
        <w:t>juga</w:t>
      </w:r>
      <w:r w:rsidRPr="000A11C0">
        <w:rPr>
          <w:spacing w:val="-8"/>
          <w:sz w:val="24"/>
          <w:szCs w:val="24"/>
        </w:rPr>
        <w:t xml:space="preserve"> </w:t>
      </w:r>
      <w:r w:rsidRPr="000A11C0">
        <w:rPr>
          <w:spacing w:val="-2"/>
          <w:sz w:val="24"/>
          <w:szCs w:val="24"/>
        </w:rPr>
        <w:t>berdaya</w:t>
      </w:r>
      <w:r w:rsidRPr="000A11C0">
        <w:rPr>
          <w:spacing w:val="-8"/>
          <w:sz w:val="24"/>
          <w:szCs w:val="24"/>
        </w:rPr>
        <w:t xml:space="preserve"> </w:t>
      </w:r>
      <w:r w:rsidRPr="000A11C0">
        <w:rPr>
          <w:spacing w:val="-2"/>
          <w:sz w:val="24"/>
          <w:szCs w:val="24"/>
        </w:rPr>
        <w:t>guna</w:t>
      </w:r>
      <w:r w:rsidRPr="000A11C0">
        <w:rPr>
          <w:spacing w:val="-8"/>
          <w:sz w:val="24"/>
          <w:szCs w:val="24"/>
        </w:rPr>
        <w:t xml:space="preserve"> </w:t>
      </w:r>
      <w:r w:rsidRPr="000A11C0">
        <w:rPr>
          <w:spacing w:val="-2"/>
          <w:sz w:val="24"/>
          <w:szCs w:val="24"/>
        </w:rPr>
        <w:t>atau</w:t>
      </w:r>
      <w:r w:rsidRPr="000A11C0">
        <w:rPr>
          <w:spacing w:val="-8"/>
          <w:sz w:val="24"/>
          <w:szCs w:val="24"/>
        </w:rPr>
        <w:t xml:space="preserve"> </w:t>
      </w:r>
      <w:r w:rsidRPr="000A11C0">
        <w:rPr>
          <w:spacing w:val="-2"/>
          <w:sz w:val="24"/>
          <w:szCs w:val="24"/>
        </w:rPr>
        <w:t xml:space="preserve">berfungsi </w:t>
      </w:r>
      <w:r w:rsidRPr="000A11C0">
        <w:rPr>
          <w:sz w:val="24"/>
          <w:szCs w:val="24"/>
        </w:rPr>
        <w:t>secara efektif dalam kehidupan sosial. Dengan kata lain, hukum harus membawa kebaikan yang dirasakan oleh masyarakat luas, bukan sekadar benar secara formal atau prosedural.</w:t>
      </w:r>
      <w:r w:rsidRPr="000A11C0">
        <w:rPr>
          <w:sz w:val="24"/>
          <w:szCs w:val="24"/>
          <w:vertAlign w:val="superscript"/>
        </w:rPr>
        <w:t>5</w:t>
      </w:r>
    </w:p>
    <w:p w:rsidR="00373D7F" w:rsidRPr="000A11C0" w:rsidRDefault="00373D7F" w:rsidP="00373D7F">
      <w:pPr>
        <w:spacing w:line="360" w:lineRule="auto"/>
        <w:rPr>
          <w:sz w:val="24"/>
          <w:szCs w:val="24"/>
        </w:rPr>
      </w:pPr>
    </w:p>
    <w:p w:rsidR="00373D7F" w:rsidRPr="000A11C0" w:rsidRDefault="00373D7F" w:rsidP="00373D7F">
      <w:pPr>
        <w:spacing w:line="360" w:lineRule="auto"/>
        <w:rPr>
          <w:sz w:val="24"/>
          <w:szCs w:val="24"/>
        </w:rPr>
      </w:pPr>
    </w:p>
    <w:p w:rsidR="00373D7F" w:rsidRPr="000A11C0" w:rsidRDefault="00373D7F" w:rsidP="00373D7F">
      <w:pPr>
        <w:spacing w:line="360" w:lineRule="auto"/>
        <w:rPr>
          <w:sz w:val="24"/>
          <w:szCs w:val="24"/>
        </w:rPr>
      </w:pPr>
      <w:r w:rsidRPr="000A11C0">
        <w:rPr>
          <w:noProof/>
          <w:sz w:val="24"/>
          <w:szCs w:val="24"/>
          <w:lang w:val="en-US"/>
        </w:rPr>
        <mc:AlternateContent>
          <mc:Choice Requires="wps">
            <w:drawing>
              <wp:anchor distT="0" distB="0" distL="114300" distR="114300" simplePos="0" relativeHeight="251661312" behindDoc="0" locked="0" layoutInCell="1" allowOverlap="1" wp14:anchorId="402FA4FA" wp14:editId="7ED8E09C">
                <wp:simplePos x="0" y="0"/>
                <wp:positionH relativeFrom="column">
                  <wp:posOffset>-995</wp:posOffset>
                </wp:positionH>
                <wp:positionV relativeFrom="paragraph">
                  <wp:posOffset>178463</wp:posOffset>
                </wp:positionV>
                <wp:extent cx="1908313" cy="0"/>
                <wp:effectExtent l="0" t="0" r="0" b="0"/>
                <wp:wrapNone/>
                <wp:docPr id="1847722202" name="Straight Connector 25"/>
                <wp:cNvGraphicFramePr/>
                <a:graphic xmlns:a="http://schemas.openxmlformats.org/drawingml/2006/main">
                  <a:graphicData uri="http://schemas.microsoft.com/office/word/2010/wordprocessingShape">
                    <wps:wsp>
                      <wps:cNvCnPr/>
                      <wps:spPr>
                        <a:xfrm>
                          <a:off x="0" y="0"/>
                          <a:ext cx="19083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pt,14.05pt" to="150.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" strokecolor="black [3040]"/>
            </w:pict>
          </mc:Fallback>
        </mc:AlternateContent>
      </w:r>
    </w:p>
    <w:p w:rsidR="00373D7F" w:rsidRPr="000A11C0" w:rsidRDefault="00373D7F" w:rsidP="00373D7F">
      <w:pPr>
        <w:spacing w:line="360" w:lineRule="auto"/>
        <w:jc w:val="both"/>
        <w:rPr>
          <w:sz w:val="24"/>
          <w:szCs w:val="24"/>
        </w:rPr>
      </w:pPr>
      <w:r w:rsidRPr="000A11C0">
        <w:rPr>
          <w:sz w:val="24"/>
          <w:szCs w:val="24"/>
          <w:vertAlign w:val="superscript"/>
        </w:rPr>
        <w:t>5</w:t>
      </w:r>
      <w:r w:rsidRPr="000A11C0">
        <w:rPr>
          <w:spacing w:val="-11"/>
          <w:sz w:val="24"/>
          <w:szCs w:val="24"/>
        </w:rPr>
        <w:t xml:space="preserve"> </w:t>
      </w:r>
      <w:r w:rsidRPr="000A11C0">
        <w:rPr>
          <w:sz w:val="24"/>
          <w:szCs w:val="24"/>
        </w:rPr>
        <w:t>Gustav</w:t>
      </w:r>
      <w:r w:rsidRPr="000A11C0">
        <w:rPr>
          <w:spacing w:val="-11"/>
          <w:sz w:val="24"/>
          <w:szCs w:val="24"/>
        </w:rPr>
        <w:t xml:space="preserve"> </w:t>
      </w:r>
      <w:r w:rsidRPr="000A11C0">
        <w:rPr>
          <w:sz w:val="24"/>
          <w:szCs w:val="24"/>
        </w:rPr>
        <w:t>Radbruch,</w:t>
      </w:r>
      <w:r w:rsidRPr="000A11C0">
        <w:rPr>
          <w:spacing w:val="-10"/>
          <w:sz w:val="24"/>
          <w:szCs w:val="24"/>
        </w:rPr>
        <w:t xml:space="preserve"> </w:t>
      </w:r>
      <w:r w:rsidRPr="000A11C0">
        <w:rPr>
          <w:i/>
          <w:sz w:val="24"/>
          <w:szCs w:val="24"/>
        </w:rPr>
        <w:t>Gesetzliches</w:t>
      </w:r>
      <w:r w:rsidRPr="000A11C0">
        <w:rPr>
          <w:i/>
          <w:spacing w:val="-11"/>
          <w:sz w:val="24"/>
          <w:szCs w:val="24"/>
        </w:rPr>
        <w:t xml:space="preserve"> </w:t>
      </w:r>
      <w:r w:rsidRPr="000A11C0">
        <w:rPr>
          <w:i/>
          <w:sz w:val="24"/>
          <w:szCs w:val="24"/>
        </w:rPr>
        <w:t>Unrecht</w:t>
      </w:r>
      <w:r w:rsidRPr="000A11C0">
        <w:rPr>
          <w:i/>
          <w:spacing w:val="-11"/>
          <w:sz w:val="24"/>
          <w:szCs w:val="24"/>
        </w:rPr>
        <w:t xml:space="preserve"> </w:t>
      </w:r>
      <w:r w:rsidRPr="000A11C0">
        <w:rPr>
          <w:i/>
          <w:sz w:val="24"/>
          <w:szCs w:val="24"/>
        </w:rPr>
        <w:t>und</w:t>
      </w:r>
      <w:r w:rsidRPr="000A11C0">
        <w:rPr>
          <w:i/>
          <w:spacing w:val="-11"/>
          <w:sz w:val="24"/>
          <w:szCs w:val="24"/>
        </w:rPr>
        <w:t xml:space="preserve"> </w:t>
      </w:r>
      <w:r w:rsidRPr="000A11C0">
        <w:rPr>
          <w:i/>
          <w:sz w:val="24"/>
          <w:szCs w:val="24"/>
        </w:rPr>
        <w:t>übergesetzliches</w:t>
      </w:r>
      <w:r w:rsidRPr="000A11C0">
        <w:rPr>
          <w:i/>
          <w:spacing w:val="-11"/>
          <w:sz w:val="24"/>
          <w:szCs w:val="24"/>
        </w:rPr>
        <w:t xml:space="preserve"> </w:t>
      </w:r>
      <w:r w:rsidRPr="000A11C0">
        <w:rPr>
          <w:i/>
          <w:sz w:val="24"/>
          <w:szCs w:val="24"/>
        </w:rPr>
        <w:t>Recht</w:t>
      </w:r>
      <w:r w:rsidRPr="000A11C0">
        <w:rPr>
          <w:i/>
          <w:spacing w:val="-7"/>
          <w:sz w:val="24"/>
          <w:szCs w:val="24"/>
        </w:rPr>
        <w:t xml:space="preserve"> </w:t>
      </w:r>
      <w:r w:rsidRPr="000A11C0">
        <w:rPr>
          <w:sz w:val="24"/>
          <w:szCs w:val="24"/>
        </w:rPr>
        <w:t xml:space="preserve">(1946), </w:t>
      </w:r>
      <w:r w:rsidRPr="000A11C0">
        <w:rPr>
          <w:spacing w:val="-2"/>
          <w:sz w:val="24"/>
          <w:szCs w:val="24"/>
        </w:rPr>
        <w:t xml:space="preserve">dalam </w:t>
      </w:r>
      <w:r w:rsidRPr="000A11C0">
        <w:rPr>
          <w:i/>
          <w:spacing w:val="-2"/>
          <w:sz w:val="24"/>
          <w:szCs w:val="24"/>
        </w:rPr>
        <w:t>Radbruchsche Formel</w:t>
      </w:r>
      <w:r w:rsidRPr="000A11C0">
        <w:rPr>
          <w:spacing w:val="-2"/>
          <w:sz w:val="24"/>
          <w:szCs w:val="24"/>
        </w:rPr>
        <w:t xml:space="preserve">, diterbitkan ulang dalam </w:t>
      </w:r>
      <w:r w:rsidRPr="000A11C0">
        <w:rPr>
          <w:i/>
          <w:spacing w:val="-2"/>
          <w:sz w:val="24"/>
          <w:szCs w:val="24"/>
        </w:rPr>
        <w:t xml:space="preserve">Rechtsphilosophie </w:t>
      </w:r>
      <w:r w:rsidRPr="000A11C0">
        <w:rPr>
          <w:spacing w:val="-2"/>
          <w:sz w:val="24"/>
          <w:szCs w:val="24"/>
        </w:rPr>
        <w:t xml:space="preserve">(Stuttgart: </w:t>
      </w:r>
      <w:r w:rsidRPr="000A11C0">
        <w:rPr>
          <w:sz w:val="24"/>
          <w:szCs w:val="24"/>
        </w:rPr>
        <w:t>Kohlhammer Verlag, 1973).</w:t>
      </w:r>
    </w:p>
    <w:p w:rsidR="00373D7F" w:rsidRPr="000A11C0" w:rsidRDefault="00373D7F" w:rsidP="00373D7F">
      <w:pPr>
        <w:spacing w:line="360" w:lineRule="auto"/>
        <w:jc w:val="both"/>
        <w:rPr>
          <w:sz w:val="24"/>
          <w:szCs w:val="24"/>
        </w:rPr>
        <w:sectPr w:rsidR="00373D7F" w:rsidRPr="000A11C0" w:rsidSect="00327D47">
          <w:pgSz w:w="11910" w:h="16840"/>
          <w:pgMar w:top="1701" w:right="1701" w:bottom="1701" w:left="2268" w:header="720" w:footer="0" w:gutter="0"/>
          <w:cols w:space="720"/>
        </w:sectPr>
      </w:pPr>
    </w:p>
    <w:p w:rsidR="00373D7F" w:rsidRPr="000A11C0" w:rsidRDefault="00373D7F" w:rsidP="00373D7F">
      <w:pPr>
        <w:spacing w:line="360" w:lineRule="auto"/>
        <w:ind w:left="568" w:right="5" w:firstLine="283"/>
        <w:jc w:val="both"/>
        <w:rPr>
          <w:sz w:val="24"/>
          <w:szCs w:val="24"/>
        </w:rPr>
      </w:pPr>
      <w:r w:rsidRPr="000A11C0">
        <w:rPr>
          <w:sz w:val="24"/>
          <w:szCs w:val="24"/>
        </w:rPr>
        <w:lastRenderedPageBreak/>
        <w:t>3. Sanksi Hukum</w:t>
      </w:r>
    </w:p>
    <w:p w:rsidR="00373D7F" w:rsidRPr="000A11C0" w:rsidRDefault="00373D7F" w:rsidP="00373D7F">
      <w:pPr>
        <w:spacing w:line="360" w:lineRule="auto"/>
        <w:ind w:right="5" w:firstLine="709"/>
        <w:jc w:val="both"/>
        <w:rPr>
          <w:sz w:val="24"/>
          <w:szCs w:val="24"/>
        </w:rPr>
      </w:pPr>
      <w:r w:rsidRPr="000A11C0">
        <w:rPr>
          <w:sz w:val="24"/>
          <w:szCs w:val="24"/>
        </w:rPr>
        <w:t>Dalam suatu sistem hukum, keberadaan norma tanpa disertai sanksi ibarat aturan tanpa kekuatan. Hukum tidak hanya berfungsi sebagai pedoman perilaku, tetapi juga sebagai alat pengatur dan pengendali sosial melalui pengenaan sanksi terhadap pelanggaran. Oleh karena itu, sanksi hukum memegang peranan sentral dalam menjamin efektivitas dan kepatuhan terhadap ketentuan hukum yang berlaku.</w:t>
      </w:r>
      <w:r w:rsidRPr="000A11C0">
        <w:rPr>
          <w:spacing w:val="-8"/>
          <w:sz w:val="24"/>
          <w:szCs w:val="24"/>
        </w:rPr>
        <w:t xml:space="preserve"> </w:t>
      </w:r>
      <w:r w:rsidRPr="000A11C0">
        <w:rPr>
          <w:sz w:val="24"/>
          <w:szCs w:val="24"/>
        </w:rPr>
        <w:t>Tanpa</w:t>
      </w:r>
      <w:r w:rsidRPr="000A11C0">
        <w:rPr>
          <w:spacing w:val="-8"/>
          <w:sz w:val="24"/>
          <w:szCs w:val="24"/>
        </w:rPr>
        <w:t xml:space="preserve"> </w:t>
      </w:r>
      <w:r w:rsidRPr="000A11C0">
        <w:rPr>
          <w:sz w:val="24"/>
          <w:szCs w:val="24"/>
        </w:rPr>
        <w:t>sanksi,</w:t>
      </w:r>
      <w:r w:rsidRPr="000A11C0">
        <w:rPr>
          <w:spacing w:val="-8"/>
          <w:sz w:val="24"/>
          <w:szCs w:val="24"/>
        </w:rPr>
        <w:t xml:space="preserve"> </w:t>
      </w:r>
      <w:r w:rsidRPr="000A11C0">
        <w:rPr>
          <w:sz w:val="24"/>
          <w:szCs w:val="24"/>
        </w:rPr>
        <w:t>norma</w:t>
      </w:r>
      <w:r w:rsidRPr="000A11C0">
        <w:rPr>
          <w:spacing w:val="-8"/>
          <w:sz w:val="24"/>
          <w:szCs w:val="24"/>
        </w:rPr>
        <w:t xml:space="preserve"> </w:t>
      </w:r>
      <w:r w:rsidRPr="000A11C0">
        <w:rPr>
          <w:sz w:val="24"/>
          <w:szCs w:val="24"/>
        </w:rPr>
        <w:t>hukum</w:t>
      </w:r>
      <w:r w:rsidRPr="000A11C0">
        <w:rPr>
          <w:spacing w:val="-8"/>
          <w:sz w:val="24"/>
          <w:szCs w:val="24"/>
        </w:rPr>
        <w:t xml:space="preserve"> </w:t>
      </w:r>
      <w:r w:rsidRPr="000A11C0">
        <w:rPr>
          <w:sz w:val="24"/>
          <w:szCs w:val="24"/>
        </w:rPr>
        <w:t>hanya</w:t>
      </w:r>
      <w:r w:rsidRPr="000A11C0">
        <w:rPr>
          <w:spacing w:val="-8"/>
          <w:sz w:val="24"/>
          <w:szCs w:val="24"/>
        </w:rPr>
        <w:t xml:space="preserve"> </w:t>
      </w:r>
      <w:r w:rsidRPr="000A11C0">
        <w:rPr>
          <w:sz w:val="24"/>
          <w:szCs w:val="24"/>
        </w:rPr>
        <w:t>akan</w:t>
      </w:r>
      <w:r w:rsidRPr="000A11C0">
        <w:rPr>
          <w:spacing w:val="-8"/>
          <w:sz w:val="24"/>
          <w:szCs w:val="24"/>
        </w:rPr>
        <w:t xml:space="preserve"> </w:t>
      </w:r>
      <w:r w:rsidRPr="000A11C0">
        <w:rPr>
          <w:sz w:val="24"/>
          <w:szCs w:val="24"/>
        </w:rPr>
        <w:t>menjadi</w:t>
      </w:r>
      <w:r w:rsidRPr="000A11C0">
        <w:rPr>
          <w:spacing w:val="-8"/>
          <w:sz w:val="24"/>
          <w:szCs w:val="24"/>
        </w:rPr>
        <w:t xml:space="preserve"> </w:t>
      </w:r>
      <w:r w:rsidRPr="000A11C0">
        <w:rPr>
          <w:sz w:val="24"/>
          <w:szCs w:val="24"/>
        </w:rPr>
        <w:t>serangkaian</w:t>
      </w:r>
      <w:r w:rsidRPr="000A11C0">
        <w:rPr>
          <w:spacing w:val="-8"/>
          <w:sz w:val="24"/>
          <w:szCs w:val="24"/>
        </w:rPr>
        <w:t xml:space="preserve"> </w:t>
      </w:r>
      <w:r w:rsidRPr="000A11C0">
        <w:rPr>
          <w:sz w:val="24"/>
          <w:szCs w:val="24"/>
        </w:rPr>
        <w:t>tulisan</w:t>
      </w:r>
      <w:r w:rsidRPr="000A11C0">
        <w:rPr>
          <w:spacing w:val="-8"/>
          <w:sz w:val="24"/>
          <w:szCs w:val="24"/>
        </w:rPr>
        <w:t xml:space="preserve"> </w:t>
      </w:r>
      <w:r w:rsidRPr="000A11C0">
        <w:rPr>
          <w:sz w:val="24"/>
          <w:szCs w:val="24"/>
        </w:rPr>
        <w:t>yang tidak</w:t>
      </w:r>
      <w:r w:rsidRPr="000A11C0">
        <w:rPr>
          <w:spacing w:val="-12"/>
          <w:sz w:val="24"/>
          <w:szCs w:val="24"/>
        </w:rPr>
        <w:t xml:space="preserve"> </w:t>
      </w:r>
      <w:r w:rsidRPr="000A11C0">
        <w:rPr>
          <w:sz w:val="24"/>
          <w:szCs w:val="24"/>
        </w:rPr>
        <w:t>memiliki</w:t>
      </w:r>
      <w:r w:rsidRPr="000A11C0">
        <w:rPr>
          <w:spacing w:val="-12"/>
          <w:sz w:val="24"/>
          <w:szCs w:val="24"/>
        </w:rPr>
        <w:t xml:space="preserve"> </w:t>
      </w:r>
      <w:r w:rsidRPr="000A11C0">
        <w:rPr>
          <w:sz w:val="24"/>
          <w:szCs w:val="24"/>
        </w:rPr>
        <w:t>kekuatan</w:t>
      </w:r>
      <w:r w:rsidRPr="000A11C0">
        <w:rPr>
          <w:spacing w:val="-12"/>
          <w:sz w:val="24"/>
          <w:szCs w:val="24"/>
        </w:rPr>
        <w:t xml:space="preserve"> </w:t>
      </w:r>
      <w:r w:rsidRPr="000A11C0">
        <w:rPr>
          <w:sz w:val="24"/>
          <w:szCs w:val="24"/>
        </w:rPr>
        <w:t>mengikat</w:t>
      </w:r>
      <w:r w:rsidRPr="000A11C0">
        <w:rPr>
          <w:spacing w:val="-12"/>
          <w:sz w:val="24"/>
          <w:szCs w:val="24"/>
        </w:rPr>
        <w:t xml:space="preserve"> </w:t>
      </w:r>
      <w:r w:rsidRPr="000A11C0">
        <w:rPr>
          <w:sz w:val="24"/>
          <w:szCs w:val="24"/>
        </w:rPr>
        <w:t>atau</w:t>
      </w:r>
      <w:r w:rsidRPr="000A11C0">
        <w:rPr>
          <w:spacing w:val="-12"/>
          <w:sz w:val="24"/>
          <w:szCs w:val="24"/>
        </w:rPr>
        <w:t xml:space="preserve"> </w:t>
      </w:r>
      <w:r w:rsidRPr="000A11C0">
        <w:rPr>
          <w:sz w:val="24"/>
          <w:szCs w:val="24"/>
        </w:rPr>
        <w:t>menimbulkan</w:t>
      </w:r>
      <w:r w:rsidRPr="000A11C0">
        <w:rPr>
          <w:spacing w:val="-12"/>
          <w:sz w:val="24"/>
          <w:szCs w:val="24"/>
        </w:rPr>
        <w:t xml:space="preserve"> </w:t>
      </w:r>
      <w:r w:rsidRPr="000A11C0">
        <w:rPr>
          <w:sz w:val="24"/>
          <w:szCs w:val="24"/>
        </w:rPr>
        <w:t>rasa</w:t>
      </w:r>
      <w:r w:rsidRPr="000A11C0">
        <w:rPr>
          <w:spacing w:val="-12"/>
          <w:sz w:val="24"/>
          <w:szCs w:val="24"/>
        </w:rPr>
        <w:t xml:space="preserve"> </w:t>
      </w:r>
      <w:r w:rsidRPr="000A11C0">
        <w:rPr>
          <w:sz w:val="24"/>
          <w:szCs w:val="24"/>
        </w:rPr>
        <w:t>takut</w:t>
      </w:r>
      <w:r w:rsidRPr="000A11C0">
        <w:rPr>
          <w:spacing w:val="-12"/>
          <w:sz w:val="24"/>
          <w:szCs w:val="24"/>
        </w:rPr>
        <w:t xml:space="preserve"> </w:t>
      </w:r>
      <w:r w:rsidRPr="000A11C0">
        <w:rPr>
          <w:sz w:val="24"/>
          <w:szCs w:val="24"/>
        </w:rPr>
        <w:t>bagi</w:t>
      </w:r>
      <w:r w:rsidRPr="000A11C0">
        <w:rPr>
          <w:spacing w:val="-12"/>
          <w:sz w:val="24"/>
          <w:szCs w:val="24"/>
        </w:rPr>
        <w:t xml:space="preserve"> </w:t>
      </w:r>
      <w:r w:rsidRPr="000A11C0">
        <w:rPr>
          <w:sz w:val="24"/>
          <w:szCs w:val="24"/>
        </w:rPr>
        <w:t>pelanggarnya.</w:t>
      </w:r>
    </w:p>
    <w:p w:rsidR="00373D7F" w:rsidRPr="000A11C0" w:rsidRDefault="00373D7F" w:rsidP="00373D7F">
      <w:pPr>
        <w:spacing w:line="360" w:lineRule="auto"/>
        <w:ind w:right="5" w:firstLine="709"/>
        <w:jc w:val="both"/>
        <w:rPr>
          <w:sz w:val="24"/>
          <w:szCs w:val="24"/>
        </w:rPr>
      </w:pPr>
      <w:r w:rsidRPr="000A11C0">
        <w:rPr>
          <w:sz w:val="24"/>
          <w:szCs w:val="24"/>
        </w:rPr>
        <w:t>Secara konseptual, sanksi hukum adalah bentuk konsekuensi atau hukuman yang dijatuhkan kepada individu atau entitas yang melanggar ketentuan hukum, baik yang bersifat pidana, perdata, maupun administratif. Sanksi ini memiliki fungsi</w:t>
      </w:r>
      <w:r w:rsidRPr="000A11C0">
        <w:rPr>
          <w:spacing w:val="-15"/>
          <w:sz w:val="24"/>
          <w:szCs w:val="24"/>
        </w:rPr>
        <w:t xml:space="preserve"> </w:t>
      </w:r>
      <w:r w:rsidRPr="000A11C0">
        <w:rPr>
          <w:sz w:val="24"/>
          <w:szCs w:val="24"/>
        </w:rPr>
        <w:t>utama</w:t>
      </w:r>
      <w:r w:rsidRPr="000A11C0">
        <w:rPr>
          <w:spacing w:val="-15"/>
          <w:sz w:val="24"/>
          <w:szCs w:val="24"/>
        </w:rPr>
        <w:t xml:space="preserve"> </w:t>
      </w:r>
      <w:r w:rsidRPr="000A11C0">
        <w:rPr>
          <w:sz w:val="24"/>
          <w:szCs w:val="24"/>
        </w:rPr>
        <w:t>untuk</w:t>
      </w:r>
      <w:r w:rsidRPr="000A11C0">
        <w:rPr>
          <w:spacing w:val="-15"/>
          <w:sz w:val="24"/>
          <w:szCs w:val="24"/>
        </w:rPr>
        <w:t xml:space="preserve"> </w:t>
      </w:r>
      <w:r w:rsidRPr="000A11C0">
        <w:rPr>
          <w:sz w:val="24"/>
          <w:szCs w:val="24"/>
        </w:rPr>
        <w:t>menimbulkan</w:t>
      </w:r>
      <w:r w:rsidRPr="000A11C0">
        <w:rPr>
          <w:spacing w:val="-15"/>
          <w:sz w:val="24"/>
          <w:szCs w:val="24"/>
        </w:rPr>
        <w:t xml:space="preserve"> </w:t>
      </w:r>
      <w:r w:rsidRPr="000A11C0">
        <w:rPr>
          <w:sz w:val="24"/>
          <w:szCs w:val="24"/>
        </w:rPr>
        <w:t>efek</w:t>
      </w:r>
      <w:r w:rsidRPr="000A11C0">
        <w:rPr>
          <w:spacing w:val="-15"/>
          <w:sz w:val="24"/>
          <w:szCs w:val="24"/>
        </w:rPr>
        <w:t xml:space="preserve"> </w:t>
      </w:r>
      <w:r w:rsidRPr="000A11C0">
        <w:rPr>
          <w:sz w:val="24"/>
          <w:szCs w:val="24"/>
        </w:rPr>
        <w:t>jera</w:t>
      </w:r>
      <w:r w:rsidRPr="000A11C0">
        <w:rPr>
          <w:spacing w:val="-15"/>
          <w:sz w:val="24"/>
          <w:szCs w:val="24"/>
        </w:rPr>
        <w:t xml:space="preserve"> </w:t>
      </w:r>
      <w:r w:rsidRPr="000A11C0">
        <w:rPr>
          <w:sz w:val="24"/>
          <w:szCs w:val="24"/>
        </w:rPr>
        <w:t>(</w:t>
      </w:r>
      <w:r w:rsidRPr="000A11C0">
        <w:rPr>
          <w:i/>
          <w:sz w:val="24"/>
          <w:szCs w:val="24"/>
        </w:rPr>
        <w:t>deterrent</w:t>
      </w:r>
      <w:r w:rsidRPr="000A11C0">
        <w:rPr>
          <w:i/>
          <w:spacing w:val="-15"/>
          <w:sz w:val="24"/>
          <w:szCs w:val="24"/>
        </w:rPr>
        <w:t xml:space="preserve"> </w:t>
      </w:r>
      <w:r w:rsidRPr="000A11C0">
        <w:rPr>
          <w:i/>
          <w:sz w:val="24"/>
          <w:szCs w:val="24"/>
        </w:rPr>
        <w:t>effect</w:t>
      </w:r>
      <w:r w:rsidRPr="000A11C0">
        <w:rPr>
          <w:sz w:val="24"/>
          <w:szCs w:val="24"/>
        </w:rPr>
        <w:t>),</w:t>
      </w:r>
      <w:r w:rsidRPr="000A11C0">
        <w:rPr>
          <w:spacing w:val="-15"/>
          <w:sz w:val="24"/>
          <w:szCs w:val="24"/>
        </w:rPr>
        <w:t xml:space="preserve"> </w:t>
      </w:r>
      <w:r w:rsidRPr="000A11C0">
        <w:rPr>
          <w:sz w:val="24"/>
          <w:szCs w:val="24"/>
        </w:rPr>
        <w:t>memberikan</w:t>
      </w:r>
      <w:r w:rsidRPr="000A11C0">
        <w:rPr>
          <w:spacing w:val="-15"/>
          <w:sz w:val="24"/>
          <w:szCs w:val="24"/>
        </w:rPr>
        <w:t xml:space="preserve"> </w:t>
      </w:r>
      <w:r w:rsidRPr="000A11C0">
        <w:rPr>
          <w:sz w:val="24"/>
          <w:szCs w:val="24"/>
        </w:rPr>
        <w:t>keadilan, serta memulihkan ketertiban yang terganggu akibat perbuatan melawan hukum. Dalam konteks ini, hukum tidak hanya bersifat represif, tetapi juga preventif, karena keberadaan sanksi diharapkan mampu mencegah terjadinya pelanggaran hukum sejak awal.</w:t>
      </w:r>
    </w:p>
    <w:p w:rsidR="00373D7F" w:rsidRPr="000A11C0" w:rsidRDefault="00373D7F" w:rsidP="00373D7F">
      <w:pPr>
        <w:spacing w:line="360" w:lineRule="auto"/>
        <w:ind w:right="5" w:firstLine="709"/>
        <w:jc w:val="both"/>
        <w:rPr>
          <w:sz w:val="24"/>
          <w:szCs w:val="24"/>
        </w:rPr>
      </w:pPr>
      <w:r w:rsidRPr="000A11C0">
        <w:rPr>
          <w:sz w:val="24"/>
          <w:szCs w:val="24"/>
        </w:rPr>
        <w:t>Sanksi</w:t>
      </w:r>
      <w:r w:rsidRPr="000A11C0">
        <w:rPr>
          <w:spacing w:val="-12"/>
          <w:sz w:val="24"/>
          <w:szCs w:val="24"/>
        </w:rPr>
        <w:t xml:space="preserve"> </w:t>
      </w:r>
      <w:r w:rsidRPr="000A11C0">
        <w:rPr>
          <w:sz w:val="24"/>
          <w:szCs w:val="24"/>
        </w:rPr>
        <w:t>dalam</w:t>
      </w:r>
      <w:r w:rsidRPr="000A11C0">
        <w:rPr>
          <w:spacing w:val="-12"/>
          <w:sz w:val="24"/>
          <w:szCs w:val="24"/>
        </w:rPr>
        <w:t xml:space="preserve"> </w:t>
      </w:r>
      <w:r w:rsidRPr="000A11C0">
        <w:rPr>
          <w:sz w:val="24"/>
          <w:szCs w:val="24"/>
        </w:rPr>
        <w:t>hukum</w:t>
      </w:r>
      <w:r w:rsidRPr="000A11C0">
        <w:rPr>
          <w:spacing w:val="-12"/>
          <w:sz w:val="24"/>
          <w:szCs w:val="24"/>
        </w:rPr>
        <w:t xml:space="preserve"> </w:t>
      </w:r>
      <w:r w:rsidRPr="000A11C0">
        <w:rPr>
          <w:sz w:val="24"/>
          <w:szCs w:val="24"/>
        </w:rPr>
        <w:t>terbagi</w:t>
      </w:r>
      <w:r w:rsidRPr="000A11C0">
        <w:rPr>
          <w:spacing w:val="-12"/>
          <w:sz w:val="24"/>
          <w:szCs w:val="24"/>
        </w:rPr>
        <w:t xml:space="preserve"> </w:t>
      </w:r>
      <w:r w:rsidRPr="000A11C0">
        <w:rPr>
          <w:sz w:val="24"/>
          <w:szCs w:val="24"/>
        </w:rPr>
        <w:t>ke</w:t>
      </w:r>
      <w:r w:rsidRPr="000A11C0">
        <w:rPr>
          <w:spacing w:val="-12"/>
          <w:sz w:val="24"/>
          <w:szCs w:val="24"/>
        </w:rPr>
        <w:t xml:space="preserve"> </w:t>
      </w:r>
      <w:r w:rsidRPr="000A11C0">
        <w:rPr>
          <w:sz w:val="24"/>
          <w:szCs w:val="24"/>
        </w:rPr>
        <w:t>dalam</w:t>
      </w:r>
      <w:r w:rsidRPr="000A11C0">
        <w:rPr>
          <w:spacing w:val="-12"/>
          <w:sz w:val="24"/>
          <w:szCs w:val="24"/>
        </w:rPr>
        <w:t xml:space="preserve"> </w:t>
      </w:r>
      <w:r w:rsidRPr="000A11C0">
        <w:rPr>
          <w:sz w:val="24"/>
          <w:szCs w:val="24"/>
        </w:rPr>
        <w:t>berbagai</w:t>
      </w:r>
      <w:r w:rsidRPr="000A11C0">
        <w:rPr>
          <w:spacing w:val="-12"/>
          <w:sz w:val="24"/>
          <w:szCs w:val="24"/>
        </w:rPr>
        <w:t xml:space="preserve"> </w:t>
      </w:r>
      <w:r w:rsidRPr="000A11C0">
        <w:rPr>
          <w:sz w:val="24"/>
          <w:szCs w:val="24"/>
        </w:rPr>
        <w:t>bentuk,</w:t>
      </w:r>
      <w:r w:rsidRPr="000A11C0">
        <w:rPr>
          <w:spacing w:val="-12"/>
          <w:sz w:val="24"/>
          <w:szCs w:val="24"/>
        </w:rPr>
        <w:t xml:space="preserve"> </w:t>
      </w:r>
      <w:r w:rsidRPr="000A11C0">
        <w:rPr>
          <w:sz w:val="24"/>
          <w:szCs w:val="24"/>
        </w:rPr>
        <w:t>tergantung</w:t>
      </w:r>
      <w:r w:rsidRPr="000A11C0">
        <w:rPr>
          <w:spacing w:val="-12"/>
          <w:sz w:val="24"/>
          <w:szCs w:val="24"/>
        </w:rPr>
        <w:t xml:space="preserve"> </w:t>
      </w:r>
      <w:r w:rsidRPr="000A11C0">
        <w:rPr>
          <w:sz w:val="24"/>
          <w:szCs w:val="24"/>
        </w:rPr>
        <w:t>pada</w:t>
      </w:r>
      <w:r w:rsidRPr="000A11C0">
        <w:rPr>
          <w:spacing w:val="-12"/>
          <w:sz w:val="24"/>
          <w:szCs w:val="24"/>
        </w:rPr>
        <w:t xml:space="preserve"> </w:t>
      </w:r>
      <w:r w:rsidRPr="000A11C0">
        <w:rPr>
          <w:sz w:val="24"/>
          <w:szCs w:val="24"/>
        </w:rPr>
        <w:t>jenis hukum yang mengaturnya. Dalam hukum pidana, sanksi umumnya berupa hukuman penjara, denda, atau pidana tambahan seperti pencabutan hak-hak tertentu. Dalam hukum perdata, sanksi dapat berupa pembayaran ganti rugi, pembatalan perjanjian, atau pemenuhan prestasi. Sedangkan dalam hukum administrasi, sanksi bisa berupa teguran tertulis, pencabutan izin, hingga pembekuan</w:t>
      </w:r>
      <w:r w:rsidRPr="000A11C0">
        <w:rPr>
          <w:spacing w:val="26"/>
          <w:sz w:val="24"/>
          <w:szCs w:val="24"/>
        </w:rPr>
        <w:t xml:space="preserve"> </w:t>
      </w:r>
      <w:r w:rsidRPr="000A11C0">
        <w:rPr>
          <w:sz w:val="24"/>
          <w:szCs w:val="24"/>
        </w:rPr>
        <w:t>usaha.</w:t>
      </w:r>
      <w:r w:rsidRPr="000A11C0">
        <w:rPr>
          <w:spacing w:val="29"/>
          <w:sz w:val="24"/>
          <w:szCs w:val="24"/>
        </w:rPr>
        <w:t xml:space="preserve"> </w:t>
      </w:r>
      <w:r w:rsidRPr="000A11C0">
        <w:rPr>
          <w:sz w:val="24"/>
          <w:szCs w:val="24"/>
        </w:rPr>
        <w:t>Masing-masing</w:t>
      </w:r>
      <w:r w:rsidRPr="000A11C0">
        <w:rPr>
          <w:spacing w:val="28"/>
          <w:sz w:val="24"/>
          <w:szCs w:val="24"/>
        </w:rPr>
        <w:t xml:space="preserve"> </w:t>
      </w:r>
      <w:r w:rsidRPr="000A11C0">
        <w:rPr>
          <w:sz w:val="24"/>
          <w:szCs w:val="24"/>
        </w:rPr>
        <w:t>bentuk</w:t>
      </w:r>
      <w:r w:rsidRPr="000A11C0">
        <w:rPr>
          <w:spacing w:val="29"/>
          <w:sz w:val="24"/>
          <w:szCs w:val="24"/>
        </w:rPr>
        <w:t xml:space="preserve"> </w:t>
      </w:r>
      <w:r w:rsidRPr="000A11C0">
        <w:rPr>
          <w:sz w:val="24"/>
          <w:szCs w:val="24"/>
        </w:rPr>
        <w:t>sanksi</w:t>
      </w:r>
      <w:r w:rsidRPr="000A11C0">
        <w:rPr>
          <w:spacing w:val="28"/>
          <w:sz w:val="24"/>
          <w:szCs w:val="24"/>
        </w:rPr>
        <w:t xml:space="preserve"> </w:t>
      </w:r>
      <w:r w:rsidRPr="000A11C0">
        <w:rPr>
          <w:sz w:val="24"/>
          <w:szCs w:val="24"/>
        </w:rPr>
        <w:t>tersebut</w:t>
      </w:r>
      <w:r w:rsidRPr="000A11C0">
        <w:rPr>
          <w:spacing w:val="29"/>
          <w:sz w:val="24"/>
          <w:szCs w:val="24"/>
        </w:rPr>
        <w:t xml:space="preserve"> </w:t>
      </w:r>
      <w:r w:rsidRPr="000A11C0">
        <w:rPr>
          <w:sz w:val="24"/>
          <w:szCs w:val="24"/>
        </w:rPr>
        <w:t>memiliki</w:t>
      </w:r>
      <w:r w:rsidRPr="000A11C0">
        <w:rPr>
          <w:spacing w:val="29"/>
          <w:sz w:val="24"/>
          <w:szCs w:val="24"/>
        </w:rPr>
        <w:t xml:space="preserve"> </w:t>
      </w:r>
      <w:r w:rsidRPr="000A11C0">
        <w:rPr>
          <w:spacing w:val="-2"/>
          <w:sz w:val="24"/>
          <w:szCs w:val="24"/>
        </w:rPr>
        <w:t>karakteristik</w:t>
      </w:r>
      <w:r w:rsidRPr="000A11C0">
        <w:rPr>
          <w:sz w:val="24"/>
          <w:szCs w:val="24"/>
        </w:rPr>
        <w:t xml:space="preserve"> dan tujuan yang berbeda, namun tetap berada dalam kerangka penegakan hukum yang adil dan proporsional.</w:t>
      </w:r>
    </w:p>
    <w:p w:rsidR="00373D7F" w:rsidRPr="000A11C0" w:rsidRDefault="00373D7F" w:rsidP="00373D7F">
      <w:pPr>
        <w:spacing w:line="360" w:lineRule="auto"/>
        <w:ind w:right="5" w:firstLine="709"/>
        <w:jc w:val="both"/>
        <w:rPr>
          <w:sz w:val="24"/>
          <w:szCs w:val="24"/>
        </w:rPr>
      </w:pPr>
      <w:r w:rsidRPr="000A11C0">
        <w:rPr>
          <w:sz w:val="24"/>
          <w:szCs w:val="24"/>
        </w:rPr>
        <w:t>Pemberlakuan</w:t>
      </w:r>
      <w:r w:rsidRPr="000A11C0">
        <w:rPr>
          <w:spacing w:val="-1"/>
          <w:sz w:val="24"/>
          <w:szCs w:val="24"/>
        </w:rPr>
        <w:t xml:space="preserve"> </w:t>
      </w:r>
      <w:r w:rsidRPr="000A11C0">
        <w:rPr>
          <w:sz w:val="24"/>
          <w:szCs w:val="24"/>
        </w:rPr>
        <w:t>sanksi</w:t>
      </w:r>
      <w:r w:rsidRPr="000A11C0">
        <w:rPr>
          <w:spacing w:val="-1"/>
          <w:sz w:val="24"/>
          <w:szCs w:val="24"/>
        </w:rPr>
        <w:t xml:space="preserve"> </w:t>
      </w:r>
      <w:r w:rsidRPr="000A11C0">
        <w:rPr>
          <w:sz w:val="24"/>
          <w:szCs w:val="24"/>
        </w:rPr>
        <w:t>hukum</w:t>
      </w:r>
      <w:r w:rsidRPr="000A11C0">
        <w:rPr>
          <w:spacing w:val="-1"/>
          <w:sz w:val="24"/>
          <w:szCs w:val="24"/>
        </w:rPr>
        <w:t xml:space="preserve"> </w:t>
      </w:r>
      <w:r w:rsidRPr="000A11C0">
        <w:rPr>
          <w:sz w:val="24"/>
          <w:szCs w:val="24"/>
        </w:rPr>
        <w:t>tidak</w:t>
      </w:r>
      <w:r w:rsidRPr="000A11C0">
        <w:rPr>
          <w:spacing w:val="-1"/>
          <w:sz w:val="24"/>
          <w:szCs w:val="24"/>
        </w:rPr>
        <w:t xml:space="preserve"> </w:t>
      </w:r>
      <w:r w:rsidRPr="000A11C0">
        <w:rPr>
          <w:sz w:val="24"/>
          <w:szCs w:val="24"/>
        </w:rPr>
        <w:t>dapat</w:t>
      </w:r>
      <w:r w:rsidRPr="000A11C0">
        <w:rPr>
          <w:spacing w:val="-1"/>
          <w:sz w:val="24"/>
          <w:szCs w:val="24"/>
        </w:rPr>
        <w:t xml:space="preserve"> </w:t>
      </w:r>
      <w:r w:rsidRPr="000A11C0">
        <w:rPr>
          <w:sz w:val="24"/>
          <w:szCs w:val="24"/>
        </w:rPr>
        <w:t>dipisahkan</w:t>
      </w:r>
      <w:r w:rsidRPr="000A11C0">
        <w:rPr>
          <w:spacing w:val="-1"/>
          <w:sz w:val="24"/>
          <w:szCs w:val="24"/>
        </w:rPr>
        <w:t xml:space="preserve"> </w:t>
      </w:r>
      <w:r w:rsidRPr="000A11C0">
        <w:rPr>
          <w:sz w:val="24"/>
          <w:szCs w:val="24"/>
        </w:rPr>
        <w:t>dari</w:t>
      </w:r>
      <w:r w:rsidRPr="000A11C0">
        <w:rPr>
          <w:spacing w:val="-1"/>
          <w:sz w:val="24"/>
          <w:szCs w:val="24"/>
        </w:rPr>
        <w:t xml:space="preserve"> </w:t>
      </w:r>
      <w:r w:rsidRPr="000A11C0">
        <w:rPr>
          <w:sz w:val="24"/>
          <w:szCs w:val="24"/>
        </w:rPr>
        <w:t xml:space="preserve">prinsip </w:t>
      </w:r>
      <w:r w:rsidRPr="000A11C0">
        <w:rPr>
          <w:i/>
          <w:sz w:val="24"/>
          <w:szCs w:val="24"/>
        </w:rPr>
        <w:t>due</w:t>
      </w:r>
      <w:r w:rsidRPr="000A11C0">
        <w:rPr>
          <w:i/>
          <w:spacing w:val="-1"/>
          <w:sz w:val="24"/>
          <w:szCs w:val="24"/>
        </w:rPr>
        <w:t xml:space="preserve"> </w:t>
      </w:r>
      <w:r w:rsidRPr="000A11C0">
        <w:rPr>
          <w:i/>
          <w:sz w:val="24"/>
          <w:szCs w:val="24"/>
        </w:rPr>
        <w:t xml:space="preserve">process of law </w:t>
      </w:r>
      <w:r w:rsidRPr="000A11C0">
        <w:rPr>
          <w:sz w:val="24"/>
          <w:szCs w:val="24"/>
        </w:rPr>
        <w:t>bahwa setiap orang berhak diperlakukan secara adil dalam proses hukum dan tidak dijatuhi sanksi tanpa proses peradilan yang sah. Hal ini penting untuk menghindari</w:t>
      </w:r>
      <w:r w:rsidRPr="000A11C0">
        <w:rPr>
          <w:spacing w:val="-15"/>
          <w:sz w:val="24"/>
          <w:szCs w:val="24"/>
        </w:rPr>
        <w:t xml:space="preserve"> </w:t>
      </w:r>
      <w:r w:rsidRPr="000A11C0">
        <w:rPr>
          <w:sz w:val="24"/>
          <w:szCs w:val="24"/>
        </w:rPr>
        <w:t>penyalahgunaan</w:t>
      </w:r>
      <w:r w:rsidRPr="000A11C0">
        <w:rPr>
          <w:spacing w:val="-15"/>
          <w:sz w:val="24"/>
          <w:szCs w:val="24"/>
        </w:rPr>
        <w:t xml:space="preserve"> </w:t>
      </w:r>
      <w:r w:rsidRPr="000A11C0">
        <w:rPr>
          <w:sz w:val="24"/>
          <w:szCs w:val="24"/>
        </w:rPr>
        <w:t>kekuasaan</w:t>
      </w:r>
      <w:r w:rsidRPr="000A11C0">
        <w:rPr>
          <w:spacing w:val="-15"/>
          <w:sz w:val="24"/>
          <w:szCs w:val="24"/>
        </w:rPr>
        <w:t xml:space="preserve"> </w:t>
      </w:r>
      <w:r w:rsidRPr="000A11C0">
        <w:rPr>
          <w:sz w:val="24"/>
          <w:szCs w:val="24"/>
        </w:rPr>
        <w:t>oleh</w:t>
      </w:r>
      <w:r w:rsidRPr="000A11C0">
        <w:rPr>
          <w:spacing w:val="-15"/>
          <w:sz w:val="24"/>
          <w:szCs w:val="24"/>
        </w:rPr>
        <w:t xml:space="preserve"> </w:t>
      </w:r>
      <w:r w:rsidRPr="000A11C0">
        <w:rPr>
          <w:sz w:val="24"/>
          <w:szCs w:val="24"/>
        </w:rPr>
        <w:t>aparat</w:t>
      </w:r>
      <w:r w:rsidRPr="000A11C0">
        <w:rPr>
          <w:spacing w:val="-15"/>
          <w:sz w:val="24"/>
          <w:szCs w:val="24"/>
        </w:rPr>
        <w:t xml:space="preserve"> </w:t>
      </w:r>
      <w:r w:rsidRPr="000A11C0">
        <w:rPr>
          <w:sz w:val="24"/>
          <w:szCs w:val="24"/>
        </w:rPr>
        <w:t>penegak</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serta</w:t>
      </w:r>
      <w:r w:rsidRPr="000A11C0">
        <w:rPr>
          <w:spacing w:val="-15"/>
          <w:sz w:val="24"/>
          <w:szCs w:val="24"/>
        </w:rPr>
        <w:t xml:space="preserve"> </w:t>
      </w:r>
      <w:r w:rsidRPr="000A11C0">
        <w:rPr>
          <w:sz w:val="24"/>
          <w:szCs w:val="24"/>
        </w:rPr>
        <w:t xml:space="preserve">menjaga kepercayaan masyarakat terhadap sistem hukum itu sendiri. Sebab, dalam banyak kasus, sanksi yang dijatuhkan tanpa prosedur hukum yang benar justru menimbulkan ketidakadilan baru dan mencederai prinsip-prinsip hak asasi </w:t>
      </w:r>
      <w:r w:rsidRPr="000A11C0">
        <w:rPr>
          <w:spacing w:val="-2"/>
          <w:sz w:val="24"/>
          <w:szCs w:val="24"/>
        </w:rPr>
        <w:lastRenderedPageBreak/>
        <w:t>manusia.</w:t>
      </w:r>
    </w:p>
    <w:p w:rsidR="00373D7F" w:rsidRPr="000A11C0" w:rsidRDefault="00373D7F" w:rsidP="00373D7F">
      <w:pPr>
        <w:spacing w:line="360" w:lineRule="auto"/>
        <w:ind w:right="5" w:firstLine="709"/>
        <w:jc w:val="both"/>
        <w:rPr>
          <w:sz w:val="24"/>
          <w:szCs w:val="24"/>
        </w:rPr>
      </w:pPr>
      <w:r w:rsidRPr="000A11C0">
        <w:rPr>
          <w:sz w:val="24"/>
          <w:szCs w:val="24"/>
        </w:rPr>
        <w:t>Dalam praktiknya, efektivitas sanksi hukum sering kali dipengaruhi oleh sejumlah faktor, seperti konsistensi penegakan hukum, kapasitas aparat, kondisi sosial masyarakat, serta transparansi lembaga peradilan. Di Indonesia, masih banyak ditemukan kasus di mana pelanggaran hukum tidak dibarengi dengan penjatuhan</w:t>
      </w:r>
      <w:r w:rsidRPr="000A11C0">
        <w:rPr>
          <w:spacing w:val="-7"/>
          <w:sz w:val="24"/>
          <w:szCs w:val="24"/>
        </w:rPr>
        <w:t xml:space="preserve"> </w:t>
      </w:r>
      <w:r w:rsidRPr="000A11C0">
        <w:rPr>
          <w:sz w:val="24"/>
          <w:szCs w:val="24"/>
        </w:rPr>
        <w:t>sanksi</w:t>
      </w:r>
      <w:r w:rsidRPr="000A11C0">
        <w:rPr>
          <w:spacing w:val="-7"/>
          <w:sz w:val="24"/>
          <w:szCs w:val="24"/>
        </w:rPr>
        <w:t xml:space="preserve"> </w:t>
      </w:r>
      <w:r w:rsidRPr="000A11C0">
        <w:rPr>
          <w:sz w:val="24"/>
          <w:szCs w:val="24"/>
        </w:rPr>
        <w:t>yang</w:t>
      </w:r>
      <w:r w:rsidRPr="000A11C0">
        <w:rPr>
          <w:spacing w:val="-7"/>
          <w:sz w:val="24"/>
          <w:szCs w:val="24"/>
        </w:rPr>
        <w:t xml:space="preserve"> </w:t>
      </w:r>
      <w:r w:rsidRPr="000A11C0">
        <w:rPr>
          <w:sz w:val="24"/>
          <w:szCs w:val="24"/>
        </w:rPr>
        <w:t>tegas.</w:t>
      </w:r>
      <w:r w:rsidRPr="000A11C0">
        <w:rPr>
          <w:spacing w:val="-7"/>
          <w:sz w:val="24"/>
          <w:szCs w:val="24"/>
        </w:rPr>
        <w:t xml:space="preserve"> </w:t>
      </w:r>
      <w:r w:rsidRPr="000A11C0">
        <w:rPr>
          <w:sz w:val="24"/>
          <w:szCs w:val="24"/>
        </w:rPr>
        <w:t>Hal</w:t>
      </w:r>
      <w:r w:rsidRPr="000A11C0">
        <w:rPr>
          <w:spacing w:val="-7"/>
          <w:sz w:val="24"/>
          <w:szCs w:val="24"/>
        </w:rPr>
        <w:t xml:space="preserve"> </w:t>
      </w:r>
      <w:r w:rsidRPr="000A11C0">
        <w:rPr>
          <w:sz w:val="24"/>
          <w:szCs w:val="24"/>
        </w:rPr>
        <w:t>ini</w:t>
      </w:r>
      <w:r w:rsidRPr="000A11C0">
        <w:rPr>
          <w:spacing w:val="-7"/>
          <w:sz w:val="24"/>
          <w:szCs w:val="24"/>
        </w:rPr>
        <w:t xml:space="preserve"> </w:t>
      </w:r>
      <w:r w:rsidRPr="000A11C0">
        <w:rPr>
          <w:sz w:val="24"/>
          <w:szCs w:val="24"/>
        </w:rPr>
        <w:t>menyebabkan</w:t>
      </w:r>
      <w:r w:rsidRPr="000A11C0">
        <w:rPr>
          <w:spacing w:val="-7"/>
          <w:sz w:val="24"/>
          <w:szCs w:val="24"/>
        </w:rPr>
        <w:t xml:space="preserve"> </w:t>
      </w:r>
      <w:r w:rsidRPr="000A11C0">
        <w:rPr>
          <w:sz w:val="24"/>
          <w:szCs w:val="24"/>
        </w:rPr>
        <w:t>hukum</w:t>
      </w:r>
      <w:r w:rsidRPr="000A11C0">
        <w:rPr>
          <w:spacing w:val="-7"/>
          <w:sz w:val="24"/>
          <w:szCs w:val="24"/>
        </w:rPr>
        <w:t xml:space="preserve"> </w:t>
      </w:r>
      <w:r w:rsidRPr="000A11C0">
        <w:rPr>
          <w:sz w:val="24"/>
          <w:szCs w:val="24"/>
        </w:rPr>
        <w:t>kehilangan</w:t>
      </w:r>
      <w:r w:rsidRPr="000A11C0">
        <w:rPr>
          <w:spacing w:val="-7"/>
          <w:sz w:val="24"/>
          <w:szCs w:val="24"/>
        </w:rPr>
        <w:t xml:space="preserve"> </w:t>
      </w:r>
      <w:r w:rsidRPr="000A11C0">
        <w:rPr>
          <w:sz w:val="24"/>
          <w:szCs w:val="24"/>
        </w:rPr>
        <w:t>wibawanya dan</w:t>
      </w:r>
      <w:r w:rsidRPr="000A11C0">
        <w:rPr>
          <w:spacing w:val="-2"/>
          <w:sz w:val="24"/>
          <w:szCs w:val="24"/>
        </w:rPr>
        <w:t xml:space="preserve"> </w:t>
      </w:r>
      <w:r w:rsidRPr="000A11C0">
        <w:rPr>
          <w:sz w:val="24"/>
          <w:szCs w:val="24"/>
        </w:rPr>
        <w:t>membuka</w:t>
      </w:r>
      <w:r w:rsidRPr="000A11C0">
        <w:rPr>
          <w:spacing w:val="-2"/>
          <w:sz w:val="24"/>
          <w:szCs w:val="24"/>
        </w:rPr>
        <w:t xml:space="preserve"> </w:t>
      </w:r>
      <w:r w:rsidRPr="000A11C0">
        <w:rPr>
          <w:sz w:val="24"/>
          <w:szCs w:val="24"/>
        </w:rPr>
        <w:t>celah</w:t>
      </w:r>
      <w:r w:rsidRPr="000A11C0">
        <w:rPr>
          <w:spacing w:val="-2"/>
          <w:sz w:val="24"/>
          <w:szCs w:val="24"/>
        </w:rPr>
        <w:t xml:space="preserve"> </w:t>
      </w:r>
      <w:r w:rsidRPr="000A11C0">
        <w:rPr>
          <w:sz w:val="24"/>
          <w:szCs w:val="24"/>
        </w:rPr>
        <w:t>bagi</w:t>
      </w:r>
      <w:r w:rsidRPr="000A11C0">
        <w:rPr>
          <w:spacing w:val="-2"/>
          <w:sz w:val="24"/>
          <w:szCs w:val="24"/>
        </w:rPr>
        <w:t xml:space="preserve"> </w:t>
      </w:r>
      <w:r w:rsidRPr="000A11C0">
        <w:rPr>
          <w:sz w:val="24"/>
          <w:szCs w:val="24"/>
        </w:rPr>
        <w:t>praktik</w:t>
      </w:r>
      <w:r w:rsidRPr="000A11C0">
        <w:rPr>
          <w:spacing w:val="-2"/>
          <w:sz w:val="24"/>
          <w:szCs w:val="24"/>
        </w:rPr>
        <w:t xml:space="preserve"> </w:t>
      </w:r>
      <w:r w:rsidRPr="000A11C0">
        <w:rPr>
          <w:sz w:val="24"/>
          <w:szCs w:val="24"/>
        </w:rPr>
        <w:t>impunitas.</w:t>
      </w:r>
      <w:r w:rsidRPr="000A11C0">
        <w:rPr>
          <w:spacing w:val="-2"/>
          <w:sz w:val="24"/>
          <w:szCs w:val="24"/>
        </w:rPr>
        <w:t xml:space="preserve"> </w:t>
      </w:r>
      <w:r w:rsidRPr="000A11C0">
        <w:rPr>
          <w:sz w:val="24"/>
          <w:szCs w:val="24"/>
        </w:rPr>
        <w:t>Sebagai</w:t>
      </w:r>
      <w:r w:rsidRPr="000A11C0">
        <w:rPr>
          <w:spacing w:val="-2"/>
          <w:sz w:val="24"/>
          <w:szCs w:val="24"/>
        </w:rPr>
        <w:t xml:space="preserve"> </w:t>
      </w:r>
      <w:r w:rsidRPr="000A11C0">
        <w:rPr>
          <w:sz w:val="24"/>
          <w:szCs w:val="24"/>
        </w:rPr>
        <w:t>contoh,</w:t>
      </w:r>
      <w:r w:rsidRPr="000A11C0">
        <w:rPr>
          <w:spacing w:val="-2"/>
          <w:sz w:val="24"/>
          <w:szCs w:val="24"/>
        </w:rPr>
        <w:t xml:space="preserve"> </w:t>
      </w:r>
      <w:r w:rsidRPr="000A11C0">
        <w:rPr>
          <w:sz w:val="24"/>
          <w:szCs w:val="24"/>
        </w:rPr>
        <w:t>pelanggaran</w:t>
      </w:r>
      <w:r w:rsidRPr="000A11C0">
        <w:rPr>
          <w:spacing w:val="-2"/>
          <w:sz w:val="24"/>
          <w:szCs w:val="24"/>
        </w:rPr>
        <w:t xml:space="preserve"> </w:t>
      </w:r>
      <w:r w:rsidRPr="000A11C0">
        <w:rPr>
          <w:sz w:val="24"/>
          <w:szCs w:val="24"/>
        </w:rPr>
        <w:t xml:space="preserve">terhadap ketentuan pengumpulan sumbangan tanpa izin resmi sering kali tidak ditindak secara serius, padahal hal ini berpotensi menimbulkan kerugian bagi publik serta melemahkan akuntabilitas sosial. </w:t>
      </w:r>
    </w:p>
    <w:p w:rsidR="00373D7F" w:rsidRPr="000A11C0" w:rsidRDefault="00373D7F" w:rsidP="00373D7F">
      <w:pPr>
        <w:spacing w:line="360" w:lineRule="auto"/>
        <w:ind w:right="5" w:firstLine="709"/>
        <w:jc w:val="both"/>
        <w:rPr>
          <w:sz w:val="24"/>
          <w:szCs w:val="24"/>
        </w:rPr>
      </w:pPr>
      <w:r w:rsidRPr="000A11C0">
        <w:rPr>
          <w:sz w:val="24"/>
          <w:szCs w:val="24"/>
        </w:rPr>
        <w:t>Oleh</w:t>
      </w:r>
      <w:r w:rsidRPr="000A11C0">
        <w:rPr>
          <w:spacing w:val="-8"/>
          <w:sz w:val="24"/>
          <w:szCs w:val="24"/>
        </w:rPr>
        <w:t xml:space="preserve"> </w:t>
      </w:r>
      <w:r w:rsidRPr="000A11C0">
        <w:rPr>
          <w:sz w:val="24"/>
          <w:szCs w:val="24"/>
        </w:rPr>
        <w:t>karena</w:t>
      </w:r>
      <w:r w:rsidRPr="000A11C0">
        <w:rPr>
          <w:spacing w:val="-8"/>
          <w:sz w:val="24"/>
          <w:szCs w:val="24"/>
        </w:rPr>
        <w:t xml:space="preserve"> </w:t>
      </w:r>
      <w:r w:rsidRPr="000A11C0">
        <w:rPr>
          <w:sz w:val="24"/>
          <w:szCs w:val="24"/>
        </w:rPr>
        <w:t>itu,</w:t>
      </w:r>
      <w:r w:rsidRPr="000A11C0">
        <w:rPr>
          <w:spacing w:val="-8"/>
          <w:sz w:val="24"/>
          <w:szCs w:val="24"/>
        </w:rPr>
        <w:t xml:space="preserve"> </w:t>
      </w:r>
      <w:r w:rsidRPr="000A11C0">
        <w:rPr>
          <w:sz w:val="24"/>
          <w:szCs w:val="24"/>
        </w:rPr>
        <w:t>penting</w:t>
      </w:r>
      <w:r w:rsidRPr="000A11C0">
        <w:rPr>
          <w:spacing w:val="-8"/>
          <w:sz w:val="24"/>
          <w:szCs w:val="24"/>
        </w:rPr>
        <w:t xml:space="preserve"> </w:t>
      </w:r>
      <w:r w:rsidRPr="000A11C0">
        <w:rPr>
          <w:sz w:val="24"/>
          <w:szCs w:val="24"/>
        </w:rPr>
        <w:t>bagi</w:t>
      </w:r>
      <w:r w:rsidRPr="000A11C0">
        <w:rPr>
          <w:spacing w:val="-8"/>
          <w:sz w:val="24"/>
          <w:szCs w:val="24"/>
        </w:rPr>
        <w:t xml:space="preserve"> </w:t>
      </w:r>
      <w:r w:rsidRPr="000A11C0">
        <w:rPr>
          <w:sz w:val="24"/>
          <w:szCs w:val="24"/>
        </w:rPr>
        <w:t>pemerintah</w:t>
      </w:r>
      <w:r w:rsidRPr="000A11C0">
        <w:rPr>
          <w:spacing w:val="-8"/>
          <w:sz w:val="24"/>
          <w:szCs w:val="24"/>
        </w:rPr>
        <w:t xml:space="preserve"> </w:t>
      </w:r>
      <w:r w:rsidRPr="000A11C0">
        <w:rPr>
          <w:sz w:val="24"/>
          <w:szCs w:val="24"/>
        </w:rPr>
        <w:t>dan</w:t>
      </w:r>
      <w:r w:rsidRPr="000A11C0">
        <w:rPr>
          <w:spacing w:val="-8"/>
          <w:sz w:val="24"/>
          <w:szCs w:val="24"/>
        </w:rPr>
        <w:t xml:space="preserve"> </w:t>
      </w:r>
      <w:r w:rsidRPr="000A11C0">
        <w:rPr>
          <w:sz w:val="24"/>
          <w:szCs w:val="24"/>
        </w:rPr>
        <w:t>lembaga</w:t>
      </w:r>
      <w:r w:rsidRPr="000A11C0">
        <w:rPr>
          <w:spacing w:val="-8"/>
          <w:sz w:val="24"/>
          <w:szCs w:val="24"/>
        </w:rPr>
        <w:t xml:space="preserve"> </w:t>
      </w:r>
      <w:r w:rsidRPr="000A11C0">
        <w:rPr>
          <w:sz w:val="24"/>
          <w:szCs w:val="24"/>
        </w:rPr>
        <w:t>penegak</w:t>
      </w:r>
      <w:r w:rsidRPr="000A11C0">
        <w:rPr>
          <w:spacing w:val="-8"/>
          <w:sz w:val="24"/>
          <w:szCs w:val="24"/>
        </w:rPr>
        <w:t xml:space="preserve"> </w:t>
      </w:r>
      <w:r w:rsidRPr="000A11C0">
        <w:rPr>
          <w:sz w:val="24"/>
          <w:szCs w:val="24"/>
        </w:rPr>
        <w:t>hukum</w:t>
      </w:r>
      <w:r w:rsidRPr="000A11C0">
        <w:rPr>
          <w:spacing w:val="-8"/>
          <w:sz w:val="24"/>
          <w:szCs w:val="24"/>
        </w:rPr>
        <w:t xml:space="preserve"> </w:t>
      </w:r>
      <w:r w:rsidRPr="000A11C0">
        <w:rPr>
          <w:sz w:val="24"/>
          <w:szCs w:val="24"/>
        </w:rPr>
        <w:t>untuk memastikan bahwa setiap pelanggaran terhadap hukum harus diikuti dengan pemberian</w:t>
      </w:r>
      <w:r w:rsidRPr="000A11C0">
        <w:rPr>
          <w:spacing w:val="50"/>
          <w:w w:val="150"/>
          <w:sz w:val="24"/>
          <w:szCs w:val="24"/>
        </w:rPr>
        <w:t xml:space="preserve"> </w:t>
      </w:r>
      <w:r w:rsidRPr="000A11C0">
        <w:rPr>
          <w:sz w:val="24"/>
          <w:szCs w:val="24"/>
        </w:rPr>
        <w:t>sanksi</w:t>
      </w:r>
      <w:r w:rsidRPr="000A11C0">
        <w:rPr>
          <w:spacing w:val="52"/>
          <w:w w:val="150"/>
          <w:sz w:val="24"/>
          <w:szCs w:val="24"/>
        </w:rPr>
        <w:t xml:space="preserve"> </w:t>
      </w:r>
      <w:r w:rsidRPr="000A11C0">
        <w:rPr>
          <w:sz w:val="24"/>
          <w:szCs w:val="24"/>
        </w:rPr>
        <w:t>yang</w:t>
      </w:r>
      <w:r w:rsidRPr="000A11C0">
        <w:rPr>
          <w:spacing w:val="52"/>
          <w:w w:val="150"/>
          <w:sz w:val="24"/>
          <w:szCs w:val="24"/>
        </w:rPr>
        <w:t xml:space="preserve"> </w:t>
      </w:r>
      <w:r w:rsidRPr="000A11C0">
        <w:rPr>
          <w:sz w:val="24"/>
          <w:szCs w:val="24"/>
        </w:rPr>
        <w:t>adil,</w:t>
      </w:r>
      <w:r w:rsidRPr="000A11C0">
        <w:rPr>
          <w:spacing w:val="52"/>
          <w:w w:val="150"/>
          <w:sz w:val="24"/>
          <w:szCs w:val="24"/>
        </w:rPr>
        <w:t xml:space="preserve"> </w:t>
      </w:r>
      <w:r w:rsidRPr="000A11C0">
        <w:rPr>
          <w:sz w:val="24"/>
          <w:szCs w:val="24"/>
        </w:rPr>
        <w:t>tegas,</w:t>
      </w:r>
      <w:r w:rsidRPr="000A11C0">
        <w:rPr>
          <w:spacing w:val="52"/>
          <w:w w:val="150"/>
          <w:sz w:val="24"/>
          <w:szCs w:val="24"/>
        </w:rPr>
        <w:t xml:space="preserve"> </w:t>
      </w:r>
      <w:r w:rsidRPr="000A11C0">
        <w:rPr>
          <w:sz w:val="24"/>
          <w:szCs w:val="24"/>
        </w:rPr>
        <w:t>dan</w:t>
      </w:r>
      <w:r w:rsidRPr="000A11C0">
        <w:rPr>
          <w:spacing w:val="52"/>
          <w:w w:val="150"/>
          <w:sz w:val="24"/>
          <w:szCs w:val="24"/>
        </w:rPr>
        <w:t xml:space="preserve"> </w:t>
      </w:r>
      <w:r w:rsidRPr="000A11C0">
        <w:rPr>
          <w:sz w:val="24"/>
          <w:szCs w:val="24"/>
        </w:rPr>
        <w:t>transparan.</w:t>
      </w:r>
      <w:r w:rsidRPr="000A11C0">
        <w:rPr>
          <w:spacing w:val="52"/>
          <w:w w:val="150"/>
          <w:sz w:val="24"/>
          <w:szCs w:val="24"/>
        </w:rPr>
        <w:t xml:space="preserve"> </w:t>
      </w:r>
      <w:r w:rsidRPr="000A11C0">
        <w:rPr>
          <w:sz w:val="24"/>
          <w:szCs w:val="24"/>
        </w:rPr>
        <w:t>Penegakan</w:t>
      </w:r>
      <w:r w:rsidRPr="000A11C0">
        <w:rPr>
          <w:spacing w:val="52"/>
          <w:w w:val="150"/>
          <w:sz w:val="24"/>
          <w:szCs w:val="24"/>
        </w:rPr>
        <w:t xml:space="preserve"> </w:t>
      </w:r>
      <w:r w:rsidRPr="000A11C0">
        <w:rPr>
          <w:sz w:val="24"/>
          <w:szCs w:val="24"/>
        </w:rPr>
        <w:t>hukum</w:t>
      </w:r>
      <w:r w:rsidRPr="000A11C0">
        <w:rPr>
          <w:spacing w:val="52"/>
          <w:w w:val="150"/>
          <w:sz w:val="24"/>
          <w:szCs w:val="24"/>
        </w:rPr>
        <w:t xml:space="preserve"> </w:t>
      </w:r>
      <w:r w:rsidRPr="000A11C0">
        <w:rPr>
          <w:spacing w:val="-4"/>
          <w:sz w:val="24"/>
          <w:szCs w:val="24"/>
        </w:rPr>
        <w:t>yang</w:t>
      </w:r>
      <w:r w:rsidRPr="000A11C0">
        <w:rPr>
          <w:sz w:val="24"/>
          <w:szCs w:val="24"/>
        </w:rPr>
        <w:t xml:space="preserve"> konsisten akan membentuk kultur hukum yang sehat dan mendorong masyarakat untuk lebih taat terhadap aturan yang berlaku. Selain itu, sistem hukum juga harus mampu mengevaluasi jenis dan tingkat sanksi yang diberikan, agar tidak hanya menimbulkan efek jera, tetapi juga memberikan kesempatan bagi pelanggar untuk memperbaiki diri. </w:t>
      </w:r>
    </w:p>
    <w:p w:rsidR="00373D7F" w:rsidRPr="000A11C0" w:rsidRDefault="00373D7F" w:rsidP="00373D7F">
      <w:pPr>
        <w:spacing w:line="360" w:lineRule="auto"/>
        <w:ind w:right="5" w:firstLine="709"/>
        <w:jc w:val="both"/>
        <w:rPr>
          <w:sz w:val="24"/>
          <w:szCs w:val="24"/>
        </w:rPr>
      </w:pPr>
      <w:r w:rsidRPr="000A11C0">
        <w:rPr>
          <w:sz w:val="24"/>
          <w:szCs w:val="24"/>
        </w:rPr>
        <w:t>Dalam konteks hukum modern, pemberian sanksi tidak lagi hanya berorientasi pada pembalasan (</w:t>
      </w:r>
      <w:r w:rsidRPr="000A11C0">
        <w:rPr>
          <w:i/>
          <w:sz w:val="24"/>
          <w:szCs w:val="24"/>
        </w:rPr>
        <w:t>retributive justice</w:t>
      </w:r>
      <w:r w:rsidRPr="000A11C0">
        <w:rPr>
          <w:sz w:val="24"/>
          <w:szCs w:val="24"/>
        </w:rPr>
        <w:t>), melainkan juga mempertimbangkan aspek rehabilitatif dan restoratif. Konsep keadilan restoratif kini mulai diterapkan dalam berbagai sistem hukum di dunia, termasuk di Indonesia, khususnya dalam perkara yang melibatkan anak, tindak pidana ringan, atau kejahatan dengan korban tertentu. Pendekatan ini menekankan pada penyelesaian</w:t>
      </w:r>
      <w:r w:rsidRPr="000A11C0">
        <w:rPr>
          <w:spacing w:val="-14"/>
          <w:sz w:val="24"/>
          <w:szCs w:val="24"/>
        </w:rPr>
        <w:t xml:space="preserve"> </w:t>
      </w:r>
      <w:r w:rsidRPr="000A11C0">
        <w:rPr>
          <w:sz w:val="24"/>
          <w:szCs w:val="24"/>
        </w:rPr>
        <w:t>konflik</w:t>
      </w:r>
      <w:r w:rsidRPr="000A11C0">
        <w:rPr>
          <w:spacing w:val="-14"/>
          <w:sz w:val="24"/>
          <w:szCs w:val="24"/>
        </w:rPr>
        <w:t xml:space="preserve"> </w:t>
      </w:r>
      <w:r w:rsidRPr="000A11C0">
        <w:rPr>
          <w:sz w:val="24"/>
          <w:szCs w:val="24"/>
        </w:rPr>
        <w:t>melalui</w:t>
      </w:r>
      <w:r w:rsidRPr="000A11C0">
        <w:rPr>
          <w:spacing w:val="-14"/>
          <w:sz w:val="24"/>
          <w:szCs w:val="24"/>
        </w:rPr>
        <w:t xml:space="preserve"> </w:t>
      </w:r>
      <w:r w:rsidRPr="000A11C0">
        <w:rPr>
          <w:sz w:val="24"/>
          <w:szCs w:val="24"/>
        </w:rPr>
        <w:t>dialog,</w:t>
      </w:r>
      <w:r w:rsidRPr="000A11C0">
        <w:rPr>
          <w:spacing w:val="-14"/>
          <w:sz w:val="24"/>
          <w:szCs w:val="24"/>
        </w:rPr>
        <w:t xml:space="preserve"> </w:t>
      </w:r>
      <w:r w:rsidRPr="000A11C0">
        <w:rPr>
          <w:sz w:val="24"/>
          <w:szCs w:val="24"/>
        </w:rPr>
        <w:t>pemulihan</w:t>
      </w:r>
      <w:r w:rsidRPr="000A11C0">
        <w:rPr>
          <w:spacing w:val="-14"/>
          <w:sz w:val="24"/>
          <w:szCs w:val="24"/>
        </w:rPr>
        <w:t xml:space="preserve"> </w:t>
      </w:r>
      <w:r w:rsidRPr="000A11C0">
        <w:rPr>
          <w:sz w:val="24"/>
          <w:szCs w:val="24"/>
        </w:rPr>
        <w:t>kerugian,</w:t>
      </w:r>
      <w:r w:rsidRPr="000A11C0">
        <w:rPr>
          <w:spacing w:val="-14"/>
          <w:sz w:val="24"/>
          <w:szCs w:val="24"/>
        </w:rPr>
        <w:t xml:space="preserve"> </w:t>
      </w:r>
      <w:r w:rsidRPr="000A11C0">
        <w:rPr>
          <w:sz w:val="24"/>
          <w:szCs w:val="24"/>
        </w:rPr>
        <w:t>dan</w:t>
      </w:r>
      <w:r w:rsidRPr="000A11C0">
        <w:rPr>
          <w:spacing w:val="-14"/>
          <w:sz w:val="24"/>
          <w:szCs w:val="24"/>
        </w:rPr>
        <w:t xml:space="preserve"> </w:t>
      </w:r>
      <w:r w:rsidRPr="000A11C0">
        <w:rPr>
          <w:sz w:val="24"/>
          <w:szCs w:val="24"/>
        </w:rPr>
        <w:t>pemulihan</w:t>
      </w:r>
      <w:r w:rsidRPr="000A11C0">
        <w:rPr>
          <w:spacing w:val="-14"/>
          <w:sz w:val="24"/>
          <w:szCs w:val="24"/>
        </w:rPr>
        <w:t xml:space="preserve"> </w:t>
      </w:r>
      <w:r w:rsidRPr="000A11C0">
        <w:rPr>
          <w:sz w:val="24"/>
          <w:szCs w:val="24"/>
        </w:rPr>
        <w:t>hubungan sosial. Dengan demikian, sanksi hukum tidak hanya menjadi alat untuk menghukum, tetapi juga untuk membangun kembali kepercayaan dan keseimbangan dalam masyarakat.</w:t>
      </w:r>
    </w:p>
    <w:p w:rsidR="00373D7F" w:rsidRPr="000A11C0" w:rsidRDefault="00373D7F" w:rsidP="00373D7F">
      <w:pPr>
        <w:spacing w:line="360" w:lineRule="auto"/>
        <w:ind w:right="5" w:firstLine="709"/>
        <w:jc w:val="both"/>
        <w:rPr>
          <w:sz w:val="24"/>
          <w:szCs w:val="24"/>
        </w:rPr>
      </w:pPr>
      <w:r w:rsidRPr="000A11C0">
        <w:rPr>
          <w:sz w:val="24"/>
          <w:szCs w:val="24"/>
        </w:rPr>
        <w:t>Kesimpulannya,</w:t>
      </w:r>
      <w:r w:rsidRPr="000A11C0">
        <w:rPr>
          <w:spacing w:val="-15"/>
          <w:sz w:val="24"/>
          <w:szCs w:val="24"/>
        </w:rPr>
        <w:t xml:space="preserve"> </w:t>
      </w:r>
      <w:r w:rsidRPr="000A11C0">
        <w:rPr>
          <w:sz w:val="24"/>
          <w:szCs w:val="24"/>
        </w:rPr>
        <w:t>sanksi</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merupakan</w:t>
      </w:r>
      <w:r w:rsidRPr="000A11C0">
        <w:rPr>
          <w:spacing w:val="-15"/>
          <w:sz w:val="24"/>
          <w:szCs w:val="24"/>
        </w:rPr>
        <w:t xml:space="preserve"> </w:t>
      </w:r>
      <w:r w:rsidRPr="000A11C0">
        <w:rPr>
          <w:sz w:val="24"/>
          <w:szCs w:val="24"/>
        </w:rPr>
        <w:t>elemen</w:t>
      </w:r>
      <w:r w:rsidRPr="000A11C0">
        <w:rPr>
          <w:spacing w:val="-15"/>
          <w:sz w:val="24"/>
          <w:szCs w:val="24"/>
        </w:rPr>
        <w:t xml:space="preserve"> </w:t>
      </w:r>
      <w:r w:rsidRPr="000A11C0">
        <w:rPr>
          <w:sz w:val="24"/>
          <w:szCs w:val="24"/>
        </w:rPr>
        <w:t>kunci</w:t>
      </w:r>
      <w:r w:rsidRPr="000A11C0">
        <w:rPr>
          <w:spacing w:val="-15"/>
          <w:sz w:val="24"/>
          <w:szCs w:val="24"/>
        </w:rPr>
        <w:t xml:space="preserve"> </w:t>
      </w:r>
      <w:r w:rsidRPr="000A11C0">
        <w:rPr>
          <w:sz w:val="24"/>
          <w:szCs w:val="24"/>
        </w:rPr>
        <w:t>dalam</w:t>
      </w:r>
      <w:r w:rsidRPr="000A11C0">
        <w:rPr>
          <w:spacing w:val="-15"/>
          <w:sz w:val="24"/>
          <w:szCs w:val="24"/>
        </w:rPr>
        <w:t xml:space="preserve"> </w:t>
      </w:r>
      <w:r w:rsidRPr="000A11C0">
        <w:rPr>
          <w:sz w:val="24"/>
          <w:szCs w:val="24"/>
        </w:rPr>
        <w:t>sistem</w:t>
      </w:r>
      <w:r w:rsidRPr="000A11C0">
        <w:rPr>
          <w:spacing w:val="-15"/>
          <w:sz w:val="24"/>
          <w:szCs w:val="24"/>
        </w:rPr>
        <w:t xml:space="preserve"> </w:t>
      </w:r>
      <w:r w:rsidRPr="000A11C0">
        <w:rPr>
          <w:sz w:val="24"/>
          <w:szCs w:val="24"/>
        </w:rPr>
        <w:t xml:space="preserve">hukum yang tidak dapat dipisahkan dari fungsi hukum itu sendiri. Tanpa sanksi, hukum kehilangan daya ikat dan wibawa. Oleh karena itu, keberadaan sanksi harus dipahami, ditegakkan, dan dikembangkan secara adil, proporsional, serta </w:t>
      </w:r>
      <w:r w:rsidRPr="000A11C0">
        <w:rPr>
          <w:sz w:val="24"/>
          <w:szCs w:val="24"/>
        </w:rPr>
        <w:lastRenderedPageBreak/>
        <w:t>sesuai dengan dinamika masyarakat. Dengan begitu, hukum benar-benar mampu menjalankan perannya sebagai penjaga keadilan dan penjamin ketertiban dalam kehidupan berbangsa dan bernegara.</w:t>
      </w:r>
    </w:p>
    <w:p w:rsidR="00373D7F" w:rsidRPr="000A11C0" w:rsidRDefault="00373D7F" w:rsidP="00373D7F">
      <w:pPr>
        <w:spacing w:line="360" w:lineRule="auto"/>
        <w:ind w:right="5" w:firstLine="567"/>
        <w:jc w:val="both"/>
        <w:rPr>
          <w:sz w:val="24"/>
          <w:szCs w:val="24"/>
        </w:rPr>
      </w:pPr>
      <w:r w:rsidRPr="000A11C0">
        <w:rPr>
          <w:sz w:val="24"/>
          <w:szCs w:val="24"/>
        </w:rPr>
        <w:t>Sanksi</w:t>
      </w:r>
      <w:r w:rsidRPr="000A11C0">
        <w:rPr>
          <w:spacing w:val="-7"/>
          <w:sz w:val="24"/>
          <w:szCs w:val="24"/>
        </w:rPr>
        <w:t xml:space="preserve"> </w:t>
      </w:r>
      <w:r w:rsidRPr="000A11C0">
        <w:rPr>
          <w:sz w:val="24"/>
          <w:szCs w:val="24"/>
        </w:rPr>
        <w:t>hukum</w:t>
      </w:r>
      <w:r w:rsidRPr="000A11C0">
        <w:rPr>
          <w:spacing w:val="-7"/>
          <w:sz w:val="24"/>
          <w:szCs w:val="24"/>
        </w:rPr>
        <w:t xml:space="preserve"> </w:t>
      </w:r>
      <w:r w:rsidRPr="000A11C0">
        <w:rPr>
          <w:sz w:val="24"/>
          <w:szCs w:val="24"/>
        </w:rPr>
        <w:t>merupakan</w:t>
      </w:r>
      <w:r w:rsidRPr="000A11C0">
        <w:rPr>
          <w:spacing w:val="-7"/>
          <w:sz w:val="24"/>
          <w:szCs w:val="24"/>
        </w:rPr>
        <w:t xml:space="preserve"> </w:t>
      </w:r>
      <w:r w:rsidRPr="000A11C0">
        <w:rPr>
          <w:sz w:val="24"/>
          <w:szCs w:val="24"/>
        </w:rPr>
        <w:t>bagian</w:t>
      </w:r>
      <w:r w:rsidRPr="000A11C0">
        <w:rPr>
          <w:spacing w:val="-7"/>
          <w:sz w:val="24"/>
          <w:szCs w:val="24"/>
        </w:rPr>
        <w:t xml:space="preserve"> </w:t>
      </w:r>
      <w:r w:rsidRPr="000A11C0">
        <w:rPr>
          <w:sz w:val="24"/>
          <w:szCs w:val="24"/>
        </w:rPr>
        <w:t>integral</w:t>
      </w:r>
      <w:r w:rsidRPr="000A11C0">
        <w:rPr>
          <w:spacing w:val="-7"/>
          <w:sz w:val="24"/>
          <w:szCs w:val="24"/>
        </w:rPr>
        <w:t xml:space="preserve"> </w:t>
      </w:r>
      <w:r w:rsidRPr="000A11C0">
        <w:rPr>
          <w:sz w:val="24"/>
          <w:szCs w:val="24"/>
        </w:rPr>
        <w:t>dari</w:t>
      </w:r>
      <w:r w:rsidRPr="000A11C0">
        <w:rPr>
          <w:spacing w:val="-7"/>
          <w:sz w:val="24"/>
          <w:szCs w:val="24"/>
        </w:rPr>
        <w:t xml:space="preserve"> </w:t>
      </w:r>
      <w:r w:rsidRPr="000A11C0">
        <w:rPr>
          <w:sz w:val="24"/>
          <w:szCs w:val="24"/>
        </w:rPr>
        <w:t>norma</w:t>
      </w:r>
      <w:r w:rsidRPr="000A11C0">
        <w:rPr>
          <w:spacing w:val="-7"/>
          <w:sz w:val="24"/>
          <w:szCs w:val="24"/>
        </w:rPr>
        <w:t xml:space="preserve"> </w:t>
      </w:r>
      <w:r w:rsidRPr="000A11C0">
        <w:rPr>
          <w:sz w:val="24"/>
          <w:szCs w:val="24"/>
        </w:rPr>
        <w:t>hukum</w:t>
      </w:r>
      <w:r w:rsidRPr="000A11C0">
        <w:rPr>
          <w:spacing w:val="-7"/>
          <w:sz w:val="24"/>
          <w:szCs w:val="24"/>
        </w:rPr>
        <w:t xml:space="preserve"> </w:t>
      </w:r>
      <w:r w:rsidRPr="000A11C0">
        <w:rPr>
          <w:sz w:val="24"/>
          <w:szCs w:val="24"/>
        </w:rPr>
        <w:t>yang</w:t>
      </w:r>
      <w:r w:rsidRPr="000A11C0">
        <w:rPr>
          <w:spacing w:val="-7"/>
          <w:sz w:val="24"/>
          <w:szCs w:val="24"/>
        </w:rPr>
        <w:t xml:space="preserve"> </w:t>
      </w:r>
      <w:r w:rsidRPr="000A11C0">
        <w:rPr>
          <w:sz w:val="24"/>
          <w:szCs w:val="24"/>
        </w:rPr>
        <w:t>berfungsi untuk memberikan akibat hukum terhadap pelanggaran aturan hukum. Tanpa sanksi,</w:t>
      </w:r>
      <w:r w:rsidRPr="000A11C0">
        <w:rPr>
          <w:spacing w:val="-12"/>
          <w:sz w:val="24"/>
          <w:szCs w:val="24"/>
        </w:rPr>
        <w:t xml:space="preserve"> </w:t>
      </w:r>
      <w:r w:rsidRPr="000A11C0">
        <w:rPr>
          <w:sz w:val="24"/>
          <w:szCs w:val="24"/>
        </w:rPr>
        <w:t>hukum</w:t>
      </w:r>
      <w:r w:rsidRPr="000A11C0">
        <w:rPr>
          <w:spacing w:val="-12"/>
          <w:sz w:val="24"/>
          <w:szCs w:val="24"/>
        </w:rPr>
        <w:t xml:space="preserve"> </w:t>
      </w:r>
      <w:r w:rsidRPr="000A11C0">
        <w:rPr>
          <w:sz w:val="24"/>
          <w:szCs w:val="24"/>
        </w:rPr>
        <w:t>tidak</w:t>
      </w:r>
      <w:r w:rsidRPr="000A11C0">
        <w:rPr>
          <w:spacing w:val="-12"/>
          <w:sz w:val="24"/>
          <w:szCs w:val="24"/>
        </w:rPr>
        <w:t xml:space="preserve"> </w:t>
      </w:r>
      <w:r w:rsidRPr="000A11C0">
        <w:rPr>
          <w:sz w:val="24"/>
          <w:szCs w:val="24"/>
        </w:rPr>
        <w:t>memiliki</w:t>
      </w:r>
      <w:r w:rsidRPr="000A11C0">
        <w:rPr>
          <w:spacing w:val="-12"/>
          <w:sz w:val="24"/>
          <w:szCs w:val="24"/>
        </w:rPr>
        <w:t xml:space="preserve"> </w:t>
      </w:r>
      <w:r w:rsidRPr="000A11C0">
        <w:rPr>
          <w:sz w:val="24"/>
          <w:szCs w:val="24"/>
        </w:rPr>
        <w:t>kekuatan</w:t>
      </w:r>
      <w:r w:rsidRPr="000A11C0">
        <w:rPr>
          <w:spacing w:val="-12"/>
          <w:sz w:val="24"/>
          <w:szCs w:val="24"/>
        </w:rPr>
        <w:t xml:space="preserve"> </w:t>
      </w:r>
      <w:r w:rsidRPr="000A11C0">
        <w:rPr>
          <w:sz w:val="24"/>
          <w:szCs w:val="24"/>
        </w:rPr>
        <w:t>memaksa.</w:t>
      </w:r>
      <w:r w:rsidRPr="000A11C0">
        <w:rPr>
          <w:spacing w:val="-12"/>
          <w:sz w:val="24"/>
          <w:szCs w:val="24"/>
        </w:rPr>
        <w:t xml:space="preserve"> </w:t>
      </w:r>
      <w:r w:rsidRPr="000A11C0">
        <w:rPr>
          <w:sz w:val="24"/>
          <w:szCs w:val="24"/>
        </w:rPr>
        <w:t>Berikut</w:t>
      </w:r>
      <w:r w:rsidRPr="000A11C0">
        <w:rPr>
          <w:spacing w:val="-12"/>
          <w:sz w:val="24"/>
          <w:szCs w:val="24"/>
        </w:rPr>
        <w:t xml:space="preserve"> </w:t>
      </w:r>
      <w:r w:rsidRPr="000A11C0">
        <w:rPr>
          <w:sz w:val="24"/>
          <w:szCs w:val="24"/>
        </w:rPr>
        <w:t>adalah</w:t>
      </w:r>
      <w:r w:rsidRPr="000A11C0">
        <w:rPr>
          <w:spacing w:val="-12"/>
          <w:sz w:val="24"/>
          <w:szCs w:val="24"/>
        </w:rPr>
        <w:t xml:space="preserve"> </w:t>
      </w:r>
      <w:r w:rsidRPr="000A11C0">
        <w:rPr>
          <w:sz w:val="24"/>
          <w:szCs w:val="24"/>
        </w:rPr>
        <w:t>pengertian</w:t>
      </w:r>
      <w:r w:rsidRPr="000A11C0">
        <w:rPr>
          <w:spacing w:val="-12"/>
          <w:sz w:val="24"/>
          <w:szCs w:val="24"/>
        </w:rPr>
        <w:t xml:space="preserve"> </w:t>
      </w:r>
      <w:r w:rsidRPr="000A11C0">
        <w:rPr>
          <w:sz w:val="24"/>
          <w:szCs w:val="24"/>
        </w:rPr>
        <w:t>sanksi hukum menurut beberapa pakar:</w:t>
      </w:r>
    </w:p>
    <w:p w:rsidR="00373D7F" w:rsidRPr="000A11C0" w:rsidRDefault="00373D7F" w:rsidP="00373D7F">
      <w:pPr>
        <w:spacing w:line="360" w:lineRule="auto"/>
        <w:ind w:right="5" w:firstLine="709"/>
        <w:jc w:val="both"/>
        <w:rPr>
          <w:sz w:val="24"/>
          <w:szCs w:val="24"/>
        </w:rPr>
      </w:pPr>
      <w:r w:rsidRPr="000A11C0">
        <w:rPr>
          <w:sz w:val="24"/>
          <w:szCs w:val="24"/>
        </w:rPr>
        <w:t>Sanksi hukum adalah reaksi dari negara atau otoritas hukum terhadap pelanggaran</w:t>
      </w:r>
      <w:r w:rsidRPr="000A11C0">
        <w:rPr>
          <w:spacing w:val="-5"/>
          <w:sz w:val="24"/>
          <w:szCs w:val="24"/>
        </w:rPr>
        <w:t xml:space="preserve"> </w:t>
      </w:r>
      <w:r w:rsidRPr="000A11C0">
        <w:rPr>
          <w:sz w:val="24"/>
          <w:szCs w:val="24"/>
        </w:rPr>
        <w:t>norma</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yang</w:t>
      </w:r>
      <w:r w:rsidRPr="000A11C0">
        <w:rPr>
          <w:spacing w:val="-5"/>
          <w:sz w:val="24"/>
          <w:szCs w:val="24"/>
        </w:rPr>
        <w:t xml:space="preserve"> </w:t>
      </w:r>
      <w:r w:rsidRPr="000A11C0">
        <w:rPr>
          <w:sz w:val="24"/>
          <w:szCs w:val="24"/>
        </w:rPr>
        <w:t>dapat</w:t>
      </w:r>
      <w:r w:rsidRPr="000A11C0">
        <w:rPr>
          <w:spacing w:val="-5"/>
          <w:sz w:val="24"/>
          <w:szCs w:val="24"/>
        </w:rPr>
        <w:t xml:space="preserve"> </w:t>
      </w:r>
      <w:r w:rsidRPr="000A11C0">
        <w:rPr>
          <w:sz w:val="24"/>
          <w:szCs w:val="24"/>
        </w:rPr>
        <w:t>berupa</w:t>
      </w:r>
      <w:r w:rsidRPr="000A11C0">
        <w:rPr>
          <w:spacing w:val="-5"/>
          <w:sz w:val="24"/>
          <w:szCs w:val="24"/>
        </w:rPr>
        <w:t xml:space="preserve"> </w:t>
      </w:r>
      <w:r w:rsidRPr="000A11C0">
        <w:rPr>
          <w:sz w:val="24"/>
          <w:szCs w:val="24"/>
        </w:rPr>
        <w:t>pidana,</w:t>
      </w:r>
      <w:r w:rsidRPr="000A11C0">
        <w:rPr>
          <w:spacing w:val="-5"/>
          <w:sz w:val="24"/>
          <w:szCs w:val="24"/>
        </w:rPr>
        <w:t xml:space="preserve"> </w:t>
      </w:r>
      <w:r w:rsidRPr="000A11C0">
        <w:rPr>
          <w:sz w:val="24"/>
          <w:szCs w:val="24"/>
        </w:rPr>
        <w:t>perdata,</w:t>
      </w:r>
      <w:r w:rsidRPr="000A11C0">
        <w:rPr>
          <w:spacing w:val="-5"/>
          <w:sz w:val="24"/>
          <w:szCs w:val="24"/>
        </w:rPr>
        <w:t xml:space="preserve"> </w:t>
      </w:r>
      <w:r w:rsidRPr="000A11C0">
        <w:rPr>
          <w:sz w:val="24"/>
          <w:szCs w:val="24"/>
        </w:rPr>
        <w:t>atau</w:t>
      </w:r>
      <w:r w:rsidRPr="000A11C0">
        <w:rPr>
          <w:spacing w:val="-5"/>
          <w:sz w:val="24"/>
          <w:szCs w:val="24"/>
        </w:rPr>
        <w:t xml:space="preserve"> </w:t>
      </w:r>
      <w:r w:rsidRPr="000A11C0">
        <w:rPr>
          <w:sz w:val="24"/>
          <w:szCs w:val="24"/>
        </w:rPr>
        <w:t>administratif." Sanksi bukan sekadar hukuman, tetapi juga bagian dari mekanisme perlindungan hukum terhadap hak-hak warga negara.</w:t>
      </w:r>
      <w:r w:rsidRPr="000A11C0">
        <w:rPr>
          <w:sz w:val="24"/>
          <w:szCs w:val="24"/>
          <w:vertAlign w:val="superscript"/>
        </w:rPr>
        <w:t>6</w:t>
      </w:r>
    </w:p>
    <w:p w:rsidR="00373D7F" w:rsidRPr="000A11C0" w:rsidRDefault="00373D7F" w:rsidP="00373D7F">
      <w:pPr>
        <w:spacing w:line="360" w:lineRule="auto"/>
        <w:ind w:right="5" w:firstLine="709"/>
        <w:jc w:val="both"/>
        <w:rPr>
          <w:sz w:val="24"/>
          <w:szCs w:val="24"/>
        </w:rPr>
      </w:pPr>
      <w:r w:rsidRPr="000A11C0">
        <w:rPr>
          <w:sz w:val="24"/>
          <w:szCs w:val="24"/>
        </w:rPr>
        <w:t>Sanksi hukum adalah penderitaan yang diberikan oleh penguasa yang berwenang</w:t>
      </w:r>
      <w:r w:rsidRPr="000A11C0">
        <w:rPr>
          <w:spacing w:val="-6"/>
          <w:sz w:val="24"/>
          <w:szCs w:val="24"/>
        </w:rPr>
        <w:t xml:space="preserve"> </w:t>
      </w:r>
      <w:r w:rsidRPr="000A11C0">
        <w:rPr>
          <w:sz w:val="24"/>
          <w:szCs w:val="24"/>
        </w:rPr>
        <w:t>kepada</w:t>
      </w:r>
      <w:r w:rsidRPr="000A11C0">
        <w:rPr>
          <w:spacing w:val="-6"/>
          <w:sz w:val="24"/>
          <w:szCs w:val="24"/>
        </w:rPr>
        <w:t xml:space="preserve"> </w:t>
      </w:r>
      <w:r w:rsidRPr="000A11C0">
        <w:rPr>
          <w:sz w:val="24"/>
          <w:szCs w:val="24"/>
        </w:rPr>
        <w:t>orang</w:t>
      </w:r>
      <w:r w:rsidRPr="000A11C0">
        <w:rPr>
          <w:spacing w:val="-6"/>
          <w:sz w:val="24"/>
          <w:szCs w:val="24"/>
        </w:rPr>
        <w:t xml:space="preserve"> </w:t>
      </w:r>
      <w:r w:rsidRPr="000A11C0">
        <w:rPr>
          <w:sz w:val="24"/>
          <w:szCs w:val="24"/>
        </w:rPr>
        <w:t>yang</w:t>
      </w:r>
      <w:r w:rsidRPr="000A11C0">
        <w:rPr>
          <w:spacing w:val="-6"/>
          <w:sz w:val="24"/>
          <w:szCs w:val="24"/>
        </w:rPr>
        <w:t xml:space="preserve"> </w:t>
      </w:r>
      <w:r w:rsidRPr="000A11C0">
        <w:rPr>
          <w:sz w:val="24"/>
          <w:szCs w:val="24"/>
        </w:rPr>
        <w:t>melanggar</w:t>
      </w:r>
      <w:r w:rsidRPr="000A11C0">
        <w:rPr>
          <w:spacing w:val="-6"/>
          <w:sz w:val="24"/>
          <w:szCs w:val="24"/>
        </w:rPr>
        <w:t xml:space="preserve"> </w:t>
      </w:r>
      <w:r w:rsidRPr="000A11C0">
        <w:rPr>
          <w:sz w:val="24"/>
          <w:szCs w:val="24"/>
        </w:rPr>
        <w:t>peraturan</w:t>
      </w:r>
      <w:r w:rsidRPr="000A11C0">
        <w:rPr>
          <w:spacing w:val="-6"/>
          <w:sz w:val="24"/>
          <w:szCs w:val="24"/>
        </w:rPr>
        <w:t xml:space="preserve"> </w:t>
      </w:r>
      <w:r w:rsidRPr="000A11C0">
        <w:rPr>
          <w:sz w:val="24"/>
          <w:szCs w:val="24"/>
        </w:rPr>
        <w:t>hukum."</w:t>
      </w:r>
      <w:r w:rsidRPr="000A11C0">
        <w:rPr>
          <w:spacing w:val="-6"/>
          <w:sz w:val="24"/>
          <w:szCs w:val="24"/>
        </w:rPr>
        <w:t xml:space="preserve"> </w:t>
      </w:r>
      <w:r w:rsidRPr="000A11C0">
        <w:rPr>
          <w:sz w:val="24"/>
          <w:szCs w:val="24"/>
        </w:rPr>
        <w:t>Hukuman</w:t>
      </w:r>
      <w:r w:rsidRPr="000A11C0">
        <w:rPr>
          <w:spacing w:val="-6"/>
          <w:sz w:val="24"/>
          <w:szCs w:val="24"/>
        </w:rPr>
        <w:t xml:space="preserve"> </w:t>
      </w:r>
      <w:r w:rsidRPr="000A11C0">
        <w:rPr>
          <w:sz w:val="24"/>
          <w:szCs w:val="24"/>
        </w:rPr>
        <w:t>ini</w:t>
      </w:r>
      <w:r w:rsidRPr="000A11C0">
        <w:rPr>
          <w:spacing w:val="-6"/>
          <w:sz w:val="24"/>
          <w:szCs w:val="24"/>
        </w:rPr>
        <w:t xml:space="preserve"> </w:t>
      </w:r>
      <w:r w:rsidRPr="000A11C0">
        <w:rPr>
          <w:sz w:val="24"/>
          <w:szCs w:val="24"/>
        </w:rPr>
        <w:t>bersifat memaksa dan sah menurut peraturan perundang-undangan.</w:t>
      </w:r>
      <w:r w:rsidRPr="000A11C0">
        <w:rPr>
          <w:sz w:val="24"/>
          <w:szCs w:val="24"/>
          <w:vertAlign w:val="superscript"/>
        </w:rPr>
        <w:t>7</w:t>
      </w:r>
      <w:r w:rsidRPr="000A11C0">
        <w:rPr>
          <w:sz w:val="24"/>
          <w:szCs w:val="24"/>
        </w:rPr>
        <w:t>.</w:t>
      </w:r>
    </w:p>
    <w:p w:rsidR="00373D7F" w:rsidRPr="000A11C0" w:rsidRDefault="00373D7F" w:rsidP="00373D7F">
      <w:pPr>
        <w:spacing w:line="360" w:lineRule="auto"/>
        <w:ind w:right="5" w:firstLine="709"/>
        <w:jc w:val="both"/>
        <w:rPr>
          <w:sz w:val="24"/>
          <w:szCs w:val="24"/>
        </w:rPr>
      </w:pPr>
      <w:r w:rsidRPr="000A11C0">
        <w:rPr>
          <w:sz w:val="24"/>
          <w:szCs w:val="24"/>
        </w:rPr>
        <w:t>Sanksi</w:t>
      </w:r>
      <w:r w:rsidRPr="000A11C0">
        <w:rPr>
          <w:spacing w:val="-13"/>
          <w:sz w:val="24"/>
          <w:szCs w:val="24"/>
        </w:rPr>
        <w:t xml:space="preserve"> </w:t>
      </w:r>
      <w:r w:rsidRPr="000A11C0">
        <w:rPr>
          <w:sz w:val="24"/>
          <w:szCs w:val="24"/>
        </w:rPr>
        <w:t>hukum</w:t>
      </w:r>
      <w:r w:rsidRPr="000A11C0">
        <w:rPr>
          <w:spacing w:val="-13"/>
          <w:sz w:val="24"/>
          <w:szCs w:val="24"/>
        </w:rPr>
        <w:t xml:space="preserve"> </w:t>
      </w:r>
      <w:r w:rsidRPr="000A11C0">
        <w:rPr>
          <w:sz w:val="24"/>
          <w:szCs w:val="24"/>
        </w:rPr>
        <w:t>merupakan</w:t>
      </w:r>
      <w:r w:rsidRPr="000A11C0">
        <w:rPr>
          <w:spacing w:val="-13"/>
          <w:sz w:val="24"/>
          <w:szCs w:val="24"/>
        </w:rPr>
        <w:t xml:space="preserve"> </w:t>
      </w:r>
      <w:r w:rsidRPr="000A11C0">
        <w:rPr>
          <w:sz w:val="24"/>
          <w:szCs w:val="24"/>
        </w:rPr>
        <w:t>bagian</w:t>
      </w:r>
      <w:r w:rsidRPr="000A11C0">
        <w:rPr>
          <w:spacing w:val="-13"/>
          <w:sz w:val="24"/>
          <w:szCs w:val="24"/>
        </w:rPr>
        <w:t xml:space="preserve"> </w:t>
      </w:r>
      <w:r w:rsidRPr="000A11C0">
        <w:rPr>
          <w:sz w:val="24"/>
          <w:szCs w:val="24"/>
        </w:rPr>
        <w:t>integral</w:t>
      </w:r>
      <w:r w:rsidRPr="000A11C0">
        <w:rPr>
          <w:spacing w:val="-13"/>
          <w:sz w:val="24"/>
          <w:szCs w:val="24"/>
        </w:rPr>
        <w:t xml:space="preserve"> </w:t>
      </w:r>
      <w:r w:rsidRPr="000A11C0">
        <w:rPr>
          <w:sz w:val="24"/>
          <w:szCs w:val="24"/>
        </w:rPr>
        <w:t>dari</w:t>
      </w:r>
      <w:r w:rsidRPr="000A11C0">
        <w:rPr>
          <w:spacing w:val="-13"/>
          <w:sz w:val="24"/>
          <w:szCs w:val="24"/>
        </w:rPr>
        <w:t xml:space="preserve"> </w:t>
      </w:r>
      <w:r w:rsidRPr="000A11C0">
        <w:rPr>
          <w:sz w:val="24"/>
          <w:szCs w:val="24"/>
        </w:rPr>
        <w:t>norma</w:t>
      </w:r>
      <w:r w:rsidRPr="000A11C0">
        <w:rPr>
          <w:spacing w:val="-13"/>
          <w:sz w:val="24"/>
          <w:szCs w:val="24"/>
        </w:rPr>
        <w:t xml:space="preserve"> </w:t>
      </w:r>
      <w:r w:rsidRPr="000A11C0">
        <w:rPr>
          <w:sz w:val="24"/>
          <w:szCs w:val="24"/>
        </w:rPr>
        <w:t>hukum</w:t>
      </w:r>
      <w:r w:rsidRPr="000A11C0">
        <w:rPr>
          <w:spacing w:val="-13"/>
          <w:sz w:val="24"/>
          <w:szCs w:val="24"/>
        </w:rPr>
        <w:t xml:space="preserve"> </w:t>
      </w:r>
      <w:r w:rsidRPr="000A11C0">
        <w:rPr>
          <w:sz w:val="24"/>
          <w:szCs w:val="24"/>
        </w:rPr>
        <w:t>yang</w:t>
      </w:r>
      <w:r w:rsidRPr="000A11C0">
        <w:rPr>
          <w:spacing w:val="-13"/>
          <w:sz w:val="24"/>
          <w:szCs w:val="24"/>
        </w:rPr>
        <w:t xml:space="preserve"> </w:t>
      </w:r>
      <w:r w:rsidRPr="000A11C0">
        <w:rPr>
          <w:sz w:val="24"/>
          <w:szCs w:val="24"/>
        </w:rPr>
        <w:t>menjamin kepatuhan terhadap aturan yang berlaku. Unsur-unsur sanksi hukum dapat dijabarkan sebagai berikut:</w:t>
      </w:r>
    </w:p>
    <w:p w:rsidR="00373D7F" w:rsidRPr="000A11C0" w:rsidRDefault="00373D7F" w:rsidP="00373D7F">
      <w:pPr>
        <w:pStyle w:val="ListParagraph"/>
        <w:numPr>
          <w:ilvl w:val="0"/>
          <w:numId w:val="11"/>
        </w:numPr>
        <w:tabs>
          <w:tab w:val="left" w:pos="852"/>
        </w:tabs>
        <w:spacing w:before="0" w:line="360" w:lineRule="auto"/>
        <w:rPr>
          <w:sz w:val="24"/>
          <w:szCs w:val="24"/>
        </w:rPr>
      </w:pPr>
      <w:r w:rsidRPr="000A11C0">
        <w:rPr>
          <w:sz w:val="24"/>
          <w:szCs w:val="24"/>
        </w:rPr>
        <w:t>Adanya</w:t>
      </w:r>
      <w:r w:rsidRPr="000A11C0">
        <w:rPr>
          <w:spacing w:val="-4"/>
          <w:sz w:val="24"/>
          <w:szCs w:val="24"/>
        </w:rPr>
        <w:t xml:space="preserve"> </w:t>
      </w:r>
      <w:r w:rsidRPr="000A11C0">
        <w:rPr>
          <w:sz w:val="24"/>
          <w:szCs w:val="24"/>
        </w:rPr>
        <w:t>norma</w:t>
      </w:r>
      <w:r w:rsidRPr="000A11C0">
        <w:rPr>
          <w:spacing w:val="-3"/>
          <w:sz w:val="24"/>
          <w:szCs w:val="24"/>
        </w:rPr>
        <w:t xml:space="preserve"> </w:t>
      </w:r>
      <w:r w:rsidRPr="000A11C0">
        <w:rPr>
          <w:sz w:val="24"/>
          <w:szCs w:val="24"/>
        </w:rPr>
        <w:t>hukum</w:t>
      </w:r>
      <w:r w:rsidRPr="000A11C0">
        <w:rPr>
          <w:spacing w:val="-3"/>
          <w:sz w:val="24"/>
          <w:szCs w:val="24"/>
        </w:rPr>
        <w:t xml:space="preserve"> </w:t>
      </w:r>
      <w:r w:rsidRPr="000A11C0">
        <w:rPr>
          <w:sz w:val="24"/>
          <w:szCs w:val="24"/>
        </w:rPr>
        <w:t>yang</w:t>
      </w:r>
      <w:r w:rsidRPr="000A11C0">
        <w:rPr>
          <w:spacing w:val="-3"/>
          <w:sz w:val="24"/>
          <w:szCs w:val="24"/>
        </w:rPr>
        <w:t xml:space="preserve"> </w:t>
      </w:r>
      <w:r w:rsidRPr="000A11C0">
        <w:rPr>
          <w:spacing w:val="-2"/>
          <w:sz w:val="24"/>
          <w:szCs w:val="24"/>
        </w:rPr>
        <w:t>dilanggar</w:t>
      </w:r>
    </w:p>
    <w:p w:rsidR="00373D7F" w:rsidRPr="000A11C0" w:rsidRDefault="00373D7F" w:rsidP="00373D7F">
      <w:pPr>
        <w:spacing w:line="360" w:lineRule="auto"/>
        <w:ind w:left="851"/>
        <w:jc w:val="both"/>
        <w:rPr>
          <w:sz w:val="24"/>
          <w:szCs w:val="24"/>
        </w:rPr>
      </w:pPr>
      <w:r w:rsidRPr="000A11C0">
        <w:rPr>
          <w:sz w:val="24"/>
          <w:szCs w:val="24"/>
        </w:rPr>
        <w:t>Sanksi</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hanya</w:t>
      </w:r>
      <w:r w:rsidRPr="000A11C0">
        <w:rPr>
          <w:spacing w:val="-5"/>
          <w:sz w:val="24"/>
          <w:szCs w:val="24"/>
        </w:rPr>
        <w:t xml:space="preserve"> </w:t>
      </w:r>
      <w:r w:rsidRPr="000A11C0">
        <w:rPr>
          <w:sz w:val="24"/>
          <w:szCs w:val="24"/>
        </w:rPr>
        <w:t>muncul</w:t>
      </w:r>
      <w:r w:rsidRPr="000A11C0">
        <w:rPr>
          <w:spacing w:val="-5"/>
          <w:sz w:val="24"/>
          <w:szCs w:val="24"/>
        </w:rPr>
        <w:t xml:space="preserve"> </w:t>
      </w:r>
      <w:r w:rsidRPr="000A11C0">
        <w:rPr>
          <w:sz w:val="24"/>
          <w:szCs w:val="24"/>
        </w:rPr>
        <w:t>jika</w:t>
      </w:r>
      <w:r w:rsidRPr="000A11C0">
        <w:rPr>
          <w:spacing w:val="-5"/>
          <w:sz w:val="24"/>
          <w:szCs w:val="24"/>
        </w:rPr>
        <w:t xml:space="preserve"> </w:t>
      </w:r>
      <w:r w:rsidRPr="000A11C0">
        <w:rPr>
          <w:sz w:val="24"/>
          <w:szCs w:val="24"/>
        </w:rPr>
        <w:t>ada</w:t>
      </w:r>
      <w:r w:rsidRPr="000A11C0">
        <w:rPr>
          <w:spacing w:val="-5"/>
          <w:sz w:val="24"/>
          <w:szCs w:val="24"/>
        </w:rPr>
        <w:t xml:space="preserve"> </w:t>
      </w:r>
      <w:r w:rsidRPr="000A11C0">
        <w:rPr>
          <w:sz w:val="24"/>
          <w:szCs w:val="24"/>
        </w:rPr>
        <w:t>norma</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yang</w:t>
      </w:r>
      <w:r w:rsidRPr="000A11C0">
        <w:rPr>
          <w:spacing w:val="-5"/>
          <w:sz w:val="24"/>
          <w:szCs w:val="24"/>
        </w:rPr>
        <w:t xml:space="preserve"> </w:t>
      </w:r>
      <w:r w:rsidRPr="000A11C0">
        <w:rPr>
          <w:sz w:val="24"/>
          <w:szCs w:val="24"/>
        </w:rPr>
        <w:t>dilanggar.</w:t>
      </w:r>
      <w:r w:rsidRPr="000A11C0">
        <w:rPr>
          <w:spacing w:val="-5"/>
          <w:sz w:val="24"/>
          <w:szCs w:val="24"/>
        </w:rPr>
        <w:t xml:space="preserve"> </w:t>
      </w:r>
      <w:r w:rsidRPr="000A11C0">
        <w:rPr>
          <w:sz w:val="24"/>
          <w:szCs w:val="24"/>
        </w:rPr>
        <w:t>Tanpa adanya norma yang dilanggar, tidak dapat dikenakan sanksi hukum.</w:t>
      </w:r>
    </w:p>
    <w:p w:rsidR="00373D7F" w:rsidRPr="000A11C0" w:rsidRDefault="00373D7F" w:rsidP="00373D7F">
      <w:pPr>
        <w:pStyle w:val="ListParagraph"/>
        <w:numPr>
          <w:ilvl w:val="0"/>
          <w:numId w:val="11"/>
        </w:numPr>
        <w:spacing w:before="0" w:line="360" w:lineRule="auto"/>
        <w:jc w:val="both"/>
        <w:rPr>
          <w:sz w:val="24"/>
          <w:szCs w:val="24"/>
        </w:rPr>
      </w:pPr>
      <w:r w:rsidRPr="000A11C0">
        <w:rPr>
          <w:sz w:val="24"/>
          <w:szCs w:val="24"/>
        </w:rPr>
        <w:t>Pelaku</w:t>
      </w:r>
      <w:r w:rsidRPr="000A11C0">
        <w:rPr>
          <w:spacing w:val="-4"/>
          <w:sz w:val="24"/>
          <w:szCs w:val="24"/>
        </w:rPr>
        <w:t xml:space="preserve"> </w:t>
      </w:r>
      <w:r w:rsidRPr="000A11C0">
        <w:rPr>
          <w:sz w:val="24"/>
          <w:szCs w:val="24"/>
        </w:rPr>
        <w:t>pelanggaran</w:t>
      </w:r>
      <w:r w:rsidRPr="000A11C0">
        <w:rPr>
          <w:spacing w:val="-4"/>
          <w:sz w:val="24"/>
          <w:szCs w:val="24"/>
        </w:rPr>
        <w:t xml:space="preserve"> </w:t>
      </w:r>
      <w:r w:rsidRPr="000A11C0">
        <w:rPr>
          <w:spacing w:val="-2"/>
          <w:sz w:val="24"/>
          <w:szCs w:val="24"/>
        </w:rPr>
        <w:t>hukum</w:t>
      </w:r>
    </w:p>
    <w:p w:rsidR="00373D7F" w:rsidRPr="000A11C0" w:rsidRDefault="00373D7F" w:rsidP="00373D7F">
      <w:pPr>
        <w:spacing w:line="360" w:lineRule="auto"/>
        <w:ind w:left="852"/>
        <w:jc w:val="both"/>
        <w:rPr>
          <w:sz w:val="24"/>
          <w:szCs w:val="24"/>
        </w:rPr>
      </w:pPr>
      <w:r w:rsidRPr="000A11C0">
        <w:rPr>
          <w:sz w:val="24"/>
          <w:szCs w:val="24"/>
        </w:rPr>
        <w:t>Harus</w:t>
      </w:r>
      <w:r w:rsidRPr="000A11C0">
        <w:rPr>
          <w:spacing w:val="-5"/>
          <w:sz w:val="24"/>
          <w:szCs w:val="24"/>
        </w:rPr>
        <w:t xml:space="preserve"> </w:t>
      </w:r>
      <w:r w:rsidRPr="000A11C0">
        <w:rPr>
          <w:sz w:val="24"/>
          <w:szCs w:val="24"/>
        </w:rPr>
        <w:t>ada</w:t>
      </w:r>
      <w:r w:rsidRPr="000A11C0">
        <w:rPr>
          <w:spacing w:val="-5"/>
          <w:sz w:val="24"/>
          <w:szCs w:val="24"/>
        </w:rPr>
        <w:t xml:space="preserve"> </w:t>
      </w:r>
      <w:r w:rsidRPr="000A11C0">
        <w:rPr>
          <w:sz w:val="24"/>
          <w:szCs w:val="24"/>
        </w:rPr>
        <w:t>subjek</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(individu</w:t>
      </w:r>
      <w:r w:rsidRPr="000A11C0">
        <w:rPr>
          <w:spacing w:val="-5"/>
          <w:sz w:val="24"/>
          <w:szCs w:val="24"/>
        </w:rPr>
        <w:t xml:space="preserve"> </w:t>
      </w:r>
      <w:r w:rsidRPr="000A11C0">
        <w:rPr>
          <w:sz w:val="24"/>
          <w:szCs w:val="24"/>
        </w:rPr>
        <w:t>atau</w:t>
      </w:r>
      <w:r w:rsidRPr="000A11C0">
        <w:rPr>
          <w:spacing w:val="-5"/>
          <w:sz w:val="24"/>
          <w:szCs w:val="24"/>
        </w:rPr>
        <w:t xml:space="preserve"> </w:t>
      </w:r>
      <w:r w:rsidRPr="000A11C0">
        <w:rPr>
          <w:sz w:val="24"/>
          <w:szCs w:val="24"/>
        </w:rPr>
        <w:t>badan</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yang</w:t>
      </w:r>
      <w:r w:rsidRPr="000A11C0">
        <w:rPr>
          <w:spacing w:val="-5"/>
          <w:sz w:val="24"/>
          <w:szCs w:val="24"/>
        </w:rPr>
        <w:t xml:space="preserve"> </w:t>
      </w:r>
      <w:r w:rsidRPr="000A11C0">
        <w:rPr>
          <w:sz w:val="24"/>
          <w:szCs w:val="24"/>
        </w:rPr>
        <w:t>melakukan perbuatan melawan hukum.</w:t>
      </w:r>
    </w:p>
    <w:p w:rsidR="00373D7F" w:rsidRPr="000A11C0" w:rsidRDefault="00373D7F" w:rsidP="00373D7F">
      <w:pPr>
        <w:pStyle w:val="ListParagraph"/>
        <w:numPr>
          <w:ilvl w:val="0"/>
          <w:numId w:val="11"/>
        </w:numPr>
        <w:tabs>
          <w:tab w:val="left" w:pos="852"/>
        </w:tabs>
        <w:spacing w:before="0" w:line="360" w:lineRule="auto"/>
        <w:rPr>
          <w:sz w:val="24"/>
          <w:szCs w:val="24"/>
        </w:rPr>
      </w:pPr>
      <w:r w:rsidRPr="000A11C0">
        <w:rPr>
          <w:sz w:val="24"/>
          <w:szCs w:val="24"/>
        </w:rPr>
        <w:t>Penerapan</w:t>
      </w:r>
      <w:r w:rsidRPr="000A11C0">
        <w:rPr>
          <w:spacing w:val="-4"/>
          <w:sz w:val="24"/>
          <w:szCs w:val="24"/>
        </w:rPr>
        <w:t xml:space="preserve"> </w:t>
      </w:r>
      <w:r w:rsidRPr="000A11C0">
        <w:rPr>
          <w:sz w:val="24"/>
          <w:szCs w:val="24"/>
        </w:rPr>
        <w:t>sanksi</w:t>
      </w:r>
      <w:r w:rsidRPr="000A11C0">
        <w:rPr>
          <w:spacing w:val="-3"/>
          <w:sz w:val="24"/>
          <w:szCs w:val="24"/>
        </w:rPr>
        <w:t xml:space="preserve"> </w:t>
      </w:r>
      <w:r w:rsidRPr="000A11C0">
        <w:rPr>
          <w:sz w:val="24"/>
          <w:szCs w:val="24"/>
        </w:rPr>
        <w:t>oleh</w:t>
      </w:r>
      <w:r w:rsidRPr="000A11C0">
        <w:rPr>
          <w:spacing w:val="-3"/>
          <w:sz w:val="24"/>
          <w:szCs w:val="24"/>
        </w:rPr>
        <w:t xml:space="preserve"> </w:t>
      </w:r>
      <w:r w:rsidRPr="000A11C0">
        <w:rPr>
          <w:sz w:val="24"/>
          <w:szCs w:val="24"/>
        </w:rPr>
        <w:t>pihak</w:t>
      </w:r>
      <w:r w:rsidRPr="000A11C0">
        <w:rPr>
          <w:spacing w:val="-3"/>
          <w:sz w:val="24"/>
          <w:szCs w:val="24"/>
        </w:rPr>
        <w:t xml:space="preserve"> </w:t>
      </w:r>
      <w:r w:rsidRPr="000A11C0">
        <w:rPr>
          <w:spacing w:val="-2"/>
          <w:sz w:val="24"/>
          <w:szCs w:val="24"/>
        </w:rPr>
        <w:t>berwenang</w:t>
      </w:r>
    </w:p>
    <w:p w:rsidR="00373D7F" w:rsidRPr="000A11C0" w:rsidRDefault="00373D7F" w:rsidP="00373D7F">
      <w:pPr>
        <w:pStyle w:val="ListParagraph"/>
        <w:tabs>
          <w:tab w:val="left" w:pos="852"/>
        </w:tabs>
        <w:spacing w:before="0" w:line="360" w:lineRule="auto"/>
        <w:ind w:firstLine="0"/>
        <w:rPr>
          <w:sz w:val="24"/>
          <w:szCs w:val="24"/>
        </w:rPr>
      </w:pPr>
      <w:r w:rsidRPr="000A11C0">
        <w:rPr>
          <w:sz w:val="24"/>
          <w:szCs w:val="24"/>
        </w:rPr>
        <w:t>Sanksi hukum hanya dapat dijatuhkan oleh lembaga atau pejabat yang berwenang,</w:t>
      </w:r>
      <w:r w:rsidRPr="000A11C0">
        <w:rPr>
          <w:spacing w:val="-6"/>
          <w:sz w:val="24"/>
          <w:szCs w:val="24"/>
        </w:rPr>
        <w:t xml:space="preserve"> </w:t>
      </w:r>
      <w:r w:rsidRPr="000A11C0">
        <w:rPr>
          <w:sz w:val="24"/>
          <w:szCs w:val="24"/>
        </w:rPr>
        <w:t>seperti</w:t>
      </w:r>
      <w:r w:rsidRPr="000A11C0">
        <w:rPr>
          <w:spacing w:val="-6"/>
          <w:sz w:val="24"/>
          <w:szCs w:val="24"/>
        </w:rPr>
        <w:t xml:space="preserve"> </w:t>
      </w:r>
      <w:r w:rsidRPr="000A11C0">
        <w:rPr>
          <w:sz w:val="24"/>
          <w:szCs w:val="24"/>
        </w:rPr>
        <w:t>pengadilan,</w:t>
      </w:r>
      <w:r w:rsidRPr="000A11C0">
        <w:rPr>
          <w:spacing w:val="-6"/>
          <w:sz w:val="24"/>
          <w:szCs w:val="24"/>
        </w:rPr>
        <w:t xml:space="preserve"> </w:t>
      </w:r>
      <w:r w:rsidRPr="000A11C0">
        <w:rPr>
          <w:sz w:val="24"/>
          <w:szCs w:val="24"/>
        </w:rPr>
        <w:t>kejaksaan,</w:t>
      </w:r>
      <w:r w:rsidRPr="000A11C0">
        <w:rPr>
          <w:spacing w:val="-6"/>
          <w:sz w:val="24"/>
          <w:szCs w:val="24"/>
        </w:rPr>
        <w:t xml:space="preserve"> </w:t>
      </w:r>
      <w:r w:rsidRPr="000A11C0">
        <w:rPr>
          <w:sz w:val="24"/>
          <w:szCs w:val="24"/>
        </w:rPr>
        <w:t>atau</w:t>
      </w:r>
      <w:r w:rsidRPr="000A11C0">
        <w:rPr>
          <w:spacing w:val="-6"/>
          <w:sz w:val="24"/>
          <w:szCs w:val="24"/>
        </w:rPr>
        <w:t xml:space="preserve"> </w:t>
      </w:r>
      <w:r w:rsidRPr="000A11C0">
        <w:rPr>
          <w:sz w:val="24"/>
          <w:szCs w:val="24"/>
        </w:rPr>
        <w:t>lembaga</w:t>
      </w:r>
      <w:r w:rsidRPr="000A11C0">
        <w:rPr>
          <w:spacing w:val="-6"/>
          <w:sz w:val="24"/>
          <w:szCs w:val="24"/>
        </w:rPr>
        <w:t xml:space="preserve"> </w:t>
      </w:r>
      <w:r w:rsidRPr="000A11C0">
        <w:rPr>
          <w:sz w:val="24"/>
          <w:szCs w:val="24"/>
        </w:rPr>
        <w:t>administratif</w:t>
      </w:r>
      <w:r w:rsidRPr="000A11C0">
        <w:rPr>
          <w:spacing w:val="-6"/>
          <w:sz w:val="24"/>
          <w:szCs w:val="24"/>
        </w:rPr>
        <w:t xml:space="preserve"> </w:t>
      </w:r>
      <w:r w:rsidRPr="000A11C0">
        <w:rPr>
          <w:sz w:val="24"/>
          <w:szCs w:val="24"/>
        </w:rPr>
        <w:t xml:space="preserve">sesuai </w:t>
      </w:r>
      <w:r w:rsidRPr="000A11C0">
        <w:rPr>
          <w:spacing w:val="-2"/>
          <w:sz w:val="24"/>
          <w:szCs w:val="24"/>
        </w:rPr>
        <w:t>bidangnya.</w:t>
      </w:r>
    </w:p>
    <w:p w:rsidR="00373D7F" w:rsidRPr="00940BA1" w:rsidRDefault="00373D7F" w:rsidP="00373D7F">
      <w:pPr>
        <w:spacing w:line="360" w:lineRule="auto"/>
        <w:jc w:val="both"/>
      </w:pPr>
      <w:r w:rsidRPr="000A11C0">
        <w:rPr>
          <w:noProof/>
          <w:sz w:val="24"/>
          <w:szCs w:val="24"/>
          <w:lang w:val="en-US"/>
        </w:rPr>
        <mc:AlternateContent>
          <mc:Choice Requires="wps">
            <w:drawing>
              <wp:anchor distT="0" distB="0" distL="0" distR="0" simplePos="0" relativeHeight="251659264" behindDoc="1" locked="0" layoutInCell="1" allowOverlap="1" wp14:anchorId="3909C4E1" wp14:editId="46D2CC51">
                <wp:simplePos x="0" y="0"/>
                <wp:positionH relativeFrom="page">
                  <wp:posOffset>1440180</wp:posOffset>
                </wp:positionH>
                <wp:positionV relativeFrom="paragraph">
                  <wp:posOffset>13335</wp:posOffset>
                </wp:positionV>
                <wp:extent cx="1800225" cy="1270"/>
                <wp:effectExtent l="0" t="0" r="0" b="0"/>
                <wp:wrapTopAndBottom/>
                <wp:docPr id="85412938" name="Graphic 4"/>
                <wp:cNvGraphicFramePr/>
                <a:graphic xmlns:a="http://schemas.openxmlformats.org/drawingml/2006/main">
                  <a:graphicData uri="http://schemas.microsoft.com/office/word/2010/wordprocessingShape">
                    <wps:wsp>
                      <wps:cNvSpPr/>
                      <wps:spPr>
                        <a:xfrm>
                          <a:off x="0" y="0"/>
                          <a:ext cx="1800225" cy="1270"/>
                        </a:xfrm>
                        <a:custGeom>
                          <a:avLst/>
                          <a:gdLst/>
                          <a:ahLst/>
                          <a:cxnLst/>
                          <a:rect l="l" t="t" r="r" b="b"/>
                          <a:pathLst>
                            <a:path w="1800225">
                              <a:moveTo>
                                <a:pt x="0" y="0"/>
                              </a:moveTo>
                              <a:lnTo>
                                <a:pt x="1799996" y="0"/>
                              </a:lnTo>
                            </a:path>
                          </a:pathLst>
                        </a:custGeom>
                        <a:ln w="8466">
                          <a:solidFill>
                            <a:srgbClr val="000000"/>
                          </a:solidFill>
                          <a:prstDash val="solid"/>
                        </a:ln>
                      </wps:spPr>
                      <wps:bodyPr wrap="square" lIns="0" tIns="0" rIns="0" bIns="0" rtlCol="0"/>
                    </wps:wsp>
                  </a:graphicData>
                </a:graphic>
              </wp:anchor>
            </w:drawing>
          </mc:Choice>
          <mc:Fallback>
            <w:pict>
              <v:shape id="Graphic 4" o:spid="_x0000_s1026" style="position:absolute;margin-left:113.4pt;margin-top:1.05pt;width:141.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" path="m,l1799996,e" filled="f" strokeweight=".23517mm">
                <v:path arrowok="t"/>
                <w10:wrap type="topAndBottom" anchorx="page"/>
              </v:shape>
            </w:pict>
          </mc:Fallback>
        </mc:AlternateContent>
      </w:r>
      <w:r w:rsidRPr="000A11C0">
        <w:rPr>
          <w:sz w:val="24"/>
          <w:szCs w:val="24"/>
          <w:vertAlign w:val="superscript"/>
        </w:rPr>
        <w:t>6</w:t>
      </w:r>
      <w:r w:rsidRPr="000A11C0">
        <w:rPr>
          <w:spacing w:val="80"/>
          <w:w w:val="150"/>
          <w:sz w:val="24"/>
          <w:szCs w:val="24"/>
        </w:rPr>
        <w:t xml:space="preserve"> </w:t>
      </w:r>
      <w:r w:rsidRPr="00940BA1">
        <w:t>Achmad</w:t>
      </w:r>
      <w:r w:rsidRPr="00940BA1">
        <w:rPr>
          <w:spacing w:val="80"/>
          <w:w w:val="150"/>
        </w:rPr>
        <w:t xml:space="preserve"> </w:t>
      </w:r>
      <w:r w:rsidRPr="00940BA1">
        <w:t>Ali,</w:t>
      </w:r>
      <w:r w:rsidRPr="00940BA1">
        <w:rPr>
          <w:spacing w:val="80"/>
          <w:w w:val="150"/>
        </w:rPr>
        <w:t xml:space="preserve"> </w:t>
      </w:r>
      <w:r w:rsidRPr="00940BA1">
        <w:rPr>
          <w:i/>
        </w:rPr>
        <w:t>Menguak</w:t>
      </w:r>
      <w:r w:rsidRPr="00940BA1">
        <w:rPr>
          <w:i/>
          <w:spacing w:val="80"/>
          <w:w w:val="150"/>
        </w:rPr>
        <w:t xml:space="preserve"> </w:t>
      </w:r>
      <w:r w:rsidRPr="00940BA1">
        <w:rPr>
          <w:i/>
        </w:rPr>
        <w:t>Teori</w:t>
      </w:r>
      <w:r w:rsidRPr="00940BA1">
        <w:rPr>
          <w:i/>
          <w:spacing w:val="80"/>
          <w:w w:val="150"/>
        </w:rPr>
        <w:t xml:space="preserve"> </w:t>
      </w:r>
      <w:r w:rsidRPr="00940BA1">
        <w:rPr>
          <w:i/>
        </w:rPr>
        <w:t>Hukum</w:t>
      </w:r>
      <w:r w:rsidRPr="00940BA1">
        <w:rPr>
          <w:i/>
          <w:spacing w:val="80"/>
          <w:w w:val="150"/>
        </w:rPr>
        <w:t xml:space="preserve"> </w:t>
      </w:r>
      <w:r w:rsidRPr="00940BA1">
        <w:rPr>
          <w:i/>
        </w:rPr>
        <w:t>(Legal</w:t>
      </w:r>
      <w:r w:rsidRPr="00940BA1">
        <w:rPr>
          <w:i/>
          <w:spacing w:val="80"/>
          <w:w w:val="150"/>
        </w:rPr>
        <w:t xml:space="preserve"> </w:t>
      </w:r>
      <w:r w:rsidRPr="00940BA1">
        <w:rPr>
          <w:i/>
        </w:rPr>
        <w:t>Theory)</w:t>
      </w:r>
      <w:r w:rsidRPr="00940BA1">
        <w:rPr>
          <w:i/>
          <w:spacing w:val="80"/>
          <w:w w:val="150"/>
        </w:rPr>
        <w:t xml:space="preserve"> </w:t>
      </w:r>
      <w:r w:rsidRPr="00940BA1">
        <w:rPr>
          <w:i/>
        </w:rPr>
        <w:t>dan</w:t>
      </w:r>
      <w:r w:rsidRPr="00940BA1">
        <w:rPr>
          <w:i/>
          <w:spacing w:val="80"/>
          <w:w w:val="150"/>
        </w:rPr>
        <w:t xml:space="preserve"> </w:t>
      </w:r>
      <w:r w:rsidRPr="00940BA1">
        <w:rPr>
          <w:i/>
        </w:rPr>
        <w:t>Teori</w:t>
      </w:r>
      <w:r w:rsidRPr="00940BA1">
        <w:rPr>
          <w:i/>
          <w:spacing w:val="80"/>
          <w:w w:val="150"/>
        </w:rPr>
        <w:t xml:space="preserve"> </w:t>
      </w:r>
      <w:r w:rsidRPr="00940BA1">
        <w:rPr>
          <w:i/>
        </w:rPr>
        <w:t>Peradilan</w:t>
      </w:r>
      <w:r w:rsidRPr="00940BA1">
        <w:rPr>
          <w:i/>
          <w:spacing w:val="80"/>
          <w:w w:val="150"/>
        </w:rPr>
        <w:t xml:space="preserve"> </w:t>
      </w:r>
      <w:r w:rsidRPr="00940BA1">
        <w:rPr>
          <w:i/>
        </w:rPr>
        <w:t>(Judicialprudence)</w:t>
      </w:r>
      <w:r w:rsidRPr="00940BA1">
        <w:t>, Jakarta: Kencana, 2009, hlm. 144.</w:t>
      </w:r>
    </w:p>
    <w:p w:rsidR="00373D7F" w:rsidRPr="00940BA1" w:rsidRDefault="00373D7F" w:rsidP="00373D7F">
      <w:pPr>
        <w:spacing w:line="360" w:lineRule="auto"/>
        <w:jc w:val="both"/>
      </w:pPr>
      <w:r w:rsidRPr="00940BA1">
        <w:rPr>
          <w:vertAlign w:val="superscript"/>
        </w:rPr>
        <w:t>7</w:t>
      </w:r>
      <w:r w:rsidRPr="00940BA1">
        <w:rPr>
          <w:spacing w:val="-8"/>
        </w:rPr>
        <w:t xml:space="preserve"> </w:t>
      </w:r>
      <w:r w:rsidRPr="00940BA1">
        <w:t>E.</w:t>
      </w:r>
      <w:r w:rsidRPr="00940BA1">
        <w:rPr>
          <w:spacing w:val="-7"/>
        </w:rPr>
        <w:t xml:space="preserve"> </w:t>
      </w:r>
      <w:r w:rsidRPr="00940BA1">
        <w:t>Utrecht,</w:t>
      </w:r>
      <w:r w:rsidRPr="00940BA1">
        <w:rPr>
          <w:spacing w:val="-8"/>
        </w:rPr>
        <w:t xml:space="preserve"> </w:t>
      </w:r>
      <w:r w:rsidRPr="00940BA1">
        <w:rPr>
          <w:i/>
        </w:rPr>
        <w:t>Pengantar</w:t>
      </w:r>
      <w:r w:rsidRPr="00940BA1">
        <w:rPr>
          <w:i/>
          <w:spacing w:val="-7"/>
        </w:rPr>
        <w:t xml:space="preserve"> </w:t>
      </w:r>
      <w:r w:rsidRPr="00940BA1">
        <w:rPr>
          <w:i/>
        </w:rPr>
        <w:t>Hukum</w:t>
      </w:r>
      <w:r w:rsidRPr="00940BA1">
        <w:rPr>
          <w:i/>
          <w:spacing w:val="-7"/>
        </w:rPr>
        <w:t xml:space="preserve"> </w:t>
      </w:r>
      <w:r w:rsidRPr="00940BA1">
        <w:rPr>
          <w:i/>
        </w:rPr>
        <w:t>Indonesia</w:t>
      </w:r>
      <w:r w:rsidRPr="00940BA1">
        <w:t>,</w:t>
      </w:r>
      <w:r w:rsidRPr="00940BA1">
        <w:rPr>
          <w:spacing w:val="-8"/>
        </w:rPr>
        <w:t xml:space="preserve"> </w:t>
      </w:r>
      <w:r w:rsidRPr="00940BA1">
        <w:t>Jakarta:</w:t>
      </w:r>
      <w:r w:rsidRPr="00940BA1">
        <w:rPr>
          <w:spacing w:val="-7"/>
        </w:rPr>
        <w:t xml:space="preserve"> </w:t>
      </w:r>
      <w:r w:rsidRPr="00940BA1">
        <w:t>Ichtiar</w:t>
      </w:r>
      <w:r w:rsidRPr="00940BA1">
        <w:rPr>
          <w:spacing w:val="-7"/>
        </w:rPr>
        <w:t xml:space="preserve"> </w:t>
      </w:r>
      <w:r w:rsidRPr="00940BA1">
        <w:t>Baru</w:t>
      </w:r>
      <w:r w:rsidRPr="00940BA1">
        <w:rPr>
          <w:spacing w:val="-8"/>
        </w:rPr>
        <w:t xml:space="preserve"> </w:t>
      </w:r>
      <w:r w:rsidRPr="00940BA1">
        <w:t>-</w:t>
      </w:r>
      <w:r w:rsidRPr="00940BA1">
        <w:rPr>
          <w:spacing w:val="-7"/>
        </w:rPr>
        <w:t xml:space="preserve"> </w:t>
      </w:r>
      <w:r w:rsidRPr="00940BA1">
        <w:t>Van</w:t>
      </w:r>
      <w:r w:rsidRPr="00940BA1">
        <w:rPr>
          <w:spacing w:val="-7"/>
        </w:rPr>
        <w:t xml:space="preserve"> </w:t>
      </w:r>
      <w:r w:rsidRPr="00940BA1">
        <w:t>Hoeve,</w:t>
      </w:r>
      <w:r w:rsidRPr="00940BA1">
        <w:rPr>
          <w:spacing w:val="-8"/>
        </w:rPr>
        <w:t xml:space="preserve"> </w:t>
      </w:r>
      <w:r w:rsidRPr="00940BA1">
        <w:t>1980,</w:t>
      </w:r>
      <w:r w:rsidRPr="00940BA1">
        <w:rPr>
          <w:spacing w:val="-7"/>
        </w:rPr>
        <w:t xml:space="preserve"> </w:t>
      </w:r>
      <w:r w:rsidRPr="00940BA1">
        <w:t>hlm.</w:t>
      </w:r>
      <w:r w:rsidRPr="00940BA1">
        <w:rPr>
          <w:spacing w:val="-7"/>
        </w:rPr>
        <w:t xml:space="preserve"> </w:t>
      </w:r>
      <w:r w:rsidRPr="00940BA1">
        <w:rPr>
          <w:spacing w:val="-5"/>
        </w:rPr>
        <w:t>10.</w:t>
      </w:r>
    </w:p>
    <w:p w:rsidR="00373D7F" w:rsidRPr="000A11C0" w:rsidRDefault="00373D7F" w:rsidP="00373D7F">
      <w:pPr>
        <w:spacing w:line="360" w:lineRule="auto"/>
        <w:rPr>
          <w:sz w:val="24"/>
          <w:szCs w:val="24"/>
        </w:rPr>
        <w:sectPr w:rsidR="00373D7F" w:rsidRPr="000A11C0" w:rsidSect="00327D47">
          <w:pgSz w:w="11910" w:h="16840"/>
          <w:pgMar w:top="1701" w:right="1701" w:bottom="1701" w:left="2268" w:header="720" w:footer="0" w:gutter="0"/>
          <w:cols w:space="720"/>
        </w:sectPr>
      </w:pPr>
    </w:p>
    <w:p w:rsidR="00373D7F" w:rsidRPr="000A11C0" w:rsidRDefault="00373D7F" w:rsidP="00373D7F">
      <w:pPr>
        <w:pStyle w:val="ListParagraph"/>
        <w:numPr>
          <w:ilvl w:val="0"/>
          <w:numId w:val="11"/>
        </w:numPr>
        <w:tabs>
          <w:tab w:val="left" w:pos="852"/>
        </w:tabs>
        <w:spacing w:before="0" w:line="360" w:lineRule="auto"/>
        <w:rPr>
          <w:sz w:val="24"/>
          <w:szCs w:val="24"/>
        </w:rPr>
      </w:pPr>
      <w:r w:rsidRPr="000A11C0">
        <w:rPr>
          <w:sz w:val="24"/>
          <w:szCs w:val="24"/>
        </w:rPr>
        <w:lastRenderedPageBreak/>
        <w:t>Sifat</w:t>
      </w:r>
      <w:r w:rsidRPr="000A11C0">
        <w:rPr>
          <w:spacing w:val="-4"/>
          <w:sz w:val="24"/>
          <w:szCs w:val="24"/>
        </w:rPr>
        <w:t xml:space="preserve"> </w:t>
      </w:r>
      <w:r w:rsidRPr="000A11C0">
        <w:rPr>
          <w:sz w:val="24"/>
          <w:szCs w:val="24"/>
        </w:rPr>
        <w:t>memaksa</w:t>
      </w:r>
      <w:r w:rsidRPr="000A11C0">
        <w:rPr>
          <w:spacing w:val="-3"/>
          <w:sz w:val="24"/>
          <w:szCs w:val="24"/>
        </w:rPr>
        <w:t xml:space="preserve"> </w:t>
      </w:r>
      <w:r w:rsidRPr="000A11C0">
        <w:rPr>
          <w:spacing w:val="-2"/>
          <w:sz w:val="24"/>
          <w:szCs w:val="24"/>
        </w:rPr>
        <w:t>(dwangmiddelen)</w:t>
      </w:r>
    </w:p>
    <w:p w:rsidR="00373D7F" w:rsidRPr="000A11C0" w:rsidRDefault="00373D7F" w:rsidP="00373D7F">
      <w:pPr>
        <w:spacing w:line="360" w:lineRule="auto"/>
        <w:ind w:left="852"/>
        <w:jc w:val="both"/>
        <w:rPr>
          <w:sz w:val="24"/>
          <w:szCs w:val="24"/>
        </w:rPr>
      </w:pPr>
      <w:r w:rsidRPr="000A11C0">
        <w:rPr>
          <w:sz w:val="24"/>
          <w:szCs w:val="24"/>
        </w:rPr>
        <w:t>Sanksi</w:t>
      </w:r>
      <w:r w:rsidRPr="000A11C0">
        <w:rPr>
          <w:spacing w:val="-6"/>
          <w:sz w:val="24"/>
          <w:szCs w:val="24"/>
        </w:rPr>
        <w:t xml:space="preserve"> </w:t>
      </w:r>
      <w:r w:rsidRPr="000A11C0">
        <w:rPr>
          <w:sz w:val="24"/>
          <w:szCs w:val="24"/>
        </w:rPr>
        <w:t>hukum</w:t>
      </w:r>
      <w:r w:rsidRPr="000A11C0">
        <w:rPr>
          <w:spacing w:val="-6"/>
          <w:sz w:val="24"/>
          <w:szCs w:val="24"/>
        </w:rPr>
        <w:t xml:space="preserve"> </w:t>
      </w:r>
      <w:r w:rsidRPr="000A11C0">
        <w:rPr>
          <w:sz w:val="24"/>
          <w:szCs w:val="24"/>
        </w:rPr>
        <w:t>memiliki</w:t>
      </w:r>
      <w:r w:rsidRPr="000A11C0">
        <w:rPr>
          <w:spacing w:val="-6"/>
          <w:sz w:val="24"/>
          <w:szCs w:val="24"/>
        </w:rPr>
        <w:t xml:space="preserve"> </w:t>
      </w:r>
      <w:r w:rsidRPr="000A11C0">
        <w:rPr>
          <w:sz w:val="24"/>
          <w:szCs w:val="24"/>
        </w:rPr>
        <w:t>kekuatan</w:t>
      </w:r>
      <w:r w:rsidRPr="000A11C0">
        <w:rPr>
          <w:spacing w:val="-6"/>
          <w:sz w:val="24"/>
          <w:szCs w:val="24"/>
        </w:rPr>
        <w:t xml:space="preserve"> </w:t>
      </w:r>
      <w:r w:rsidRPr="000A11C0">
        <w:rPr>
          <w:sz w:val="24"/>
          <w:szCs w:val="24"/>
        </w:rPr>
        <w:t>memaksa</w:t>
      </w:r>
      <w:r w:rsidRPr="000A11C0">
        <w:rPr>
          <w:spacing w:val="-6"/>
          <w:sz w:val="24"/>
          <w:szCs w:val="24"/>
        </w:rPr>
        <w:t xml:space="preserve"> </w:t>
      </w:r>
      <w:r w:rsidRPr="000A11C0">
        <w:rPr>
          <w:sz w:val="24"/>
          <w:szCs w:val="24"/>
        </w:rPr>
        <w:t>yang</w:t>
      </w:r>
      <w:r w:rsidRPr="000A11C0">
        <w:rPr>
          <w:spacing w:val="-6"/>
          <w:sz w:val="24"/>
          <w:szCs w:val="24"/>
        </w:rPr>
        <w:t xml:space="preserve"> </w:t>
      </w:r>
      <w:r w:rsidRPr="000A11C0">
        <w:rPr>
          <w:sz w:val="24"/>
          <w:szCs w:val="24"/>
        </w:rPr>
        <w:t>bersifat</w:t>
      </w:r>
      <w:r w:rsidRPr="000A11C0">
        <w:rPr>
          <w:spacing w:val="-6"/>
          <w:sz w:val="24"/>
          <w:szCs w:val="24"/>
        </w:rPr>
        <w:t xml:space="preserve"> </w:t>
      </w:r>
      <w:r w:rsidRPr="000A11C0">
        <w:rPr>
          <w:sz w:val="24"/>
          <w:szCs w:val="24"/>
        </w:rPr>
        <w:t>mengikat,</w:t>
      </w:r>
      <w:r w:rsidRPr="000A11C0">
        <w:rPr>
          <w:spacing w:val="-6"/>
          <w:sz w:val="24"/>
          <w:szCs w:val="24"/>
        </w:rPr>
        <w:t xml:space="preserve"> </w:t>
      </w:r>
      <w:r w:rsidRPr="000A11C0">
        <w:rPr>
          <w:sz w:val="24"/>
          <w:szCs w:val="24"/>
        </w:rPr>
        <w:t>artinya dapat dilaksanakan secara paksa oleh negara.</w:t>
      </w:r>
    </w:p>
    <w:p w:rsidR="00373D7F" w:rsidRPr="000A11C0" w:rsidRDefault="00373D7F" w:rsidP="00373D7F">
      <w:pPr>
        <w:pStyle w:val="ListParagraph"/>
        <w:numPr>
          <w:ilvl w:val="0"/>
          <w:numId w:val="11"/>
        </w:numPr>
        <w:tabs>
          <w:tab w:val="left" w:pos="852"/>
        </w:tabs>
        <w:spacing w:before="0" w:line="360" w:lineRule="auto"/>
        <w:jc w:val="both"/>
        <w:rPr>
          <w:sz w:val="24"/>
          <w:szCs w:val="24"/>
        </w:rPr>
      </w:pPr>
      <w:r w:rsidRPr="000A11C0">
        <w:rPr>
          <w:sz w:val="24"/>
          <w:szCs w:val="24"/>
        </w:rPr>
        <w:t>Tujuan</w:t>
      </w:r>
      <w:r w:rsidRPr="000A11C0">
        <w:rPr>
          <w:spacing w:val="-4"/>
          <w:sz w:val="24"/>
          <w:szCs w:val="24"/>
        </w:rPr>
        <w:t xml:space="preserve"> </w:t>
      </w:r>
      <w:r w:rsidRPr="000A11C0">
        <w:rPr>
          <w:sz w:val="24"/>
          <w:szCs w:val="24"/>
        </w:rPr>
        <w:t>untuk</w:t>
      </w:r>
      <w:r w:rsidRPr="000A11C0">
        <w:rPr>
          <w:spacing w:val="-3"/>
          <w:sz w:val="24"/>
          <w:szCs w:val="24"/>
        </w:rPr>
        <w:t xml:space="preserve"> </w:t>
      </w:r>
      <w:r w:rsidRPr="000A11C0">
        <w:rPr>
          <w:sz w:val="24"/>
          <w:szCs w:val="24"/>
        </w:rPr>
        <w:t>menciptakan</w:t>
      </w:r>
      <w:r w:rsidRPr="000A11C0">
        <w:rPr>
          <w:spacing w:val="-3"/>
          <w:sz w:val="24"/>
          <w:szCs w:val="24"/>
        </w:rPr>
        <w:t xml:space="preserve"> </w:t>
      </w:r>
      <w:r w:rsidRPr="000A11C0">
        <w:rPr>
          <w:sz w:val="24"/>
          <w:szCs w:val="24"/>
        </w:rPr>
        <w:t>keteraturan</w:t>
      </w:r>
      <w:r w:rsidRPr="000A11C0">
        <w:rPr>
          <w:spacing w:val="-3"/>
          <w:sz w:val="24"/>
          <w:szCs w:val="24"/>
        </w:rPr>
        <w:t xml:space="preserve"> </w:t>
      </w:r>
      <w:r w:rsidRPr="000A11C0">
        <w:rPr>
          <w:sz w:val="24"/>
          <w:szCs w:val="24"/>
        </w:rPr>
        <w:t>dan</w:t>
      </w:r>
      <w:r w:rsidRPr="000A11C0">
        <w:rPr>
          <w:spacing w:val="-3"/>
          <w:sz w:val="24"/>
          <w:szCs w:val="24"/>
        </w:rPr>
        <w:t xml:space="preserve"> </w:t>
      </w:r>
      <w:r w:rsidRPr="000A11C0">
        <w:rPr>
          <w:spacing w:val="-2"/>
          <w:sz w:val="24"/>
          <w:szCs w:val="24"/>
        </w:rPr>
        <w:t>keadilan</w:t>
      </w:r>
    </w:p>
    <w:p w:rsidR="00373D7F" w:rsidRPr="000A11C0" w:rsidRDefault="00373D7F" w:rsidP="00373D7F">
      <w:pPr>
        <w:spacing w:line="360" w:lineRule="auto"/>
        <w:ind w:left="852"/>
        <w:jc w:val="both"/>
        <w:rPr>
          <w:sz w:val="24"/>
          <w:szCs w:val="24"/>
        </w:rPr>
      </w:pPr>
      <w:r w:rsidRPr="000A11C0">
        <w:rPr>
          <w:sz w:val="24"/>
          <w:szCs w:val="24"/>
        </w:rPr>
        <w:t>Sanksi</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bukan</w:t>
      </w:r>
      <w:r w:rsidRPr="000A11C0">
        <w:rPr>
          <w:spacing w:val="-5"/>
          <w:sz w:val="24"/>
          <w:szCs w:val="24"/>
        </w:rPr>
        <w:t xml:space="preserve"> </w:t>
      </w:r>
      <w:r w:rsidRPr="000A11C0">
        <w:rPr>
          <w:sz w:val="24"/>
          <w:szCs w:val="24"/>
        </w:rPr>
        <w:t>hanya</w:t>
      </w:r>
      <w:r w:rsidRPr="000A11C0">
        <w:rPr>
          <w:spacing w:val="-5"/>
          <w:sz w:val="24"/>
          <w:szCs w:val="24"/>
        </w:rPr>
        <w:t xml:space="preserve"> </w:t>
      </w:r>
      <w:r w:rsidRPr="000A11C0">
        <w:rPr>
          <w:sz w:val="24"/>
          <w:szCs w:val="24"/>
        </w:rPr>
        <w:t>bersifat</w:t>
      </w:r>
      <w:r w:rsidRPr="000A11C0">
        <w:rPr>
          <w:spacing w:val="-5"/>
          <w:sz w:val="24"/>
          <w:szCs w:val="24"/>
        </w:rPr>
        <w:t xml:space="preserve"> </w:t>
      </w:r>
      <w:r w:rsidRPr="000A11C0">
        <w:rPr>
          <w:sz w:val="24"/>
          <w:szCs w:val="24"/>
        </w:rPr>
        <w:t>represif,</w:t>
      </w:r>
      <w:r w:rsidRPr="000A11C0">
        <w:rPr>
          <w:spacing w:val="-5"/>
          <w:sz w:val="24"/>
          <w:szCs w:val="24"/>
        </w:rPr>
        <w:t xml:space="preserve"> </w:t>
      </w:r>
      <w:r w:rsidRPr="000A11C0">
        <w:rPr>
          <w:sz w:val="24"/>
          <w:szCs w:val="24"/>
        </w:rPr>
        <w:t>tetapi</w:t>
      </w:r>
      <w:r w:rsidRPr="000A11C0">
        <w:rPr>
          <w:spacing w:val="-5"/>
          <w:sz w:val="24"/>
          <w:szCs w:val="24"/>
        </w:rPr>
        <w:t xml:space="preserve"> </w:t>
      </w:r>
      <w:r w:rsidRPr="000A11C0">
        <w:rPr>
          <w:sz w:val="24"/>
          <w:szCs w:val="24"/>
        </w:rPr>
        <w:t>juga</w:t>
      </w:r>
      <w:r w:rsidRPr="000A11C0">
        <w:rPr>
          <w:spacing w:val="-5"/>
          <w:sz w:val="24"/>
          <w:szCs w:val="24"/>
        </w:rPr>
        <w:t xml:space="preserve"> </w:t>
      </w:r>
      <w:r w:rsidRPr="000A11C0">
        <w:rPr>
          <w:sz w:val="24"/>
          <w:szCs w:val="24"/>
        </w:rPr>
        <w:t>bertujuan</w:t>
      </w:r>
      <w:r w:rsidRPr="000A11C0">
        <w:rPr>
          <w:spacing w:val="-5"/>
          <w:sz w:val="24"/>
          <w:szCs w:val="24"/>
        </w:rPr>
        <w:t xml:space="preserve"> </w:t>
      </w:r>
      <w:r w:rsidRPr="000A11C0">
        <w:rPr>
          <w:sz w:val="24"/>
          <w:szCs w:val="24"/>
        </w:rPr>
        <w:t>preventif</w:t>
      </w:r>
      <w:r w:rsidRPr="000A11C0">
        <w:rPr>
          <w:spacing w:val="-5"/>
          <w:sz w:val="24"/>
          <w:szCs w:val="24"/>
        </w:rPr>
        <w:t xml:space="preserve"> </w:t>
      </w:r>
      <w:r w:rsidRPr="000A11C0">
        <w:rPr>
          <w:sz w:val="24"/>
          <w:szCs w:val="24"/>
        </w:rPr>
        <w:t>dan edukatif untuk menjaga ketertiban masyarakat.</w:t>
      </w:r>
    </w:p>
    <w:p w:rsidR="00373D7F" w:rsidRPr="000A11C0" w:rsidRDefault="00373D7F" w:rsidP="00373D7F">
      <w:pPr>
        <w:spacing w:line="360" w:lineRule="auto"/>
        <w:rPr>
          <w:sz w:val="24"/>
          <w:szCs w:val="24"/>
        </w:rPr>
      </w:pPr>
    </w:p>
    <w:p w:rsidR="00373D7F" w:rsidRPr="000A11C0" w:rsidRDefault="00373D7F" w:rsidP="00373D7F">
      <w:pPr>
        <w:spacing w:line="360" w:lineRule="auto"/>
        <w:ind w:right="5" w:firstLine="709"/>
        <w:jc w:val="both"/>
        <w:rPr>
          <w:sz w:val="24"/>
          <w:szCs w:val="24"/>
        </w:rPr>
      </w:pPr>
      <w:r w:rsidRPr="000A11C0">
        <w:rPr>
          <w:sz w:val="24"/>
          <w:szCs w:val="24"/>
        </w:rPr>
        <w:t>Pendapat</w:t>
      </w:r>
      <w:r w:rsidRPr="000A11C0">
        <w:rPr>
          <w:spacing w:val="-10"/>
          <w:sz w:val="24"/>
          <w:szCs w:val="24"/>
        </w:rPr>
        <w:t xml:space="preserve"> </w:t>
      </w:r>
      <w:r w:rsidRPr="000A11C0">
        <w:rPr>
          <w:sz w:val="24"/>
          <w:szCs w:val="24"/>
        </w:rPr>
        <w:t>para</w:t>
      </w:r>
      <w:r w:rsidRPr="000A11C0">
        <w:rPr>
          <w:spacing w:val="-10"/>
          <w:sz w:val="24"/>
          <w:szCs w:val="24"/>
        </w:rPr>
        <w:t xml:space="preserve"> </w:t>
      </w:r>
      <w:r w:rsidRPr="000A11C0">
        <w:rPr>
          <w:sz w:val="24"/>
          <w:szCs w:val="24"/>
        </w:rPr>
        <w:t>ahli</w:t>
      </w:r>
      <w:r w:rsidRPr="000A11C0">
        <w:rPr>
          <w:spacing w:val="-10"/>
          <w:sz w:val="24"/>
          <w:szCs w:val="24"/>
        </w:rPr>
        <w:t xml:space="preserve"> </w:t>
      </w:r>
      <w:r w:rsidRPr="000A11C0">
        <w:rPr>
          <w:sz w:val="24"/>
          <w:szCs w:val="24"/>
        </w:rPr>
        <w:t>tersebut,</w:t>
      </w:r>
      <w:r w:rsidRPr="000A11C0">
        <w:rPr>
          <w:spacing w:val="-10"/>
          <w:sz w:val="24"/>
          <w:szCs w:val="24"/>
        </w:rPr>
        <w:t xml:space="preserve"> </w:t>
      </w:r>
      <w:r w:rsidRPr="000A11C0">
        <w:rPr>
          <w:sz w:val="24"/>
          <w:szCs w:val="24"/>
        </w:rPr>
        <w:t>dapat</w:t>
      </w:r>
      <w:r w:rsidRPr="000A11C0">
        <w:rPr>
          <w:spacing w:val="-10"/>
          <w:sz w:val="24"/>
          <w:szCs w:val="24"/>
        </w:rPr>
        <w:t xml:space="preserve"> </w:t>
      </w:r>
      <w:r w:rsidRPr="000A11C0">
        <w:rPr>
          <w:sz w:val="24"/>
          <w:szCs w:val="24"/>
        </w:rPr>
        <w:t>disimpulkan</w:t>
      </w:r>
      <w:r w:rsidRPr="000A11C0">
        <w:rPr>
          <w:spacing w:val="-10"/>
          <w:sz w:val="24"/>
          <w:szCs w:val="24"/>
        </w:rPr>
        <w:t xml:space="preserve"> </w:t>
      </w:r>
      <w:r w:rsidRPr="000A11C0">
        <w:rPr>
          <w:sz w:val="24"/>
          <w:szCs w:val="24"/>
        </w:rPr>
        <w:t>bahwa,</w:t>
      </w:r>
      <w:r w:rsidRPr="000A11C0">
        <w:rPr>
          <w:spacing w:val="-10"/>
          <w:sz w:val="24"/>
          <w:szCs w:val="24"/>
        </w:rPr>
        <w:t xml:space="preserve"> </w:t>
      </w:r>
      <w:r w:rsidRPr="000A11C0">
        <w:rPr>
          <w:sz w:val="24"/>
          <w:szCs w:val="24"/>
        </w:rPr>
        <w:t>Sanksi</w:t>
      </w:r>
      <w:r w:rsidRPr="000A11C0">
        <w:rPr>
          <w:spacing w:val="-10"/>
          <w:sz w:val="24"/>
          <w:szCs w:val="24"/>
        </w:rPr>
        <w:t xml:space="preserve"> </w:t>
      </w:r>
      <w:r w:rsidRPr="000A11C0">
        <w:rPr>
          <w:sz w:val="24"/>
          <w:szCs w:val="24"/>
        </w:rPr>
        <w:t>hukum</w:t>
      </w:r>
      <w:r w:rsidRPr="000A11C0">
        <w:rPr>
          <w:spacing w:val="-10"/>
          <w:sz w:val="24"/>
          <w:szCs w:val="24"/>
        </w:rPr>
        <w:t xml:space="preserve"> </w:t>
      </w:r>
      <w:r w:rsidRPr="000A11C0">
        <w:rPr>
          <w:sz w:val="24"/>
          <w:szCs w:val="24"/>
        </w:rPr>
        <w:t xml:space="preserve">adalah </w:t>
      </w:r>
      <w:r w:rsidRPr="000A11C0">
        <w:rPr>
          <w:spacing w:val="-2"/>
          <w:sz w:val="24"/>
          <w:szCs w:val="24"/>
        </w:rPr>
        <w:t>konsekuensi</w:t>
      </w:r>
      <w:r w:rsidRPr="000A11C0">
        <w:rPr>
          <w:spacing w:val="-4"/>
          <w:sz w:val="24"/>
          <w:szCs w:val="24"/>
        </w:rPr>
        <w:t xml:space="preserve"> </w:t>
      </w:r>
      <w:r w:rsidRPr="000A11C0">
        <w:rPr>
          <w:spacing w:val="-2"/>
          <w:sz w:val="24"/>
          <w:szCs w:val="24"/>
        </w:rPr>
        <w:t>atas</w:t>
      </w:r>
      <w:r w:rsidRPr="000A11C0">
        <w:rPr>
          <w:spacing w:val="-4"/>
          <w:sz w:val="24"/>
          <w:szCs w:val="24"/>
        </w:rPr>
        <w:t xml:space="preserve"> </w:t>
      </w:r>
      <w:r w:rsidRPr="000A11C0">
        <w:rPr>
          <w:spacing w:val="-2"/>
          <w:sz w:val="24"/>
          <w:szCs w:val="24"/>
        </w:rPr>
        <w:t>pelanggaran</w:t>
      </w:r>
      <w:r w:rsidRPr="000A11C0">
        <w:rPr>
          <w:spacing w:val="-4"/>
          <w:sz w:val="24"/>
          <w:szCs w:val="24"/>
        </w:rPr>
        <w:t xml:space="preserve"> </w:t>
      </w:r>
      <w:r w:rsidRPr="000A11C0">
        <w:rPr>
          <w:spacing w:val="-2"/>
          <w:sz w:val="24"/>
          <w:szCs w:val="24"/>
        </w:rPr>
        <w:t>norma</w:t>
      </w:r>
      <w:r w:rsidRPr="000A11C0">
        <w:rPr>
          <w:spacing w:val="-4"/>
          <w:sz w:val="24"/>
          <w:szCs w:val="24"/>
        </w:rPr>
        <w:t xml:space="preserve"> </w:t>
      </w:r>
      <w:r w:rsidRPr="000A11C0">
        <w:rPr>
          <w:spacing w:val="-2"/>
          <w:sz w:val="24"/>
          <w:szCs w:val="24"/>
        </w:rPr>
        <w:t>hukum,</w:t>
      </w:r>
      <w:r w:rsidRPr="000A11C0">
        <w:rPr>
          <w:spacing w:val="-4"/>
          <w:sz w:val="24"/>
          <w:szCs w:val="24"/>
        </w:rPr>
        <w:t xml:space="preserve"> </w:t>
      </w:r>
      <w:r w:rsidRPr="000A11C0">
        <w:rPr>
          <w:spacing w:val="-2"/>
          <w:sz w:val="24"/>
          <w:szCs w:val="24"/>
        </w:rPr>
        <w:t>yang</w:t>
      </w:r>
      <w:r w:rsidRPr="000A11C0">
        <w:rPr>
          <w:spacing w:val="-4"/>
          <w:sz w:val="24"/>
          <w:szCs w:val="24"/>
        </w:rPr>
        <w:t xml:space="preserve"> </w:t>
      </w:r>
      <w:r w:rsidRPr="000A11C0">
        <w:rPr>
          <w:spacing w:val="-2"/>
          <w:sz w:val="24"/>
          <w:szCs w:val="24"/>
        </w:rPr>
        <w:t>bersifat</w:t>
      </w:r>
      <w:r w:rsidRPr="000A11C0">
        <w:rPr>
          <w:spacing w:val="-4"/>
          <w:sz w:val="24"/>
          <w:szCs w:val="24"/>
        </w:rPr>
        <w:t xml:space="preserve"> </w:t>
      </w:r>
      <w:r w:rsidRPr="000A11C0">
        <w:rPr>
          <w:spacing w:val="-2"/>
          <w:sz w:val="24"/>
          <w:szCs w:val="24"/>
        </w:rPr>
        <w:t>memaksa</w:t>
      </w:r>
      <w:r w:rsidRPr="000A11C0">
        <w:rPr>
          <w:spacing w:val="-4"/>
          <w:sz w:val="24"/>
          <w:szCs w:val="24"/>
        </w:rPr>
        <w:t xml:space="preserve"> </w:t>
      </w:r>
      <w:r w:rsidRPr="000A11C0">
        <w:rPr>
          <w:spacing w:val="-2"/>
          <w:sz w:val="24"/>
          <w:szCs w:val="24"/>
        </w:rPr>
        <w:t>dan</w:t>
      </w:r>
      <w:r w:rsidRPr="000A11C0">
        <w:rPr>
          <w:spacing w:val="-4"/>
          <w:sz w:val="24"/>
          <w:szCs w:val="24"/>
        </w:rPr>
        <w:t xml:space="preserve"> </w:t>
      </w:r>
      <w:r w:rsidRPr="000A11C0">
        <w:rPr>
          <w:spacing w:val="-2"/>
          <w:sz w:val="24"/>
          <w:szCs w:val="24"/>
        </w:rPr>
        <w:t xml:space="preserve">dijatuhkan </w:t>
      </w:r>
      <w:r w:rsidRPr="000A11C0">
        <w:rPr>
          <w:sz w:val="24"/>
          <w:szCs w:val="24"/>
        </w:rPr>
        <w:t>oleh otoritas yang sah. Tujuan sanksi adalah untuk menegakkan ketertiban, memberikan efek jera, dan menjaga keadilan dalam masyarakat.</w:t>
      </w:r>
    </w:p>
    <w:p w:rsidR="00373D7F" w:rsidRPr="000A11C0" w:rsidRDefault="00373D7F" w:rsidP="00373D7F">
      <w:pPr>
        <w:spacing w:line="360" w:lineRule="auto"/>
        <w:rPr>
          <w:sz w:val="24"/>
          <w:szCs w:val="24"/>
        </w:rPr>
      </w:pPr>
    </w:p>
    <w:p w:rsidR="00373D7F" w:rsidRPr="000A11C0" w:rsidRDefault="00373D7F" w:rsidP="00373D7F">
      <w:pPr>
        <w:pStyle w:val="Heading1"/>
        <w:numPr>
          <w:ilvl w:val="0"/>
          <w:numId w:val="8"/>
        </w:numPr>
        <w:spacing w:before="0" w:line="360" w:lineRule="auto"/>
        <w:ind w:left="426" w:hanging="426"/>
      </w:pPr>
      <w:r w:rsidRPr="000A11C0">
        <w:t>PERATURAN</w:t>
      </w:r>
      <w:r w:rsidRPr="000A11C0">
        <w:rPr>
          <w:spacing w:val="-3"/>
        </w:rPr>
        <w:t xml:space="preserve"> </w:t>
      </w:r>
      <w:r w:rsidRPr="000A11C0">
        <w:t>DAERAH</w:t>
      </w:r>
      <w:r w:rsidRPr="000A11C0">
        <w:rPr>
          <w:spacing w:val="-3"/>
        </w:rPr>
        <w:t xml:space="preserve"> </w:t>
      </w:r>
      <w:r w:rsidRPr="000A11C0">
        <w:t>KOTA</w:t>
      </w:r>
      <w:r w:rsidRPr="000A11C0">
        <w:rPr>
          <w:spacing w:val="-3"/>
        </w:rPr>
        <w:t xml:space="preserve"> </w:t>
      </w:r>
      <w:r w:rsidRPr="000A11C0">
        <w:t>MEDAN</w:t>
      </w:r>
      <w:r w:rsidRPr="000A11C0">
        <w:rPr>
          <w:spacing w:val="-2"/>
        </w:rPr>
        <w:t xml:space="preserve"> </w:t>
      </w:r>
      <w:r w:rsidRPr="000A11C0">
        <w:t>NOMOR</w:t>
      </w:r>
      <w:r w:rsidRPr="000A11C0">
        <w:rPr>
          <w:spacing w:val="-3"/>
        </w:rPr>
        <w:t xml:space="preserve"> </w:t>
      </w:r>
      <w:r w:rsidRPr="000A11C0">
        <w:t>2</w:t>
      </w:r>
      <w:r w:rsidRPr="000A11C0">
        <w:rPr>
          <w:spacing w:val="-3"/>
        </w:rPr>
        <w:t xml:space="preserve"> </w:t>
      </w:r>
      <w:r w:rsidRPr="000A11C0">
        <w:t>TAHUN</w:t>
      </w:r>
      <w:r w:rsidRPr="000A11C0">
        <w:rPr>
          <w:spacing w:val="-2"/>
        </w:rPr>
        <w:t xml:space="preserve"> </w:t>
      </w:r>
      <w:r w:rsidRPr="000A11C0">
        <w:rPr>
          <w:spacing w:val="-4"/>
        </w:rPr>
        <w:t>2018</w:t>
      </w:r>
    </w:p>
    <w:p w:rsidR="00373D7F" w:rsidRPr="000A11C0" w:rsidRDefault="00373D7F" w:rsidP="00373D7F">
      <w:pPr>
        <w:spacing w:line="360" w:lineRule="auto"/>
        <w:ind w:firstLine="709"/>
        <w:jc w:val="both"/>
        <w:rPr>
          <w:sz w:val="24"/>
          <w:szCs w:val="24"/>
        </w:rPr>
      </w:pPr>
      <w:r w:rsidRPr="000A11C0">
        <w:rPr>
          <w:sz w:val="24"/>
          <w:szCs w:val="24"/>
        </w:rPr>
        <w:t>Sistem ketatanegaraan Indonesia yang menganut prinsip negara kesatuan dengan desentralisasi, keberadaan Peraturan Daerah (Perda</w:t>
      </w:r>
      <w:r w:rsidRPr="000A11C0">
        <w:rPr>
          <w:b/>
          <w:sz w:val="24"/>
          <w:szCs w:val="24"/>
        </w:rPr>
        <w:t xml:space="preserve">) </w:t>
      </w:r>
      <w:r w:rsidRPr="000A11C0">
        <w:rPr>
          <w:sz w:val="24"/>
          <w:szCs w:val="24"/>
        </w:rPr>
        <w:t>memegang peran penting sebagai instrumen hukum dalam penyelenggaraan otonomi daerah. Perda merupakan</w:t>
      </w:r>
      <w:r w:rsidRPr="000A11C0">
        <w:rPr>
          <w:spacing w:val="14"/>
          <w:sz w:val="24"/>
          <w:szCs w:val="24"/>
        </w:rPr>
        <w:t xml:space="preserve"> </w:t>
      </w:r>
      <w:r w:rsidRPr="000A11C0">
        <w:rPr>
          <w:sz w:val="24"/>
          <w:szCs w:val="24"/>
        </w:rPr>
        <w:t>salah</w:t>
      </w:r>
      <w:r w:rsidRPr="000A11C0">
        <w:rPr>
          <w:spacing w:val="16"/>
          <w:sz w:val="24"/>
          <w:szCs w:val="24"/>
        </w:rPr>
        <w:t xml:space="preserve"> </w:t>
      </w:r>
      <w:r w:rsidRPr="000A11C0">
        <w:rPr>
          <w:sz w:val="24"/>
          <w:szCs w:val="24"/>
        </w:rPr>
        <w:t>satu</w:t>
      </w:r>
      <w:r w:rsidRPr="000A11C0">
        <w:rPr>
          <w:spacing w:val="17"/>
          <w:sz w:val="24"/>
          <w:szCs w:val="24"/>
        </w:rPr>
        <w:t xml:space="preserve"> </w:t>
      </w:r>
      <w:r w:rsidRPr="000A11C0">
        <w:rPr>
          <w:sz w:val="24"/>
          <w:szCs w:val="24"/>
        </w:rPr>
        <w:t>bentuk</w:t>
      </w:r>
      <w:r w:rsidRPr="000A11C0">
        <w:rPr>
          <w:spacing w:val="16"/>
          <w:sz w:val="24"/>
          <w:szCs w:val="24"/>
        </w:rPr>
        <w:t xml:space="preserve"> </w:t>
      </w:r>
      <w:r w:rsidRPr="000A11C0">
        <w:rPr>
          <w:sz w:val="24"/>
          <w:szCs w:val="24"/>
        </w:rPr>
        <w:t>produk</w:t>
      </w:r>
      <w:r w:rsidRPr="000A11C0">
        <w:rPr>
          <w:spacing w:val="17"/>
          <w:sz w:val="24"/>
          <w:szCs w:val="24"/>
        </w:rPr>
        <w:t xml:space="preserve"> </w:t>
      </w:r>
      <w:r w:rsidRPr="000A11C0">
        <w:rPr>
          <w:sz w:val="24"/>
          <w:szCs w:val="24"/>
        </w:rPr>
        <w:t>hukum</w:t>
      </w:r>
      <w:r w:rsidRPr="000A11C0">
        <w:rPr>
          <w:spacing w:val="16"/>
          <w:sz w:val="24"/>
          <w:szCs w:val="24"/>
        </w:rPr>
        <w:t xml:space="preserve"> </w:t>
      </w:r>
      <w:r w:rsidRPr="000A11C0">
        <w:rPr>
          <w:sz w:val="24"/>
          <w:szCs w:val="24"/>
        </w:rPr>
        <w:t>yang</w:t>
      </w:r>
      <w:r w:rsidRPr="000A11C0">
        <w:rPr>
          <w:spacing w:val="16"/>
          <w:sz w:val="24"/>
          <w:szCs w:val="24"/>
        </w:rPr>
        <w:t xml:space="preserve"> </w:t>
      </w:r>
      <w:r w:rsidRPr="000A11C0">
        <w:rPr>
          <w:sz w:val="24"/>
          <w:szCs w:val="24"/>
        </w:rPr>
        <w:t>dibuat</w:t>
      </w:r>
      <w:r w:rsidRPr="000A11C0">
        <w:rPr>
          <w:spacing w:val="17"/>
          <w:sz w:val="24"/>
          <w:szCs w:val="24"/>
        </w:rPr>
        <w:t xml:space="preserve"> </w:t>
      </w:r>
      <w:r w:rsidRPr="000A11C0">
        <w:rPr>
          <w:sz w:val="24"/>
          <w:szCs w:val="24"/>
        </w:rPr>
        <w:t>oleh</w:t>
      </w:r>
      <w:r w:rsidRPr="000A11C0">
        <w:rPr>
          <w:spacing w:val="16"/>
          <w:sz w:val="24"/>
          <w:szCs w:val="24"/>
        </w:rPr>
        <w:t xml:space="preserve"> </w:t>
      </w:r>
      <w:r w:rsidRPr="000A11C0">
        <w:rPr>
          <w:sz w:val="24"/>
          <w:szCs w:val="24"/>
        </w:rPr>
        <w:t>pemerintah</w:t>
      </w:r>
      <w:r w:rsidRPr="000A11C0">
        <w:rPr>
          <w:spacing w:val="17"/>
          <w:sz w:val="24"/>
          <w:szCs w:val="24"/>
        </w:rPr>
        <w:t xml:space="preserve"> </w:t>
      </w:r>
      <w:r w:rsidRPr="000A11C0">
        <w:rPr>
          <w:spacing w:val="-2"/>
          <w:sz w:val="24"/>
          <w:szCs w:val="24"/>
        </w:rPr>
        <w:t>daerah</w:t>
      </w:r>
      <w:r w:rsidRPr="000A11C0">
        <w:rPr>
          <w:sz w:val="24"/>
          <w:szCs w:val="24"/>
        </w:rPr>
        <w:t xml:space="preserve"> bersama dengan DPRD, dengan tujuan untuk mengatur dan menata urusan-urusan yang menjadi kewenangan daerah sesuai karakteristik, kebutuhan, dan potensi </w:t>
      </w:r>
      <w:r w:rsidRPr="000A11C0">
        <w:rPr>
          <w:spacing w:val="-2"/>
          <w:sz w:val="24"/>
          <w:szCs w:val="24"/>
        </w:rPr>
        <w:t>lokal.</w:t>
      </w:r>
      <w:r w:rsidRPr="000A11C0">
        <w:rPr>
          <w:spacing w:val="-6"/>
          <w:sz w:val="24"/>
          <w:szCs w:val="24"/>
        </w:rPr>
        <w:t xml:space="preserve"> </w:t>
      </w:r>
      <w:r w:rsidRPr="000A11C0">
        <w:rPr>
          <w:spacing w:val="-2"/>
          <w:sz w:val="24"/>
          <w:szCs w:val="24"/>
        </w:rPr>
        <w:t>Dalam</w:t>
      </w:r>
      <w:r w:rsidRPr="000A11C0">
        <w:rPr>
          <w:spacing w:val="-6"/>
          <w:sz w:val="24"/>
          <w:szCs w:val="24"/>
        </w:rPr>
        <w:t xml:space="preserve"> </w:t>
      </w:r>
      <w:r w:rsidRPr="000A11C0">
        <w:rPr>
          <w:spacing w:val="-2"/>
          <w:sz w:val="24"/>
          <w:szCs w:val="24"/>
        </w:rPr>
        <w:t>hal</w:t>
      </w:r>
      <w:r w:rsidRPr="000A11C0">
        <w:rPr>
          <w:spacing w:val="-6"/>
          <w:sz w:val="24"/>
          <w:szCs w:val="24"/>
        </w:rPr>
        <w:t xml:space="preserve"> </w:t>
      </w:r>
      <w:r w:rsidRPr="000A11C0">
        <w:rPr>
          <w:spacing w:val="-2"/>
          <w:sz w:val="24"/>
          <w:szCs w:val="24"/>
        </w:rPr>
        <w:t>ini,</w:t>
      </w:r>
      <w:r w:rsidRPr="000A11C0">
        <w:rPr>
          <w:spacing w:val="-6"/>
          <w:sz w:val="24"/>
          <w:szCs w:val="24"/>
        </w:rPr>
        <w:t xml:space="preserve"> </w:t>
      </w:r>
      <w:r w:rsidRPr="000A11C0">
        <w:rPr>
          <w:spacing w:val="-2"/>
          <w:sz w:val="24"/>
          <w:szCs w:val="24"/>
        </w:rPr>
        <w:t>Perda</w:t>
      </w:r>
      <w:r w:rsidRPr="000A11C0">
        <w:rPr>
          <w:spacing w:val="-6"/>
          <w:sz w:val="24"/>
          <w:szCs w:val="24"/>
        </w:rPr>
        <w:t xml:space="preserve"> </w:t>
      </w:r>
      <w:r w:rsidRPr="000A11C0">
        <w:rPr>
          <w:spacing w:val="-2"/>
          <w:sz w:val="24"/>
          <w:szCs w:val="24"/>
        </w:rPr>
        <w:t>tidak</w:t>
      </w:r>
      <w:r w:rsidRPr="000A11C0">
        <w:rPr>
          <w:spacing w:val="-6"/>
          <w:sz w:val="24"/>
          <w:szCs w:val="24"/>
        </w:rPr>
        <w:t xml:space="preserve"> </w:t>
      </w:r>
      <w:r w:rsidRPr="000A11C0">
        <w:rPr>
          <w:spacing w:val="-2"/>
          <w:sz w:val="24"/>
          <w:szCs w:val="24"/>
        </w:rPr>
        <w:t>hanya</w:t>
      </w:r>
      <w:r w:rsidRPr="000A11C0">
        <w:rPr>
          <w:spacing w:val="-6"/>
          <w:sz w:val="24"/>
          <w:szCs w:val="24"/>
        </w:rPr>
        <w:t xml:space="preserve"> </w:t>
      </w:r>
      <w:r w:rsidRPr="000A11C0">
        <w:rPr>
          <w:spacing w:val="-2"/>
          <w:sz w:val="24"/>
          <w:szCs w:val="24"/>
        </w:rPr>
        <w:t>menjadi</w:t>
      </w:r>
      <w:r w:rsidRPr="000A11C0">
        <w:rPr>
          <w:spacing w:val="-6"/>
          <w:sz w:val="24"/>
          <w:szCs w:val="24"/>
        </w:rPr>
        <w:t xml:space="preserve"> </w:t>
      </w:r>
      <w:r w:rsidRPr="000A11C0">
        <w:rPr>
          <w:spacing w:val="-2"/>
          <w:sz w:val="24"/>
          <w:szCs w:val="24"/>
        </w:rPr>
        <w:t>alat</w:t>
      </w:r>
      <w:r w:rsidRPr="000A11C0">
        <w:rPr>
          <w:spacing w:val="-6"/>
          <w:sz w:val="24"/>
          <w:szCs w:val="24"/>
        </w:rPr>
        <w:t xml:space="preserve"> </w:t>
      </w:r>
      <w:r w:rsidRPr="000A11C0">
        <w:rPr>
          <w:spacing w:val="-2"/>
          <w:sz w:val="24"/>
          <w:szCs w:val="24"/>
        </w:rPr>
        <w:t>administratif,</w:t>
      </w:r>
      <w:r w:rsidRPr="000A11C0">
        <w:rPr>
          <w:spacing w:val="-6"/>
          <w:sz w:val="24"/>
          <w:szCs w:val="24"/>
        </w:rPr>
        <w:t xml:space="preserve"> </w:t>
      </w:r>
      <w:r w:rsidRPr="000A11C0">
        <w:rPr>
          <w:spacing w:val="-2"/>
          <w:sz w:val="24"/>
          <w:szCs w:val="24"/>
        </w:rPr>
        <w:t>tetapi</w:t>
      </w:r>
      <w:r w:rsidRPr="000A11C0">
        <w:rPr>
          <w:spacing w:val="-6"/>
          <w:sz w:val="24"/>
          <w:szCs w:val="24"/>
        </w:rPr>
        <w:t xml:space="preserve"> </w:t>
      </w:r>
      <w:r w:rsidRPr="000A11C0">
        <w:rPr>
          <w:spacing w:val="-2"/>
          <w:sz w:val="24"/>
          <w:szCs w:val="24"/>
        </w:rPr>
        <w:t>juga</w:t>
      </w:r>
      <w:r w:rsidRPr="000A11C0">
        <w:rPr>
          <w:spacing w:val="-6"/>
          <w:sz w:val="24"/>
          <w:szCs w:val="24"/>
        </w:rPr>
        <w:t xml:space="preserve"> </w:t>
      </w:r>
      <w:r w:rsidRPr="000A11C0">
        <w:rPr>
          <w:spacing w:val="-2"/>
          <w:sz w:val="24"/>
          <w:szCs w:val="24"/>
        </w:rPr>
        <w:t xml:space="preserve">simbol </w:t>
      </w:r>
      <w:r w:rsidRPr="000A11C0">
        <w:rPr>
          <w:sz w:val="24"/>
          <w:szCs w:val="24"/>
        </w:rPr>
        <w:t>kemandirian</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bagi</w:t>
      </w:r>
      <w:r w:rsidRPr="000A11C0">
        <w:rPr>
          <w:spacing w:val="-5"/>
          <w:sz w:val="24"/>
          <w:szCs w:val="24"/>
        </w:rPr>
        <w:t xml:space="preserve"> </w:t>
      </w:r>
      <w:r w:rsidRPr="000A11C0">
        <w:rPr>
          <w:sz w:val="24"/>
          <w:szCs w:val="24"/>
        </w:rPr>
        <w:t>pemerintah</w:t>
      </w:r>
      <w:r w:rsidRPr="000A11C0">
        <w:rPr>
          <w:spacing w:val="-5"/>
          <w:sz w:val="24"/>
          <w:szCs w:val="24"/>
        </w:rPr>
        <w:t xml:space="preserve"> </w:t>
      </w:r>
      <w:r w:rsidRPr="000A11C0">
        <w:rPr>
          <w:sz w:val="24"/>
          <w:szCs w:val="24"/>
        </w:rPr>
        <w:t>daerah</w:t>
      </w:r>
      <w:r w:rsidRPr="000A11C0">
        <w:rPr>
          <w:spacing w:val="-5"/>
          <w:sz w:val="24"/>
          <w:szCs w:val="24"/>
        </w:rPr>
        <w:t xml:space="preserve"> </w:t>
      </w:r>
      <w:r w:rsidRPr="000A11C0">
        <w:rPr>
          <w:sz w:val="24"/>
          <w:szCs w:val="24"/>
        </w:rPr>
        <w:t>dalam</w:t>
      </w:r>
      <w:r w:rsidRPr="000A11C0">
        <w:rPr>
          <w:spacing w:val="-5"/>
          <w:sz w:val="24"/>
          <w:szCs w:val="24"/>
        </w:rPr>
        <w:t xml:space="preserve"> </w:t>
      </w:r>
      <w:r w:rsidRPr="000A11C0">
        <w:rPr>
          <w:sz w:val="24"/>
          <w:szCs w:val="24"/>
        </w:rPr>
        <w:t>rangka</w:t>
      </w:r>
      <w:r w:rsidRPr="000A11C0">
        <w:rPr>
          <w:spacing w:val="-5"/>
          <w:sz w:val="24"/>
          <w:szCs w:val="24"/>
        </w:rPr>
        <w:t xml:space="preserve"> </w:t>
      </w:r>
      <w:r w:rsidRPr="000A11C0">
        <w:rPr>
          <w:sz w:val="24"/>
          <w:szCs w:val="24"/>
        </w:rPr>
        <w:t>menciptakan</w:t>
      </w:r>
      <w:r w:rsidRPr="000A11C0">
        <w:rPr>
          <w:spacing w:val="-5"/>
          <w:sz w:val="24"/>
          <w:szCs w:val="24"/>
        </w:rPr>
        <w:t xml:space="preserve"> </w:t>
      </w:r>
      <w:r w:rsidRPr="000A11C0">
        <w:rPr>
          <w:sz w:val="24"/>
          <w:szCs w:val="24"/>
        </w:rPr>
        <w:t>tata</w:t>
      </w:r>
      <w:r w:rsidRPr="000A11C0">
        <w:rPr>
          <w:spacing w:val="-5"/>
          <w:sz w:val="24"/>
          <w:szCs w:val="24"/>
        </w:rPr>
        <w:t xml:space="preserve"> </w:t>
      </w:r>
      <w:r w:rsidRPr="000A11C0">
        <w:rPr>
          <w:sz w:val="24"/>
          <w:szCs w:val="24"/>
        </w:rPr>
        <w:t>kelola pemerintahan yang demokratis, efektif, dan responsif terhadap masyarakatnya.</w:t>
      </w:r>
    </w:p>
    <w:p w:rsidR="00373D7F" w:rsidRPr="000A11C0" w:rsidRDefault="00373D7F" w:rsidP="00373D7F">
      <w:pPr>
        <w:spacing w:line="360" w:lineRule="auto"/>
        <w:ind w:firstLine="709"/>
        <w:jc w:val="both"/>
        <w:rPr>
          <w:sz w:val="24"/>
          <w:szCs w:val="24"/>
        </w:rPr>
      </w:pPr>
      <w:r w:rsidRPr="000A11C0">
        <w:rPr>
          <w:sz w:val="24"/>
          <w:szCs w:val="24"/>
        </w:rPr>
        <w:t>Dasar hukum pembentukan Peraturan Daerah secara eksplisit diatur dalam Undang-Undang Nomor 23 Tahun 2014 tentang Pemerintahan Daerah</w:t>
      </w:r>
      <w:r w:rsidRPr="000A11C0">
        <w:rPr>
          <w:b/>
          <w:sz w:val="24"/>
          <w:szCs w:val="24"/>
        </w:rPr>
        <w:t xml:space="preserve">, </w:t>
      </w:r>
      <w:r w:rsidRPr="000A11C0">
        <w:rPr>
          <w:sz w:val="24"/>
          <w:szCs w:val="24"/>
        </w:rPr>
        <w:t xml:space="preserve">yang menyebutkan bahwa pemerintah daerah memiliki kewenangan untuk membentuk Perda dalam rangka menjalankan otonomi dan tugas pembantuan. Pembentukan Perda juga diatur dalam Undang-Undang Nomor 12 Tahun 2011 tentang Pembentukan Peraturan Perundang-undangan yang telah beberapa kali diubah. Dengan berlandaskan pada prinsip legalitas, setiap Perda memiliki kedudukan hukum yang sah dan mengikat secara hukum bagi seluruh warga di wilayah administratifnya. Oleh karena itu, penyusunan dan penerapan Perda harus </w:t>
      </w:r>
      <w:r w:rsidRPr="000A11C0">
        <w:rPr>
          <w:sz w:val="24"/>
          <w:szCs w:val="24"/>
        </w:rPr>
        <w:lastRenderedPageBreak/>
        <w:t>dilakukan</w:t>
      </w:r>
      <w:r w:rsidRPr="000A11C0">
        <w:rPr>
          <w:spacing w:val="-11"/>
          <w:sz w:val="24"/>
          <w:szCs w:val="24"/>
        </w:rPr>
        <w:t xml:space="preserve"> </w:t>
      </w:r>
      <w:r w:rsidRPr="000A11C0">
        <w:rPr>
          <w:sz w:val="24"/>
          <w:szCs w:val="24"/>
        </w:rPr>
        <w:t>secara</w:t>
      </w:r>
      <w:r w:rsidRPr="000A11C0">
        <w:rPr>
          <w:spacing w:val="-11"/>
          <w:sz w:val="24"/>
          <w:szCs w:val="24"/>
        </w:rPr>
        <w:t xml:space="preserve"> </w:t>
      </w:r>
      <w:r w:rsidRPr="000A11C0">
        <w:rPr>
          <w:sz w:val="24"/>
          <w:szCs w:val="24"/>
        </w:rPr>
        <w:t>cermat</w:t>
      </w:r>
      <w:r w:rsidRPr="000A11C0">
        <w:rPr>
          <w:spacing w:val="-11"/>
          <w:sz w:val="24"/>
          <w:szCs w:val="24"/>
        </w:rPr>
        <w:t xml:space="preserve"> </w:t>
      </w:r>
      <w:r w:rsidRPr="000A11C0">
        <w:rPr>
          <w:sz w:val="24"/>
          <w:szCs w:val="24"/>
        </w:rPr>
        <w:t>dan</w:t>
      </w:r>
      <w:r w:rsidRPr="000A11C0">
        <w:rPr>
          <w:spacing w:val="-11"/>
          <w:sz w:val="24"/>
          <w:szCs w:val="24"/>
        </w:rPr>
        <w:t xml:space="preserve"> </w:t>
      </w:r>
      <w:r w:rsidRPr="000A11C0">
        <w:rPr>
          <w:sz w:val="24"/>
          <w:szCs w:val="24"/>
        </w:rPr>
        <w:t>sesuai</w:t>
      </w:r>
      <w:r w:rsidRPr="000A11C0">
        <w:rPr>
          <w:spacing w:val="-11"/>
          <w:sz w:val="24"/>
          <w:szCs w:val="24"/>
        </w:rPr>
        <w:t xml:space="preserve"> </w:t>
      </w:r>
      <w:r w:rsidRPr="000A11C0">
        <w:rPr>
          <w:sz w:val="24"/>
          <w:szCs w:val="24"/>
        </w:rPr>
        <w:t>dengan</w:t>
      </w:r>
      <w:r w:rsidRPr="000A11C0">
        <w:rPr>
          <w:spacing w:val="-11"/>
          <w:sz w:val="24"/>
          <w:szCs w:val="24"/>
        </w:rPr>
        <w:t xml:space="preserve"> </w:t>
      </w:r>
      <w:r w:rsidRPr="000A11C0">
        <w:rPr>
          <w:sz w:val="24"/>
          <w:szCs w:val="24"/>
        </w:rPr>
        <w:t>hierarki</w:t>
      </w:r>
      <w:r w:rsidRPr="000A11C0">
        <w:rPr>
          <w:spacing w:val="-11"/>
          <w:sz w:val="24"/>
          <w:szCs w:val="24"/>
        </w:rPr>
        <w:t xml:space="preserve"> </w:t>
      </w:r>
      <w:r w:rsidRPr="000A11C0">
        <w:rPr>
          <w:sz w:val="24"/>
          <w:szCs w:val="24"/>
        </w:rPr>
        <w:t>peraturan</w:t>
      </w:r>
      <w:r w:rsidRPr="000A11C0">
        <w:rPr>
          <w:spacing w:val="-11"/>
          <w:sz w:val="24"/>
          <w:szCs w:val="24"/>
        </w:rPr>
        <w:t xml:space="preserve"> </w:t>
      </w:r>
      <w:r w:rsidRPr="000A11C0">
        <w:rPr>
          <w:sz w:val="24"/>
          <w:szCs w:val="24"/>
        </w:rPr>
        <w:t>perundang-undangan yang berlaku.</w:t>
      </w:r>
    </w:p>
    <w:p w:rsidR="00373D7F" w:rsidRPr="000A11C0" w:rsidRDefault="00373D7F" w:rsidP="00373D7F">
      <w:pPr>
        <w:spacing w:line="360" w:lineRule="auto"/>
        <w:ind w:firstLine="709"/>
        <w:jc w:val="both"/>
        <w:rPr>
          <w:sz w:val="24"/>
          <w:szCs w:val="24"/>
        </w:rPr>
      </w:pPr>
      <w:r w:rsidRPr="000A11C0">
        <w:rPr>
          <w:sz w:val="24"/>
          <w:szCs w:val="24"/>
        </w:rPr>
        <w:t>Fungsi Perda sangat strategis karena berkaitan langsung dengan kehidupan masyarakat di daerah. Perda dapat mengatur berbagai sektor, mulai dari retribusi daerah, pendidikan, kesehatan, tata ruang, perlindungan lingkungan, hingga penanggulangan bencana. Bahkan, beberapa daerah juga telah menerbitkan Perda yang</w:t>
      </w:r>
      <w:r w:rsidRPr="000A11C0">
        <w:rPr>
          <w:spacing w:val="-2"/>
          <w:sz w:val="24"/>
          <w:szCs w:val="24"/>
        </w:rPr>
        <w:t xml:space="preserve"> </w:t>
      </w:r>
      <w:r w:rsidRPr="000A11C0">
        <w:rPr>
          <w:sz w:val="24"/>
          <w:szCs w:val="24"/>
        </w:rPr>
        <w:t>mengatur</w:t>
      </w:r>
      <w:r w:rsidRPr="000A11C0">
        <w:rPr>
          <w:spacing w:val="-2"/>
          <w:sz w:val="24"/>
          <w:szCs w:val="24"/>
        </w:rPr>
        <w:t xml:space="preserve"> </w:t>
      </w:r>
      <w:r w:rsidRPr="000A11C0">
        <w:rPr>
          <w:sz w:val="24"/>
          <w:szCs w:val="24"/>
        </w:rPr>
        <w:t>tentang</w:t>
      </w:r>
      <w:r w:rsidRPr="000A11C0">
        <w:rPr>
          <w:spacing w:val="-2"/>
          <w:sz w:val="24"/>
          <w:szCs w:val="24"/>
        </w:rPr>
        <w:t xml:space="preserve"> </w:t>
      </w:r>
      <w:r w:rsidRPr="000A11C0">
        <w:rPr>
          <w:sz w:val="24"/>
          <w:szCs w:val="24"/>
        </w:rPr>
        <w:t>kearifan</w:t>
      </w:r>
      <w:r w:rsidRPr="000A11C0">
        <w:rPr>
          <w:spacing w:val="-2"/>
          <w:sz w:val="24"/>
          <w:szCs w:val="24"/>
        </w:rPr>
        <w:t xml:space="preserve"> </w:t>
      </w:r>
      <w:r w:rsidRPr="000A11C0">
        <w:rPr>
          <w:sz w:val="24"/>
          <w:szCs w:val="24"/>
        </w:rPr>
        <w:t>lokal,</w:t>
      </w:r>
      <w:r w:rsidRPr="000A11C0">
        <w:rPr>
          <w:spacing w:val="-2"/>
          <w:sz w:val="24"/>
          <w:szCs w:val="24"/>
        </w:rPr>
        <w:t xml:space="preserve"> </w:t>
      </w:r>
      <w:r w:rsidRPr="000A11C0">
        <w:rPr>
          <w:sz w:val="24"/>
          <w:szCs w:val="24"/>
        </w:rPr>
        <w:t>pelestarian</w:t>
      </w:r>
      <w:r w:rsidRPr="000A11C0">
        <w:rPr>
          <w:spacing w:val="-2"/>
          <w:sz w:val="24"/>
          <w:szCs w:val="24"/>
        </w:rPr>
        <w:t xml:space="preserve"> </w:t>
      </w:r>
      <w:r w:rsidRPr="000A11C0">
        <w:rPr>
          <w:sz w:val="24"/>
          <w:szCs w:val="24"/>
        </w:rPr>
        <w:t>budaya,</w:t>
      </w:r>
      <w:r w:rsidRPr="000A11C0">
        <w:rPr>
          <w:spacing w:val="-2"/>
          <w:sz w:val="24"/>
          <w:szCs w:val="24"/>
        </w:rPr>
        <w:t xml:space="preserve"> </w:t>
      </w:r>
      <w:r w:rsidRPr="000A11C0">
        <w:rPr>
          <w:sz w:val="24"/>
          <w:szCs w:val="24"/>
        </w:rPr>
        <w:t>dan</w:t>
      </w:r>
      <w:r w:rsidRPr="000A11C0">
        <w:rPr>
          <w:spacing w:val="-2"/>
          <w:sz w:val="24"/>
          <w:szCs w:val="24"/>
        </w:rPr>
        <w:t xml:space="preserve"> </w:t>
      </w:r>
      <w:r w:rsidRPr="000A11C0">
        <w:rPr>
          <w:sz w:val="24"/>
          <w:szCs w:val="24"/>
        </w:rPr>
        <w:t>penguatan</w:t>
      </w:r>
      <w:r w:rsidRPr="000A11C0">
        <w:rPr>
          <w:spacing w:val="-2"/>
          <w:sz w:val="24"/>
          <w:szCs w:val="24"/>
        </w:rPr>
        <w:t xml:space="preserve"> </w:t>
      </w:r>
      <w:r w:rsidRPr="000A11C0">
        <w:rPr>
          <w:sz w:val="24"/>
          <w:szCs w:val="24"/>
        </w:rPr>
        <w:t>ekonomi masyarakat</w:t>
      </w:r>
      <w:r w:rsidRPr="000A11C0">
        <w:rPr>
          <w:spacing w:val="27"/>
          <w:sz w:val="24"/>
          <w:szCs w:val="24"/>
        </w:rPr>
        <w:t xml:space="preserve"> </w:t>
      </w:r>
      <w:r w:rsidRPr="000A11C0">
        <w:rPr>
          <w:sz w:val="24"/>
          <w:szCs w:val="24"/>
        </w:rPr>
        <w:t>berbasis</w:t>
      </w:r>
      <w:r w:rsidRPr="000A11C0">
        <w:rPr>
          <w:spacing w:val="29"/>
          <w:sz w:val="24"/>
          <w:szCs w:val="24"/>
        </w:rPr>
        <w:t xml:space="preserve"> </w:t>
      </w:r>
      <w:r w:rsidRPr="000A11C0">
        <w:rPr>
          <w:sz w:val="24"/>
          <w:szCs w:val="24"/>
        </w:rPr>
        <w:t>potensi</w:t>
      </w:r>
      <w:r w:rsidRPr="000A11C0">
        <w:rPr>
          <w:spacing w:val="30"/>
          <w:sz w:val="24"/>
          <w:szCs w:val="24"/>
        </w:rPr>
        <w:t xml:space="preserve"> </w:t>
      </w:r>
      <w:r w:rsidRPr="000A11C0">
        <w:rPr>
          <w:sz w:val="24"/>
          <w:szCs w:val="24"/>
        </w:rPr>
        <w:t>daerah.</w:t>
      </w:r>
      <w:r w:rsidRPr="000A11C0">
        <w:rPr>
          <w:spacing w:val="29"/>
          <w:sz w:val="24"/>
          <w:szCs w:val="24"/>
        </w:rPr>
        <w:t xml:space="preserve"> </w:t>
      </w:r>
      <w:r w:rsidRPr="000A11C0">
        <w:rPr>
          <w:sz w:val="24"/>
          <w:szCs w:val="24"/>
        </w:rPr>
        <w:t>Hal</w:t>
      </w:r>
      <w:r w:rsidRPr="000A11C0">
        <w:rPr>
          <w:spacing w:val="29"/>
          <w:sz w:val="24"/>
          <w:szCs w:val="24"/>
        </w:rPr>
        <w:t xml:space="preserve"> </w:t>
      </w:r>
      <w:r w:rsidRPr="000A11C0">
        <w:rPr>
          <w:sz w:val="24"/>
          <w:szCs w:val="24"/>
        </w:rPr>
        <w:t>ini</w:t>
      </w:r>
      <w:r w:rsidRPr="000A11C0">
        <w:rPr>
          <w:spacing w:val="30"/>
          <w:sz w:val="24"/>
          <w:szCs w:val="24"/>
        </w:rPr>
        <w:t xml:space="preserve"> </w:t>
      </w:r>
      <w:r w:rsidRPr="000A11C0">
        <w:rPr>
          <w:sz w:val="24"/>
          <w:szCs w:val="24"/>
        </w:rPr>
        <w:t>mencerminkan</w:t>
      </w:r>
      <w:r w:rsidRPr="000A11C0">
        <w:rPr>
          <w:spacing w:val="29"/>
          <w:sz w:val="24"/>
          <w:szCs w:val="24"/>
        </w:rPr>
        <w:t xml:space="preserve"> </w:t>
      </w:r>
      <w:r w:rsidRPr="000A11C0">
        <w:rPr>
          <w:sz w:val="24"/>
          <w:szCs w:val="24"/>
        </w:rPr>
        <w:t>bahwa</w:t>
      </w:r>
      <w:r w:rsidRPr="000A11C0">
        <w:rPr>
          <w:spacing w:val="29"/>
          <w:sz w:val="24"/>
          <w:szCs w:val="24"/>
        </w:rPr>
        <w:t xml:space="preserve"> </w:t>
      </w:r>
      <w:r w:rsidRPr="000A11C0">
        <w:rPr>
          <w:sz w:val="24"/>
          <w:szCs w:val="24"/>
        </w:rPr>
        <w:t>Perda</w:t>
      </w:r>
      <w:r w:rsidRPr="000A11C0">
        <w:rPr>
          <w:spacing w:val="30"/>
          <w:sz w:val="24"/>
          <w:szCs w:val="24"/>
        </w:rPr>
        <w:t xml:space="preserve"> </w:t>
      </w:r>
      <w:r w:rsidRPr="000A11C0">
        <w:rPr>
          <w:spacing w:val="-2"/>
          <w:sz w:val="24"/>
          <w:szCs w:val="24"/>
        </w:rPr>
        <w:t>adalah</w:t>
      </w:r>
      <w:r w:rsidRPr="000A11C0">
        <w:rPr>
          <w:sz w:val="24"/>
          <w:szCs w:val="24"/>
        </w:rPr>
        <w:t xml:space="preserve"> cerminan dari kebutuhan dan aspirasi masyarakat setempat yang tidak selalu bisa diatur secara nasional.</w:t>
      </w:r>
    </w:p>
    <w:p w:rsidR="00373D7F" w:rsidRPr="000A11C0" w:rsidRDefault="00373D7F" w:rsidP="00373D7F">
      <w:pPr>
        <w:spacing w:line="360" w:lineRule="auto"/>
        <w:ind w:firstLine="709"/>
        <w:jc w:val="both"/>
        <w:rPr>
          <w:sz w:val="24"/>
          <w:szCs w:val="24"/>
        </w:rPr>
      </w:pPr>
      <w:r w:rsidRPr="000A11C0">
        <w:rPr>
          <w:sz w:val="24"/>
          <w:szCs w:val="24"/>
        </w:rPr>
        <w:t>Namun demikian, dalam praktiknya, keberadaan Perda tidak lepas dari berbagai tantangan. Salah satunya adalah masih adanya tumpang tindih dan disharmoni antara Perda dan peraturan yang lebih tinggi, baik di tingkat pusat maupun</w:t>
      </w:r>
      <w:r w:rsidRPr="000A11C0">
        <w:rPr>
          <w:spacing w:val="-8"/>
          <w:sz w:val="24"/>
          <w:szCs w:val="24"/>
        </w:rPr>
        <w:t xml:space="preserve"> </w:t>
      </w:r>
      <w:r w:rsidRPr="000A11C0">
        <w:rPr>
          <w:sz w:val="24"/>
          <w:szCs w:val="24"/>
        </w:rPr>
        <w:t>lintas</w:t>
      </w:r>
      <w:r w:rsidRPr="000A11C0">
        <w:rPr>
          <w:spacing w:val="-8"/>
          <w:sz w:val="24"/>
          <w:szCs w:val="24"/>
        </w:rPr>
        <w:t xml:space="preserve"> </w:t>
      </w:r>
      <w:r w:rsidRPr="000A11C0">
        <w:rPr>
          <w:sz w:val="24"/>
          <w:szCs w:val="24"/>
        </w:rPr>
        <w:t>sektor.</w:t>
      </w:r>
      <w:r w:rsidRPr="000A11C0">
        <w:rPr>
          <w:spacing w:val="-8"/>
          <w:sz w:val="24"/>
          <w:szCs w:val="24"/>
        </w:rPr>
        <w:t xml:space="preserve"> </w:t>
      </w:r>
      <w:r w:rsidRPr="000A11C0">
        <w:rPr>
          <w:sz w:val="24"/>
          <w:szCs w:val="24"/>
        </w:rPr>
        <w:t>Tidak</w:t>
      </w:r>
      <w:r w:rsidRPr="000A11C0">
        <w:rPr>
          <w:spacing w:val="-8"/>
          <w:sz w:val="24"/>
          <w:szCs w:val="24"/>
        </w:rPr>
        <w:t xml:space="preserve"> </w:t>
      </w:r>
      <w:r w:rsidRPr="000A11C0">
        <w:rPr>
          <w:sz w:val="24"/>
          <w:szCs w:val="24"/>
        </w:rPr>
        <w:t>jarang</w:t>
      </w:r>
      <w:r w:rsidRPr="000A11C0">
        <w:rPr>
          <w:spacing w:val="-8"/>
          <w:sz w:val="24"/>
          <w:szCs w:val="24"/>
        </w:rPr>
        <w:t xml:space="preserve"> </w:t>
      </w:r>
      <w:r w:rsidRPr="000A11C0">
        <w:rPr>
          <w:sz w:val="24"/>
          <w:szCs w:val="24"/>
        </w:rPr>
        <w:t>Perda</w:t>
      </w:r>
      <w:r w:rsidRPr="000A11C0">
        <w:rPr>
          <w:spacing w:val="-8"/>
          <w:sz w:val="24"/>
          <w:szCs w:val="24"/>
        </w:rPr>
        <w:t xml:space="preserve"> </w:t>
      </w:r>
      <w:r w:rsidRPr="000A11C0">
        <w:rPr>
          <w:sz w:val="24"/>
          <w:szCs w:val="24"/>
        </w:rPr>
        <w:t>yang</w:t>
      </w:r>
      <w:r w:rsidRPr="000A11C0">
        <w:rPr>
          <w:spacing w:val="-8"/>
          <w:sz w:val="24"/>
          <w:szCs w:val="24"/>
        </w:rPr>
        <w:t xml:space="preserve"> </w:t>
      </w:r>
      <w:r w:rsidRPr="000A11C0">
        <w:rPr>
          <w:sz w:val="24"/>
          <w:szCs w:val="24"/>
        </w:rPr>
        <w:t>telah</w:t>
      </w:r>
      <w:r w:rsidRPr="000A11C0">
        <w:rPr>
          <w:spacing w:val="-8"/>
          <w:sz w:val="24"/>
          <w:szCs w:val="24"/>
        </w:rPr>
        <w:t xml:space="preserve"> </w:t>
      </w:r>
      <w:r w:rsidRPr="000A11C0">
        <w:rPr>
          <w:sz w:val="24"/>
          <w:szCs w:val="24"/>
        </w:rPr>
        <w:t>disahkan</w:t>
      </w:r>
      <w:r w:rsidRPr="000A11C0">
        <w:rPr>
          <w:spacing w:val="-8"/>
          <w:sz w:val="24"/>
          <w:szCs w:val="24"/>
        </w:rPr>
        <w:t xml:space="preserve"> </w:t>
      </w:r>
      <w:r w:rsidRPr="000A11C0">
        <w:rPr>
          <w:sz w:val="24"/>
          <w:szCs w:val="24"/>
        </w:rPr>
        <w:t>kemudian</w:t>
      </w:r>
      <w:r w:rsidRPr="000A11C0">
        <w:rPr>
          <w:spacing w:val="-8"/>
          <w:sz w:val="24"/>
          <w:szCs w:val="24"/>
        </w:rPr>
        <w:t xml:space="preserve"> </w:t>
      </w:r>
      <w:r w:rsidRPr="000A11C0">
        <w:rPr>
          <w:sz w:val="24"/>
          <w:szCs w:val="24"/>
        </w:rPr>
        <w:t>dibatalkan oleh Kementerian Dalam Negeri karena dianggap bertentangan dengan peraturan nasional, merugikan kepentingan umum, atau menghambat investasi. Situasi ini menunjukkan pentingnya koordinasi dan sinkronisasi antar lembaga dalam proses penyusunan dan pengesahan Perda.</w:t>
      </w:r>
    </w:p>
    <w:p w:rsidR="00373D7F" w:rsidRPr="000A11C0" w:rsidRDefault="00373D7F" w:rsidP="00373D7F">
      <w:pPr>
        <w:spacing w:line="360" w:lineRule="auto"/>
        <w:ind w:firstLine="709"/>
        <w:jc w:val="both"/>
        <w:rPr>
          <w:sz w:val="24"/>
          <w:szCs w:val="24"/>
        </w:rPr>
      </w:pPr>
      <w:r w:rsidRPr="000A11C0">
        <w:rPr>
          <w:sz w:val="24"/>
          <w:szCs w:val="24"/>
        </w:rPr>
        <w:t>Selain itu, aspek partisipasi masyarakat dalam pembentukan Perda juga sering menjadi sorotan. Dalam banyak kasus, proses penyusunan Perda belum sepenuhnya melibatkan masyarakat secara aktif, baik melalui konsultasi publik, audiensi, maupun mekanisme lainnya. Padahal, partisipasi publik merupakan prinsip</w:t>
      </w:r>
      <w:r w:rsidRPr="000A11C0">
        <w:rPr>
          <w:spacing w:val="-3"/>
          <w:sz w:val="24"/>
          <w:szCs w:val="24"/>
        </w:rPr>
        <w:t xml:space="preserve"> </w:t>
      </w:r>
      <w:r w:rsidRPr="000A11C0">
        <w:rPr>
          <w:sz w:val="24"/>
          <w:szCs w:val="24"/>
        </w:rPr>
        <w:t>penting</w:t>
      </w:r>
      <w:r w:rsidRPr="000A11C0">
        <w:rPr>
          <w:spacing w:val="-3"/>
          <w:sz w:val="24"/>
          <w:szCs w:val="24"/>
        </w:rPr>
        <w:t xml:space="preserve"> </w:t>
      </w:r>
      <w:r w:rsidRPr="000A11C0">
        <w:rPr>
          <w:sz w:val="24"/>
          <w:szCs w:val="24"/>
        </w:rPr>
        <w:t>dalam</w:t>
      </w:r>
      <w:r w:rsidRPr="000A11C0">
        <w:rPr>
          <w:spacing w:val="-3"/>
          <w:sz w:val="24"/>
          <w:szCs w:val="24"/>
        </w:rPr>
        <w:t xml:space="preserve"> </w:t>
      </w:r>
      <w:r w:rsidRPr="000A11C0">
        <w:rPr>
          <w:sz w:val="24"/>
          <w:szCs w:val="24"/>
        </w:rPr>
        <w:t>demokrasi</w:t>
      </w:r>
      <w:r w:rsidRPr="000A11C0">
        <w:rPr>
          <w:spacing w:val="-3"/>
          <w:sz w:val="24"/>
          <w:szCs w:val="24"/>
        </w:rPr>
        <w:t xml:space="preserve"> </w:t>
      </w:r>
      <w:r w:rsidRPr="000A11C0">
        <w:rPr>
          <w:sz w:val="24"/>
          <w:szCs w:val="24"/>
        </w:rPr>
        <w:t>lokal</w:t>
      </w:r>
      <w:r w:rsidRPr="000A11C0">
        <w:rPr>
          <w:spacing w:val="-3"/>
          <w:sz w:val="24"/>
          <w:szCs w:val="24"/>
        </w:rPr>
        <w:t xml:space="preserve"> </w:t>
      </w:r>
      <w:r w:rsidRPr="000A11C0">
        <w:rPr>
          <w:sz w:val="24"/>
          <w:szCs w:val="24"/>
        </w:rPr>
        <w:t>dan</w:t>
      </w:r>
      <w:r w:rsidRPr="000A11C0">
        <w:rPr>
          <w:spacing w:val="-3"/>
          <w:sz w:val="24"/>
          <w:szCs w:val="24"/>
        </w:rPr>
        <w:t xml:space="preserve"> </w:t>
      </w:r>
      <w:r w:rsidRPr="000A11C0">
        <w:rPr>
          <w:sz w:val="24"/>
          <w:szCs w:val="24"/>
        </w:rPr>
        <w:t>menjadi</w:t>
      </w:r>
      <w:r w:rsidRPr="000A11C0">
        <w:rPr>
          <w:spacing w:val="-3"/>
          <w:sz w:val="24"/>
          <w:szCs w:val="24"/>
        </w:rPr>
        <w:t xml:space="preserve"> </w:t>
      </w:r>
      <w:r w:rsidRPr="000A11C0">
        <w:rPr>
          <w:sz w:val="24"/>
          <w:szCs w:val="24"/>
        </w:rPr>
        <w:t>jaminan</w:t>
      </w:r>
      <w:r w:rsidRPr="000A11C0">
        <w:rPr>
          <w:spacing w:val="-3"/>
          <w:sz w:val="24"/>
          <w:szCs w:val="24"/>
        </w:rPr>
        <w:t xml:space="preserve"> </w:t>
      </w:r>
      <w:r w:rsidRPr="000A11C0">
        <w:rPr>
          <w:sz w:val="24"/>
          <w:szCs w:val="24"/>
        </w:rPr>
        <w:t>bahwa</w:t>
      </w:r>
      <w:r w:rsidRPr="000A11C0">
        <w:rPr>
          <w:spacing w:val="-3"/>
          <w:sz w:val="24"/>
          <w:szCs w:val="24"/>
        </w:rPr>
        <w:t xml:space="preserve"> </w:t>
      </w:r>
      <w:r w:rsidRPr="000A11C0">
        <w:rPr>
          <w:sz w:val="24"/>
          <w:szCs w:val="24"/>
        </w:rPr>
        <w:t>produk</w:t>
      </w:r>
      <w:r w:rsidRPr="000A11C0">
        <w:rPr>
          <w:spacing w:val="-3"/>
          <w:sz w:val="24"/>
          <w:szCs w:val="24"/>
        </w:rPr>
        <w:t xml:space="preserve"> </w:t>
      </w:r>
      <w:r w:rsidRPr="000A11C0">
        <w:rPr>
          <w:sz w:val="24"/>
          <w:szCs w:val="24"/>
        </w:rPr>
        <w:t>hukum yang dihasilkan benar-benar mencerminkan kebutuhan rakyat. Kurangnya keterlibatan masyarakat dapat menimbulkan resistensi terhadap Perda yang sudah diberlakukan, dan pada akhirnya mengurangi efektivitas pelaksanaannya.</w:t>
      </w:r>
    </w:p>
    <w:p w:rsidR="00373D7F" w:rsidRPr="000A11C0" w:rsidRDefault="00373D7F" w:rsidP="00373D7F">
      <w:pPr>
        <w:spacing w:line="360" w:lineRule="auto"/>
        <w:ind w:firstLine="709"/>
        <w:jc w:val="both"/>
        <w:rPr>
          <w:sz w:val="24"/>
          <w:szCs w:val="24"/>
        </w:rPr>
      </w:pPr>
      <w:r w:rsidRPr="000A11C0">
        <w:rPr>
          <w:sz w:val="24"/>
          <w:szCs w:val="24"/>
        </w:rPr>
        <w:t>Efektivitas suatu Perda juga sangat bergantung pada ketersediaan sumber daya daerah, baik dari sisi anggaran, aparat pelaksana, maupun sarana pendukung lainnya. Tidak sedikit Perda yang secara substansi sudah baik, namun gagal diimplementasikan</w:t>
      </w:r>
      <w:r w:rsidRPr="000A11C0">
        <w:rPr>
          <w:spacing w:val="40"/>
          <w:sz w:val="24"/>
          <w:szCs w:val="24"/>
        </w:rPr>
        <w:t xml:space="preserve">  </w:t>
      </w:r>
      <w:r w:rsidRPr="000A11C0">
        <w:rPr>
          <w:sz w:val="24"/>
          <w:szCs w:val="24"/>
        </w:rPr>
        <w:t>karena</w:t>
      </w:r>
      <w:r w:rsidRPr="000A11C0">
        <w:rPr>
          <w:spacing w:val="40"/>
          <w:sz w:val="24"/>
          <w:szCs w:val="24"/>
        </w:rPr>
        <w:t xml:space="preserve">  </w:t>
      </w:r>
      <w:r w:rsidRPr="000A11C0">
        <w:rPr>
          <w:sz w:val="24"/>
          <w:szCs w:val="24"/>
        </w:rPr>
        <w:t>keterbatasan</w:t>
      </w:r>
      <w:r w:rsidRPr="000A11C0">
        <w:rPr>
          <w:spacing w:val="40"/>
          <w:sz w:val="24"/>
          <w:szCs w:val="24"/>
        </w:rPr>
        <w:t xml:space="preserve">  </w:t>
      </w:r>
      <w:r w:rsidRPr="000A11C0">
        <w:rPr>
          <w:sz w:val="24"/>
          <w:szCs w:val="24"/>
        </w:rPr>
        <w:t>kapasitas</w:t>
      </w:r>
      <w:r w:rsidRPr="000A11C0">
        <w:rPr>
          <w:spacing w:val="40"/>
          <w:sz w:val="24"/>
          <w:szCs w:val="24"/>
        </w:rPr>
        <w:t xml:space="preserve">  </w:t>
      </w:r>
      <w:r w:rsidRPr="000A11C0">
        <w:rPr>
          <w:sz w:val="24"/>
          <w:szCs w:val="24"/>
        </w:rPr>
        <w:t>institusi</w:t>
      </w:r>
      <w:r w:rsidRPr="000A11C0">
        <w:rPr>
          <w:spacing w:val="40"/>
          <w:sz w:val="24"/>
          <w:szCs w:val="24"/>
        </w:rPr>
        <w:t xml:space="preserve">  </w:t>
      </w:r>
      <w:r w:rsidRPr="000A11C0">
        <w:rPr>
          <w:sz w:val="24"/>
          <w:szCs w:val="24"/>
        </w:rPr>
        <w:t>daerah</w:t>
      </w:r>
      <w:r w:rsidRPr="000A11C0">
        <w:rPr>
          <w:spacing w:val="40"/>
          <w:sz w:val="24"/>
          <w:szCs w:val="24"/>
        </w:rPr>
        <w:t xml:space="preserve">  </w:t>
      </w:r>
      <w:r w:rsidRPr="000A11C0">
        <w:rPr>
          <w:sz w:val="24"/>
          <w:szCs w:val="24"/>
        </w:rPr>
        <w:t xml:space="preserve">dalam melaksanakannya. Hal ini menunjukkan bahwa pembuatan Perda tidak boleh </w:t>
      </w:r>
      <w:r w:rsidRPr="000A11C0">
        <w:rPr>
          <w:sz w:val="24"/>
          <w:szCs w:val="24"/>
        </w:rPr>
        <w:lastRenderedPageBreak/>
        <w:t>berhenti pada tataran normatif, tetapi harus disertai dengan rencana implementasi yang realistis dan terukur.</w:t>
      </w:r>
    </w:p>
    <w:p w:rsidR="00373D7F" w:rsidRPr="000A11C0" w:rsidRDefault="00373D7F" w:rsidP="00373D7F">
      <w:pPr>
        <w:spacing w:line="360" w:lineRule="auto"/>
        <w:ind w:firstLine="709"/>
        <w:jc w:val="both"/>
        <w:rPr>
          <w:sz w:val="24"/>
          <w:szCs w:val="24"/>
        </w:rPr>
      </w:pPr>
      <w:r w:rsidRPr="000A11C0">
        <w:rPr>
          <w:sz w:val="24"/>
          <w:szCs w:val="24"/>
        </w:rPr>
        <w:t>Dengan memahami peran dan tantangan yang dihadapi Peraturan Daerah, maka perlu adanya evaluasi menyeluruh terhadap mekanisme pembentukan, pelaksanaan, dan pengawasan Perda. Pemerintah daerah dituntut untuk lebih profesional dan terbuka dalam menyusun peraturan yang tidak hanya legal secara formal, tetapi juga legitimit dan akseptabel di mata masyarakat. Selain itu, penguatan kapasitas legislasi di tingkat daerah, pelatihan aparat hukum, serta keterlibatan akademisi dan masyarakat sipil merupakan langkah penting dalam mewujudkan Perda yang berkualitas.</w:t>
      </w:r>
    </w:p>
    <w:p w:rsidR="00373D7F" w:rsidRPr="000A11C0" w:rsidRDefault="00373D7F" w:rsidP="00373D7F">
      <w:pPr>
        <w:spacing w:line="360" w:lineRule="auto"/>
        <w:ind w:firstLine="709"/>
        <w:jc w:val="both"/>
        <w:rPr>
          <w:sz w:val="24"/>
          <w:szCs w:val="24"/>
        </w:rPr>
      </w:pPr>
      <w:r w:rsidRPr="000A11C0">
        <w:rPr>
          <w:sz w:val="24"/>
          <w:szCs w:val="24"/>
        </w:rPr>
        <w:t>Secara keseluruhan, Peraturan Daerah adalah salah satu pilar utama dalam pembangunan</w:t>
      </w:r>
      <w:r w:rsidRPr="000A11C0">
        <w:rPr>
          <w:spacing w:val="-7"/>
          <w:sz w:val="24"/>
          <w:szCs w:val="24"/>
        </w:rPr>
        <w:t xml:space="preserve"> </w:t>
      </w:r>
      <w:r w:rsidRPr="000A11C0">
        <w:rPr>
          <w:sz w:val="24"/>
          <w:szCs w:val="24"/>
        </w:rPr>
        <w:t>hukum</w:t>
      </w:r>
      <w:r w:rsidRPr="000A11C0">
        <w:rPr>
          <w:spacing w:val="-7"/>
          <w:sz w:val="24"/>
          <w:szCs w:val="24"/>
        </w:rPr>
        <w:t xml:space="preserve"> </w:t>
      </w:r>
      <w:r w:rsidRPr="000A11C0">
        <w:rPr>
          <w:sz w:val="24"/>
          <w:szCs w:val="24"/>
        </w:rPr>
        <w:t>nasional</w:t>
      </w:r>
      <w:r w:rsidRPr="000A11C0">
        <w:rPr>
          <w:spacing w:val="-7"/>
          <w:sz w:val="24"/>
          <w:szCs w:val="24"/>
        </w:rPr>
        <w:t xml:space="preserve"> </w:t>
      </w:r>
      <w:r w:rsidRPr="000A11C0">
        <w:rPr>
          <w:sz w:val="24"/>
          <w:szCs w:val="24"/>
        </w:rPr>
        <w:t>yang</w:t>
      </w:r>
      <w:r w:rsidRPr="000A11C0">
        <w:rPr>
          <w:spacing w:val="-7"/>
          <w:sz w:val="24"/>
          <w:szCs w:val="24"/>
        </w:rPr>
        <w:t xml:space="preserve"> </w:t>
      </w:r>
      <w:r w:rsidRPr="000A11C0">
        <w:rPr>
          <w:sz w:val="24"/>
          <w:szCs w:val="24"/>
        </w:rPr>
        <w:t>berbasis</w:t>
      </w:r>
      <w:r w:rsidRPr="000A11C0">
        <w:rPr>
          <w:spacing w:val="-7"/>
          <w:sz w:val="24"/>
          <w:szCs w:val="24"/>
        </w:rPr>
        <w:t xml:space="preserve"> </w:t>
      </w:r>
      <w:r w:rsidRPr="000A11C0">
        <w:rPr>
          <w:sz w:val="24"/>
          <w:szCs w:val="24"/>
        </w:rPr>
        <w:t>pada</w:t>
      </w:r>
      <w:r w:rsidRPr="000A11C0">
        <w:rPr>
          <w:spacing w:val="-7"/>
          <w:sz w:val="24"/>
          <w:szCs w:val="24"/>
        </w:rPr>
        <w:t xml:space="preserve"> </w:t>
      </w:r>
      <w:r w:rsidRPr="000A11C0">
        <w:rPr>
          <w:sz w:val="24"/>
          <w:szCs w:val="24"/>
        </w:rPr>
        <w:t>keunikan</w:t>
      </w:r>
      <w:r w:rsidRPr="000A11C0">
        <w:rPr>
          <w:spacing w:val="-7"/>
          <w:sz w:val="24"/>
          <w:szCs w:val="24"/>
        </w:rPr>
        <w:t xml:space="preserve"> </w:t>
      </w:r>
      <w:r w:rsidRPr="000A11C0">
        <w:rPr>
          <w:sz w:val="24"/>
          <w:szCs w:val="24"/>
        </w:rPr>
        <w:t>lokal</w:t>
      </w:r>
      <w:r w:rsidRPr="000A11C0">
        <w:rPr>
          <w:b/>
          <w:sz w:val="24"/>
          <w:szCs w:val="24"/>
        </w:rPr>
        <w:t>.</w:t>
      </w:r>
      <w:r w:rsidRPr="000A11C0">
        <w:rPr>
          <w:b/>
          <w:spacing w:val="-7"/>
          <w:sz w:val="24"/>
          <w:szCs w:val="24"/>
        </w:rPr>
        <w:t xml:space="preserve"> </w:t>
      </w:r>
      <w:r w:rsidRPr="000A11C0">
        <w:rPr>
          <w:sz w:val="24"/>
          <w:szCs w:val="24"/>
        </w:rPr>
        <w:t>Perda</w:t>
      </w:r>
      <w:r w:rsidRPr="000A11C0">
        <w:rPr>
          <w:spacing w:val="-7"/>
          <w:sz w:val="24"/>
          <w:szCs w:val="24"/>
        </w:rPr>
        <w:t xml:space="preserve"> </w:t>
      </w:r>
      <w:r w:rsidRPr="000A11C0">
        <w:rPr>
          <w:sz w:val="24"/>
          <w:szCs w:val="24"/>
        </w:rPr>
        <w:t>yang</w:t>
      </w:r>
      <w:r w:rsidRPr="000A11C0">
        <w:rPr>
          <w:spacing w:val="-7"/>
          <w:sz w:val="24"/>
          <w:szCs w:val="24"/>
        </w:rPr>
        <w:t xml:space="preserve"> </w:t>
      </w:r>
      <w:r w:rsidRPr="000A11C0">
        <w:rPr>
          <w:sz w:val="24"/>
          <w:szCs w:val="24"/>
        </w:rPr>
        <w:t>baik akan mempercepat proses pembangunan daerah, meningkatkan pelayanan publik, dan memperkuat partisipasi masyarakat dalam pemerintahan. Sebaliknya, Perda yang lemah, tumpang tindih, atau tidak implementatif justru dapat menjadi hambatan serius bagi kemajuan daerah itu sendiri. Oleh karena itu, penguatan sistem legislasi daerah menjadi bagian tak terpisahkan dari agenda reformasi hukum nasional dan desentralisasi pemerintahan di Indonesia.</w:t>
      </w:r>
    </w:p>
    <w:p w:rsidR="00373D7F" w:rsidRPr="000A11C0" w:rsidRDefault="00373D7F" w:rsidP="00373D7F">
      <w:pPr>
        <w:pStyle w:val="ListParagraph"/>
        <w:numPr>
          <w:ilvl w:val="0"/>
          <w:numId w:val="42"/>
        </w:numPr>
        <w:spacing w:line="360" w:lineRule="auto"/>
        <w:ind w:left="426" w:hanging="426"/>
        <w:jc w:val="both"/>
        <w:rPr>
          <w:sz w:val="24"/>
          <w:szCs w:val="24"/>
        </w:rPr>
      </w:pPr>
      <w:r w:rsidRPr="000A11C0">
        <w:rPr>
          <w:sz w:val="24"/>
          <w:szCs w:val="24"/>
        </w:rPr>
        <w:t>Peraturan</w:t>
      </w:r>
      <w:r w:rsidRPr="000A11C0">
        <w:rPr>
          <w:spacing w:val="-4"/>
          <w:sz w:val="24"/>
          <w:szCs w:val="24"/>
        </w:rPr>
        <w:t xml:space="preserve"> </w:t>
      </w:r>
      <w:r w:rsidRPr="000A11C0">
        <w:rPr>
          <w:sz w:val="24"/>
          <w:szCs w:val="24"/>
        </w:rPr>
        <w:t>Daerah</w:t>
      </w:r>
      <w:r w:rsidRPr="000A11C0">
        <w:rPr>
          <w:spacing w:val="-2"/>
          <w:sz w:val="24"/>
          <w:szCs w:val="24"/>
        </w:rPr>
        <w:t xml:space="preserve"> </w:t>
      </w:r>
      <w:r w:rsidRPr="000A11C0">
        <w:rPr>
          <w:sz w:val="24"/>
          <w:szCs w:val="24"/>
        </w:rPr>
        <w:t>Kota</w:t>
      </w:r>
      <w:r w:rsidRPr="000A11C0">
        <w:rPr>
          <w:spacing w:val="-2"/>
          <w:sz w:val="24"/>
          <w:szCs w:val="24"/>
        </w:rPr>
        <w:t xml:space="preserve"> </w:t>
      </w:r>
      <w:r w:rsidRPr="000A11C0">
        <w:rPr>
          <w:sz w:val="24"/>
          <w:szCs w:val="24"/>
        </w:rPr>
        <w:t>Medan</w:t>
      </w:r>
      <w:r w:rsidRPr="000A11C0">
        <w:rPr>
          <w:spacing w:val="-1"/>
          <w:sz w:val="24"/>
          <w:szCs w:val="24"/>
        </w:rPr>
        <w:t xml:space="preserve"> </w:t>
      </w:r>
      <w:r w:rsidRPr="000A11C0">
        <w:rPr>
          <w:sz w:val="24"/>
          <w:szCs w:val="24"/>
        </w:rPr>
        <w:t>No</w:t>
      </w:r>
      <w:r w:rsidRPr="000A11C0">
        <w:rPr>
          <w:spacing w:val="-2"/>
          <w:sz w:val="24"/>
          <w:szCs w:val="24"/>
        </w:rPr>
        <w:t xml:space="preserve"> </w:t>
      </w:r>
      <w:r w:rsidRPr="000A11C0">
        <w:rPr>
          <w:sz w:val="24"/>
          <w:szCs w:val="24"/>
        </w:rPr>
        <w:t>2</w:t>
      </w:r>
      <w:r w:rsidRPr="000A11C0">
        <w:rPr>
          <w:spacing w:val="-2"/>
          <w:sz w:val="24"/>
          <w:szCs w:val="24"/>
        </w:rPr>
        <w:t xml:space="preserve"> </w:t>
      </w:r>
      <w:r w:rsidRPr="000A11C0">
        <w:rPr>
          <w:sz w:val="24"/>
          <w:szCs w:val="24"/>
        </w:rPr>
        <w:t>Tahun</w:t>
      </w:r>
      <w:r w:rsidRPr="000A11C0">
        <w:rPr>
          <w:spacing w:val="-1"/>
          <w:sz w:val="24"/>
          <w:szCs w:val="24"/>
        </w:rPr>
        <w:t xml:space="preserve"> </w:t>
      </w:r>
      <w:r w:rsidRPr="000A11C0">
        <w:rPr>
          <w:spacing w:val="-2"/>
          <w:sz w:val="24"/>
          <w:szCs w:val="24"/>
        </w:rPr>
        <w:t>2018.</w:t>
      </w:r>
    </w:p>
    <w:p w:rsidR="00373D7F" w:rsidRPr="000A11C0" w:rsidRDefault="00373D7F" w:rsidP="00373D7F">
      <w:pPr>
        <w:pStyle w:val="ListParagraph"/>
        <w:spacing w:line="360" w:lineRule="auto"/>
        <w:ind w:left="426" w:firstLine="0"/>
        <w:jc w:val="both"/>
        <w:rPr>
          <w:sz w:val="24"/>
          <w:szCs w:val="24"/>
        </w:rPr>
      </w:pPr>
      <w:r w:rsidRPr="000A11C0">
        <w:rPr>
          <w:sz w:val="24"/>
          <w:szCs w:val="24"/>
        </w:rPr>
        <w:t>Peraturan</w:t>
      </w:r>
      <w:r w:rsidRPr="000A11C0">
        <w:rPr>
          <w:spacing w:val="40"/>
          <w:sz w:val="24"/>
          <w:szCs w:val="24"/>
        </w:rPr>
        <w:t xml:space="preserve"> </w:t>
      </w:r>
      <w:r w:rsidRPr="000A11C0">
        <w:rPr>
          <w:sz w:val="24"/>
          <w:szCs w:val="24"/>
        </w:rPr>
        <w:t>Daerah</w:t>
      </w:r>
      <w:r w:rsidRPr="000A11C0">
        <w:rPr>
          <w:spacing w:val="40"/>
          <w:sz w:val="24"/>
          <w:szCs w:val="24"/>
        </w:rPr>
        <w:t xml:space="preserve"> </w:t>
      </w:r>
      <w:r w:rsidRPr="000A11C0">
        <w:rPr>
          <w:sz w:val="24"/>
          <w:szCs w:val="24"/>
        </w:rPr>
        <w:t>atau</w:t>
      </w:r>
      <w:r w:rsidRPr="000A11C0">
        <w:rPr>
          <w:spacing w:val="40"/>
          <w:sz w:val="24"/>
          <w:szCs w:val="24"/>
        </w:rPr>
        <w:t xml:space="preserve"> </w:t>
      </w:r>
      <w:r w:rsidRPr="000A11C0">
        <w:rPr>
          <w:sz w:val="24"/>
          <w:szCs w:val="24"/>
        </w:rPr>
        <w:t>disingkat</w:t>
      </w:r>
      <w:r w:rsidRPr="000A11C0">
        <w:rPr>
          <w:spacing w:val="40"/>
          <w:sz w:val="24"/>
          <w:szCs w:val="24"/>
        </w:rPr>
        <w:t xml:space="preserve"> </w:t>
      </w:r>
      <w:r w:rsidRPr="000A11C0">
        <w:rPr>
          <w:sz w:val="24"/>
          <w:szCs w:val="24"/>
        </w:rPr>
        <w:t>Perda</w:t>
      </w:r>
      <w:r w:rsidRPr="000A11C0">
        <w:rPr>
          <w:spacing w:val="40"/>
          <w:sz w:val="24"/>
          <w:szCs w:val="24"/>
        </w:rPr>
        <w:t xml:space="preserve"> </w:t>
      </w:r>
      <w:r w:rsidRPr="000A11C0">
        <w:rPr>
          <w:sz w:val="24"/>
          <w:szCs w:val="24"/>
        </w:rPr>
        <w:t>adalah</w:t>
      </w:r>
      <w:r w:rsidRPr="000A11C0">
        <w:rPr>
          <w:spacing w:val="40"/>
          <w:sz w:val="24"/>
          <w:szCs w:val="24"/>
        </w:rPr>
        <w:t xml:space="preserve"> </w:t>
      </w:r>
      <w:r w:rsidRPr="000A11C0">
        <w:rPr>
          <w:sz w:val="24"/>
          <w:szCs w:val="24"/>
        </w:rPr>
        <w:t>peraturan</w:t>
      </w:r>
      <w:r w:rsidRPr="000A11C0">
        <w:rPr>
          <w:spacing w:val="40"/>
          <w:sz w:val="24"/>
          <w:szCs w:val="24"/>
        </w:rPr>
        <w:t xml:space="preserve"> </w:t>
      </w:r>
      <w:r w:rsidRPr="000A11C0">
        <w:rPr>
          <w:sz w:val="24"/>
          <w:szCs w:val="24"/>
        </w:rPr>
        <w:t>perundang-</w:t>
      </w:r>
      <w:r w:rsidRPr="000A11C0">
        <w:rPr>
          <w:spacing w:val="80"/>
          <w:sz w:val="24"/>
          <w:szCs w:val="24"/>
        </w:rPr>
        <w:t xml:space="preserve"> </w:t>
      </w:r>
      <w:r w:rsidRPr="000A11C0">
        <w:rPr>
          <w:spacing w:val="-2"/>
          <w:sz w:val="24"/>
          <w:szCs w:val="24"/>
        </w:rPr>
        <w:t>undangan</w:t>
      </w:r>
      <w:r w:rsidRPr="000A11C0">
        <w:rPr>
          <w:sz w:val="24"/>
          <w:szCs w:val="24"/>
        </w:rPr>
        <w:tab/>
      </w:r>
      <w:r w:rsidRPr="000A11C0">
        <w:rPr>
          <w:spacing w:val="-4"/>
          <w:sz w:val="24"/>
          <w:szCs w:val="24"/>
        </w:rPr>
        <w:t>yang</w:t>
      </w:r>
      <w:r w:rsidRPr="000A11C0">
        <w:rPr>
          <w:sz w:val="24"/>
          <w:szCs w:val="24"/>
        </w:rPr>
        <w:tab/>
      </w:r>
      <w:r w:rsidRPr="000A11C0">
        <w:rPr>
          <w:spacing w:val="-2"/>
          <w:sz w:val="24"/>
          <w:szCs w:val="24"/>
        </w:rPr>
        <w:t>ditetapkan</w:t>
      </w:r>
      <w:r w:rsidRPr="000A11C0">
        <w:rPr>
          <w:sz w:val="24"/>
          <w:szCs w:val="24"/>
        </w:rPr>
        <w:tab/>
      </w:r>
      <w:r w:rsidRPr="000A11C0">
        <w:rPr>
          <w:spacing w:val="-4"/>
          <w:sz w:val="24"/>
          <w:szCs w:val="24"/>
        </w:rPr>
        <w:t>oleh</w:t>
      </w:r>
      <w:r w:rsidRPr="000A11C0">
        <w:rPr>
          <w:sz w:val="24"/>
          <w:szCs w:val="24"/>
        </w:rPr>
        <w:tab/>
      </w:r>
      <w:r w:rsidRPr="000A11C0">
        <w:rPr>
          <w:spacing w:val="-2"/>
          <w:sz w:val="24"/>
          <w:szCs w:val="24"/>
        </w:rPr>
        <w:t>pemerintah</w:t>
      </w:r>
      <w:r w:rsidRPr="000A11C0">
        <w:rPr>
          <w:sz w:val="24"/>
          <w:szCs w:val="24"/>
        </w:rPr>
        <w:tab/>
      </w:r>
      <w:r w:rsidRPr="000A11C0">
        <w:rPr>
          <w:spacing w:val="-2"/>
          <w:sz w:val="24"/>
          <w:szCs w:val="24"/>
        </w:rPr>
        <w:t>daerah</w:t>
      </w:r>
      <w:r w:rsidRPr="000A11C0">
        <w:rPr>
          <w:sz w:val="24"/>
          <w:szCs w:val="24"/>
        </w:rPr>
        <w:tab/>
      </w:r>
      <w:r w:rsidRPr="000A11C0">
        <w:rPr>
          <w:spacing w:val="-2"/>
          <w:sz w:val="24"/>
          <w:szCs w:val="24"/>
        </w:rPr>
        <w:t>(provinsi</w:t>
      </w:r>
      <w:r w:rsidRPr="000A11C0">
        <w:rPr>
          <w:sz w:val="24"/>
          <w:szCs w:val="24"/>
        </w:rPr>
        <w:t xml:space="preserve"> </w:t>
      </w:r>
      <w:r w:rsidRPr="000A11C0">
        <w:rPr>
          <w:spacing w:val="-4"/>
          <w:sz w:val="24"/>
          <w:szCs w:val="24"/>
        </w:rPr>
        <w:t xml:space="preserve">atau </w:t>
      </w:r>
      <w:r w:rsidRPr="000A11C0">
        <w:rPr>
          <w:sz w:val="24"/>
          <w:szCs w:val="24"/>
        </w:rPr>
        <w:t>kabupaten/kota) bersama dengan Dewan Perwakilan Rakyat Daerah (DPRD</w:t>
      </w:r>
      <w:r w:rsidRPr="000A11C0">
        <w:rPr>
          <w:b/>
          <w:sz w:val="24"/>
          <w:szCs w:val="24"/>
        </w:rPr>
        <w:t xml:space="preserve">) </w:t>
      </w:r>
      <w:r w:rsidRPr="000A11C0">
        <w:rPr>
          <w:sz w:val="24"/>
          <w:szCs w:val="24"/>
        </w:rPr>
        <w:t xml:space="preserve">untuk mengatur urusan pemerintahan di tingkat daerah. </w:t>
      </w:r>
    </w:p>
    <w:p w:rsidR="00373D7F" w:rsidRPr="000A11C0" w:rsidRDefault="00373D7F" w:rsidP="00373D7F">
      <w:pPr>
        <w:pStyle w:val="ListParagraph"/>
        <w:spacing w:line="360" w:lineRule="auto"/>
        <w:ind w:left="0" w:firstLine="0"/>
        <w:jc w:val="both"/>
        <w:rPr>
          <w:spacing w:val="-2"/>
          <w:sz w:val="24"/>
          <w:szCs w:val="24"/>
        </w:rPr>
      </w:pPr>
      <w:r w:rsidRPr="000A11C0">
        <w:rPr>
          <w:sz w:val="24"/>
          <w:szCs w:val="24"/>
        </w:rPr>
        <w:t>Dasar</w:t>
      </w:r>
      <w:r w:rsidRPr="000A11C0">
        <w:rPr>
          <w:spacing w:val="-2"/>
          <w:sz w:val="24"/>
          <w:szCs w:val="24"/>
        </w:rPr>
        <w:t xml:space="preserve"> Hukum:</w:t>
      </w:r>
    </w:p>
    <w:p w:rsidR="00373D7F" w:rsidRPr="000A11C0" w:rsidRDefault="00373D7F" w:rsidP="00373D7F">
      <w:pPr>
        <w:pStyle w:val="ListParagraph"/>
        <w:spacing w:line="360" w:lineRule="auto"/>
        <w:ind w:left="0" w:firstLine="709"/>
        <w:jc w:val="both"/>
        <w:rPr>
          <w:sz w:val="24"/>
          <w:szCs w:val="24"/>
        </w:rPr>
      </w:pPr>
      <w:r w:rsidRPr="000A11C0">
        <w:rPr>
          <w:spacing w:val="-2"/>
          <w:sz w:val="24"/>
          <w:szCs w:val="24"/>
        </w:rPr>
        <w:tab/>
      </w:r>
      <w:r w:rsidRPr="000A11C0">
        <w:rPr>
          <w:sz w:val="24"/>
          <w:szCs w:val="24"/>
        </w:rPr>
        <w:t>Perda diatur dalam Undang-Undang Nomor 12 Tahun 2011 tentang Pembentukan Peraturan Perundang-undangan (sebagaimana telah diubah beberapa kali), serta dalam Undang-Undang Nomor 23 Tahun 2014 tentang Pemerintahan</w:t>
      </w:r>
      <w:r w:rsidRPr="000A11C0">
        <w:rPr>
          <w:spacing w:val="-15"/>
          <w:sz w:val="24"/>
          <w:szCs w:val="24"/>
        </w:rPr>
        <w:t xml:space="preserve"> </w:t>
      </w:r>
      <w:r w:rsidRPr="000A11C0">
        <w:rPr>
          <w:sz w:val="24"/>
          <w:szCs w:val="24"/>
        </w:rPr>
        <w:t>Daerah.</w:t>
      </w:r>
      <w:r w:rsidRPr="000A11C0">
        <w:rPr>
          <w:spacing w:val="-15"/>
          <w:sz w:val="24"/>
          <w:szCs w:val="24"/>
        </w:rPr>
        <w:t xml:space="preserve"> </w:t>
      </w:r>
      <w:r w:rsidRPr="000A11C0">
        <w:rPr>
          <w:sz w:val="24"/>
          <w:szCs w:val="24"/>
        </w:rPr>
        <w:t>Tata</w:t>
      </w:r>
      <w:r w:rsidRPr="000A11C0">
        <w:rPr>
          <w:spacing w:val="-15"/>
          <w:sz w:val="24"/>
          <w:szCs w:val="24"/>
        </w:rPr>
        <w:t xml:space="preserve"> </w:t>
      </w:r>
      <w:r w:rsidRPr="000A11C0">
        <w:rPr>
          <w:sz w:val="24"/>
          <w:szCs w:val="24"/>
        </w:rPr>
        <w:t>urutan</w:t>
      </w:r>
      <w:r w:rsidRPr="000A11C0">
        <w:rPr>
          <w:spacing w:val="-15"/>
          <w:sz w:val="24"/>
          <w:szCs w:val="24"/>
        </w:rPr>
        <w:t xml:space="preserve"> </w:t>
      </w:r>
      <w:r w:rsidRPr="000A11C0">
        <w:rPr>
          <w:sz w:val="24"/>
          <w:szCs w:val="24"/>
        </w:rPr>
        <w:t>peraturan</w:t>
      </w:r>
      <w:r w:rsidRPr="000A11C0">
        <w:rPr>
          <w:spacing w:val="-15"/>
          <w:sz w:val="24"/>
          <w:szCs w:val="24"/>
        </w:rPr>
        <w:t xml:space="preserve"> </w:t>
      </w:r>
      <w:r w:rsidRPr="000A11C0">
        <w:rPr>
          <w:sz w:val="24"/>
          <w:szCs w:val="24"/>
        </w:rPr>
        <w:t>perundang-undangan</w:t>
      </w:r>
      <w:r w:rsidRPr="000A11C0">
        <w:rPr>
          <w:spacing w:val="-15"/>
          <w:sz w:val="24"/>
          <w:szCs w:val="24"/>
        </w:rPr>
        <w:t xml:space="preserve"> </w:t>
      </w:r>
      <w:r w:rsidRPr="000A11C0">
        <w:rPr>
          <w:sz w:val="24"/>
          <w:szCs w:val="24"/>
        </w:rPr>
        <w:t>di</w:t>
      </w:r>
      <w:r w:rsidRPr="000A11C0">
        <w:rPr>
          <w:spacing w:val="-15"/>
          <w:sz w:val="24"/>
          <w:szCs w:val="24"/>
        </w:rPr>
        <w:t xml:space="preserve"> </w:t>
      </w:r>
      <w:r w:rsidRPr="000A11C0">
        <w:rPr>
          <w:sz w:val="24"/>
          <w:szCs w:val="24"/>
        </w:rPr>
        <w:t xml:space="preserve">Indonesia diatur dalam Undang-Undang Nomor 12 Tahun 2011 tentang Pembentukan Peraturan </w:t>
      </w:r>
      <w:r w:rsidRPr="000A11C0">
        <w:rPr>
          <w:sz w:val="24"/>
          <w:szCs w:val="24"/>
        </w:rPr>
        <w:lastRenderedPageBreak/>
        <w:t>Perundang-undangan, yang telah diubah dengan Undang-Undang Nomor 13 Tahun 2022. Berikut adalah tata urutan atau hierarki peraturan perundang-undangan di Indonesia menurut Pasal 7 ayat (1) UU No. 12 Tahun 2011 (terbaru setelah perubahan):</w:t>
      </w:r>
    </w:p>
    <w:p w:rsidR="00373D7F" w:rsidRPr="000A11C0" w:rsidRDefault="00373D7F" w:rsidP="00373D7F">
      <w:pPr>
        <w:spacing w:line="360" w:lineRule="auto"/>
        <w:ind w:left="567" w:firstLine="142"/>
        <w:jc w:val="both"/>
        <w:rPr>
          <w:sz w:val="24"/>
          <w:szCs w:val="24"/>
        </w:rPr>
      </w:pPr>
      <w:r w:rsidRPr="000A11C0">
        <w:rPr>
          <w:sz w:val="24"/>
          <w:szCs w:val="24"/>
        </w:rPr>
        <w:t>Tata</w:t>
      </w:r>
      <w:r w:rsidRPr="000A11C0">
        <w:rPr>
          <w:spacing w:val="-7"/>
          <w:sz w:val="24"/>
          <w:szCs w:val="24"/>
        </w:rPr>
        <w:t xml:space="preserve"> </w:t>
      </w:r>
      <w:r w:rsidRPr="000A11C0">
        <w:rPr>
          <w:sz w:val="24"/>
          <w:szCs w:val="24"/>
        </w:rPr>
        <w:t>Urutan</w:t>
      </w:r>
      <w:r w:rsidRPr="000A11C0">
        <w:rPr>
          <w:spacing w:val="-5"/>
          <w:sz w:val="24"/>
          <w:szCs w:val="24"/>
        </w:rPr>
        <w:t xml:space="preserve"> </w:t>
      </w:r>
      <w:r w:rsidRPr="000A11C0">
        <w:rPr>
          <w:sz w:val="24"/>
          <w:szCs w:val="24"/>
        </w:rPr>
        <w:t>Peraturan</w:t>
      </w:r>
      <w:r w:rsidRPr="000A11C0">
        <w:rPr>
          <w:spacing w:val="-5"/>
          <w:sz w:val="24"/>
          <w:szCs w:val="24"/>
        </w:rPr>
        <w:t xml:space="preserve"> </w:t>
      </w:r>
      <w:r w:rsidRPr="000A11C0">
        <w:rPr>
          <w:sz w:val="24"/>
          <w:szCs w:val="24"/>
        </w:rPr>
        <w:t>Perundang-undangan</w:t>
      </w:r>
      <w:r w:rsidRPr="000A11C0">
        <w:rPr>
          <w:spacing w:val="-5"/>
          <w:sz w:val="24"/>
          <w:szCs w:val="24"/>
        </w:rPr>
        <w:t xml:space="preserve"> </w:t>
      </w:r>
      <w:r w:rsidRPr="000A11C0">
        <w:rPr>
          <w:sz w:val="24"/>
          <w:szCs w:val="24"/>
        </w:rPr>
        <w:t>di</w:t>
      </w:r>
      <w:r w:rsidRPr="000A11C0">
        <w:rPr>
          <w:spacing w:val="-4"/>
          <w:sz w:val="24"/>
          <w:szCs w:val="24"/>
        </w:rPr>
        <w:t xml:space="preserve"> </w:t>
      </w:r>
      <w:r w:rsidRPr="000A11C0">
        <w:rPr>
          <w:spacing w:val="-2"/>
          <w:sz w:val="24"/>
          <w:szCs w:val="24"/>
        </w:rPr>
        <w:t>Indonesia:</w:t>
      </w:r>
    </w:p>
    <w:p w:rsidR="00373D7F" w:rsidRPr="000A11C0" w:rsidRDefault="00373D7F" w:rsidP="00373D7F">
      <w:pPr>
        <w:pStyle w:val="ListParagraph"/>
        <w:numPr>
          <w:ilvl w:val="0"/>
          <w:numId w:val="13"/>
        </w:numPr>
        <w:tabs>
          <w:tab w:val="left" w:pos="709"/>
        </w:tabs>
        <w:spacing w:before="0" w:line="360" w:lineRule="auto"/>
        <w:ind w:left="709" w:right="141" w:hanging="283"/>
        <w:jc w:val="both"/>
        <w:rPr>
          <w:sz w:val="24"/>
          <w:szCs w:val="24"/>
        </w:rPr>
      </w:pPr>
      <w:r w:rsidRPr="000A11C0">
        <w:rPr>
          <w:sz w:val="24"/>
          <w:szCs w:val="24"/>
        </w:rPr>
        <w:t>Undang-Undang Dasar Negara Republik Indonesia Tahun 1945 (UUD 1945) Merupakan hukum tertinggi (grundnorm) di Indonesia.</w:t>
      </w:r>
    </w:p>
    <w:p w:rsidR="00373D7F" w:rsidRPr="000A11C0" w:rsidRDefault="00373D7F" w:rsidP="00373D7F">
      <w:pPr>
        <w:pStyle w:val="ListParagraph"/>
        <w:numPr>
          <w:ilvl w:val="0"/>
          <w:numId w:val="13"/>
        </w:numPr>
        <w:tabs>
          <w:tab w:val="left" w:pos="709"/>
        </w:tabs>
        <w:spacing w:before="0" w:line="360" w:lineRule="auto"/>
        <w:ind w:left="709" w:right="142" w:hanging="283"/>
        <w:jc w:val="both"/>
        <w:rPr>
          <w:sz w:val="24"/>
          <w:szCs w:val="24"/>
        </w:rPr>
      </w:pPr>
      <w:r w:rsidRPr="000A11C0">
        <w:rPr>
          <w:sz w:val="24"/>
          <w:szCs w:val="24"/>
        </w:rPr>
        <w:t>Ketetapan Majelis Permusyawaratan Rakyat (Tap MPR) Hanya yang masih berlaku dan diakui setelah reformasi (misalnya Tap MPR tentang Pancasila sebagai dasar negara).</w:t>
      </w:r>
    </w:p>
    <w:p w:rsidR="00373D7F" w:rsidRPr="000A11C0" w:rsidRDefault="00373D7F" w:rsidP="00373D7F">
      <w:pPr>
        <w:pStyle w:val="ListParagraph"/>
        <w:numPr>
          <w:ilvl w:val="0"/>
          <w:numId w:val="13"/>
        </w:numPr>
        <w:tabs>
          <w:tab w:val="left" w:pos="709"/>
        </w:tabs>
        <w:spacing w:before="0" w:line="360" w:lineRule="auto"/>
        <w:ind w:left="709" w:right="143" w:hanging="283"/>
        <w:jc w:val="both"/>
        <w:rPr>
          <w:sz w:val="24"/>
          <w:szCs w:val="24"/>
        </w:rPr>
      </w:pPr>
      <w:r w:rsidRPr="000A11C0">
        <w:rPr>
          <w:sz w:val="24"/>
          <w:szCs w:val="24"/>
        </w:rPr>
        <w:t>Undang-Undang (UU) / Peraturan Pemerintah Pengganti Undang-Undang (Perppu) UU dibuat oleh DPR dan Presiden. Perppu ditetapkan oleh Presiden dalam hal kegentingan memaksa.</w:t>
      </w:r>
    </w:p>
    <w:p w:rsidR="00373D7F" w:rsidRPr="000A11C0" w:rsidRDefault="00373D7F" w:rsidP="00373D7F">
      <w:pPr>
        <w:pStyle w:val="ListParagraph"/>
        <w:numPr>
          <w:ilvl w:val="0"/>
          <w:numId w:val="13"/>
        </w:numPr>
        <w:tabs>
          <w:tab w:val="left" w:pos="709"/>
        </w:tabs>
        <w:spacing w:before="0" w:line="360" w:lineRule="auto"/>
        <w:ind w:left="709" w:hanging="283"/>
        <w:jc w:val="both"/>
        <w:rPr>
          <w:sz w:val="24"/>
          <w:szCs w:val="24"/>
        </w:rPr>
      </w:pPr>
      <w:r w:rsidRPr="000A11C0">
        <w:rPr>
          <w:sz w:val="24"/>
          <w:szCs w:val="24"/>
        </w:rPr>
        <w:t>PeraturanPemerintah</w:t>
      </w:r>
      <w:r w:rsidRPr="000A11C0">
        <w:rPr>
          <w:spacing w:val="-7"/>
          <w:sz w:val="24"/>
          <w:szCs w:val="24"/>
        </w:rPr>
        <w:t xml:space="preserve"> </w:t>
      </w:r>
      <w:r w:rsidRPr="000A11C0">
        <w:rPr>
          <w:sz w:val="24"/>
          <w:szCs w:val="24"/>
        </w:rPr>
        <w:t>(PP)</w:t>
      </w:r>
      <w:r w:rsidRPr="000A11C0">
        <w:rPr>
          <w:spacing w:val="-4"/>
          <w:sz w:val="24"/>
          <w:szCs w:val="24"/>
        </w:rPr>
        <w:t xml:space="preserve"> </w:t>
      </w:r>
      <w:r w:rsidRPr="000A11C0">
        <w:rPr>
          <w:sz w:val="24"/>
          <w:szCs w:val="24"/>
        </w:rPr>
        <w:t>Dibuat</w:t>
      </w:r>
      <w:r w:rsidRPr="000A11C0">
        <w:rPr>
          <w:spacing w:val="-4"/>
          <w:sz w:val="24"/>
          <w:szCs w:val="24"/>
        </w:rPr>
        <w:t xml:space="preserve"> </w:t>
      </w:r>
      <w:r w:rsidRPr="000A11C0">
        <w:rPr>
          <w:sz w:val="24"/>
          <w:szCs w:val="24"/>
        </w:rPr>
        <w:t>oleh</w:t>
      </w:r>
      <w:r w:rsidRPr="000A11C0">
        <w:rPr>
          <w:spacing w:val="-4"/>
          <w:sz w:val="24"/>
          <w:szCs w:val="24"/>
        </w:rPr>
        <w:t xml:space="preserve"> </w:t>
      </w:r>
      <w:r w:rsidRPr="000A11C0">
        <w:rPr>
          <w:sz w:val="24"/>
          <w:szCs w:val="24"/>
        </w:rPr>
        <w:t>Presiden</w:t>
      </w:r>
      <w:r w:rsidRPr="000A11C0">
        <w:rPr>
          <w:spacing w:val="-4"/>
          <w:sz w:val="24"/>
          <w:szCs w:val="24"/>
        </w:rPr>
        <w:t xml:space="preserve"> </w:t>
      </w:r>
      <w:r w:rsidRPr="000A11C0">
        <w:rPr>
          <w:sz w:val="24"/>
          <w:szCs w:val="24"/>
        </w:rPr>
        <w:t>untuk</w:t>
      </w:r>
      <w:r w:rsidRPr="000A11C0">
        <w:rPr>
          <w:spacing w:val="-4"/>
          <w:sz w:val="24"/>
          <w:szCs w:val="24"/>
        </w:rPr>
        <w:t xml:space="preserve"> </w:t>
      </w:r>
      <w:r w:rsidRPr="000A11C0">
        <w:rPr>
          <w:sz w:val="24"/>
          <w:szCs w:val="24"/>
        </w:rPr>
        <w:t>melaksanakan</w:t>
      </w:r>
      <w:r w:rsidRPr="000A11C0">
        <w:rPr>
          <w:spacing w:val="-4"/>
          <w:sz w:val="24"/>
          <w:szCs w:val="24"/>
        </w:rPr>
        <w:t xml:space="preserve"> </w:t>
      </w:r>
      <w:r w:rsidRPr="000A11C0">
        <w:rPr>
          <w:spacing w:val="-5"/>
          <w:sz w:val="24"/>
          <w:szCs w:val="24"/>
        </w:rPr>
        <w:t>UU.</w:t>
      </w:r>
    </w:p>
    <w:p w:rsidR="00373D7F" w:rsidRPr="000A11C0" w:rsidRDefault="00373D7F" w:rsidP="00373D7F">
      <w:pPr>
        <w:pStyle w:val="ListParagraph"/>
        <w:numPr>
          <w:ilvl w:val="0"/>
          <w:numId w:val="13"/>
        </w:numPr>
        <w:tabs>
          <w:tab w:val="left" w:pos="709"/>
        </w:tabs>
        <w:spacing w:before="0" w:line="360" w:lineRule="auto"/>
        <w:ind w:left="709" w:right="144" w:hanging="283"/>
        <w:jc w:val="both"/>
        <w:rPr>
          <w:sz w:val="24"/>
          <w:szCs w:val="24"/>
        </w:rPr>
      </w:pPr>
      <w:r w:rsidRPr="000A11C0">
        <w:rPr>
          <w:sz w:val="24"/>
          <w:szCs w:val="24"/>
        </w:rPr>
        <w:t>Peraturan Presiden (Perpres) Dibuat oleh Presiden untuk menyelenggarakan pemerintahan dan menjabarkan PP atau UU.</w:t>
      </w:r>
    </w:p>
    <w:p w:rsidR="00373D7F" w:rsidRPr="000A11C0" w:rsidRDefault="00373D7F" w:rsidP="00373D7F">
      <w:pPr>
        <w:pStyle w:val="ListParagraph"/>
        <w:numPr>
          <w:ilvl w:val="0"/>
          <w:numId w:val="13"/>
        </w:numPr>
        <w:tabs>
          <w:tab w:val="left" w:pos="709"/>
          <w:tab w:val="left" w:pos="1287"/>
        </w:tabs>
        <w:spacing w:before="0" w:line="360" w:lineRule="auto"/>
        <w:ind w:left="709" w:hanging="283"/>
        <w:jc w:val="both"/>
        <w:rPr>
          <w:sz w:val="24"/>
          <w:szCs w:val="24"/>
        </w:rPr>
      </w:pPr>
      <w:r w:rsidRPr="000A11C0">
        <w:rPr>
          <w:sz w:val="24"/>
          <w:szCs w:val="24"/>
        </w:rPr>
        <w:t>Peraturan</w:t>
      </w:r>
      <w:r w:rsidRPr="000A11C0">
        <w:rPr>
          <w:spacing w:val="-4"/>
          <w:sz w:val="24"/>
          <w:szCs w:val="24"/>
        </w:rPr>
        <w:t xml:space="preserve"> </w:t>
      </w:r>
      <w:r w:rsidRPr="000A11C0">
        <w:rPr>
          <w:sz w:val="24"/>
          <w:szCs w:val="24"/>
        </w:rPr>
        <w:t>Daerah</w:t>
      </w:r>
      <w:r w:rsidRPr="000A11C0">
        <w:rPr>
          <w:spacing w:val="-3"/>
          <w:sz w:val="24"/>
          <w:szCs w:val="24"/>
        </w:rPr>
        <w:t xml:space="preserve"> </w:t>
      </w:r>
      <w:r w:rsidRPr="000A11C0">
        <w:rPr>
          <w:spacing w:val="-2"/>
          <w:sz w:val="24"/>
          <w:szCs w:val="24"/>
        </w:rPr>
        <w:t>(Perda):</w:t>
      </w:r>
    </w:p>
    <w:p w:rsidR="00373D7F" w:rsidRPr="000A11C0" w:rsidRDefault="00373D7F" w:rsidP="00373D7F">
      <w:pPr>
        <w:pStyle w:val="ListParagraph"/>
        <w:numPr>
          <w:ilvl w:val="0"/>
          <w:numId w:val="43"/>
        </w:numPr>
        <w:tabs>
          <w:tab w:val="left" w:pos="709"/>
          <w:tab w:val="left" w:pos="2007"/>
        </w:tabs>
        <w:spacing w:before="0" w:line="360" w:lineRule="auto"/>
        <w:ind w:left="1276" w:hanging="567"/>
        <w:jc w:val="both"/>
        <w:rPr>
          <w:sz w:val="24"/>
          <w:szCs w:val="24"/>
        </w:rPr>
      </w:pPr>
      <w:r w:rsidRPr="000A11C0">
        <w:rPr>
          <w:sz w:val="24"/>
          <w:szCs w:val="24"/>
        </w:rPr>
        <w:t>Perda</w:t>
      </w:r>
      <w:r w:rsidRPr="000A11C0">
        <w:rPr>
          <w:spacing w:val="-4"/>
          <w:sz w:val="24"/>
          <w:szCs w:val="24"/>
        </w:rPr>
        <w:t xml:space="preserve"> </w:t>
      </w:r>
      <w:r w:rsidRPr="000A11C0">
        <w:rPr>
          <w:sz w:val="24"/>
          <w:szCs w:val="24"/>
        </w:rPr>
        <w:t>Provinsi</w:t>
      </w:r>
      <w:r w:rsidRPr="000A11C0">
        <w:rPr>
          <w:spacing w:val="-3"/>
          <w:sz w:val="24"/>
          <w:szCs w:val="24"/>
        </w:rPr>
        <w:t xml:space="preserve"> </w:t>
      </w:r>
      <w:r w:rsidRPr="000A11C0">
        <w:rPr>
          <w:sz w:val="24"/>
          <w:szCs w:val="24"/>
        </w:rPr>
        <w:t>→</w:t>
      </w:r>
      <w:r w:rsidRPr="000A11C0">
        <w:rPr>
          <w:spacing w:val="-3"/>
          <w:sz w:val="24"/>
          <w:szCs w:val="24"/>
        </w:rPr>
        <w:t xml:space="preserve"> </w:t>
      </w:r>
      <w:r w:rsidRPr="000A11C0">
        <w:rPr>
          <w:sz w:val="24"/>
          <w:szCs w:val="24"/>
        </w:rPr>
        <w:t>dibuat</w:t>
      </w:r>
      <w:r w:rsidRPr="000A11C0">
        <w:rPr>
          <w:spacing w:val="-3"/>
          <w:sz w:val="24"/>
          <w:szCs w:val="24"/>
        </w:rPr>
        <w:t xml:space="preserve"> </w:t>
      </w:r>
      <w:r w:rsidRPr="000A11C0">
        <w:rPr>
          <w:sz w:val="24"/>
          <w:szCs w:val="24"/>
        </w:rPr>
        <w:t>oleh</w:t>
      </w:r>
      <w:r w:rsidRPr="000A11C0">
        <w:rPr>
          <w:spacing w:val="-4"/>
          <w:sz w:val="24"/>
          <w:szCs w:val="24"/>
        </w:rPr>
        <w:t xml:space="preserve"> </w:t>
      </w:r>
      <w:r w:rsidRPr="000A11C0">
        <w:rPr>
          <w:sz w:val="24"/>
          <w:szCs w:val="24"/>
        </w:rPr>
        <w:t>DPRD</w:t>
      </w:r>
      <w:r w:rsidRPr="000A11C0">
        <w:rPr>
          <w:spacing w:val="-3"/>
          <w:sz w:val="24"/>
          <w:szCs w:val="24"/>
        </w:rPr>
        <w:t xml:space="preserve"> </w:t>
      </w:r>
      <w:r w:rsidRPr="000A11C0">
        <w:rPr>
          <w:sz w:val="24"/>
          <w:szCs w:val="24"/>
        </w:rPr>
        <w:t>Provinsi</w:t>
      </w:r>
      <w:r w:rsidRPr="000A11C0">
        <w:rPr>
          <w:spacing w:val="-3"/>
          <w:sz w:val="24"/>
          <w:szCs w:val="24"/>
        </w:rPr>
        <w:t xml:space="preserve"> </w:t>
      </w:r>
      <w:r w:rsidRPr="000A11C0">
        <w:rPr>
          <w:sz w:val="24"/>
          <w:szCs w:val="24"/>
        </w:rPr>
        <w:t>dan</w:t>
      </w:r>
      <w:r w:rsidRPr="000A11C0">
        <w:rPr>
          <w:spacing w:val="-3"/>
          <w:sz w:val="24"/>
          <w:szCs w:val="24"/>
        </w:rPr>
        <w:t xml:space="preserve"> </w:t>
      </w:r>
      <w:r w:rsidRPr="000A11C0">
        <w:rPr>
          <w:spacing w:val="-2"/>
          <w:sz w:val="24"/>
          <w:szCs w:val="24"/>
        </w:rPr>
        <w:t>Gubernur.</w:t>
      </w:r>
    </w:p>
    <w:p w:rsidR="00373D7F" w:rsidRPr="000A11C0" w:rsidRDefault="00373D7F" w:rsidP="00373D7F">
      <w:pPr>
        <w:pStyle w:val="ListParagraph"/>
        <w:tabs>
          <w:tab w:val="left" w:pos="709"/>
          <w:tab w:val="left" w:pos="2007"/>
        </w:tabs>
        <w:spacing w:before="0" w:line="360" w:lineRule="auto"/>
        <w:ind w:left="1276" w:firstLine="0"/>
        <w:jc w:val="both"/>
        <w:rPr>
          <w:sz w:val="24"/>
          <w:szCs w:val="24"/>
        </w:rPr>
      </w:pPr>
      <w:r w:rsidRPr="000A11C0">
        <w:rPr>
          <w:sz w:val="24"/>
          <w:szCs w:val="24"/>
        </w:rPr>
        <w:t>Perda</w:t>
      </w:r>
      <w:r w:rsidRPr="000A11C0">
        <w:rPr>
          <w:spacing w:val="80"/>
          <w:sz w:val="24"/>
          <w:szCs w:val="24"/>
        </w:rPr>
        <w:t xml:space="preserve"> </w:t>
      </w:r>
      <w:r w:rsidRPr="000A11C0">
        <w:rPr>
          <w:sz w:val="24"/>
          <w:szCs w:val="24"/>
        </w:rPr>
        <w:t>Kabupaten/Kota</w:t>
      </w:r>
      <w:r w:rsidRPr="000A11C0">
        <w:rPr>
          <w:spacing w:val="80"/>
          <w:sz w:val="24"/>
          <w:szCs w:val="24"/>
        </w:rPr>
        <w:t xml:space="preserve"> </w:t>
      </w:r>
      <w:r w:rsidRPr="000A11C0">
        <w:rPr>
          <w:sz w:val="24"/>
          <w:szCs w:val="24"/>
        </w:rPr>
        <w:t>→</w:t>
      </w:r>
      <w:r w:rsidRPr="000A11C0">
        <w:rPr>
          <w:spacing w:val="80"/>
          <w:sz w:val="24"/>
          <w:szCs w:val="24"/>
        </w:rPr>
        <w:t xml:space="preserve"> </w:t>
      </w:r>
      <w:r w:rsidRPr="000A11C0">
        <w:rPr>
          <w:sz w:val="24"/>
          <w:szCs w:val="24"/>
        </w:rPr>
        <w:t>dibuat</w:t>
      </w:r>
      <w:r w:rsidRPr="000A11C0">
        <w:rPr>
          <w:spacing w:val="80"/>
          <w:sz w:val="24"/>
          <w:szCs w:val="24"/>
        </w:rPr>
        <w:t xml:space="preserve"> </w:t>
      </w:r>
      <w:r w:rsidRPr="000A11C0">
        <w:rPr>
          <w:sz w:val="24"/>
          <w:szCs w:val="24"/>
        </w:rPr>
        <w:t>oleh</w:t>
      </w:r>
      <w:r w:rsidRPr="000A11C0">
        <w:rPr>
          <w:spacing w:val="80"/>
          <w:sz w:val="24"/>
          <w:szCs w:val="24"/>
        </w:rPr>
        <w:t xml:space="preserve"> </w:t>
      </w:r>
      <w:r w:rsidRPr="000A11C0">
        <w:rPr>
          <w:sz w:val="24"/>
          <w:szCs w:val="24"/>
        </w:rPr>
        <w:t>DPRD</w:t>
      </w:r>
      <w:r w:rsidRPr="000A11C0">
        <w:rPr>
          <w:spacing w:val="80"/>
          <w:sz w:val="24"/>
          <w:szCs w:val="24"/>
        </w:rPr>
        <w:t xml:space="preserve"> </w:t>
      </w:r>
      <w:r w:rsidRPr="000A11C0">
        <w:rPr>
          <w:sz w:val="24"/>
          <w:szCs w:val="24"/>
        </w:rPr>
        <w:t>Kab/Kota</w:t>
      </w:r>
      <w:r w:rsidRPr="000A11C0">
        <w:rPr>
          <w:spacing w:val="80"/>
          <w:sz w:val="24"/>
          <w:szCs w:val="24"/>
        </w:rPr>
        <w:t xml:space="preserve"> </w:t>
      </w:r>
      <w:r w:rsidRPr="000A11C0">
        <w:rPr>
          <w:sz w:val="24"/>
          <w:szCs w:val="24"/>
        </w:rPr>
        <w:t xml:space="preserve">dan </w:t>
      </w:r>
      <w:r w:rsidRPr="000A11C0">
        <w:rPr>
          <w:spacing w:val="-2"/>
          <w:sz w:val="24"/>
          <w:szCs w:val="24"/>
        </w:rPr>
        <w:t>Bupati/Walikota.</w:t>
      </w:r>
    </w:p>
    <w:p w:rsidR="00373D7F" w:rsidRPr="000A11C0" w:rsidRDefault="00373D7F" w:rsidP="00373D7F">
      <w:pPr>
        <w:pStyle w:val="ListParagraph"/>
        <w:numPr>
          <w:ilvl w:val="0"/>
          <w:numId w:val="43"/>
        </w:numPr>
        <w:tabs>
          <w:tab w:val="left" w:pos="709"/>
          <w:tab w:val="left" w:pos="2007"/>
        </w:tabs>
        <w:spacing w:before="0" w:line="360" w:lineRule="auto"/>
        <w:ind w:left="1276" w:hanging="567"/>
        <w:jc w:val="both"/>
        <w:rPr>
          <w:sz w:val="24"/>
          <w:szCs w:val="24"/>
        </w:rPr>
      </w:pPr>
      <w:r w:rsidRPr="000A11C0">
        <w:rPr>
          <w:sz w:val="24"/>
          <w:szCs w:val="24"/>
        </w:rPr>
        <w:t>Perdes</w:t>
      </w:r>
      <w:r w:rsidRPr="000A11C0">
        <w:rPr>
          <w:spacing w:val="-4"/>
          <w:sz w:val="24"/>
          <w:szCs w:val="24"/>
        </w:rPr>
        <w:t xml:space="preserve"> </w:t>
      </w:r>
      <w:r w:rsidRPr="000A11C0">
        <w:rPr>
          <w:sz w:val="24"/>
          <w:szCs w:val="24"/>
        </w:rPr>
        <w:t>/</w:t>
      </w:r>
      <w:r w:rsidRPr="000A11C0">
        <w:rPr>
          <w:spacing w:val="-4"/>
          <w:sz w:val="24"/>
          <w:szCs w:val="24"/>
        </w:rPr>
        <w:t xml:space="preserve"> </w:t>
      </w:r>
      <w:r w:rsidRPr="000A11C0">
        <w:rPr>
          <w:sz w:val="24"/>
          <w:szCs w:val="24"/>
        </w:rPr>
        <w:t>Peraturan</w:t>
      </w:r>
      <w:r w:rsidRPr="000A11C0">
        <w:rPr>
          <w:spacing w:val="-4"/>
          <w:sz w:val="24"/>
          <w:szCs w:val="24"/>
        </w:rPr>
        <w:t xml:space="preserve"> </w:t>
      </w:r>
      <w:r w:rsidRPr="000A11C0">
        <w:rPr>
          <w:sz w:val="24"/>
          <w:szCs w:val="24"/>
        </w:rPr>
        <w:t>Desa</w:t>
      </w:r>
      <w:r w:rsidRPr="000A11C0">
        <w:rPr>
          <w:spacing w:val="-4"/>
          <w:sz w:val="24"/>
          <w:szCs w:val="24"/>
        </w:rPr>
        <w:t xml:space="preserve"> </w:t>
      </w:r>
      <w:r w:rsidRPr="000A11C0">
        <w:rPr>
          <w:sz w:val="24"/>
          <w:szCs w:val="24"/>
        </w:rPr>
        <w:t>→</w:t>
      </w:r>
      <w:r w:rsidRPr="000A11C0">
        <w:rPr>
          <w:spacing w:val="-4"/>
          <w:sz w:val="24"/>
          <w:szCs w:val="24"/>
        </w:rPr>
        <w:t xml:space="preserve"> </w:t>
      </w:r>
      <w:r w:rsidRPr="000A11C0">
        <w:rPr>
          <w:sz w:val="24"/>
          <w:szCs w:val="24"/>
        </w:rPr>
        <w:t>dibuat</w:t>
      </w:r>
      <w:r w:rsidRPr="000A11C0">
        <w:rPr>
          <w:spacing w:val="-4"/>
          <w:sz w:val="24"/>
          <w:szCs w:val="24"/>
        </w:rPr>
        <w:t xml:space="preserve"> </w:t>
      </w:r>
      <w:r w:rsidRPr="000A11C0">
        <w:rPr>
          <w:sz w:val="24"/>
          <w:szCs w:val="24"/>
        </w:rPr>
        <w:t>oleh</w:t>
      </w:r>
      <w:r w:rsidRPr="000A11C0">
        <w:rPr>
          <w:spacing w:val="-4"/>
          <w:sz w:val="24"/>
          <w:szCs w:val="24"/>
        </w:rPr>
        <w:t xml:space="preserve"> </w:t>
      </w:r>
      <w:r w:rsidRPr="000A11C0">
        <w:rPr>
          <w:sz w:val="24"/>
          <w:szCs w:val="24"/>
        </w:rPr>
        <w:t>Kepala</w:t>
      </w:r>
      <w:r w:rsidRPr="000A11C0">
        <w:rPr>
          <w:spacing w:val="-4"/>
          <w:sz w:val="24"/>
          <w:szCs w:val="24"/>
        </w:rPr>
        <w:t xml:space="preserve"> </w:t>
      </w:r>
      <w:r w:rsidRPr="000A11C0">
        <w:rPr>
          <w:sz w:val="24"/>
          <w:szCs w:val="24"/>
        </w:rPr>
        <w:t>Desa</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z w:val="24"/>
          <w:szCs w:val="24"/>
        </w:rPr>
        <w:t>BPD. Jenis Peraturan Daerah:</w:t>
      </w:r>
    </w:p>
    <w:p w:rsidR="00373D7F" w:rsidRPr="000A11C0" w:rsidRDefault="00373D7F" w:rsidP="00373D7F">
      <w:pPr>
        <w:pStyle w:val="ListParagraph"/>
        <w:numPr>
          <w:ilvl w:val="0"/>
          <w:numId w:val="14"/>
        </w:numPr>
        <w:spacing w:before="0" w:line="360" w:lineRule="auto"/>
        <w:ind w:left="1701" w:hanging="425"/>
        <w:rPr>
          <w:sz w:val="24"/>
          <w:szCs w:val="24"/>
        </w:rPr>
      </w:pPr>
      <w:r w:rsidRPr="000A11C0">
        <w:rPr>
          <w:sz w:val="24"/>
          <w:szCs w:val="24"/>
        </w:rPr>
        <w:t>Perda</w:t>
      </w:r>
      <w:r w:rsidRPr="000A11C0">
        <w:rPr>
          <w:spacing w:val="-4"/>
          <w:sz w:val="24"/>
          <w:szCs w:val="24"/>
        </w:rPr>
        <w:t xml:space="preserve"> </w:t>
      </w:r>
      <w:r w:rsidRPr="000A11C0">
        <w:rPr>
          <w:sz w:val="24"/>
          <w:szCs w:val="24"/>
        </w:rPr>
        <w:t>Provinsi:</w:t>
      </w:r>
      <w:r w:rsidRPr="000A11C0">
        <w:rPr>
          <w:spacing w:val="-3"/>
          <w:sz w:val="24"/>
          <w:szCs w:val="24"/>
        </w:rPr>
        <w:t xml:space="preserve"> </w:t>
      </w:r>
      <w:r w:rsidRPr="000A11C0">
        <w:rPr>
          <w:sz w:val="24"/>
          <w:szCs w:val="24"/>
        </w:rPr>
        <w:t>Dibentuk</w:t>
      </w:r>
      <w:r w:rsidRPr="000A11C0">
        <w:rPr>
          <w:spacing w:val="-3"/>
          <w:sz w:val="24"/>
          <w:szCs w:val="24"/>
        </w:rPr>
        <w:t xml:space="preserve"> </w:t>
      </w:r>
      <w:r w:rsidRPr="000A11C0">
        <w:rPr>
          <w:sz w:val="24"/>
          <w:szCs w:val="24"/>
        </w:rPr>
        <w:t>oleh</w:t>
      </w:r>
      <w:r w:rsidRPr="000A11C0">
        <w:rPr>
          <w:spacing w:val="-3"/>
          <w:sz w:val="24"/>
          <w:szCs w:val="24"/>
        </w:rPr>
        <w:t xml:space="preserve"> </w:t>
      </w:r>
      <w:r w:rsidRPr="000A11C0">
        <w:rPr>
          <w:sz w:val="24"/>
          <w:szCs w:val="24"/>
        </w:rPr>
        <w:t>Gubernur</w:t>
      </w:r>
      <w:r w:rsidRPr="000A11C0">
        <w:rPr>
          <w:spacing w:val="-3"/>
          <w:sz w:val="24"/>
          <w:szCs w:val="24"/>
        </w:rPr>
        <w:t xml:space="preserve"> </w:t>
      </w:r>
      <w:r w:rsidRPr="000A11C0">
        <w:rPr>
          <w:sz w:val="24"/>
          <w:szCs w:val="24"/>
        </w:rPr>
        <w:t>dan</w:t>
      </w:r>
      <w:r w:rsidRPr="000A11C0">
        <w:rPr>
          <w:spacing w:val="-3"/>
          <w:sz w:val="24"/>
          <w:szCs w:val="24"/>
        </w:rPr>
        <w:t xml:space="preserve"> </w:t>
      </w:r>
      <w:r w:rsidRPr="000A11C0">
        <w:rPr>
          <w:sz w:val="24"/>
          <w:szCs w:val="24"/>
        </w:rPr>
        <w:t>DPRD</w:t>
      </w:r>
      <w:r w:rsidRPr="000A11C0">
        <w:rPr>
          <w:spacing w:val="-3"/>
          <w:sz w:val="24"/>
          <w:szCs w:val="24"/>
        </w:rPr>
        <w:t xml:space="preserve"> </w:t>
      </w:r>
      <w:r w:rsidRPr="000A11C0">
        <w:rPr>
          <w:spacing w:val="-2"/>
          <w:sz w:val="24"/>
          <w:szCs w:val="24"/>
        </w:rPr>
        <w:t>Provinsi.</w:t>
      </w:r>
    </w:p>
    <w:p w:rsidR="00373D7F" w:rsidRPr="000A11C0" w:rsidRDefault="00373D7F" w:rsidP="00373D7F">
      <w:pPr>
        <w:pStyle w:val="ListParagraph"/>
        <w:numPr>
          <w:ilvl w:val="0"/>
          <w:numId w:val="14"/>
        </w:numPr>
        <w:spacing w:before="0" w:line="360" w:lineRule="auto"/>
        <w:ind w:left="1701" w:right="143" w:hanging="425"/>
        <w:rPr>
          <w:sz w:val="24"/>
          <w:szCs w:val="24"/>
        </w:rPr>
      </w:pPr>
      <w:r w:rsidRPr="000A11C0">
        <w:rPr>
          <w:sz w:val="24"/>
          <w:szCs w:val="24"/>
        </w:rPr>
        <w:t>Perda</w:t>
      </w:r>
      <w:r w:rsidRPr="000A11C0">
        <w:rPr>
          <w:spacing w:val="40"/>
          <w:sz w:val="24"/>
          <w:szCs w:val="24"/>
        </w:rPr>
        <w:t xml:space="preserve"> </w:t>
      </w:r>
      <w:r w:rsidRPr="000A11C0">
        <w:rPr>
          <w:sz w:val="24"/>
          <w:szCs w:val="24"/>
        </w:rPr>
        <w:t>Kabupaten/Kota:</w:t>
      </w:r>
      <w:r w:rsidRPr="000A11C0">
        <w:rPr>
          <w:spacing w:val="40"/>
          <w:sz w:val="24"/>
          <w:szCs w:val="24"/>
        </w:rPr>
        <w:t xml:space="preserve"> </w:t>
      </w:r>
      <w:r w:rsidRPr="000A11C0">
        <w:rPr>
          <w:sz w:val="24"/>
          <w:szCs w:val="24"/>
        </w:rPr>
        <w:t>Dibentuk</w:t>
      </w:r>
      <w:r w:rsidRPr="000A11C0">
        <w:rPr>
          <w:spacing w:val="40"/>
          <w:sz w:val="24"/>
          <w:szCs w:val="24"/>
        </w:rPr>
        <w:t xml:space="preserve"> </w:t>
      </w:r>
      <w:r w:rsidRPr="000A11C0">
        <w:rPr>
          <w:sz w:val="24"/>
          <w:szCs w:val="24"/>
        </w:rPr>
        <w:t>oleh</w:t>
      </w:r>
      <w:r w:rsidRPr="000A11C0">
        <w:rPr>
          <w:spacing w:val="40"/>
          <w:sz w:val="24"/>
          <w:szCs w:val="24"/>
        </w:rPr>
        <w:t xml:space="preserve"> </w:t>
      </w:r>
      <w:r w:rsidRPr="000A11C0">
        <w:rPr>
          <w:sz w:val="24"/>
          <w:szCs w:val="24"/>
        </w:rPr>
        <w:t>Bupati/Wali</w:t>
      </w:r>
      <w:r w:rsidRPr="000A11C0">
        <w:rPr>
          <w:spacing w:val="40"/>
          <w:sz w:val="24"/>
          <w:szCs w:val="24"/>
        </w:rPr>
        <w:t xml:space="preserve"> </w:t>
      </w:r>
      <w:r w:rsidRPr="000A11C0">
        <w:rPr>
          <w:sz w:val="24"/>
          <w:szCs w:val="24"/>
        </w:rPr>
        <w:t>Kota</w:t>
      </w:r>
      <w:r w:rsidRPr="000A11C0">
        <w:rPr>
          <w:spacing w:val="40"/>
          <w:sz w:val="24"/>
          <w:szCs w:val="24"/>
        </w:rPr>
        <w:t xml:space="preserve"> </w:t>
      </w:r>
      <w:r w:rsidRPr="000A11C0">
        <w:rPr>
          <w:sz w:val="24"/>
          <w:szCs w:val="24"/>
        </w:rPr>
        <w:t>dan</w:t>
      </w:r>
      <w:r w:rsidRPr="000A11C0">
        <w:rPr>
          <w:spacing w:val="40"/>
          <w:sz w:val="24"/>
          <w:szCs w:val="24"/>
        </w:rPr>
        <w:t xml:space="preserve"> </w:t>
      </w:r>
      <w:r w:rsidRPr="000A11C0">
        <w:rPr>
          <w:sz w:val="24"/>
          <w:szCs w:val="24"/>
        </w:rPr>
        <w:t>DPRD</w:t>
      </w:r>
      <w:r w:rsidRPr="000A11C0">
        <w:rPr>
          <w:spacing w:val="40"/>
          <w:sz w:val="24"/>
          <w:szCs w:val="24"/>
        </w:rPr>
        <w:t xml:space="preserve"> </w:t>
      </w:r>
      <w:r w:rsidRPr="000A11C0">
        <w:rPr>
          <w:spacing w:val="-2"/>
          <w:sz w:val="24"/>
          <w:szCs w:val="24"/>
        </w:rPr>
        <w:t>Kabupaten/Kota.</w:t>
      </w:r>
    </w:p>
    <w:p w:rsidR="00373D7F" w:rsidRPr="000A11C0" w:rsidRDefault="00373D7F" w:rsidP="00373D7F">
      <w:pPr>
        <w:spacing w:line="360" w:lineRule="auto"/>
        <w:ind w:left="568"/>
        <w:rPr>
          <w:sz w:val="24"/>
          <w:szCs w:val="24"/>
        </w:rPr>
      </w:pPr>
      <w:r w:rsidRPr="000A11C0">
        <w:rPr>
          <w:sz w:val="24"/>
          <w:szCs w:val="24"/>
        </w:rPr>
        <w:t>Fungsi</w:t>
      </w:r>
      <w:r w:rsidRPr="000A11C0">
        <w:rPr>
          <w:spacing w:val="-7"/>
          <w:sz w:val="24"/>
          <w:szCs w:val="24"/>
        </w:rPr>
        <w:t xml:space="preserve"> </w:t>
      </w:r>
      <w:r w:rsidRPr="000A11C0">
        <w:rPr>
          <w:spacing w:val="-2"/>
          <w:sz w:val="24"/>
          <w:szCs w:val="24"/>
        </w:rPr>
        <w:t>Perda:</w:t>
      </w:r>
    </w:p>
    <w:p w:rsidR="00373D7F" w:rsidRPr="000A11C0" w:rsidRDefault="00373D7F" w:rsidP="00373D7F">
      <w:pPr>
        <w:pStyle w:val="ListParagraph"/>
        <w:numPr>
          <w:ilvl w:val="0"/>
          <w:numId w:val="15"/>
        </w:numPr>
        <w:tabs>
          <w:tab w:val="left" w:pos="1288"/>
        </w:tabs>
        <w:spacing w:before="0" w:line="360" w:lineRule="auto"/>
        <w:ind w:right="144" w:hanging="579"/>
        <w:rPr>
          <w:sz w:val="24"/>
          <w:szCs w:val="24"/>
        </w:rPr>
      </w:pPr>
      <w:r w:rsidRPr="000A11C0">
        <w:rPr>
          <w:sz w:val="24"/>
          <w:szCs w:val="24"/>
        </w:rPr>
        <w:t xml:space="preserve">Menjabarkan peraturan perundang-undangan yang lebih tinggi (misalnya </w:t>
      </w:r>
      <w:r w:rsidRPr="000A11C0">
        <w:rPr>
          <w:spacing w:val="-2"/>
          <w:sz w:val="24"/>
          <w:szCs w:val="24"/>
        </w:rPr>
        <w:t>Undang-Undang).</w:t>
      </w:r>
    </w:p>
    <w:p w:rsidR="00373D7F" w:rsidRPr="000A11C0" w:rsidRDefault="00373D7F" w:rsidP="00373D7F">
      <w:pPr>
        <w:pStyle w:val="ListParagraph"/>
        <w:numPr>
          <w:ilvl w:val="0"/>
          <w:numId w:val="15"/>
        </w:numPr>
        <w:tabs>
          <w:tab w:val="left" w:pos="1287"/>
        </w:tabs>
        <w:spacing w:before="0" w:line="360" w:lineRule="auto"/>
        <w:ind w:left="1287" w:hanging="579"/>
        <w:rPr>
          <w:sz w:val="24"/>
          <w:szCs w:val="24"/>
        </w:rPr>
      </w:pPr>
      <w:r w:rsidRPr="000A11C0">
        <w:rPr>
          <w:sz w:val="24"/>
          <w:szCs w:val="24"/>
        </w:rPr>
        <w:t>Menyesuaikan</w:t>
      </w:r>
      <w:r w:rsidRPr="000A11C0">
        <w:rPr>
          <w:spacing w:val="-6"/>
          <w:sz w:val="24"/>
          <w:szCs w:val="24"/>
        </w:rPr>
        <w:t xml:space="preserve"> </w:t>
      </w:r>
      <w:r w:rsidRPr="000A11C0">
        <w:rPr>
          <w:sz w:val="24"/>
          <w:szCs w:val="24"/>
        </w:rPr>
        <w:t>aturan</w:t>
      </w:r>
      <w:r w:rsidRPr="000A11C0">
        <w:rPr>
          <w:spacing w:val="-4"/>
          <w:sz w:val="24"/>
          <w:szCs w:val="24"/>
        </w:rPr>
        <w:t xml:space="preserve"> </w:t>
      </w:r>
      <w:r w:rsidRPr="000A11C0">
        <w:rPr>
          <w:sz w:val="24"/>
          <w:szCs w:val="24"/>
        </w:rPr>
        <w:t>sesuai</w:t>
      </w:r>
      <w:r w:rsidRPr="000A11C0">
        <w:rPr>
          <w:spacing w:val="-4"/>
          <w:sz w:val="24"/>
          <w:szCs w:val="24"/>
        </w:rPr>
        <w:t xml:space="preserve"> </w:t>
      </w:r>
      <w:r w:rsidRPr="000A11C0">
        <w:rPr>
          <w:sz w:val="24"/>
          <w:szCs w:val="24"/>
        </w:rPr>
        <w:t>dengan</w:t>
      </w:r>
      <w:r w:rsidRPr="000A11C0">
        <w:rPr>
          <w:spacing w:val="-4"/>
          <w:sz w:val="24"/>
          <w:szCs w:val="24"/>
        </w:rPr>
        <w:t xml:space="preserve"> </w:t>
      </w:r>
      <w:r w:rsidRPr="000A11C0">
        <w:rPr>
          <w:sz w:val="24"/>
          <w:szCs w:val="24"/>
        </w:rPr>
        <w:t>kebutuhan</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z w:val="24"/>
          <w:szCs w:val="24"/>
        </w:rPr>
        <w:t>kekhasan</w:t>
      </w:r>
      <w:r w:rsidRPr="000A11C0">
        <w:rPr>
          <w:spacing w:val="-3"/>
          <w:sz w:val="24"/>
          <w:szCs w:val="24"/>
        </w:rPr>
        <w:t xml:space="preserve"> </w:t>
      </w:r>
      <w:r w:rsidRPr="000A11C0">
        <w:rPr>
          <w:spacing w:val="-2"/>
          <w:sz w:val="24"/>
          <w:szCs w:val="24"/>
        </w:rPr>
        <w:t>daerah.</w:t>
      </w:r>
    </w:p>
    <w:p w:rsidR="00373D7F" w:rsidRPr="000A11C0" w:rsidRDefault="00373D7F" w:rsidP="00373D7F">
      <w:pPr>
        <w:pStyle w:val="ListParagraph"/>
        <w:numPr>
          <w:ilvl w:val="0"/>
          <w:numId w:val="15"/>
        </w:numPr>
        <w:tabs>
          <w:tab w:val="left" w:pos="1288"/>
        </w:tabs>
        <w:spacing w:before="0" w:line="360" w:lineRule="auto"/>
        <w:ind w:right="143" w:hanging="579"/>
        <w:rPr>
          <w:sz w:val="24"/>
          <w:szCs w:val="24"/>
        </w:rPr>
      </w:pPr>
      <w:r w:rsidRPr="000A11C0">
        <w:rPr>
          <w:sz w:val="24"/>
          <w:szCs w:val="24"/>
        </w:rPr>
        <w:t xml:space="preserve">Menjadi dasar hukum bagi kebijakan pelaksanaan urusan pemerintahan </w:t>
      </w:r>
      <w:r w:rsidRPr="000A11C0">
        <w:rPr>
          <w:spacing w:val="-2"/>
          <w:sz w:val="24"/>
          <w:szCs w:val="24"/>
        </w:rPr>
        <w:t>daerah.</w:t>
      </w:r>
    </w:p>
    <w:p w:rsidR="00373D7F" w:rsidRPr="000A11C0" w:rsidRDefault="00373D7F" w:rsidP="00373D7F">
      <w:pPr>
        <w:tabs>
          <w:tab w:val="left" w:pos="426"/>
        </w:tabs>
        <w:spacing w:line="360" w:lineRule="auto"/>
        <w:rPr>
          <w:sz w:val="24"/>
          <w:szCs w:val="24"/>
        </w:rPr>
      </w:pPr>
      <w:r w:rsidRPr="000A11C0">
        <w:rPr>
          <w:sz w:val="24"/>
          <w:szCs w:val="24"/>
        </w:rPr>
        <w:lastRenderedPageBreak/>
        <w:t>2.</w:t>
      </w:r>
      <w:r w:rsidRPr="000A11C0">
        <w:rPr>
          <w:spacing w:val="25"/>
          <w:sz w:val="24"/>
          <w:szCs w:val="24"/>
        </w:rPr>
        <w:tab/>
      </w:r>
      <w:r w:rsidRPr="000A11C0">
        <w:rPr>
          <w:sz w:val="24"/>
          <w:szCs w:val="24"/>
        </w:rPr>
        <w:t>Sumbangan</w:t>
      </w:r>
      <w:r w:rsidRPr="000A11C0">
        <w:rPr>
          <w:spacing w:val="-1"/>
          <w:sz w:val="24"/>
          <w:szCs w:val="24"/>
        </w:rPr>
        <w:t xml:space="preserve"> </w:t>
      </w:r>
      <w:r w:rsidRPr="000A11C0">
        <w:rPr>
          <w:sz w:val="24"/>
          <w:szCs w:val="24"/>
        </w:rPr>
        <w:t>Bencana</w:t>
      </w:r>
      <w:r w:rsidRPr="000A11C0">
        <w:rPr>
          <w:spacing w:val="-1"/>
          <w:sz w:val="24"/>
          <w:szCs w:val="24"/>
        </w:rPr>
        <w:t xml:space="preserve"> </w:t>
      </w:r>
      <w:r w:rsidRPr="000A11C0">
        <w:rPr>
          <w:spacing w:val="-4"/>
          <w:sz w:val="24"/>
          <w:szCs w:val="24"/>
        </w:rPr>
        <w:t>Alam</w:t>
      </w:r>
    </w:p>
    <w:p w:rsidR="00373D7F" w:rsidRPr="000A11C0" w:rsidRDefault="00373D7F" w:rsidP="00373D7F">
      <w:pPr>
        <w:tabs>
          <w:tab w:val="left" w:pos="426"/>
        </w:tabs>
        <w:spacing w:line="360" w:lineRule="auto"/>
        <w:rPr>
          <w:sz w:val="24"/>
          <w:szCs w:val="24"/>
        </w:rPr>
      </w:pPr>
      <w:r w:rsidRPr="000A11C0">
        <w:rPr>
          <w:sz w:val="24"/>
          <w:szCs w:val="24"/>
        </w:rPr>
        <w:tab/>
        <w:t>Pengertian</w:t>
      </w:r>
      <w:r w:rsidRPr="000A11C0">
        <w:rPr>
          <w:spacing w:val="-5"/>
          <w:sz w:val="24"/>
          <w:szCs w:val="24"/>
        </w:rPr>
        <w:t xml:space="preserve"> </w:t>
      </w:r>
      <w:r w:rsidRPr="000A11C0">
        <w:rPr>
          <w:sz w:val="24"/>
          <w:szCs w:val="24"/>
        </w:rPr>
        <w:t>Sumbangan</w:t>
      </w:r>
      <w:r w:rsidRPr="000A11C0">
        <w:rPr>
          <w:spacing w:val="-5"/>
          <w:sz w:val="24"/>
          <w:szCs w:val="24"/>
        </w:rPr>
        <w:t xml:space="preserve"> </w:t>
      </w:r>
      <w:r w:rsidRPr="000A11C0">
        <w:rPr>
          <w:sz w:val="24"/>
          <w:szCs w:val="24"/>
        </w:rPr>
        <w:t>Menurut</w:t>
      </w:r>
      <w:r w:rsidRPr="000A11C0">
        <w:rPr>
          <w:spacing w:val="-5"/>
          <w:sz w:val="24"/>
          <w:szCs w:val="24"/>
        </w:rPr>
        <w:t xml:space="preserve"> </w:t>
      </w:r>
      <w:r w:rsidRPr="000A11C0">
        <w:rPr>
          <w:sz w:val="24"/>
          <w:szCs w:val="24"/>
        </w:rPr>
        <w:t>Beberapa</w:t>
      </w:r>
      <w:r w:rsidRPr="000A11C0">
        <w:rPr>
          <w:spacing w:val="-5"/>
          <w:sz w:val="24"/>
          <w:szCs w:val="24"/>
        </w:rPr>
        <w:t xml:space="preserve"> </w:t>
      </w:r>
      <w:r w:rsidRPr="000A11C0">
        <w:rPr>
          <w:spacing w:val="-2"/>
          <w:sz w:val="24"/>
          <w:szCs w:val="24"/>
        </w:rPr>
        <w:t>Sumber:</w:t>
      </w:r>
    </w:p>
    <w:p w:rsidR="00373D7F" w:rsidRPr="000A11C0" w:rsidRDefault="00373D7F" w:rsidP="00373D7F">
      <w:pPr>
        <w:pStyle w:val="ListParagraph"/>
        <w:numPr>
          <w:ilvl w:val="0"/>
          <w:numId w:val="16"/>
        </w:numPr>
        <w:tabs>
          <w:tab w:val="left" w:pos="1288"/>
        </w:tabs>
        <w:spacing w:before="0" w:line="360" w:lineRule="auto"/>
        <w:jc w:val="both"/>
        <w:rPr>
          <w:sz w:val="24"/>
          <w:szCs w:val="24"/>
        </w:rPr>
      </w:pPr>
      <w:r w:rsidRPr="000A11C0">
        <w:rPr>
          <w:sz w:val="24"/>
          <w:szCs w:val="24"/>
        </w:rPr>
        <w:t>KBBI</w:t>
      </w:r>
      <w:r w:rsidRPr="000A11C0">
        <w:rPr>
          <w:spacing w:val="-6"/>
          <w:sz w:val="24"/>
          <w:szCs w:val="24"/>
        </w:rPr>
        <w:t xml:space="preserve"> </w:t>
      </w:r>
      <w:r w:rsidRPr="000A11C0">
        <w:rPr>
          <w:sz w:val="24"/>
          <w:szCs w:val="24"/>
        </w:rPr>
        <w:t>(Kamus</w:t>
      </w:r>
      <w:r w:rsidRPr="000A11C0">
        <w:rPr>
          <w:spacing w:val="-4"/>
          <w:sz w:val="24"/>
          <w:szCs w:val="24"/>
        </w:rPr>
        <w:t xml:space="preserve"> </w:t>
      </w:r>
      <w:r w:rsidRPr="000A11C0">
        <w:rPr>
          <w:sz w:val="24"/>
          <w:szCs w:val="24"/>
        </w:rPr>
        <w:t>Besar</w:t>
      </w:r>
      <w:r w:rsidRPr="000A11C0">
        <w:rPr>
          <w:spacing w:val="-4"/>
          <w:sz w:val="24"/>
          <w:szCs w:val="24"/>
        </w:rPr>
        <w:t xml:space="preserve"> </w:t>
      </w:r>
      <w:r w:rsidRPr="000A11C0">
        <w:rPr>
          <w:sz w:val="24"/>
          <w:szCs w:val="24"/>
        </w:rPr>
        <w:t>Bahasa</w:t>
      </w:r>
      <w:r w:rsidRPr="000A11C0">
        <w:rPr>
          <w:spacing w:val="-4"/>
          <w:sz w:val="24"/>
          <w:szCs w:val="24"/>
        </w:rPr>
        <w:t xml:space="preserve"> </w:t>
      </w:r>
      <w:r w:rsidRPr="000A11C0">
        <w:rPr>
          <w:sz w:val="24"/>
          <w:szCs w:val="24"/>
        </w:rPr>
        <w:t>Indonesia</w:t>
      </w:r>
      <w:r w:rsidRPr="000A11C0">
        <w:rPr>
          <w:b/>
          <w:sz w:val="24"/>
          <w:szCs w:val="24"/>
        </w:rPr>
        <w:t>):</w:t>
      </w:r>
      <w:r w:rsidRPr="000A11C0">
        <w:rPr>
          <w:sz w:val="24"/>
          <w:szCs w:val="24"/>
        </w:rPr>
        <w:t>Sumbangan</w:t>
      </w:r>
      <w:r w:rsidRPr="000A11C0">
        <w:rPr>
          <w:spacing w:val="-3"/>
          <w:sz w:val="24"/>
          <w:szCs w:val="24"/>
        </w:rPr>
        <w:t xml:space="preserve"> </w:t>
      </w:r>
      <w:r w:rsidRPr="000A11C0">
        <w:rPr>
          <w:spacing w:val="-2"/>
          <w:sz w:val="24"/>
          <w:szCs w:val="24"/>
        </w:rPr>
        <w:t>adalah:</w:t>
      </w:r>
    </w:p>
    <w:p w:rsidR="00373D7F" w:rsidRPr="000A11C0" w:rsidRDefault="00373D7F" w:rsidP="00373D7F">
      <w:pPr>
        <w:spacing w:line="360" w:lineRule="auto"/>
        <w:ind w:left="1287" w:right="142"/>
        <w:jc w:val="both"/>
        <w:rPr>
          <w:sz w:val="24"/>
          <w:szCs w:val="24"/>
        </w:rPr>
      </w:pPr>
      <w:r w:rsidRPr="000A11C0">
        <w:rPr>
          <w:sz w:val="24"/>
          <w:szCs w:val="24"/>
        </w:rPr>
        <w:t>"Uang, barang, dan sebagainya yang diberikan secara sukarela kepada orang lain, badan sosial, dan sebagainya."</w:t>
      </w:r>
    </w:p>
    <w:p w:rsidR="00373D7F" w:rsidRPr="000A11C0" w:rsidRDefault="00373D7F" w:rsidP="00373D7F">
      <w:pPr>
        <w:pStyle w:val="ListParagraph"/>
        <w:numPr>
          <w:ilvl w:val="0"/>
          <w:numId w:val="16"/>
        </w:numPr>
        <w:tabs>
          <w:tab w:val="left" w:pos="1287"/>
        </w:tabs>
        <w:spacing w:before="0" w:line="360" w:lineRule="auto"/>
        <w:ind w:left="1287" w:right="141"/>
        <w:jc w:val="both"/>
        <w:rPr>
          <w:sz w:val="24"/>
          <w:szCs w:val="24"/>
        </w:rPr>
      </w:pPr>
      <w:r w:rsidRPr="000A11C0">
        <w:rPr>
          <w:sz w:val="24"/>
          <w:szCs w:val="24"/>
        </w:rPr>
        <w:t>Menurut</w:t>
      </w:r>
      <w:r w:rsidRPr="000A11C0">
        <w:rPr>
          <w:spacing w:val="-1"/>
          <w:sz w:val="24"/>
          <w:szCs w:val="24"/>
        </w:rPr>
        <w:t xml:space="preserve"> </w:t>
      </w:r>
      <w:r w:rsidRPr="000A11C0">
        <w:rPr>
          <w:sz w:val="24"/>
          <w:szCs w:val="24"/>
        </w:rPr>
        <w:t>UU</w:t>
      </w:r>
      <w:r w:rsidRPr="000A11C0">
        <w:rPr>
          <w:spacing w:val="-1"/>
          <w:sz w:val="24"/>
          <w:szCs w:val="24"/>
        </w:rPr>
        <w:t xml:space="preserve"> </w:t>
      </w:r>
      <w:r w:rsidRPr="000A11C0">
        <w:rPr>
          <w:sz w:val="24"/>
          <w:szCs w:val="24"/>
        </w:rPr>
        <w:t>No.</w:t>
      </w:r>
      <w:r w:rsidRPr="000A11C0">
        <w:rPr>
          <w:spacing w:val="-1"/>
          <w:sz w:val="24"/>
          <w:szCs w:val="24"/>
        </w:rPr>
        <w:t xml:space="preserve"> </w:t>
      </w:r>
      <w:r w:rsidRPr="000A11C0">
        <w:rPr>
          <w:sz w:val="24"/>
          <w:szCs w:val="24"/>
        </w:rPr>
        <w:t>9</w:t>
      </w:r>
      <w:r w:rsidRPr="000A11C0">
        <w:rPr>
          <w:spacing w:val="-1"/>
          <w:sz w:val="24"/>
          <w:szCs w:val="24"/>
        </w:rPr>
        <w:t xml:space="preserve"> </w:t>
      </w:r>
      <w:r w:rsidRPr="000A11C0">
        <w:rPr>
          <w:sz w:val="24"/>
          <w:szCs w:val="24"/>
        </w:rPr>
        <w:t>Tahun</w:t>
      </w:r>
      <w:r w:rsidRPr="000A11C0">
        <w:rPr>
          <w:spacing w:val="-1"/>
          <w:sz w:val="24"/>
          <w:szCs w:val="24"/>
        </w:rPr>
        <w:t xml:space="preserve"> </w:t>
      </w:r>
      <w:r w:rsidRPr="000A11C0">
        <w:rPr>
          <w:sz w:val="24"/>
          <w:szCs w:val="24"/>
        </w:rPr>
        <w:t>1961</w:t>
      </w:r>
      <w:r w:rsidRPr="000A11C0">
        <w:rPr>
          <w:spacing w:val="-1"/>
          <w:sz w:val="24"/>
          <w:szCs w:val="24"/>
        </w:rPr>
        <w:t xml:space="preserve"> </w:t>
      </w:r>
      <w:r w:rsidRPr="000A11C0">
        <w:rPr>
          <w:sz w:val="24"/>
          <w:szCs w:val="24"/>
        </w:rPr>
        <w:t>tentang</w:t>
      </w:r>
      <w:r w:rsidRPr="000A11C0">
        <w:rPr>
          <w:spacing w:val="-1"/>
          <w:sz w:val="24"/>
          <w:szCs w:val="24"/>
        </w:rPr>
        <w:t xml:space="preserve"> </w:t>
      </w:r>
      <w:r w:rsidRPr="000A11C0">
        <w:rPr>
          <w:sz w:val="24"/>
          <w:szCs w:val="24"/>
        </w:rPr>
        <w:t>Pengumpulan</w:t>
      </w:r>
      <w:r w:rsidRPr="000A11C0">
        <w:rPr>
          <w:spacing w:val="-1"/>
          <w:sz w:val="24"/>
          <w:szCs w:val="24"/>
        </w:rPr>
        <w:t xml:space="preserve"> </w:t>
      </w:r>
      <w:r w:rsidRPr="000A11C0">
        <w:rPr>
          <w:sz w:val="24"/>
          <w:szCs w:val="24"/>
        </w:rPr>
        <w:t>Uang</w:t>
      </w:r>
      <w:r w:rsidRPr="000A11C0">
        <w:rPr>
          <w:spacing w:val="-1"/>
          <w:sz w:val="24"/>
          <w:szCs w:val="24"/>
        </w:rPr>
        <w:t xml:space="preserve"> </w:t>
      </w:r>
      <w:r w:rsidRPr="000A11C0">
        <w:rPr>
          <w:sz w:val="24"/>
          <w:szCs w:val="24"/>
        </w:rPr>
        <w:t>atau</w:t>
      </w:r>
      <w:r w:rsidRPr="000A11C0">
        <w:rPr>
          <w:spacing w:val="-1"/>
          <w:sz w:val="24"/>
          <w:szCs w:val="24"/>
        </w:rPr>
        <w:t xml:space="preserve"> </w:t>
      </w:r>
      <w:r w:rsidRPr="000A11C0">
        <w:rPr>
          <w:sz w:val="24"/>
          <w:szCs w:val="24"/>
        </w:rPr>
        <w:t>Barang: Sumbangan adalah:</w:t>
      </w:r>
    </w:p>
    <w:p w:rsidR="00373D7F" w:rsidRPr="000A11C0" w:rsidRDefault="00373D7F" w:rsidP="00373D7F">
      <w:pPr>
        <w:spacing w:line="360" w:lineRule="auto"/>
        <w:ind w:left="1287" w:right="142"/>
        <w:jc w:val="both"/>
        <w:rPr>
          <w:sz w:val="24"/>
          <w:szCs w:val="24"/>
        </w:rPr>
      </w:pPr>
      <w:r w:rsidRPr="000A11C0">
        <w:rPr>
          <w:sz w:val="24"/>
          <w:szCs w:val="24"/>
        </w:rPr>
        <w:t xml:space="preserve">“Setiap usaha mengumpulkan uang atau barang untuk tujuan sosial, keagamaan, atau kemanusiaan yang dilakukan oleh badan atau panitia </w:t>
      </w:r>
      <w:r w:rsidRPr="000A11C0">
        <w:rPr>
          <w:spacing w:val="-2"/>
          <w:sz w:val="24"/>
          <w:szCs w:val="24"/>
        </w:rPr>
        <w:t>tertentu.”</w:t>
      </w:r>
    </w:p>
    <w:p w:rsidR="00373D7F" w:rsidRPr="000A11C0" w:rsidRDefault="00373D7F" w:rsidP="00373D7F">
      <w:pPr>
        <w:pStyle w:val="ListParagraph"/>
        <w:numPr>
          <w:ilvl w:val="0"/>
          <w:numId w:val="16"/>
        </w:numPr>
        <w:tabs>
          <w:tab w:val="left" w:pos="1287"/>
        </w:tabs>
        <w:spacing w:before="0" w:line="360" w:lineRule="auto"/>
        <w:ind w:left="1287"/>
        <w:jc w:val="both"/>
        <w:rPr>
          <w:sz w:val="24"/>
          <w:szCs w:val="24"/>
        </w:rPr>
      </w:pPr>
      <w:r w:rsidRPr="000A11C0">
        <w:rPr>
          <w:sz w:val="24"/>
          <w:szCs w:val="24"/>
        </w:rPr>
        <w:t>Secara</w:t>
      </w:r>
      <w:r w:rsidRPr="000A11C0">
        <w:rPr>
          <w:spacing w:val="-4"/>
          <w:sz w:val="24"/>
          <w:szCs w:val="24"/>
        </w:rPr>
        <w:t xml:space="preserve"> </w:t>
      </w:r>
      <w:r w:rsidRPr="000A11C0">
        <w:rPr>
          <w:sz w:val="24"/>
          <w:szCs w:val="24"/>
        </w:rPr>
        <w:t>Umum</w:t>
      </w:r>
      <w:r w:rsidRPr="000A11C0">
        <w:rPr>
          <w:b/>
          <w:sz w:val="24"/>
          <w:szCs w:val="24"/>
        </w:rPr>
        <w:t>:</w:t>
      </w:r>
      <w:r w:rsidRPr="000A11C0">
        <w:rPr>
          <w:b/>
          <w:spacing w:val="-3"/>
          <w:sz w:val="24"/>
          <w:szCs w:val="24"/>
        </w:rPr>
        <w:t xml:space="preserve"> </w:t>
      </w:r>
      <w:r w:rsidRPr="000A11C0">
        <w:rPr>
          <w:sz w:val="24"/>
          <w:szCs w:val="24"/>
        </w:rPr>
        <w:t>Sumbangan</w:t>
      </w:r>
      <w:r w:rsidRPr="000A11C0">
        <w:rPr>
          <w:spacing w:val="-3"/>
          <w:sz w:val="24"/>
          <w:szCs w:val="24"/>
        </w:rPr>
        <w:t xml:space="preserve"> </w:t>
      </w:r>
      <w:r w:rsidRPr="000A11C0">
        <w:rPr>
          <w:sz w:val="24"/>
          <w:szCs w:val="24"/>
        </w:rPr>
        <w:t>bisa</w:t>
      </w:r>
      <w:r w:rsidRPr="000A11C0">
        <w:rPr>
          <w:spacing w:val="-3"/>
          <w:sz w:val="24"/>
          <w:szCs w:val="24"/>
        </w:rPr>
        <w:t xml:space="preserve"> </w:t>
      </w:r>
      <w:r w:rsidRPr="000A11C0">
        <w:rPr>
          <w:spacing w:val="-2"/>
          <w:sz w:val="24"/>
          <w:szCs w:val="24"/>
        </w:rPr>
        <w:t>bersifat:</w:t>
      </w:r>
    </w:p>
    <w:p w:rsidR="00373D7F" w:rsidRPr="000A11C0" w:rsidRDefault="00373D7F" w:rsidP="00373D7F">
      <w:pPr>
        <w:pStyle w:val="ListParagraph"/>
        <w:numPr>
          <w:ilvl w:val="1"/>
          <w:numId w:val="16"/>
        </w:numPr>
        <w:tabs>
          <w:tab w:val="left" w:pos="2007"/>
        </w:tabs>
        <w:spacing w:before="0" w:line="360" w:lineRule="auto"/>
        <w:rPr>
          <w:sz w:val="24"/>
          <w:szCs w:val="24"/>
        </w:rPr>
      </w:pPr>
      <w:r w:rsidRPr="000A11C0">
        <w:rPr>
          <w:sz w:val="24"/>
          <w:szCs w:val="24"/>
        </w:rPr>
        <w:t>Sosial:</w:t>
      </w:r>
      <w:r w:rsidRPr="000A11C0">
        <w:rPr>
          <w:spacing w:val="-5"/>
          <w:sz w:val="24"/>
          <w:szCs w:val="24"/>
        </w:rPr>
        <w:t xml:space="preserve"> </w:t>
      </w:r>
      <w:r w:rsidRPr="000A11C0">
        <w:rPr>
          <w:sz w:val="24"/>
          <w:szCs w:val="24"/>
        </w:rPr>
        <w:t>untuk</w:t>
      </w:r>
      <w:r w:rsidRPr="000A11C0">
        <w:rPr>
          <w:spacing w:val="-3"/>
          <w:sz w:val="24"/>
          <w:szCs w:val="24"/>
        </w:rPr>
        <w:t xml:space="preserve"> </w:t>
      </w:r>
      <w:r w:rsidRPr="000A11C0">
        <w:rPr>
          <w:sz w:val="24"/>
          <w:szCs w:val="24"/>
        </w:rPr>
        <w:t>membantu</w:t>
      </w:r>
      <w:r w:rsidRPr="000A11C0">
        <w:rPr>
          <w:spacing w:val="-3"/>
          <w:sz w:val="24"/>
          <w:szCs w:val="24"/>
        </w:rPr>
        <w:t xml:space="preserve"> </w:t>
      </w:r>
      <w:r w:rsidRPr="000A11C0">
        <w:rPr>
          <w:sz w:val="24"/>
          <w:szCs w:val="24"/>
        </w:rPr>
        <w:t>masyarakat</w:t>
      </w:r>
      <w:r w:rsidRPr="000A11C0">
        <w:rPr>
          <w:spacing w:val="-3"/>
          <w:sz w:val="24"/>
          <w:szCs w:val="24"/>
        </w:rPr>
        <w:t xml:space="preserve"> </w:t>
      </w:r>
      <w:r w:rsidRPr="000A11C0">
        <w:rPr>
          <w:sz w:val="24"/>
          <w:szCs w:val="24"/>
        </w:rPr>
        <w:t>yang</w:t>
      </w:r>
      <w:r w:rsidRPr="000A11C0">
        <w:rPr>
          <w:spacing w:val="-2"/>
          <w:sz w:val="24"/>
          <w:szCs w:val="24"/>
        </w:rPr>
        <w:t xml:space="preserve"> membutuhkan.</w:t>
      </w:r>
    </w:p>
    <w:p w:rsidR="00373D7F" w:rsidRPr="000A11C0" w:rsidRDefault="00373D7F" w:rsidP="00373D7F">
      <w:pPr>
        <w:pStyle w:val="ListParagraph"/>
        <w:numPr>
          <w:ilvl w:val="1"/>
          <w:numId w:val="16"/>
        </w:numPr>
        <w:tabs>
          <w:tab w:val="left" w:pos="2007"/>
        </w:tabs>
        <w:spacing w:before="0" w:line="360" w:lineRule="auto"/>
        <w:rPr>
          <w:sz w:val="24"/>
          <w:szCs w:val="24"/>
        </w:rPr>
      </w:pPr>
      <w:r w:rsidRPr="000A11C0">
        <w:rPr>
          <w:sz w:val="24"/>
          <w:szCs w:val="24"/>
        </w:rPr>
        <w:t>Keagamaan:</w:t>
      </w:r>
      <w:r w:rsidRPr="000A11C0">
        <w:rPr>
          <w:spacing w:val="40"/>
          <w:sz w:val="24"/>
          <w:szCs w:val="24"/>
        </w:rPr>
        <w:t xml:space="preserve"> </w:t>
      </w:r>
      <w:r w:rsidRPr="000A11C0">
        <w:rPr>
          <w:sz w:val="24"/>
          <w:szCs w:val="24"/>
        </w:rPr>
        <w:t>misalnya</w:t>
      </w:r>
      <w:r w:rsidRPr="000A11C0">
        <w:rPr>
          <w:spacing w:val="40"/>
          <w:sz w:val="24"/>
          <w:szCs w:val="24"/>
        </w:rPr>
        <w:t xml:space="preserve"> </w:t>
      </w:r>
      <w:r w:rsidRPr="000A11C0">
        <w:rPr>
          <w:sz w:val="24"/>
          <w:szCs w:val="24"/>
        </w:rPr>
        <w:t>sumbangan</w:t>
      </w:r>
      <w:r w:rsidRPr="000A11C0">
        <w:rPr>
          <w:spacing w:val="40"/>
          <w:sz w:val="24"/>
          <w:szCs w:val="24"/>
        </w:rPr>
        <w:t xml:space="preserve"> </w:t>
      </w:r>
      <w:r w:rsidRPr="000A11C0">
        <w:rPr>
          <w:sz w:val="24"/>
          <w:szCs w:val="24"/>
        </w:rPr>
        <w:t>untuk</w:t>
      </w:r>
      <w:r w:rsidRPr="000A11C0">
        <w:rPr>
          <w:spacing w:val="40"/>
          <w:sz w:val="24"/>
          <w:szCs w:val="24"/>
        </w:rPr>
        <w:t xml:space="preserve"> </w:t>
      </w:r>
      <w:r w:rsidRPr="000A11C0">
        <w:rPr>
          <w:sz w:val="24"/>
          <w:szCs w:val="24"/>
        </w:rPr>
        <w:t>pembangunan</w:t>
      </w:r>
      <w:r w:rsidRPr="000A11C0">
        <w:rPr>
          <w:spacing w:val="40"/>
          <w:sz w:val="24"/>
          <w:szCs w:val="24"/>
        </w:rPr>
        <w:t xml:space="preserve"> </w:t>
      </w:r>
      <w:r w:rsidRPr="000A11C0">
        <w:rPr>
          <w:sz w:val="24"/>
          <w:szCs w:val="24"/>
        </w:rPr>
        <w:t xml:space="preserve">tempat </w:t>
      </w:r>
      <w:r w:rsidRPr="000A11C0">
        <w:rPr>
          <w:spacing w:val="-2"/>
          <w:sz w:val="24"/>
          <w:szCs w:val="24"/>
        </w:rPr>
        <w:t>ibadah.</w:t>
      </w:r>
    </w:p>
    <w:p w:rsidR="00373D7F" w:rsidRPr="000A11C0" w:rsidRDefault="00373D7F" w:rsidP="00373D7F">
      <w:pPr>
        <w:pStyle w:val="ListParagraph"/>
        <w:numPr>
          <w:ilvl w:val="1"/>
          <w:numId w:val="16"/>
        </w:numPr>
        <w:tabs>
          <w:tab w:val="left" w:pos="2007"/>
        </w:tabs>
        <w:spacing w:before="0" w:line="360" w:lineRule="auto"/>
        <w:ind w:hanging="359"/>
        <w:rPr>
          <w:sz w:val="24"/>
          <w:szCs w:val="24"/>
        </w:rPr>
      </w:pPr>
      <w:r w:rsidRPr="000A11C0">
        <w:rPr>
          <w:sz w:val="24"/>
          <w:szCs w:val="24"/>
        </w:rPr>
        <w:t>Pendidikan:</w:t>
      </w:r>
      <w:r w:rsidRPr="000A11C0">
        <w:rPr>
          <w:spacing w:val="-7"/>
          <w:sz w:val="24"/>
          <w:szCs w:val="24"/>
        </w:rPr>
        <w:t xml:space="preserve"> </w:t>
      </w:r>
      <w:r w:rsidRPr="000A11C0">
        <w:rPr>
          <w:sz w:val="24"/>
          <w:szCs w:val="24"/>
        </w:rPr>
        <w:t>seperti</w:t>
      </w:r>
      <w:r w:rsidRPr="000A11C0">
        <w:rPr>
          <w:spacing w:val="-6"/>
          <w:sz w:val="24"/>
          <w:szCs w:val="24"/>
        </w:rPr>
        <w:t xml:space="preserve"> </w:t>
      </w:r>
      <w:r w:rsidRPr="000A11C0">
        <w:rPr>
          <w:sz w:val="24"/>
          <w:szCs w:val="24"/>
        </w:rPr>
        <w:t>sumbangan</w:t>
      </w:r>
      <w:r w:rsidRPr="000A11C0">
        <w:rPr>
          <w:spacing w:val="-6"/>
          <w:sz w:val="24"/>
          <w:szCs w:val="24"/>
        </w:rPr>
        <w:t xml:space="preserve"> </w:t>
      </w:r>
      <w:r w:rsidRPr="000A11C0">
        <w:rPr>
          <w:sz w:val="24"/>
          <w:szCs w:val="24"/>
        </w:rPr>
        <w:t>pembangunan</w:t>
      </w:r>
      <w:r w:rsidRPr="000A11C0">
        <w:rPr>
          <w:spacing w:val="-6"/>
          <w:sz w:val="24"/>
          <w:szCs w:val="24"/>
        </w:rPr>
        <w:t xml:space="preserve"> </w:t>
      </w:r>
      <w:r w:rsidRPr="000A11C0">
        <w:rPr>
          <w:spacing w:val="-2"/>
          <w:sz w:val="24"/>
          <w:szCs w:val="24"/>
        </w:rPr>
        <w:t>sekolah.</w:t>
      </w:r>
    </w:p>
    <w:p w:rsidR="00373D7F" w:rsidRPr="000A11C0" w:rsidRDefault="00373D7F" w:rsidP="00373D7F">
      <w:pPr>
        <w:pStyle w:val="ListParagraph"/>
        <w:numPr>
          <w:ilvl w:val="1"/>
          <w:numId w:val="16"/>
        </w:numPr>
        <w:tabs>
          <w:tab w:val="left" w:pos="2007"/>
        </w:tabs>
        <w:spacing w:before="0" w:line="360" w:lineRule="auto"/>
        <w:ind w:left="1985" w:right="270" w:hanging="337"/>
        <w:rPr>
          <w:sz w:val="24"/>
          <w:szCs w:val="24"/>
        </w:rPr>
      </w:pPr>
      <w:r w:rsidRPr="000A11C0">
        <w:rPr>
          <w:sz w:val="24"/>
          <w:szCs w:val="24"/>
        </w:rPr>
        <w:t>Kemanusiaan:</w:t>
      </w:r>
      <w:r w:rsidRPr="000A11C0">
        <w:rPr>
          <w:spacing w:val="-7"/>
          <w:sz w:val="24"/>
          <w:szCs w:val="24"/>
        </w:rPr>
        <w:t xml:space="preserve"> </w:t>
      </w:r>
      <w:r w:rsidRPr="000A11C0">
        <w:rPr>
          <w:sz w:val="24"/>
          <w:szCs w:val="24"/>
        </w:rPr>
        <w:t>bantuan</w:t>
      </w:r>
      <w:r w:rsidRPr="000A11C0">
        <w:rPr>
          <w:spacing w:val="-7"/>
          <w:sz w:val="24"/>
          <w:szCs w:val="24"/>
        </w:rPr>
        <w:t xml:space="preserve"> </w:t>
      </w:r>
      <w:r w:rsidRPr="000A11C0">
        <w:rPr>
          <w:sz w:val="24"/>
          <w:szCs w:val="24"/>
        </w:rPr>
        <w:t>bencana,</w:t>
      </w:r>
      <w:r w:rsidRPr="000A11C0">
        <w:rPr>
          <w:spacing w:val="-7"/>
          <w:sz w:val="24"/>
          <w:szCs w:val="24"/>
        </w:rPr>
        <w:t xml:space="preserve"> </w:t>
      </w:r>
      <w:r w:rsidRPr="000A11C0">
        <w:rPr>
          <w:sz w:val="24"/>
          <w:szCs w:val="24"/>
        </w:rPr>
        <w:t>korban</w:t>
      </w:r>
      <w:r w:rsidRPr="000A11C0">
        <w:rPr>
          <w:spacing w:val="-7"/>
          <w:sz w:val="24"/>
          <w:szCs w:val="24"/>
        </w:rPr>
        <w:t xml:space="preserve"> </w:t>
      </w:r>
      <w:r w:rsidRPr="000A11C0">
        <w:rPr>
          <w:sz w:val="24"/>
          <w:szCs w:val="24"/>
        </w:rPr>
        <w:t>konflik,</w:t>
      </w:r>
      <w:r w:rsidRPr="000A11C0">
        <w:rPr>
          <w:spacing w:val="-7"/>
          <w:sz w:val="24"/>
          <w:szCs w:val="24"/>
        </w:rPr>
        <w:t xml:space="preserve"> </w:t>
      </w:r>
      <w:r w:rsidRPr="000A11C0">
        <w:rPr>
          <w:sz w:val="24"/>
          <w:szCs w:val="24"/>
        </w:rPr>
        <w:t>dan</w:t>
      </w:r>
      <w:r w:rsidRPr="000A11C0">
        <w:rPr>
          <w:spacing w:val="-7"/>
          <w:sz w:val="24"/>
          <w:szCs w:val="24"/>
        </w:rPr>
        <w:t xml:space="preserve"> </w:t>
      </w:r>
      <w:r w:rsidRPr="000A11C0">
        <w:rPr>
          <w:sz w:val="24"/>
          <w:szCs w:val="24"/>
        </w:rPr>
        <w:t>sebagainya. Ciri-ciri Sumbangan:</w:t>
      </w:r>
    </w:p>
    <w:p w:rsidR="00373D7F" w:rsidRPr="000A11C0" w:rsidRDefault="00373D7F" w:rsidP="00373D7F">
      <w:pPr>
        <w:pStyle w:val="ListParagraph"/>
        <w:numPr>
          <w:ilvl w:val="0"/>
          <w:numId w:val="17"/>
        </w:numPr>
        <w:spacing w:before="0" w:line="360" w:lineRule="auto"/>
        <w:ind w:left="2268" w:hanging="283"/>
        <w:rPr>
          <w:sz w:val="24"/>
          <w:szCs w:val="24"/>
        </w:rPr>
      </w:pPr>
      <w:r w:rsidRPr="000A11C0">
        <w:rPr>
          <w:sz w:val="24"/>
          <w:szCs w:val="24"/>
        </w:rPr>
        <w:t>Bersifat</w:t>
      </w:r>
      <w:r w:rsidRPr="000A11C0">
        <w:rPr>
          <w:spacing w:val="-5"/>
          <w:sz w:val="24"/>
          <w:szCs w:val="24"/>
        </w:rPr>
        <w:t xml:space="preserve"> </w:t>
      </w:r>
      <w:r w:rsidRPr="000A11C0">
        <w:rPr>
          <w:sz w:val="24"/>
          <w:szCs w:val="24"/>
        </w:rPr>
        <w:t>sukarela</w:t>
      </w:r>
      <w:r w:rsidRPr="000A11C0">
        <w:rPr>
          <w:spacing w:val="-4"/>
          <w:sz w:val="24"/>
          <w:szCs w:val="24"/>
        </w:rPr>
        <w:t xml:space="preserve"> </w:t>
      </w:r>
      <w:r w:rsidRPr="000A11C0">
        <w:rPr>
          <w:sz w:val="24"/>
          <w:szCs w:val="24"/>
        </w:rPr>
        <w:t>(tidak</w:t>
      </w:r>
      <w:r w:rsidRPr="000A11C0">
        <w:rPr>
          <w:spacing w:val="-4"/>
          <w:sz w:val="24"/>
          <w:szCs w:val="24"/>
        </w:rPr>
        <w:t xml:space="preserve"> </w:t>
      </w:r>
      <w:r w:rsidRPr="000A11C0">
        <w:rPr>
          <w:spacing w:val="-2"/>
          <w:sz w:val="24"/>
          <w:szCs w:val="24"/>
        </w:rPr>
        <w:t>dipaksakan).</w:t>
      </w:r>
    </w:p>
    <w:p w:rsidR="00373D7F" w:rsidRPr="000A11C0" w:rsidRDefault="00373D7F" w:rsidP="00373D7F">
      <w:pPr>
        <w:pStyle w:val="ListParagraph"/>
        <w:numPr>
          <w:ilvl w:val="0"/>
          <w:numId w:val="17"/>
        </w:numPr>
        <w:spacing w:before="0" w:line="360" w:lineRule="auto"/>
        <w:ind w:left="2268" w:hanging="283"/>
        <w:rPr>
          <w:sz w:val="24"/>
          <w:szCs w:val="24"/>
        </w:rPr>
      </w:pPr>
      <w:r w:rsidRPr="000A11C0">
        <w:rPr>
          <w:sz w:val="24"/>
          <w:szCs w:val="24"/>
        </w:rPr>
        <w:t>Tidak</w:t>
      </w:r>
      <w:r w:rsidRPr="000A11C0">
        <w:rPr>
          <w:spacing w:val="-5"/>
          <w:sz w:val="24"/>
          <w:szCs w:val="24"/>
        </w:rPr>
        <w:t xml:space="preserve"> </w:t>
      </w:r>
      <w:r w:rsidRPr="000A11C0">
        <w:rPr>
          <w:sz w:val="24"/>
          <w:szCs w:val="24"/>
        </w:rPr>
        <w:t>mengikat</w:t>
      </w:r>
      <w:r w:rsidRPr="000A11C0">
        <w:rPr>
          <w:spacing w:val="-5"/>
          <w:sz w:val="24"/>
          <w:szCs w:val="24"/>
        </w:rPr>
        <w:t xml:space="preserve"> </w:t>
      </w:r>
      <w:r w:rsidRPr="000A11C0">
        <w:rPr>
          <w:sz w:val="24"/>
          <w:szCs w:val="24"/>
        </w:rPr>
        <w:t>(tidak</w:t>
      </w:r>
      <w:r w:rsidRPr="000A11C0">
        <w:rPr>
          <w:spacing w:val="-5"/>
          <w:sz w:val="24"/>
          <w:szCs w:val="24"/>
        </w:rPr>
        <w:t xml:space="preserve"> </w:t>
      </w:r>
      <w:r w:rsidRPr="000A11C0">
        <w:rPr>
          <w:sz w:val="24"/>
          <w:szCs w:val="24"/>
        </w:rPr>
        <w:t>menimbulkan</w:t>
      </w:r>
      <w:r w:rsidRPr="000A11C0">
        <w:rPr>
          <w:spacing w:val="-5"/>
          <w:sz w:val="24"/>
          <w:szCs w:val="24"/>
        </w:rPr>
        <w:t xml:space="preserve"> </w:t>
      </w:r>
      <w:r w:rsidRPr="000A11C0">
        <w:rPr>
          <w:sz w:val="24"/>
          <w:szCs w:val="24"/>
        </w:rPr>
        <w:t>kewajiban</w:t>
      </w:r>
      <w:r w:rsidRPr="000A11C0">
        <w:rPr>
          <w:spacing w:val="-4"/>
          <w:sz w:val="24"/>
          <w:szCs w:val="24"/>
        </w:rPr>
        <w:t xml:space="preserve"> </w:t>
      </w:r>
      <w:r w:rsidRPr="000A11C0">
        <w:rPr>
          <w:spacing w:val="-2"/>
          <w:sz w:val="24"/>
          <w:szCs w:val="24"/>
        </w:rPr>
        <w:t>hukum).</w:t>
      </w:r>
    </w:p>
    <w:p w:rsidR="00373D7F" w:rsidRPr="000A11C0" w:rsidRDefault="00373D7F" w:rsidP="00373D7F">
      <w:pPr>
        <w:pStyle w:val="ListParagraph"/>
        <w:numPr>
          <w:ilvl w:val="0"/>
          <w:numId w:val="17"/>
        </w:numPr>
        <w:spacing w:before="0" w:line="360" w:lineRule="auto"/>
        <w:ind w:left="2268" w:hanging="283"/>
        <w:rPr>
          <w:sz w:val="24"/>
          <w:szCs w:val="24"/>
        </w:rPr>
      </w:pPr>
      <w:r w:rsidRPr="000A11C0">
        <w:rPr>
          <w:sz w:val="24"/>
          <w:szCs w:val="24"/>
        </w:rPr>
        <w:t>Tidak</w:t>
      </w:r>
      <w:r w:rsidRPr="000A11C0">
        <w:rPr>
          <w:spacing w:val="-4"/>
          <w:sz w:val="24"/>
          <w:szCs w:val="24"/>
        </w:rPr>
        <w:t xml:space="preserve"> </w:t>
      </w:r>
      <w:r w:rsidRPr="000A11C0">
        <w:rPr>
          <w:sz w:val="24"/>
          <w:szCs w:val="24"/>
        </w:rPr>
        <w:t>mengharapkan</w:t>
      </w:r>
      <w:r w:rsidRPr="000A11C0">
        <w:rPr>
          <w:spacing w:val="-4"/>
          <w:sz w:val="24"/>
          <w:szCs w:val="24"/>
        </w:rPr>
        <w:t xml:space="preserve"> </w:t>
      </w:r>
      <w:r w:rsidRPr="000A11C0">
        <w:rPr>
          <w:sz w:val="24"/>
          <w:szCs w:val="24"/>
        </w:rPr>
        <w:t>balasan</w:t>
      </w:r>
      <w:r w:rsidRPr="000A11C0">
        <w:rPr>
          <w:spacing w:val="-4"/>
          <w:sz w:val="24"/>
          <w:szCs w:val="24"/>
        </w:rPr>
        <w:t xml:space="preserve"> </w:t>
      </w:r>
      <w:r w:rsidRPr="000A11C0">
        <w:rPr>
          <w:spacing w:val="-2"/>
          <w:sz w:val="24"/>
          <w:szCs w:val="24"/>
        </w:rPr>
        <w:t>langsung.</w:t>
      </w:r>
    </w:p>
    <w:p w:rsidR="00373D7F" w:rsidRPr="000A11C0" w:rsidRDefault="00373D7F" w:rsidP="00373D7F">
      <w:pPr>
        <w:pStyle w:val="ListParagraph"/>
        <w:numPr>
          <w:ilvl w:val="0"/>
          <w:numId w:val="17"/>
        </w:numPr>
        <w:spacing w:before="0" w:line="360" w:lineRule="auto"/>
        <w:ind w:left="2268" w:hanging="283"/>
        <w:jc w:val="both"/>
        <w:rPr>
          <w:sz w:val="24"/>
          <w:szCs w:val="24"/>
        </w:rPr>
      </w:pPr>
      <w:r w:rsidRPr="000A11C0">
        <w:rPr>
          <w:sz w:val="24"/>
          <w:szCs w:val="24"/>
        </w:rPr>
        <w:t>Bertujuan</w:t>
      </w:r>
      <w:r w:rsidRPr="000A11C0">
        <w:rPr>
          <w:spacing w:val="-3"/>
          <w:sz w:val="24"/>
          <w:szCs w:val="24"/>
        </w:rPr>
        <w:t xml:space="preserve"> </w:t>
      </w:r>
      <w:r w:rsidRPr="000A11C0">
        <w:rPr>
          <w:sz w:val="24"/>
          <w:szCs w:val="24"/>
        </w:rPr>
        <w:t>membantu</w:t>
      </w:r>
      <w:r w:rsidRPr="000A11C0">
        <w:rPr>
          <w:spacing w:val="-3"/>
          <w:sz w:val="24"/>
          <w:szCs w:val="24"/>
        </w:rPr>
        <w:t xml:space="preserve"> </w:t>
      </w:r>
      <w:r w:rsidRPr="000A11C0">
        <w:rPr>
          <w:sz w:val="24"/>
          <w:szCs w:val="24"/>
        </w:rPr>
        <w:t>atau</w:t>
      </w:r>
      <w:r w:rsidRPr="000A11C0">
        <w:rPr>
          <w:spacing w:val="-2"/>
          <w:sz w:val="24"/>
          <w:szCs w:val="24"/>
        </w:rPr>
        <w:t xml:space="preserve"> </w:t>
      </w:r>
      <w:r w:rsidRPr="000A11C0">
        <w:rPr>
          <w:sz w:val="24"/>
          <w:szCs w:val="24"/>
        </w:rPr>
        <w:t>mendukung</w:t>
      </w:r>
      <w:r w:rsidRPr="000A11C0">
        <w:rPr>
          <w:spacing w:val="-3"/>
          <w:sz w:val="24"/>
          <w:szCs w:val="24"/>
        </w:rPr>
        <w:t xml:space="preserve"> </w:t>
      </w:r>
      <w:r w:rsidRPr="000A11C0">
        <w:rPr>
          <w:sz w:val="24"/>
          <w:szCs w:val="24"/>
        </w:rPr>
        <w:t>pihak</w:t>
      </w:r>
      <w:r w:rsidRPr="000A11C0">
        <w:rPr>
          <w:spacing w:val="-2"/>
          <w:sz w:val="24"/>
          <w:szCs w:val="24"/>
        </w:rPr>
        <w:t xml:space="preserve"> lain.</w:t>
      </w:r>
    </w:p>
    <w:p w:rsidR="00373D7F" w:rsidRPr="000A11C0" w:rsidRDefault="00373D7F" w:rsidP="00373D7F">
      <w:pPr>
        <w:spacing w:line="360" w:lineRule="auto"/>
        <w:ind w:right="142" w:firstLine="709"/>
        <w:jc w:val="both"/>
        <w:rPr>
          <w:sz w:val="24"/>
          <w:szCs w:val="24"/>
        </w:rPr>
      </w:pPr>
      <w:r w:rsidRPr="000A11C0">
        <w:rPr>
          <w:sz w:val="24"/>
          <w:szCs w:val="24"/>
        </w:rPr>
        <w:t>Bencana Alam adalah</w:t>
      </w:r>
      <w:r w:rsidRPr="000A11C0">
        <w:rPr>
          <w:spacing w:val="40"/>
          <w:sz w:val="24"/>
          <w:szCs w:val="24"/>
        </w:rPr>
        <w:t xml:space="preserve"> </w:t>
      </w:r>
      <w:r w:rsidRPr="000A11C0">
        <w:rPr>
          <w:sz w:val="24"/>
          <w:szCs w:val="24"/>
        </w:rPr>
        <w:t>peristiwa atau rangkaian peristiwa yang disebabkan oleh faktor alam, yang mengakibatkan gangguan serius terhadap kehidupan, lingkungan,</w:t>
      </w:r>
      <w:r w:rsidRPr="000A11C0">
        <w:rPr>
          <w:spacing w:val="-3"/>
          <w:sz w:val="24"/>
          <w:szCs w:val="24"/>
        </w:rPr>
        <w:t xml:space="preserve"> </w:t>
      </w:r>
      <w:r w:rsidRPr="000A11C0">
        <w:rPr>
          <w:sz w:val="24"/>
          <w:szCs w:val="24"/>
        </w:rPr>
        <w:t>serta</w:t>
      </w:r>
      <w:r w:rsidRPr="000A11C0">
        <w:rPr>
          <w:spacing w:val="-3"/>
          <w:sz w:val="24"/>
          <w:szCs w:val="24"/>
        </w:rPr>
        <w:t xml:space="preserve"> </w:t>
      </w:r>
      <w:r w:rsidRPr="000A11C0">
        <w:rPr>
          <w:sz w:val="24"/>
          <w:szCs w:val="24"/>
        </w:rPr>
        <w:t>menimbulkan</w:t>
      </w:r>
      <w:r w:rsidRPr="000A11C0">
        <w:rPr>
          <w:spacing w:val="-3"/>
          <w:sz w:val="24"/>
          <w:szCs w:val="24"/>
        </w:rPr>
        <w:t xml:space="preserve"> </w:t>
      </w:r>
      <w:r w:rsidRPr="000A11C0">
        <w:rPr>
          <w:sz w:val="24"/>
          <w:szCs w:val="24"/>
        </w:rPr>
        <w:t>korban</w:t>
      </w:r>
      <w:r w:rsidRPr="000A11C0">
        <w:rPr>
          <w:spacing w:val="-3"/>
          <w:sz w:val="24"/>
          <w:szCs w:val="24"/>
        </w:rPr>
        <w:t xml:space="preserve"> </w:t>
      </w:r>
      <w:r w:rsidRPr="000A11C0">
        <w:rPr>
          <w:sz w:val="24"/>
          <w:szCs w:val="24"/>
        </w:rPr>
        <w:t>jiwa,</w:t>
      </w:r>
      <w:r w:rsidRPr="000A11C0">
        <w:rPr>
          <w:spacing w:val="-3"/>
          <w:sz w:val="24"/>
          <w:szCs w:val="24"/>
        </w:rPr>
        <w:t xml:space="preserve"> </w:t>
      </w:r>
      <w:r w:rsidRPr="000A11C0">
        <w:rPr>
          <w:sz w:val="24"/>
          <w:szCs w:val="24"/>
        </w:rPr>
        <w:t>kerusakan</w:t>
      </w:r>
      <w:r w:rsidRPr="000A11C0">
        <w:rPr>
          <w:spacing w:val="-3"/>
          <w:sz w:val="24"/>
          <w:szCs w:val="24"/>
        </w:rPr>
        <w:t xml:space="preserve"> </w:t>
      </w:r>
      <w:r w:rsidRPr="000A11C0">
        <w:rPr>
          <w:sz w:val="24"/>
          <w:szCs w:val="24"/>
        </w:rPr>
        <w:t>harta</w:t>
      </w:r>
      <w:r w:rsidRPr="000A11C0">
        <w:rPr>
          <w:spacing w:val="-3"/>
          <w:sz w:val="24"/>
          <w:szCs w:val="24"/>
        </w:rPr>
        <w:t xml:space="preserve"> </w:t>
      </w:r>
      <w:r w:rsidRPr="000A11C0">
        <w:rPr>
          <w:sz w:val="24"/>
          <w:szCs w:val="24"/>
        </w:rPr>
        <w:t>benda,</w:t>
      </w:r>
      <w:r w:rsidRPr="000A11C0">
        <w:rPr>
          <w:spacing w:val="-3"/>
          <w:sz w:val="24"/>
          <w:szCs w:val="24"/>
        </w:rPr>
        <w:t xml:space="preserve"> </w:t>
      </w:r>
      <w:r w:rsidRPr="000A11C0">
        <w:rPr>
          <w:sz w:val="24"/>
          <w:szCs w:val="24"/>
        </w:rPr>
        <w:t>dan</w:t>
      </w:r>
      <w:r w:rsidRPr="000A11C0">
        <w:rPr>
          <w:spacing w:val="-3"/>
          <w:sz w:val="24"/>
          <w:szCs w:val="24"/>
        </w:rPr>
        <w:t xml:space="preserve"> </w:t>
      </w:r>
      <w:r w:rsidRPr="000A11C0">
        <w:rPr>
          <w:sz w:val="24"/>
          <w:szCs w:val="24"/>
        </w:rPr>
        <w:t xml:space="preserve">dampak </w:t>
      </w:r>
      <w:r w:rsidRPr="000A11C0">
        <w:rPr>
          <w:spacing w:val="-2"/>
          <w:sz w:val="24"/>
          <w:szCs w:val="24"/>
        </w:rPr>
        <w:t>psikologis.</w:t>
      </w:r>
    </w:p>
    <w:p w:rsidR="00373D7F" w:rsidRPr="000A11C0" w:rsidRDefault="00373D7F" w:rsidP="00373D7F">
      <w:pPr>
        <w:spacing w:line="360" w:lineRule="auto"/>
        <w:ind w:right="142" w:firstLine="709"/>
        <w:jc w:val="both"/>
        <w:rPr>
          <w:sz w:val="24"/>
          <w:szCs w:val="24"/>
        </w:rPr>
      </w:pPr>
      <w:r w:rsidRPr="000A11C0">
        <w:rPr>
          <w:sz w:val="24"/>
          <w:szCs w:val="24"/>
        </w:rPr>
        <w:t>Pengertian</w:t>
      </w:r>
      <w:r w:rsidRPr="000A11C0">
        <w:rPr>
          <w:spacing w:val="-5"/>
          <w:sz w:val="24"/>
          <w:szCs w:val="24"/>
        </w:rPr>
        <w:t xml:space="preserve"> </w:t>
      </w:r>
      <w:r w:rsidRPr="000A11C0">
        <w:rPr>
          <w:sz w:val="24"/>
          <w:szCs w:val="24"/>
        </w:rPr>
        <w:t>Menurut</w:t>
      </w:r>
      <w:r w:rsidRPr="000A11C0">
        <w:rPr>
          <w:spacing w:val="-4"/>
          <w:sz w:val="24"/>
          <w:szCs w:val="24"/>
        </w:rPr>
        <w:t xml:space="preserve"> </w:t>
      </w:r>
      <w:r w:rsidRPr="000A11C0">
        <w:rPr>
          <w:sz w:val="24"/>
          <w:szCs w:val="24"/>
        </w:rPr>
        <w:t>Beberapa</w:t>
      </w:r>
      <w:r w:rsidRPr="000A11C0">
        <w:rPr>
          <w:spacing w:val="-5"/>
          <w:sz w:val="24"/>
          <w:szCs w:val="24"/>
        </w:rPr>
        <w:t xml:space="preserve"> </w:t>
      </w:r>
      <w:r w:rsidRPr="000A11C0">
        <w:rPr>
          <w:sz w:val="24"/>
          <w:szCs w:val="24"/>
        </w:rPr>
        <w:t>Sumber</w:t>
      </w:r>
      <w:r w:rsidRPr="000A11C0">
        <w:rPr>
          <w:spacing w:val="-4"/>
          <w:sz w:val="24"/>
          <w:szCs w:val="24"/>
        </w:rPr>
        <w:t xml:space="preserve"> </w:t>
      </w:r>
      <w:r w:rsidRPr="000A11C0">
        <w:rPr>
          <w:spacing w:val="-2"/>
          <w:sz w:val="24"/>
          <w:szCs w:val="24"/>
        </w:rPr>
        <w:t>Resmi:</w:t>
      </w:r>
    </w:p>
    <w:p w:rsidR="00373D7F" w:rsidRPr="000A11C0" w:rsidRDefault="00373D7F" w:rsidP="00373D7F">
      <w:pPr>
        <w:pStyle w:val="ListParagraph"/>
        <w:numPr>
          <w:ilvl w:val="0"/>
          <w:numId w:val="18"/>
        </w:numPr>
        <w:tabs>
          <w:tab w:val="left" w:pos="852"/>
        </w:tabs>
        <w:spacing w:before="0" w:line="360" w:lineRule="auto"/>
        <w:ind w:left="567" w:right="142" w:hanging="567"/>
        <w:jc w:val="both"/>
        <w:rPr>
          <w:sz w:val="24"/>
          <w:szCs w:val="24"/>
        </w:rPr>
      </w:pPr>
      <w:r w:rsidRPr="000A11C0">
        <w:rPr>
          <w:sz w:val="24"/>
          <w:szCs w:val="24"/>
        </w:rPr>
        <w:t>Undang-Undang No. 24 Tahun 2007 tentang Penanggulangan Bencana: Bencana alam adalah bencana yang disebabkan oleh peristiwa atau serangkaian peristiwa</w:t>
      </w:r>
      <w:r w:rsidRPr="000A11C0">
        <w:rPr>
          <w:spacing w:val="-6"/>
          <w:sz w:val="24"/>
          <w:szCs w:val="24"/>
        </w:rPr>
        <w:t xml:space="preserve"> </w:t>
      </w:r>
      <w:r w:rsidRPr="000A11C0">
        <w:rPr>
          <w:sz w:val="24"/>
          <w:szCs w:val="24"/>
        </w:rPr>
        <w:t>alam</w:t>
      </w:r>
      <w:r w:rsidRPr="000A11C0">
        <w:rPr>
          <w:spacing w:val="-6"/>
          <w:sz w:val="24"/>
          <w:szCs w:val="24"/>
        </w:rPr>
        <w:t xml:space="preserve"> </w:t>
      </w:r>
      <w:r w:rsidRPr="000A11C0">
        <w:rPr>
          <w:sz w:val="24"/>
          <w:szCs w:val="24"/>
        </w:rPr>
        <w:t>seperti</w:t>
      </w:r>
      <w:r w:rsidRPr="000A11C0">
        <w:rPr>
          <w:spacing w:val="-6"/>
          <w:sz w:val="24"/>
          <w:szCs w:val="24"/>
        </w:rPr>
        <w:t xml:space="preserve"> </w:t>
      </w:r>
      <w:r w:rsidRPr="000A11C0">
        <w:rPr>
          <w:sz w:val="24"/>
          <w:szCs w:val="24"/>
        </w:rPr>
        <w:t>gempa</w:t>
      </w:r>
      <w:r w:rsidRPr="000A11C0">
        <w:rPr>
          <w:spacing w:val="-6"/>
          <w:sz w:val="24"/>
          <w:szCs w:val="24"/>
        </w:rPr>
        <w:t xml:space="preserve"> </w:t>
      </w:r>
      <w:r w:rsidRPr="000A11C0">
        <w:rPr>
          <w:sz w:val="24"/>
          <w:szCs w:val="24"/>
        </w:rPr>
        <w:t>bumi,</w:t>
      </w:r>
      <w:r w:rsidRPr="000A11C0">
        <w:rPr>
          <w:spacing w:val="-6"/>
          <w:sz w:val="24"/>
          <w:szCs w:val="24"/>
        </w:rPr>
        <w:t xml:space="preserve"> </w:t>
      </w:r>
      <w:r w:rsidRPr="000A11C0">
        <w:rPr>
          <w:sz w:val="24"/>
          <w:szCs w:val="24"/>
        </w:rPr>
        <w:t>tsunami,</w:t>
      </w:r>
      <w:r w:rsidRPr="000A11C0">
        <w:rPr>
          <w:spacing w:val="-6"/>
          <w:sz w:val="24"/>
          <w:szCs w:val="24"/>
        </w:rPr>
        <w:t xml:space="preserve"> </w:t>
      </w:r>
      <w:r w:rsidRPr="000A11C0">
        <w:rPr>
          <w:sz w:val="24"/>
          <w:szCs w:val="24"/>
        </w:rPr>
        <w:t>gunung</w:t>
      </w:r>
      <w:r w:rsidRPr="000A11C0">
        <w:rPr>
          <w:spacing w:val="-6"/>
          <w:sz w:val="24"/>
          <w:szCs w:val="24"/>
        </w:rPr>
        <w:t xml:space="preserve"> </w:t>
      </w:r>
      <w:r w:rsidRPr="000A11C0">
        <w:rPr>
          <w:sz w:val="24"/>
          <w:szCs w:val="24"/>
        </w:rPr>
        <w:t>meletus,</w:t>
      </w:r>
      <w:r w:rsidRPr="000A11C0">
        <w:rPr>
          <w:spacing w:val="-6"/>
          <w:sz w:val="24"/>
          <w:szCs w:val="24"/>
        </w:rPr>
        <w:t xml:space="preserve"> </w:t>
      </w:r>
      <w:r w:rsidRPr="000A11C0">
        <w:rPr>
          <w:sz w:val="24"/>
          <w:szCs w:val="24"/>
        </w:rPr>
        <w:t>banjir,</w:t>
      </w:r>
      <w:r w:rsidRPr="000A11C0">
        <w:rPr>
          <w:spacing w:val="-6"/>
          <w:sz w:val="24"/>
          <w:szCs w:val="24"/>
        </w:rPr>
        <w:t xml:space="preserve"> </w:t>
      </w:r>
      <w:r w:rsidRPr="000A11C0">
        <w:rPr>
          <w:sz w:val="24"/>
          <w:szCs w:val="24"/>
        </w:rPr>
        <w:t>kekeringan, angin topan, dan tanah longsor.</w:t>
      </w:r>
    </w:p>
    <w:p w:rsidR="00373D7F" w:rsidRPr="000A11C0" w:rsidRDefault="00373D7F" w:rsidP="00373D7F">
      <w:pPr>
        <w:pStyle w:val="ListParagraph"/>
        <w:numPr>
          <w:ilvl w:val="0"/>
          <w:numId w:val="18"/>
        </w:numPr>
        <w:tabs>
          <w:tab w:val="left" w:pos="852"/>
        </w:tabs>
        <w:spacing w:before="0" w:line="360" w:lineRule="auto"/>
        <w:ind w:left="567" w:hanging="567"/>
        <w:rPr>
          <w:sz w:val="24"/>
          <w:szCs w:val="24"/>
        </w:rPr>
      </w:pPr>
      <w:r w:rsidRPr="000A11C0">
        <w:rPr>
          <w:sz w:val="24"/>
          <w:szCs w:val="24"/>
        </w:rPr>
        <w:t>BNPB</w:t>
      </w:r>
      <w:r w:rsidRPr="000A11C0">
        <w:rPr>
          <w:spacing w:val="-5"/>
          <w:sz w:val="24"/>
          <w:szCs w:val="24"/>
        </w:rPr>
        <w:t xml:space="preserve"> </w:t>
      </w:r>
      <w:r w:rsidRPr="000A11C0">
        <w:rPr>
          <w:sz w:val="24"/>
          <w:szCs w:val="24"/>
        </w:rPr>
        <w:t>(Badan</w:t>
      </w:r>
      <w:r w:rsidRPr="000A11C0">
        <w:rPr>
          <w:spacing w:val="-4"/>
          <w:sz w:val="24"/>
          <w:szCs w:val="24"/>
        </w:rPr>
        <w:t xml:space="preserve"> </w:t>
      </w:r>
      <w:r w:rsidRPr="000A11C0">
        <w:rPr>
          <w:sz w:val="24"/>
          <w:szCs w:val="24"/>
        </w:rPr>
        <w:t>Nasional</w:t>
      </w:r>
      <w:r w:rsidRPr="000A11C0">
        <w:rPr>
          <w:spacing w:val="-5"/>
          <w:sz w:val="24"/>
          <w:szCs w:val="24"/>
        </w:rPr>
        <w:t xml:space="preserve"> </w:t>
      </w:r>
      <w:r w:rsidRPr="000A11C0">
        <w:rPr>
          <w:sz w:val="24"/>
          <w:szCs w:val="24"/>
        </w:rPr>
        <w:t>Penanggulangan</w:t>
      </w:r>
      <w:r w:rsidRPr="000A11C0">
        <w:rPr>
          <w:spacing w:val="-4"/>
          <w:sz w:val="24"/>
          <w:szCs w:val="24"/>
        </w:rPr>
        <w:t xml:space="preserve"> </w:t>
      </w:r>
      <w:r w:rsidRPr="000A11C0">
        <w:rPr>
          <w:spacing w:val="-2"/>
          <w:sz w:val="24"/>
          <w:szCs w:val="24"/>
        </w:rPr>
        <w:t>Bencana):</w:t>
      </w:r>
    </w:p>
    <w:p w:rsidR="00373D7F" w:rsidRPr="000A11C0" w:rsidRDefault="00373D7F" w:rsidP="00373D7F">
      <w:pPr>
        <w:pStyle w:val="ListParagraph"/>
        <w:tabs>
          <w:tab w:val="left" w:pos="852"/>
        </w:tabs>
        <w:spacing w:before="0" w:line="360" w:lineRule="auto"/>
        <w:ind w:left="567" w:firstLine="0"/>
        <w:jc w:val="both"/>
        <w:rPr>
          <w:sz w:val="24"/>
          <w:szCs w:val="24"/>
        </w:rPr>
      </w:pPr>
      <w:r w:rsidRPr="000A11C0">
        <w:rPr>
          <w:sz w:val="24"/>
          <w:szCs w:val="24"/>
        </w:rPr>
        <w:lastRenderedPageBreak/>
        <w:t>Bencana alam merupakan bencana yang ditimbulkan oleh gejala atau peristiwa alam</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dapat</w:t>
      </w:r>
      <w:r w:rsidRPr="000A11C0">
        <w:rPr>
          <w:spacing w:val="-15"/>
          <w:sz w:val="24"/>
          <w:szCs w:val="24"/>
        </w:rPr>
        <w:t xml:space="preserve"> </w:t>
      </w:r>
      <w:r w:rsidRPr="000A11C0">
        <w:rPr>
          <w:sz w:val="24"/>
          <w:szCs w:val="24"/>
        </w:rPr>
        <w:t>menyebabkan</w:t>
      </w:r>
      <w:r w:rsidRPr="000A11C0">
        <w:rPr>
          <w:spacing w:val="-15"/>
          <w:sz w:val="24"/>
          <w:szCs w:val="24"/>
        </w:rPr>
        <w:t xml:space="preserve"> </w:t>
      </w:r>
      <w:r w:rsidRPr="000A11C0">
        <w:rPr>
          <w:sz w:val="24"/>
          <w:szCs w:val="24"/>
        </w:rPr>
        <w:t>korban</w:t>
      </w:r>
      <w:r w:rsidRPr="000A11C0">
        <w:rPr>
          <w:spacing w:val="-15"/>
          <w:sz w:val="24"/>
          <w:szCs w:val="24"/>
        </w:rPr>
        <w:t xml:space="preserve"> </w:t>
      </w:r>
      <w:r w:rsidRPr="000A11C0">
        <w:rPr>
          <w:sz w:val="24"/>
          <w:szCs w:val="24"/>
        </w:rPr>
        <w:t>jiwa,</w:t>
      </w:r>
      <w:r w:rsidRPr="000A11C0">
        <w:rPr>
          <w:spacing w:val="-15"/>
          <w:sz w:val="24"/>
          <w:szCs w:val="24"/>
        </w:rPr>
        <w:t xml:space="preserve"> </w:t>
      </w:r>
      <w:r w:rsidRPr="000A11C0">
        <w:rPr>
          <w:sz w:val="24"/>
          <w:szCs w:val="24"/>
        </w:rPr>
        <w:t>kerusakan</w:t>
      </w:r>
      <w:r w:rsidRPr="000A11C0">
        <w:rPr>
          <w:spacing w:val="-15"/>
          <w:sz w:val="24"/>
          <w:szCs w:val="24"/>
        </w:rPr>
        <w:t xml:space="preserve"> </w:t>
      </w:r>
      <w:r w:rsidRPr="000A11C0">
        <w:rPr>
          <w:sz w:val="24"/>
          <w:szCs w:val="24"/>
        </w:rPr>
        <w:t>lingkungan,</w:t>
      </w:r>
      <w:r w:rsidRPr="000A11C0">
        <w:rPr>
          <w:spacing w:val="-15"/>
          <w:sz w:val="24"/>
          <w:szCs w:val="24"/>
        </w:rPr>
        <w:t xml:space="preserve"> </w:t>
      </w:r>
      <w:r w:rsidRPr="000A11C0">
        <w:rPr>
          <w:sz w:val="24"/>
          <w:szCs w:val="24"/>
        </w:rPr>
        <w:t>kerugian</w:t>
      </w:r>
      <w:r w:rsidRPr="000A11C0">
        <w:rPr>
          <w:spacing w:val="-15"/>
          <w:sz w:val="24"/>
          <w:szCs w:val="24"/>
        </w:rPr>
        <w:t xml:space="preserve"> </w:t>
      </w:r>
      <w:r w:rsidRPr="000A11C0">
        <w:rPr>
          <w:sz w:val="24"/>
          <w:szCs w:val="24"/>
        </w:rPr>
        <w:t>harta benda, dan dampak sosial.</w:t>
      </w:r>
    </w:p>
    <w:p w:rsidR="00373D7F" w:rsidRPr="000A11C0" w:rsidRDefault="00373D7F" w:rsidP="00373D7F">
      <w:pPr>
        <w:spacing w:line="360" w:lineRule="auto"/>
        <w:ind w:left="567" w:hanging="567"/>
        <w:jc w:val="both"/>
        <w:rPr>
          <w:sz w:val="24"/>
          <w:szCs w:val="24"/>
        </w:rPr>
      </w:pPr>
      <w:r w:rsidRPr="000A11C0">
        <w:rPr>
          <w:sz w:val="24"/>
          <w:szCs w:val="24"/>
        </w:rPr>
        <w:t>Contoh</w:t>
      </w:r>
      <w:r w:rsidRPr="000A11C0">
        <w:rPr>
          <w:spacing w:val="-1"/>
          <w:sz w:val="24"/>
          <w:szCs w:val="24"/>
        </w:rPr>
        <w:t xml:space="preserve"> </w:t>
      </w:r>
      <w:r w:rsidRPr="000A11C0">
        <w:rPr>
          <w:sz w:val="24"/>
          <w:szCs w:val="24"/>
        </w:rPr>
        <w:t>Bencana</w:t>
      </w:r>
      <w:r w:rsidRPr="000A11C0">
        <w:rPr>
          <w:spacing w:val="-1"/>
          <w:sz w:val="24"/>
          <w:szCs w:val="24"/>
        </w:rPr>
        <w:t xml:space="preserve"> </w:t>
      </w:r>
      <w:r w:rsidRPr="000A11C0">
        <w:rPr>
          <w:spacing w:val="-2"/>
          <w:sz w:val="24"/>
          <w:szCs w:val="24"/>
        </w:rPr>
        <w:t>Alam:</w:t>
      </w:r>
    </w:p>
    <w:p w:rsidR="00373D7F" w:rsidRPr="000A11C0" w:rsidRDefault="00373D7F" w:rsidP="00373D7F">
      <w:pPr>
        <w:pStyle w:val="ListParagraph"/>
        <w:numPr>
          <w:ilvl w:val="0"/>
          <w:numId w:val="19"/>
        </w:numPr>
        <w:tabs>
          <w:tab w:val="left" w:pos="852"/>
        </w:tabs>
        <w:spacing w:before="0" w:line="360" w:lineRule="auto"/>
        <w:ind w:left="426" w:hanging="426"/>
        <w:rPr>
          <w:sz w:val="24"/>
          <w:szCs w:val="24"/>
        </w:rPr>
      </w:pPr>
      <w:r w:rsidRPr="000A11C0">
        <w:rPr>
          <w:sz w:val="24"/>
          <w:szCs w:val="24"/>
        </w:rPr>
        <w:t>Gempa</w:t>
      </w:r>
      <w:r w:rsidRPr="000A11C0">
        <w:rPr>
          <w:spacing w:val="-3"/>
          <w:sz w:val="24"/>
          <w:szCs w:val="24"/>
        </w:rPr>
        <w:t xml:space="preserve"> </w:t>
      </w:r>
      <w:r w:rsidRPr="000A11C0">
        <w:rPr>
          <w:spacing w:val="-4"/>
          <w:sz w:val="24"/>
          <w:szCs w:val="24"/>
        </w:rPr>
        <w:t>bumi</w:t>
      </w:r>
    </w:p>
    <w:p w:rsidR="00373D7F" w:rsidRPr="000A11C0" w:rsidRDefault="00373D7F" w:rsidP="00373D7F">
      <w:pPr>
        <w:pStyle w:val="ListParagraph"/>
        <w:numPr>
          <w:ilvl w:val="0"/>
          <w:numId w:val="19"/>
        </w:numPr>
        <w:tabs>
          <w:tab w:val="left" w:pos="851"/>
        </w:tabs>
        <w:spacing w:before="0" w:line="360" w:lineRule="auto"/>
        <w:ind w:left="426" w:hanging="426"/>
        <w:rPr>
          <w:sz w:val="24"/>
          <w:szCs w:val="24"/>
        </w:rPr>
      </w:pPr>
      <w:r w:rsidRPr="000A11C0">
        <w:rPr>
          <w:spacing w:val="-2"/>
          <w:sz w:val="24"/>
          <w:szCs w:val="24"/>
        </w:rPr>
        <w:t>Tsunami</w:t>
      </w:r>
    </w:p>
    <w:p w:rsidR="00373D7F" w:rsidRPr="000A11C0" w:rsidRDefault="00373D7F" w:rsidP="00373D7F">
      <w:pPr>
        <w:pStyle w:val="ListParagraph"/>
        <w:numPr>
          <w:ilvl w:val="0"/>
          <w:numId w:val="19"/>
        </w:numPr>
        <w:tabs>
          <w:tab w:val="left" w:pos="851"/>
        </w:tabs>
        <w:spacing w:before="0" w:line="360" w:lineRule="auto"/>
        <w:ind w:left="426" w:hanging="426"/>
        <w:rPr>
          <w:sz w:val="24"/>
          <w:szCs w:val="24"/>
        </w:rPr>
      </w:pPr>
      <w:r w:rsidRPr="000A11C0">
        <w:rPr>
          <w:sz w:val="24"/>
          <w:szCs w:val="24"/>
        </w:rPr>
        <w:t>Letusan</w:t>
      </w:r>
      <w:r w:rsidRPr="000A11C0">
        <w:rPr>
          <w:spacing w:val="-2"/>
          <w:sz w:val="24"/>
          <w:szCs w:val="24"/>
        </w:rPr>
        <w:t xml:space="preserve"> </w:t>
      </w:r>
      <w:r w:rsidRPr="000A11C0">
        <w:rPr>
          <w:sz w:val="24"/>
          <w:szCs w:val="24"/>
        </w:rPr>
        <w:t>gunung</w:t>
      </w:r>
      <w:r w:rsidRPr="000A11C0">
        <w:rPr>
          <w:spacing w:val="-1"/>
          <w:sz w:val="24"/>
          <w:szCs w:val="24"/>
        </w:rPr>
        <w:t xml:space="preserve"> </w:t>
      </w:r>
      <w:r w:rsidRPr="000A11C0">
        <w:rPr>
          <w:spacing w:val="-2"/>
          <w:sz w:val="24"/>
          <w:szCs w:val="24"/>
        </w:rPr>
        <w:t>berapi</w:t>
      </w:r>
    </w:p>
    <w:p w:rsidR="00373D7F" w:rsidRPr="000A11C0" w:rsidRDefault="00373D7F" w:rsidP="00373D7F">
      <w:pPr>
        <w:pStyle w:val="ListParagraph"/>
        <w:numPr>
          <w:ilvl w:val="0"/>
          <w:numId w:val="19"/>
        </w:numPr>
        <w:tabs>
          <w:tab w:val="left" w:pos="851"/>
        </w:tabs>
        <w:spacing w:before="0" w:line="360" w:lineRule="auto"/>
        <w:ind w:left="426" w:hanging="426"/>
        <w:rPr>
          <w:sz w:val="24"/>
          <w:szCs w:val="24"/>
        </w:rPr>
      </w:pPr>
      <w:r w:rsidRPr="000A11C0">
        <w:rPr>
          <w:spacing w:val="-2"/>
          <w:sz w:val="24"/>
          <w:szCs w:val="24"/>
        </w:rPr>
        <w:t>Banjir</w:t>
      </w:r>
    </w:p>
    <w:p w:rsidR="00373D7F" w:rsidRPr="000A11C0" w:rsidRDefault="00373D7F" w:rsidP="00373D7F">
      <w:pPr>
        <w:pStyle w:val="ListParagraph"/>
        <w:numPr>
          <w:ilvl w:val="0"/>
          <w:numId w:val="19"/>
        </w:numPr>
        <w:tabs>
          <w:tab w:val="left" w:pos="851"/>
        </w:tabs>
        <w:spacing w:before="0" w:line="360" w:lineRule="auto"/>
        <w:ind w:left="426" w:hanging="426"/>
        <w:rPr>
          <w:sz w:val="24"/>
          <w:szCs w:val="24"/>
        </w:rPr>
      </w:pPr>
      <w:r w:rsidRPr="000A11C0">
        <w:rPr>
          <w:sz w:val="24"/>
          <w:szCs w:val="24"/>
        </w:rPr>
        <w:t>Tanah</w:t>
      </w:r>
      <w:r w:rsidRPr="000A11C0">
        <w:rPr>
          <w:spacing w:val="-1"/>
          <w:sz w:val="24"/>
          <w:szCs w:val="24"/>
        </w:rPr>
        <w:t xml:space="preserve"> </w:t>
      </w:r>
      <w:r w:rsidRPr="000A11C0">
        <w:rPr>
          <w:spacing w:val="-2"/>
          <w:sz w:val="24"/>
          <w:szCs w:val="24"/>
        </w:rPr>
        <w:t>longsor</w:t>
      </w:r>
    </w:p>
    <w:p w:rsidR="00373D7F" w:rsidRPr="000A11C0" w:rsidRDefault="00373D7F" w:rsidP="00373D7F">
      <w:pPr>
        <w:pStyle w:val="ListParagraph"/>
        <w:numPr>
          <w:ilvl w:val="0"/>
          <w:numId w:val="19"/>
        </w:numPr>
        <w:tabs>
          <w:tab w:val="left" w:pos="852"/>
        </w:tabs>
        <w:spacing w:before="0" w:line="360" w:lineRule="auto"/>
        <w:ind w:left="426" w:hanging="426"/>
        <w:rPr>
          <w:sz w:val="24"/>
          <w:szCs w:val="24"/>
        </w:rPr>
      </w:pPr>
      <w:r w:rsidRPr="000A11C0">
        <w:rPr>
          <w:sz w:val="24"/>
          <w:szCs w:val="24"/>
        </w:rPr>
        <w:t>Kekeringan</w:t>
      </w:r>
      <w:r w:rsidRPr="000A11C0">
        <w:rPr>
          <w:spacing w:val="-6"/>
          <w:sz w:val="24"/>
          <w:szCs w:val="24"/>
        </w:rPr>
        <w:t xml:space="preserve"> </w:t>
      </w:r>
      <w:r w:rsidRPr="000A11C0">
        <w:rPr>
          <w:spacing w:val="-2"/>
          <w:sz w:val="24"/>
          <w:szCs w:val="24"/>
        </w:rPr>
        <w:t>ekstrem</w:t>
      </w:r>
    </w:p>
    <w:p w:rsidR="00373D7F" w:rsidRPr="000A11C0" w:rsidRDefault="00373D7F" w:rsidP="00373D7F">
      <w:pPr>
        <w:pStyle w:val="ListParagraph"/>
        <w:numPr>
          <w:ilvl w:val="0"/>
          <w:numId w:val="19"/>
        </w:numPr>
        <w:tabs>
          <w:tab w:val="left" w:pos="852"/>
        </w:tabs>
        <w:spacing w:before="0" w:line="360" w:lineRule="auto"/>
        <w:ind w:left="426" w:hanging="426"/>
        <w:rPr>
          <w:sz w:val="24"/>
          <w:szCs w:val="24"/>
        </w:rPr>
      </w:pPr>
      <w:r w:rsidRPr="000A11C0">
        <w:rPr>
          <w:sz w:val="24"/>
          <w:szCs w:val="24"/>
        </w:rPr>
        <w:t>Angin</w:t>
      </w:r>
      <w:r w:rsidRPr="000A11C0">
        <w:rPr>
          <w:spacing w:val="-9"/>
          <w:sz w:val="24"/>
          <w:szCs w:val="24"/>
        </w:rPr>
        <w:t xml:space="preserve"> </w:t>
      </w:r>
      <w:r w:rsidRPr="000A11C0">
        <w:rPr>
          <w:sz w:val="24"/>
          <w:szCs w:val="24"/>
        </w:rPr>
        <w:t>puting</w:t>
      </w:r>
      <w:r w:rsidRPr="000A11C0">
        <w:rPr>
          <w:spacing w:val="-9"/>
          <w:sz w:val="24"/>
          <w:szCs w:val="24"/>
        </w:rPr>
        <w:t xml:space="preserve"> </w:t>
      </w:r>
      <w:r w:rsidRPr="000A11C0">
        <w:rPr>
          <w:sz w:val="24"/>
          <w:szCs w:val="24"/>
        </w:rPr>
        <w:t>beliung</w:t>
      </w:r>
      <w:r w:rsidRPr="000A11C0">
        <w:rPr>
          <w:spacing w:val="-9"/>
          <w:sz w:val="24"/>
          <w:szCs w:val="24"/>
        </w:rPr>
        <w:t xml:space="preserve"> </w:t>
      </w:r>
      <w:r w:rsidRPr="000A11C0">
        <w:rPr>
          <w:sz w:val="24"/>
          <w:szCs w:val="24"/>
        </w:rPr>
        <w:t>atau</w:t>
      </w:r>
      <w:r w:rsidRPr="000A11C0">
        <w:rPr>
          <w:spacing w:val="-9"/>
          <w:sz w:val="24"/>
          <w:szCs w:val="24"/>
        </w:rPr>
        <w:t xml:space="preserve"> </w:t>
      </w:r>
      <w:r w:rsidRPr="000A11C0">
        <w:rPr>
          <w:sz w:val="24"/>
          <w:szCs w:val="24"/>
        </w:rPr>
        <w:t xml:space="preserve">topan </w:t>
      </w:r>
    </w:p>
    <w:p w:rsidR="00373D7F" w:rsidRPr="000A11C0" w:rsidRDefault="00373D7F" w:rsidP="00373D7F">
      <w:pPr>
        <w:pStyle w:val="ListParagraph"/>
        <w:tabs>
          <w:tab w:val="left" w:pos="852"/>
        </w:tabs>
        <w:spacing w:before="0" w:line="360" w:lineRule="auto"/>
        <w:ind w:left="0" w:firstLine="0"/>
        <w:rPr>
          <w:sz w:val="24"/>
          <w:szCs w:val="24"/>
        </w:rPr>
      </w:pPr>
    </w:p>
    <w:p w:rsidR="00373D7F" w:rsidRPr="000A11C0" w:rsidRDefault="00373D7F" w:rsidP="00373D7F">
      <w:pPr>
        <w:pStyle w:val="ListParagraph"/>
        <w:tabs>
          <w:tab w:val="left" w:pos="852"/>
        </w:tabs>
        <w:spacing w:before="0" w:line="360" w:lineRule="auto"/>
        <w:ind w:left="0" w:firstLine="0"/>
        <w:rPr>
          <w:sz w:val="24"/>
          <w:szCs w:val="24"/>
        </w:rPr>
      </w:pPr>
      <w:r w:rsidRPr="000A11C0">
        <w:rPr>
          <w:sz w:val="24"/>
          <w:szCs w:val="24"/>
        </w:rPr>
        <w:t>Ciri-ciri Bencana Alam:</w:t>
      </w:r>
    </w:p>
    <w:p w:rsidR="00373D7F" w:rsidRPr="000A11C0" w:rsidRDefault="00373D7F" w:rsidP="00373D7F">
      <w:pPr>
        <w:pStyle w:val="ListParagraph"/>
        <w:numPr>
          <w:ilvl w:val="1"/>
          <w:numId w:val="19"/>
        </w:numPr>
        <w:spacing w:before="0" w:line="360" w:lineRule="auto"/>
        <w:ind w:left="426" w:hanging="426"/>
        <w:rPr>
          <w:sz w:val="24"/>
          <w:szCs w:val="24"/>
        </w:rPr>
      </w:pPr>
      <w:r w:rsidRPr="000A11C0">
        <w:rPr>
          <w:sz w:val="24"/>
          <w:szCs w:val="24"/>
        </w:rPr>
        <w:t>Terjadi</w:t>
      </w:r>
      <w:r w:rsidRPr="000A11C0">
        <w:rPr>
          <w:spacing w:val="-4"/>
          <w:sz w:val="24"/>
          <w:szCs w:val="24"/>
        </w:rPr>
        <w:t xml:space="preserve"> </w:t>
      </w:r>
      <w:r w:rsidRPr="000A11C0">
        <w:rPr>
          <w:sz w:val="24"/>
          <w:szCs w:val="24"/>
        </w:rPr>
        <w:t>karena</w:t>
      </w:r>
      <w:r w:rsidRPr="000A11C0">
        <w:rPr>
          <w:spacing w:val="-3"/>
          <w:sz w:val="24"/>
          <w:szCs w:val="24"/>
        </w:rPr>
        <w:t xml:space="preserve"> </w:t>
      </w:r>
      <w:r w:rsidRPr="000A11C0">
        <w:rPr>
          <w:sz w:val="24"/>
          <w:szCs w:val="24"/>
        </w:rPr>
        <w:t>faktor</w:t>
      </w:r>
      <w:r w:rsidRPr="000A11C0">
        <w:rPr>
          <w:spacing w:val="-4"/>
          <w:sz w:val="24"/>
          <w:szCs w:val="24"/>
        </w:rPr>
        <w:t xml:space="preserve"> </w:t>
      </w:r>
      <w:r w:rsidRPr="000A11C0">
        <w:rPr>
          <w:sz w:val="24"/>
          <w:szCs w:val="24"/>
        </w:rPr>
        <w:t>alami</w:t>
      </w:r>
      <w:r w:rsidRPr="000A11C0">
        <w:rPr>
          <w:spacing w:val="-3"/>
          <w:sz w:val="24"/>
          <w:szCs w:val="24"/>
        </w:rPr>
        <w:t xml:space="preserve"> </w:t>
      </w:r>
      <w:r w:rsidRPr="000A11C0">
        <w:rPr>
          <w:sz w:val="24"/>
          <w:szCs w:val="24"/>
        </w:rPr>
        <w:t>(bukan</w:t>
      </w:r>
      <w:r w:rsidRPr="000A11C0">
        <w:rPr>
          <w:spacing w:val="-3"/>
          <w:sz w:val="24"/>
          <w:szCs w:val="24"/>
        </w:rPr>
        <w:t xml:space="preserve"> </w:t>
      </w:r>
      <w:r w:rsidRPr="000A11C0">
        <w:rPr>
          <w:sz w:val="24"/>
          <w:szCs w:val="24"/>
        </w:rPr>
        <w:t>akibat</w:t>
      </w:r>
      <w:r w:rsidRPr="000A11C0">
        <w:rPr>
          <w:spacing w:val="-4"/>
          <w:sz w:val="24"/>
          <w:szCs w:val="24"/>
        </w:rPr>
        <w:t xml:space="preserve"> </w:t>
      </w:r>
      <w:r w:rsidRPr="000A11C0">
        <w:rPr>
          <w:sz w:val="24"/>
          <w:szCs w:val="24"/>
        </w:rPr>
        <w:t>aktivitas</w:t>
      </w:r>
      <w:r w:rsidRPr="000A11C0">
        <w:rPr>
          <w:spacing w:val="-3"/>
          <w:sz w:val="24"/>
          <w:szCs w:val="24"/>
        </w:rPr>
        <w:t xml:space="preserve"> </w:t>
      </w:r>
      <w:r w:rsidRPr="000A11C0">
        <w:rPr>
          <w:sz w:val="24"/>
          <w:szCs w:val="24"/>
        </w:rPr>
        <w:t>manusia</w:t>
      </w:r>
      <w:r w:rsidRPr="000A11C0">
        <w:rPr>
          <w:spacing w:val="-3"/>
          <w:sz w:val="24"/>
          <w:szCs w:val="24"/>
        </w:rPr>
        <w:t xml:space="preserve"> </w:t>
      </w:r>
      <w:r w:rsidRPr="000A11C0">
        <w:rPr>
          <w:spacing w:val="-2"/>
          <w:sz w:val="24"/>
          <w:szCs w:val="24"/>
        </w:rPr>
        <w:t>langsung).</w:t>
      </w:r>
    </w:p>
    <w:p w:rsidR="00373D7F" w:rsidRPr="000A11C0" w:rsidRDefault="00373D7F" w:rsidP="00373D7F">
      <w:pPr>
        <w:pStyle w:val="ListParagraph"/>
        <w:numPr>
          <w:ilvl w:val="1"/>
          <w:numId w:val="19"/>
        </w:numPr>
        <w:spacing w:before="0" w:line="360" w:lineRule="auto"/>
        <w:ind w:left="426" w:hanging="426"/>
        <w:rPr>
          <w:sz w:val="24"/>
          <w:szCs w:val="24"/>
        </w:rPr>
      </w:pPr>
      <w:r w:rsidRPr="000A11C0">
        <w:rPr>
          <w:sz w:val="24"/>
          <w:szCs w:val="24"/>
        </w:rPr>
        <w:t>Biasanya</w:t>
      </w:r>
      <w:r w:rsidRPr="000A11C0">
        <w:rPr>
          <w:spacing w:val="-4"/>
          <w:sz w:val="24"/>
          <w:szCs w:val="24"/>
        </w:rPr>
        <w:t xml:space="preserve"> </w:t>
      </w:r>
      <w:r w:rsidRPr="000A11C0">
        <w:rPr>
          <w:sz w:val="24"/>
          <w:szCs w:val="24"/>
        </w:rPr>
        <w:t>sulit</w:t>
      </w:r>
      <w:r w:rsidRPr="000A11C0">
        <w:rPr>
          <w:spacing w:val="-4"/>
          <w:sz w:val="24"/>
          <w:szCs w:val="24"/>
        </w:rPr>
        <w:t xml:space="preserve"> </w:t>
      </w:r>
      <w:r w:rsidRPr="000A11C0">
        <w:rPr>
          <w:sz w:val="24"/>
          <w:szCs w:val="24"/>
        </w:rPr>
        <w:t>diprediksi</w:t>
      </w:r>
      <w:r w:rsidRPr="000A11C0">
        <w:rPr>
          <w:spacing w:val="-4"/>
          <w:sz w:val="24"/>
          <w:szCs w:val="24"/>
        </w:rPr>
        <w:t xml:space="preserve"> </w:t>
      </w:r>
      <w:r w:rsidRPr="000A11C0">
        <w:rPr>
          <w:sz w:val="24"/>
          <w:szCs w:val="24"/>
        </w:rPr>
        <w:t>atau</w:t>
      </w:r>
      <w:r w:rsidRPr="000A11C0">
        <w:rPr>
          <w:spacing w:val="-4"/>
          <w:sz w:val="24"/>
          <w:szCs w:val="24"/>
        </w:rPr>
        <w:t xml:space="preserve"> </w:t>
      </w:r>
      <w:r w:rsidRPr="000A11C0">
        <w:rPr>
          <w:sz w:val="24"/>
          <w:szCs w:val="24"/>
        </w:rPr>
        <w:t>dicegah</w:t>
      </w:r>
      <w:r w:rsidRPr="000A11C0">
        <w:rPr>
          <w:spacing w:val="-4"/>
          <w:sz w:val="24"/>
          <w:szCs w:val="24"/>
        </w:rPr>
        <w:t xml:space="preserve"> </w:t>
      </w:r>
      <w:r w:rsidRPr="000A11C0">
        <w:rPr>
          <w:spacing w:val="-2"/>
          <w:sz w:val="24"/>
          <w:szCs w:val="24"/>
        </w:rPr>
        <w:t>sepenuhnya.</w:t>
      </w:r>
    </w:p>
    <w:p w:rsidR="00373D7F" w:rsidRPr="000A11C0" w:rsidRDefault="00373D7F" w:rsidP="00373D7F">
      <w:pPr>
        <w:pStyle w:val="ListParagraph"/>
        <w:numPr>
          <w:ilvl w:val="1"/>
          <w:numId w:val="19"/>
        </w:numPr>
        <w:spacing w:before="0" w:line="360" w:lineRule="auto"/>
        <w:ind w:left="426" w:hanging="426"/>
        <w:rPr>
          <w:sz w:val="24"/>
          <w:szCs w:val="24"/>
        </w:rPr>
      </w:pPr>
      <w:r w:rsidRPr="000A11C0">
        <w:rPr>
          <w:sz w:val="24"/>
          <w:szCs w:val="24"/>
        </w:rPr>
        <w:t>Dampaknya</w:t>
      </w:r>
      <w:r w:rsidRPr="000A11C0">
        <w:rPr>
          <w:spacing w:val="-5"/>
          <w:sz w:val="24"/>
          <w:szCs w:val="24"/>
        </w:rPr>
        <w:t xml:space="preserve"> </w:t>
      </w:r>
      <w:r w:rsidRPr="000A11C0">
        <w:rPr>
          <w:sz w:val="24"/>
          <w:szCs w:val="24"/>
        </w:rPr>
        <w:t>bisa</w:t>
      </w:r>
      <w:r w:rsidRPr="000A11C0">
        <w:rPr>
          <w:spacing w:val="-2"/>
          <w:sz w:val="24"/>
          <w:szCs w:val="24"/>
        </w:rPr>
        <w:t xml:space="preserve"> </w:t>
      </w:r>
      <w:r w:rsidRPr="000A11C0">
        <w:rPr>
          <w:sz w:val="24"/>
          <w:szCs w:val="24"/>
        </w:rPr>
        <w:t>luas:</w:t>
      </w:r>
      <w:r w:rsidRPr="000A11C0">
        <w:rPr>
          <w:spacing w:val="-3"/>
          <w:sz w:val="24"/>
          <w:szCs w:val="24"/>
        </w:rPr>
        <w:t xml:space="preserve"> </w:t>
      </w:r>
      <w:r w:rsidRPr="000A11C0">
        <w:rPr>
          <w:sz w:val="24"/>
          <w:szCs w:val="24"/>
        </w:rPr>
        <w:t>fisik,</w:t>
      </w:r>
      <w:r w:rsidRPr="000A11C0">
        <w:rPr>
          <w:spacing w:val="-2"/>
          <w:sz w:val="24"/>
          <w:szCs w:val="24"/>
        </w:rPr>
        <w:t xml:space="preserve"> </w:t>
      </w:r>
      <w:r w:rsidRPr="000A11C0">
        <w:rPr>
          <w:sz w:val="24"/>
          <w:szCs w:val="24"/>
        </w:rPr>
        <w:t>sosial,</w:t>
      </w:r>
      <w:r w:rsidRPr="000A11C0">
        <w:rPr>
          <w:spacing w:val="-3"/>
          <w:sz w:val="24"/>
          <w:szCs w:val="24"/>
        </w:rPr>
        <w:t xml:space="preserve"> </w:t>
      </w:r>
      <w:r w:rsidRPr="000A11C0">
        <w:rPr>
          <w:sz w:val="24"/>
          <w:szCs w:val="24"/>
        </w:rPr>
        <w:t>ekonomi,</w:t>
      </w:r>
      <w:r w:rsidRPr="000A11C0">
        <w:rPr>
          <w:spacing w:val="-2"/>
          <w:sz w:val="24"/>
          <w:szCs w:val="24"/>
        </w:rPr>
        <w:t xml:space="preserve"> </w:t>
      </w:r>
      <w:r w:rsidRPr="000A11C0">
        <w:rPr>
          <w:sz w:val="24"/>
          <w:szCs w:val="24"/>
        </w:rPr>
        <w:t>dan</w:t>
      </w:r>
      <w:r w:rsidRPr="000A11C0">
        <w:rPr>
          <w:spacing w:val="-2"/>
          <w:sz w:val="24"/>
          <w:szCs w:val="24"/>
        </w:rPr>
        <w:t xml:space="preserve"> psikologis.</w:t>
      </w:r>
    </w:p>
    <w:p w:rsidR="00373D7F" w:rsidRPr="000A11C0" w:rsidRDefault="00373D7F" w:rsidP="00373D7F">
      <w:pPr>
        <w:pStyle w:val="ListParagraph"/>
        <w:numPr>
          <w:ilvl w:val="1"/>
          <w:numId w:val="19"/>
        </w:numPr>
        <w:spacing w:before="0" w:line="360" w:lineRule="auto"/>
        <w:ind w:left="426" w:hanging="426"/>
        <w:jc w:val="both"/>
        <w:rPr>
          <w:sz w:val="24"/>
          <w:szCs w:val="24"/>
        </w:rPr>
      </w:pPr>
      <w:r w:rsidRPr="000A11C0">
        <w:rPr>
          <w:sz w:val="24"/>
          <w:szCs w:val="24"/>
        </w:rPr>
        <w:t>Menyebabkan</w:t>
      </w:r>
      <w:r w:rsidRPr="000A11C0">
        <w:rPr>
          <w:spacing w:val="-6"/>
          <w:sz w:val="24"/>
          <w:szCs w:val="24"/>
        </w:rPr>
        <w:t xml:space="preserve"> </w:t>
      </w:r>
      <w:r w:rsidRPr="000A11C0">
        <w:rPr>
          <w:sz w:val="24"/>
          <w:szCs w:val="24"/>
        </w:rPr>
        <w:t>kerugian</w:t>
      </w:r>
      <w:r w:rsidRPr="000A11C0">
        <w:rPr>
          <w:spacing w:val="-3"/>
          <w:sz w:val="24"/>
          <w:szCs w:val="24"/>
        </w:rPr>
        <w:t xml:space="preserve"> </w:t>
      </w:r>
      <w:r w:rsidRPr="000A11C0">
        <w:rPr>
          <w:sz w:val="24"/>
          <w:szCs w:val="24"/>
        </w:rPr>
        <w:t>besar</w:t>
      </w:r>
      <w:r w:rsidRPr="000A11C0">
        <w:rPr>
          <w:spacing w:val="-3"/>
          <w:sz w:val="24"/>
          <w:szCs w:val="24"/>
        </w:rPr>
        <w:t xml:space="preserve"> </w:t>
      </w:r>
      <w:r w:rsidRPr="000A11C0">
        <w:rPr>
          <w:sz w:val="24"/>
          <w:szCs w:val="24"/>
        </w:rPr>
        <w:t>baik</w:t>
      </w:r>
      <w:r w:rsidRPr="000A11C0">
        <w:rPr>
          <w:spacing w:val="-4"/>
          <w:sz w:val="24"/>
          <w:szCs w:val="24"/>
        </w:rPr>
        <w:t xml:space="preserve"> </w:t>
      </w:r>
      <w:r w:rsidRPr="000A11C0">
        <w:rPr>
          <w:sz w:val="24"/>
          <w:szCs w:val="24"/>
        </w:rPr>
        <w:t>material</w:t>
      </w:r>
      <w:r w:rsidRPr="000A11C0">
        <w:rPr>
          <w:spacing w:val="-3"/>
          <w:sz w:val="24"/>
          <w:szCs w:val="24"/>
        </w:rPr>
        <w:t xml:space="preserve"> </w:t>
      </w:r>
      <w:r w:rsidRPr="000A11C0">
        <w:rPr>
          <w:sz w:val="24"/>
          <w:szCs w:val="24"/>
        </w:rPr>
        <w:t>maupun</w:t>
      </w:r>
      <w:r w:rsidRPr="000A11C0">
        <w:rPr>
          <w:spacing w:val="-3"/>
          <w:sz w:val="24"/>
          <w:szCs w:val="24"/>
        </w:rPr>
        <w:t xml:space="preserve"> </w:t>
      </w:r>
      <w:r w:rsidRPr="000A11C0">
        <w:rPr>
          <w:sz w:val="24"/>
          <w:szCs w:val="24"/>
        </w:rPr>
        <w:t>korban</w:t>
      </w:r>
      <w:r w:rsidRPr="000A11C0">
        <w:rPr>
          <w:spacing w:val="-3"/>
          <w:sz w:val="24"/>
          <w:szCs w:val="24"/>
        </w:rPr>
        <w:t xml:space="preserve"> </w:t>
      </w:r>
      <w:r w:rsidRPr="000A11C0">
        <w:rPr>
          <w:spacing w:val="-2"/>
          <w:sz w:val="24"/>
          <w:szCs w:val="24"/>
        </w:rPr>
        <w:t>jiwa.</w:t>
      </w:r>
    </w:p>
    <w:p w:rsidR="00373D7F" w:rsidRPr="000A11C0" w:rsidRDefault="00373D7F" w:rsidP="00373D7F">
      <w:pPr>
        <w:pStyle w:val="ListParagraph"/>
        <w:spacing w:before="0" w:line="360" w:lineRule="auto"/>
        <w:ind w:left="0" w:firstLine="709"/>
        <w:jc w:val="both"/>
        <w:rPr>
          <w:sz w:val="24"/>
          <w:szCs w:val="24"/>
        </w:rPr>
      </w:pPr>
      <w:r w:rsidRPr="000A11C0">
        <w:rPr>
          <w:sz w:val="24"/>
          <w:szCs w:val="24"/>
        </w:rPr>
        <w:t>Definisi bencana alam menurut Peraturan Daerah (Perda) Kota Medan Nomor 2 Tahun 2018 tentang Penanggulangan Bencana, yang mengacu pada Pasal tentang ketentuan umum: Bencana Alam adalah bencana yang diakibatkan oleh peristiwa atau serangkaian peristiwa yang disebabkan oleh alam antara lain berupa gempa bumi, tsunami, gunung meletus, banjir, kekeringan, angin topan, tanah longsor, kebakaran umum dan abrasi.</w:t>
      </w:r>
    </w:p>
    <w:p w:rsidR="00373D7F" w:rsidRPr="000A11C0" w:rsidRDefault="00373D7F" w:rsidP="00373D7F">
      <w:pPr>
        <w:pStyle w:val="ListParagraph"/>
        <w:spacing w:before="0" w:line="360" w:lineRule="auto"/>
        <w:ind w:left="0" w:firstLine="709"/>
        <w:jc w:val="both"/>
        <w:rPr>
          <w:sz w:val="24"/>
          <w:szCs w:val="24"/>
        </w:rPr>
      </w:pPr>
      <w:r w:rsidRPr="000A11C0">
        <w:rPr>
          <w:sz w:val="24"/>
          <w:szCs w:val="24"/>
        </w:rPr>
        <w:t>Penjelasan</w:t>
      </w:r>
      <w:r w:rsidRPr="000A11C0">
        <w:rPr>
          <w:spacing w:val="-4"/>
          <w:sz w:val="24"/>
          <w:szCs w:val="24"/>
        </w:rPr>
        <w:t xml:space="preserve"> </w:t>
      </w:r>
      <w:r w:rsidRPr="000A11C0">
        <w:rPr>
          <w:sz w:val="24"/>
          <w:szCs w:val="24"/>
        </w:rPr>
        <w:t>Elemen</w:t>
      </w:r>
      <w:r w:rsidRPr="000A11C0">
        <w:rPr>
          <w:spacing w:val="-3"/>
          <w:sz w:val="24"/>
          <w:szCs w:val="24"/>
        </w:rPr>
        <w:t xml:space="preserve"> </w:t>
      </w:r>
      <w:r w:rsidRPr="000A11C0">
        <w:rPr>
          <w:spacing w:val="-2"/>
          <w:sz w:val="24"/>
          <w:szCs w:val="24"/>
        </w:rPr>
        <w:t>Definisi</w:t>
      </w:r>
    </w:p>
    <w:p w:rsidR="00373D7F" w:rsidRPr="000A11C0" w:rsidRDefault="00373D7F" w:rsidP="00373D7F">
      <w:pPr>
        <w:pStyle w:val="ListParagraph"/>
        <w:numPr>
          <w:ilvl w:val="2"/>
          <w:numId w:val="19"/>
        </w:numPr>
        <w:spacing w:before="0" w:line="360" w:lineRule="auto"/>
        <w:ind w:left="426" w:right="144" w:hanging="426"/>
        <w:jc w:val="both"/>
        <w:rPr>
          <w:sz w:val="24"/>
          <w:szCs w:val="24"/>
        </w:rPr>
      </w:pPr>
      <w:r w:rsidRPr="000A11C0">
        <w:rPr>
          <w:sz w:val="24"/>
          <w:szCs w:val="24"/>
        </w:rPr>
        <w:t>Akibat</w:t>
      </w:r>
      <w:r w:rsidRPr="000A11C0">
        <w:rPr>
          <w:spacing w:val="-5"/>
          <w:sz w:val="24"/>
          <w:szCs w:val="24"/>
        </w:rPr>
        <w:t xml:space="preserve"> </w:t>
      </w:r>
      <w:r w:rsidRPr="000A11C0">
        <w:rPr>
          <w:sz w:val="24"/>
          <w:szCs w:val="24"/>
        </w:rPr>
        <w:t>peristiwa</w:t>
      </w:r>
      <w:r w:rsidRPr="000A11C0">
        <w:rPr>
          <w:spacing w:val="-5"/>
          <w:sz w:val="24"/>
          <w:szCs w:val="24"/>
        </w:rPr>
        <w:t xml:space="preserve"> </w:t>
      </w:r>
      <w:r w:rsidRPr="000A11C0">
        <w:rPr>
          <w:sz w:val="24"/>
          <w:szCs w:val="24"/>
        </w:rPr>
        <w:t>alam</w:t>
      </w:r>
      <w:r w:rsidRPr="000A11C0">
        <w:rPr>
          <w:spacing w:val="-5"/>
          <w:sz w:val="24"/>
          <w:szCs w:val="24"/>
        </w:rPr>
        <w:t xml:space="preserve"> </w:t>
      </w:r>
      <w:r w:rsidRPr="000A11C0">
        <w:rPr>
          <w:sz w:val="24"/>
          <w:szCs w:val="24"/>
        </w:rPr>
        <w:t>Bencana</w:t>
      </w:r>
      <w:r w:rsidRPr="000A11C0">
        <w:rPr>
          <w:spacing w:val="-5"/>
          <w:sz w:val="24"/>
          <w:szCs w:val="24"/>
        </w:rPr>
        <w:t xml:space="preserve"> </w:t>
      </w:r>
      <w:r w:rsidRPr="000A11C0">
        <w:rPr>
          <w:sz w:val="24"/>
          <w:szCs w:val="24"/>
        </w:rPr>
        <w:t>tersebut</w:t>
      </w:r>
      <w:r w:rsidRPr="000A11C0">
        <w:rPr>
          <w:spacing w:val="-5"/>
          <w:sz w:val="24"/>
          <w:szCs w:val="24"/>
        </w:rPr>
        <w:t xml:space="preserve"> </w:t>
      </w:r>
      <w:r w:rsidRPr="000A11C0">
        <w:rPr>
          <w:sz w:val="24"/>
          <w:szCs w:val="24"/>
        </w:rPr>
        <w:t>murni</w:t>
      </w:r>
      <w:r w:rsidRPr="000A11C0">
        <w:rPr>
          <w:spacing w:val="-5"/>
          <w:sz w:val="24"/>
          <w:szCs w:val="24"/>
        </w:rPr>
        <w:t xml:space="preserve"> </w:t>
      </w:r>
      <w:r w:rsidRPr="000A11C0">
        <w:rPr>
          <w:sz w:val="24"/>
          <w:szCs w:val="24"/>
        </w:rPr>
        <w:t>disebabkan</w:t>
      </w:r>
      <w:r w:rsidRPr="000A11C0">
        <w:rPr>
          <w:spacing w:val="-5"/>
          <w:sz w:val="24"/>
          <w:szCs w:val="24"/>
        </w:rPr>
        <w:t xml:space="preserve"> </w:t>
      </w:r>
      <w:r w:rsidRPr="000A11C0">
        <w:rPr>
          <w:sz w:val="24"/>
          <w:szCs w:val="24"/>
        </w:rPr>
        <w:t>oleh</w:t>
      </w:r>
      <w:r w:rsidRPr="000A11C0">
        <w:rPr>
          <w:spacing w:val="-5"/>
          <w:sz w:val="24"/>
          <w:szCs w:val="24"/>
        </w:rPr>
        <w:t xml:space="preserve"> </w:t>
      </w:r>
      <w:r w:rsidRPr="000A11C0">
        <w:rPr>
          <w:sz w:val="24"/>
          <w:szCs w:val="24"/>
        </w:rPr>
        <w:t xml:space="preserve">fenomena </w:t>
      </w:r>
      <w:r w:rsidRPr="000A11C0">
        <w:rPr>
          <w:spacing w:val="-2"/>
          <w:sz w:val="24"/>
          <w:szCs w:val="24"/>
        </w:rPr>
        <w:t>alam.</w:t>
      </w:r>
    </w:p>
    <w:p w:rsidR="00373D7F" w:rsidRPr="000A11C0" w:rsidRDefault="00373D7F" w:rsidP="00373D7F">
      <w:pPr>
        <w:pStyle w:val="ListParagraph"/>
        <w:numPr>
          <w:ilvl w:val="2"/>
          <w:numId w:val="19"/>
        </w:numPr>
        <w:spacing w:before="0" w:line="360" w:lineRule="auto"/>
        <w:ind w:left="426" w:right="140" w:hanging="426"/>
        <w:jc w:val="both"/>
        <w:rPr>
          <w:sz w:val="24"/>
          <w:szCs w:val="24"/>
        </w:rPr>
      </w:pPr>
      <w:r w:rsidRPr="000A11C0">
        <w:rPr>
          <w:sz w:val="24"/>
          <w:szCs w:val="24"/>
        </w:rPr>
        <w:t>Contoh jenis bencana yang dimasukkan,Gempa bumi, tsunami, letusan gunung</w:t>
      </w:r>
      <w:r w:rsidRPr="000A11C0">
        <w:rPr>
          <w:spacing w:val="-12"/>
          <w:sz w:val="24"/>
          <w:szCs w:val="24"/>
        </w:rPr>
        <w:t xml:space="preserve"> </w:t>
      </w:r>
      <w:r w:rsidRPr="000A11C0">
        <w:rPr>
          <w:sz w:val="24"/>
          <w:szCs w:val="24"/>
        </w:rPr>
        <w:t>berapi,</w:t>
      </w:r>
      <w:r w:rsidRPr="000A11C0">
        <w:rPr>
          <w:spacing w:val="-12"/>
          <w:sz w:val="24"/>
          <w:szCs w:val="24"/>
        </w:rPr>
        <w:t xml:space="preserve"> </w:t>
      </w:r>
      <w:r w:rsidRPr="000A11C0">
        <w:rPr>
          <w:sz w:val="24"/>
          <w:szCs w:val="24"/>
        </w:rPr>
        <w:t>Banjir,</w:t>
      </w:r>
      <w:r w:rsidRPr="000A11C0">
        <w:rPr>
          <w:spacing w:val="-12"/>
          <w:sz w:val="24"/>
          <w:szCs w:val="24"/>
        </w:rPr>
        <w:t xml:space="preserve"> </w:t>
      </w:r>
      <w:r w:rsidRPr="000A11C0">
        <w:rPr>
          <w:sz w:val="24"/>
          <w:szCs w:val="24"/>
        </w:rPr>
        <w:t>kekeringan,</w:t>
      </w:r>
      <w:r w:rsidRPr="000A11C0">
        <w:rPr>
          <w:spacing w:val="-12"/>
          <w:sz w:val="24"/>
          <w:szCs w:val="24"/>
        </w:rPr>
        <w:t xml:space="preserve"> </w:t>
      </w:r>
      <w:r w:rsidRPr="000A11C0">
        <w:rPr>
          <w:sz w:val="24"/>
          <w:szCs w:val="24"/>
        </w:rPr>
        <w:t>angin</w:t>
      </w:r>
      <w:r w:rsidRPr="000A11C0">
        <w:rPr>
          <w:spacing w:val="-12"/>
          <w:sz w:val="24"/>
          <w:szCs w:val="24"/>
        </w:rPr>
        <w:t xml:space="preserve"> </w:t>
      </w:r>
      <w:r w:rsidRPr="000A11C0">
        <w:rPr>
          <w:sz w:val="24"/>
          <w:szCs w:val="24"/>
        </w:rPr>
        <w:t>topan,</w:t>
      </w:r>
      <w:r w:rsidRPr="000A11C0">
        <w:rPr>
          <w:spacing w:val="-12"/>
          <w:sz w:val="24"/>
          <w:szCs w:val="24"/>
        </w:rPr>
        <w:t xml:space="preserve"> </w:t>
      </w:r>
      <w:r w:rsidRPr="000A11C0">
        <w:rPr>
          <w:sz w:val="24"/>
          <w:szCs w:val="24"/>
        </w:rPr>
        <w:t>Tanah</w:t>
      </w:r>
      <w:r w:rsidRPr="000A11C0">
        <w:rPr>
          <w:spacing w:val="-12"/>
          <w:sz w:val="24"/>
          <w:szCs w:val="24"/>
        </w:rPr>
        <w:t xml:space="preserve"> </w:t>
      </w:r>
      <w:r w:rsidRPr="000A11C0">
        <w:rPr>
          <w:sz w:val="24"/>
          <w:szCs w:val="24"/>
        </w:rPr>
        <w:t>longsor,</w:t>
      </w:r>
      <w:r w:rsidRPr="000A11C0">
        <w:rPr>
          <w:spacing w:val="-12"/>
          <w:sz w:val="24"/>
          <w:szCs w:val="24"/>
        </w:rPr>
        <w:t xml:space="preserve"> </w:t>
      </w:r>
      <w:r w:rsidRPr="000A11C0">
        <w:rPr>
          <w:sz w:val="24"/>
          <w:szCs w:val="24"/>
        </w:rPr>
        <w:t>kebakaran umum, abrasi</w:t>
      </w:r>
    </w:p>
    <w:p w:rsidR="00373D7F" w:rsidRPr="000A11C0" w:rsidRDefault="00373D7F" w:rsidP="00373D7F">
      <w:pPr>
        <w:pStyle w:val="ListParagraph"/>
        <w:numPr>
          <w:ilvl w:val="2"/>
          <w:numId w:val="19"/>
        </w:numPr>
        <w:spacing w:before="0" w:line="360" w:lineRule="auto"/>
        <w:ind w:left="426" w:right="142" w:hanging="426"/>
        <w:jc w:val="both"/>
        <w:rPr>
          <w:sz w:val="24"/>
          <w:szCs w:val="24"/>
        </w:rPr>
      </w:pPr>
      <w:r w:rsidRPr="000A11C0">
        <w:rPr>
          <w:sz w:val="24"/>
          <w:szCs w:val="24"/>
        </w:rPr>
        <w:t>Termasuk</w:t>
      </w:r>
      <w:r w:rsidRPr="000A11C0">
        <w:rPr>
          <w:spacing w:val="-13"/>
          <w:sz w:val="24"/>
          <w:szCs w:val="24"/>
        </w:rPr>
        <w:t xml:space="preserve"> </w:t>
      </w:r>
      <w:r w:rsidRPr="000A11C0">
        <w:rPr>
          <w:sz w:val="24"/>
          <w:szCs w:val="24"/>
        </w:rPr>
        <w:t>rangkaian</w:t>
      </w:r>
      <w:r w:rsidRPr="000A11C0">
        <w:rPr>
          <w:spacing w:val="-14"/>
          <w:sz w:val="24"/>
          <w:szCs w:val="24"/>
        </w:rPr>
        <w:t xml:space="preserve"> </w:t>
      </w:r>
      <w:r w:rsidRPr="000A11C0">
        <w:rPr>
          <w:sz w:val="24"/>
          <w:szCs w:val="24"/>
        </w:rPr>
        <w:t>peristiwa,</w:t>
      </w:r>
      <w:r w:rsidRPr="000A11C0">
        <w:rPr>
          <w:spacing w:val="-13"/>
          <w:sz w:val="24"/>
          <w:szCs w:val="24"/>
        </w:rPr>
        <w:t xml:space="preserve"> </w:t>
      </w:r>
      <w:r w:rsidRPr="000A11C0">
        <w:rPr>
          <w:sz w:val="24"/>
          <w:szCs w:val="24"/>
        </w:rPr>
        <w:t>Dapat</w:t>
      </w:r>
      <w:r w:rsidRPr="000A11C0">
        <w:rPr>
          <w:spacing w:val="-14"/>
          <w:sz w:val="24"/>
          <w:szCs w:val="24"/>
        </w:rPr>
        <w:t xml:space="preserve"> </w:t>
      </w:r>
      <w:r w:rsidRPr="000A11C0">
        <w:rPr>
          <w:sz w:val="24"/>
          <w:szCs w:val="24"/>
        </w:rPr>
        <w:t>mencakup</w:t>
      </w:r>
      <w:r w:rsidRPr="000A11C0">
        <w:rPr>
          <w:spacing w:val="-13"/>
          <w:sz w:val="24"/>
          <w:szCs w:val="24"/>
        </w:rPr>
        <w:t xml:space="preserve"> </w:t>
      </w:r>
      <w:r w:rsidRPr="000A11C0">
        <w:rPr>
          <w:sz w:val="24"/>
          <w:szCs w:val="24"/>
        </w:rPr>
        <w:t>kejadian</w:t>
      </w:r>
      <w:r w:rsidRPr="000A11C0">
        <w:rPr>
          <w:spacing w:val="-14"/>
          <w:sz w:val="24"/>
          <w:szCs w:val="24"/>
        </w:rPr>
        <w:t xml:space="preserve"> </w:t>
      </w:r>
      <w:r w:rsidRPr="000A11C0">
        <w:rPr>
          <w:sz w:val="24"/>
          <w:szCs w:val="24"/>
        </w:rPr>
        <w:t>tunggal</w:t>
      </w:r>
      <w:r w:rsidRPr="000A11C0">
        <w:rPr>
          <w:spacing w:val="-13"/>
          <w:sz w:val="24"/>
          <w:szCs w:val="24"/>
        </w:rPr>
        <w:t xml:space="preserve"> </w:t>
      </w:r>
      <w:r w:rsidRPr="000A11C0">
        <w:rPr>
          <w:sz w:val="24"/>
          <w:szCs w:val="24"/>
        </w:rPr>
        <w:t xml:space="preserve">maupun </w:t>
      </w:r>
      <w:r w:rsidRPr="000A11C0">
        <w:rPr>
          <w:spacing w:val="-2"/>
          <w:sz w:val="24"/>
          <w:szCs w:val="24"/>
        </w:rPr>
        <w:t>berurutan.</w:t>
      </w:r>
    </w:p>
    <w:p w:rsidR="00373D7F" w:rsidRPr="000A11C0" w:rsidRDefault="00373D7F" w:rsidP="00373D7F">
      <w:pPr>
        <w:pStyle w:val="Heading2"/>
        <w:spacing w:line="360" w:lineRule="auto"/>
        <w:ind w:left="627" w:firstLine="0"/>
        <w:jc w:val="both"/>
      </w:pPr>
    </w:p>
    <w:p w:rsidR="00373D7F" w:rsidRPr="000A11C0" w:rsidRDefault="00373D7F" w:rsidP="00373D7F">
      <w:pPr>
        <w:pStyle w:val="Heading2"/>
        <w:spacing w:line="360" w:lineRule="auto"/>
        <w:ind w:left="627" w:firstLine="0"/>
        <w:jc w:val="both"/>
        <w:rPr>
          <w:spacing w:val="-2"/>
        </w:rPr>
      </w:pPr>
      <w:r w:rsidRPr="000A11C0">
        <w:t>Konteks</w:t>
      </w:r>
      <w:r w:rsidRPr="000A11C0">
        <w:rPr>
          <w:spacing w:val="-3"/>
        </w:rPr>
        <w:t xml:space="preserve"> </w:t>
      </w:r>
      <w:r w:rsidRPr="000A11C0">
        <w:t>dalam</w:t>
      </w:r>
      <w:r w:rsidRPr="000A11C0">
        <w:rPr>
          <w:spacing w:val="-2"/>
        </w:rPr>
        <w:t xml:space="preserve"> Perda</w:t>
      </w:r>
    </w:p>
    <w:p w:rsidR="00373D7F" w:rsidRPr="000A11C0" w:rsidRDefault="00373D7F" w:rsidP="00373D7F">
      <w:pPr>
        <w:pStyle w:val="Heading2"/>
        <w:spacing w:line="360" w:lineRule="auto"/>
        <w:ind w:left="0" w:firstLine="0"/>
        <w:jc w:val="both"/>
        <w:rPr>
          <w:b w:val="0"/>
          <w:bCs w:val="0"/>
        </w:rPr>
      </w:pPr>
      <w:r w:rsidRPr="000A11C0">
        <w:rPr>
          <w:b w:val="0"/>
          <w:bCs w:val="0"/>
        </w:rPr>
        <w:t>Perda</w:t>
      </w:r>
      <w:r w:rsidRPr="000A11C0">
        <w:rPr>
          <w:b w:val="0"/>
          <w:bCs w:val="0"/>
          <w:spacing w:val="-6"/>
        </w:rPr>
        <w:t xml:space="preserve"> </w:t>
      </w:r>
      <w:r w:rsidRPr="000A11C0">
        <w:rPr>
          <w:b w:val="0"/>
          <w:bCs w:val="0"/>
        </w:rPr>
        <w:t>Medan</w:t>
      </w:r>
      <w:r w:rsidRPr="000A11C0">
        <w:rPr>
          <w:b w:val="0"/>
          <w:bCs w:val="0"/>
          <w:spacing w:val="-4"/>
        </w:rPr>
        <w:t xml:space="preserve"> </w:t>
      </w:r>
      <w:r w:rsidRPr="000A11C0">
        <w:rPr>
          <w:b w:val="0"/>
          <w:bCs w:val="0"/>
        </w:rPr>
        <w:t>ini</w:t>
      </w:r>
      <w:r w:rsidRPr="000A11C0">
        <w:rPr>
          <w:b w:val="0"/>
          <w:bCs w:val="0"/>
          <w:spacing w:val="-4"/>
        </w:rPr>
        <w:t xml:space="preserve"> </w:t>
      </w:r>
      <w:r w:rsidRPr="000A11C0">
        <w:rPr>
          <w:b w:val="0"/>
          <w:bCs w:val="0"/>
        </w:rPr>
        <w:t>mengkategorikan</w:t>
      </w:r>
      <w:r w:rsidRPr="000A11C0">
        <w:rPr>
          <w:b w:val="0"/>
          <w:bCs w:val="0"/>
          <w:spacing w:val="-4"/>
        </w:rPr>
        <w:t xml:space="preserve"> </w:t>
      </w:r>
      <w:r w:rsidRPr="000A11C0">
        <w:rPr>
          <w:b w:val="0"/>
          <w:bCs w:val="0"/>
        </w:rPr>
        <w:t>bencana</w:t>
      </w:r>
      <w:r w:rsidRPr="000A11C0">
        <w:rPr>
          <w:b w:val="0"/>
          <w:bCs w:val="0"/>
          <w:spacing w:val="-4"/>
        </w:rPr>
        <w:t xml:space="preserve"> </w:t>
      </w:r>
      <w:r w:rsidRPr="000A11C0">
        <w:rPr>
          <w:b w:val="0"/>
          <w:bCs w:val="0"/>
        </w:rPr>
        <w:t>menjadi</w:t>
      </w:r>
      <w:r w:rsidRPr="000A11C0">
        <w:rPr>
          <w:b w:val="0"/>
          <w:bCs w:val="0"/>
          <w:spacing w:val="-4"/>
        </w:rPr>
        <w:t xml:space="preserve"> </w:t>
      </w:r>
      <w:r w:rsidRPr="000A11C0">
        <w:rPr>
          <w:b w:val="0"/>
          <w:bCs w:val="0"/>
          <w:spacing w:val="-2"/>
        </w:rPr>
        <w:t>tiga:</w:t>
      </w:r>
    </w:p>
    <w:p w:rsidR="00373D7F" w:rsidRPr="000A11C0" w:rsidRDefault="00373D7F" w:rsidP="00373D7F">
      <w:pPr>
        <w:tabs>
          <w:tab w:val="left" w:pos="939"/>
        </w:tabs>
        <w:rPr>
          <w:sz w:val="24"/>
          <w:szCs w:val="24"/>
        </w:rPr>
      </w:pPr>
      <w:r w:rsidRPr="000A11C0">
        <w:rPr>
          <w:sz w:val="24"/>
          <w:szCs w:val="24"/>
        </w:rPr>
        <w:t>Bencana</w:t>
      </w:r>
      <w:r w:rsidRPr="000A11C0">
        <w:rPr>
          <w:spacing w:val="-2"/>
          <w:sz w:val="24"/>
          <w:szCs w:val="24"/>
        </w:rPr>
        <w:t xml:space="preserve"> </w:t>
      </w:r>
      <w:r w:rsidRPr="000A11C0">
        <w:rPr>
          <w:spacing w:val="-4"/>
          <w:sz w:val="24"/>
          <w:szCs w:val="24"/>
        </w:rPr>
        <w:t>Alam</w:t>
      </w:r>
    </w:p>
    <w:p w:rsidR="00373D7F" w:rsidRPr="000A11C0" w:rsidRDefault="00373D7F" w:rsidP="00373D7F">
      <w:pPr>
        <w:pStyle w:val="ListParagraph"/>
        <w:numPr>
          <w:ilvl w:val="3"/>
          <w:numId w:val="19"/>
        </w:numPr>
        <w:spacing w:before="0" w:line="360" w:lineRule="auto"/>
        <w:ind w:left="426" w:hanging="426"/>
        <w:jc w:val="both"/>
        <w:rPr>
          <w:sz w:val="24"/>
          <w:szCs w:val="24"/>
        </w:rPr>
      </w:pPr>
      <w:r w:rsidRPr="000A11C0">
        <w:rPr>
          <w:sz w:val="24"/>
          <w:szCs w:val="24"/>
        </w:rPr>
        <w:t>Bencana</w:t>
      </w:r>
      <w:r w:rsidRPr="000A11C0">
        <w:rPr>
          <w:spacing w:val="-3"/>
          <w:sz w:val="24"/>
          <w:szCs w:val="24"/>
        </w:rPr>
        <w:t xml:space="preserve"> </w:t>
      </w:r>
      <w:r w:rsidRPr="000A11C0">
        <w:rPr>
          <w:sz w:val="24"/>
          <w:szCs w:val="24"/>
        </w:rPr>
        <w:t>Non-Alam</w:t>
      </w:r>
      <w:r w:rsidRPr="000A11C0">
        <w:rPr>
          <w:spacing w:val="-3"/>
          <w:sz w:val="24"/>
          <w:szCs w:val="24"/>
        </w:rPr>
        <w:t xml:space="preserve"> </w:t>
      </w:r>
      <w:r w:rsidRPr="000A11C0">
        <w:rPr>
          <w:sz w:val="24"/>
          <w:szCs w:val="24"/>
        </w:rPr>
        <w:t>(teknologi,</w:t>
      </w:r>
      <w:r w:rsidRPr="000A11C0">
        <w:rPr>
          <w:spacing w:val="-3"/>
          <w:sz w:val="24"/>
          <w:szCs w:val="24"/>
        </w:rPr>
        <w:t xml:space="preserve"> </w:t>
      </w:r>
      <w:r w:rsidRPr="000A11C0">
        <w:rPr>
          <w:sz w:val="24"/>
          <w:szCs w:val="24"/>
        </w:rPr>
        <w:t>wabah,</w:t>
      </w:r>
      <w:r w:rsidRPr="000A11C0">
        <w:rPr>
          <w:spacing w:val="-3"/>
          <w:sz w:val="24"/>
          <w:szCs w:val="24"/>
        </w:rPr>
        <w:t xml:space="preserve"> </w:t>
      </w:r>
      <w:r w:rsidRPr="000A11C0">
        <w:rPr>
          <w:spacing w:val="-2"/>
          <w:sz w:val="24"/>
          <w:szCs w:val="24"/>
        </w:rPr>
        <w:t>dll.)</w:t>
      </w:r>
    </w:p>
    <w:p w:rsidR="00373D7F" w:rsidRPr="000A11C0" w:rsidRDefault="00373D7F" w:rsidP="00373D7F">
      <w:pPr>
        <w:pStyle w:val="ListParagraph"/>
        <w:numPr>
          <w:ilvl w:val="3"/>
          <w:numId w:val="19"/>
        </w:numPr>
        <w:spacing w:before="0" w:line="360" w:lineRule="auto"/>
        <w:ind w:left="426" w:hanging="426"/>
        <w:jc w:val="both"/>
        <w:rPr>
          <w:sz w:val="24"/>
          <w:szCs w:val="24"/>
        </w:rPr>
      </w:pPr>
      <w:r w:rsidRPr="000A11C0">
        <w:rPr>
          <w:sz w:val="24"/>
          <w:szCs w:val="24"/>
        </w:rPr>
        <w:t>Bencana</w:t>
      </w:r>
      <w:r w:rsidRPr="000A11C0">
        <w:rPr>
          <w:spacing w:val="-2"/>
          <w:sz w:val="24"/>
          <w:szCs w:val="24"/>
        </w:rPr>
        <w:t xml:space="preserve"> </w:t>
      </w:r>
      <w:r w:rsidRPr="000A11C0">
        <w:rPr>
          <w:sz w:val="24"/>
          <w:szCs w:val="24"/>
        </w:rPr>
        <w:t>Sosial</w:t>
      </w:r>
      <w:r w:rsidRPr="000A11C0">
        <w:rPr>
          <w:spacing w:val="-2"/>
          <w:sz w:val="24"/>
          <w:szCs w:val="24"/>
        </w:rPr>
        <w:t xml:space="preserve"> </w:t>
      </w:r>
      <w:r w:rsidRPr="000A11C0">
        <w:rPr>
          <w:sz w:val="24"/>
          <w:szCs w:val="24"/>
        </w:rPr>
        <w:t>(konflik,</w:t>
      </w:r>
      <w:r w:rsidRPr="000A11C0">
        <w:rPr>
          <w:spacing w:val="-2"/>
          <w:sz w:val="24"/>
          <w:szCs w:val="24"/>
        </w:rPr>
        <w:t xml:space="preserve"> </w:t>
      </w:r>
      <w:r w:rsidRPr="000A11C0">
        <w:rPr>
          <w:sz w:val="24"/>
          <w:szCs w:val="24"/>
        </w:rPr>
        <w:t>teror,</w:t>
      </w:r>
      <w:r w:rsidRPr="000A11C0">
        <w:rPr>
          <w:spacing w:val="-1"/>
          <w:sz w:val="24"/>
          <w:szCs w:val="24"/>
        </w:rPr>
        <w:t xml:space="preserve"> </w:t>
      </w:r>
      <w:r w:rsidRPr="000A11C0">
        <w:rPr>
          <w:spacing w:val="-2"/>
          <w:sz w:val="24"/>
          <w:szCs w:val="24"/>
        </w:rPr>
        <w:t>dll.).</w:t>
      </w:r>
    </w:p>
    <w:p w:rsidR="00373D7F" w:rsidRPr="000A11C0" w:rsidRDefault="00373D7F" w:rsidP="00373D7F">
      <w:pPr>
        <w:spacing w:line="360" w:lineRule="auto"/>
        <w:ind w:left="426" w:right="142"/>
        <w:jc w:val="both"/>
        <w:rPr>
          <w:sz w:val="24"/>
          <w:szCs w:val="24"/>
        </w:rPr>
      </w:pPr>
      <w:r w:rsidRPr="000A11C0">
        <w:rPr>
          <w:sz w:val="24"/>
          <w:szCs w:val="24"/>
        </w:rPr>
        <w:t xml:space="preserve">Definisi ini digunakan oleh BPBD Kota Medan sebagai pedoman operasional dalam penanggulangan dan mitigasi bencana di tingkat </w:t>
      </w:r>
      <w:r w:rsidRPr="000A11C0">
        <w:rPr>
          <w:spacing w:val="-2"/>
          <w:sz w:val="24"/>
          <w:szCs w:val="24"/>
        </w:rPr>
        <w:t>daerah.</w:t>
      </w:r>
    </w:p>
    <w:p w:rsidR="00373D7F" w:rsidRPr="000A11C0" w:rsidRDefault="00373D7F" w:rsidP="00373D7F">
      <w:pPr>
        <w:spacing w:line="360" w:lineRule="auto"/>
        <w:ind w:right="3"/>
        <w:jc w:val="both"/>
        <w:rPr>
          <w:bCs/>
          <w:sz w:val="24"/>
          <w:szCs w:val="24"/>
        </w:rPr>
      </w:pPr>
    </w:p>
    <w:p w:rsidR="00373D7F" w:rsidRPr="000A11C0" w:rsidRDefault="00373D7F" w:rsidP="00373D7F">
      <w:pPr>
        <w:spacing w:line="360" w:lineRule="auto"/>
        <w:ind w:right="3"/>
        <w:jc w:val="both"/>
        <w:rPr>
          <w:b/>
          <w:sz w:val="24"/>
          <w:szCs w:val="24"/>
        </w:rPr>
      </w:pPr>
      <w:r>
        <w:rPr>
          <w:b/>
          <w:sz w:val="24"/>
          <w:szCs w:val="24"/>
        </w:rPr>
        <w:t xml:space="preserve">B. </w:t>
      </w:r>
      <w:r w:rsidRPr="000A11C0">
        <w:rPr>
          <w:b/>
          <w:sz w:val="24"/>
          <w:szCs w:val="24"/>
        </w:rPr>
        <w:t>Daerah Kota Medan Gambaran Umum</w:t>
      </w:r>
      <w:r w:rsidRPr="000A11C0">
        <w:rPr>
          <w:b/>
          <w:spacing w:val="40"/>
          <w:sz w:val="24"/>
          <w:szCs w:val="24"/>
        </w:rPr>
        <w:t xml:space="preserve"> </w:t>
      </w:r>
      <w:r w:rsidRPr="000A11C0">
        <w:rPr>
          <w:b/>
          <w:sz w:val="24"/>
          <w:szCs w:val="24"/>
        </w:rPr>
        <w:t>Asal</w:t>
      </w:r>
      <w:r w:rsidRPr="000A11C0">
        <w:rPr>
          <w:b/>
          <w:spacing w:val="-12"/>
          <w:sz w:val="24"/>
          <w:szCs w:val="24"/>
        </w:rPr>
        <w:t xml:space="preserve"> </w:t>
      </w:r>
      <w:r w:rsidRPr="000A11C0">
        <w:rPr>
          <w:b/>
          <w:sz w:val="24"/>
          <w:szCs w:val="24"/>
        </w:rPr>
        <w:t>Usul</w:t>
      </w:r>
      <w:r w:rsidRPr="000A11C0">
        <w:rPr>
          <w:b/>
          <w:spacing w:val="-12"/>
          <w:sz w:val="24"/>
          <w:szCs w:val="24"/>
        </w:rPr>
        <w:t xml:space="preserve"> </w:t>
      </w:r>
      <w:r w:rsidRPr="000A11C0">
        <w:rPr>
          <w:b/>
          <w:sz w:val="24"/>
          <w:szCs w:val="24"/>
        </w:rPr>
        <w:t>Kota</w:t>
      </w:r>
      <w:r w:rsidRPr="000A11C0">
        <w:rPr>
          <w:b/>
          <w:spacing w:val="-12"/>
          <w:sz w:val="24"/>
          <w:szCs w:val="24"/>
        </w:rPr>
        <w:t xml:space="preserve"> </w:t>
      </w:r>
      <w:r w:rsidRPr="000A11C0">
        <w:rPr>
          <w:b/>
          <w:sz w:val="24"/>
          <w:szCs w:val="24"/>
        </w:rPr>
        <w:t>Medan.</w:t>
      </w:r>
    </w:p>
    <w:p w:rsidR="00373D7F" w:rsidRPr="000A11C0" w:rsidRDefault="00373D7F" w:rsidP="00373D7F">
      <w:pPr>
        <w:spacing w:line="360" w:lineRule="auto"/>
        <w:ind w:firstLine="709"/>
        <w:jc w:val="both"/>
        <w:rPr>
          <w:sz w:val="24"/>
          <w:szCs w:val="24"/>
        </w:rPr>
      </w:pPr>
      <w:r w:rsidRPr="000A11C0">
        <w:rPr>
          <w:sz w:val="24"/>
          <w:szCs w:val="24"/>
        </w:rPr>
        <w:t>Nama</w:t>
      </w:r>
      <w:r w:rsidRPr="000A11C0">
        <w:rPr>
          <w:spacing w:val="-15"/>
          <w:sz w:val="24"/>
          <w:szCs w:val="24"/>
        </w:rPr>
        <w:t xml:space="preserve"> </w:t>
      </w:r>
      <w:r w:rsidRPr="000A11C0">
        <w:rPr>
          <w:sz w:val="24"/>
          <w:szCs w:val="24"/>
        </w:rPr>
        <w:t>"Medan"</w:t>
      </w:r>
      <w:r w:rsidRPr="000A11C0">
        <w:rPr>
          <w:spacing w:val="-15"/>
          <w:sz w:val="24"/>
          <w:szCs w:val="24"/>
        </w:rPr>
        <w:t xml:space="preserve"> </w:t>
      </w:r>
      <w:r w:rsidRPr="000A11C0">
        <w:rPr>
          <w:sz w:val="24"/>
          <w:szCs w:val="24"/>
        </w:rPr>
        <w:t>diyakini</w:t>
      </w:r>
      <w:r w:rsidRPr="000A11C0">
        <w:rPr>
          <w:spacing w:val="-15"/>
          <w:sz w:val="24"/>
          <w:szCs w:val="24"/>
        </w:rPr>
        <w:t xml:space="preserve"> </w:t>
      </w:r>
      <w:r w:rsidRPr="000A11C0">
        <w:rPr>
          <w:sz w:val="24"/>
          <w:szCs w:val="24"/>
        </w:rPr>
        <w:t>berasal</w:t>
      </w:r>
      <w:r w:rsidRPr="000A11C0">
        <w:rPr>
          <w:spacing w:val="-15"/>
          <w:sz w:val="24"/>
          <w:szCs w:val="24"/>
        </w:rPr>
        <w:t xml:space="preserve"> </w:t>
      </w:r>
      <w:r w:rsidRPr="000A11C0">
        <w:rPr>
          <w:sz w:val="24"/>
          <w:szCs w:val="24"/>
        </w:rPr>
        <w:t>dari</w:t>
      </w:r>
      <w:r w:rsidRPr="000A11C0">
        <w:rPr>
          <w:spacing w:val="-15"/>
          <w:sz w:val="24"/>
          <w:szCs w:val="24"/>
        </w:rPr>
        <w:t xml:space="preserve"> </w:t>
      </w:r>
      <w:r w:rsidRPr="000A11C0">
        <w:rPr>
          <w:sz w:val="24"/>
          <w:szCs w:val="24"/>
        </w:rPr>
        <w:t>kata</w:t>
      </w:r>
      <w:r w:rsidRPr="000A11C0">
        <w:rPr>
          <w:spacing w:val="-15"/>
          <w:sz w:val="24"/>
          <w:szCs w:val="24"/>
        </w:rPr>
        <w:t xml:space="preserve"> </w:t>
      </w:r>
      <w:r w:rsidRPr="000A11C0">
        <w:rPr>
          <w:sz w:val="24"/>
          <w:szCs w:val="24"/>
        </w:rPr>
        <w:t>Tamil</w:t>
      </w:r>
      <w:r w:rsidRPr="000A11C0">
        <w:rPr>
          <w:spacing w:val="-12"/>
          <w:sz w:val="24"/>
          <w:szCs w:val="24"/>
        </w:rPr>
        <w:t xml:space="preserve"> </w:t>
      </w:r>
      <w:r w:rsidRPr="000A11C0">
        <w:rPr>
          <w:i/>
          <w:sz w:val="24"/>
          <w:szCs w:val="24"/>
        </w:rPr>
        <w:t>"Medan"</w:t>
      </w:r>
      <w:r w:rsidRPr="000A11C0">
        <w:rPr>
          <w:i/>
          <w:spacing w:val="-14"/>
          <w:sz w:val="24"/>
          <w:szCs w:val="24"/>
        </w:rPr>
        <w:t xml:space="preserve"> </w:t>
      </w:r>
      <w:r w:rsidRPr="000A11C0">
        <w:rPr>
          <w:sz w:val="24"/>
          <w:szCs w:val="24"/>
        </w:rPr>
        <w:t>yang</w:t>
      </w:r>
      <w:r w:rsidRPr="000A11C0">
        <w:rPr>
          <w:spacing w:val="-15"/>
          <w:sz w:val="24"/>
          <w:szCs w:val="24"/>
        </w:rPr>
        <w:t xml:space="preserve"> </w:t>
      </w:r>
      <w:r w:rsidRPr="000A11C0">
        <w:rPr>
          <w:sz w:val="24"/>
          <w:szCs w:val="24"/>
        </w:rPr>
        <w:t>berarti</w:t>
      </w:r>
      <w:r w:rsidRPr="000A11C0">
        <w:rPr>
          <w:spacing w:val="-15"/>
          <w:sz w:val="24"/>
          <w:szCs w:val="24"/>
        </w:rPr>
        <w:t xml:space="preserve"> </w:t>
      </w:r>
      <w:r w:rsidRPr="000A11C0">
        <w:rPr>
          <w:sz w:val="24"/>
          <w:szCs w:val="24"/>
        </w:rPr>
        <w:t>tanah datar,</w:t>
      </w:r>
      <w:r w:rsidRPr="000A11C0">
        <w:rPr>
          <w:spacing w:val="-4"/>
          <w:sz w:val="24"/>
          <w:szCs w:val="24"/>
        </w:rPr>
        <w:t xml:space="preserve"> </w:t>
      </w:r>
      <w:r w:rsidRPr="000A11C0">
        <w:rPr>
          <w:sz w:val="24"/>
          <w:szCs w:val="24"/>
        </w:rPr>
        <w:t>atau</w:t>
      </w:r>
      <w:r w:rsidRPr="000A11C0">
        <w:rPr>
          <w:spacing w:val="-4"/>
          <w:sz w:val="24"/>
          <w:szCs w:val="24"/>
        </w:rPr>
        <w:t xml:space="preserve"> </w:t>
      </w:r>
      <w:r w:rsidRPr="000A11C0">
        <w:rPr>
          <w:sz w:val="24"/>
          <w:szCs w:val="24"/>
        </w:rPr>
        <w:t>dari</w:t>
      </w:r>
      <w:r w:rsidRPr="000A11C0">
        <w:rPr>
          <w:spacing w:val="-4"/>
          <w:sz w:val="24"/>
          <w:szCs w:val="24"/>
        </w:rPr>
        <w:t xml:space="preserve"> </w:t>
      </w:r>
      <w:r w:rsidRPr="000A11C0">
        <w:rPr>
          <w:sz w:val="24"/>
          <w:szCs w:val="24"/>
        </w:rPr>
        <w:t>bahasa</w:t>
      </w:r>
      <w:r w:rsidRPr="000A11C0">
        <w:rPr>
          <w:spacing w:val="-4"/>
          <w:sz w:val="24"/>
          <w:szCs w:val="24"/>
        </w:rPr>
        <w:t xml:space="preserve"> </w:t>
      </w:r>
      <w:r w:rsidRPr="000A11C0">
        <w:rPr>
          <w:sz w:val="24"/>
          <w:szCs w:val="24"/>
        </w:rPr>
        <w:t>Arab</w:t>
      </w:r>
      <w:r w:rsidRPr="000A11C0">
        <w:rPr>
          <w:spacing w:val="-2"/>
          <w:sz w:val="24"/>
          <w:szCs w:val="24"/>
        </w:rPr>
        <w:t xml:space="preserve"> </w:t>
      </w:r>
      <w:r w:rsidRPr="000A11C0">
        <w:rPr>
          <w:i/>
          <w:sz w:val="24"/>
          <w:szCs w:val="24"/>
        </w:rPr>
        <w:t>"Maidan"</w:t>
      </w:r>
      <w:r w:rsidRPr="000A11C0">
        <w:rPr>
          <w:i/>
          <w:spacing w:val="-2"/>
          <w:sz w:val="24"/>
          <w:szCs w:val="24"/>
        </w:rPr>
        <w:t xml:space="preserve"> </w:t>
      </w:r>
      <w:r w:rsidRPr="000A11C0">
        <w:rPr>
          <w:sz w:val="24"/>
          <w:szCs w:val="24"/>
        </w:rPr>
        <w:t>yang</w:t>
      </w:r>
      <w:r w:rsidRPr="000A11C0">
        <w:rPr>
          <w:spacing w:val="-4"/>
          <w:sz w:val="24"/>
          <w:szCs w:val="24"/>
        </w:rPr>
        <w:t xml:space="preserve"> </w:t>
      </w:r>
      <w:r w:rsidRPr="000A11C0">
        <w:rPr>
          <w:sz w:val="24"/>
          <w:szCs w:val="24"/>
        </w:rPr>
        <w:t>berarti</w:t>
      </w:r>
      <w:r w:rsidRPr="000A11C0">
        <w:rPr>
          <w:spacing w:val="-4"/>
          <w:sz w:val="24"/>
          <w:szCs w:val="24"/>
        </w:rPr>
        <w:t xml:space="preserve"> </w:t>
      </w:r>
      <w:r w:rsidRPr="000A11C0">
        <w:rPr>
          <w:sz w:val="24"/>
          <w:szCs w:val="24"/>
        </w:rPr>
        <w:t>lapangan.</w:t>
      </w:r>
      <w:r w:rsidRPr="000A11C0">
        <w:rPr>
          <w:spacing w:val="-4"/>
          <w:sz w:val="24"/>
          <w:szCs w:val="24"/>
        </w:rPr>
        <w:t xml:space="preserve"> </w:t>
      </w:r>
      <w:r w:rsidRPr="000A11C0">
        <w:rPr>
          <w:sz w:val="24"/>
          <w:szCs w:val="24"/>
        </w:rPr>
        <w:t>Wilayah</w:t>
      </w:r>
      <w:r w:rsidRPr="000A11C0">
        <w:rPr>
          <w:spacing w:val="-4"/>
          <w:sz w:val="24"/>
          <w:szCs w:val="24"/>
        </w:rPr>
        <w:t xml:space="preserve"> </w:t>
      </w:r>
      <w:r w:rsidRPr="000A11C0">
        <w:rPr>
          <w:sz w:val="24"/>
          <w:szCs w:val="24"/>
        </w:rPr>
        <w:t>ini</w:t>
      </w:r>
      <w:r w:rsidRPr="000A11C0">
        <w:rPr>
          <w:spacing w:val="-4"/>
          <w:sz w:val="24"/>
          <w:szCs w:val="24"/>
        </w:rPr>
        <w:t xml:space="preserve"> </w:t>
      </w:r>
      <w:r w:rsidRPr="000A11C0">
        <w:rPr>
          <w:sz w:val="24"/>
          <w:szCs w:val="24"/>
        </w:rPr>
        <w:t>awalnya merupakan perkampungan kecil yang dikenal sebagai Kampung Medan di sekitar pertemuan Sungai Deli dan Sungai Babura. Ditemukan pertama kali oleh Guru Patimpus Sembiring Pelawi, seorang tokoh suku Karo, sekitar tahun 1590. Ia juga yang pertama kali membangun pemukiman tetap di daerah tersebut.</w:t>
      </w:r>
    </w:p>
    <w:p w:rsidR="00373D7F" w:rsidRPr="000A11C0" w:rsidRDefault="00373D7F" w:rsidP="00373D7F">
      <w:pPr>
        <w:spacing w:line="360" w:lineRule="auto"/>
        <w:ind w:left="568" w:firstLine="141"/>
        <w:jc w:val="both"/>
        <w:rPr>
          <w:sz w:val="24"/>
          <w:szCs w:val="24"/>
        </w:rPr>
      </w:pPr>
      <w:r w:rsidRPr="000A11C0">
        <w:rPr>
          <w:sz w:val="24"/>
          <w:szCs w:val="24"/>
        </w:rPr>
        <w:t>Kesultanan</w:t>
      </w:r>
      <w:r w:rsidRPr="000A11C0">
        <w:rPr>
          <w:spacing w:val="-5"/>
          <w:sz w:val="24"/>
          <w:szCs w:val="24"/>
        </w:rPr>
        <w:t xml:space="preserve"> </w:t>
      </w:r>
      <w:r w:rsidRPr="000A11C0">
        <w:rPr>
          <w:sz w:val="24"/>
          <w:szCs w:val="24"/>
        </w:rPr>
        <w:t>Deli</w:t>
      </w:r>
      <w:r w:rsidRPr="000A11C0">
        <w:rPr>
          <w:spacing w:val="-5"/>
          <w:sz w:val="24"/>
          <w:szCs w:val="24"/>
        </w:rPr>
        <w:t xml:space="preserve"> </w:t>
      </w:r>
      <w:r w:rsidRPr="000A11C0">
        <w:rPr>
          <w:sz w:val="24"/>
          <w:szCs w:val="24"/>
        </w:rPr>
        <w:t>(1600-an</w:t>
      </w:r>
      <w:r w:rsidRPr="000A11C0">
        <w:rPr>
          <w:spacing w:val="-5"/>
          <w:sz w:val="24"/>
          <w:szCs w:val="24"/>
        </w:rPr>
        <w:t xml:space="preserve"> </w:t>
      </w:r>
      <w:r w:rsidRPr="000A11C0">
        <w:rPr>
          <w:sz w:val="24"/>
          <w:szCs w:val="24"/>
        </w:rPr>
        <w:t>–</w:t>
      </w:r>
      <w:r w:rsidRPr="000A11C0">
        <w:rPr>
          <w:spacing w:val="-4"/>
          <w:sz w:val="24"/>
          <w:szCs w:val="24"/>
        </w:rPr>
        <w:t xml:space="preserve"> </w:t>
      </w:r>
      <w:r w:rsidRPr="000A11C0">
        <w:rPr>
          <w:sz w:val="24"/>
          <w:szCs w:val="24"/>
        </w:rPr>
        <w:t>1800-</w:t>
      </w:r>
      <w:r w:rsidRPr="000A11C0">
        <w:rPr>
          <w:spacing w:val="-5"/>
          <w:sz w:val="24"/>
          <w:szCs w:val="24"/>
        </w:rPr>
        <w:t>an)</w:t>
      </w:r>
    </w:p>
    <w:p w:rsidR="00373D7F" w:rsidRPr="000A11C0" w:rsidRDefault="00373D7F" w:rsidP="00373D7F">
      <w:pPr>
        <w:spacing w:line="360" w:lineRule="auto"/>
        <w:ind w:right="4" w:firstLine="709"/>
        <w:jc w:val="both"/>
        <w:rPr>
          <w:sz w:val="24"/>
          <w:szCs w:val="24"/>
        </w:rPr>
      </w:pPr>
      <w:r w:rsidRPr="000A11C0">
        <w:rPr>
          <w:sz w:val="24"/>
          <w:szCs w:val="24"/>
        </w:rPr>
        <w:t xml:space="preserve">Sejak abad ke-17, wilayah Medan menjadi bagian dari Kesultanan Deli, yang didirikan oleh Tuanku Panglima Perunggit. Kesultanan Deli tumbuh kuat dengan pusat kekuasaan di sekitar Masjid Raya dan Istana Maimun (dibangun pada 1888–1891), yang menjadi simbol kota hingga hari ini. Medan perlahan berubah dari kampung menjadi kota penting berkat letaknya yang strategis dan tanah yang </w:t>
      </w:r>
      <w:r w:rsidRPr="000A11C0">
        <w:rPr>
          <w:spacing w:val="-2"/>
          <w:sz w:val="24"/>
          <w:szCs w:val="24"/>
        </w:rPr>
        <w:t>subur.</w:t>
      </w:r>
    </w:p>
    <w:p w:rsidR="00373D7F" w:rsidRPr="000A11C0" w:rsidRDefault="00373D7F" w:rsidP="00373D7F">
      <w:pPr>
        <w:spacing w:line="360" w:lineRule="auto"/>
        <w:ind w:left="568" w:firstLine="141"/>
        <w:jc w:val="both"/>
        <w:rPr>
          <w:sz w:val="24"/>
          <w:szCs w:val="24"/>
        </w:rPr>
      </w:pPr>
      <w:r w:rsidRPr="000A11C0">
        <w:rPr>
          <w:sz w:val="24"/>
          <w:szCs w:val="24"/>
        </w:rPr>
        <w:t>Masa</w:t>
      </w:r>
      <w:r w:rsidRPr="000A11C0">
        <w:rPr>
          <w:spacing w:val="-4"/>
          <w:sz w:val="24"/>
          <w:szCs w:val="24"/>
        </w:rPr>
        <w:t xml:space="preserve"> </w:t>
      </w:r>
      <w:r w:rsidRPr="000A11C0">
        <w:rPr>
          <w:sz w:val="24"/>
          <w:szCs w:val="24"/>
        </w:rPr>
        <w:t>Kolonial</w:t>
      </w:r>
      <w:r w:rsidRPr="000A11C0">
        <w:rPr>
          <w:spacing w:val="-3"/>
          <w:sz w:val="24"/>
          <w:szCs w:val="24"/>
        </w:rPr>
        <w:t xml:space="preserve"> </w:t>
      </w:r>
      <w:r w:rsidRPr="000A11C0">
        <w:rPr>
          <w:sz w:val="24"/>
          <w:szCs w:val="24"/>
        </w:rPr>
        <w:t>Belanda</w:t>
      </w:r>
      <w:r w:rsidRPr="000A11C0">
        <w:rPr>
          <w:spacing w:val="-4"/>
          <w:sz w:val="24"/>
          <w:szCs w:val="24"/>
        </w:rPr>
        <w:t xml:space="preserve"> </w:t>
      </w:r>
      <w:r w:rsidRPr="000A11C0">
        <w:rPr>
          <w:sz w:val="24"/>
          <w:szCs w:val="24"/>
        </w:rPr>
        <w:t>(1800-an</w:t>
      </w:r>
      <w:r w:rsidRPr="000A11C0">
        <w:rPr>
          <w:spacing w:val="-3"/>
          <w:sz w:val="24"/>
          <w:szCs w:val="24"/>
        </w:rPr>
        <w:t xml:space="preserve"> </w:t>
      </w:r>
      <w:r w:rsidRPr="000A11C0">
        <w:rPr>
          <w:sz w:val="24"/>
          <w:szCs w:val="24"/>
        </w:rPr>
        <w:t>–</w:t>
      </w:r>
      <w:r w:rsidRPr="000A11C0">
        <w:rPr>
          <w:spacing w:val="-3"/>
          <w:sz w:val="24"/>
          <w:szCs w:val="24"/>
        </w:rPr>
        <w:t xml:space="preserve"> </w:t>
      </w:r>
      <w:r w:rsidRPr="000A11C0">
        <w:rPr>
          <w:spacing w:val="-2"/>
          <w:sz w:val="24"/>
          <w:szCs w:val="24"/>
        </w:rPr>
        <w:t>1942)</w:t>
      </w:r>
    </w:p>
    <w:p w:rsidR="00373D7F" w:rsidRPr="000A11C0" w:rsidRDefault="00373D7F" w:rsidP="00373D7F">
      <w:pPr>
        <w:spacing w:line="360" w:lineRule="auto"/>
        <w:ind w:firstLine="709"/>
        <w:jc w:val="both"/>
        <w:rPr>
          <w:sz w:val="24"/>
          <w:szCs w:val="24"/>
        </w:rPr>
      </w:pPr>
      <w:r w:rsidRPr="000A11C0">
        <w:rPr>
          <w:sz w:val="24"/>
          <w:szCs w:val="24"/>
        </w:rPr>
        <w:t>Pada 1860-an, Belanda melihat potensi tanah Medan untuk perkebunan tembakau, terutama jenis Deli Tobacco yang sangat terkenal dan mahal di pasar Eropa. Perusahaan-perusahaan perkebunan Belanda mulai berdiri, dan ribuan buruh didatangkan dari Jawa, Tiongkok, dan India. Tahun 1886, Medan resmi menjadi ibu kota administratif Karesidenan Sumatra Timur, menggantikan Labuhan Deli. Pada awal abad ke-20, Medan sudah disebut sebagai "Paris van Sumatra", karena gaya</w:t>
      </w:r>
      <w:r w:rsidRPr="000A11C0">
        <w:rPr>
          <w:spacing w:val="-13"/>
          <w:sz w:val="24"/>
          <w:szCs w:val="24"/>
        </w:rPr>
        <w:t xml:space="preserve"> </w:t>
      </w:r>
      <w:r w:rsidRPr="000A11C0">
        <w:rPr>
          <w:sz w:val="24"/>
          <w:szCs w:val="24"/>
        </w:rPr>
        <w:t>hidup</w:t>
      </w:r>
      <w:r w:rsidRPr="000A11C0">
        <w:rPr>
          <w:spacing w:val="-13"/>
          <w:sz w:val="24"/>
          <w:szCs w:val="24"/>
        </w:rPr>
        <w:t xml:space="preserve"> </w:t>
      </w:r>
      <w:r w:rsidRPr="000A11C0">
        <w:rPr>
          <w:sz w:val="24"/>
          <w:szCs w:val="24"/>
        </w:rPr>
        <w:t>kosmopolitan</w:t>
      </w:r>
      <w:r w:rsidRPr="000A11C0">
        <w:rPr>
          <w:spacing w:val="-13"/>
          <w:sz w:val="24"/>
          <w:szCs w:val="24"/>
        </w:rPr>
        <w:t xml:space="preserve"> </w:t>
      </w:r>
      <w:r w:rsidRPr="000A11C0">
        <w:rPr>
          <w:sz w:val="24"/>
          <w:szCs w:val="24"/>
        </w:rPr>
        <w:t>dan</w:t>
      </w:r>
      <w:r w:rsidRPr="000A11C0">
        <w:rPr>
          <w:spacing w:val="-13"/>
          <w:sz w:val="24"/>
          <w:szCs w:val="24"/>
        </w:rPr>
        <w:t xml:space="preserve"> </w:t>
      </w:r>
      <w:r w:rsidRPr="000A11C0">
        <w:rPr>
          <w:sz w:val="24"/>
          <w:szCs w:val="24"/>
        </w:rPr>
        <w:t>arsitekturnya</w:t>
      </w:r>
      <w:r w:rsidRPr="000A11C0">
        <w:rPr>
          <w:spacing w:val="-13"/>
          <w:sz w:val="24"/>
          <w:szCs w:val="24"/>
        </w:rPr>
        <w:t xml:space="preserve"> </w:t>
      </w:r>
      <w:r w:rsidRPr="000A11C0">
        <w:rPr>
          <w:sz w:val="24"/>
          <w:szCs w:val="24"/>
        </w:rPr>
        <w:t>yang</w:t>
      </w:r>
      <w:r w:rsidRPr="000A11C0">
        <w:rPr>
          <w:spacing w:val="-13"/>
          <w:sz w:val="24"/>
          <w:szCs w:val="24"/>
        </w:rPr>
        <w:t xml:space="preserve"> </w:t>
      </w:r>
      <w:r w:rsidRPr="000A11C0">
        <w:rPr>
          <w:sz w:val="24"/>
          <w:szCs w:val="24"/>
        </w:rPr>
        <w:t>bergaya</w:t>
      </w:r>
      <w:r w:rsidRPr="000A11C0">
        <w:rPr>
          <w:spacing w:val="-13"/>
          <w:sz w:val="24"/>
          <w:szCs w:val="24"/>
        </w:rPr>
        <w:t xml:space="preserve"> </w:t>
      </w:r>
      <w:r w:rsidRPr="000A11C0">
        <w:rPr>
          <w:sz w:val="24"/>
          <w:szCs w:val="24"/>
        </w:rPr>
        <w:t>Eropa.</w:t>
      </w:r>
      <w:r w:rsidRPr="000A11C0">
        <w:rPr>
          <w:spacing w:val="-13"/>
          <w:sz w:val="24"/>
          <w:szCs w:val="24"/>
        </w:rPr>
        <w:t xml:space="preserve"> </w:t>
      </w:r>
      <w:r w:rsidRPr="000A11C0">
        <w:rPr>
          <w:spacing w:val="-13"/>
          <w:sz w:val="24"/>
          <w:szCs w:val="24"/>
        </w:rPr>
        <w:lastRenderedPageBreak/>
        <w:tab/>
      </w:r>
      <w:r w:rsidRPr="000A11C0">
        <w:rPr>
          <w:sz w:val="24"/>
          <w:szCs w:val="24"/>
        </w:rPr>
        <w:t>Masa</w:t>
      </w:r>
      <w:r w:rsidRPr="000A11C0">
        <w:rPr>
          <w:spacing w:val="-13"/>
          <w:sz w:val="24"/>
          <w:szCs w:val="24"/>
        </w:rPr>
        <w:t xml:space="preserve"> </w:t>
      </w:r>
      <w:r w:rsidRPr="000A11C0">
        <w:rPr>
          <w:sz w:val="24"/>
          <w:szCs w:val="24"/>
        </w:rPr>
        <w:t>Pendudukan Jepang (1942–1945)</w:t>
      </w:r>
    </w:p>
    <w:p w:rsidR="00373D7F" w:rsidRPr="000A11C0" w:rsidRDefault="00373D7F" w:rsidP="00373D7F">
      <w:pPr>
        <w:spacing w:line="360" w:lineRule="auto"/>
        <w:ind w:firstLine="709"/>
        <w:rPr>
          <w:sz w:val="24"/>
          <w:szCs w:val="24"/>
        </w:rPr>
      </w:pPr>
      <w:r w:rsidRPr="000A11C0">
        <w:rPr>
          <w:sz w:val="24"/>
          <w:szCs w:val="24"/>
        </w:rPr>
        <w:t>Selama</w:t>
      </w:r>
      <w:r w:rsidRPr="000A11C0">
        <w:rPr>
          <w:spacing w:val="-4"/>
          <w:sz w:val="24"/>
          <w:szCs w:val="24"/>
        </w:rPr>
        <w:t xml:space="preserve"> </w:t>
      </w:r>
      <w:r w:rsidRPr="000A11C0">
        <w:rPr>
          <w:sz w:val="24"/>
          <w:szCs w:val="24"/>
        </w:rPr>
        <w:t>Perang</w:t>
      </w:r>
      <w:r w:rsidRPr="000A11C0">
        <w:rPr>
          <w:spacing w:val="-4"/>
          <w:sz w:val="24"/>
          <w:szCs w:val="24"/>
        </w:rPr>
        <w:t xml:space="preserve"> </w:t>
      </w:r>
      <w:r w:rsidRPr="000A11C0">
        <w:rPr>
          <w:sz w:val="24"/>
          <w:szCs w:val="24"/>
        </w:rPr>
        <w:t>Dunia</w:t>
      </w:r>
      <w:r w:rsidRPr="000A11C0">
        <w:rPr>
          <w:spacing w:val="-4"/>
          <w:sz w:val="24"/>
          <w:szCs w:val="24"/>
        </w:rPr>
        <w:t xml:space="preserve"> </w:t>
      </w:r>
      <w:r w:rsidRPr="000A11C0">
        <w:rPr>
          <w:sz w:val="24"/>
          <w:szCs w:val="24"/>
        </w:rPr>
        <w:t>II,</w:t>
      </w:r>
      <w:r w:rsidRPr="000A11C0">
        <w:rPr>
          <w:spacing w:val="-4"/>
          <w:sz w:val="24"/>
          <w:szCs w:val="24"/>
        </w:rPr>
        <w:t xml:space="preserve"> </w:t>
      </w:r>
      <w:r w:rsidRPr="000A11C0">
        <w:rPr>
          <w:sz w:val="24"/>
          <w:szCs w:val="24"/>
        </w:rPr>
        <w:t>Medan</w:t>
      </w:r>
      <w:r w:rsidRPr="000A11C0">
        <w:rPr>
          <w:spacing w:val="-4"/>
          <w:sz w:val="24"/>
          <w:szCs w:val="24"/>
        </w:rPr>
        <w:t xml:space="preserve"> </w:t>
      </w:r>
      <w:r w:rsidRPr="000A11C0">
        <w:rPr>
          <w:sz w:val="24"/>
          <w:szCs w:val="24"/>
        </w:rPr>
        <w:t>dikuasai</w:t>
      </w:r>
      <w:r w:rsidRPr="000A11C0">
        <w:rPr>
          <w:spacing w:val="-4"/>
          <w:sz w:val="24"/>
          <w:szCs w:val="24"/>
        </w:rPr>
        <w:t xml:space="preserve"> </w:t>
      </w:r>
      <w:r w:rsidRPr="000A11C0">
        <w:rPr>
          <w:sz w:val="24"/>
          <w:szCs w:val="24"/>
        </w:rPr>
        <w:t>oleh</w:t>
      </w:r>
      <w:r w:rsidRPr="000A11C0">
        <w:rPr>
          <w:spacing w:val="-4"/>
          <w:sz w:val="24"/>
          <w:szCs w:val="24"/>
        </w:rPr>
        <w:t xml:space="preserve"> </w:t>
      </w:r>
      <w:r w:rsidRPr="000A11C0">
        <w:rPr>
          <w:sz w:val="24"/>
          <w:szCs w:val="24"/>
        </w:rPr>
        <w:t>Jepang.</w:t>
      </w:r>
      <w:r w:rsidRPr="000A11C0">
        <w:rPr>
          <w:spacing w:val="-4"/>
          <w:sz w:val="24"/>
          <w:szCs w:val="24"/>
        </w:rPr>
        <w:t xml:space="preserve"> </w:t>
      </w:r>
      <w:r w:rsidRPr="000A11C0">
        <w:rPr>
          <w:sz w:val="24"/>
          <w:szCs w:val="24"/>
        </w:rPr>
        <w:t>Banyak</w:t>
      </w:r>
      <w:r w:rsidRPr="000A11C0">
        <w:rPr>
          <w:spacing w:val="-4"/>
          <w:sz w:val="24"/>
          <w:szCs w:val="24"/>
        </w:rPr>
        <w:t xml:space="preserve"> </w:t>
      </w:r>
      <w:r w:rsidRPr="000A11C0">
        <w:rPr>
          <w:sz w:val="24"/>
          <w:szCs w:val="24"/>
        </w:rPr>
        <w:t>penduduk</w:t>
      </w:r>
      <w:r w:rsidRPr="000A11C0">
        <w:rPr>
          <w:spacing w:val="-4"/>
          <w:sz w:val="24"/>
          <w:szCs w:val="24"/>
        </w:rPr>
        <w:t xml:space="preserve"> </w:t>
      </w:r>
      <w:r w:rsidRPr="000A11C0">
        <w:rPr>
          <w:sz w:val="24"/>
          <w:szCs w:val="24"/>
        </w:rPr>
        <w:t>menjadi korban kerja paksa (</w:t>
      </w:r>
      <w:r w:rsidRPr="000A11C0">
        <w:rPr>
          <w:i/>
          <w:sz w:val="24"/>
          <w:szCs w:val="24"/>
        </w:rPr>
        <w:t>romusha</w:t>
      </w:r>
      <w:r w:rsidRPr="000A11C0">
        <w:rPr>
          <w:sz w:val="24"/>
          <w:szCs w:val="24"/>
        </w:rPr>
        <w:t xml:space="preserve">), dan suasana kota menjadi penuh tekanan dan </w:t>
      </w:r>
      <w:r w:rsidRPr="000A11C0">
        <w:rPr>
          <w:spacing w:val="-2"/>
          <w:sz w:val="24"/>
          <w:szCs w:val="24"/>
        </w:rPr>
        <w:t>kelaparan.</w:t>
      </w:r>
    </w:p>
    <w:p w:rsidR="00373D7F" w:rsidRPr="000A11C0" w:rsidRDefault="00373D7F" w:rsidP="00373D7F">
      <w:pPr>
        <w:tabs>
          <w:tab w:val="left" w:pos="568"/>
        </w:tabs>
        <w:spacing w:line="360" w:lineRule="auto"/>
        <w:ind w:left="568" w:firstLine="141"/>
        <w:rPr>
          <w:sz w:val="24"/>
          <w:szCs w:val="24"/>
        </w:rPr>
      </w:pPr>
      <w:r w:rsidRPr="000A11C0">
        <w:rPr>
          <w:sz w:val="24"/>
          <w:szCs w:val="24"/>
        </w:rPr>
        <w:t>Setelah</w:t>
      </w:r>
      <w:r w:rsidRPr="000A11C0">
        <w:rPr>
          <w:spacing w:val="-4"/>
          <w:sz w:val="24"/>
          <w:szCs w:val="24"/>
        </w:rPr>
        <w:t xml:space="preserve"> </w:t>
      </w:r>
      <w:r w:rsidRPr="000A11C0">
        <w:rPr>
          <w:sz w:val="24"/>
          <w:szCs w:val="24"/>
        </w:rPr>
        <w:t>Kemerdekaan</w:t>
      </w:r>
      <w:r w:rsidRPr="000A11C0">
        <w:rPr>
          <w:spacing w:val="-4"/>
          <w:sz w:val="24"/>
          <w:szCs w:val="24"/>
        </w:rPr>
        <w:t xml:space="preserve"> </w:t>
      </w:r>
      <w:r w:rsidRPr="000A11C0">
        <w:rPr>
          <w:spacing w:val="-2"/>
          <w:sz w:val="24"/>
          <w:szCs w:val="24"/>
        </w:rPr>
        <w:t>Indonesia</w:t>
      </w:r>
    </w:p>
    <w:p w:rsidR="00373D7F" w:rsidRPr="000A11C0" w:rsidRDefault="00373D7F" w:rsidP="00373D7F">
      <w:pPr>
        <w:pStyle w:val="ListParagraph"/>
        <w:numPr>
          <w:ilvl w:val="0"/>
          <w:numId w:val="20"/>
        </w:numPr>
        <w:spacing w:before="0" w:line="360" w:lineRule="auto"/>
        <w:ind w:left="284" w:right="3" w:hanging="284"/>
        <w:jc w:val="both"/>
        <w:rPr>
          <w:sz w:val="24"/>
          <w:szCs w:val="24"/>
        </w:rPr>
      </w:pPr>
      <w:r w:rsidRPr="000A11C0">
        <w:rPr>
          <w:sz w:val="24"/>
          <w:szCs w:val="24"/>
        </w:rPr>
        <w:t>Medan menjadi saksi pertempuran besar pada masa Revolusi Fisik (1945–1949),</w:t>
      </w:r>
      <w:r w:rsidRPr="000A11C0">
        <w:rPr>
          <w:spacing w:val="-6"/>
          <w:sz w:val="24"/>
          <w:szCs w:val="24"/>
        </w:rPr>
        <w:t xml:space="preserve"> </w:t>
      </w:r>
      <w:r w:rsidRPr="000A11C0">
        <w:rPr>
          <w:sz w:val="24"/>
          <w:szCs w:val="24"/>
        </w:rPr>
        <w:t>terutama</w:t>
      </w:r>
      <w:r w:rsidRPr="000A11C0">
        <w:rPr>
          <w:spacing w:val="-6"/>
          <w:sz w:val="24"/>
          <w:szCs w:val="24"/>
        </w:rPr>
        <w:t xml:space="preserve"> </w:t>
      </w:r>
      <w:r w:rsidRPr="000A11C0">
        <w:rPr>
          <w:sz w:val="24"/>
          <w:szCs w:val="24"/>
        </w:rPr>
        <w:t>pada</w:t>
      </w:r>
      <w:r w:rsidRPr="000A11C0">
        <w:rPr>
          <w:spacing w:val="-6"/>
          <w:sz w:val="24"/>
          <w:szCs w:val="24"/>
        </w:rPr>
        <w:t xml:space="preserve"> </w:t>
      </w:r>
      <w:r w:rsidRPr="000A11C0">
        <w:rPr>
          <w:sz w:val="24"/>
          <w:szCs w:val="24"/>
        </w:rPr>
        <w:t>peristiwa</w:t>
      </w:r>
      <w:r w:rsidRPr="000A11C0">
        <w:rPr>
          <w:spacing w:val="-6"/>
          <w:sz w:val="24"/>
          <w:szCs w:val="24"/>
        </w:rPr>
        <w:t xml:space="preserve"> </w:t>
      </w:r>
      <w:r w:rsidRPr="000A11C0">
        <w:rPr>
          <w:sz w:val="24"/>
          <w:szCs w:val="24"/>
        </w:rPr>
        <w:t>Social</w:t>
      </w:r>
      <w:r w:rsidRPr="000A11C0">
        <w:rPr>
          <w:spacing w:val="-6"/>
          <w:sz w:val="24"/>
          <w:szCs w:val="24"/>
        </w:rPr>
        <w:t xml:space="preserve"> </w:t>
      </w:r>
      <w:r w:rsidRPr="000A11C0">
        <w:rPr>
          <w:sz w:val="24"/>
          <w:szCs w:val="24"/>
        </w:rPr>
        <w:t>Revolution</w:t>
      </w:r>
      <w:r w:rsidRPr="000A11C0">
        <w:rPr>
          <w:spacing w:val="-6"/>
          <w:sz w:val="24"/>
          <w:szCs w:val="24"/>
        </w:rPr>
        <w:t xml:space="preserve"> </w:t>
      </w:r>
      <w:r w:rsidRPr="000A11C0">
        <w:rPr>
          <w:sz w:val="24"/>
          <w:szCs w:val="24"/>
        </w:rPr>
        <w:t>di</w:t>
      </w:r>
      <w:r w:rsidRPr="000A11C0">
        <w:rPr>
          <w:spacing w:val="-6"/>
          <w:sz w:val="24"/>
          <w:szCs w:val="24"/>
        </w:rPr>
        <w:t xml:space="preserve"> </w:t>
      </w:r>
      <w:r w:rsidRPr="000A11C0">
        <w:rPr>
          <w:sz w:val="24"/>
          <w:szCs w:val="24"/>
        </w:rPr>
        <w:t>Sumatra Timur, yang menghapus sistem feodal lokal.</w:t>
      </w:r>
    </w:p>
    <w:p w:rsidR="00373D7F" w:rsidRPr="000A11C0" w:rsidRDefault="00373D7F" w:rsidP="00373D7F">
      <w:pPr>
        <w:pStyle w:val="ListParagraph"/>
        <w:numPr>
          <w:ilvl w:val="0"/>
          <w:numId w:val="20"/>
        </w:numPr>
        <w:spacing w:before="0" w:line="360" w:lineRule="auto"/>
        <w:ind w:left="284" w:right="3" w:hanging="284"/>
        <w:jc w:val="both"/>
        <w:rPr>
          <w:sz w:val="24"/>
          <w:szCs w:val="24"/>
        </w:rPr>
      </w:pPr>
      <w:r w:rsidRPr="000A11C0">
        <w:rPr>
          <w:sz w:val="24"/>
          <w:szCs w:val="24"/>
        </w:rPr>
        <w:t>1950:</w:t>
      </w:r>
      <w:r w:rsidRPr="000A11C0">
        <w:rPr>
          <w:spacing w:val="-5"/>
          <w:sz w:val="24"/>
          <w:szCs w:val="24"/>
        </w:rPr>
        <w:t xml:space="preserve"> </w:t>
      </w:r>
      <w:r w:rsidRPr="000A11C0">
        <w:rPr>
          <w:sz w:val="24"/>
          <w:szCs w:val="24"/>
        </w:rPr>
        <w:t>Medan</w:t>
      </w:r>
      <w:r w:rsidRPr="000A11C0">
        <w:rPr>
          <w:spacing w:val="-5"/>
          <w:sz w:val="24"/>
          <w:szCs w:val="24"/>
        </w:rPr>
        <w:t xml:space="preserve"> </w:t>
      </w:r>
      <w:r w:rsidRPr="000A11C0">
        <w:rPr>
          <w:sz w:val="24"/>
          <w:szCs w:val="24"/>
        </w:rPr>
        <w:t>diresmikan</w:t>
      </w:r>
      <w:r w:rsidRPr="000A11C0">
        <w:rPr>
          <w:spacing w:val="-5"/>
          <w:sz w:val="24"/>
          <w:szCs w:val="24"/>
        </w:rPr>
        <w:t xml:space="preserve"> </w:t>
      </w:r>
      <w:r w:rsidRPr="000A11C0">
        <w:rPr>
          <w:sz w:val="24"/>
          <w:szCs w:val="24"/>
        </w:rPr>
        <w:t>sebagai</w:t>
      </w:r>
      <w:r w:rsidRPr="000A11C0">
        <w:rPr>
          <w:spacing w:val="-5"/>
          <w:sz w:val="24"/>
          <w:szCs w:val="24"/>
        </w:rPr>
        <w:t xml:space="preserve"> </w:t>
      </w:r>
      <w:r w:rsidRPr="000A11C0">
        <w:rPr>
          <w:sz w:val="24"/>
          <w:szCs w:val="24"/>
        </w:rPr>
        <w:t>kota</w:t>
      </w:r>
      <w:r w:rsidRPr="000A11C0">
        <w:rPr>
          <w:spacing w:val="-5"/>
          <w:sz w:val="24"/>
          <w:szCs w:val="24"/>
        </w:rPr>
        <w:t xml:space="preserve"> </w:t>
      </w:r>
      <w:r w:rsidRPr="000A11C0">
        <w:rPr>
          <w:sz w:val="24"/>
          <w:szCs w:val="24"/>
        </w:rPr>
        <w:t>besar</w:t>
      </w:r>
      <w:r w:rsidRPr="000A11C0">
        <w:rPr>
          <w:spacing w:val="-5"/>
          <w:sz w:val="24"/>
          <w:szCs w:val="24"/>
        </w:rPr>
        <w:t xml:space="preserve"> </w:t>
      </w:r>
      <w:r w:rsidRPr="000A11C0">
        <w:rPr>
          <w:sz w:val="24"/>
          <w:szCs w:val="24"/>
        </w:rPr>
        <w:t>otonom</w:t>
      </w:r>
      <w:r w:rsidRPr="000A11C0">
        <w:rPr>
          <w:spacing w:val="-5"/>
          <w:sz w:val="24"/>
          <w:szCs w:val="24"/>
        </w:rPr>
        <w:t xml:space="preserve"> </w:t>
      </w:r>
      <w:r w:rsidRPr="000A11C0">
        <w:rPr>
          <w:sz w:val="24"/>
          <w:szCs w:val="24"/>
        </w:rPr>
        <w:t>di</w:t>
      </w:r>
      <w:r w:rsidRPr="000A11C0">
        <w:rPr>
          <w:spacing w:val="-5"/>
          <w:sz w:val="24"/>
          <w:szCs w:val="24"/>
        </w:rPr>
        <w:t xml:space="preserve"> </w:t>
      </w:r>
      <w:r w:rsidRPr="000A11C0">
        <w:rPr>
          <w:sz w:val="24"/>
          <w:szCs w:val="24"/>
        </w:rPr>
        <w:t>bawah</w:t>
      </w:r>
      <w:r w:rsidRPr="000A11C0">
        <w:rPr>
          <w:spacing w:val="-5"/>
          <w:sz w:val="24"/>
          <w:szCs w:val="24"/>
        </w:rPr>
        <w:t xml:space="preserve"> </w:t>
      </w:r>
      <w:r w:rsidRPr="000A11C0">
        <w:rPr>
          <w:sz w:val="24"/>
          <w:szCs w:val="24"/>
        </w:rPr>
        <w:t xml:space="preserve">Republik </w:t>
      </w:r>
      <w:r w:rsidRPr="000A11C0">
        <w:rPr>
          <w:spacing w:val="-2"/>
          <w:sz w:val="24"/>
          <w:szCs w:val="24"/>
        </w:rPr>
        <w:t>Indonesia.</w:t>
      </w:r>
    </w:p>
    <w:p w:rsidR="00373D7F" w:rsidRPr="000A11C0" w:rsidRDefault="00373D7F" w:rsidP="00373D7F">
      <w:pPr>
        <w:spacing w:line="360" w:lineRule="auto"/>
        <w:ind w:right="4" w:firstLine="709"/>
        <w:jc w:val="both"/>
        <w:rPr>
          <w:sz w:val="24"/>
          <w:szCs w:val="24"/>
        </w:rPr>
      </w:pPr>
      <w:r w:rsidRPr="000A11C0">
        <w:rPr>
          <w:sz w:val="24"/>
          <w:szCs w:val="24"/>
        </w:rPr>
        <w:t>Populasi:</w:t>
      </w:r>
      <w:r w:rsidRPr="000A11C0">
        <w:rPr>
          <w:spacing w:val="-9"/>
          <w:sz w:val="24"/>
          <w:szCs w:val="24"/>
        </w:rPr>
        <w:t xml:space="preserve"> </w:t>
      </w:r>
      <w:r w:rsidRPr="000A11C0">
        <w:rPr>
          <w:sz w:val="24"/>
          <w:szCs w:val="24"/>
        </w:rPr>
        <w:t>Sekitar</w:t>
      </w:r>
      <w:r w:rsidRPr="000A11C0">
        <w:rPr>
          <w:spacing w:val="-9"/>
          <w:sz w:val="24"/>
          <w:szCs w:val="24"/>
        </w:rPr>
        <w:t xml:space="preserve"> </w:t>
      </w:r>
      <w:r w:rsidRPr="000A11C0">
        <w:rPr>
          <w:sz w:val="24"/>
          <w:szCs w:val="24"/>
        </w:rPr>
        <w:t>2,47</w:t>
      </w:r>
      <w:r w:rsidRPr="000A11C0">
        <w:rPr>
          <w:spacing w:val="-9"/>
          <w:sz w:val="24"/>
          <w:szCs w:val="24"/>
        </w:rPr>
        <w:t xml:space="preserve"> </w:t>
      </w:r>
      <w:r w:rsidRPr="000A11C0">
        <w:rPr>
          <w:sz w:val="24"/>
          <w:szCs w:val="24"/>
        </w:rPr>
        <w:t>juta</w:t>
      </w:r>
      <w:r w:rsidRPr="000A11C0">
        <w:rPr>
          <w:spacing w:val="-9"/>
          <w:sz w:val="24"/>
          <w:szCs w:val="24"/>
        </w:rPr>
        <w:t xml:space="preserve"> </w:t>
      </w:r>
      <w:r w:rsidRPr="000A11C0">
        <w:rPr>
          <w:sz w:val="24"/>
          <w:szCs w:val="24"/>
        </w:rPr>
        <w:t>jiwa</w:t>
      </w:r>
      <w:r w:rsidRPr="000A11C0">
        <w:rPr>
          <w:spacing w:val="-9"/>
          <w:sz w:val="24"/>
          <w:szCs w:val="24"/>
        </w:rPr>
        <w:t xml:space="preserve"> </w:t>
      </w:r>
      <w:r w:rsidRPr="000A11C0">
        <w:rPr>
          <w:sz w:val="24"/>
          <w:szCs w:val="24"/>
        </w:rPr>
        <w:t>di</w:t>
      </w:r>
      <w:r w:rsidRPr="000A11C0">
        <w:rPr>
          <w:spacing w:val="-9"/>
          <w:sz w:val="24"/>
          <w:szCs w:val="24"/>
        </w:rPr>
        <w:t xml:space="preserve"> </w:t>
      </w:r>
      <w:r w:rsidRPr="000A11C0">
        <w:rPr>
          <w:sz w:val="24"/>
          <w:szCs w:val="24"/>
        </w:rPr>
        <w:t>dalam</w:t>
      </w:r>
      <w:r w:rsidRPr="000A11C0">
        <w:rPr>
          <w:spacing w:val="-9"/>
          <w:sz w:val="24"/>
          <w:szCs w:val="24"/>
        </w:rPr>
        <w:t xml:space="preserve"> </w:t>
      </w:r>
      <w:r w:rsidRPr="000A11C0">
        <w:rPr>
          <w:sz w:val="24"/>
          <w:szCs w:val="24"/>
        </w:rPr>
        <w:t>kota</w:t>
      </w:r>
      <w:r w:rsidRPr="000A11C0">
        <w:rPr>
          <w:spacing w:val="-9"/>
          <w:sz w:val="24"/>
          <w:szCs w:val="24"/>
        </w:rPr>
        <w:t xml:space="preserve"> </w:t>
      </w:r>
      <w:r w:rsidRPr="000A11C0">
        <w:rPr>
          <w:sz w:val="24"/>
          <w:szCs w:val="24"/>
        </w:rPr>
        <w:t>(2023),</w:t>
      </w:r>
      <w:r w:rsidRPr="000A11C0">
        <w:rPr>
          <w:spacing w:val="-9"/>
          <w:sz w:val="24"/>
          <w:szCs w:val="24"/>
        </w:rPr>
        <w:t xml:space="preserve"> </w:t>
      </w:r>
      <w:r w:rsidRPr="000A11C0">
        <w:rPr>
          <w:sz w:val="24"/>
          <w:szCs w:val="24"/>
        </w:rPr>
        <w:t>dan</w:t>
      </w:r>
      <w:r w:rsidRPr="000A11C0">
        <w:rPr>
          <w:spacing w:val="-9"/>
          <w:sz w:val="24"/>
          <w:szCs w:val="24"/>
        </w:rPr>
        <w:t xml:space="preserve"> </w:t>
      </w:r>
      <w:r w:rsidRPr="000A11C0">
        <w:rPr>
          <w:sz w:val="24"/>
          <w:szCs w:val="24"/>
        </w:rPr>
        <w:t>lebih</w:t>
      </w:r>
      <w:r w:rsidRPr="000A11C0">
        <w:rPr>
          <w:spacing w:val="-9"/>
          <w:sz w:val="24"/>
          <w:szCs w:val="24"/>
        </w:rPr>
        <w:t xml:space="preserve"> </w:t>
      </w:r>
      <w:r w:rsidRPr="000A11C0">
        <w:rPr>
          <w:sz w:val="24"/>
          <w:szCs w:val="24"/>
        </w:rPr>
        <w:t>dari</w:t>
      </w:r>
      <w:r w:rsidRPr="000A11C0">
        <w:rPr>
          <w:spacing w:val="-9"/>
          <w:sz w:val="24"/>
          <w:szCs w:val="24"/>
        </w:rPr>
        <w:t xml:space="preserve"> </w:t>
      </w:r>
      <w:r w:rsidRPr="000A11C0">
        <w:rPr>
          <w:sz w:val="24"/>
          <w:szCs w:val="24"/>
        </w:rPr>
        <w:t>4,7</w:t>
      </w:r>
      <w:r w:rsidRPr="000A11C0">
        <w:rPr>
          <w:spacing w:val="-9"/>
          <w:sz w:val="24"/>
          <w:szCs w:val="24"/>
        </w:rPr>
        <w:t xml:space="preserve"> </w:t>
      </w:r>
      <w:r w:rsidRPr="000A11C0">
        <w:rPr>
          <w:sz w:val="24"/>
          <w:szCs w:val="24"/>
        </w:rPr>
        <w:t xml:space="preserve">juta jika mencakup seluruh kawasan metropolitan (Mebidangro) Sejarah: Berdiri di pertemuan Sungai Deli dan Babura, Medan berkembang sejak abad ke-17 dan merebak sebagai pusat perkebunan tembakau di era kolonial Belanda BPBD Kota </w:t>
      </w:r>
      <w:r w:rsidRPr="000A11C0">
        <w:rPr>
          <w:spacing w:val="-2"/>
          <w:sz w:val="24"/>
          <w:szCs w:val="24"/>
        </w:rPr>
        <w:t>Medan.</w:t>
      </w:r>
    </w:p>
    <w:p w:rsidR="00373D7F" w:rsidRPr="000A11C0" w:rsidRDefault="00373D7F" w:rsidP="00373D7F">
      <w:pPr>
        <w:pStyle w:val="Heading2"/>
        <w:spacing w:line="360" w:lineRule="auto"/>
        <w:ind w:left="426" w:hanging="426"/>
        <w:jc w:val="both"/>
        <w:rPr>
          <w:spacing w:val="-2"/>
        </w:rPr>
      </w:pPr>
      <w:r>
        <w:t xml:space="preserve">C. </w:t>
      </w:r>
      <w:r>
        <w:tab/>
      </w:r>
      <w:r w:rsidRPr="000A11C0">
        <w:t>Karakter</w:t>
      </w:r>
      <w:r w:rsidRPr="000A11C0">
        <w:rPr>
          <w:spacing w:val="-3"/>
        </w:rPr>
        <w:t xml:space="preserve"> </w:t>
      </w:r>
      <w:r w:rsidRPr="000A11C0">
        <w:t>&amp;</w:t>
      </w:r>
      <w:r w:rsidRPr="000A11C0">
        <w:rPr>
          <w:spacing w:val="-2"/>
        </w:rPr>
        <w:t xml:space="preserve"> Budaya</w:t>
      </w:r>
    </w:p>
    <w:p w:rsidR="00373D7F" w:rsidRPr="000A11C0" w:rsidRDefault="00373D7F" w:rsidP="00373D7F">
      <w:pPr>
        <w:pStyle w:val="Heading2"/>
        <w:spacing w:line="360" w:lineRule="auto"/>
        <w:ind w:left="0" w:firstLine="709"/>
        <w:jc w:val="both"/>
      </w:pPr>
      <w:r w:rsidRPr="000A11C0">
        <w:rPr>
          <w:b w:val="0"/>
          <w:bCs w:val="0"/>
        </w:rPr>
        <w:t>Metropolis</w:t>
      </w:r>
      <w:r w:rsidRPr="000A11C0">
        <w:rPr>
          <w:b w:val="0"/>
          <w:bCs w:val="0"/>
          <w:spacing w:val="-8"/>
        </w:rPr>
        <w:t xml:space="preserve"> </w:t>
      </w:r>
      <w:r w:rsidRPr="000A11C0">
        <w:rPr>
          <w:b w:val="0"/>
          <w:bCs w:val="0"/>
        </w:rPr>
        <w:t>multietnis:</w:t>
      </w:r>
      <w:r w:rsidRPr="000A11C0">
        <w:rPr>
          <w:b w:val="0"/>
          <w:bCs w:val="0"/>
          <w:spacing w:val="-8"/>
        </w:rPr>
        <w:t xml:space="preserve"> </w:t>
      </w:r>
      <w:r w:rsidRPr="000A11C0">
        <w:rPr>
          <w:b w:val="0"/>
          <w:bCs w:val="0"/>
        </w:rPr>
        <w:t>Penduduknya</w:t>
      </w:r>
      <w:r w:rsidRPr="000A11C0">
        <w:rPr>
          <w:b w:val="0"/>
          <w:bCs w:val="0"/>
          <w:spacing w:val="-8"/>
        </w:rPr>
        <w:t xml:space="preserve"> </w:t>
      </w:r>
      <w:r w:rsidRPr="000A11C0">
        <w:rPr>
          <w:b w:val="0"/>
          <w:bCs w:val="0"/>
        </w:rPr>
        <w:t>campuran</w:t>
      </w:r>
      <w:r w:rsidRPr="000A11C0">
        <w:rPr>
          <w:b w:val="0"/>
          <w:bCs w:val="0"/>
          <w:spacing w:val="-8"/>
        </w:rPr>
        <w:t xml:space="preserve"> </w:t>
      </w:r>
      <w:r w:rsidRPr="000A11C0">
        <w:rPr>
          <w:b w:val="0"/>
          <w:bCs w:val="0"/>
        </w:rPr>
        <w:t>Batak,</w:t>
      </w:r>
      <w:r w:rsidRPr="000A11C0">
        <w:rPr>
          <w:b w:val="0"/>
          <w:bCs w:val="0"/>
          <w:spacing w:val="-8"/>
        </w:rPr>
        <w:t xml:space="preserve"> </w:t>
      </w:r>
      <w:r w:rsidRPr="000A11C0">
        <w:rPr>
          <w:b w:val="0"/>
          <w:bCs w:val="0"/>
        </w:rPr>
        <w:t>Melayu,</w:t>
      </w:r>
      <w:r w:rsidRPr="000A11C0">
        <w:rPr>
          <w:b w:val="0"/>
          <w:bCs w:val="0"/>
          <w:spacing w:val="-8"/>
        </w:rPr>
        <w:t xml:space="preserve"> </w:t>
      </w:r>
      <w:r w:rsidRPr="000A11C0">
        <w:rPr>
          <w:b w:val="0"/>
          <w:bCs w:val="0"/>
        </w:rPr>
        <w:t>Cina,</w:t>
      </w:r>
      <w:r w:rsidRPr="000A11C0">
        <w:rPr>
          <w:b w:val="0"/>
          <w:bCs w:val="0"/>
          <w:spacing w:val="-8"/>
        </w:rPr>
        <w:t xml:space="preserve"> </w:t>
      </w:r>
      <w:r w:rsidRPr="000A11C0">
        <w:rPr>
          <w:b w:val="0"/>
          <w:bCs w:val="0"/>
        </w:rPr>
        <w:t>India, dan Jawa. Di kota ada kawasan seperti Kampung Madras (Little India) serta kuil Buddha dan Taoisme seperti Vihara Gunung Timur</w:t>
      </w:r>
      <w:r w:rsidRPr="000A11C0">
        <w:rPr>
          <w:b w:val="0"/>
          <w:bCs w:val="0"/>
          <w:spacing w:val="40"/>
        </w:rPr>
        <w:t xml:space="preserve"> </w:t>
      </w:r>
      <w:r w:rsidRPr="000A11C0">
        <w:rPr>
          <w:b w:val="0"/>
          <w:bCs w:val="0"/>
        </w:rPr>
        <w:t>Arsitektur beragam: Banyak bangunan bergaya kolonial, termasuk Maimun Palaceistana Deli yang megah dan kini menjadi museum.</w:t>
      </w:r>
    </w:p>
    <w:p w:rsidR="00653891" w:rsidRPr="00373D7F" w:rsidRDefault="00653891" w:rsidP="00373D7F">
      <w:bookmarkStart w:id="0" w:name="_GoBack"/>
      <w:bookmarkEnd w:id="0"/>
    </w:p>
    <w:sectPr w:rsidR="00653891" w:rsidRPr="00373D7F" w:rsidSect="00972031">
      <w:headerReference w:type="even" r:id="rId17"/>
      <w:headerReference w:type="default" r:id="rId18"/>
      <w:footerReference w:type="default" r:id="rId19"/>
      <w:headerReference w:type="first" r:id="rId20"/>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A38" w:rsidRDefault="00240A38" w:rsidP="00B413E8">
      <w:r>
        <w:separator/>
      </w:r>
    </w:p>
  </w:endnote>
  <w:endnote w:type="continuationSeparator" w:id="0">
    <w:p w:rsidR="00240A38" w:rsidRDefault="00240A38" w:rsidP="00B4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906354"/>
      <w:docPartObj>
        <w:docPartGallery w:val="Page Numbers (Bottom of Page)"/>
        <w:docPartUnique/>
      </w:docPartObj>
    </w:sdtPr>
    <w:sdtEndPr>
      <w:rPr>
        <w:noProof/>
      </w:rPr>
    </w:sdtEndPr>
    <w:sdtContent>
      <w:p w:rsidR="00373D7F" w:rsidRDefault="00373D7F">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373D7F" w:rsidRDefault="00373D7F">
    <w:pPr>
      <w:tabs>
        <w:tab w:val="center" w:pos="4153"/>
        <w:tab w:val="right" w:pos="8306"/>
      </w:tabs>
      <w:snapToGrid w:val="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D7F" w:rsidRDefault="00373D7F">
    <w:pPr>
      <w:pStyle w:val="Footer"/>
      <w:jc w:val="center"/>
    </w:pPr>
  </w:p>
  <w:p w:rsidR="00373D7F" w:rsidRDefault="00373D7F">
    <w:pPr>
      <w:tabs>
        <w:tab w:val="center" w:pos="4153"/>
        <w:tab w:val="right" w:pos="8306"/>
      </w:tabs>
      <w:snapToGrid w:val="0"/>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101477"/>
      <w:docPartObj>
        <w:docPartGallery w:val="Page Numbers (Bottom of Page)"/>
        <w:docPartUnique/>
      </w:docPartObj>
    </w:sdtPr>
    <w:sdtEndPr>
      <w:rPr>
        <w:noProof/>
      </w:rPr>
    </w:sdtEndPr>
    <w:sdtContent>
      <w:p w:rsidR="004E55E7" w:rsidRDefault="00240A38">
        <w:pPr>
          <w:pStyle w:val="Footer"/>
          <w:jc w:val="center"/>
        </w:pPr>
        <w:r>
          <w:fldChar w:fldCharType="begin"/>
        </w:r>
        <w:r>
          <w:instrText xml:space="preserve"> PAGE   \* MERGEFORMAT </w:instrText>
        </w:r>
        <w:r>
          <w:fldChar w:fldCharType="separate"/>
        </w:r>
        <w:r w:rsidR="00373D7F">
          <w:rPr>
            <w:noProof/>
          </w:rPr>
          <w:t>21</w:t>
        </w:r>
        <w:r>
          <w:rPr>
            <w:noProof/>
          </w:rPr>
          <w:fldChar w:fldCharType="end"/>
        </w:r>
      </w:p>
    </w:sdtContent>
  </w:sdt>
  <w:p w:rsidR="004E55E7" w:rsidRDefault="00240A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A38" w:rsidRDefault="00240A38" w:rsidP="00B413E8">
      <w:r>
        <w:separator/>
      </w:r>
    </w:p>
  </w:footnote>
  <w:footnote w:type="continuationSeparator" w:id="0">
    <w:p w:rsidR="00240A38" w:rsidRDefault="00240A38" w:rsidP="00B41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D7F" w:rsidRDefault="00373D7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4" o:spid="_x0000_s2080" type="#_x0000_t75" style="position:absolute;margin-left:0;margin-top:0;width:396.95pt;height:391.15pt;z-index:-251650048;mso-position-horizontal:center;mso-position-horizontal-relative:margin;mso-position-vertical:center;mso-position-vertical-relative:margin" o:allowincell="f">
          <v:imagedata r:id="rId1" o:title="LOGO-UMN-1 (3)"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D7F" w:rsidRDefault="00373D7F">
    <w:pPr>
      <w:pStyle w:val="Header"/>
      <w:jc w:val="right"/>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5" o:spid="_x0000_s2081" type="#_x0000_t75" style="position:absolute;left:0;text-align:left;margin-left:0;margin-top:0;width:396.95pt;height:391.15pt;z-index:-251649024;mso-position-horizontal:center;mso-position-horizontal-relative:margin;mso-position-vertical:center;mso-position-vertical-relative:margin" o:allowincell="f">
          <v:imagedata r:id="rId1" o:title="LOGO-UMN-1 (3)" gain="19661f" blacklevel="22938f"/>
        </v:shape>
      </w:pict>
    </w:r>
  </w:p>
  <w:p w:rsidR="00373D7F" w:rsidRDefault="00373D7F">
    <w:pPr>
      <w:tabs>
        <w:tab w:val="center" w:pos="4153"/>
        <w:tab w:val="right" w:pos="8306"/>
      </w:tabs>
      <w:snapToGrid w:val="0"/>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D7F" w:rsidRDefault="00373D7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3" o:spid="_x0000_s2079" type="#_x0000_t75" style="position:absolute;margin-left:0;margin-top:0;width:396.95pt;height:391.15pt;z-index:-251651072;mso-position-horizontal:center;mso-position-horizontal-relative:margin;mso-position-vertical:center;mso-position-vertical-relative:margin" o:allowincell="f">
          <v:imagedata r:id="rId1" o:title="LOGO-UMN-1 (3)" gain="19661f" blacklevel="22938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D7F" w:rsidRDefault="00373D7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7" o:spid="_x0000_s2083" type="#_x0000_t75" style="position:absolute;margin-left:0;margin-top:0;width:396.95pt;height:391.15pt;z-index:-251646976;mso-position-horizontal:center;mso-position-horizontal-relative:margin;mso-position-vertical:center;mso-position-vertical-relative:margin" o:allowincell="f">
          <v:imagedata r:id="rId1" o:title="LOGO-UMN-1 (3)" gain="19661f" blacklevel="22938f"/>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15562"/>
      <w:docPartObj>
        <w:docPartGallery w:val="Page Numbers (Top of Page)"/>
        <w:docPartUnique/>
      </w:docPartObj>
    </w:sdtPr>
    <w:sdtEndPr>
      <w:rPr>
        <w:noProof/>
      </w:rPr>
    </w:sdtEndPr>
    <w:sdtContent>
      <w:p w:rsidR="00373D7F" w:rsidRDefault="00373D7F">
        <w:pPr>
          <w:pStyle w:val="Header"/>
          <w:jc w:val="right"/>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8" o:spid="_x0000_s2084" type="#_x0000_t75" style="position:absolute;left:0;text-align:left;margin-left:0;margin-top:0;width:396.95pt;height:391.15pt;z-index:-251645952;mso-position-horizontal:center;mso-position-horizontal-relative:margin;mso-position-vertical:center;mso-position-vertical-relative:margin" o:allowincell="f">
              <v:imagedata r:id="rId1" o:title="LOGO-UMN-1 (3)" gain="19661f" blacklevel="22938f"/>
            </v:shape>
          </w:pict>
        </w:r>
        <w:r>
          <w:fldChar w:fldCharType="begin"/>
        </w:r>
        <w:r>
          <w:instrText xml:space="preserve"> PAGE   \* MERGEFORMAT </w:instrText>
        </w:r>
        <w:r>
          <w:fldChar w:fldCharType="separate"/>
        </w:r>
        <w:r>
          <w:rPr>
            <w:noProof/>
          </w:rPr>
          <w:t>16</w:t>
        </w:r>
        <w:r>
          <w:rPr>
            <w:noProof/>
          </w:rPr>
          <w:fldChar w:fldCharType="end"/>
        </w:r>
      </w:p>
    </w:sdtContent>
  </w:sdt>
  <w:p w:rsidR="00373D7F" w:rsidRDefault="00373D7F">
    <w:pPr>
      <w:tabs>
        <w:tab w:val="center" w:pos="4153"/>
        <w:tab w:val="right" w:pos="8306"/>
      </w:tabs>
      <w:snapToGrid w:val="0"/>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D7F" w:rsidRDefault="00373D7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6" o:spid="_x0000_s2082" type="#_x0000_t75" style="position:absolute;margin-left:0;margin-top:0;width:396.95pt;height:391.15pt;z-index:-251648000;mso-position-horizontal:center;mso-position-horizontal-relative:margin;mso-position-vertical:center;mso-position-vertical-relative:margin" o:allowincell="f">
          <v:imagedata r:id="rId1" o:title="LOGO-UMN-1 (3)" gain="19661f" blacklevel="22938f"/>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4" o:spid="_x0000_s2059" type="#_x0000_t75" style="position:absolute;margin-left:0;margin-top:0;width:396.95pt;height:391.15pt;z-index:-251654144;mso-position-horizontal:center;mso-position-horizontal-relative:margin;mso-position-vertical:center;mso-position-vertical-relative:margin" o:allowincell="f">
          <v:imagedata r:id="rId1" o:title="LOGO-UMN-1 (1)" gain="19661f" blacklevel="22938f"/>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5" o:spid="_x0000_s2060" type="#_x0000_t75" style="position:absolute;margin-left:0;margin-top:0;width:396.95pt;height:391.15pt;z-index:-251653120;mso-position-horizontal:center;mso-position-horizontal-relative:margin;mso-position-vertical:center;mso-position-vertical-relative:margin" o:allowincell="f">
          <v:imagedata r:id="rId1" o:title="LOGO-UMN-1 (1)" gain="19661f" blacklevel="22938f"/>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3" o:spid="_x0000_s2058" type="#_x0000_t75" style="position:absolute;margin-left:0;margin-top:0;width:396.95pt;height:391.15pt;z-index:-251655168;mso-position-horizontal:center;mso-position-horizontal-relative:margin;mso-position-vertical:center;mso-position-vertical-relative:margin" o:allowincell="f">
          <v:imagedata r:id="rId1" o:title="LOGO-UMN-1 (1)"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5B5372"/>
    <w:multiLevelType w:val="multilevel"/>
    <w:tmpl w:val="845B5372"/>
    <w:lvl w:ilvl="0">
      <w:start w:val="1"/>
      <w:numFmt w:val="decimal"/>
      <w:lvlText w:val="%1."/>
      <w:lvlJc w:val="left"/>
      <w:pPr>
        <w:ind w:left="852" w:hanging="284"/>
      </w:pPr>
      <w:rPr>
        <w:rFonts w:hint="default"/>
        <w:spacing w:val="0"/>
        <w:w w:val="10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
    <w:nsid w:val="8CAEB125"/>
    <w:multiLevelType w:val="multilevel"/>
    <w:tmpl w:val="6C4869F4"/>
    <w:lvl w:ilvl="0">
      <w:start w:val="1"/>
      <w:numFmt w:val="decimal"/>
      <w:lvlText w:val="%1."/>
      <w:lvlJc w:val="left"/>
      <w:pPr>
        <w:ind w:left="709" w:hanging="284"/>
        <w:jc w:val="right"/>
      </w:pPr>
      <w:rPr>
        <w:rFonts w:hint="default"/>
        <w:b w:val="0"/>
        <w:bCs/>
        <w:spacing w:val="0"/>
        <w:w w:val="100"/>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val="id" w:eastAsia="en-US" w:bidi="ar-SA"/>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abstractNum w:abstractNumId="2">
    <w:nsid w:val="91995D4F"/>
    <w:multiLevelType w:val="multilevel"/>
    <w:tmpl w:val="91995D4F"/>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
    <w:nsid w:val="A0F05207"/>
    <w:multiLevelType w:val="multilevel"/>
    <w:tmpl w:val="D9A08E8C"/>
    <w:lvl w:ilvl="0">
      <w:start w:val="1"/>
      <w:numFmt w:val="decimal"/>
      <w:lvlText w:val="%1."/>
      <w:lvlJc w:val="left"/>
      <w:pPr>
        <w:ind w:left="808" w:hanging="240"/>
      </w:pPr>
      <w:rPr>
        <w:rFonts w:hint="default"/>
        <w:b w:val="0"/>
        <w:bCs/>
        <w:spacing w:val="0"/>
        <w:w w:val="100"/>
        <w:lang w:val="id" w:eastAsia="en-US" w:bidi="ar-SA"/>
      </w:rPr>
    </w:lvl>
    <w:lvl w:ilvl="1">
      <w:start w:val="1"/>
      <w:numFmt w:val="lowerLetter"/>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4">
    <w:nsid w:val="B23A94A9"/>
    <w:multiLevelType w:val="multilevel"/>
    <w:tmpl w:val="F2AE838E"/>
    <w:lvl w:ilvl="0">
      <w:start w:val="8"/>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5">
    <w:nsid w:val="B53F3350"/>
    <w:multiLevelType w:val="multilevel"/>
    <w:tmpl w:val="B53F3350"/>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6">
    <w:nsid w:val="B5E306ED"/>
    <w:multiLevelType w:val="multilevel"/>
    <w:tmpl w:val="B5E306ED"/>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3042" w:hanging="438"/>
      </w:pPr>
      <w:rPr>
        <w:rFonts w:hint="default"/>
        <w:lang w:val="id" w:eastAsia="en-US" w:bidi="ar-SA"/>
      </w:rPr>
    </w:lvl>
    <w:lvl w:ilvl="2">
      <w:numFmt w:val="bullet"/>
      <w:lvlText w:val="•"/>
      <w:lvlJc w:val="left"/>
      <w:pPr>
        <w:ind w:left="3665" w:hanging="438"/>
      </w:pPr>
      <w:rPr>
        <w:rFonts w:hint="default"/>
        <w:lang w:val="id" w:eastAsia="en-US" w:bidi="ar-SA"/>
      </w:rPr>
    </w:lvl>
    <w:lvl w:ilvl="3">
      <w:numFmt w:val="bullet"/>
      <w:lvlText w:val="•"/>
      <w:lvlJc w:val="left"/>
      <w:pPr>
        <w:ind w:left="4288" w:hanging="438"/>
      </w:pPr>
      <w:rPr>
        <w:rFonts w:hint="default"/>
        <w:lang w:val="id" w:eastAsia="en-US" w:bidi="ar-SA"/>
      </w:rPr>
    </w:lvl>
    <w:lvl w:ilvl="4">
      <w:numFmt w:val="bullet"/>
      <w:lvlText w:val="•"/>
      <w:lvlJc w:val="left"/>
      <w:pPr>
        <w:ind w:left="4910" w:hanging="438"/>
      </w:pPr>
      <w:rPr>
        <w:rFonts w:hint="default"/>
        <w:lang w:val="id" w:eastAsia="en-US" w:bidi="ar-SA"/>
      </w:rPr>
    </w:lvl>
    <w:lvl w:ilvl="5">
      <w:numFmt w:val="bullet"/>
      <w:lvlText w:val="•"/>
      <w:lvlJc w:val="left"/>
      <w:pPr>
        <w:ind w:left="5533" w:hanging="438"/>
      </w:pPr>
      <w:rPr>
        <w:rFonts w:hint="default"/>
        <w:lang w:val="id" w:eastAsia="en-US" w:bidi="ar-SA"/>
      </w:rPr>
    </w:lvl>
    <w:lvl w:ilvl="6">
      <w:numFmt w:val="bullet"/>
      <w:lvlText w:val="•"/>
      <w:lvlJc w:val="left"/>
      <w:pPr>
        <w:ind w:left="6156" w:hanging="438"/>
      </w:pPr>
      <w:rPr>
        <w:rFonts w:hint="default"/>
        <w:lang w:val="id" w:eastAsia="en-US" w:bidi="ar-SA"/>
      </w:rPr>
    </w:lvl>
    <w:lvl w:ilvl="7">
      <w:numFmt w:val="bullet"/>
      <w:lvlText w:val="•"/>
      <w:lvlJc w:val="left"/>
      <w:pPr>
        <w:ind w:left="6778" w:hanging="438"/>
      </w:pPr>
      <w:rPr>
        <w:rFonts w:hint="default"/>
        <w:lang w:val="id" w:eastAsia="en-US" w:bidi="ar-SA"/>
      </w:rPr>
    </w:lvl>
    <w:lvl w:ilvl="8">
      <w:numFmt w:val="bullet"/>
      <w:lvlText w:val="•"/>
      <w:lvlJc w:val="left"/>
      <w:pPr>
        <w:ind w:left="7401" w:hanging="438"/>
      </w:pPr>
      <w:rPr>
        <w:rFonts w:hint="default"/>
        <w:lang w:val="id" w:eastAsia="en-US" w:bidi="ar-SA"/>
      </w:rPr>
    </w:lvl>
  </w:abstractNum>
  <w:abstractNum w:abstractNumId="7">
    <w:nsid w:val="B8CEF35B"/>
    <w:multiLevelType w:val="multilevel"/>
    <w:tmpl w:val="B8CEF35B"/>
    <w:lvl w:ilvl="0">
      <w:start w:val="1"/>
      <w:numFmt w:val="upperLetter"/>
      <w:lvlText w:val="%1."/>
      <w:lvlJc w:val="left"/>
      <w:pPr>
        <w:ind w:left="912" w:hanging="344"/>
      </w:pPr>
      <w:rPr>
        <w:rFonts w:ascii="Times New Roman" w:eastAsia="Times New Roman" w:hAnsi="Times New Roman" w:cs="Times New Roman" w:hint="default"/>
        <w:b/>
        <w:bCs/>
        <w:i w:val="0"/>
        <w:iCs w:val="0"/>
        <w:spacing w:val="0"/>
        <w:w w:val="100"/>
        <w:sz w:val="24"/>
        <w:szCs w:val="24"/>
        <w:lang w:val="id" w:eastAsia="en-US" w:bidi="ar-SA"/>
      </w:rPr>
    </w:lvl>
    <w:lvl w:ilvl="1">
      <w:numFmt w:val="bullet"/>
      <w:lvlText w:val="•"/>
      <w:lvlJc w:val="left"/>
      <w:pPr>
        <w:ind w:left="1678" w:hanging="344"/>
      </w:pPr>
      <w:rPr>
        <w:rFonts w:hint="default"/>
        <w:lang w:val="id" w:eastAsia="en-US" w:bidi="ar-SA"/>
      </w:rPr>
    </w:lvl>
    <w:lvl w:ilvl="2">
      <w:numFmt w:val="bullet"/>
      <w:lvlText w:val="•"/>
      <w:lvlJc w:val="left"/>
      <w:pPr>
        <w:ind w:left="2437" w:hanging="344"/>
      </w:pPr>
      <w:rPr>
        <w:rFonts w:hint="default"/>
        <w:lang w:val="id" w:eastAsia="en-US" w:bidi="ar-SA"/>
      </w:rPr>
    </w:lvl>
    <w:lvl w:ilvl="3">
      <w:numFmt w:val="bullet"/>
      <w:lvlText w:val="•"/>
      <w:lvlJc w:val="left"/>
      <w:pPr>
        <w:ind w:left="3195" w:hanging="344"/>
      </w:pPr>
      <w:rPr>
        <w:rFonts w:hint="default"/>
        <w:lang w:val="id" w:eastAsia="en-US" w:bidi="ar-SA"/>
      </w:rPr>
    </w:lvl>
    <w:lvl w:ilvl="4">
      <w:numFmt w:val="bullet"/>
      <w:lvlText w:val="•"/>
      <w:lvlJc w:val="left"/>
      <w:pPr>
        <w:ind w:left="3954" w:hanging="344"/>
      </w:pPr>
      <w:rPr>
        <w:rFonts w:hint="default"/>
        <w:lang w:val="id" w:eastAsia="en-US" w:bidi="ar-SA"/>
      </w:rPr>
    </w:lvl>
    <w:lvl w:ilvl="5">
      <w:numFmt w:val="bullet"/>
      <w:lvlText w:val="•"/>
      <w:lvlJc w:val="left"/>
      <w:pPr>
        <w:ind w:left="4713" w:hanging="344"/>
      </w:pPr>
      <w:rPr>
        <w:rFonts w:hint="default"/>
        <w:lang w:val="id" w:eastAsia="en-US" w:bidi="ar-SA"/>
      </w:rPr>
    </w:lvl>
    <w:lvl w:ilvl="6">
      <w:numFmt w:val="bullet"/>
      <w:lvlText w:val="•"/>
      <w:lvlJc w:val="left"/>
      <w:pPr>
        <w:ind w:left="5471" w:hanging="344"/>
      </w:pPr>
      <w:rPr>
        <w:rFonts w:hint="default"/>
        <w:lang w:val="id" w:eastAsia="en-US" w:bidi="ar-SA"/>
      </w:rPr>
    </w:lvl>
    <w:lvl w:ilvl="7">
      <w:numFmt w:val="bullet"/>
      <w:lvlText w:val="•"/>
      <w:lvlJc w:val="left"/>
      <w:pPr>
        <w:ind w:left="6230" w:hanging="344"/>
      </w:pPr>
      <w:rPr>
        <w:rFonts w:hint="default"/>
        <w:lang w:val="id" w:eastAsia="en-US" w:bidi="ar-SA"/>
      </w:rPr>
    </w:lvl>
    <w:lvl w:ilvl="8">
      <w:numFmt w:val="bullet"/>
      <w:lvlText w:val="•"/>
      <w:lvlJc w:val="left"/>
      <w:pPr>
        <w:ind w:left="6988" w:hanging="344"/>
      </w:pPr>
      <w:rPr>
        <w:rFonts w:hint="default"/>
        <w:lang w:val="id" w:eastAsia="en-US" w:bidi="ar-SA"/>
      </w:rPr>
    </w:lvl>
  </w:abstractNum>
  <w:abstractNum w:abstractNumId="8">
    <w:nsid w:val="BB64CFA9"/>
    <w:multiLevelType w:val="multilevel"/>
    <w:tmpl w:val="BB64CFA9"/>
    <w:lvl w:ilvl="0">
      <w:start w:val="1"/>
      <w:numFmt w:val="upperLetter"/>
      <w:lvlText w:val="%1."/>
      <w:lvlJc w:val="left"/>
      <w:pPr>
        <w:ind w:left="993"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0" w:hanging="360"/>
      </w:pPr>
      <w:rPr>
        <w:rFonts w:hint="default"/>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9">
    <w:nsid w:val="BF205925"/>
    <w:multiLevelType w:val="multilevel"/>
    <w:tmpl w:val="BF205925"/>
    <w:lvl w:ilvl="0">
      <w:start w:val="3"/>
      <w:numFmt w:val="decimal"/>
      <w:lvlText w:val="%1."/>
      <w:lvlJc w:val="left"/>
      <w:pPr>
        <w:ind w:left="2591" w:hanging="181"/>
      </w:pPr>
      <w:rPr>
        <w:rFonts w:ascii="Times New Roman" w:eastAsia="Times New Roman" w:hAnsi="Times New Roman" w:cs="Times New Roman" w:hint="default"/>
        <w:b w:val="0"/>
        <w:bCs w:val="0"/>
        <w:i w:val="0"/>
        <w:iCs w:val="0"/>
        <w:spacing w:val="-1"/>
        <w:w w:val="96"/>
        <w:sz w:val="22"/>
        <w:szCs w:val="22"/>
        <w:lang w:val="id" w:eastAsia="en-US" w:bidi="ar-SA"/>
      </w:rPr>
    </w:lvl>
    <w:lvl w:ilvl="1">
      <w:numFmt w:val="bullet"/>
      <w:lvlText w:val="•"/>
      <w:lvlJc w:val="left"/>
      <w:pPr>
        <w:ind w:left="3204" w:hanging="181"/>
      </w:pPr>
      <w:rPr>
        <w:rFonts w:hint="default"/>
        <w:lang w:val="id" w:eastAsia="en-US" w:bidi="ar-SA"/>
      </w:rPr>
    </w:lvl>
    <w:lvl w:ilvl="2">
      <w:numFmt w:val="bullet"/>
      <w:lvlText w:val="•"/>
      <w:lvlJc w:val="left"/>
      <w:pPr>
        <w:ind w:left="3809" w:hanging="181"/>
      </w:pPr>
      <w:rPr>
        <w:rFonts w:hint="default"/>
        <w:lang w:val="id" w:eastAsia="en-US" w:bidi="ar-SA"/>
      </w:rPr>
    </w:lvl>
    <w:lvl w:ilvl="3">
      <w:numFmt w:val="bullet"/>
      <w:lvlText w:val="•"/>
      <w:lvlJc w:val="left"/>
      <w:pPr>
        <w:ind w:left="4414" w:hanging="181"/>
      </w:pPr>
      <w:rPr>
        <w:rFonts w:hint="default"/>
        <w:lang w:val="id" w:eastAsia="en-US" w:bidi="ar-SA"/>
      </w:rPr>
    </w:lvl>
    <w:lvl w:ilvl="4">
      <w:numFmt w:val="bullet"/>
      <w:lvlText w:val="•"/>
      <w:lvlJc w:val="left"/>
      <w:pPr>
        <w:ind w:left="5018" w:hanging="181"/>
      </w:pPr>
      <w:rPr>
        <w:rFonts w:hint="default"/>
        <w:lang w:val="id" w:eastAsia="en-US" w:bidi="ar-SA"/>
      </w:rPr>
    </w:lvl>
    <w:lvl w:ilvl="5">
      <w:numFmt w:val="bullet"/>
      <w:lvlText w:val="•"/>
      <w:lvlJc w:val="left"/>
      <w:pPr>
        <w:ind w:left="5623" w:hanging="181"/>
      </w:pPr>
      <w:rPr>
        <w:rFonts w:hint="default"/>
        <w:lang w:val="id" w:eastAsia="en-US" w:bidi="ar-SA"/>
      </w:rPr>
    </w:lvl>
    <w:lvl w:ilvl="6">
      <w:numFmt w:val="bullet"/>
      <w:lvlText w:val="•"/>
      <w:lvlJc w:val="left"/>
      <w:pPr>
        <w:ind w:left="6228" w:hanging="181"/>
      </w:pPr>
      <w:rPr>
        <w:rFonts w:hint="default"/>
        <w:lang w:val="id" w:eastAsia="en-US" w:bidi="ar-SA"/>
      </w:rPr>
    </w:lvl>
    <w:lvl w:ilvl="7">
      <w:numFmt w:val="bullet"/>
      <w:lvlText w:val="•"/>
      <w:lvlJc w:val="left"/>
      <w:pPr>
        <w:ind w:left="6832" w:hanging="181"/>
      </w:pPr>
      <w:rPr>
        <w:rFonts w:hint="default"/>
        <w:lang w:val="id" w:eastAsia="en-US" w:bidi="ar-SA"/>
      </w:rPr>
    </w:lvl>
    <w:lvl w:ilvl="8">
      <w:numFmt w:val="bullet"/>
      <w:lvlText w:val="•"/>
      <w:lvlJc w:val="left"/>
      <w:pPr>
        <w:ind w:left="7437" w:hanging="181"/>
      </w:pPr>
      <w:rPr>
        <w:rFonts w:hint="default"/>
        <w:lang w:val="id" w:eastAsia="en-US" w:bidi="ar-SA"/>
      </w:rPr>
    </w:lvl>
  </w:abstractNum>
  <w:abstractNum w:abstractNumId="10">
    <w:nsid w:val="C0915F4F"/>
    <w:multiLevelType w:val="multilevel"/>
    <w:tmpl w:val="810876FC"/>
    <w:lvl w:ilvl="0">
      <w:start w:val="1"/>
      <w:numFmt w:val="decimal"/>
      <w:lvlText w:val="%1."/>
      <w:lvlJc w:val="left"/>
      <w:pPr>
        <w:ind w:left="807" w:hanging="240"/>
        <w:jc w:val="right"/>
      </w:pPr>
      <w:rPr>
        <w:rFonts w:hint="default"/>
        <w:b w:val="0"/>
        <w:bCs/>
        <w:spacing w:val="0"/>
        <w:w w:val="100"/>
        <w:lang w:val="id" w:eastAsia="en-US" w:bidi="ar-SA"/>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val="id" w:eastAsia="en-US" w:bidi="ar-SA"/>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abstractNum w:abstractNumId="11">
    <w:nsid w:val="CF092B84"/>
    <w:multiLevelType w:val="multilevel"/>
    <w:tmpl w:val="CF092B84"/>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4"/>
      <w:numFmt w:val="upperLetter"/>
      <w:lvlText w:val="%2."/>
      <w:lvlJc w:val="left"/>
      <w:pPr>
        <w:ind w:left="2411"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111" w:hanging="425"/>
      </w:pPr>
      <w:rPr>
        <w:rFonts w:hint="default"/>
        <w:lang w:val="id" w:eastAsia="en-US" w:bidi="ar-SA"/>
      </w:rPr>
    </w:lvl>
    <w:lvl w:ilvl="3">
      <w:numFmt w:val="bullet"/>
      <w:lvlText w:val="•"/>
      <w:lvlJc w:val="left"/>
      <w:pPr>
        <w:ind w:left="3803" w:hanging="425"/>
      </w:pPr>
      <w:rPr>
        <w:rFonts w:hint="default"/>
        <w:lang w:val="id" w:eastAsia="en-US" w:bidi="ar-SA"/>
      </w:rPr>
    </w:lvl>
    <w:lvl w:ilvl="4">
      <w:numFmt w:val="bullet"/>
      <w:lvlText w:val="•"/>
      <w:lvlJc w:val="left"/>
      <w:pPr>
        <w:ind w:left="4495" w:hanging="425"/>
      </w:pPr>
      <w:rPr>
        <w:rFonts w:hint="default"/>
        <w:lang w:val="id" w:eastAsia="en-US" w:bidi="ar-SA"/>
      </w:rPr>
    </w:lvl>
    <w:lvl w:ilvl="5">
      <w:numFmt w:val="bullet"/>
      <w:lvlText w:val="•"/>
      <w:lvlJc w:val="left"/>
      <w:pPr>
        <w:ind w:left="5187" w:hanging="425"/>
      </w:pPr>
      <w:rPr>
        <w:rFonts w:hint="default"/>
        <w:lang w:val="id" w:eastAsia="en-US" w:bidi="ar-SA"/>
      </w:rPr>
    </w:lvl>
    <w:lvl w:ilvl="6">
      <w:numFmt w:val="bullet"/>
      <w:lvlText w:val="•"/>
      <w:lvlJc w:val="left"/>
      <w:pPr>
        <w:ind w:left="5879" w:hanging="425"/>
      </w:pPr>
      <w:rPr>
        <w:rFonts w:hint="default"/>
        <w:lang w:val="id" w:eastAsia="en-US" w:bidi="ar-SA"/>
      </w:rPr>
    </w:lvl>
    <w:lvl w:ilvl="7">
      <w:numFmt w:val="bullet"/>
      <w:lvlText w:val="•"/>
      <w:lvlJc w:val="left"/>
      <w:pPr>
        <w:ind w:left="6571" w:hanging="425"/>
      </w:pPr>
      <w:rPr>
        <w:rFonts w:hint="default"/>
        <w:lang w:val="id" w:eastAsia="en-US" w:bidi="ar-SA"/>
      </w:rPr>
    </w:lvl>
    <w:lvl w:ilvl="8">
      <w:numFmt w:val="bullet"/>
      <w:lvlText w:val="•"/>
      <w:lvlJc w:val="left"/>
      <w:pPr>
        <w:ind w:left="7263" w:hanging="425"/>
      </w:pPr>
      <w:rPr>
        <w:rFonts w:hint="default"/>
        <w:lang w:val="id" w:eastAsia="en-US" w:bidi="ar-SA"/>
      </w:rPr>
    </w:lvl>
  </w:abstractNum>
  <w:abstractNum w:abstractNumId="12">
    <w:nsid w:val="D7D140E4"/>
    <w:multiLevelType w:val="multilevel"/>
    <w:tmpl w:val="D7D140E4"/>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3">
    <w:nsid w:val="F0E89278"/>
    <w:multiLevelType w:val="multilevel"/>
    <w:tmpl w:val="F0E89278"/>
    <w:lvl w:ilvl="0">
      <w:start w:val="1"/>
      <w:numFmt w:val="upperLetter"/>
      <w:lvlText w:val="%1."/>
      <w:lvlJc w:val="left"/>
      <w:pPr>
        <w:ind w:left="851" w:hanging="284"/>
      </w:pPr>
      <w:rPr>
        <w:rFonts w:ascii="Times New Roman" w:eastAsia="Times New Roman" w:hAnsi="Times New Roman" w:cs="Times New Roman" w:hint="default"/>
        <w:b/>
        <w:bCs/>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4">
    <w:nsid w:val="F689643B"/>
    <w:multiLevelType w:val="multilevel"/>
    <w:tmpl w:val="F689643B"/>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5">
    <w:nsid w:val="FEC2EA36"/>
    <w:multiLevelType w:val="multilevel"/>
    <w:tmpl w:val="FEC2EA36"/>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6">
    <w:nsid w:val="03A63A41"/>
    <w:multiLevelType w:val="multilevel"/>
    <w:tmpl w:val="7C6CB3C6"/>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7">
    <w:nsid w:val="0709FD3E"/>
    <w:multiLevelType w:val="multilevel"/>
    <w:tmpl w:val="0709FD3E"/>
    <w:lvl w:ilvl="0">
      <w:start w:val="1"/>
      <w:numFmt w:val="decimal"/>
      <w:lvlText w:val="%1."/>
      <w:lvlJc w:val="left"/>
      <w:pPr>
        <w:ind w:left="56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354" w:hanging="284"/>
      </w:pPr>
      <w:rPr>
        <w:rFonts w:hint="default"/>
        <w:lang w:val="id" w:eastAsia="en-US" w:bidi="ar-SA"/>
      </w:rPr>
    </w:lvl>
    <w:lvl w:ilvl="2">
      <w:numFmt w:val="bullet"/>
      <w:lvlText w:val="•"/>
      <w:lvlJc w:val="left"/>
      <w:pPr>
        <w:ind w:left="2149" w:hanging="284"/>
      </w:pPr>
      <w:rPr>
        <w:rFonts w:hint="default"/>
        <w:lang w:val="id" w:eastAsia="en-US" w:bidi="ar-SA"/>
      </w:rPr>
    </w:lvl>
    <w:lvl w:ilvl="3">
      <w:numFmt w:val="bullet"/>
      <w:lvlText w:val="•"/>
      <w:lvlJc w:val="left"/>
      <w:pPr>
        <w:ind w:left="2943" w:hanging="284"/>
      </w:pPr>
      <w:rPr>
        <w:rFonts w:hint="default"/>
        <w:lang w:val="id" w:eastAsia="en-US" w:bidi="ar-SA"/>
      </w:rPr>
    </w:lvl>
    <w:lvl w:ilvl="4">
      <w:numFmt w:val="bullet"/>
      <w:lvlText w:val="•"/>
      <w:lvlJc w:val="left"/>
      <w:pPr>
        <w:ind w:left="3738" w:hanging="284"/>
      </w:pPr>
      <w:rPr>
        <w:rFonts w:hint="default"/>
        <w:lang w:val="id" w:eastAsia="en-US" w:bidi="ar-SA"/>
      </w:rPr>
    </w:lvl>
    <w:lvl w:ilvl="5">
      <w:numFmt w:val="bullet"/>
      <w:lvlText w:val="•"/>
      <w:lvlJc w:val="left"/>
      <w:pPr>
        <w:ind w:left="4533" w:hanging="284"/>
      </w:pPr>
      <w:rPr>
        <w:rFonts w:hint="default"/>
        <w:lang w:val="id" w:eastAsia="en-US" w:bidi="ar-SA"/>
      </w:rPr>
    </w:lvl>
    <w:lvl w:ilvl="6">
      <w:numFmt w:val="bullet"/>
      <w:lvlText w:val="•"/>
      <w:lvlJc w:val="left"/>
      <w:pPr>
        <w:ind w:left="5327" w:hanging="284"/>
      </w:pPr>
      <w:rPr>
        <w:rFonts w:hint="default"/>
        <w:lang w:val="id" w:eastAsia="en-US" w:bidi="ar-SA"/>
      </w:rPr>
    </w:lvl>
    <w:lvl w:ilvl="7">
      <w:numFmt w:val="bullet"/>
      <w:lvlText w:val="•"/>
      <w:lvlJc w:val="left"/>
      <w:pPr>
        <w:ind w:left="6122" w:hanging="284"/>
      </w:pPr>
      <w:rPr>
        <w:rFonts w:hint="default"/>
        <w:lang w:val="id" w:eastAsia="en-US" w:bidi="ar-SA"/>
      </w:rPr>
    </w:lvl>
    <w:lvl w:ilvl="8">
      <w:numFmt w:val="bullet"/>
      <w:lvlText w:val="•"/>
      <w:lvlJc w:val="left"/>
      <w:pPr>
        <w:ind w:left="6916" w:hanging="284"/>
      </w:pPr>
      <w:rPr>
        <w:rFonts w:hint="default"/>
        <w:lang w:val="id" w:eastAsia="en-US" w:bidi="ar-SA"/>
      </w:rPr>
    </w:lvl>
  </w:abstractNum>
  <w:abstractNum w:abstractNumId="18">
    <w:nsid w:val="08444179"/>
    <w:multiLevelType w:val="multilevel"/>
    <w:tmpl w:val="9FC0368E"/>
    <w:lvl w:ilvl="0">
      <w:start w:val="7"/>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19">
    <w:nsid w:val="0975794E"/>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0">
    <w:nsid w:val="0CEF100B"/>
    <w:multiLevelType w:val="multilevel"/>
    <w:tmpl w:val="C032C6A8"/>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0"/>
        <w:szCs w:val="20"/>
        <w:lang w:val="id" w:eastAsia="en-US" w:bidi="ar-SA"/>
      </w:rPr>
    </w:lvl>
    <w:lvl w:ilvl="2">
      <w:start w:val="1"/>
      <w:numFmt w:val="decimal"/>
      <w:lvlText w:val="%3."/>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21">
    <w:nsid w:val="0E8255C5"/>
    <w:multiLevelType w:val="hybridMultilevel"/>
    <w:tmpl w:val="3878C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0F9F9CCA"/>
    <w:multiLevelType w:val="multilevel"/>
    <w:tmpl w:val="7BB2D59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23">
    <w:nsid w:val="12EADF99"/>
    <w:multiLevelType w:val="multilevel"/>
    <w:tmpl w:val="4704C942"/>
    <w:lvl w:ilvl="0">
      <w:start w:val="3"/>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24">
    <w:nsid w:val="18F74015"/>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5">
    <w:nsid w:val="1ACDE60F"/>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26">
    <w:nsid w:val="1C257C7B"/>
    <w:multiLevelType w:val="multilevel"/>
    <w:tmpl w:val="1C257C7B"/>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27">
    <w:nsid w:val="1CE545D6"/>
    <w:multiLevelType w:val="multilevel"/>
    <w:tmpl w:val="7AC2D06E"/>
    <w:lvl w:ilvl="0">
      <w:start w:val="4"/>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28">
    <w:nsid w:val="23E97754"/>
    <w:multiLevelType w:val="multilevel"/>
    <w:tmpl w:val="23E97754"/>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1280" w:hanging="360"/>
      </w:pPr>
      <w:rPr>
        <w:rFonts w:hint="default"/>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9">
    <w:nsid w:val="30A0AC00"/>
    <w:multiLevelType w:val="multilevel"/>
    <w:tmpl w:val="30A0AC00"/>
    <w:lvl w:ilvl="0">
      <w:numFmt w:val="bullet"/>
      <w:lvlText w:val="o"/>
      <w:lvlJc w:val="left"/>
      <w:pPr>
        <w:ind w:left="852" w:hanging="284"/>
      </w:pPr>
      <w:rPr>
        <w:rFonts w:ascii="Courier New" w:eastAsia="Courier New" w:hAnsi="Courier New" w:cs="Courier New" w:hint="default"/>
        <w:b w:val="0"/>
        <w:bCs w:val="0"/>
        <w:i w:val="0"/>
        <w:iCs w:val="0"/>
        <w:spacing w:val="0"/>
        <w:w w:val="100"/>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0">
    <w:nsid w:val="30DB7841"/>
    <w:multiLevelType w:val="multilevel"/>
    <w:tmpl w:val="704A5DCC"/>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5"/>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31">
    <w:nsid w:val="322D85CA"/>
    <w:multiLevelType w:val="multilevel"/>
    <w:tmpl w:val="322D85C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7"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2">
    <w:nsid w:val="32A7AF2D"/>
    <w:multiLevelType w:val="multilevel"/>
    <w:tmpl w:val="32A7AF2D"/>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136" w:hanging="208"/>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958" w:hanging="208"/>
      </w:pPr>
      <w:rPr>
        <w:rFonts w:hint="default"/>
        <w:lang w:val="id" w:eastAsia="en-US" w:bidi="ar-SA"/>
      </w:rPr>
    </w:lvl>
    <w:lvl w:ilvl="3">
      <w:numFmt w:val="bullet"/>
      <w:lvlText w:val="•"/>
      <w:lvlJc w:val="left"/>
      <w:pPr>
        <w:ind w:left="2776" w:hanging="208"/>
      </w:pPr>
      <w:rPr>
        <w:rFonts w:hint="default"/>
        <w:lang w:val="id" w:eastAsia="en-US" w:bidi="ar-SA"/>
      </w:rPr>
    </w:lvl>
    <w:lvl w:ilvl="4">
      <w:numFmt w:val="bullet"/>
      <w:lvlText w:val="•"/>
      <w:lvlJc w:val="left"/>
      <w:pPr>
        <w:ind w:left="3595" w:hanging="208"/>
      </w:pPr>
      <w:rPr>
        <w:rFonts w:hint="default"/>
        <w:lang w:val="id" w:eastAsia="en-US" w:bidi="ar-SA"/>
      </w:rPr>
    </w:lvl>
    <w:lvl w:ilvl="5">
      <w:numFmt w:val="bullet"/>
      <w:lvlText w:val="•"/>
      <w:lvlJc w:val="left"/>
      <w:pPr>
        <w:ind w:left="4413" w:hanging="208"/>
      </w:pPr>
      <w:rPr>
        <w:rFonts w:hint="default"/>
        <w:lang w:val="id" w:eastAsia="en-US" w:bidi="ar-SA"/>
      </w:rPr>
    </w:lvl>
    <w:lvl w:ilvl="6">
      <w:numFmt w:val="bullet"/>
      <w:lvlText w:val="•"/>
      <w:lvlJc w:val="left"/>
      <w:pPr>
        <w:ind w:left="5232" w:hanging="208"/>
      </w:pPr>
      <w:rPr>
        <w:rFonts w:hint="default"/>
        <w:lang w:val="id" w:eastAsia="en-US" w:bidi="ar-SA"/>
      </w:rPr>
    </w:lvl>
    <w:lvl w:ilvl="7">
      <w:numFmt w:val="bullet"/>
      <w:lvlText w:val="•"/>
      <w:lvlJc w:val="left"/>
      <w:pPr>
        <w:ind w:left="6050" w:hanging="208"/>
      </w:pPr>
      <w:rPr>
        <w:rFonts w:hint="default"/>
        <w:lang w:val="id" w:eastAsia="en-US" w:bidi="ar-SA"/>
      </w:rPr>
    </w:lvl>
    <w:lvl w:ilvl="8">
      <w:numFmt w:val="bullet"/>
      <w:lvlText w:val="•"/>
      <w:lvlJc w:val="left"/>
      <w:pPr>
        <w:ind w:left="6869" w:hanging="208"/>
      </w:pPr>
      <w:rPr>
        <w:rFonts w:hint="default"/>
        <w:lang w:val="id" w:eastAsia="en-US" w:bidi="ar-SA"/>
      </w:rPr>
    </w:lvl>
  </w:abstractNum>
  <w:abstractNum w:abstractNumId="33">
    <w:nsid w:val="32B349E2"/>
    <w:multiLevelType w:val="multilevel"/>
    <w:tmpl w:val="4CF0F50E"/>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rPr>
    </w:lvl>
    <w:lvl w:ilvl="1">
      <w:numFmt w:val="bullet"/>
      <w:lvlText w:val="•"/>
      <w:lvlJc w:val="left"/>
      <w:pPr>
        <w:ind w:left="1624" w:hanging="284"/>
      </w:pPr>
      <w:rPr>
        <w:rFonts w:hint="default"/>
      </w:rPr>
    </w:lvl>
    <w:lvl w:ilvl="2">
      <w:numFmt w:val="bullet"/>
      <w:lvlText w:val="•"/>
      <w:lvlJc w:val="left"/>
      <w:pPr>
        <w:ind w:left="2389" w:hanging="284"/>
      </w:pPr>
      <w:rPr>
        <w:rFonts w:hint="default"/>
      </w:rPr>
    </w:lvl>
    <w:lvl w:ilvl="3">
      <w:numFmt w:val="bullet"/>
      <w:lvlText w:val="•"/>
      <w:lvlJc w:val="left"/>
      <w:pPr>
        <w:ind w:left="3153" w:hanging="284"/>
      </w:pPr>
      <w:rPr>
        <w:rFonts w:hint="default"/>
      </w:rPr>
    </w:lvl>
    <w:lvl w:ilvl="4">
      <w:numFmt w:val="bullet"/>
      <w:lvlText w:val="•"/>
      <w:lvlJc w:val="left"/>
      <w:pPr>
        <w:ind w:left="3918" w:hanging="284"/>
      </w:pPr>
      <w:rPr>
        <w:rFonts w:hint="default"/>
      </w:rPr>
    </w:lvl>
    <w:lvl w:ilvl="5">
      <w:numFmt w:val="bullet"/>
      <w:lvlText w:val="•"/>
      <w:lvlJc w:val="left"/>
      <w:pPr>
        <w:ind w:left="4683" w:hanging="284"/>
      </w:pPr>
      <w:rPr>
        <w:rFonts w:hint="default"/>
      </w:rPr>
    </w:lvl>
    <w:lvl w:ilvl="6">
      <w:numFmt w:val="bullet"/>
      <w:lvlText w:val="•"/>
      <w:lvlJc w:val="left"/>
      <w:pPr>
        <w:ind w:left="5447" w:hanging="284"/>
      </w:pPr>
      <w:rPr>
        <w:rFonts w:hint="default"/>
      </w:rPr>
    </w:lvl>
    <w:lvl w:ilvl="7">
      <w:numFmt w:val="bullet"/>
      <w:lvlText w:val="•"/>
      <w:lvlJc w:val="left"/>
      <w:pPr>
        <w:ind w:left="6212" w:hanging="284"/>
      </w:pPr>
      <w:rPr>
        <w:rFonts w:hint="default"/>
      </w:rPr>
    </w:lvl>
    <w:lvl w:ilvl="8">
      <w:numFmt w:val="bullet"/>
      <w:lvlText w:val="•"/>
      <w:lvlJc w:val="left"/>
      <w:pPr>
        <w:ind w:left="6976" w:hanging="284"/>
      </w:pPr>
      <w:rPr>
        <w:rFonts w:hint="default"/>
      </w:rPr>
    </w:lvl>
  </w:abstractNum>
  <w:abstractNum w:abstractNumId="34">
    <w:nsid w:val="35E83B33"/>
    <w:multiLevelType w:val="multilevel"/>
    <w:tmpl w:val="35E83B33"/>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5">
    <w:nsid w:val="38DA4F00"/>
    <w:multiLevelType w:val="hybridMultilevel"/>
    <w:tmpl w:val="23282D3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6">
    <w:nsid w:val="3B8127DF"/>
    <w:multiLevelType w:val="multilevel"/>
    <w:tmpl w:val="3B8127D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7">
    <w:nsid w:val="40B249F9"/>
    <w:multiLevelType w:val="multilevel"/>
    <w:tmpl w:val="D96E0BD6"/>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8">
    <w:nsid w:val="4C3D7A74"/>
    <w:multiLevelType w:val="multilevel"/>
    <w:tmpl w:val="E6F4E41A"/>
    <w:lvl w:ilvl="0">
      <w:start w:val="1"/>
      <w:numFmt w:val="lowerLetter"/>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9">
    <w:nsid w:val="58753EE0"/>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40">
    <w:nsid w:val="59ADCABA"/>
    <w:multiLevelType w:val="multilevel"/>
    <w:tmpl w:val="59ADCABA"/>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2411" w:hanging="181"/>
      </w:pPr>
      <w:rPr>
        <w:rFonts w:ascii="Times New Roman" w:eastAsia="Times New Roman" w:hAnsi="Times New Roman" w:cs="Times New Roman" w:hint="default"/>
        <w:b w:val="0"/>
        <w:bCs w:val="0"/>
        <w:i w:val="0"/>
        <w:iCs w:val="0"/>
        <w:spacing w:val="-1"/>
        <w:w w:val="96"/>
        <w:sz w:val="22"/>
        <w:szCs w:val="22"/>
        <w:lang w:val="id" w:eastAsia="en-US" w:bidi="ar-SA"/>
      </w:rPr>
    </w:lvl>
    <w:lvl w:ilvl="2">
      <w:numFmt w:val="bullet"/>
      <w:lvlText w:val="•"/>
      <w:lvlJc w:val="left"/>
      <w:pPr>
        <w:ind w:left="2780" w:hanging="181"/>
      </w:pPr>
      <w:rPr>
        <w:rFonts w:hint="default"/>
        <w:lang w:val="id" w:eastAsia="en-US" w:bidi="ar-SA"/>
      </w:rPr>
    </w:lvl>
    <w:lvl w:ilvl="3">
      <w:numFmt w:val="bullet"/>
      <w:lvlText w:val="•"/>
      <w:lvlJc w:val="left"/>
      <w:pPr>
        <w:ind w:left="3513" w:hanging="181"/>
      </w:pPr>
      <w:rPr>
        <w:rFonts w:hint="default"/>
        <w:lang w:val="id" w:eastAsia="en-US" w:bidi="ar-SA"/>
      </w:rPr>
    </w:lvl>
    <w:lvl w:ilvl="4">
      <w:numFmt w:val="bullet"/>
      <w:lvlText w:val="•"/>
      <w:lvlJc w:val="left"/>
      <w:pPr>
        <w:ind w:left="4246" w:hanging="181"/>
      </w:pPr>
      <w:rPr>
        <w:rFonts w:hint="default"/>
        <w:lang w:val="id" w:eastAsia="en-US" w:bidi="ar-SA"/>
      </w:rPr>
    </w:lvl>
    <w:lvl w:ilvl="5">
      <w:numFmt w:val="bullet"/>
      <w:lvlText w:val="•"/>
      <w:lvlJc w:val="left"/>
      <w:pPr>
        <w:ind w:left="4980" w:hanging="181"/>
      </w:pPr>
      <w:rPr>
        <w:rFonts w:hint="default"/>
        <w:lang w:val="id" w:eastAsia="en-US" w:bidi="ar-SA"/>
      </w:rPr>
    </w:lvl>
    <w:lvl w:ilvl="6">
      <w:numFmt w:val="bullet"/>
      <w:lvlText w:val="•"/>
      <w:lvlJc w:val="left"/>
      <w:pPr>
        <w:ind w:left="5713" w:hanging="181"/>
      </w:pPr>
      <w:rPr>
        <w:rFonts w:hint="default"/>
        <w:lang w:val="id" w:eastAsia="en-US" w:bidi="ar-SA"/>
      </w:rPr>
    </w:lvl>
    <w:lvl w:ilvl="7">
      <w:numFmt w:val="bullet"/>
      <w:lvlText w:val="•"/>
      <w:lvlJc w:val="left"/>
      <w:pPr>
        <w:ind w:left="6446" w:hanging="181"/>
      </w:pPr>
      <w:rPr>
        <w:rFonts w:hint="default"/>
        <w:lang w:val="id" w:eastAsia="en-US" w:bidi="ar-SA"/>
      </w:rPr>
    </w:lvl>
    <w:lvl w:ilvl="8">
      <w:numFmt w:val="bullet"/>
      <w:lvlText w:val="•"/>
      <w:lvlJc w:val="left"/>
      <w:pPr>
        <w:ind w:left="7180" w:hanging="181"/>
      </w:pPr>
      <w:rPr>
        <w:rFonts w:hint="default"/>
        <w:lang w:val="id" w:eastAsia="en-US" w:bidi="ar-SA"/>
      </w:rPr>
    </w:lvl>
  </w:abstractNum>
  <w:abstractNum w:abstractNumId="41">
    <w:nsid w:val="5D0A23DC"/>
    <w:multiLevelType w:val="hybridMultilevel"/>
    <w:tmpl w:val="77B4C4C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2">
    <w:nsid w:val="5E29AB5A"/>
    <w:multiLevelType w:val="multilevel"/>
    <w:tmpl w:val="5E29AB5A"/>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43">
    <w:nsid w:val="5FFFB1A7"/>
    <w:multiLevelType w:val="multilevel"/>
    <w:tmpl w:val="5FFFB1A7"/>
    <w:lvl w:ilvl="0">
      <w:start w:val="1"/>
      <w:numFmt w:val="decimal"/>
      <w:lvlText w:val="%1."/>
      <w:lvlJc w:val="left"/>
      <w:pPr>
        <w:ind w:left="91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4">
    <w:nsid w:val="65CD0074"/>
    <w:multiLevelType w:val="multilevel"/>
    <w:tmpl w:val="1CB4A390"/>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5">
    <w:nsid w:val="68321C9D"/>
    <w:multiLevelType w:val="multilevel"/>
    <w:tmpl w:val="92D477E4"/>
    <w:lvl w:ilvl="0">
      <w:start w:val="6"/>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6">
    <w:nsid w:val="6ACE228B"/>
    <w:multiLevelType w:val="hybridMultilevel"/>
    <w:tmpl w:val="F114393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7">
    <w:nsid w:val="6FDE7150"/>
    <w:multiLevelType w:val="multilevel"/>
    <w:tmpl w:val="F1F6FF72"/>
    <w:lvl w:ilvl="0">
      <w:start w:val="12"/>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8">
    <w:nsid w:val="74C28B35"/>
    <w:multiLevelType w:val="multilevel"/>
    <w:tmpl w:val="74C28B35"/>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9">
    <w:nsid w:val="755052CE"/>
    <w:multiLevelType w:val="multilevel"/>
    <w:tmpl w:val="6A407142"/>
    <w:lvl w:ilvl="0">
      <w:start w:val="1"/>
      <w:numFmt w:val="decimal"/>
      <w:lvlText w:val="%1."/>
      <w:lvlJc w:val="left"/>
      <w:pPr>
        <w:ind w:left="852" w:hanging="284"/>
        <w:jc w:val="right"/>
      </w:pPr>
      <w:rPr>
        <w:rFonts w:hint="default"/>
        <w:b w:val="0"/>
        <w:bCs/>
        <w:spacing w:val="0"/>
        <w:w w:val="100"/>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start w:val="1"/>
      <w:numFmt w:val="bullet"/>
      <w:lvlText w:val=""/>
      <w:lvlJc w:val="left"/>
      <w:pPr>
        <w:ind w:left="2008" w:hanging="360"/>
      </w:pPr>
      <w:rPr>
        <w:rFonts w:ascii="Symbol" w:hAnsi="Symbol" w:hint="default"/>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num w:numId="1">
    <w:abstractNumId w:val="11"/>
  </w:num>
  <w:num w:numId="2">
    <w:abstractNumId w:val="40"/>
  </w:num>
  <w:num w:numId="3">
    <w:abstractNumId w:val="9"/>
  </w:num>
  <w:num w:numId="4">
    <w:abstractNumId w:val="6"/>
  </w:num>
  <w:num w:numId="5">
    <w:abstractNumId w:val="21"/>
  </w:num>
  <w:num w:numId="6">
    <w:abstractNumId w:val="8"/>
  </w:num>
  <w:num w:numId="7">
    <w:abstractNumId w:val="2"/>
  </w:num>
  <w:num w:numId="8">
    <w:abstractNumId w:val="7"/>
  </w:num>
  <w:num w:numId="9">
    <w:abstractNumId w:val="42"/>
  </w:num>
  <w:num w:numId="10">
    <w:abstractNumId w:val="0"/>
  </w:num>
  <w:num w:numId="11">
    <w:abstractNumId w:val="25"/>
  </w:num>
  <w:num w:numId="12">
    <w:abstractNumId w:val="1"/>
  </w:num>
  <w:num w:numId="13">
    <w:abstractNumId w:val="43"/>
  </w:num>
  <w:num w:numId="14">
    <w:abstractNumId w:val="48"/>
  </w:num>
  <w:num w:numId="15">
    <w:abstractNumId w:val="38"/>
  </w:num>
  <w:num w:numId="16">
    <w:abstractNumId w:val="31"/>
  </w:num>
  <w:num w:numId="17">
    <w:abstractNumId w:val="44"/>
  </w:num>
  <w:num w:numId="18">
    <w:abstractNumId w:val="17"/>
  </w:num>
  <w:num w:numId="19">
    <w:abstractNumId w:val="20"/>
  </w:num>
  <w:num w:numId="20">
    <w:abstractNumId w:val="12"/>
  </w:num>
  <w:num w:numId="21">
    <w:abstractNumId w:val="32"/>
  </w:num>
  <w:num w:numId="22">
    <w:abstractNumId w:val="26"/>
  </w:num>
  <w:num w:numId="23">
    <w:abstractNumId w:val="13"/>
  </w:num>
  <w:num w:numId="24">
    <w:abstractNumId w:val="28"/>
  </w:num>
  <w:num w:numId="25">
    <w:abstractNumId w:val="5"/>
  </w:num>
  <w:num w:numId="26">
    <w:abstractNumId w:val="37"/>
  </w:num>
  <w:num w:numId="27">
    <w:abstractNumId w:val="22"/>
  </w:num>
  <w:num w:numId="28">
    <w:abstractNumId w:val="34"/>
  </w:num>
  <w:num w:numId="29">
    <w:abstractNumId w:val="16"/>
  </w:num>
  <w:num w:numId="30">
    <w:abstractNumId w:val="10"/>
  </w:num>
  <w:num w:numId="31">
    <w:abstractNumId w:val="23"/>
  </w:num>
  <w:num w:numId="32">
    <w:abstractNumId w:val="4"/>
  </w:num>
  <w:num w:numId="33">
    <w:abstractNumId w:val="36"/>
  </w:num>
  <w:num w:numId="34">
    <w:abstractNumId w:val="3"/>
  </w:num>
  <w:num w:numId="35">
    <w:abstractNumId w:val="14"/>
  </w:num>
  <w:num w:numId="36">
    <w:abstractNumId w:val="29"/>
  </w:num>
  <w:num w:numId="37">
    <w:abstractNumId w:val="15"/>
  </w:num>
  <w:num w:numId="38">
    <w:abstractNumId w:val="24"/>
  </w:num>
  <w:num w:numId="39">
    <w:abstractNumId w:val="46"/>
  </w:num>
  <w:num w:numId="40">
    <w:abstractNumId w:val="35"/>
  </w:num>
  <w:num w:numId="41">
    <w:abstractNumId w:val="39"/>
  </w:num>
  <w:num w:numId="42">
    <w:abstractNumId w:val="33"/>
  </w:num>
  <w:num w:numId="43">
    <w:abstractNumId w:val="41"/>
  </w:num>
  <w:num w:numId="44">
    <w:abstractNumId w:val="49"/>
  </w:num>
  <w:num w:numId="45">
    <w:abstractNumId w:val="27"/>
  </w:num>
  <w:num w:numId="46">
    <w:abstractNumId w:val="18"/>
  </w:num>
  <w:num w:numId="47">
    <w:abstractNumId w:val="47"/>
  </w:num>
  <w:num w:numId="48">
    <w:abstractNumId w:val="19"/>
  </w:num>
  <w:num w:numId="49">
    <w:abstractNumId w:val="30"/>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20"/>
  <w:characterSpacingControl w:val="doNotCompress"/>
  <w:hdrShapeDefaults>
    <o:shapedefaults v:ext="edit" spidmax="208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31"/>
    <w:rsid w:val="0001408C"/>
    <w:rsid w:val="000206E4"/>
    <w:rsid w:val="00072A73"/>
    <w:rsid w:val="000A0074"/>
    <w:rsid w:val="000E6E1D"/>
    <w:rsid w:val="000E72A7"/>
    <w:rsid w:val="000F3289"/>
    <w:rsid w:val="001132E2"/>
    <w:rsid w:val="00115792"/>
    <w:rsid w:val="0014567D"/>
    <w:rsid w:val="001576F3"/>
    <w:rsid w:val="00170B7E"/>
    <w:rsid w:val="0017491C"/>
    <w:rsid w:val="00186330"/>
    <w:rsid w:val="001937E2"/>
    <w:rsid w:val="001A5A22"/>
    <w:rsid w:val="001B43E0"/>
    <w:rsid w:val="001B4B26"/>
    <w:rsid w:val="001C42BA"/>
    <w:rsid w:val="001D7752"/>
    <w:rsid w:val="001E17B9"/>
    <w:rsid w:val="00231FD0"/>
    <w:rsid w:val="00240A38"/>
    <w:rsid w:val="00297D76"/>
    <w:rsid w:val="002D36CB"/>
    <w:rsid w:val="002E0E2D"/>
    <w:rsid w:val="00311966"/>
    <w:rsid w:val="00312990"/>
    <w:rsid w:val="00373D7F"/>
    <w:rsid w:val="00393BB9"/>
    <w:rsid w:val="00394114"/>
    <w:rsid w:val="003D5F01"/>
    <w:rsid w:val="003E1FF4"/>
    <w:rsid w:val="003F2E9C"/>
    <w:rsid w:val="00402B3F"/>
    <w:rsid w:val="004278E2"/>
    <w:rsid w:val="004323EF"/>
    <w:rsid w:val="004506C3"/>
    <w:rsid w:val="00461C41"/>
    <w:rsid w:val="0046416A"/>
    <w:rsid w:val="0048268F"/>
    <w:rsid w:val="00486121"/>
    <w:rsid w:val="004923DF"/>
    <w:rsid w:val="004A3D14"/>
    <w:rsid w:val="004E7304"/>
    <w:rsid w:val="004F3AEC"/>
    <w:rsid w:val="00521361"/>
    <w:rsid w:val="00522666"/>
    <w:rsid w:val="0052485C"/>
    <w:rsid w:val="00524D10"/>
    <w:rsid w:val="00544FC3"/>
    <w:rsid w:val="005552EF"/>
    <w:rsid w:val="00563072"/>
    <w:rsid w:val="005737D3"/>
    <w:rsid w:val="00573D14"/>
    <w:rsid w:val="00587B46"/>
    <w:rsid w:val="005A47DE"/>
    <w:rsid w:val="005B25FF"/>
    <w:rsid w:val="005C69DC"/>
    <w:rsid w:val="005E2B32"/>
    <w:rsid w:val="005F1D88"/>
    <w:rsid w:val="006403CC"/>
    <w:rsid w:val="00644BB9"/>
    <w:rsid w:val="00647A95"/>
    <w:rsid w:val="00653891"/>
    <w:rsid w:val="00693FAF"/>
    <w:rsid w:val="006973EB"/>
    <w:rsid w:val="006A7444"/>
    <w:rsid w:val="006B48A2"/>
    <w:rsid w:val="006D7051"/>
    <w:rsid w:val="00712BA0"/>
    <w:rsid w:val="00713015"/>
    <w:rsid w:val="00715FC5"/>
    <w:rsid w:val="00716CFD"/>
    <w:rsid w:val="00717FCB"/>
    <w:rsid w:val="00725D4D"/>
    <w:rsid w:val="007376F4"/>
    <w:rsid w:val="007718E3"/>
    <w:rsid w:val="00783571"/>
    <w:rsid w:val="00796CF1"/>
    <w:rsid w:val="00803D6A"/>
    <w:rsid w:val="00813C1C"/>
    <w:rsid w:val="008447ED"/>
    <w:rsid w:val="008508F0"/>
    <w:rsid w:val="008C37A2"/>
    <w:rsid w:val="008C52C7"/>
    <w:rsid w:val="008F57B3"/>
    <w:rsid w:val="0095693A"/>
    <w:rsid w:val="0096792E"/>
    <w:rsid w:val="00972031"/>
    <w:rsid w:val="009732FB"/>
    <w:rsid w:val="0097760C"/>
    <w:rsid w:val="0098722B"/>
    <w:rsid w:val="009B412E"/>
    <w:rsid w:val="009C01E0"/>
    <w:rsid w:val="009C2430"/>
    <w:rsid w:val="009D6AA4"/>
    <w:rsid w:val="00A37C15"/>
    <w:rsid w:val="00A67D67"/>
    <w:rsid w:val="00A87C80"/>
    <w:rsid w:val="00AC24D2"/>
    <w:rsid w:val="00AE34B9"/>
    <w:rsid w:val="00AE39B6"/>
    <w:rsid w:val="00B067B1"/>
    <w:rsid w:val="00B11630"/>
    <w:rsid w:val="00B413E8"/>
    <w:rsid w:val="00B43376"/>
    <w:rsid w:val="00B70598"/>
    <w:rsid w:val="00B76CF4"/>
    <w:rsid w:val="00BB7945"/>
    <w:rsid w:val="00BE5474"/>
    <w:rsid w:val="00C12AFD"/>
    <w:rsid w:val="00C2355E"/>
    <w:rsid w:val="00C24E16"/>
    <w:rsid w:val="00C45B26"/>
    <w:rsid w:val="00CA0770"/>
    <w:rsid w:val="00CA6428"/>
    <w:rsid w:val="00CF0136"/>
    <w:rsid w:val="00D167C4"/>
    <w:rsid w:val="00D2736F"/>
    <w:rsid w:val="00DA2041"/>
    <w:rsid w:val="00DA770F"/>
    <w:rsid w:val="00DB4103"/>
    <w:rsid w:val="00DD1E44"/>
    <w:rsid w:val="00DD767D"/>
    <w:rsid w:val="00DE73CA"/>
    <w:rsid w:val="00DF1087"/>
    <w:rsid w:val="00DF39C8"/>
    <w:rsid w:val="00E459F5"/>
    <w:rsid w:val="00E479C9"/>
    <w:rsid w:val="00E57FAA"/>
    <w:rsid w:val="00E63A8E"/>
    <w:rsid w:val="00E7288E"/>
    <w:rsid w:val="00E75C3E"/>
    <w:rsid w:val="00E77B9C"/>
    <w:rsid w:val="00E81668"/>
    <w:rsid w:val="00EA0DD5"/>
    <w:rsid w:val="00F059F5"/>
    <w:rsid w:val="00F2784B"/>
    <w:rsid w:val="00F5325A"/>
    <w:rsid w:val="00F734F6"/>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34ED1-9899-4ABA-9B22-0B97F84FA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5804</Words>
  <Characters>33085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OPERATOR</cp:lastModifiedBy>
  <cp:revision>2</cp:revision>
  <dcterms:created xsi:type="dcterms:W3CDTF">2026-07-31T07:48:00Z</dcterms:created>
  <dcterms:modified xsi:type="dcterms:W3CDTF">2026-07-31T07:48:00Z</dcterms:modified>
</cp:coreProperties>
</file>