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E97" w:rsidRPr="000A11C0" w:rsidRDefault="00566E97" w:rsidP="00566E97">
      <w:pPr>
        <w:pStyle w:val="Heading1"/>
        <w:spacing w:before="0" w:line="360" w:lineRule="auto"/>
        <w:ind w:left="0" w:right="3" w:firstLine="0"/>
        <w:jc w:val="center"/>
      </w:pPr>
      <w:r w:rsidRPr="000A11C0">
        <w:t xml:space="preserve">BAB III </w:t>
      </w:r>
    </w:p>
    <w:p w:rsidR="00566E97" w:rsidRPr="000A11C0" w:rsidRDefault="00566E97" w:rsidP="00566E97">
      <w:pPr>
        <w:pStyle w:val="Heading1"/>
        <w:spacing w:before="0" w:line="360" w:lineRule="auto"/>
        <w:ind w:left="0" w:right="3" w:firstLine="0"/>
        <w:jc w:val="center"/>
      </w:pPr>
      <w:r w:rsidRPr="000A11C0">
        <w:t>METODE</w:t>
      </w:r>
      <w:r w:rsidRPr="000A11C0">
        <w:rPr>
          <w:spacing w:val="-15"/>
        </w:rPr>
        <w:t xml:space="preserve"> </w:t>
      </w:r>
      <w:r w:rsidRPr="000A11C0">
        <w:t>PENELITIAN</w:t>
      </w:r>
    </w:p>
    <w:p w:rsidR="00566E97" w:rsidRDefault="00566E97" w:rsidP="00566E97">
      <w:pPr>
        <w:pStyle w:val="Heading1"/>
        <w:spacing w:before="0" w:line="360" w:lineRule="auto"/>
        <w:ind w:left="0" w:right="3" w:firstLine="0"/>
        <w:jc w:val="center"/>
      </w:pPr>
    </w:p>
    <w:p w:rsidR="00566E97" w:rsidRPr="000A11C0" w:rsidRDefault="00566E97" w:rsidP="00566E97">
      <w:pPr>
        <w:pStyle w:val="Heading1"/>
        <w:spacing w:before="0" w:line="360" w:lineRule="auto"/>
        <w:ind w:left="0" w:right="3" w:firstLine="0"/>
        <w:jc w:val="center"/>
      </w:pPr>
    </w:p>
    <w:p w:rsidR="00566E97" w:rsidRPr="000A11C0" w:rsidRDefault="00566E97" w:rsidP="00566E97">
      <w:pPr>
        <w:pStyle w:val="ListParagraph"/>
        <w:numPr>
          <w:ilvl w:val="0"/>
          <w:numId w:val="21"/>
        </w:numPr>
        <w:spacing w:before="0" w:line="360" w:lineRule="auto"/>
        <w:ind w:left="426"/>
        <w:jc w:val="both"/>
        <w:rPr>
          <w:b/>
          <w:bCs/>
          <w:sz w:val="24"/>
          <w:szCs w:val="24"/>
        </w:rPr>
      </w:pPr>
      <w:r w:rsidRPr="000A11C0">
        <w:rPr>
          <w:b/>
          <w:bCs/>
          <w:sz w:val="24"/>
          <w:szCs w:val="24"/>
        </w:rPr>
        <w:t>Lokasi</w:t>
      </w:r>
      <w:r w:rsidRPr="000A11C0">
        <w:rPr>
          <w:b/>
          <w:bCs/>
          <w:spacing w:val="-5"/>
          <w:sz w:val="24"/>
          <w:szCs w:val="24"/>
        </w:rPr>
        <w:t xml:space="preserve"> </w:t>
      </w:r>
      <w:r w:rsidRPr="000A11C0">
        <w:rPr>
          <w:b/>
          <w:bCs/>
          <w:spacing w:val="-2"/>
          <w:sz w:val="24"/>
          <w:szCs w:val="24"/>
        </w:rPr>
        <w:t>penelitian</w:t>
      </w:r>
    </w:p>
    <w:p w:rsidR="00566E97" w:rsidRDefault="00566E97" w:rsidP="00566E97">
      <w:pPr>
        <w:spacing w:line="360" w:lineRule="auto"/>
        <w:ind w:right="4" w:firstLine="709"/>
        <w:jc w:val="both"/>
        <w:rPr>
          <w:sz w:val="24"/>
          <w:szCs w:val="24"/>
        </w:rPr>
      </w:pPr>
      <w:r w:rsidRPr="000A11C0">
        <w:rPr>
          <w:sz w:val="24"/>
          <w:szCs w:val="24"/>
        </w:rPr>
        <w:t>Adapun yang menjadi lokosai dalam penelitian ini adalah di Kantor Badan Penanggulangan</w:t>
      </w:r>
      <w:r w:rsidRPr="000A11C0">
        <w:rPr>
          <w:spacing w:val="-7"/>
          <w:sz w:val="24"/>
          <w:szCs w:val="24"/>
        </w:rPr>
        <w:t xml:space="preserve"> </w:t>
      </w:r>
      <w:r w:rsidRPr="000A11C0">
        <w:rPr>
          <w:sz w:val="24"/>
          <w:szCs w:val="24"/>
        </w:rPr>
        <w:t>Bencana</w:t>
      </w:r>
      <w:r w:rsidRPr="000A11C0">
        <w:rPr>
          <w:spacing w:val="-7"/>
          <w:sz w:val="24"/>
          <w:szCs w:val="24"/>
        </w:rPr>
        <w:t xml:space="preserve"> </w:t>
      </w:r>
      <w:r w:rsidRPr="000A11C0">
        <w:rPr>
          <w:sz w:val="24"/>
          <w:szCs w:val="24"/>
        </w:rPr>
        <w:t>Daerah</w:t>
      </w:r>
      <w:r w:rsidRPr="000A11C0">
        <w:rPr>
          <w:spacing w:val="-7"/>
          <w:sz w:val="24"/>
          <w:szCs w:val="24"/>
        </w:rPr>
        <w:t xml:space="preserve"> </w:t>
      </w:r>
      <w:r w:rsidRPr="000A11C0">
        <w:rPr>
          <w:sz w:val="24"/>
          <w:szCs w:val="24"/>
        </w:rPr>
        <w:t>Kota</w:t>
      </w:r>
      <w:r w:rsidRPr="000A11C0">
        <w:rPr>
          <w:spacing w:val="-7"/>
          <w:sz w:val="24"/>
          <w:szCs w:val="24"/>
        </w:rPr>
        <w:t xml:space="preserve"> </w:t>
      </w:r>
      <w:r w:rsidRPr="000A11C0">
        <w:rPr>
          <w:sz w:val="24"/>
          <w:szCs w:val="24"/>
        </w:rPr>
        <w:t>Medan,</w:t>
      </w:r>
      <w:r w:rsidRPr="000A11C0">
        <w:rPr>
          <w:spacing w:val="-7"/>
          <w:sz w:val="24"/>
          <w:szCs w:val="24"/>
        </w:rPr>
        <w:t xml:space="preserve"> </w:t>
      </w:r>
      <w:r w:rsidRPr="000A11C0">
        <w:rPr>
          <w:sz w:val="24"/>
          <w:szCs w:val="24"/>
        </w:rPr>
        <w:t>yang</w:t>
      </w:r>
      <w:r w:rsidRPr="000A11C0">
        <w:rPr>
          <w:spacing w:val="-7"/>
          <w:sz w:val="24"/>
          <w:szCs w:val="24"/>
        </w:rPr>
        <w:t xml:space="preserve"> </w:t>
      </w:r>
      <w:r w:rsidRPr="000A11C0">
        <w:rPr>
          <w:sz w:val="24"/>
          <w:szCs w:val="24"/>
        </w:rPr>
        <w:t>merupakan</w:t>
      </w:r>
      <w:r w:rsidRPr="000A11C0">
        <w:rPr>
          <w:spacing w:val="-7"/>
          <w:sz w:val="24"/>
          <w:szCs w:val="24"/>
        </w:rPr>
        <w:t xml:space="preserve"> </w:t>
      </w:r>
      <w:r w:rsidRPr="000A11C0">
        <w:rPr>
          <w:sz w:val="24"/>
          <w:szCs w:val="24"/>
        </w:rPr>
        <w:t>pelaksanan</w:t>
      </w:r>
      <w:r w:rsidRPr="000A11C0">
        <w:rPr>
          <w:spacing w:val="-7"/>
          <w:sz w:val="24"/>
          <w:szCs w:val="24"/>
        </w:rPr>
        <w:t xml:space="preserve"> </w:t>
      </w:r>
      <w:r w:rsidRPr="000A11C0">
        <w:rPr>
          <w:sz w:val="24"/>
          <w:szCs w:val="24"/>
        </w:rPr>
        <w:t>tehnis pelaksana apabila ada bencana di kota Medan.</w:t>
      </w:r>
    </w:p>
    <w:p w:rsidR="00566E97" w:rsidRPr="000A11C0" w:rsidRDefault="00566E97" w:rsidP="00566E97">
      <w:pPr>
        <w:spacing w:line="360" w:lineRule="auto"/>
        <w:ind w:right="4" w:firstLine="709"/>
        <w:jc w:val="both"/>
        <w:rPr>
          <w:sz w:val="24"/>
          <w:szCs w:val="24"/>
        </w:rPr>
      </w:pPr>
    </w:p>
    <w:p w:rsidR="00566E97" w:rsidRPr="000A11C0" w:rsidRDefault="00566E97" w:rsidP="00566E97">
      <w:pPr>
        <w:pStyle w:val="ListParagraph"/>
        <w:numPr>
          <w:ilvl w:val="0"/>
          <w:numId w:val="21"/>
        </w:numPr>
        <w:spacing w:before="0" w:line="360" w:lineRule="auto"/>
        <w:ind w:left="426"/>
        <w:jc w:val="both"/>
        <w:rPr>
          <w:b/>
          <w:bCs/>
          <w:sz w:val="24"/>
          <w:szCs w:val="24"/>
        </w:rPr>
      </w:pPr>
      <w:r w:rsidRPr="000A11C0">
        <w:rPr>
          <w:b/>
          <w:bCs/>
          <w:sz w:val="24"/>
          <w:szCs w:val="24"/>
        </w:rPr>
        <w:t>Jenis</w:t>
      </w:r>
      <w:r w:rsidRPr="000A11C0">
        <w:rPr>
          <w:b/>
          <w:bCs/>
          <w:spacing w:val="-3"/>
          <w:sz w:val="24"/>
          <w:szCs w:val="24"/>
        </w:rPr>
        <w:t xml:space="preserve"> </w:t>
      </w:r>
      <w:r w:rsidRPr="000A11C0">
        <w:rPr>
          <w:b/>
          <w:bCs/>
          <w:sz w:val="24"/>
          <w:szCs w:val="24"/>
        </w:rPr>
        <w:t>dan</w:t>
      </w:r>
      <w:r w:rsidRPr="000A11C0">
        <w:rPr>
          <w:b/>
          <w:bCs/>
          <w:spacing w:val="-2"/>
          <w:sz w:val="24"/>
          <w:szCs w:val="24"/>
        </w:rPr>
        <w:t xml:space="preserve"> </w:t>
      </w:r>
      <w:r w:rsidRPr="000A11C0">
        <w:rPr>
          <w:b/>
          <w:bCs/>
          <w:sz w:val="24"/>
          <w:szCs w:val="24"/>
        </w:rPr>
        <w:t>Sifat</w:t>
      </w:r>
      <w:r w:rsidRPr="000A11C0">
        <w:rPr>
          <w:b/>
          <w:bCs/>
          <w:spacing w:val="-2"/>
          <w:sz w:val="24"/>
          <w:szCs w:val="24"/>
        </w:rPr>
        <w:t xml:space="preserve"> Penelitian</w:t>
      </w:r>
    </w:p>
    <w:p w:rsidR="00566E97" w:rsidRPr="000A11C0" w:rsidRDefault="00566E97" w:rsidP="00566E97">
      <w:pPr>
        <w:spacing w:line="360" w:lineRule="auto"/>
        <w:ind w:right="4" w:firstLine="709"/>
        <w:jc w:val="both"/>
        <w:rPr>
          <w:sz w:val="24"/>
          <w:szCs w:val="24"/>
        </w:rPr>
      </w:pPr>
      <w:r w:rsidRPr="000A11C0">
        <w:rPr>
          <w:sz w:val="24"/>
          <w:szCs w:val="24"/>
        </w:rPr>
        <w:t>Jenis</w:t>
      </w:r>
      <w:r w:rsidRPr="000A11C0">
        <w:rPr>
          <w:spacing w:val="-15"/>
          <w:sz w:val="24"/>
          <w:szCs w:val="24"/>
        </w:rPr>
        <w:t xml:space="preserve"> </w:t>
      </w:r>
      <w:r w:rsidRPr="000A11C0">
        <w:rPr>
          <w:sz w:val="24"/>
          <w:szCs w:val="24"/>
        </w:rPr>
        <w:t>Penelitian</w:t>
      </w:r>
      <w:r w:rsidRPr="000A11C0">
        <w:rPr>
          <w:spacing w:val="-15"/>
          <w:sz w:val="24"/>
          <w:szCs w:val="24"/>
        </w:rPr>
        <w:t xml:space="preserve"> </w:t>
      </w:r>
      <w:r w:rsidRPr="000A11C0">
        <w:rPr>
          <w:sz w:val="24"/>
          <w:szCs w:val="24"/>
        </w:rPr>
        <w:t>adalah</w:t>
      </w:r>
      <w:r w:rsidRPr="000A11C0">
        <w:rPr>
          <w:spacing w:val="-15"/>
          <w:sz w:val="24"/>
          <w:szCs w:val="24"/>
        </w:rPr>
        <w:t xml:space="preserve"> </w:t>
      </w:r>
      <w:r w:rsidRPr="000A11C0">
        <w:rPr>
          <w:sz w:val="24"/>
          <w:szCs w:val="24"/>
        </w:rPr>
        <w:t>yuridis</w:t>
      </w:r>
      <w:r w:rsidRPr="000A11C0">
        <w:rPr>
          <w:spacing w:val="-15"/>
          <w:sz w:val="24"/>
          <w:szCs w:val="24"/>
        </w:rPr>
        <w:t xml:space="preserve"> </w:t>
      </w:r>
      <w:r w:rsidRPr="000A11C0">
        <w:rPr>
          <w:sz w:val="24"/>
          <w:szCs w:val="24"/>
        </w:rPr>
        <w:t>normatif</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empiris</w:t>
      </w:r>
      <w:r w:rsidRPr="000A11C0">
        <w:rPr>
          <w:spacing w:val="-15"/>
          <w:sz w:val="24"/>
          <w:szCs w:val="24"/>
        </w:rPr>
        <w:t xml:space="preserve"> </w:t>
      </w:r>
      <w:r w:rsidRPr="000A11C0">
        <w:rPr>
          <w:sz w:val="24"/>
          <w:szCs w:val="24"/>
        </w:rPr>
        <w:t>metode</w:t>
      </w:r>
      <w:r w:rsidRPr="000A11C0">
        <w:rPr>
          <w:spacing w:val="-15"/>
          <w:sz w:val="24"/>
          <w:szCs w:val="24"/>
        </w:rPr>
        <w:t xml:space="preserve"> </w:t>
      </w:r>
      <w:r w:rsidRPr="000A11C0">
        <w:rPr>
          <w:sz w:val="24"/>
          <w:szCs w:val="24"/>
        </w:rPr>
        <w:t>penelitian</w:t>
      </w:r>
      <w:r w:rsidRPr="000A11C0">
        <w:rPr>
          <w:spacing w:val="-15"/>
          <w:sz w:val="24"/>
          <w:szCs w:val="24"/>
        </w:rPr>
        <w:t xml:space="preserve"> </w:t>
      </w:r>
      <w:r w:rsidRPr="000A11C0">
        <w:rPr>
          <w:sz w:val="24"/>
          <w:szCs w:val="24"/>
        </w:rPr>
        <w:t>yuridis normatif</w:t>
      </w:r>
      <w:r w:rsidRPr="000A11C0">
        <w:rPr>
          <w:spacing w:val="-12"/>
          <w:sz w:val="24"/>
          <w:szCs w:val="24"/>
        </w:rPr>
        <w:t xml:space="preserve"> </w:t>
      </w:r>
      <w:r w:rsidRPr="000A11C0">
        <w:rPr>
          <w:sz w:val="24"/>
          <w:szCs w:val="24"/>
        </w:rPr>
        <w:t>adalah</w:t>
      </w:r>
      <w:r w:rsidRPr="000A11C0">
        <w:rPr>
          <w:spacing w:val="-10"/>
          <w:sz w:val="24"/>
          <w:szCs w:val="24"/>
        </w:rPr>
        <w:t xml:space="preserve"> </w:t>
      </w:r>
      <w:r w:rsidRPr="000A11C0">
        <w:rPr>
          <w:sz w:val="24"/>
          <w:szCs w:val="24"/>
        </w:rPr>
        <w:t>metode</w:t>
      </w:r>
      <w:r w:rsidRPr="000A11C0">
        <w:rPr>
          <w:spacing w:val="-9"/>
          <w:sz w:val="24"/>
          <w:szCs w:val="24"/>
        </w:rPr>
        <w:t xml:space="preserve"> </w:t>
      </w:r>
      <w:r w:rsidRPr="000A11C0">
        <w:rPr>
          <w:sz w:val="24"/>
          <w:szCs w:val="24"/>
        </w:rPr>
        <w:t>penelitian</w:t>
      </w:r>
      <w:r w:rsidRPr="000A11C0">
        <w:rPr>
          <w:spacing w:val="-10"/>
          <w:sz w:val="24"/>
          <w:szCs w:val="24"/>
        </w:rPr>
        <w:t xml:space="preserve"> </w:t>
      </w:r>
      <w:r w:rsidRPr="000A11C0">
        <w:rPr>
          <w:sz w:val="24"/>
          <w:szCs w:val="24"/>
        </w:rPr>
        <w:t>hukum</w:t>
      </w:r>
      <w:r w:rsidRPr="000A11C0">
        <w:rPr>
          <w:spacing w:val="-10"/>
          <w:sz w:val="24"/>
          <w:szCs w:val="24"/>
        </w:rPr>
        <w:t xml:space="preserve"> </w:t>
      </w:r>
      <w:r w:rsidRPr="000A11C0">
        <w:rPr>
          <w:sz w:val="24"/>
          <w:szCs w:val="24"/>
        </w:rPr>
        <w:t>yang</w:t>
      </w:r>
      <w:r w:rsidRPr="000A11C0">
        <w:rPr>
          <w:spacing w:val="-9"/>
          <w:sz w:val="24"/>
          <w:szCs w:val="24"/>
        </w:rPr>
        <w:t xml:space="preserve"> </w:t>
      </w:r>
      <w:r w:rsidRPr="000A11C0">
        <w:rPr>
          <w:sz w:val="24"/>
          <w:szCs w:val="24"/>
        </w:rPr>
        <w:t>menekankan</w:t>
      </w:r>
      <w:r w:rsidRPr="000A11C0">
        <w:rPr>
          <w:spacing w:val="-10"/>
          <w:sz w:val="24"/>
          <w:szCs w:val="24"/>
        </w:rPr>
        <w:t xml:space="preserve"> </w:t>
      </w:r>
      <w:r w:rsidRPr="000A11C0">
        <w:rPr>
          <w:sz w:val="24"/>
          <w:szCs w:val="24"/>
        </w:rPr>
        <w:t>pada</w:t>
      </w:r>
      <w:r w:rsidRPr="000A11C0">
        <w:rPr>
          <w:spacing w:val="-10"/>
          <w:sz w:val="24"/>
          <w:szCs w:val="24"/>
        </w:rPr>
        <w:t xml:space="preserve"> </w:t>
      </w:r>
      <w:r w:rsidRPr="000A11C0">
        <w:rPr>
          <w:sz w:val="24"/>
          <w:szCs w:val="24"/>
        </w:rPr>
        <w:t>analisis</w:t>
      </w:r>
      <w:r w:rsidRPr="000A11C0">
        <w:rPr>
          <w:spacing w:val="-9"/>
          <w:sz w:val="24"/>
          <w:szCs w:val="24"/>
        </w:rPr>
        <w:t xml:space="preserve"> </w:t>
      </w:r>
      <w:r w:rsidRPr="000A11C0">
        <w:rPr>
          <w:spacing w:val="-2"/>
          <w:sz w:val="24"/>
          <w:szCs w:val="24"/>
        </w:rPr>
        <w:t>terhadap</w:t>
      </w:r>
      <w:r w:rsidRPr="000A11C0">
        <w:rPr>
          <w:sz w:val="24"/>
          <w:szCs w:val="24"/>
        </w:rPr>
        <w:t xml:space="preserve"> norma-norma hukum tertulis (law in books). Penelitian ini dilakukan dengan menelaah bahan hukum primer seperti undang-undang, peraturan, putusan pengadilan, dan dokumen hukum lainnya, serta bahan hukum sekunder seperti literatur, jurnal hukum, dan pendapat ahli hukum. Tujuannya adalah untuk mengkaji kaidah hukum, asas hukum, dan sistematika hukum dalam rangka menjawab permasalahan hukum tertentu</w:t>
      </w:r>
      <w:r w:rsidRPr="000A11C0">
        <w:rPr>
          <w:sz w:val="24"/>
          <w:szCs w:val="24"/>
          <w:vertAlign w:val="superscript"/>
        </w:rPr>
        <w:t>8</w:t>
      </w:r>
      <w:r w:rsidRPr="000A11C0">
        <w:rPr>
          <w:sz w:val="24"/>
          <w:szCs w:val="24"/>
        </w:rPr>
        <w:t>.</w:t>
      </w:r>
    </w:p>
    <w:p w:rsidR="00566E97" w:rsidRPr="000A11C0" w:rsidRDefault="00566E97" w:rsidP="00566E97">
      <w:pPr>
        <w:spacing w:line="360" w:lineRule="auto"/>
        <w:ind w:right="4" w:firstLine="709"/>
        <w:jc w:val="both"/>
        <w:rPr>
          <w:sz w:val="24"/>
          <w:szCs w:val="24"/>
        </w:rPr>
      </w:pPr>
      <w:r w:rsidRPr="000A11C0">
        <w:rPr>
          <w:sz w:val="24"/>
          <w:szCs w:val="24"/>
        </w:rPr>
        <w:t xml:space="preserve">Penelitian empiris peneliti gunakan untuk membuat wawancara dengan para pelaku Masyarakat yang meminta sumbangan dan pejabat dilingkungan BPBD Kota Medan, sebagai data pendukung untuk menarik Kesimpulan tentang izin sumbangan yang digunakan oleh Masyarakat apabila terjadi bencana alam di kota </w:t>
      </w:r>
      <w:r w:rsidRPr="000A11C0">
        <w:rPr>
          <w:spacing w:val="-2"/>
          <w:sz w:val="24"/>
          <w:szCs w:val="24"/>
        </w:rPr>
        <w:t>Medan.</w:t>
      </w:r>
    </w:p>
    <w:p w:rsidR="00566E97" w:rsidRPr="000A11C0" w:rsidRDefault="00566E97" w:rsidP="00566E97">
      <w:pPr>
        <w:spacing w:line="360" w:lineRule="auto"/>
        <w:ind w:right="4" w:firstLine="709"/>
        <w:jc w:val="both"/>
        <w:rPr>
          <w:sz w:val="24"/>
          <w:szCs w:val="24"/>
        </w:rPr>
      </w:pPr>
      <w:r w:rsidRPr="000A11C0">
        <w:rPr>
          <w:sz w:val="24"/>
          <w:szCs w:val="24"/>
        </w:rPr>
        <w:t>Metode ini tidak menggunakan data lapangan sebagai sumber utama, karena fokusnya</w:t>
      </w:r>
      <w:r w:rsidRPr="000A11C0">
        <w:rPr>
          <w:spacing w:val="-14"/>
          <w:sz w:val="24"/>
          <w:szCs w:val="24"/>
        </w:rPr>
        <w:t xml:space="preserve"> </w:t>
      </w:r>
      <w:r w:rsidRPr="000A11C0">
        <w:rPr>
          <w:sz w:val="24"/>
          <w:szCs w:val="24"/>
        </w:rPr>
        <w:t>adalah</w:t>
      </w:r>
      <w:r w:rsidRPr="000A11C0">
        <w:rPr>
          <w:spacing w:val="-14"/>
          <w:sz w:val="24"/>
          <w:szCs w:val="24"/>
        </w:rPr>
        <w:t xml:space="preserve"> </w:t>
      </w:r>
      <w:r w:rsidRPr="000A11C0">
        <w:rPr>
          <w:sz w:val="24"/>
          <w:szCs w:val="24"/>
        </w:rPr>
        <w:t>pada</w:t>
      </w:r>
      <w:r w:rsidRPr="000A11C0">
        <w:rPr>
          <w:spacing w:val="-14"/>
          <w:sz w:val="24"/>
          <w:szCs w:val="24"/>
        </w:rPr>
        <w:t xml:space="preserve"> </w:t>
      </w:r>
      <w:r w:rsidRPr="000A11C0">
        <w:rPr>
          <w:sz w:val="24"/>
          <w:szCs w:val="24"/>
        </w:rPr>
        <w:t>dokumen</w:t>
      </w:r>
      <w:r w:rsidRPr="000A11C0">
        <w:rPr>
          <w:spacing w:val="-14"/>
          <w:sz w:val="24"/>
          <w:szCs w:val="24"/>
        </w:rPr>
        <w:t xml:space="preserve"> </w:t>
      </w:r>
      <w:r w:rsidRPr="000A11C0">
        <w:rPr>
          <w:sz w:val="24"/>
          <w:szCs w:val="24"/>
        </w:rPr>
        <w:t>hukum</w:t>
      </w:r>
      <w:r w:rsidRPr="000A11C0">
        <w:rPr>
          <w:spacing w:val="-14"/>
          <w:sz w:val="24"/>
          <w:szCs w:val="24"/>
        </w:rPr>
        <w:t xml:space="preserve"> </w:t>
      </w:r>
      <w:r w:rsidRPr="000A11C0">
        <w:rPr>
          <w:sz w:val="24"/>
          <w:szCs w:val="24"/>
        </w:rPr>
        <w:t>dan</w:t>
      </w:r>
      <w:r w:rsidRPr="000A11C0">
        <w:rPr>
          <w:spacing w:val="-14"/>
          <w:sz w:val="24"/>
          <w:szCs w:val="24"/>
        </w:rPr>
        <w:t xml:space="preserve"> </w:t>
      </w:r>
      <w:r w:rsidRPr="000A11C0">
        <w:rPr>
          <w:sz w:val="24"/>
          <w:szCs w:val="24"/>
        </w:rPr>
        <w:t>konsepsi-konsepsi</w:t>
      </w:r>
      <w:r w:rsidRPr="000A11C0">
        <w:rPr>
          <w:spacing w:val="-14"/>
          <w:sz w:val="24"/>
          <w:szCs w:val="24"/>
        </w:rPr>
        <w:t xml:space="preserve"> </w:t>
      </w:r>
      <w:r w:rsidRPr="000A11C0">
        <w:rPr>
          <w:sz w:val="24"/>
          <w:szCs w:val="24"/>
        </w:rPr>
        <w:t>hukum</w:t>
      </w:r>
      <w:r w:rsidRPr="000A11C0">
        <w:rPr>
          <w:spacing w:val="-14"/>
          <w:sz w:val="24"/>
          <w:szCs w:val="24"/>
        </w:rPr>
        <w:t xml:space="preserve"> </w:t>
      </w:r>
      <w:r w:rsidRPr="000A11C0">
        <w:rPr>
          <w:sz w:val="24"/>
          <w:szCs w:val="24"/>
        </w:rPr>
        <w:t>yang</w:t>
      </w:r>
      <w:r w:rsidRPr="000A11C0">
        <w:rPr>
          <w:spacing w:val="-14"/>
          <w:sz w:val="24"/>
          <w:szCs w:val="24"/>
        </w:rPr>
        <w:t xml:space="preserve"> </w:t>
      </w:r>
      <w:r w:rsidRPr="000A11C0">
        <w:rPr>
          <w:sz w:val="24"/>
          <w:szCs w:val="24"/>
        </w:rPr>
        <w:t>bersifat normatif. Penelitian yuridis normatif biasanya digunakan untuk:</w:t>
      </w:r>
    </w:p>
    <w:p w:rsidR="00566E97" w:rsidRPr="000A11C0" w:rsidRDefault="00566E97" w:rsidP="00566E97">
      <w:pPr>
        <w:pStyle w:val="ListParagraph"/>
        <w:numPr>
          <w:ilvl w:val="0"/>
          <w:numId w:val="22"/>
        </w:numPr>
        <w:tabs>
          <w:tab w:val="left" w:pos="850"/>
        </w:tabs>
        <w:spacing w:before="0" w:line="360" w:lineRule="auto"/>
        <w:ind w:left="850" w:hanging="283"/>
        <w:jc w:val="both"/>
        <w:rPr>
          <w:sz w:val="24"/>
          <w:szCs w:val="24"/>
        </w:rPr>
      </w:pPr>
      <w:r w:rsidRPr="000A11C0">
        <w:rPr>
          <w:sz w:val="24"/>
          <w:szCs w:val="24"/>
        </w:rPr>
        <w:t>Menemukan</w:t>
      </w:r>
      <w:r w:rsidRPr="000A11C0">
        <w:rPr>
          <w:spacing w:val="-4"/>
          <w:sz w:val="24"/>
          <w:szCs w:val="24"/>
        </w:rPr>
        <w:t xml:space="preserve"> </w:t>
      </w:r>
      <w:r w:rsidRPr="000A11C0">
        <w:rPr>
          <w:sz w:val="24"/>
          <w:szCs w:val="24"/>
        </w:rPr>
        <w:t>norma</w:t>
      </w:r>
      <w:r w:rsidRPr="000A11C0">
        <w:rPr>
          <w:spacing w:val="-3"/>
          <w:sz w:val="24"/>
          <w:szCs w:val="24"/>
        </w:rPr>
        <w:t xml:space="preserve"> </w:t>
      </w:r>
      <w:r w:rsidRPr="000A11C0">
        <w:rPr>
          <w:sz w:val="24"/>
          <w:szCs w:val="24"/>
        </w:rPr>
        <w:t>hukum</w:t>
      </w:r>
      <w:r w:rsidRPr="000A11C0">
        <w:rPr>
          <w:spacing w:val="-4"/>
          <w:sz w:val="24"/>
          <w:szCs w:val="24"/>
        </w:rPr>
        <w:t xml:space="preserve"> </w:t>
      </w:r>
      <w:r w:rsidRPr="000A11C0">
        <w:rPr>
          <w:sz w:val="24"/>
          <w:szCs w:val="24"/>
        </w:rPr>
        <w:t>yang</w:t>
      </w:r>
      <w:r w:rsidRPr="000A11C0">
        <w:rPr>
          <w:spacing w:val="-3"/>
          <w:sz w:val="24"/>
          <w:szCs w:val="24"/>
        </w:rPr>
        <w:t xml:space="preserve"> </w:t>
      </w:r>
      <w:r w:rsidRPr="000A11C0">
        <w:rPr>
          <w:spacing w:val="-2"/>
          <w:sz w:val="24"/>
          <w:szCs w:val="24"/>
        </w:rPr>
        <w:t>berlaku,</w:t>
      </w:r>
    </w:p>
    <w:p w:rsidR="00566E97" w:rsidRPr="000A11C0" w:rsidRDefault="00566E97" w:rsidP="00566E97">
      <w:pPr>
        <w:pStyle w:val="ListParagraph"/>
        <w:numPr>
          <w:ilvl w:val="0"/>
          <w:numId w:val="22"/>
        </w:numPr>
        <w:tabs>
          <w:tab w:val="left" w:pos="850"/>
        </w:tabs>
        <w:spacing w:before="0" w:line="360" w:lineRule="auto"/>
        <w:ind w:left="850" w:hanging="283"/>
        <w:jc w:val="both"/>
        <w:rPr>
          <w:sz w:val="24"/>
          <w:szCs w:val="24"/>
        </w:rPr>
      </w:pPr>
      <w:r w:rsidRPr="000A11C0">
        <w:rPr>
          <w:sz w:val="24"/>
          <w:szCs w:val="24"/>
        </w:rPr>
        <w:t>Menganalisis</w:t>
      </w:r>
      <w:r w:rsidRPr="000A11C0">
        <w:rPr>
          <w:spacing w:val="-6"/>
          <w:sz w:val="24"/>
          <w:szCs w:val="24"/>
        </w:rPr>
        <w:t xml:space="preserve"> </w:t>
      </w:r>
      <w:r w:rsidRPr="000A11C0">
        <w:rPr>
          <w:sz w:val="24"/>
          <w:szCs w:val="24"/>
        </w:rPr>
        <w:t>hubungan</w:t>
      </w:r>
      <w:r w:rsidRPr="000A11C0">
        <w:rPr>
          <w:spacing w:val="-6"/>
          <w:sz w:val="24"/>
          <w:szCs w:val="24"/>
        </w:rPr>
        <w:t xml:space="preserve"> </w:t>
      </w:r>
      <w:r w:rsidRPr="000A11C0">
        <w:rPr>
          <w:sz w:val="24"/>
          <w:szCs w:val="24"/>
        </w:rPr>
        <w:t>antara</w:t>
      </w:r>
      <w:r w:rsidRPr="000A11C0">
        <w:rPr>
          <w:spacing w:val="-5"/>
          <w:sz w:val="24"/>
          <w:szCs w:val="24"/>
        </w:rPr>
        <w:t xml:space="preserve"> </w:t>
      </w:r>
      <w:r w:rsidRPr="000A11C0">
        <w:rPr>
          <w:spacing w:val="-2"/>
          <w:sz w:val="24"/>
          <w:szCs w:val="24"/>
        </w:rPr>
        <w:t>norma,</w:t>
      </w:r>
    </w:p>
    <w:p w:rsidR="00566E97" w:rsidRPr="000A11C0" w:rsidRDefault="00566E97" w:rsidP="00566E97">
      <w:pPr>
        <w:pStyle w:val="ListParagraph"/>
        <w:numPr>
          <w:ilvl w:val="0"/>
          <w:numId w:val="22"/>
        </w:numPr>
        <w:tabs>
          <w:tab w:val="left" w:pos="851"/>
        </w:tabs>
        <w:spacing w:before="0" w:line="360" w:lineRule="auto"/>
        <w:ind w:left="851"/>
        <w:rPr>
          <w:sz w:val="24"/>
          <w:szCs w:val="24"/>
        </w:rPr>
      </w:pPr>
      <w:r w:rsidRPr="000A11C0">
        <w:rPr>
          <w:sz w:val="24"/>
          <w:szCs w:val="24"/>
        </w:rPr>
        <w:t>Mengkaji</w:t>
      </w:r>
      <w:r w:rsidRPr="000A11C0">
        <w:rPr>
          <w:spacing w:val="-4"/>
          <w:sz w:val="24"/>
          <w:szCs w:val="24"/>
        </w:rPr>
        <w:t xml:space="preserve"> </w:t>
      </w:r>
      <w:r w:rsidRPr="000A11C0">
        <w:rPr>
          <w:sz w:val="24"/>
          <w:szCs w:val="24"/>
        </w:rPr>
        <w:t>penerapan</w:t>
      </w:r>
      <w:r w:rsidRPr="000A11C0">
        <w:rPr>
          <w:spacing w:val="-4"/>
          <w:sz w:val="24"/>
          <w:szCs w:val="24"/>
        </w:rPr>
        <w:t xml:space="preserve"> </w:t>
      </w:r>
      <w:r w:rsidRPr="000A11C0">
        <w:rPr>
          <w:sz w:val="24"/>
          <w:szCs w:val="24"/>
        </w:rPr>
        <w:t>hukum</w:t>
      </w:r>
      <w:r w:rsidRPr="000A11C0">
        <w:rPr>
          <w:spacing w:val="-4"/>
          <w:sz w:val="24"/>
          <w:szCs w:val="24"/>
        </w:rPr>
        <w:t xml:space="preserve"> </w:t>
      </w:r>
      <w:r w:rsidRPr="000A11C0">
        <w:rPr>
          <w:sz w:val="24"/>
          <w:szCs w:val="24"/>
        </w:rPr>
        <w:t>secara</w:t>
      </w:r>
      <w:r w:rsidRPr="000A11C0">
        <w:rPr>
          <w:spacing w:val="-4"/>
          <w:sz w:val="24"/>
          <w:szCs w:val="24"/>
        </w:rPr>
        <w:t xml:space="preserve"> </w:t>
      </w:r>
      <w:r w:rsidRPr="000A11C0">
        <w:rPr>
          <w:sz w:val="24"/>
          <w:szCs w:val="24"/>
        </w:rPr>
        <w:t>konseptual</w:t>
      </w:r>
      <w:r w:rsidRPr="000A11C0">
        <w:rPr>
          <w:spacing w:val="-4"/>
          <w:sz w:val="24"/>
          <w:szCs w:val="24"/>
        </w:rPr>
        <w:t xml:space="preserve"> </w:t>
      </w:r>
      <w:r w:rsidRPr="000A11C0">
        <w:rPr>
          <w:sz w:val="24"/>
          <w:szCs w:val="24"/>
        </w:rPr>
        <w:t>atau</w:t>
      </w:r>
      <w:r w:rsidRPr="000A11C0">
        <w:rPr>
          <w:spacing w:val="-3"/>
          <w:sz w:val="24"/>
          <w:szCs w:val="24"/>
        </w:rPr>
        <w:t xml:space="preserve"> </w:t>
      </w:r>
      <w:r w:rsidRPr="000A11C0">
        <w:rPr>
          <w:spacing w:val="-2"/>
          <w:sz w:val="24"/>
          <w:szCs w:val="24"/>
        </w:rPr>
        <w:t>doktrinal.</w:t>
      </w:r>
    </w:p>
    <w:p w:rsidR="00566E97" w:rsidRDefault="00566E97" w:rsidP="00566E97">
      <w:pPr>
        <w:spacing w:line="360" w:lineRule="auto"/>
        <w:ind w:right="4" w:firstLine="709"/>
        <w:jc w:val="both"/>
        <w:rPr>
          <w:sz w:val="24"/>
          <w:szCs w:val="24"/>
        </w:rPr>
        <w:sectPr w:rsidR="00566E97" w:rsidSect="00B840B0">
          <w:headerReference w:type="even" r:id="rId9"/>
          <w:headerReference w:type="default" r:id="rId10"/>
          <w:footerReference w:type="default" r:id="rId11"/>
          <w:headerReference w:type="first" r:id="rId12"/>
          <w:pgSz w:w="11910" w:h="16840"/>
          <w:pgMar w:top="1701" w:right="1701" w:bottom="1701" w:left="2268" w:header="850" w:footer="850" w:gutter="0"/>
          <w:cols w:space="720"/>
          <w:docGrid w:linePitch="299"/>
        </w:sectPr>
      </w:pPr>
      <w:r w:rsidRPr="000A11C0">
        <w:rPr>
          <w:sz w:val="24"/>
          <w:szCs w:val="24"/>
        </w:rPr>
        <w:t xml:space="preserve">Sifat penelitian dalam karya ilmiah ini adalah deskriptif analitis, yaitu penelitian yang menggambarkan peristiwa yang sedang diteliti dan kemudian menganalisis berdasarkan fakta-fakta berupa data sekunder yang diperoleh dari </w:t>
      </w:r>
    </w:p>
    <w:p w:rsidR="00566E97" w:rsidRPr="000A11C0" w:rsidRDefault="00566E97" w:rsidP="00566E97">
      <w:pPr>
        <w:spacing w:line="360" w:lineRule="auto"/>
        <w:ind w:right="4"/>
        <w:jc w:val="both"/>
        <w:rPr>
          <w:sz w:val="24"/>
          <w:szCs w:val="24"/>
        </w:rPr>
      </w:pPr>
      <w:r w:rsidRPr="000A11C0">
        <w:rPr>
          <w:sz w:val="24"/>
          <w:szCs w:val="24"/>
        </w:rPr>
        <w:lastRenderedPageBreak/>
        <w:t>bahan hukum primer, sekunder, dan tersier.</w:t>
      </w:r>
    </w:p>
    <w:p w:rsidR="00566E97" w:rsidRPr="000A11C0" w:rsidRDefault="00566E97" w:rsidP="00566E97">
      <w:pPr>
        <w:spacing w:line="360" w:lineRule="auto"/>
        <w:ind w:right="2" w:firstLine="709"/>
        <w:jc w:val="both"/>
        <w:rPr>
          <w:sz w:val="24"/>
          <w:szCs w:val="24"/>
        </w:rPr>
      </w:pPr>
      <w:r w:rsidRPr="000A11C0">
        <w:rPr>
          <w:sz w:val="24"/>
          <w:szCs w:val="24"/>
        </w:rPr>
        <w:t>Metode deskriptif analisis adalah metode yang digunakan untuk menggambarkan secara sistematis fakta-fakta atau gejala hukum, kemudian menganalisisnya secara kritis untuk memperoleh pemahaman yang mendalam. Dalam konteks penelitian hukum, metode ini bertujuan untuk menyajikan data hukum sebagaimana adanya, baik dalam bentuk norma tertulis maupun dalam praktik penerapan, lalu dianalisis untuk menarik kesimpulan atau solusi hukum</w:t>
      </w:r>
      <w:r w:rsidRPr="000A11C0">
        <w:rPr>
          <w:sz w:val="24"/>
          <w:szCs w:val="24"/>
          <w:vertAlign w:val="superscript"/>
        </w:rPr>
        <w:t>9</w:t>
      </w:r>
      <w:r w:rsidRPr="000A11C0">
        <w:rPr>
          <w:sz w:val="24"/>
          <w:szCs w:val="24"/>
        </w:rPr>
        <w:t>.</w:t>
      </w:r>
    </w:p>
    <w:p w:rsidR="00566E97" w:rsidRDefault="00566E97" w:rsidP="00566E97">
      <w:pPr>
        <w:spacing w:line="360" w:lineRule="auto"/>
        <w:ind w:right="6" w:firstLine="709"/>
        <w:jc w:val="both"/>
        <w:rPr>
          <w:sz w:val="24"/>
          <w:szCs w:val="24"/>
        </w:rPr>
      </w:pPr>
      <w:r w:rsidRPr="000A11C0">
        <w:rPr>
          <w:sz w:val="24"/>
          <w:szCs w:val="24"/>
        </w:rPr>
        <w:t>Metode</w:t>
      </w:r>
      <w:r w:rsidRPr="000A11C0">
        <w:rPr>
          <w:spacing w:val="-6"/>
          <w:sz w:val="24"/>
          <w:szCs w:val="24"/>
        </w:rPr>
        <w:t xml:space="preserve"> </w:t>
      </w:r>
      <w:r w:rsidRPr="000A11C0">
        <w:rPr>
          <w:sz w:val="24"/>
          <w:szCs w:val="24"/>
        </w:rPr>
        <w:t>ini</w:t>
      </w:r>
      <w:r w:rsidRPr="000A11C0">
        <w:rPr>
          <w:spacing w:val="-6"/>
          <w:sz w:val="24"/>
          <w:szCs w:val="24"/>
        </w:rPr>
        <w:t xml:space="preserve"> </w:t>
      </w:r>
      <w:r w:rsidRPr="000A11C0">
        <w:rPr>
          <w:sz w:val="24"/>
          <w:szCs w:val="24"/>
        </w:rPr>
        <w:t>sangat</w:t>
      </w:r>
      <w:r w:rsidRPr="000A11C0">
        <w:rPr>
          <w:spacing w:val="-6"/>
          <w:sz w:val="24"/>
          <w:szCs w:val="24"/>
        </w:rPr>
        <w:t xml:space="preserve"> </w:t>
      </w:r>
      <w:r w:rsidRPr="000A11C0">
        <w:rPr>
          <w:sz w:val="24"/>
          <w:szCs w:val="24"/>
        </w:rPr>
        <w:t>cocok</w:t>
      </w:r>
      <w:r w:rsidRPr="000A11C0">
        <w:rPr>
          <w:spacing w:val="-6"/>
          <w:sz w:val="24"/>
          <w:szCs w:val="24"/>
        </w:rPr>
        <w:t xml:space="preserve"> </w:t>
      </w:r>
      <w:r w:rsidRPr="000A11C0">
        <w:rPr>
          <w:sz w:val="24"/>
          <w:szCs w:val="24"/>
        </w:rPr>
        <w:t>digunakan</w:t>
      </w:r>
      <w:r w:rsidRPr="000A11C0">
        <w:rPr>
          <w:spacing w:val="-6"/>
          <w:sz w:val="24"/>
          <w:szCs w:val="24"/>
        </w:rPr>
        <w:t xml:space="preserve"> </w:t>
      </w:r>
      <w:r w:rsidRPr="000A11C0">
        <w:rPr>
          <w:sz w:val="24"/>
          <w:szCs w:val="24"/>
        </w:rPr>
        <w:t>dalam</w:t>
      </w:r>
      <w:r w:rsidRPr="000A11C0">
        <w:rPr>
          <w:spacing w:val="-6"/>
          <w:sz w:val="24"/>
          <w:szCs w:val="24"/>
        </w:rPr>
        <w:t xml:space="preserve"> </w:t>
      </w:r>
      <w:r w:rsidRPr="000A11C0">
        <w:rPr>
          <w:sz w:val="24"/>
          <w:szCs w:val="24"/>
        </w:rPr>
        <w:t>penelitian</w:t>
      </w:r>
      <w:r w:rsidRPr="000A11C0">
        <w:rPr>
          <w:spacing w:val="-6"/>
          <w:sz w:val="24"/>
          <w:szCs w:val="24"/>
        </w:rPr>
        <w:t xml:space="preserve"> </w:t>
      </w:r>
      <w:r w:rsidRPr="000A11C0">
        <w:rPr>
          <w:sz w:val="24"/>
          <w:szCs w:val="24"/>
        </w:rPr>
        <w:t>hukum</w:t>
      </w:r>
      <w:r w:rsidRPr="000A11C0">
        <w:rPr>
          <w:spacing w:val="-6"/>
          <w:sz w:val="24"/>
          <w:szCs w:val="24"/>
        </w:rPr>
        <w:t xml:space="preserve"> </w:t>
      </w:r>
      <w:r w:rsidRPr="000A11C0">
        <w:rPr>
          <w:sz w:val="24"/>
          <w:szCs w:val="24"/>
        </w:rPr>
        <w:t>normatif</w:t>
      </w:r>
      <w:r w:rsidRPr="000A11C0">
        <w:rPr>
          <w:spacing w:val="-6"/>
          <w:sz w:val="24"/>
          <w:szCs w:val="24"/>
        </w:rPr>
        <w:t xml:space="preserve"> </w:t>
      </w:r>
      <w:r w:rsidRPr="000A11C0">
        <w:rPr>
          <w:sz w:val="24"/>
          <w:szCs w:val="24"/>
        </w:rPr>
        <w:t>karena memungkinkan peneliti tidak hanya memaparkan isi peraturan, tetapi juga mengkritisi dan mengevaluasi keefektifan atau kesesuaiannya dengan asas-asas hukum atau realitas sosial.</w:t>
      </w:r>
    </w:p>
    <w:p w:rsidR="00566E97" w:rsidRPr="000A11C0" w:rsidRDefault="00566E97" w:rsidP="00566E97">
      <w:pPr>
        <w:spacing w:line="360" w:lineRule="auto"/>
        <w:ind w:right="6" w:firstLine="709"/>
        <w:jc w:val="both"/>
        <w:rPr>
          <w:sz w:val="24"/>
          <w:szCs w:val="24"/>
        </w:rPr>
      </w:pPr>
    </w:p>
    <w:p w:rsidR="00566E97" w:rsidRPr="00940BA1" w:rsidRDefault="00566E97" w:rsidP="00566E97">
      <w:pPr>
        <w:pStyle w:val="Heading2"/>
        <w:tabs>
          <w:tab w:val="left" w:pos="426"/>
        </w:tabs>
        <w:spacing w:line="360" w:lineRule="auto"/>
        <w:ind w:hanging="851"/>
        <w:jc w:val="both"/>
        <w:rPr>
          <w:spacing w:val="-4"/>
        </w:rPr>
      </w:pPr>
      <w:r w:rsidRPr="000A11C0">
        <w:t xml:space="preserve">C. </w:t>
      </w:r>
      <w:r w:rsidRPr="000A11C0">
        <w:tab/>
        <w:t>Sumber</w:t>
      </w:r>
      <w:r w:rsidRPr="000A11C0">
        <w:rPr>
          <w:spacing w:val="-4"/>
        </w:rPr>
        <w:t xml:space="preserve"> Data</w:t>
      </w:r>
    </w:p>
    <w:p w:rsidR="00566E97" w:rsidRDefault="00566E97" w:rsidP="00566E97">
      <w:pPr>
        <w:spacing w:line="360" w:lineRule="auto"/>
        <w:ind w:right="5" w:firstLine="709"/>
        <w:jc w:val="both"/>
        <w:rPr>
          <w:spacing w:val="-2"/>
          <w:sz w:val="24"/>
          <w:szCs w:val="24"/>
        </w:rPr>
      </w:pPr>
      <w:r w:rsidRPr="000A11C0">
        <w:rPr>
          <w:sz w:val="24"/>
          <w:szCs w:val="24"/>
        </w:rPr>
        <w:t>Pengumpulan</w:t>
      </w:r>
      <w:r w:rsidRPr="000A11C0">
        <w:rPr>
          <w:spacing w:val="-8"/>
          <w:sz w:val="24"/>
          <w:szCs w:val="24"/>
        </w:rPr>
        <w:t xml:space="preserve"> </w:t>
      </w:r>
      <w:r w:rsidRPr="000A11C0">
        <w:rPr>
          <w:sz w:val="24"/>
          <w:szCs w:val="24"/>
        </w:rPr>
        <w:t>data</w:t>
      </w:r>
      <w:r w:rsidRPr="000A11C0">
        <w:rPr>
          <w:spacing w:val="-8"/>
          <w:sz w:val="24"/>
          <w:szCs w:val="24"/>
        </w:rPr>
        <w:t xml:space="preserve"> </w:t>
      </w:r>
      <w:r w:rsidRPr="000A11C0">
        <w:rPr>
          <w:sz w:val="24"/>
          <w:szCs w:val="24"/>
        </w:rPr>
        <w:t>yang</w:t>
      </w:r>
      <w:r w:rsidRPr="000A11C0">
        <w:rPr>
          <w:spacing w:val="-8"/>
          <w:sz w:val="24"/>
          <w:szCs w:val="24"/>
        </w:rPr>
        <w:t xml:space="preserve"> </w:t>
      </w:r>
      <w:r w:rsidRPr="000A11C0">
        <w:rPr>
          <w:sz w:val="24"/>
          <w:szCs w:val="24"/>
        </w:rPr>
        <w:t>digunakan</w:t>
      </w:r>
      <w:r w:rsidRPr="000A11C0">
        <w:rPr>
          <w:spacing w:val="-8"/>
          <w:sz w:val="24"/>
          <w:szCs w:val="24"/>
        </w:rPr>
        <w:t xml:space="preserve"> </w:t>
      </w:r>
      <w:r w:rsidRPr="000A11C0">
        <w:rPr>
          <w:sz w:val="24"/>
          <w:szCs w:val="24"/>
        </w:rPr>
        <w:t>dalam</w:t>
      </w:r>
      <w:r w:rsidRPr="000A11C0">
        <w:rPr>
          <w:spacing w:val="-8"/>
          <w:sz w:val="24"/>
          <w:szCs w:val="24"/>
        </w:rPr>
        <w:t xml:space="preserve"> </w:t>
      </w:r>
      <w:r w:rsidRPr="000A11C0">
        <w:rPr>
          <w:sz w:val="24"/>
          <w:szCs w:val="24"/>
        </w:rPr>
        <w:t>penelitian</w:t>
      </w:r>
      <w:r w:rsidRPr="000A11C0">
        <w:rPr>
          <w:spacing w:val="-8"/>
          <w:sz w:val="24"/>
          <w:szCs w:val="24"/>
        </w:rPr>
        <w:t xml:space="preserve"> </w:t>
      </w:r>
      <w:r w:rsidRPr="000A11C0">
        <w:rPr>
          <w:sz w:val="24"/>
          <w:szCs w:val="24"/>
        </w:rPr>
        <w:t>ini</w:t>
      </w:r>
      <w:r w:rsidRPr="000A11C0">
        <w:rPr>
          <w:spacing w:val="-8"/>
          <w:sz w:val="24"/>
          <w:szCs w:val="24"/>
        </w:rPr>
        <w:t xml:space="preserve"> </w:t>
      </w:r>
      <w:r w:rsidRPr="000A11C0">
        <w:rPr>
          <w:sz w:val="24"/>
          <w:szCs w:val="24"/>
        </w:rPr>
        <w:t>adalah</w:t>
      </w:r>
      <w:r w:rsidRPr="000A11C0">
        <w:rPr>
          <w:spacing w:val="-8"/>
          <w:sz w:val="24"/>
          <w:szCs w:val="24"/>
        </w:rPr>
        <w:t xml:space="preserve"> </w:t>
      </w:r>
      <w:r w:rsidRPr="000A11C0">
        <w:rPr>
          <w:sz w:val="24"/>
          <w:szCs w:val="24"/>
        </w:rPr>
        <w:t>penelusuran kepustakaan</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berupa</w:t>
      </w:r>
      <w:r w:rsidRPr="000A11C0">
        <w:rPr>
          <w:spacing w:val="-15"/>
          <w:sz w:val="24"/>
          <w:szCs w:val="24"/>
        </w:rPr>
        <w:t xml:space="preserve"> </w:t>
      </w:r>
      <w:r w:rsidRPr="000A11C0">
        <w:rPr>
          <w:sz w:val="24"/>
          <w:szCs w:val="24"/>
        </w:rPr>
        <w:t>literatur</w:t>
      </w:r>
      <w:r w:rsidRPr="000A11C0">
        <w:rPr>
          <w:spacing w:val="-15"/>
          <w:sz w:val="24"/>
          <w:szCs w:val="24"/>
        </w:rPr>
        <w:t xml:space="preserve"> </w:t>
      </w:r>
      <w:r w:rsidRPr="000A11C0">
        <w:rPr>
          <w:sz w:val="24"/>
          <w:szCs w:val="24"/>
        </w:rPr>
        <w:t>dan</w:t>
      </w:r>
      <w:r w:rsidRPr="000A11C0">
        <w:rPr>
          <w:spacing w:val="-15"/>
          <w:sz w:val="24"/>
          <w:szCs w:val="24"/>
        </w:rPr>
        <w:t xml:space="preserve"> </w:t>
      </w:r>
      <w:r w:rsidRPr="000A11C0">
        <w:rPr>
          <w:sz w:val="24"/>
          <w:szCs w:val="24"/>
        </w:rPr>
        <w:t>dokumen-dokumen</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ada,</w:t>
      </w:r>
      <w:r w:rsidRPr="000A11C0">
        <w:rPr>
          <w:spacing w:val="-15"/>
          <w:sz w:val="24"/>
          <w:szCs w:val="24"/>
        </w:rPr>
        <w:t xml:space="preserve"> </w:t>
      </w:r>
      <w:r w:rsidRPr="000A11C0">
        <w:rPr>
          <w:sz w:val="24"/>
          <w:szCs w:val="24"/>
        </w:rPr>
        <w:t>yang</w:t>
      </w:r>
      <w:r w:rsidRPr="000A11C0">
        <w:rPr>
          <w:spacing w:val="-15"/>
          <w:sz w:val="24"/>
          <w:szCs w:val="24"/>
        </w:rPr>
        <w:t xml:space="preserve"> </w:t>
      </w:r>
      <w:r w:rsidRPr="000A11C0">
        <w:rPr>
          <w:sz w:val="24"/>
          <w:szCs w:val="24"/>
        </w:rPr>
        <w:t xml:space="preserve">berkaitan dengan objek penelitian. Oleh karena itu, sumber penelitian ini adalah data sekunder, yang meliputi hukum primer, bahan hukum sekunder dan bahan hukum </w:t>
      </w:r>
      <w:r w:rsidRPr="000A11C0">
        <w:rPr>
          <w:spacing w:val="-2"/>
          <w:sz w:val="24"/>
          <w:szCs w:val="24"/>
        </w:rPr>
        <w:t>tersier.</w:t>
      </w:r>
    </w:p>
    <w:p w:rsidR="00566E97" w:rsidRPr="000A11C0" w:rsidRDefault="00566E97" w:rsidP="00566E97">
      <w:pPr>
        <w:spacing w:line="360" w:lineRule="auto"/>
        <w:ind w:right="5" w:firstLine="709"/>
        <w:jc w:val="both"/>
        <w:rPr>
          <w:sz w:val="24"/>
          <w:szCs w:val="24"/>
        </w:rPr>
      </w:pPr>
    </w:p>
    <w:p w:rsidR="00566E97" w:rsidRPr="000A11C0" w:rsidRDefault="00566E97" w:rsidP="00566E97">
      <w:pPr>
        <w:pStyle w:val="Heading2"/>
        <w:spacing w:line="360" w:lineRule="auto"/>
        <w:ind w:left="0" w:firstLine="0"/>
        <w:jc w:val="both"/>
        <w:rPr>
          <w:spacing w:val="-4"/>
        </w:rPr>
      </w:pPr>
      <w:r w:rsidRPr="000A11C0">
        <w:t>D. Teknik</w:t>
      </w:r>
      <w:r w:rsidRPr="000A11C0">
        <w:rPr>
          <w:spacing w:val="-6"/>
        </w:rPr>
        <w:t xml:space="preserve"> </w:t>
      </w:r>
      <w:r w:rsidRPr="000A11C0">
        <w:t>Pengumpulan</w:t>
      </w:r>
      <w:r w:rsidRPr="000A11C0">
        <w:rPr>
          <w:spacing w:val="-5"/>
        </w:rPr>
        <w:t xml:space="preserve"> </w:t>
      </w:r>
      <w:r w:rsidRPr="000A11C0">
        <w:rPr>
          <w:spacing w:val="-4"/>
        </w:rPr>
        <w:t>Data</w:t>
      </w:r>
    </w:p>
    <w:p w:rsidR="00566E97" w:rsidRPr="000A11C0" w:rsidRDefault="00566E97" w:rsidP="00566E97">
      <w:pPr>
        <w:tabs>
          <w:tab w:val="left" w:pos="2360"/>
        </w:tabs>
        <w:spacing w:line="360" w:lineRule="auto"/>
        <w:ind w:firstLine="709"/>
        <w:jc w:val="both"/>
        <w:rPr>
          <w:sz w:val="24"/>
          <w:szCs w:val="24"/>
        </w:rPr>
      </w:pPr>
      <w:r w:rsidRPr="000A11C0">
        <w:rPr>
          <w:sz w:val="24"/>
          <w:szCs w:val="24"/>
        </w:rPr>
        <w:t>Bahan</w:t>
      </w:r>
      <w:r w:rsidRPr="000A11C0">
        <w:rPr>
          <w:spacing w:val="-13"/>
          <w:sz w:val="24"/>
          <w:szCs w:val="24"/>
        </w:rPr>
        <w:t xml:space="preserve"> </w:t>
      </w:r>
      <w:r w:rsidRPr="000A11C0">
        <w:rPr>
          <w:sz w:val="24"/>
          <w:szCs w:val="24"/>
        </w:rPr>
        <w:t>hukum</w:t>
      </w:r>
      <w:r w:rsidRPr="000A11C0">
        <w:rPr>
          <w:spacing w:val="-13"/>
          <w:sz w:val="24"/>
          <w:szCs w:val="24"/>
        </w:rPr>
        <w:t xml:space="preserve"> </w:t>
      </w:r>
      <w:r w:rsidRPr="000A11C0">
        <w:rPr>
          <w:sz w:val="24"/>
          <w:szCs w:val="24"/>
        </w:rPr>
        <w:t>primer</w:t>
      </w:r>
      <w:r w:rsidRPr="000A11C0">
        <w:rPr>
          <w:spacing w:val="-13"/>
          <w:sz w:val="24"/>
          <w:szCs w:val="24"/>
        </w:rPr>
        <w:t xml:space="preserve"> </w:t>
      </w:r>
      <w:r w:rsidRPr="000A11C0">
        <w:rPr>
          <w:sz w:val="24"/>
          <w:szCs w:val="24"/>
        </w:rPr>
        <w:t>adalah</w:t>
      </w:r>
      <w:r w:rsidRPr="000A11C0">
        <w:rPr>
          <w:spacing w:val="-13"/>
          <w:sz w:val="24"/>
          <w:szCs w:val="24"/>
        </w:rPr>
        <w:t xml:space="preserve"> </w:t>
      </w:r>
      <w:r w:rsidRPr="000A11C0">
        <w:rPr>
          <w:sz w:val="24"/>
          <w:szCs w:val="24"/>
        </w:rPr>
        <w:t>bahan</w:t>
      </w:r>
      <w:r w:rsidRPr="000A11C0">
        <w:rPr>
          <w:spacing w:val="-13"/>
          <w:sz w:val="24"/>
          <w:szCs w:val="24"/>
        </w:rPr>
        <w:t xml:space="preserve"> </w:t>
      </w:r>
      <w:r w:rsidRPr="000A11C0">
        <w:rPr>
          <w:sz w:val="24"/>
          <w:szCs w:val="24"/>
        </w:rPr>
        <w:t>hukum</w:t>
      </w:r>
      <w:r w:rsidRPr="000A11C0">
        <w:rPr>
          <w:spacing w:val="-13"/>
          <w:sz w:val="24"/>
          <w:szCs w:val="24"/>
        </w:rPr>
        <w:t xml:space="preserve"> </w:t>
      </w:r>
      <w:r w:rsidRPr="000A11C0">
        <w:rPr>
          <w:sz w:val="24"/>
          <w:szCs w:val="24"/>
        </w:rPr>
        <w:t>utama</w:t>
      </w:r>
      <w:r w:rsidRPr="000A11C0">
        <w:rPr>
          <w:spacing w:val="-13"/>
          <w:sz w:val="24"/>
          <w:szCs w:val="24"/>
        </w:rPr>
        <w:t xml:space="preserve"> </w:t>
      </w:r>
      <w:r w:rsidRPr="000A11C0">
        <w:rPr>
          <w:sz w:val="24"/>
          <w:szCs w:val="24"/>
        </w:rPr>
        <w:t>yang</w:t>
      </w:r>
      <w:r w:rsidRPr="000A11C0">
        <w:rPr>
          <w:spacing w:val="-13"/>
          <w:sz w:val="24"/>
          <w:szCs w:val="24"/>
        </w:rPr>
        <w:t xml:space="preserve"> </w:t>
      </w:r>
      <w:r w:rsidRPr="000A11C0">
        <w:rPr>
          <w:sz w:val="24"/>
          <w:szCs w:val="24"/>
        </w:rPr>
        <w:t>mengikat</w:t>
      </w:r>
      <w:r w:rsidRPr="000A11C0">
        <w:rPr>
          <w:spacing w:val="-13"/>
          <w:sz w:val="24"/>
          <w:szCs w:val="24"/>
        </w:rPr>
        <w:t xml:space="preserve"> </w:t>
      </w:r>
      <w:r w:rsidRPr="000A11C0">
        <w:rPr>
          <w:sz w:val="24"/>
          <w:szCs w:val="24"/>
        </w:rPr>
        <w:t>dan</w:t>
      </w:r>
      <w:r w:rsidRPr="000A11C0">
        <w:rPr>
          <w:spacing w:val="-13"/>
          <w:sz w:val="24"/>
          <w:szCs w:val="24"/>
        </w:rPr>
        <w:t xml:space="preserve"> </w:t>
      </w:r>
      <w:r w:rsidRPr="000A11C0">
        <w:rPr>
          <w:sz w:val="24"/>
          <w:szCs w:val="24"/>
        </w:rPr>
        <w:t>menjadi sumber</w:t>
      </w:r>
      <w:r w:rsidRPr="000A11C0">
        <w:rPr>
          <w:spacing w:val="-15"/>
          <w:sz w:val="24"/>
          <w:szCs w:val="24"/>
        </w:rPr>
        <w:t xml:space="preserve"> </w:t>
      </w:r>
      <w:r w:rsidRPr="000A11C0">
        <w:rPr>
          <w:sz w:val="24"/>
          <w:szCs w:val="24"/>
        </w:rPr>
        <w:t>otoritatif</w:t>
      </w:r>
      <w:r w:rsidRPr="000A11C0">
        <w:rPr>
          <w:spacing w:val="-15"/>
          <w:sz w:val="24"/>
          <w:szCs w:val="24"/>
        </w:rPr>
        <w:t xml:space="preserve"> </w:t>
      </w:r>
      <w:r w:rsidRPr="000A11C0">
        <w:rPr>
          <w:sz w:val="24"/>
          <w:szCs w:val="24"/>
        </w:rPr>
        <w:t>dalam</w:t>
      </w:r>
      <w:r w:rsidRPr="000A11C0">
        <w:rPr>
          <w:spacing w:val="-15"/>
          <w:sz w:val="24"/>
          <w:szCs w:val="24"/>
        </w:rPr>
        <w:t xml:space="preserve"> </w:t>
      </w:r>
      <w:r w:rsidRPr="000A11C0">
        <w:rPr>
          <w:sz w:val="24"/>
          <w:szCs w:val="24"/>
        </w:rPr>
        <w:t>penelitian</w:t>
      </w:r>
      <w:r w:rsidRPr="000A11C0">
        <w:rPr>
          <w:spacing w:val="-15"/>
          <w:sz w:val="24"/>
          <w:szCs w:val="24"/>
        </w:rPr>
        <w:t xml:space="preserve"> </w:t>
      </w:r>
      <w:r w:rsidRPr="000A11C0">
        <w:rPr>
          <w:sz w:val="24"/>
          <w:szCs w:val="24"/>
        </w:rPr>
        <w:t>hukum,</w:t>
      </w:r>
      <w:r w:rsidRPr="000A11C0">
        <w:rPr>
          <w:spacing w:val="-15"/>
          <w:sz w:val="24"/>
          <w:szCs w:val="24"/>
        </w:rPr>
        <w:t xml:space="preserve"> </w:t>
      </w:r>
      <w:r w:rsidRPr="000A11C0">
        <w:rPr>
          <w:sz w:val="24"/>
          <w:szCs w:val="24"/>
        </w:rPr>
        <w:t>terutama</w:t>
      </w:r>
      <w:r w:rsidRPr="000A11C0">
        <w:rPr>
          <w:spacing w:val="-15"/>
          <w:sz w:val="24"/>
          <w:szCs w:val="24"/>
        </w:rPr>
        <w:t xml:space="preserve"> </w:t>
      </w:r>
      <w:r w:rsidRPr="000A11C0">
        <w:rPr>
          <w:sz w:val="24"/>
          <w:szCs w:val="24"/>
        </w:rPr>
        <w:t>dalam</w:t>
      </w:r>
      <w:r w:rsidRPr="000A11C0">
        <w:rPr>
          <w:spacing w:val="-15"/>
          <w:sz w:val="24"/>
          <w:szCs w:val="24"/>
        </w:rPr>
        <w:t xml:space="preserve"> </w:t>
      </w:r>
      <w:r w:rsidRPr="000A11C0">
        <w:rPr>
          <w:sz w:val="24"/>
          <w:szCs w:val="24"/>
        </w:rPr>
        <w:t>metode</w:t>
      </w:r>
      <w:r w:rsidRPr="000A11C0">
        <w:rPr>
          <w:spacing w:val="-15"/>
          <w:sz w:val="24"/>
          <w:szCs w:val="24"/>
        </w:rPr>
        <w:t xml:space="preserve"> </w:t>
      </w:r>
      <w:r w:rsidRPr="000A11C0">
        <w:rPr>
          <w:sz w:val="24"/>
          <w:szCs w:val="24"/>
        </w:rPr>
        <w:t>yuridis</w:t>
      </w:r>
      <w:r w:rsidRPr="000A11C0">
        <w:rPr>
          <w:spacing w:val="-15"/>
          <w:sz w:val="24"/>
          <w:szCs w:val="24"/>
        </w:rPr>
        <w:t xml:space="preserve"> </w:t>
      </w:r>
      <w:r w:rsidRPr="000A11C0">
        <w:rPr>
          <w:sz w:val="24"/>
          <w:szCs w:val="24"/>
        </w:rPr>
        <w:t>normatif. Bahan</w:t>
      </w:r>
      <w:r w:rsidRPr="000A11C0">
        <w:rPr>
          <w:spacing w:val="8"/>
          <w:sz w:val="24"/>
          <w:szCs w:val="24"/>
        </w:rPr>
        <w:t xml:space="preserve"> </w:t>
      </w:r>
      <w:r w:rsidRPr="000A11C0">
        <w:rPr>
          <w:sz w:val="24"/>
          <w:szCs w:val="24"/>
        </w:rPr>
        <w:t>ini</w:t>
      </w:r>
      <w:r w:rsidRPr="000A11C0">
        <w:rPr>
          <w:spacing w:val="11"/>
          <w:sz w:val="24"/>
          <w:szCs w:val="24"/>
        </w:rPr>
        <w:t xml:space="preserve"> </w:t>
      </w:r>
      <w:r w:rsidRPr="000A11C0">
        <w:rPr>
          <w:sz w:val="24"/>
          <w:szCs w:val="24"/>
        </w:rPr>
        <w:t>mencakup</w:t>
      </w:r>
      <w:r w:rsidRPr="000A11C0">
        <w:rPr>
          <w:spacing w:val="11"/>
          <w:sz w:val="24"/>
          <w:szCs w:val="24"/>
        </w:rPr>
        <w:t xml:space="preserve"> </w:t>
      </w:r>
      <w:r w:rsidRPr="000A11C0">
        <w:rPr>
          <w:sz w:val="24"/>
          <w:szCs w:val="24"/>
        </w:rPr>
        <w:t>seluruh</w:t>
      </w:r>
      <w:r w:rsidRPr="000A11C0">
        <w:rPr>
          <w:spacing w:val="11"/>
          <w:sz w:val="24"/>
          <w:szCs w:val="24"/>
        </w:rPr>
        <w:t xml:space="preserve"> </w:t>
      </w:r>
      <w:r w:rsidRPr="000A11C0">
        <w:rPr>
          <w:sz w:val="24"/>
          <w:szCs w:val="24"/>
        </w:rPr>
        <w:t>peraturan</w:t>
      </w:r>
      <w:r w:rsidRPr="000A11C0">
        <w:rPr>
          <w:spacing w:val="11"/>
          <w:sz w:val="24"/>
          <w:szCs w:val="24"/>
        </w:rPr>
        <w:t xml:space="preserve"> </w:t>
      </w:r>
      <w:r w:rsidRPr="000A11C0">
        <w:rPr>
          <w:sz w:val="24"/>
          <w:szCs w:val="24"/>
        </w:rPr>
        <w:t>perundang-undangan,</w:t>
      </w:r>
      <w:r w:rsidRPr="000A11C0">
        <w:rPr>
          <w:spacing w:val="11"/>
          <w:sz w:val="24"/>
          <w:szCs w:val="24"/>
        </w:rPr>
        <w:t xml:space="preserve"> </w:t>
      </w:r>
      <w:r w:rsidRPr="000A11C0">
        <w:rPr>
          <w:sz w:val="24"/>
          <w:szCs w:val="24"/>
        </w:rPr>
        <w:t>putusan</w:t>
      </w:r>
      <w:r w:rsidRPr="000A11C0">
        <w:rPr>
          <w:spacing w:val="11"/>
          <w:sz w:val="24"/>
          <w:szCs w:val="24"/>
        </w:rPr>
        <w:t xml:space="preserve"> </w:t>
      </w:r>
      <w:r w:rsidRPr="000A11C0">
        <w:rPr>
          <w:spacing w:val="-2"/>
          <w:sz w:val="24"/>
          <w:szCs w:val="24"/>
        </w:rPr>
        <w:t xml:space="preserve">pengadilan, </w:t>
      </w:r>
      <w:r w:rsidRPr="000A11C0">
        <w:rPr>
          <w:sz w:val="24"/>
          <w:szCs w:val="24"/>
        </w:rPr>
        <w:t xml:space="preserve">traktat, dan dokumen resmi negara yang relevan dengan masalah hukum yang </w:t>
      </w:r>
      <w:r w:rsidRPr="000A11C0">
        <w:rPr>
          <w:spacing w:val="-2"/>
          <w:sz w:val="24"/>
          <w:szCs w:val="24"/>
        </w:rPr>
        <w:t>diteliti.</w:t>
      </w:r>
      <w:r w:rsidRPr="000A11C0">
        <w:rPr>
          <w:spacing w:val="-2"/>
          <w:sz w:val="24"/>
          <w:szCs w:val="24"/>
          <w:vertAlign w:val="superscript"/>
        </w:rPr>
        <w:t>10</w:t>
      </w:r>
    </w:p>
    <w:p w:rsidR="00566E97" w:rsidRPr="000A11C0" w:rsidRDefault="00566E97" w:rsidP="00566E97">
      <w:pPr>
        <w:pStyle w:val="Heading2"/>
        <w:spacing w:line="360" w:lineRule="auto"/>
        <w:ind w:left="0" w:firstLine="709"/>
        <w:jc w:val="both"/>
        <w:rPr>
          <w:b w:val="0"/>
          <w:bCs w:val="0"/>
        </w:rPr>
      </w:pPr>
      <w:r w:rsidRPr="000A11C0">
        <w:rPr>
          <w:b w:val="0"/>
          <w:bCs w:val="0"/>
        </w:rPr>
        <w:t>Bahan hukum sekunder, yang memberikan penjelasan mengenai badan hukum primer, seperti : doktrin para ahli, tulisan ilmiah, dan jurnal-jurnal. Bahan hukum sekunder adalah bahan hukum yang memberikan penjelasan, komentar, atau</w:t>
      </w:r>
      <w:r w:rsidRPr="000A11C0">
        <w:rPr>
          <w:b w:val="0"/>
          <w:bCs w:val="0"/>
          <w:spacing w:val="-4"/>
        </w:rPr>
        <w:t xml:space="preserve"> </w:t>
      </w:r>
      <w:r w:rsidRPr="000A11C0">
        <w:rPr>
          <w:b w:val="0"/>
          <w:bCs w:val="0"/>
        </w:rPr>
        <w:t>analisis</w:t>
      </w:r>
      <w:r w:rsidRPr="000A11C0">
        <w:rPr>
          <w:b w:val="0"/>
          <w:bCs w:val="0"/>
          <w:spacing w:val="-4"/>
        </w:rPr>
        <w:t xml:space="preserve"> </w:t>
      </w:r>
      <w:r w:rsidRPr="000A11C0">
        <w:rPr>
          <w:b w:val="0"/>
          <w:bCs w:val="0"/>
        </w:rPr>
        <w:t>terhadap</w:t>
      </w:r>
      <w:r w:rsidRPr="000A11C0">
        <w:rPr>
          <w:b w:val="0"/>
          <w:bCs w:val="0"/>
          <w:spacing w:val="-4"/>
        </w:rPr>
        <w:t xml:space="preserve"> </w:t>
      </w:r>
      <w:r w:rsidRPr="000A11C0">
        <w:rPr>
          <w:b w:val="0"/>
          <w:bCs w:val="0"/>
        </w:rPr>
        <w:t>bahan</w:t>
      </w:r>
      <w:r w:rsidRPr="000A11C0">
        <w:rPr>
          <w:b w:val="0"/>
          <w:bCs w:val="0"/>
          <w:spacing w:val="-4"/>
        </w:rPr>
        <w:t xml:space="preserve"> </w:t>
      </w:r>
      <w:r w:rsidRPr="000A11C0">
        <w:rPr>
          <w:b w:val="0"/>
          <w:bCs w:val="0"/>
        </w:rPr>
        <w:t>hukum</w:t>
      </w:r>
      <w:r w:rsidRPr="000A11C0">
        <w:rPr>
          <w:b w:val="0"/>
          <w:bCs w:val="0"/>
          <w:spacing w:val="-4"/>
        </w:rPr>
        <w:t xml:space="preserve"> </w:t>
      </w:r>
      <w:r w:rsidRPr="000A11C0">
        <w:rPr>
          <w:b w:val="0"/>
          <w:bCs w:val="0"/>
        </w:rPr>
        <w:t>primer,</w:t>
      </w:r>
      <w:r w:rsidRPr="000A11C0">
        <w:rPr>
          <w:b w:val="0"/>
          <w:bCs w:val="0"/>
          <w:spacing w:val="-4"/>
        </w:rPr>
        <w:t xml:space="preserve"> </w:t>
      </w:r>
      <w:r w:rsidRPr="000A11C0">
        <w:rPr>
          <w:b w:val="0"/>
          <w:bCs w:val="0"/>
        </w:rPr>
        <w:t>dan</w:t>
      </w:r>
      <w:r w:rsidRPr="000A11C0">
        <w:rPr>
          <w:b w:val="0"/>
          <w:bCs w:val="0"/>
          <w:spacing w:val="-4"/>
        </w:rPr>
        <w:t xml:space="preserve"> </w:t>
      </w:r>
      <w:r w:rsidRPr="000A11C0">
        <w:rPr>
          <w:b w:val="0"/>
          <w:bCs w:val="0"/>
        </w:rPr>
        <w:t>tidak</w:t>
      </w:r>
      <w:r w:rsidRPr="000A11C0">
        <w:rPr>
          <w:b w:val="0"/>
          <w:bCs w:val="0"/>
          <w:spacing w:val="-4"/>
        </w:rPr>
        <w:t xml:space="preserve"> </w:t>
      </w:r>
      <w:r w:rsidRPr="000A11C0">
        <w:rPr>
          <w:b w:val="0"/>
          <w:bCs w:val="0"/>
        </w:rPr>
        <w:t>memiliki</w:t>
      </w:r>
      <w:r w:rsidRPr="000A11C0">
        <w:rPr>
          <w:b w:val="0"/>
          <w:bCs w:val="0"/>
          <w:spacing w:val="-4"/>
        </w:rPr>
        <w:t xml:space="preserve"> </w:t>
      </w:r>
      <w:r w:rsidRPr="000A11C0">
        <w:rPr>
          <w:b w:val="0"/>
          <w:bCs w:val="0"/>
        </w:rPr>
        <w:t>kekuatan</w:t>
      </w:r>
      <w:r w:rsidRPr="000A11C0">
        <w:rPr>
          <w:b w:val="0"/>
          <w:bCs w:val="0"/>
          <w:spacing w:val="-4"/>
        </w:rPr>
        <w:t xml:space="preserve"> </w:t>
      </w:r>
      <w:r w:rsidRPr="000A11C0">
        <w:rPr>
          <w:b w:val="0"/>
          <w:bCs w:val="0"/>
        </w:rPr>
        <w:t>mengikat secara langsung, namun sangat penting sebagai pendukung argumentasi hukum dalam penelitian.</w:t>
      </w:r>
    </w:p>
    <w:p w:rsidR="00566E97" w:rsidRPr="000A11C0" w:rsidRDefault="00566E97" w:rsidP="00566E97">
      <w:pPr>
        <w:spacing w:line="360" w:lineRule="auto"/>
        <w:ind w:right="3" w:firstLine="709"/>
        <w:jc w:val="both"/>
        <w:rPr>
          <w:sz w:val="24"/>
          <w:szCs w:val="24"/>
        </w:rPr>
      </w:pPr>
      <w:r w:rsidRPr="000A11C0">
        <w:rPr>
          <w:sz w:val="24"/>
          <w:szCs w:val="24"/>
        </w:rPr>
        <w:lastRenderedPageBreak/>
        <w:t>Bahan ini digunakan untuk menafsirkan dan memahami makna dari norma-norma hukum yang terdapat dalam bahan hukum primer</w:t>
      </w:r>
      <w:r w:rsidRPr="000A11C0">
        <w:rPr>
          <w:sz w:val="24"/>
          <w:szCs w:val="24"/>
          <w:vertAlign w:val="superscript"/>
        </w:rPr>
        <w:t>11</w:t>
      </w:r>
    </w:p>
    <w:p w:rsidR="00566E97" w:rsidRDefault="00566E97" w:rsidP="00566E97">
      <w:pPr>
        <w:spacing w:line="360" w:lineRule="auto"/>
        <w:ind w:right="4" w:firstLine="709"/>
        <w:jc w:val="both"/>
        <w:rPr>
          <w:sz w:val="24"/>
          <w:szCs w:val="24"/>
          <w:vertAlign w:val="superscript"/>
        </w:rPr>
      </w:pPr>
      <w:r w:rsidRPr="000A11C0">
        <w:rPr>
          <w:sz w:val="24"/>
          <w:szCs w:val="24"/>
        </w:rPr>
        <w:t>Bahan hukum tersier, sebagai bahan pelengkap yang bisa memberikan petunjuk maupun penjelasan terhadap bahan hukum primer dan sekunder, contohnya adalah kamus umum, kamus istliah hukum, ensiklopedia, dan lain-lain. Bahan hukum tersier adalah bahan hukum yang memberikan petunjuk atau penjelasan tambahan terhadap bahan hukum primer dan sekunder. Fungsinya adalah untuk memudahkan peneliti dalam menemukan dan memahami informasi hukum, terutama dalam bentuk referensi atau penunjuk arah</w:t>
      </w:r>
      <w:r>
        <w:rPr>
          <w:sz w:val="24"/>
          <w:szCs w:val="24"/>
        </w:rPr>
        <w:t>.</w:t>
      </w:r>
      <w:r w:rsidRPr="000A11C0">
        <w:rPr>
          <w:sz w:val="24"/>
          <w:szCs w:val="24"/>
          <w:vertAlign w:val="superscript"/>
        </w:rPr>
        <w:t>12</w:t>
      </w:r>
    </w:p>
    <w:p w:rsidR="00566E97" w:rsidRDefault="00566E97" w:rsidP="00566E97">
      <w:pPr>
        <w:spacing w:line="360" w:lineRule="auto"/>
        <w:ind w:right="4" w:firstLine="709"/>
        <w:jc w:val="both"/>
        <w:rPr>
          <w:sz w:val="24"/>
          <w:szCs w:val="24"/>
          <w:vertAlign w:val="superscript"/>
        </w:rPr>
      </w:pPr>
    </w:p>
    <w:p w:rsidR="00566E97" w:rsidRPr="000A11C0" w:rsidRDefault="00566E97" w:rsidP="00566E97">
      <w:pPr>
        <w:pStyle w:val="Heading2"/>
        <w:numPr>
          <w:ilvl w:val="0"/>
          <w:numId w:val="21"/>
        </w:numPr>
        <w:tabs>
          <w:tab w:val="left" w:pos="426"/>
        </w:tabs>
        <w:spacing w:line="360" w:lineRule="auto"/>
        <w:ind w:left="0" w:firstLine="0"/>
        <w:jc w:val="both"/>
      </w:pPr>
      <w:r w:rsidRPr="000A11C0">
        <w:t xml:space="preserve">Analisa </w:t>
      </w:r>
      <w:r w:rsidRPr="000A11C0">
        <w:rPr>
          <w:spacing w:val="-4"/>
        </w:rPr>
        <w:t>Data</w:t>
      </w:r>
    </w:p>
    <w:p w:rsidR="00566E97" w:rsidRPr="000A11C0" w:rsidRDefault="00566E97" w:rsidP="00566E97">
      <w:pPr>
        <w:spacing w:line="360" w:lineRule="auto"/>
        <w:ind w:firstLine="709"/>
        <w:jc w:val="both"/>
        <w:rPr>
          <w:sz w:val="24"/>
          <w:szCs w:val="24"/>
        </w:rPr>
      </w:pPr>
      <w:r w:rsidRPr="000A11C0">
        <w:rPr>
          <w:sz w:val="24"/>
          <w:szCs w:val="24"/>
        </w:rPr>
        <w:t>Penelitian hukum, khususnya yang menggunakan metode yuridis normatif, teknik analisis data dilakukan secara kualitatif, yaitu dengan menelaah dan mengkaji bahan hukum (primer, sekunder, dan tersier) untuk menemukan argumentasi hukum, asas hukum, dan sinkronisasi antar norma hukum. Analisis</w:t>
      </w:r>
      <w:r w:rsidRPr="000A11C0">
        <w:rPr>
          <w:spacing w:val="-4"/>
          <w:sz w:val="24"/>
          <w:szCs w:val="24"/>
        </w:rPr>
        <w:t xml:space="preserve"> </w:t>
      </w:r>
      <w:r w:rsidRPr="000A11C0">
        <w:rPr>
          <w:sz w:val="24"/>
          <w:szCs w:val="24"/>
        </w:rPr>
        <w:t>ini</w:t>
      </w:r>
      <w:r w:rsidRPr="000A11C0">
        <w:rPr>
          <w:spacing w:val="-4"/>
          <w:sz w:val="24"/>
          <w:szCs w:val="24"/>
        </w:rPr>
        <w:t xml:space="preserve"> </w:t>
      </w:r>
      <w:r w:rsidRPr="000A11C0">
        <w:rPr>
          <w:spacing w:val="-2"/>
          <w:sz w:val="24"/>
          <w:szCs w:val="24"/>
        </w:rPr>
        <w:t>meliputi:</w:t>
      </w:r>
    </w:p>
    <w:p w:rsidR="00566E97" w:rsidRPr="000A11C0" w:rsidRDefault="00566E97" w:rsidP="00566E97">
      <w:pPr>
        <w:pStyle w:val="ListParagraph"/>
        <w:numPr>
          <w:ilvl w:val="1"/>
          <w:numId w:val="21"/>
        </w:numPr>
        <w:spacing w:before="0" w:line="360" w:lineRule="auto"/>
        <w:ind w:left="284" w:hanging="284"/>
        <w:jc w:val="both"/>
        <w:rPr>
          <w:sz w:val="24"/>
          <w:szCs w:val="24"/>
        </w:rPr>
      </w:pPr>
      <w:r w:rsidRPr="000A11C0">
        <w:rPr>
          <w:sz w:val="24"/>
          <w:szCs w:val="24"/>
        </w:rPr>
        <w:t>Inventarisasi</w:t>
      </w:r>
      <w:r w:rsidRPr="000A11C0">
        <w:rPr>
          <w:spacing w:val="-5"/>
          <w:sz w:val="24"/>
          <w:szCs w:val="24"/>
        </w:rPr>
        <w:t xml:space="preserve"> </w:t>
      </w:r>
      <w:r w:rsidRPr="000A11C0">
        <w:rPr>
          <w:sz w:val="24"/>
          <w:szCs w:val="24"/>
        </w:rPr>
        <w:t>peraturan</w:t>
      </w:r>
      <w:r w:rsidRPr="000A11C0">
        <w:rPr>
          <w:spacing w:val="-5"/>
          <w:sz w:val="24"/>
          <w:szCs w:val="24"/>
        </w:rPr>
        <w:t xml:space="preserve"> </w:t>
      </w:r>
      <w:r w:rsidRPr="000A11C0">
        <w:rPr>
          <w:sz w:val="24"/>
          <w:szCs w:val="24"/>
        </w:rPr>
        <w:t>hukum</w:t>
      </w:r>
      <w:r w:rsidRPr="000A11C0">
        <w:rPr>
          <w:spacing w:val="-5"/>
          <w:sz w:val="24"/>
          <w:szCs w:val="24"/>
        </w:rPr>
        <w:t xml:space="preserve"> </w:t>
      </w:r>
      <w:r w:rsidRPr="000A11C0">
        <w:rPr>
          <w:sz w:val="24"/>
          <w:szCs w:val="24"/>
        </w:rPr>
        <w:t>yang</w:t>
      </w:r>
      <w:r w:rsidRPr="000A11C0">
        <w:rPr>
          <w:spacing w:val="-4"/>
          <w:sz w:val="24"/>
          <w:szCs w:val="24"/>
        </w:rPr>
        <w:t xml:space="preserve"> </w:t>
      </w:r>
      <w:r w:rsidRPr="000A11C0">
        <w:rPr>
          <w:spacing w:val="-2"/>
          <w:sz w:val="24"/>
          <w:szCs w:val="24"/>
        </w:rPr>
        <w:t>relevan,</w:t>
      </w:r>
    </w:p>
    <w:p w:rsidR="00566E97" w:rsidRPr="000A11C0" w:rsidRDefault="00566E97" w:rsidP="00566E97">
      <w:pPr>
        <w:pStyle w:val="ListParagraph"/>
        <w:numPr>
          <w:ilvl w:val="1"/>
          <w:numId w:val="21"/>
        </w:numPr>
        <w:spacing w:before="0" w:line="360" w:lineRule="auto"/>
        <w:ind w:left="284" w:hanging="284"/>
        <w:jc w:val="both"/>
        <w:rPr>
          <w:sz w:val="24"/>
          <w:szCs w:val="24"/>
        </w:rPr>
      </w:pPr>
      <w:r w:rsidRPr="000A11C0">
        <w:rPr>
          <w:spacing w:val="-2"/>
          <w:sz w:val="24"/>
          <w:szCs w:val="24"/>
        </w:rPr>
        <w:t>Interpretasi</w:t>
      </w:r>
      <w:r w:rsidRPr="000A11C0">
        <w:rPr>
          <w:sz w:val="24"/>
          <w:szCs w:val="24"/>
        </w:rPr>
        <w:t xml:space="preserve"> </w:t>
      </w:r>
      <w:r w:rsidRPr="000A11C0">
        <w:rPr>
          <w:spacing w:val="-2"/>
          <w:sz w:val="24"/>
          <w:szCs w:val="24"/>
        </w:rPr>
        <w:t>hukum</w:t>
      </w:r>
      <w:r w:rsidRPr="000A11C0">
        <w:rPr>
          <w:sz w:val="24"/>
          <w:szCs w:val="24"/>
        </w:rPr>
        <w:t xml:space="preserve"> </w:t>
      </w:r>
      <w:r w:rsidRPr="000A11C0">
        <w:rPr>
          <w:spacing w:val="-2"/>
          <w:sz w:val="24"/>
          <w:szCs w:val="24"/>
        </w:rPr>
        <w:t>(</w:t>
      </w:r>
      <w:r>
        <w:rPr>
          <w:spacing w:val="-2"/>
          <w:sz w:val="24"/>
          <w:szCs w:val="24"/>
        </w:rPr>
        <w:t xml:space="preserve"> </w:t>
      </w:r>
      <w:r w:rsidRPr="000A11C0">
        <w:rPr>
          <w:spacing w:val="-2"/>
          <w:sz w:val="24"/>
          <w:szCs w:val="24"/>
        </w:rPr>
        <w:t>gramatikal,</w:t>
      </w:r>
      <w:r w:rsidRPr="000A11C0">
        <w:rPr>
          <w:sz w:val="24"/>
          <w:szCs w:val="24"/>
        </w:rPr>
        <w:tab/>
      </w:r>
      <w:r w:rsidRPr="000A11C0">
        <w:rPr>
          <w:spacing w:val="-2"/>
          <w:sz w:val="24"/>
          <w:szCs w:val="24"/>
        </w:rPr>
        <w:t>sistematis,</w:t>
      </w:r>
      <w:r w:rsidRPr="000A11C0">
        <w:rPr>
          <w:sz w:val="24"/>
          <w:szCs w:val="24"/>
        </w:rPr>
        <w:t xml:space="preserve"> </w:t>
      </w:r>
      <w:r w:rsidRPr="000A11C0">
        <w:rPr>
          <w:spacing w:val="-2"/>
          <w:sz w:val="24"/>
          <w:szCs w:val="24"/>
        </w:rPr>
        <w:t>teleologis,</w:t>
      </w:r>
      <w:r w:rsidRPr="000A11C0">
        <w:rPr>
          <w:sz w:val="24"/>
          <w:szCs w:val="24"/>
        </w:rPr>
        <w:t xml:space="preserve"> </w:t>
      </w:r>
      <w:r w:rsidRPr="000A11C0">
        <w:rPr>
          <w:spacing w:val="-2"/>
          <w:sz w:val="24"/>
          <w:szCs w:val="24"/>
        </w:rPr>
        <w:t>historis,</w:t>
      </w:r>
      <w:r w:rsidRPr="000A11C0">
        <w:rPr>
          <w:sz w:val="24"/>
          <w:szCs w:val="24"/>
        </w:rPr>
        <w:t xml:space="preserve"> </w:t>
      </w:r>
      <w:r w:rsidRPr="000A11C0">
        <w:rPr>
          <w:spacing w:val="-4"/>
          <w:sz w:val="24"/>
          <w:szCs w:val="24"/>
        </w:rPr>
        <w:t xml:space="preserve">dan </w:t>
      </w:r>
      <w:r w:rsidRPr="000A11C0">
        <w:rPr>
          <w:spacing w:val="-2"/>
          <w:sz w:val="24"/>
          <w:szCs w:val="24"/>
        </w:rPr>
        <w:t>komparatif),</w:t>
      </w:r>
    </w:p>
    <w:p w:rsidR="00566E97" w:rsidRPr="000A11C0" w:rsidRDefault="00566E97" w:rsidP="00566E97">
      <w:pPr>
        <w:pStyle w:val="ListParagraph"/>
        <w:numPr>
          <w:ilvl w:val="1"/>
          <w:numId w:val="21"/>
        </w:numPr>
        <w:spacing w:before="0" w:line="360" w:lineRule="auto"/>
        <w:ind w:left="284" w:hanging="284"/>
        <w:jc w:val="both"/>
        <w:rPr>
          <w:sz w:val="24"/>
          <w:szCs w:val="24"/>
        </w:rPr>
      </w:pPr>
      <w:r w:rsidRPr="000A11C0">
        <w:rPr>
          <w:sz w:val="24"/>
          <w:szCs w:val="24"/>
        </w:rPr>
        <w:t>Penilaian</w:t>
      </w:r>
      <w:r w:rsidRPr="000A11C0">
        <w:rPr>
          <w:spacing w:val="-5"/>
          <w:sz w:val="24"/>
          <w:szCs w:val="24"/>
        </w:rPr>
        <w:t xml:space="preserve"> </w:t>
      </w:r>
      <w:r w:rsidRPr="000A11C0">
        <w:rPr>
          <w:sz w:val="24"/>
          <w:szCs w:val="24"/>
        </w:rPr>
        <w:t>konsistensi</w:t>
      </w:r>
      <w:r w:rsidRPr="000A11C0">
        <w:rPr>
          <w:spacing w:val="-5"/>
          <w:sz w:val="24"/>
          <w:szCs w:val="24"/>
        </w:rPr>
        <w:t xml:space="preserve"> </w:t>
      </w:r>
      <w:r w:rsidRPr="000A11C0">
        <w:rPr>
          <w:sz w:val="24"/>
          <w:szCs w:val="24"/>
        </w:rPr>
        <w:t>dan</w:t>
      </w:r>
      <w:r w:rsidRPr="000A11C0">
        <w:rPr>
          <w:spacing w:val="-5"/>
          <w:sz w:val="24"/>
          <w:szCs w:val="24"/>
        </w:rPr>
        <w:t xml:space="preserve"> </w:t>
      </w:r>
      <w:r w:rsidRPr="000A11C0">
        <w:rPr>
          <w:sz w:val="24"/>
          <w:szCs w:val="24"/>
        </w:rPr>
        <w:t>kesesuaian</w:t>
      </w:r>
      <w:r w:rsidRPr="000A11C0">
        <w:rPr>
          <w:spacing w:val="-5"/>
          <w:sz w:val="24"/>
          <w:szCs w:val="24"/>
        </w:rPr>
        <w:t xml:space="preserve"> </w:t>
      </w:r>
      <w:r w:rsidRPr="000A11C0">
        <w:rPr>
          <w:spacing w:val="-2"/>
          <w:sz w:val="24"/>
          <w:szCs w:val="24"/>
        </w:rPr>
        <w:t>hukum,</w:t>
      </w:r>
    </w:p>
    <w:p w:rsidR="00566E97" w:rsidRPr="000A11C0" w:rsidRDefault="00566E97" w:rsidP="00566E97">
      <w:pPr>
        <w:pStyle w:val="ListParagraph"/>
        <w:numPr>
          <w:ilvl w:val="1"/>
          <w:numId w:val="21"/>
        </w:numPr>
        <w:spacing w:before="0" w:line="360" w:lineRule="auto"/>
        <w:ind w:left="284" w:hanging="284"/>
        <w:jc w:val="both"/>
        <w:rPr>
          <w:sz w:val="24"/>
          <w:szCs w:val="24"/>
        </w:rPr>
      </w:pPr>
      <w:r w:rsidRPr="000A11C0">
        <w:rPr>
          <w:sz w:val="24"/>
          <w:szCs w:val="24"/>
        </w:rPr>
        <w:t>Penarikan</w:t>
      </w:r>
      <w:r w:rsidRPr="000A11C0">
        <w:rPr>
          <w:spacing w:val="-6"/>
          <w:sz w:val="24"/>
          <w:szCs w:val="24"/>
        </w:rPr>
        <w:t xml:space="preserve"> </w:t>
      </w:r>
      <w:r w:rsidRPr="000A11C0">
        <w:rPr>
          <w:sz w:val="24"/>
          <w:szCs w:val="24"/>
        </w:rPr>
        <w:t>kesimpulan</w:t>
      </w:r>
      <w:r w:rsidRPr="000A11C0">
        <w:rPr>
          <w:spacing w:val="-6"/>
          <w:sz w:val="24"/>
          <w:szCs w:val="24"/>
        </w:rPr>
        <w:t xml:space="preserve"> </w:t>
      </w:r>
      <w:r w:rsidRPr="000A11C0">
        <w:rPr>
          <w:sz w:val="24"/>
          <w:szCs w:val="24"/>
        </w:rPr>
        <w:t>berdasarkan</w:t>
      </w:r>
      <w:r w:rsidRPr="000A11C0">
        <w:rPr>
          <w:spacing w:val="-6"/>
          <w:sz w:val="24"/>
          <w:szCs w:val="24"/>
        </w:rPr>
        <w:t xml:space="preserve"> </w:t>
      </w:r>
      <w:r w:rsidRPr="000A11C0">
        <w:rPr>
          <w:sz w:val="24"/>
          <w:szCs w:val="24"/>
        </w:rPr>
        <w:t>logika</w:t>
      </w:r>
      <w:r w:rsidRPr="000A11C0">
        <w:rPr>
          <w:spacing w:val="-5"/>
          <w:sz w:val="24"/>
          <w:szCs w:val="24"/>
        </w:rPr>
        <w:t xml:space="preserve"> </w:t>
      </w:r>
      <w:r w:rsidRPr="000A11C0">
        <w:rPr>
          <w:spacing w:val="-2"/>
          <w:sz w:val="24"/>
          <w:szCs w:val="24"/>
        </w:rPr>
        <w:t>hukum.</w:t>
      </w:r>
    </w:p>
    <w:p w:rsidR="00566E97" w:rsidRPr="000A11C0" w:rsidRDefault="00566E97" w:rsidP="00566E97">
      <w:pPr>
        <w:spacing w:line="360" w:lineRule="auto"/>
        <w:ind w:firstLine="709"/>
        <w:rPr>
          <w:sz w:val="24"/>
          <w:szCs w:val="24"/>
        </w:rPr>
      </w:pPr>
      <w:r w:rsidRPr="000A11C0">
        <w:rPr>
          <w:sz w:val="24"/>
          <w:szCs w:val="24"/>
        </w:rPr>
        <w:t>Teknik</w:t>
      </w:r>
      <w:r w:rsidRPr="000A11C0">
        <w:rPr>
          <w:spacing w:val="36"/>
          <w:sz w:val="24"/>
          <w:szCs w:val="24"/>
        </w:rPr>
        <w:t xml:space="preserve"> </w:t>
      </w:r>
      <w:r w:rsidRPr="000A11C0">
        <w:rPr>
          <w:sz w:val="24"/>
          <w:szCs w:val="24"/>
        </w:rPr>
        <w:t>ini</w:t>
      </w:r>
      <w:r w:rsidRPr="000A11C0">
        <w:rPr>
          <w:spacing w:val="36"/>
          <w:sz w:val="24"/>
          <w:szCs w:val="24"/>
        </w:rPr>
        <w:t xml:space="preserve"> </w:t>
      </w:r>
      <w:r w:rsidRPr="000A11C0">
        <w:rPr>
          <w:sz w:val="24"/>
          <w:szCs w:val="24"/>
        </w:rPr>
        <w:t>tidak</w:t>
      </w:r>
      <w:r w:rsidRPr="000A11C0">
        <w:rPr>
          <w:spacing w:val="36"/>
          <w:sz w:val="24"/>
          <w:szCs w:val="24"/>
        </w:rPr>
        <w:t xml:space="preserve"> </w:t>
      </w:r>
      <w:r w:rsidRPr="000A11C0">
        <w:rPr>
          <w:sz w:val="24"/>
          <w:szCs w:val="24"/>
        </w:rPr>
        <w:t>mengandalkan</w:t>
      </w:r>
      <w:r w:rsidRPr="000A11C0">
        <w:rPr>
          <w:spacing w:val="36"/>
          <w:sz w:val="24"/>
          <w:szCs w:val="24"/>
        </w:rPr>
        <w:t xml:space="preserve"> </w:t>
      </w:r>
      <w:r w:rsidRPr="000A11C0">
        <w:rPr>
          <w:sz w:val="24"/>
          <w:szCs w:val="24"/>
        </w:rPr>
        <w:t>statistik,</w:t>
      </w:r>
      <w:r w:rsidRPr="000A11C0">
        <w:rPr>
          <w:spacing w:val="36"/>
          <w:sz w:val="24"/>
          <w:szCs w:val="24"/>
        </w:rPr>
        <w:t xml:space="preserve"> </w:t>
      </w:r>
      <w:r w:rsidRPr="000A11C0">
        <w:rPr>
          <w:sz w:val="24"/>
          <w:szCs w:val="24"/>
        </w:rPr>
        <w:t>melainkan</w:t>
      </w:r>
      <w:r w:rsidRPr="000A11C0">
        <w:rPr>
          <w:spacing w:val="36"/>
          <w:sz w:val="24"/>
          <w:szCs w:val="24"/>
        </w:rPr>
        <w:t xml:space="preserve"> </w:t>
      </w:r>
      <w:r w:rsidRPr="000A11C0">
        <w:rPr>
          <w:sz w:val="24"/>
          <w:szCs w:val="24"/>
        </w:rPr>
        <w:t>penalaran</w:t>
      </w:r>
      <w:r w:rsidRPr="000A11C0">
        <w:rPr>
          <w:spacing w:val="36"/>
          <w:sz w:val="24"/>
          <w:szCs w:val="24"/>
        </w:rPr>
        <w:t xml:space="preserve"> </w:t>
      </w:r>
      <w:r w:rsidRPr="000A11C0">
        <w:rPr>
          <w:sz w:val="24"/>
          <w:szCs w:val="24"/>
        </w:rPr>
        <w:t>hukum</w:t>
      </w:r>
      <w:r w:rsidRPr="000A11C0">
        <w:rPr>
          <w:spacing w:val="36"/>
          <w:sz w:val="24"/>
          <w:szCs w:val="24"/>
        </w:rPr>
        <w:t xml:space="preserve"> </w:t>
      </w:r>
      <w:r w:rsidRPr="000A11C0">
        <w:rPr>
          <w:sz w:val="24"/>
          <w:szCs w:val="24"/>
        </w:rPr>
        <w:t>logis</w:t>
      </w:r>
      <w:r w:rsidRPr="000A11C0">
        <w:rPr>
          <w:spacing w:val="36"/>
          <w:sz w:val="24"/>
          <w:szCs w:val="24"/>
        </w:rPr>
        <w:t xml:space="preserve"> </w:t>
      </w:r>
      <w:r w:rsidRPr="000A11C0">
        <w:rPr>
          <w:sz w:val="24"/>
          <w:szCs w:val="24"/>
        </w:rPr>
        <w:t>dan sistematis untuk menjawab permasalahan hukum yang diteliti</w:t>
      </w:r>
      <w:r w:rsidRPr="000A11C0">
        <w:rPr>
          <w:sz w:val="24"/>
          <w:szCs w:val="24"/>
          <w:vertAlign w:val="superscript"/>
        </w:rPr>
        <w:t>.</w:t>
      </w:r>
      <w:r w:rsidRPr="000A11C0">
        <w:rPr>
          <w:sz w:val="24"/>
          <w:szCs w:val="24"/>
        </w:rPr>
        <w:t>.</w:t>
      </w:r>
    </w:p>
    <w:p w:rsidR="00566E97" w:rsidRPr="000A11C0" w:rsidRDefault="00566E97" w:rsidP="00566E97">
      <w:pPr>
        <w:spacing w:line="360" w:lineRule="auto"/>
        <w:rPr>
          <w:sz w:val="24"/>
          <w:szCs w:val="24"/>
        </w:rPr>
      </w:pPr>
      <w:r w:rsidRPr="000A11C0">
        <w:rPr>
          <w:noProof/>
          <w:sz w:val="24"/>
          <w:szCs w:val="24"/>
          <w:lang w:val="en-US"/>
        </w:rPr>
        <mc:AlternateContent>
          <mc:Choice Requires="wps">
            <w:drawing>
              <wp:anchor distT="0" distB="0" distL="0" distR="0" simplePos="0" relativeHeight="251659264" behindDoc="1" locked="0" layoutInCell="1" allowOverlap="1" wp14:anchorId="4FAB15BE" wp14:editId="716E0937">
                <wp:simplePos x="0" y="0"/>
                <wp:positionH relativeFrom="page">
                  <wp:posOffset>1440180</wp:posOffset>
                </wp:positionH>
                <wp:positionV relativeFrom="paragraph">
                  <wp:posOffset>258054</wp:posOffset>
                </wp:positionV>
                <wp:extent cx="1800225" cy="1270"/>
                <wp:effectExtent l="0" t="0" r="0" b="0"/>
                <wp:wrapTopAndBottom/>
                <wp:docPr id="1584362801" name="Graphic 5"/>
                <wp:cNvGraphicFramePr/>
                <a:graphic xmlns:a="http://schemas.openxmlformats.org/drawingml/2006/main">
                  <a:graphicData uri="http://schemas.microsoft.com/office/word/2010/wordprocessingShape">
                    <wps:wsp>
                      <wps:cNvSpPr/>
                      <wps:spPr>
                        <a:xfrm>
                          <a:off x="0" y="0"/>
                          <a:ext cx="1800225" cy="1270"/>
                        </a:xfrm>
                        <a:custGeom>
                          <a:avLst/>
                          <a:gdLst/>
                          <a:ahLst/>
                          <a:cxnLst/>
                          <a:rect l="l" t="t" r="r" b="b"/>
                          <a:pathLst>
                            <a:path w="1800225">
                              <a:moveTo>
                                <a:pt x="0" y="0"/>
                              </a:moveTo>
                              <a:lnTo>
                                <a:pt x="1799996" y="0"/>
                              </a:lnTo>
                            </a:path>
                          </a:pathLst>
                        </a:custGeom>
                        <a:ln w="8466">
                          <a:solidFill>
                            <a:srgbClr val="000000"/>
                          </a:solidFill>
                          <a:prstDash val="solid"/>
                        </a:ln>
                      </wps:spPr>
                      <wps:bodyPr wrap="square" lIns="0" tIns="0" rIns="0" bIns="0" rtlCol="0"/>
                    </wps:wsp>
                  </a:graphicData>
                </a:graphic>
              </wp:anchor>
            </w:drawing>
          </mc:Choice>
          <mc:Fallback>
            <w:pict>
              <v:shape id="Graphic 5" o:spid="_x0000_s1026" style="position:absolute;margin-left:113.4pt;margin-top:20.3pt;width:141.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" path="m,l1799996,e" filled="f" strokeweight=".23517mm">
                <v:path arrowok="t"/>
                <w10:wrap type="topAndBottom" anchorx="page"/>
              </v:shape>
            </w:pict>
          </mc:Fallback>
        </mc:AlternateContent>
      </w:r>
    </w:p>
    <w:p w:rsidR="00566E97" w:rsidRPr="000A11C0" w:rsidRDefault="00566E97" w:rsidP="00566E97">
      <w:pPr>
        <w:spacing w:line="360" w:lineRule="auto"/>
        <w:jc w:val="both"/>
        <w:rPr>
          <w:sz w:val="24"/>
          <w:szCs w:val="24"/>
        </w:rPr>
      </w:pPr>
      <w:r w:rsidRPr="000A11C0">
        <w:rPr>
          <w:sz w:val="24"/>
          <w:szCs w:val="24"/>
          <w:vertAlign w:val="superscript"/>
        </w:rPr>
        <w:t>8</w:t>
      </w:r>
      <w:r w:rsidRPr="000A11C0">
        <w:rPr>
          <w:spacing w:val="-7"/>
          <w:sz w:val="24"/>
          <w:szCs w:val="24"/>
        </w:rPr>
        <w:t xml:space="preserve"> </w:t>
      </w:r>
      <w:r w:rsidRPr="000A11C0">
        <w:rPr>
          <w:sz w:val="24"/>
          <w:szCs w:val="24"/>
        </w:rPr>
        <w:t>Soerjono</w:t>
      </w:r>
      <w:r w:rsidRPr="000A11C0">
        <w:rPr>
          <w:spacing w:val="-7"/>
          <w:sz w:val="24"/>
          <w:szCs w:val="24"/>
        </w:rPr>
        <w:t xml:space="preserve"> </w:t>
      </w:r>
      <w:r w:rsidRPr="000A11C0">
        <w:rPr>
          <w:sz w:val="24"/>
          <w:szCs w:val="24"/>
        </w:rPr>
        <w:t>Soekanto</w:t>
      </w:r>
      <w:r w:rsidRPr="000A11C0">
        <w:rPr>
          <w:spacing w:val="-7"/>
          <w:sz w:val="24"/>
          <w:szCs w:val="24"/>
        </w:rPr>
        <w:t xml:space="preserve"> </w:t>
      </w:r>
      <w:r w:rsidRPr="000A11C0">
        <w:rPr>
          <w:sz w:val="24"/>
          <w:szCs w:val="24"/>
        </w:rPr>
        <w:t>dan</w:t>
      </w:r>
      <w:r w:rsidRPr="000A11C0">
        <w:rPr>
          <w:spacing w:val="-7"/>
          <w:sz w:val="24"/>
          <w:szCs w:val="24"/>
        </w:rPr>
        <w:t xml:space="preserve"> </w:t>
      </w:r>
      <w:r w:rsidRPr="000A11C0">
        <w:rPr>
          <w:sz w:val="24"/>
          <w:szCs w:val="24"/>
        </w:rPr>
        <w:t>Sri</w:t>
      </w:r>
      <w:r w:rsidRPr="000A11C0">
        <w:rPr>
          <w:spacing w:val="-7"/>
          <w:sz w:val="24"/>
          <w:szCs w:val="24"/>
        </w:rPr>
        <w:t xml:space="preserve"> </w:t>
      </w:r>
      <w:r w:rsidRPr="000A11C0">
        <w:rPr>
          <w:sz w:val="24"/>
          <w:szCs w:val="24"/>
        </w:rPr>
        <w:t>Mamudji,</w:t>
      </w:r>
      <w:r w:rsidRPr="000A11C0">
        <w:rPr>
          <w:spacing w:val="-6"/>
          <w:sz w:val="24"/>
          <w:szCs w:val="24"/>
        </w:rPr>
        <w:t xml:space="preserve"> </w:t>
      </w:r>
      <w:r w:rsidRPr="000A11C0">
        <w:rPr>
          <w:i/>
          <w:sz w:val="24"/>
          <w:szCs w:val="24"/>
        </w:rPr>
        <w:t>Penelitian</w:t>
      </w:r>
      <w:r w:rsidRPr="000A11C0">
        <w:rPr>
          <w:i/>
          <w:spacing w:val="-7"/>
          <w:sz w:val="24"/>
          <w:szCs w:val="24"/>
        </w:rPr>
        <w:t xml:space="preserve"> </w:t>
      </w:r>
      <w:r w:rsidRPr="000A11C0">
        <w:rPr>
          <w:i/>
          <w:sz w:val="24"/>
          <w:szCs w:val="24"/>
        </w:rPr>
        <w:t>Hukum</w:t>
      </w:r>
      <w:r w:rsidRPr="000A11C0">
        <w:rPr>
          <w:i/>
          <w:spacing w:val="-7"/>
          <w:sz w:val="24"/>
          <w:szCs w:val="24"/>
        </w:rPr>
        <w:t xml:space="preserve"> </w:t>
      </w:r>
      <w:r w:rsidRPr="000A11C0">
        <w:rPr>
          <w:i/>
          <w:sz w:val="24"/>
          <w:szCs w:val="24"/>
        </w:rPr>
        <w:t>Normatif:</w:t>
      </w:r>
      <w:r w:rsidRPr="000A11C0">
        <w:rPr>
          <w:i/>
          <w:spacing w:val="-7"/>
          <w:sz w:val="24"/>
          <w:szCs w:val="24"/>
        </w:rPr>
        <w:t xml:space="preserve"> </w:t>
      </w:r>
      <w:r w:rsidRPr="000A11C0">
        <w:rPr>
          <w:i/>
          <w:sz w:val="24"/>
          <w:szCs w:val="24"/>
        </w:rPr>
        <w:t>Suatu</w:t>
      </w:r>
      <w:r w:rsidRPr="000A11C0">
        <w:rPr>
          <w:i/>
          <w:spacing w:val="-7"/>
          <w:sz w:val="24"/>
          <w:szCs w:val="24"/>
        </w:rPr>
        <w:t xml:space="preserve"> </w:t>
      </w:r>
      <w:r w:rsidRPr="000A11C0">
        <w:rPr>
          <w:i/>
          <w:sz w:val="24"/>
          <w:szCs w:val="24"/>
        </w:rPr>
        <w:t>Tinjauan</w:t>
      </w:r>
      <w:r w:rsidRPr="000A11C0">
        <w:rPr>
          <w:i/>
          <w:spacing w:val="-7"/>
          <w:sz w:val="24"/>
          <w:szCs w:val="24"/>
        </w:rPr>
        <w:t xml:space="preserve"> </w:t>
      </w:r>
      <w:r w:rsidRPr="000A11C0">
        <w:rPr>
          <w:i/>
          <w:sz w:val="24"/>
          <w:szCs w:val="24"/>
        </w:rPr>
        <w:t>Singkat</w:t>
      </w:r>
      <w:r w:rsidRPr="000A11C0">
        <w:rPr>
          <w:sz w:val="24"/>
          <w:szCs w:val="24"/>
        </w:rPr>
        <w:t>, (Jakarta: RajaGrafindo Persada, 2006), hlm. 13.</w:t>
      </w:r>
    </w:p>
    <w:p w:rsidR="00566E97" w:rsidRPr="000A11C0" w:rsidRDefault="00566E97" w:rsidP="00566E97">
      <w:pPr>
        <w:spacing w:line="360" w:lineRule="auto"/>
        <w:rPr>
          <w:sz w:val="24"/>
          <w:szCs w:val="24"/>
        </w:rPr>
      </w:pPr>
      <w:r w:rsidRPr="000A11C0">
        <w:rPr>
          <w:rFonts w:ascii="Calibri"/>
          <w:sz w:val="24"/>
          <w:szCs w:val="24"/>
          <w:vertAlign w:val="superscript"/>
        </w:rPr>
        <w:t>9</w:t>
      </w:r>
      <w:r w:rsidRPr="000A11C0">
        <w:rPr>
          <w:rFonts w:ascii="Calibri"/>
          <w:spacing w:val="4"/>
          <w:sz w:val="24"/>
          <w:szCs w:val="24"/>
        </w:rPr>
        <w:t xml:space="preserve"> </w:t>
      </w:r>
      <w:r w:rsidRPr="000A11C0">
        <w:rPr>
          <w:sz w:val="24"/>
          <w:szCs w:val="24"/>
        </w:rPr>
        <w:t>Bambang</w:t>
      </w:r>
      <w:r w:rsidRPr="000A11C0">
        <w:rPr>
          <w:spacing w:val="6"/>
          <w:sz w:val="24"/>
          <w:szCs w:val="24"/>
        </w:rPr>
        <w:t xml:space="preserve"> </w:t>
      </w:r>
      <w:r w:rsidRPr="000A11C0">
        <w:rPr>
          <w:sz w:val="24"/>
          <w:szCs w:val="24"/>
        </w:rPr>
        <w:t>Waluyo,</w:t>
      </w:r>
      <w:r w:rsidRPr="000A11C0">
        <w:rPr>
          <w:spacing w:val="6"/>
          <w:sz w:val="24"/>
          <w:szCs w:val="24"/>
        </w:rPr>
        <w:t xml:space="preserve"> </w:t>
      </w:r>
      <w:r w:rsidRPr="000A11C0">
        <w:rPr>
          <w:i/>
          <w:sz w:val="24"/>
          <w:szCs w:val="24"/>
        </w:rPr>
        <w:t>Penelitian</w:t>
      </w:r>
      <w:r w:rsidRPr="000A11C0">
        <w:rPr>
          <w:i/>
          <w:spacing w:val="6"/>
          <w:sz w:val="24"/>
          <w:szCs w:val="24"/>
        </w:rPr>
        <w:t xml:space="preserve"> </w:t>
      </w:r>
      <w:r w:rsidRPr="000A11C0">
        <w:rPr>
          <w:i/>
          <w:sz w:val="24"/>
          <w:szCs w:val="24"/>
        </w:rPr>
        <w:t>Hukum</w:t>
      </w:r>
      <w:r w:rsidRPr="000A11C0">
        <w:rPr>
          <w:i/>
          <w:spacing w:val="6"/>
          <w:sz w:val="24"/>
          <w:szCs w:val="24"/>
        </w:rPr>
        <w:t xml:space="preserve"> </w:t>
      </w:r>
      <w:r w:rsidRPr="000A11C0">
        <w:rPr>
          <w:i/>
          <w:sz w:val="24"/>
          <w:szCs w:val="24"/>
        </w:rPr>
        <w:t>dalam</w:t>
      </w:r>
      <w:r w:rsidRPr="000A11C0">
        <w:rPr>
          <w:i/>
          <w:spacing w:val="6"/>
          <w:sz w:val="24"/>
          <w:szCs w:val="24"/>
        </w:rPr>
        <w:t xml:space="preserve"> </w:t>
      </w:r>
      <w:r w:rsidRPr="000A11C0">
        <w:rPr>
          <w:i/>
          <w:sz w:val="24"/>
          <w:szCs w:val="24"/>
        </w:rPr>
        <w:t>Praktek</w:t>
      </w:r>
      <w:r w:rsidRPr="000A11C0">
        <w:rPr>
          <w:sz w:val="24"/>
          <w:szCs w:val="24"/>
        </w:rPr>
        <w:t>,</w:t>
      </w:r>
      <w:r w:rsidRPr="000A11C0">
        <w:rPr>
          <w:spacing w:val="6"/>
          <w:sz w:val="24"/>
          <w:szCs w:val="24"/>
        </w:rPr>
        <w:t xml:space="preserve"> </w:t>
      </w:r>
      <w:r w:rsidRPr="000A11C0">
        <w:rPr>
          <w:sz w:val="24"/>
          <w:szCs w:val="24"/>
        </w:rPr>
        <w:t>(Jakarta:</w:t>
      </w:r>
      <w:r w:rsidRPr="000A11C0">
        <w:rPr>
          <w:spacing w:val="6"/>
          <w:sz w:val="24"/>
          <w:szCs w:val="24"/>
        </w:rPr>
        <w:t xml:space="preserve"> </w:t>
      </w:r>
      <w:r w:rsidRPr="000A11C0">
        <w:rPr>
          <w:sz w:val="24"/>
          <w:szCs w:val="24"/>
        </w:rPr>
        <w:t>Sinar</w:t>
      </w:r>
      <w:r w:rsidRPr="000A11C0">
        <w:rPr>
          <w:spacing w:val="6"/>
          <w:sz w:val="24"/>
          <w:szCs w:val="24"/>
        </w:rPr>
        <w:t xml:space="preserve"> </w:t>
      </w:r>
      <w:r w:rsidRPr="000A11C0">
        <w:rPr>
          <w:sz w:val="24"/>
          <w:szCs w:val="24"/>
        </w:rPr>
        <w:t>Grafika,</w:t>
      </w:r>
      <w:r w:rsidRPr="000A11C0">
        <w:rPr>
          <w:spacing w:val="6"/>
          <w:sz w:val="24"/>
          <w:szCs w:val="24"/>
        </w:rPr>
        <w:t xml:space="preserve"> </w:t>
      </w:r>
      <w:r w:rsidRPr="000A11C0">
        <w:rPr>
          <w:sz w:val="24"/>
          <w:szCs w:val="24"/>
        </w:rPr>
        <w:t>2002),</w:t>
      </w:r>
      <w:r w:rsidRPr="000A11C0">
        <w:rPr>
          <w:spacing w:val="7"/>
          <w:sz w:val="24"/>
          <w:szCs w:val="24"/>
        </w:rPr>
        <w:t xml:space="preserve"> </w:t>
      </w:r>
      <w:r w:rsidRPr="000A11C0">
        <w:rPr>
          <w:spacing w:val="-4"/>
          <w:sz w:val="24"/>
          <w:szCs w:val="24"/>
        </w:rPr>
        <w:t>hlm.</w:t>
      </w:r>
      <w:r w:rsidRPr="000A11C0">
        <w:rPr>
          <w:spacing w:val="-5"/>
          <w:sz w:val="24"/>
          <w:szCs w:val="24"/>
        </w:rPr>
        <w:t>15.</w:t>
      </w:r>
    </w:p>
    <w:p w:rsidR="00566E97" w:rsidRDefault="00566E97" w:rsidP="00566E97">
      <w:pPr>
        <w:spacing w:line="360" w:lineRule="auto"/>
        <w:rPr>
          <w:sz w:val="24"/>
          <w:szCs w:val="24"/>
        </w:rPr>
      </w:pPr>
      <w:r w:rsidRPr="000A11C0">
        <w:rPr>
          <w:sz w:val="24"/>
          <w:szCs w:val="24"/>
          <w:vertAlign w:val="superscript"/>
        </w:rPr>
        <w:t>10</w:t>
      </w:r>
      <w:r w:rsidRPr="000A11C0">
        <w:rPr>
          <w:spacing w:val="-4"/>
          <w:sz w:val="24"/>
          <w:szCs w:val="24"/>
        </w:rPr>
        <w:t xml:space="preserve"> </w:t>
      </w:r>
      <w:r w:rsidRPr="000A11C0">
        <w:rPr>
          <w:sz w:val="24"/>
          <w:szCs w:val="24"/>
        </w:rPr>
        <w:t>Soerjono</w:t>
      </w:r>
      <w:r w:rsidRPr="000A11C0">
        <w:rPr>
          <w:spacing w:val="-4"/>
          <w:sz w:val="24"/>
          <w:szCs w:val="24"/>
        </w:rPr>
        <w:t xml:space="preserve"> </w:t>
      </w:r>
      <w:r w:rsidRPr="000A11C0">
        <w:rPr>
          <w:sz w:val="24"/>
          <w:szCs w:val="24"/>
        </w:rPr>
        <w:t>Soekanto</w:t>
      </w:r>
      <w:r w:rsidRPr="000A11C0">
        <w:rPr>
          <w:spacing w:val="-4"/>
          <w:sz w:val="24"/>
          <w:szCs w:val="24"/>
        </w:rPr>
        <w:t xml:space="preserve"> </w:t>
      </w:r>
      <w:r w:rsidRPr="000A11C0">
        <w:rPr>
          <w:sz w:val="24"/>
          <w:szCs w:val="24"/>
        </w:rPr>
        <w:t>dan</w:t>
      </w:r>
      <w:r w:rsidRPr="000A11C0">
        <w:rPr>
          <w:spacing w:val="-4"/>
          <w:sz w:val="24"/>
          <w:szCs w:val="24"/>
        </w:rPr>
        <w:t xml:space="preserve"> </w:t>
      </w:r>
      <w:r w:rsidRPr="000A11C0">
        <w:rPr>
          <w:sz w:val="24"/>
          <w:szCs w:val="24"/>
        </w:rPr>
        <w:t>Sri</w:t>
      </w:r>
      <w:r w:rsidRPr="000A11C0">
        <w:rPr>
          <w:spacing w:val="-4"/>
          <w:sz w:val="24"/>
          <w:szCs w:val="24"/>
        </w:rPr>
        <w:t xml:space="preserve"> </w:t>
      </w:r>
      <w:r w:rsidRPr="000A11C0">
        <w:rPr>
          <w:sz w:val="24"/>
          <w:szCs w:val="24"/>
        </w:rPr>
        <w:t>Mamudji,</w:t>
      </w:r>
      <w:r w:rsidRPr="000A11C0">
        <w:rPr>
          <w:spacing w:val="-4"/>
          <w:sz w:val="24"/>
          <w:szCs w:val="24"/>
        </w:rPr>
        <w:t xml:space="preserve"> </w:t>
      </w:r>
      <w:r w:rsidRPr="000A11C0">
        <w:rPr>
          <w:i/>
          <w:sz w:val="24"/>
          <w:szCs w:val="24"/>
        </w:rPr>
        <w:t>Penelitian</w:t>
      </w:r>
      <w:r w:rsidRPr="000A11C0">
        <w:rPr>
          <w:i/>
          <w:spacing w:val="-4"/>
          <w:sz w:val="24"/>
          <w:szCs w:val="24"/>
        </w:rPr>
        <w:t xml:space="preserve"> </w:t>
      </w:r>
      <w:r w:rsidRPr="000A11C0">
        <w:rPr>
          <w:i/>
          <w:sz w:val="24"/>
          <w:szCs w:val="24"/>
        </w:rPr>
        <w:t>Hukum</w:t>
      </w:r>
      <w:r w:rsidRPr="000A11C0">
        <w:rPr>
          <w:i/>
          <w:spacing w:val="-4"/>
          <w:sz w:val="24"/>
          <w:szCs w:val="24"/>
        </w:rPr>
        <w:t xml:space="preserve"> </w:t>
      </w:r>
      <w:r w:rsidRPr="000A11C0">
        <w:rPr>
          <w:i/>
          <w:sz w:val="24"/>
          <w:szCs w:val="24"/>
        </w:rPr>
        <w:t>Normatif:</w:t>
      </w:r>
      <w:r w:rsidRPr="000A11C0">
        <w:rPr>
          <w:i/>
          <w:spacing w:val="-4"/>
          <w:sz w:val="24"/>
          <w:szCs w:val="24"/>
        </w:rPr>
        <w:t xml:space="preserve"> </w:t>
      </w:r>
      <w:r w:rsidRPr="000A11C0">
        <w:rPr>
          <w:i/>
          <w:sz w:val="24"/>
          <w:szCs w:val="24"/>
        </w:rPr>
        <w:t>Suatu</w:t>
      </w:r>
      <w:r w:rsidRPr="000A11C0">
        <w:rPr>
          <w:i/>
          <w:spacing w:val="-4"/>
          <w:sz w:val="24"/>
          <w:szCs w:val="24"/>
        </w:rPr>
        <w:t xml:space="preserve"> </w:t>
      </w:r>
      <w:r w:rsidRPr="000A11C0">
        <w:rPr>
          <w:i/>
          <w:sz w:val="24"/>
          <w:szCs w:val="24"/>
        </w:rPr>
        <w:t>Tinjauan Singkat</w:t>
      </w:r>
      <w:r w:rsidRPr="000A11C0">
        <w:rPr>
          <w:sz w:val="24"/>
          <w:szCs w:val="24"/>
        </w:rPr>
        <w:t>, (Jakarta: RajaGrafindo Persada, 2006), hlm. 42</w:t>
      </w:r>
    </w:p>
    <w:p w:rsidR="00566E97" w:rsidRPr="000A11C0" w:rsidRDefault="00566E97" w:rsidP="00566E97">
      <w:pPr>
        <w:spacing w:line="360" w:lineRule="auto"/>
        <w:rPr>
          <w:i/>
          <w:sz w:val="24"/>
          <w:szCs w:val="24"/>
        </w:rPr>
      </w:pPr>
      <w:r w:rsidRPr="000A11C0">
        <w:rPr>
          <w:sz w:val="24"/>
          <w:szCs w:val="24"/>
          <w:vertAlign w:val="superscript"/>
        </w:rPr>
        <w:lastRenderedPageBreak/>
        <w:t>11</w:t>
      </w:r>
      <w:r w:rsidRPr="000A11C0">
        <w:rPr>
          <w:sz w:val="24"/>
          <w:szCs w:val="24"/>
        </w:rPr>
        <w:t xml:space="preserve"> </w:t>
      </w:r>
      <w:r w:rsidRPr="000A11C0">
        <w:rPr>
          <w:spacing w:val="-4"/>
          <w:sz w:val="24"/>
          <w:szCs w:val="24"/>
        </w:rPr>
        <w:t>i</w:t>
      </w:r>
      <w:r w:rsidRPr="000A11C0">
        <w:rPr>
          <w:i/>
          <w:spacing w:val="-4"/>
          <w:sz w:val="24"/>
          <w:szCs w:val="24"/>
        </w:rPr>
        <w:t>bid</w:t>
      </w:r>
    </w:p>
    <w:p w:rsidR="00653891" w:rsidRPr="00566E97" w:rsidRDefault="00566E97" w:rsidP="00566E97">
      <w:r w:rsidRPr="000A11C0">
        <w:rPr>
          <w:sz w:val="24"/>
          <w:szCs w:val="24"/>
          <w:vertAlign w:val="superscript"/>
        </w:rPr>
        <w:t>12</w:t>
      </w:r>
      <w:r w:rsidRPr="000A11C0">
        <w:rPr>
          <w:sz w:val="24"/>
          <w:szCs w:val="24"/>
        </w:rPr>
        <w:t xml:space="preserve"> </w:t>
      </w:r>
      <w:r w:rsidRPr="00AE54CD">
        <w:rPr>
          <w:i/>
          <w:iCs/>
          <w:spacing w:val="-4"/>
          <w:sz w:val="24"/>
          <w:szCs w:val="24"/>
        </w:rPr>
        <w:t>ibid</w:t>
      </w:r>
      <w:bookmarkStart w:id="0" w:name="_GoBack"/>
      <w:bookmarkEnd w:id="0"/>
    </w:p>
    <w:sectPr w:rsidR="00653891" w:rsidRPr="00566E97" w:rsidSect="00972031">
      <w:headerReference w:type="even" r:id="rId13"/>
      <w:headerReference w:type="default" r:id="rId14"/>
      <w:footerReference w:type="default" r:id="rId15"/>
      <w:headerReference w:type="first" r:id="rId16"/>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98D" w:rsidRDefault="00EA198D" w:rsidP="00B413E8">
      <w:r>
        <w:separator/>
      </w:r>
    </w:p>
  </w:endnote>
  <w:endnote w:type="continuationSeparator" w:id="0">
    <w:p w:rsidR="00EA198D" w:rsidRDefault="00EA198D" w:rsidP="00B4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349004"/>
      <w:docPartObj>
        <w:docPartGallery w:val="Page Numbers (Bottom of Page)"/>
        <w:docPartUnique/>
      </w:docPartObj>
    </w:sdtPr>
    <w:sdtEndPr>
      <w:rPr>
        <w:noProof/>
      </w:rPr>
    </w:sdtEndPr>
    <w:sdtContent>
      <w:p w:rsidR="00566E97" w:rsidRDefault="00566E9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66E97" w:rsidRDefault="00566E97">
    <w:pPr>
      <w:tabs>
        <w:tab w:val="center" w:pos="4153"/>
        <w:tab w:val="right" w:pos="8306"/>
      </w:tabs>
      <w:snapToGrid w:val="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01477"/>
      <w:docPartObj>
        <w:docPartGallery w:val="Page Numbers (Bottom of Page)"/>
        <w:docPartUnique/>
      </w:docPartObj>
    </w:sdtPr>
    <w:sdtEndPr>
      <w:rPr>
        <w:noProof/>
      </w:rPr>
    </w:sdtEndPr>
    <w:sdtContent>
      <w:p w:rsidR="004E55E7" w:rsidRDefault="00EA198D">
        <w:pPr>
          <w:pStyle w:val="Footer"/>
          <w:jc w:val="center"/>
        </w:pPr>
        <w:r>
          <w:fldChar w:fldCharType="begin"/>
        </w:r>
        <w:r>
          <w:instrText xml:space="preserve"> PAGE   \* MERGEFORMAT </w:instrText>
        </w:r>
        <w:r>
          <w:fldChar w:fldCharType="separate"/>
        </w:r>
        <w:r w:rsidR="00566E97">
          <w:rPr>
            <w:noProof/>
          </w:rPr>
          <w:t>4</w:t>
        </w:r>
        <w:r>
          <w:rPr>
            <w:noProof/>
          </w:rPr>
          <w:fldChar w:fldCharType="end"/>
        </w:r>
      </w:p>
    </w:sdtContent>
  </w:sdt>
  <w:p w:rsidR="004E55E7" w:rsidRDefault="00EA19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98D" w:rsidRDefault="00EA198D" w:rsidP="00B413E8">
      <w:r>
        <w:separator/>
      </w:r>
    </w:p>
  </w:footnote>
  <w:footnote w:type="continuationSeparator" w:id="0">
    <w:p w:rsidR="00EA198D" w:rsidRDefault="00EA198D" w:rsidP="00B41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97" w:rsidRDefault="00566E9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30" o:spid="_x0000_s2086" type="#_x0000_t75" style="position:absolute;margin-left:0;margin-top:0;width:396.95pt;height:391.15pt;z-index:-251650048;mso-position-horizontal:center;mso-position-horizontal-relative:margin;mso-position-vertical:center;mso-position-vertical-relative:margin" o:allowincell="f">
          <v:imagedata r:id="rId1" o:title="LOGO-UMN-1 (3)"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97" w:rsidRDefault="00566E97">
    <w:pPr>
      <w:pStyle w:val="Header"/>
      <w:jc w:val="right"/>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31" o:spid="_x0000_s2087" type="#_x0000_t75" style="position:absolute;left:0;text-align:left;margin-left:0;margin-top:0;width:396.95pt;height:391.15pt;z-index:-251649024;mso-position-horizontal:center;mso-position-horizontal-relative:margin;mso-position-vertical:center;mso-position-vertical-relative:margin" o:allowincell="f">
          <v:imagedata r:id="rId1" o:title="LOGO-UMN-1 (3)" gain="19661f" blacklevel="22938f"/>
        </v:shape>
      </w:pict>
    </w:r>
  </w:p>
  <w:p w:rsidR="00566E97" w:rsidRDefault="00566E97">
    <w:pPr>
      <w:tabs>
        <w:tab w:val="center" w:pos="4153"/>
        <w:tab w:val="right" w:pos="8306"/>
      </w:tabs>
      <w:snapToGrid w:val="0"/>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97" w:rsidRDefault="00566E9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9" o:spid="_x0000_s2085" type="#_x0000_t75" style="position:absolute;margin-left:0;margin-top:0;width:396.95pt;height:391.15pt;z-index:-251651072;mso-position-horizontal:center;mso-position-horizontal-relative:margin;mso-position-vertical:center;mso-position-vertical-relative:margin" o:allowincell="f">
          <v:imagedata r:id="rId1" o:title="LOGO-UMN-1 (3)"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4" o:spid="_x0000_s2059" type="#_x0000_t75" style="position:absolute;margin-left:0;margin-top:0;width:396.95pt;height:391.15pt;z-index:-251654144;mso-position-horizontal:center;mso-position-horizontal-relative:margin;mso-position-vertical:center;mso-position-vertical-relative:margin" o:allowincell="f">
          <v:imagedata r:id="rId1" o:title="LOGO-UMN-1 (1)"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5" o:spid="_x0000_s2060" type="#_x0000_t75" style="position:absolute;margin-left:0;margin-top:0;width:396.95pt;height:391.15pt;z-index:-251653120;mso-position-horizontal:center;mso-position-horizontal-relative:margin;mso-position-vertical:center;mso-position-vertical-relative:margin" o:allowincell="f">
          <v:imagedata r:id="rId1" o:title="LOGO-UMN-1 (1)" gain="19661f" blacklevel="22938f"/>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E7" w:rsidRDefault="00B413E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3" o:spid="_x0000_s2058" type="#_x0000_t75" style="position:absolute;margin-left:0;margin-top:0;width:396.95pt;height:391.15pt;z-index:-251655168;mso-position-horizontal:center;mso-position-horizontal-relative:margin;mso-position-vertical:center;mso-position-vertical-relative:margin" o:allowincell="f">
          <v:imagedata r:id="rId1" o:title="LOGO-UMN-1 (1)"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5B5372"/>
    <w:multiLevelType w:val="multilevel"/>
    <w:tmpl w:val="845B5372"/>
    <w:lvl w:ilvl="0">
      <w:start w:val="1"/>
      <w:numFmt w:val="decimal"/>
      <w:lvlText w:val="%1."/>
      <w:lvlJc w:val="left"/>
      <w:pPr>
        <w:ind w:left="852" w:hanging="284"/>
      </w:pPr>
      <w:rPr>
        <w:rFonts w:hint="default"/>
        <w:spacing w:val="0"/>
        <w:w w:val="10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
    <w:nsid w:val="8CAEB125"/>
    <w:multiLevelType w:val="multilevel"/>
    <w:tmpl w:val="6C4869F4"/>
    <w:lvl w:ilvl="0">
      <w:start w:val="1"/>
      <w:numFmt w:val="decimal"/>
      <w:lvlText w:val="%1."/>
      <w:lvlJc w:val="left"/>
      <w:pPr>
        <w:ind w:left="709"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2">
    <w:nsid w:val="91995D4F"/>
    <w:multiLevelType w:val="multilevel"/>
    <w:tmpl w:val="91995D4F"/>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
    <w:nsid w:val="A0F05207"/>
    <w:multiLevelType w:val="multilevel"/>
    <w:tmpl w:val="D9A08E8C"/>
    <w:lvl w:ilvl="0">
      <w:start w:val="1"/>
      <w:numFmt w:val="decimal"/>
      <w:lvlText w:val="%1."/>
      <w:lvlJc w:val="left"/>
      <w:pPr>
        <w:ind w:left="808" w:hanging="240"/>
      </w:pPr>
      <w:rPr>
        <w:rFonts w:hint="default"/>
        <w:b w:val="0"/>
        <w:bCs/>
        <w:spacing w:val="0"/>
        <w:w w:val="100"/>
        <w:lang w:val="id" w:eastAsia="en-US" w:bidi="ar-SA"/>
      </w:rPr>
    </w:lvl>
    <w:lvl w:ilvl="1">
      <w:start w:val="1"/>
      <w:numFmt w:val="lowerLetter"/>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4">
    <w:nsid w:val="B23A94A9"/>
    <w:multiLevelType w:val="multilevel"/>
    <w:tmpl w:val="F2AE838E"/>
    <w:lvl w:ilvl="0">
      <w:start w:val="8"/>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5">
    <w:nsid w:val="B53F3350"/>
    <w:multiLevelType w:val="multilevel"/>
    <w:tmpl w:val="B53F3350"/>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6">
    <w:nsid w:val="B5E306ED"/>
    <w:multiLevelType w:val="multilevel"/>
    <w:tmpl w:val="B5E306ED"/>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3042" w:hanging="438"/>
      </w:pPr>
      <w:rPr>
        <w:rFonts w:hint="default"/>
        <w:lang w:val="id" w:eastAsia="en-US" w:bidi="ar-SA"/>
      </w:rPr>
    </w:lvl>
    <w:lvl w:ilvl="2">
      <w:numFmt w:val="bullet"/>
      <w:lvlText w:val="•"/>
      <w:lvlJc w:val="left"/>
      <w:pPr>
        <w:ind w:left="3665" w:hanging="438"/>
      </w:pPr>
      <w:rPr>
        <w:rFonts w:hint="default"/>
        <w:lang w:val="id" w:eastAsia="en-US" w:bidi="ar-SA"/>
      </w:rPr>
    </w:lvl>
    <w:lvl w:ilvl="3">
      <w:numFmt w:val="bullet"/>
      <w:lvlText w:val="•"/>
      <w:lvlJc w:val="left"/>
      <w:pPr>
        <w:ind w:left="4288" w:hanging="438"/>
      </w:pPr>
      <w:rPr>
        <w:rFonts w:hint="default"/>
        <w:lang w:val="id" w:eastAsia="en-US" w:bidi="ar-SA"/>
      </w:rPr>
    </w:lvl>
    <w:lvl w:ilvl="4">
      <w:numFmt w:val="bullet"/>
      <w:lvlText w:val="•"/>
      <w:lvlJc w:val="left"/>
      <w:pPr>
        <w:ind w:left="4910" w:hanging="438"/>
      </w:pPr>
      <w:rPr>
        <w:rFonts w:hint="default"/>
        <w:lang w:val="id" w:eastAsia="en-US" w:bidi="ar-SA"/>
      </w:rPr>
    </w:lvl>
    <w:lvl w:ilvl="5">
      <w:numFmt w:val="bullet"/>
      <w:lvlText w:val="•"/>
      <w:lvlJc w:val="left"/>
      <w:pPr>
        <w:ind w:left="5533" w:hanging="438"/>
      </w:pPr>
      <w:rPr>
        <w:rFonts w:hint="default"/>
        <w:lang w:val="id" w:eastAsia="en-US" w:bidi="ar-SA"/>
      </w:rPr>
    </w:lvl>
    <w:lvl w:ilvl="6">
      <w:numFmt w:val="bullet"/>
      <w:lvlText w:val="•"/>
      <w:lvlJc w:val="left"/>
      <w:pPr>
        <w:ind w:left="6156" w:hanging="438"/>
      </w:pPr>
      <w:rPr>
        <w:rFonts w:hint="default"/>
        <w:lang w:val="id" w:eastAsia="en-US" w:bidi="ar-SA"/>
      </w:rPr>
    </w:lvl>
    <w:lvl w:ilvl="7">
      <w:numFmt w:val="bullet"/>
      <w:lvlText w:val="•"/>
      <w:lvlJc w:val="left"/>
      <w:pPr>
        <w:ind w:left="6778" w:hanging="438"/>
      </w:pPr>
      <w:rPr>
        <w:rFonts w:hint="default"/>
        <w:lang w:val="id" w:eastAsia="en-US" w:bidi="ar-SA"/>
      </w:rPr>
    </w:lvl>
    <w:lvl w:ilvl="8">
      <w:numFmt w:val="bullet"/>
      <w:lvlText w:val="•"/>
      <w:lvlJc w:val="left"/>
      <w:pPr>
        <w:ind w:left="7401" w:hanging="438"/>
      </w:pPr>
      <w:rPr>
        <w:rFonts w:hint="default"/>
        <w:lang w:val="id" w:eastAsia="en-US" w:bidi="ar-SA"/>
      </w:rPr>
    </w:lvl>
  </w:abstractNum>
  <w:abstractNum w:abstractNumId="7">
    <w:nsid w:val="B8CEF35B"/>
    <w:multiLevelType w:val="multilevel"/>
    <w:tmpl w:val="B8CEF35B"/>
    <w:lvl w:ilvl="0">
      <w:start w:val="1"/>
      <w:numFmt w:val="upperLetter"/>
      <w:lvlText w:val="%1."/>
      <w:lvlJc w:val="left"/>
      <w:pPr>
        <w:ind w:left="912" w:hanging="34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78" w:hanging="344"/>
      </w:pPr>
      <w:rPr>
        <w:rFonts w:hint="default"/>
        <w:lang w:val="id" w:eastAsia="en-US" w:bidi="ar-SA"/>
      </w:rPr>
    </w:lvl>
    <w:lvl w:ilvl="2">
      <w:numFmt w:val="bullet"/>
      <w:lvlText w:val="•"/>
      <w:lvlJc w:val="left"/>
      <w:pPr>
        <w:ind w:left="2437" w:hanging="344"/>
      </w:pPr>
      <w:rPr>
        <w:rFonts w:hint="default"/>
        <w:lang w:val="id" w:eastAsia="en-US" w:bidi="ar-SA"/>
      </w:rPr>
    </w:lvl>
    <w:lvl w:ilvl="3">
      <w:numFmt w:val="bullet"/>
      <w:lvlText w:val="•"/>
      <w:lvlJc w:val="left"/>
      <w:pPr>
        <w:ind w:left="3195" w:hanging="344"/>
      </w:pPr>
      <w:rPr>
        <w:rFonts w:hint="default"/>
        <w:lang w:val="id" w:eastAsia="en-US" w:bidi="ar-SA"/>
      </w:rPr>
    </w:lvl>
    <w:lvl w:ilvl="4">
      <w:numFmt w:val="bullet"/>
      <w:lvlText w:val="•"/>
      <w:lvlJc w:val="left"/>
      <w:pPr>
        <w:ind w:left="3954" w:hanging="344"/>
      </w:pPr>
      <w:rPr>
        <w:rFonts w:hint="default"/>
        <w:lang w:val="id" w:eastAsia="en-US" w:bidi="ar-SA"/>
      </w:rPr>
    </w:lvl>
    <w:lvl w:ilvl="5">
      <w:numFmt w:val="bullet"/>
      <w:lvlText w:val="•"/>
      <w:lvlJc w:val="left"/>
      <w:pPr>
        <w:ind w:left="4713" w:hanging="344"/>
      </w:pPr>
      <w:rPr>
        <w:rFonts w:hint="default"/>
        <w:lang w:val="id" w:eastAsia="en-US" w:bidi="ar-SA"/>
      </w:rPr>
    </w:lvl>
    <w:lvl w:ilvl="6">
      <w:numFmt w:val="bullet"/>
      <w:lvlText w:val="•"/>
      <w:lvlJc w:val="left"/>
      <w:pPr>
        <w:ind w:left="5471" w:hanging="344"/>
      </w:pPr>
      <w:rPr>
        <w:rFonts w:hint="default"/>
        <w:lang w:val="id" w:eastAsia="en-US" w:bidi="ar-SA"/>
      </w:rPr>
    </w:lvl>
    <w:lvl w:ilvl="7">
      <w:numFmt w:val="bullet"/>
      <w:lvlText w:val="•"/>
      <w:lvlJc w:val="left"/>
      <w:pPr>
        <w:ind w:left="6230" w:hanging="344"/>
      </w:pPr>
      <w:rPr>
        <w:rFonts w:hint="default"/>
        <w:lang w:val="id" w:eastAsia="en-US" w:bidi="ar-SA"/>
      </w:rPr>
    </w:lvl>
    <w:lvl w:ilvl="8">
      <w:numFmt w:val="bullet"/>
      <w:lvlText w:val="•"/>
      <w:lvlJc w:val="left"/>
      <w:pPr>
        <w:ind w:left="6988" w:hanging="344"/>
      </w:pPr>
      <w:rPr>
        <w:rFonts w:hint="default"/>
        <w:lang w:val="id" w:eastAsia="en-US" w:bidi="ar-SA"/>
      </w:rPr>
    </w:lvl>
  </w:abstractNum>
  <w:abstractNum w:abstractNumId="8">
    <w:nsid w:val="BB64CFA9"/>
    <w:multiLevelType w:val="multilevel"/>
    <w:tmpl w:val="BB64CFA9"/>
    <w:lvl w:ilvl="0">
      <w:start w:val="1"/>
      <w:numFmt w:val="upperLetter"/>
      <w:lvlText w:val="%1."/>
      <w:lvlJc w:val="left"/>
      <w:pPr>
        <w:ind w:left="993"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9">
    <w:nsid w:val="BF205925"/>
    <w:multiLevelType w:val="multilevel"/>
    <w:tmpl w:val="BF205925"/>
    <w:lvl w:ilvl="0">
      <w:start w:val="3"/>
      <w:numFmt w:val="decimal"/>
      <w:lvlText w:val="%1."/>
      <w:lvlJc w:val="left"/>
      <w:pPr>
        <w:ind w:left="2591" w:hanging="181"/>
      </w:pPr>
      <w:rPr>
        <w:rFonts w:ascii="Times New Roman" w:eastAsia="Times New Roman" w:hAnsi="Times New Roman" w:cs="Times New Roman" w:hint="default"/>
        <w:b w:val="0"/>
        <w:bCs w:val="0"/>
        <w:i w:val="0"/>
        <w:iCs w:val="0"/>
        <w:spacing w:val="-1"/>
        <w:w w:val="96"/>
        <w:sz w:val="22"/>
        <w:szCs w:val="22"/>
        <w:lang w:val="id" w:eastAsia="en-US" w:bidi="ar-SA"/>
      </w:rPr>
    </w:lvl>
    <w:lvl w:ilvl="1">
      <w:numFmt w:val="bullet"/>
      <w:lvlText w:val="•"/>
      <w:lvlJc w:val="left"/>
      <w:pPr>
        <w:ind w:left="3204" w:hanging="181"/>
      </w:pPr>
      <w:rPr>
        <w:rFonts w:hint="default"/>
        <w:lang w:val="id" w:eastAsia="en-US" w:bidi="ar-SA"/>
      </w:rPr>
    </w:lvl>
    <w:lvl w:ilvl="2">
      <w:numFmt w:val="bullet"/>
      <w:lvlText w:val="•"/>
      <w:lvlJc w:val="left"/>
      <w:pPr>
        <w:ind w:left="3809" w:hanging="181"/>
      </w:pPr>
      <w:rPr>
        <w:rFonts w:hint="default"/>
        <w:lang w:val="id" w:eastAsia="en-US" w:bidi="ar-SA"/>
      </w:rPr>
    </w:lvl>
    <w:lvl w:ilvl="3">
      <w:numFmt w:val="bullet"/>
      <w:lvlText w:val="•"/>
      <w:lvlJc w:val="left"/>
      <w:pPr>
        <w:ind w:left="4414" w:hanging="181"/>
      </w:pPr>
      <w:rPr>
        <w:rFonts w:hint="default"/>
        <w:lang w:val="id" w:eastAsia="en-US" w:bidi="ar-SA"/>
      </w:rPr>
    </w:lvl>
    <w:lvl w:ilvl="4">
      <w:numFmt w:val="bullet"/>
      <w:lvlText w:val="•"/>
      <w:lvlJc w:val="left"/>
      <w:pPr>
        <w:ind w:left="5018" w:hanging="181"/>
      </w:pPr>
      <w:rPr>
        <w:rFonts w:hint="default"/>
        <w:lang w:val="id" w:eastAsia="en-US" w:bidi="ar-SA"/>
      </w:rPr>
    </w:lvl>
    <w:lvl w:ilvl="5">
      <w:numFmt w:val="bullet"/>
      <w:lvlText w:val="•"/>
      <w:lvlJc w:val="left"/>
      <w:pPr>
        <w:ind w:left="5623" w:hanging="181"/>
      </w:pPr>
      <w:rPr>
        <w:rFonts w:hint="default"/>
        <w:lang w:val="id" w:eastAsia="en-US" w:bidi="ar-SA"/>
      </w:rPr>
    </w:lvl>
    <w:lvl w:ilvl="6">
      <w:numFmt w:val="bullet"/>
      <w:lvlText w:val="•"/>
      <w:lvlJc w:val="left"/>
      <w:pPr>
        <w:ind w:left="6228" w:hanging="181"/>
      </w:pPr>
      <w:rPr>
        <w:rFonts w:hint="default"/>
        <w:lang w:val="id" w:eastAsia="en-US" w:bidi="ar-SA"/>
      </w:rPr>
    </w:lvl>
    <w:lvl w:ilvl="7">
      <w:numFmt w:val="bullet"/>
      <w:lvlText w:val="•"/>
      <w:lvlJc w:val="left"/>
      <w:pPr>
        <w:ind w:left="6832" w:hanging="181"/>
      </w:pPr>
      <w:rPr>
        <w:rFonts w:hint="default"/>
        <w:lang w:val="id" w:eastAsia="en-US" w:bidi="ar-SA"/>
      </w:rPr>
    </w:lvl>
    <w:lvl w:ilvl="8">
      <w:numFmt w:val="bullet"/>
      <w:lvlText w:val="•"/>
      <w:lvlJc w:val="left"/>
      <w:pPr>
        <w:ind w:left="7437" w:hanging="181"/>
      </w:pPr>
      <w:rPr>
        <w:rFonts w:hint="default"/>
        <w:lang w:val="id" w:eastAsia="en-US" w:bidi="ar-SA"/>
      </w:rPr>
    </w:lvl>
  </w:abstractNum>
  <w:abstractNum w:abstractNumId="10">
    <w:nsid w:val="C0915F4F"/>
    <w:multiLevelType w:val="multilevel"/>
    <w:tmpl w:val="810876FC"/>
    <w:lvl w:ilvl="0">
      <w:start w:val="1"/>
      <w:numFmt w:val="decimal"/>
      <w:lvlText w:val="%1."/>
      <w:lvlJc w:val="left"/>
      <w:pPr>
        <w:ind w:left="807" w:hanging="240"/>
        <w:jc w:val="right"/>
      </w:pPr>
      <w:rPr>
        <w:rFonts w:hint="default"/>
        <w:b w:val="0"/>
        <w:bCs/>
        <w:spacing w:val="0"/>
        <w:w w:val="100"/>
        <w:lang w:val="id" w:eastAsia="en-US" w:bidi="ar-SA"/>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val="id" w:eastAsia="en-US" w:bidi="ar-SA"/>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abstractNum w:abstractNumId="11">
    <w:nsid w:val="CF092B84"/>
    <w:multiLevelType w:val="multilevel"/>
    <w:tmpl w:val="CF092B84"/>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4"/>
      <w:numFmt w:val="upperLetter"/>
      <w:lvlText w:val="%2."/>
      <w:lvlJc w:val="left"/>
      <w:pPr>
        <w:ind w:left="2411"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11" w:hanging="425"/>
      </w:pPr>
      <w:rPr>
        <w:rFonts w:hint="default"/>
        <w:lang w:val="id" w:eastAsia="en-US" w:bidi="ar-SA"/>
      </w:rPr>
    </w:lvl>
    <w:lvl w:ilvl="3">
      <w:numFmt w:val="bullet"/>
      <w:lvlText w:val="•"/>
      <w:lvlJc w:val="left"/>
      <w:pPr>
        <w:ind w:left="3803" w:hanging="425"/>
      </w:pPr>
      <w:rPr>
        <w:rFonts w:hint="default"/>
        <w:lang w:val="id" w:eastAsia="en-US" w:bidi="ar-SA"/>
      </w:rPr>
    </w:lvl>
    <w:lvl w:ilvl="4">
      <w:numFmt w:val="bullet"/>
      <w:lvlText w:val="•"/>
      <w:lvlJc w:val="left"/>
      <w:pPr>
        <w:ind w:left="4495" w:hanging="425"/>
      </w:pPr>
      <w:rPr>
        <w:rFonts w:hint="default"/>
        <w:lang w:val="id" w:eastAsia="en-US" w:bidi="ar-SA"/>
      </w:rPr>
    </w:lvl>
    <w:lvl w:ilvl="5">
      <w:numFmt w:val="bullet"/>
      <w:lvlText w:val="•"/>
      <w:lvlJc w:val="left"/>
      <w:pPr>
        <w:ind w:left="5187" w:hanging="425"/>
      </w:pPr>
      <w:rPr>
        <w:rFonts w:hint="default"/>
        <w:lang w:val="id" w:eastAsia="en-US" w:bidi="ar-SA"/>
      </w:rPr>
    </w:lvl>
    <w:lvl w:ilvl="6">
      <w:numFmt w:val="bullet"/>
      <w:lvlText w:val="•"/>
      <w:lvlJc w:val="left"/>
      <w:pPr>
        <w:ind w:left="5879" w:hanging="425"/>
      </w:pPr>
      <w:rPr>
        <w:rFonts w:hint="default"/>
        <w:lang w:val="id" w:eastAsia="en-US" w:bidi="ar-SA"/>
      </w:rPr>
    </w:lvl>
    <w:lvl w:ilvl="7">
      <w:numFmt w:val="bullet"/>
      <w:lvlText w:val="•"/>
      <w:lvlJc w:val="left"/>
      <w:pPr>
        <w:ind w:left="6571" w:hanging="425"/>
      </w:pPr>
      <w:rPr>
        <w:rFonts w:hint="default"/>
        <w:lang w:val="id" w:eastAsia="en-US" w:bidi="ar-SA"/>
      </w:rPr>
    </w:lvl>
    <w:lvl w:ilvl="8">
      <w:numFmt w:val="bullet"/>
      <w:lvlText w:val="•"/>
      <w:lvlJc w:val="left"/>
      <w:pPr>
        <w:ind w:left="7263" w:hanging="425"/>
      </w:pPr>
      <w:rPr>
        <w:rFonts w:hint="default"/>
        <w:lang w:val="id" w:eastAsia="en-US" w:bidi="ar-SA"/>
      </w:rPr>
    </w:lvl>
  </w:abstractNum>
  <w:abstractNum w:abstractNumId="12">
    <w:nsid w:val="D7D140E4"/>
    <w:multiLevelType w:val="multilevel"/>
    <w:tmpl w:val="D7D140E4"/>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3">
    <w:nsid w:val="F0E89278"/>
    <w:multiLevelType w:val="multilevel"/>
    <w:tmpl w:val="F0E89278"/>
    <w:lvl w:ilvl="0">
      <w:start w:val="1"/>
      <w:numFmt w:val="upperLetter"/>
      <w:lvlText w:val="%1."/>
      <w:lvlJc w:val="left"/>
      <w:pPr>
        <w:ind w:left="851" w:hanging="284"/>
      </w:pPr>
      <w:rPr>
        <w:rFonts w:ascii="Times New Roman" w:eastAsia="Times New Roman" w:hAnsi="Times New Roman" w:cs="Times New Roman" w:hint="default"/>
        <w:b/>
        <w:bCs/>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4">
    <w:nsid w:val="F689643B"/>
    <w:multiLevelType w:val="multilevel"/>
    <w:tmpl w:val="F689643B"/>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5">
    <w:nsid w:val="FEC2EA36"/>
    <w:multiLevelType w:val="multilevel"/>
    <w:tmpl w:val="FEC2EA36"/>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16">
    <w:nsid w:val="03A63A41"/>
    <w:multiLevelType w:val="multilevel"/>
    <w:tmpl w:val="7C6CB3C6"/>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17">
    <w:nsid w:val="0709FD3E"/>
    <w:multiLevelType w:val="multilevel"/>
    <w:tmpl w:val="0709FD3E"/>
    <w:lvl w:ilvl="0">
      <w:start w:val="1"/>
      <w:numFmt w:val="decimal"/>
      <w:lvlText w:val="%1."/>
      <w:lvlJc w:val="left"/>
      <w:pPr>
        <w:ind w:left="56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354" w:hanging="284"/>
      </w:pPr>
      <w:rPr>
        <w:rFonts w:hint="default"/>
        <w:lang w:val="id" w:eastAsia="en-US" w:bidi="ar-SA"/>
      </w:rPr>
    </w:lvl>
    <w:lvl w:ilvl="2">
      <w:numFmt w:val="bullet"/>
      <w:lvlText w:val="•"/>
      <w:lvlJc w:val="left"/>
      <w:pPr>
        <w:ind w:left="2149" w:hanging="284"/>
      </w:pPr>
      <w:rPr>
        <w:rFonts w:hint="default"/>
        <w:lang w:val="id" w:eastAsia="en-US" w:bidi="ar-SA"/>
      </w:rPr>
    </w:lvl>
    <w:lvl w:ilvl="3">
      <w:numFmt w:val="bullet"/>
      <w:lvlText w:val="•"/>
      <w:lvlJc w:val="left"/>
      <w:pPr>
        <w:ind w:left="2943" w:hanging="284"/>
      </w:pPr>
      <w:rPr>
        <w:rFonts w:hint="default"/>
        <w:lang w:val="id" w:eastAsia="en-US" w:bidi="ar-SA"/>
      </w:rPr>
    </w:lvl>
    <w:lvl w:ilvl="4">
      <w:numFmt w:val="bullet"/>
      <w:lvlText w:val="•"/>
      <w:lvlJc w:val="left"/>
      <w:pPr>
        <w:ind w:left="3738" w:hanging="284"/>
      </w:pPr>
      <w:rPr>
        <w:rFonts w:hint="default"/>
        <w:lang w:val="id" w:eastAsia="en-US" w:bidi="ar-SA"/>
      </w:rPr>
    </w:lvl>
    <w:lvl w:ilvl="5">
      <w:numFmt w:val="bullet"/>
      <w:lvlText w:val="•"/>
      <w:lvlJc w:val="left"/>
      <w:pPr>
        <w:ind w:left="4533" w:hanging="284"/>
      </w:pPr>
      <w:rPr>
        <w:rFonts w:hint="default"/>
        <w:lang w:val="id" w:eastAsia="en-US" w:bidi="ar-SA"/>
      </w:rPr>
    </w:lvl>
    <w:lvl w:ilvl="6">
      <w:numFmt w:val="bullet"/>
      <w:lvlText w:val="•"/>
      <w:lvlJc w:val="left"/>
      <w:pPr>
        <w:ind w:left="5327" w:hanging="284"/>
      </w:pPr>
      <w:rPr>
        <w:rFonts w:hint="default"/>
        <w:lang w:val="id" w:eastAsia="en-US" w:bidi="ar-SA"/>
      </w:rPr>
    </w:lvl>
    <w:lvl w:ilvl="7">
      <w:numFmt w:val="bullet"/>
      <w:lvlText w:val="•"/>
      <w:lvlJc w:val="left"/>
      <w:pPr>
        <w:ind w:left="6122" w:hanging="284"/>
      </w:pPr>
      <w:rPr>
        <w:rFonts w:hint="default"/>
        <w:lang w:val="id" w:eastAsia="en-US" w:bidi="ar-SA"/>
      </w:rPr>
    </w:lvl>
    <w:lvl w:ilvl="8">
      <w:numFmt w:val="bullet"/>
      <w:lvlText w:val="•"/>
      <w:lvlJc w:val="left"/>
      <w:pPr>
        <w:ind w:left="6916" w:hanging="284"/>
      </w:pPr>
      <w:rPr>
        <w:rFonts w:hint="default"/>
        <w:lang w:val="id" w:eastAsia="en-US" w:bidi="ar-SA"/>
      </w:rPr>
    </w:lvl>
  </w:abstractNum>
  <w:abstractNum w:abstractNumId="18">
    <w:nsid w:val="08444179"/>
    <w:multiLevelType w:val="multilevel"/>
    <w:tmpl w:val="9FC0368E"/>
    <w:lvl w:ilvl="0">
      <w:start w:val="7"/>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19">
    <w:nsid w:val="0975794E"/>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0">
    <w:nsid w:val="0CEF100B"/>
    <w:multiLevelType w:val="multilevel"/>
    <w:tmpl w:val="C032C6A8"/>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0"/>
        <w:szCs w:val="20"/>
        <w:lang w:val="id" w:eastAsia="en-US" w:bidi="ar-SA"/>
      </w:rPr>
    </w:lvl>
    <w:lvl w:ilvl="2">
      <w:start w:val="1"/>
      <w:numFmt w:val="decimal"/>
      <w:lvlText w:val="%3."/>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1">
    <w:nsid w:val="0E8255C5"/>
    <w:multiLevelType w:val="hybridMultilevel"/>
    <w:tmpl w:val="3878C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0F9F9CCA"/>
    <w:multiLevelType w:val="multilevel"/>
    <w:tmpl w:val="7BB2D59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23">
    <w:nsid w:val="12EADF99"/>
    <w:multiLevelType w:val="multilevel"/>
    <w:tmpl w:val="4704C942"/>
    <w:lvl w:ilvl="0">
      <w:start w:val="3"/>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2082" w:hanging="360"/>
      </w:pPr>
      <w:rPr>
        <w:rFonts w:hint="default"/>
        <w:lang w:val="id" w:eastAsia="en-US" w:bidi="ar-SA"/>
      </w:rPr>
    </w:lvl>
    <w:lvl w:ilvl="3">
      <w:numFmt w:val="bullet"/>
      <w:lvlText w:val="•"/>
      <w:lvlJc w:val="left"/>
      <w:pPr>
        <w:ind w:left="2885" w:hanging="360"/>
      </w:pPr>
      <w:rPr>
        <w:rFonts w:hint="default"/>
        <w:lang w:val="id" w:eastAsia="en-US" w:bidi="ar-SA"/>
      </w:rPr>
    </w:lvl>
    <w:lvl w:ilvl="4">
      <w:numFmt w:val="bullet"/>
      <w:lvlText w:val="•"/>
      <w:lvlJc w:val="left"/>
      <w:pPr>
        <w:ind w:left="3688" w:hanging="360"/>
      </w:pPr>
      <w:rPr>
        <w:rFonts w:hint="default"/>
        <w:lang w:val="id" w:eastAsia="en-US" w:bidi="ar-SA"/>
      </w:rPr>
    </w:lvl>
    <w:lvl w:ilvl="5">
      <w:numFmt w:val="bullet"/>
      <w:lvlText w:val="•"/>
      <w:lvlJc w:val="left"/>
      <w:pPr>
        <w:ind w:left="4491" w:hanging="360"/>
      </w:pPr>
      <w:rPr>
        <w:rFonts w:hint="default"/>
        <w:lang w:val="id" w:eastAsia="en-US" w:bidi="ar-SA"/>
      </w:rPr>
    </w:lvl>
    <w:lvl w:ilvl="6">
      <w:numFmt w:val="bullet"/>
      <w:lvlText w:val="•"/>
      <w:lvlJc w:val="left"/>
      <w:pPr>
        <w:ind w:left="5294" w:hanging="360"/>
      </w:pPr>
      <w:rPr>
        <w:rFonts w:hint="default"/>
        <w:lang w:val="id" w:eastAsia="en-US" w:bidi="ar-SA"/>
      </w:rPr>
    </w:lvl>
    <w:lvl w:ilvl="7">
      <w:numFmt w:val="bullet"/>
      <w:lvlText w:val="•"/>
      <w:lvlJc w:val="left"/>
      <w:pPr>
        <w:ind w:left="6097" w:hanging="360"/>
      </w:pPr>
      <w:rPr>
        <w:rFonts w:hint="default"/>
        <w:lang w:val="id" w:eastAsia="en-US" w:bidi="ar-SA"/>
      </w:rPr>
    </w:lvl>
    <w:lvl w:ilvl="8">
      <w:numFmt w:val="bullet"/>
      <w:lvlText w:val="•"/>
      <w:lvlJc w:val="left"/>
      <w:pPr>
        <w:ind w:left="6900" w:hanging="360"/>
      </w:pPr>
      <w:rPr>
        <w:rFonts w:hint="default"/>
        <w:lang w:val="id" w:eastAsia="en-US" w:bidi="ar-SA"/>
      </w:rPr>
    </w:lvl>
  </w:abstractNum>
  <w:abstractNum w:abstractNumId="24">
    <w:nsid w:val="18F74015"/>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5">
    <w:nsid w:val="1ACDE60F"/>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6">
    <w:nsid w:val="1C257C7B"/>
    <w:multiLevelType w:val="multilevel"/>
    <w:tmpl w:val="1C257C7B"/>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27">
    <w:nsid w:val="1CE545D6"/>
    <w:multiLevelType w:val="multilevel"/>
    <w:tmpl w:val="7AC2D06E"/>
    <w:lvl w:ilvl="0">
      <w:start w:val="4"/>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28">
    <w:nsid w:val="23E97754"/>
    <w:multiLevelType w:val="multilevel"/>
    <w:tmpl w:val="23E97754"/>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numFmt w:val="bullet"/>
      <w:lvlText w:val="•"/>
      <w:lvlJc w:val="left"/>
      <w:pPr>
        <w:ind w:left="1280" w:hanging="360"/>
      </w:pPr>
      <w:rPr>
        <w:rFonts w:hint="default"/>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29">
    <w:nsid w:val="30A0AC00"/>
    <w:multiLevelType w:val="multilevel"/>
    <w:tmpl w:val="30A0AC00"/>
    <w:lvl w:ilvl="0">
      <w:numFmt w:val="bullet"/>
      <w:lvlText w:val="o"/>
      <w:lvlJc w:val="left"/>
      <w:pPr>
        <w:ind w:left="852" w:hanging="284"/>
      </w:pPr>
      <w:rPr>
        <w:rFonts w:ascii="Courier New" w:eastAsia="Courier New" w:hAnsi="Courier New" w:cs="Courier New" w:hint="default"/>
        <w:b w:val="0"/>
        <w:bCs w:val="0"/>
        <w:i w:val="0"/>
        <w:iCs w:val="0"/>
        <w:spacing w:val="0"/>
        <w:w w:val="100"/>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0">
    <w:nsid w:val="30DB7841"/>
    <w:multiLevelType w:val="multilevel"/>
    <w:tmpl w:val="704A5DCC"/>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5"/>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3">
      <w:numFmt w:val="bullet"/>
      <w:lvlText w:val="•"/>
      <w:lvlJc w:val="left"/>
      <w:pPr>
        <w:ind w:left="2183" w:hanging="360"/>
      </w:pPr>
      <w:rPr>
        <w:rFonts w:hint="default"/>
        <w:lang w:val="id" w:eastAsia="en-US" w:bidi="ar-SA"/>
      </w:rPr>
    </w:lvl>
    <w:lvl w:ilvl="4">
      <w:numFmt w:val="bullet"/>
      <w:lvlText w:val="•"/>
      <w:lvlJc w:val="left"/>
      <w:pPr>
        <w:ind w:left="3086" w:hanging="360"/>
      </w:pPr>
      <w:rPr>
        <w:rFonts w:hint="default"/>
        <w:lang w:val="id" w:eastAsia="en-US" w:bidi="ar-SA"/>
      </w:rPr>
    </w:lvl>
    <w:lvl w:ilvl="5">
      <w:numFmt w:val="bullet"/>
      <w:lvlText w:val="•"/>
      <w:lvlJc w:val="left"/>
      <w:pPr>
        <w:ind w:left="3989" w:hanging="360"/>
      </w:pPr>
      <w:rPr>
        <w:rFonts w:hint="default"/>
        <w:lang w:val="id" w:eastAsia="en-US" w:bidi="ar-SA"/>
      </w:rPr>
    </w:lvl>
    <w:lvl w:ilvl="6">
      <w:numFmt w:val="bullet"/>
      <w:lvlText w:val="•"/>
      <w:lvlJc w:val="left"/>
      <w:pPr>
        <w:ind w:left="4893" w:hanging="360"/>
      </w:pPr>
      <w:rPr>
        <w:rFonts w:hint="default"/>
        <w:lang w:val="id" w:eastAsia="en-US" w:bidi="ar-SA"/>
      </w:rPr>
    </w:lvl>
    <w:lvl w:ilvl="7">
      <w:numFmt w:val="bullet"/>
      <w:lvlText w:val="•"/>
      <w:lvlJc w:val="left"/>
      <w:pPr>
        <w:ind w:left="5796" w:hanging="360"/>
      </w:pPr>
      <w:rPr>
        <w:rFonts w:hint="default"/>
        <w:lang w:val="id" w:eastAsia="en-US" w:bidi="ar-SA"/>
      </w:rPr>
    </w:lvl>
    <w:lvl w:ilvl="8">
      <w:numFmt w:val="bullet"/>
      <w:lvlText w:val="•"/>
      <w:lvlJc w:val="left"/>
      <w:pPr>
        <w:ind w:left="6699" w:hanging="360"/>
      </w:pPr>
      <w:rPr>
        <w:rFonts w:hint="default"/>
        <w:lang w:val="id" w:eastAsia="en-US" w:bidi="ar-SA"/>
      </w:rPr>
    </w:lvl>
  </w:abstractNum>
  <w:abstractNum w:abstractNumId="31">
    <w:nsid w:val="322D85CA"/>
    <w:multiLevelType w:val="multilevel"/>
    <w:tmpl w:val="322D85C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7"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2">
    <w:nsid w:val="32A7AF2D"/>
    <w:multiLevelType w:val="multilevel"/>
    <w:tmpl w:val="32A7AF2D"/>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136" w:hanging="208"/>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958" w:hanging="208"/>
      </w:pPr>
      <w:rPr>
        <w:rFonts w:hint="default"/>
        <w:lang w:val="id" w:eastAsia="en-US" w:bidi="ar-SA"/>
      </w:rPr>
    </w:lvl>
    <w:lvl w:ilvl="3">
      <w:numFmt w:val="bullet"/>
      <w:lvlText w:val="•"/>
      <w:lvlJc w:val="left"/>
      <w:pPr>
        <w:ind w:left="2776" w:hanging="208"/>
      </w:pPr>
      <w:rPr>
        <w:rFonts w:hint="default"/>
        <w:lang w:val="id" w:eastAsia="en-US" w:bidi="ar-SA"/>
      </w:rPr>
    </w:lvl>
    <w:lvl w:ilvl="4">
      <w:numFmt w:val="bullet"/>
      <w:lvlText w:val="•"/>
      <w:lvlJc w:val="left"/>
      <w:pPr>
        <w:ind w:left="3595" w:hanging="208"/>
      </w:pPr>
      <w:rPr>
        <w:rFonts w:hint="default"/>
        <w:lang w:val="id" w:eastAsia="en-US" w:bidi="ar-SA"/>
      </w:rPr>
    </w:lvl>
    <w:lvl w:ilvl="5">
      <w:numFmt w:val="bullet"/>
      <w:lvlText w:val="•"/>
      <w:lvlJc w:val="left"/>
      <w:pPr>
        <w:ind w:left="4413" w:hanging="208"/>
      </w:pPr>
      <w:rPr>
        <w:rFonts w:hint="default"/>
        <w:lang w:val="id" w:eastAsia="en-US" w:bidi="ar-SA"/>
      </w:rPr>
    </w:lvl>
    <w:lvl w:ilvl="6">
      <w:numFmt w:val="bullet"/>
      <w:lvlText w:val="•"/>
      <w:lvlJc w:val="left"/>
      <w:pPr>
        <w:ind w:left="5232" w:hanging="208"/>
      </w:pPr>
      <w:rPr>
        <w:rFonts w:hint="default"/>
        <w:lang w:val="id" w:eastAsia="en-US" w:bidi="ar-SA"/>
      </w:rPr>
    </w:lvl>
    <w:lvl w:ilvl="7">
      <w:numFmt w:val="bullet"/>
      <w:lvlText w:val="•"/>
      <w:lvlJc w:val="left"/>
      <w:pPr>
        <w:ind w:left="6050" w:hanging="208"/>
      </w:pPr>
      <w:rPr>
        <w:rFonts w:hint="default"/>
        <w:lang w:val="id" w:eastAsia="en-US" w:bidi="ar-SA"/>
      </w:rPr>
    </w:lvl>
    <w:lvl w:ilvl="8">
      <w:numFmt w:val="bullet"/>
      <w:lvlText w:val="•"/>
      <w:lvlJc w:val="left"/>
      <w:pPr>
        <w:ind w:left="6869" w:hanging="208"/>
      </w:pPr>
      <w:rPr>
        <w:rFonts w:hint="default"/>
        <w:lang w:val="id" w:eastAsia="en-US" w:bidi="ar-SA"/>
      </w:rPr>
    </w:lvl>
  </w:abstractNum>
  <w:abstractNum w:abstractNumId="33">
    <w:nsid w:val="32B349E2"/>
    <w:multiLevelType w:val="multilevel"/>
    <w:tmpl w:val="4CF0F50E"/>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rPr>
    </w:lvl>
    <w:lvl w:ilvl="1">
      <w:numFmt w:val="bullet"/>
      <w:lvlText w:val="•"/>
      <w:lvlJc w:val="left"/>
      <w:pPr>
        <w:ind w:left="1624" w:hanging="284"/>
      </w:pPr>
      <w:rPr>
        <w:rFonts w:hint="default"/>
      </w:rPr>
    </w:lvl>
    <w:lvl w:ilvl="2">
      <w:numFmt w:val="bullet"/>
      <w:lvlText w:val="•"/>
      <w:lvlJc w:val="left"/>
      <w:pPr>
        <w:ind w:left="2389" w:hanging="284"/>
      </w:pPr>
      <w:rPr>
        <w:rFonts w:hint="default"/>
      </w:rPr>
    </w:lvl>
    <w:lvl w:ilvl="3">
      <w:numFmt w:val="bullet"/>
      <w:lvlText w:val="•"/>
      <w:lvlJc w:val="left"/>
      <w:pPr>
        <w:ind w:left="3153" w:hanging="284"/>
      </w:pPr>
      <w:rPr>
        <w:rFonts w:hint="default"/>
      </w:rPr>
    </w:lvl>
    <w:lvl w:ilvl="4">
      <w:numFmt w:val="bullet"/>
      <w:lvlText w:val="•"/>
      <w:lvlJc w:val="left"/>
      <w:pPr>
        <w:ind w:left="3918" w:hanging="284"/>
      </w:pPr>
      <w:rPr>
        <w:rFonts w:hint="default"/>
      </w:rPr>
    </w:lvl>
    <w:lvl w:ilvl="5">
      <w:numFmt w:val="bullet"/>
      <w:lvlText w:val="•"/>
      <w:lvlJc w:val="left"/>
      <w:pPr>
        <w:ind w:left="4683" w:hanging="284"/>
      </w:pPr>
      <w:rPr>
        <w:rFonts w:hint="default"/>
      </w:rPr>
    </w:lvl>
    <w:lvl w:ilvl="6">
      <w:numFmt w:val="bullet"/>
      <w:lvlText w:val="•"/>
      <w:lvlJc w:val="left"/>
      <w:pPr>
        <w:ind w:left="5447" w:hanging="284"/>
      </w:pPr>
      <w:rPr>
        <w:rFonts w:hint="default"/>
      </w:rPr>
    </w:lvl>
    <w:lvl w:ilvl="7">
      <w:numFmt w:val="bullet"/>
      <w:lvlText w:val="•"/>
      <w:lvlJc w:val="left"/>
      <w:pPr>
        <w:ind w:left="6212" w:hanging="284"/>
      </w:pPr>
      <w:rPr>
        <w:rFonts w:hint="default"/>
      </w:rPr>
    </w:lvl>
    <w:lvl w:ilvl="8">
      <w:numFmt w:val="bullet"/>
      <w:lvlText w:val="•"/>
      <w:lvlJc w:val="left"/>
      <w:pPr>
        <w:ind w:left="6976" w:hanging="284"/>
      </w:pPr>
      <w:rPr>
        <w:rFonts w:hint="default"/>
      </w:rPr>
    </w:lvl>
  </w:abstractNum>
  <w:abstractNum w:abstractNumId="34">
    <w:nsid w:val="35E83B33"/>
    <w:multiLevelType w:val="multilevel"/>
    <w:tmpl w:val="35E83B33"/>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5">
    <w:nsid w:val="38DA4F00"/>
    <w:multiLevelType w:val="hybridMultilevel"/>
    <w:tmpl w:val="23282D3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6">
    <w:nsid w:val="3B8127DF"/>
    <w:multiLevelType w:val="multilevel"/>
    <w:tmpl w:val="3B8127D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37">
    <w:nsid w:val="40B249F9"/>
    <w:multiLevelType w:val="multilevel"/>
    <w:tmpl w:val="D96E0BD6"/>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8">
    <w:nsid w:val="4C3D7A74"/>
    <w:multiLevelType w:val="multilevel"/>
    <w:tmpl w:val="E6F4E41A"/>
    <w:lvl w:ilvl="0">
      <w:start w:val="1"/>
      <w:numFmt w:val="lowerLetter"/>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39">
    <w:nsid w:val="58753EE0"/>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0">
    <w:nsid w:val="59ADCABA"/>
    <w:multiLevelType w:val="multilevel"/>
    <w:tmpl w:val="59ADCABA"/>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2411" w:hanging="181"/>
      </w:pPr>
      <w:rPr>
        <w:rFonts w:ascii="Times New Roman" w:eastAsia="Times New Roman" w:hAnsi="Times New Roman" w:cs="Times New Roman" w:hint="default"/>
        <w:b w:val="0"/>
        <w:bCs w:val="0"/>
        <w:i w:val="0"/>
        <w:iCs w:val="0"/>
        <w:spacing w:val="-1"/>
        <w:w w:val="96"/>
        <w:sz w:val="22"/>
        <w:szCs w:val="22"/>
        <w:lang w:val="id" w:eastAsia="en-US" w:bidi="ar-SA"/>
      </w:rPr>
    </w:lvl>
    <w:lvl w:ilvl="2">
      <w:numFmt w:val="bullet"/>
      <w:lvlText w:val="•"/>
      <w:lvlJc w:val="left"/>
      <w:pPr>
        <w:ind w:left="2780" w:hanging="181"/>
      </w:pPr>
      <w:rPr>
        <w:rFonts w:hint="default"/>
        <w:lang w:val="id" w:eastAsia="en-US" w:bidi="ar-SA"/>
      </w:rPr>
    </w:lvl>
    <w:lvl w:ilvl="3">
      <w:numFmt w:val="bullet"/>
      <w:lvlText w:val="•"/>
      <w:lvlJc w:val="left"/>
      <w:pPr>
        <w:ind w:left="3513" w:hanging="181"/>
      </w:pPr>
      <w:rPr>
        <w:rFonts w:hint="default"/>
        <w:lang w:val="id" w:eastAsia="en-US" w:bidi="ar-SA"/>
      </w:rPr>
    </w:lvl>
    <w:lvl w:ilvl="4">
      <w:numFmt w:val="bullet"/>
      <w:lvlText w:val="•"/>
      <w:lvlJc w:val="left"/>
      <w:pPr>
        <w:ind w:left="4246" w:hanging="181"/>
      </w:pPr>
      <w:rPr>
        <w:rFonts w:hint="default"/>
        <w:lang w:val="id" w:eastAsia="en-US" w:bidi="ar-SA"/>
      </w:rPr>
    </w:lvl>
    <w:lvl w:ilvl="5">
      <w:numFmt w:val="bullet"/>
      <w:lvlText w:val="•"/>
      <w:lvlJc w:val="left"/>
      <w:pPr>
        <w:ind w:left="4980" w:hanging="181"/>
      </w:pPr>
      <w:rPr>
        <w:rFonts w:hint="default"/>
        <w:lang w:val="id" w:eastAsia="en-US" w:bidi="ar-SA"/>
      </w:rPr>
    </w:lvl>
    <w:lvl w:ilvl="6">
      <w:numFmt w:val="bullet"/>
      <w:lvlText w:val="•"/>
      <w:lvlJc w:val="left"/>
      <w:pPr>
        <w:ind w:left="5713" w:hanging="181"/>
      </w:pPr>
      <w:rPr>
        <w:rFonts w:hint="default"/>
        <w:lang w:val="id" w:eastAsia="en-US" w:bidi="ar-SA"/>
      </w:rPr>
    </w:lvl>
    <w:lvl w:ilvl="7">
      <w:numFmt w:val="bullet"/>
      <w:lvlText w:val="•"/>
      <w:lvlJc w:val="left"/>
      <w:pPr>
        <w:ind w:left="6446" w:hanging="181"/>
      </w:pPr>
      <w:rPr>
        <w:rFonts w:hint="default"/>
        <w:lang w:val="id" w:eastAsia="en-US" w:bidi="ar-SA"/>
      </w:rPr>
    </w:lvl>
    <w:lvl w:ilvl="8">
      <w:numFmt w:val="bullet"/>
      <w:lvlText w:val="•"/>
      <w:lvlJc w:val="left"/>
      <w:pPr>
        <w:ind w:left="7180" w:hanging="181"/>
      </w:pPr>
      <w:rPr>
        <w:rFonts w:hint="default"/>
        <w:lang w:val="id" w:eastAsia="en-US" w:bidi="ar-SA"/>
      </w:rPr>
    </w:lvl>
  </w:abstractNum>
  <w:abstractNum w:abstractNumId="41">
    <w:nsid w:val="5D0A23DC"/>
    <w:multiLevelType w:val="hybridMultilevel"/>
    <w:tmpl w:val="77B4C4C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2">
    <w:nsid w:val="5E29AB5A"/>
    <w:multiLevelType w:val="multilevel"/>
    <w:tmpl w:val="5E29AB5A"/>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624" w:hanging="284"/>
      </w:pPr>
      <w:rPr>
        <w:rFonts w:hint="default"/>
        <w:lang w:val="id" w:eastAsia="en-US" w:bidi="ar-SA"/>
      </w:rPr>
    </w:lvl>
    <w:lvl w:ilvl="2">
      <w:numFmt w:val="bullet"/>
      <w:lvlText w:val="•"/>
      <w:lvlJc w:val="left"/>
      <w:pPr>
        <w:ind w:left="2389" w:hanging="284"/>
      </w:pPr>
      <w:rPr>
        <w:rFonts w:hint="default"/>
        <w:lang w:val="id" w:eastAsia="en-US" w:bidi="ar-SA"/>
      </w:rPr>
    </w:lvl>
    <w:lvl w:ilvl="3">
      <w:numFmt w:val="bullet"/>
      <w:lvlText w:val="•"/>
      <w:lvlJc w:val="left"/>
      <w:pPr>
        <w:ind w:left="3153" w:hanging="284"/>
      </w:pPr>
      <w:rPr>
        <w:rFonts w:hint="default"/>
        <w:lang w:val="id" w:eastAsia="en-US" w:bidi="ar-SA"/>
      </w:rPr>
    </w:lvl>
    <w:lvl w:ilvl="4">
      <w:numFmt w:val="bullet"/>
      <w:lvlText w:val="•"/>
      <w:lvlJc w:val="left"/>
      <w:pPr>
        <w:ind w:left="3918" w:hanging="284"/>
      </w:pPr>
      <w:rPr>
        <w:rFonts w:hint="default"/>
        <w:lang w:val="id" w:eastAsia="en-US" w:bidi="ar-SA"/>
      </w:rPr>
    </w:lvl>
    <w:lvl w:ilvl="5">
      <w:numFmt w:val="bullet"/>
      <w:lvlText w:val="•"/>
      <w:lvlJc w:val="left"/>
      <w:pPr>
        <w:ind w:left="4683" w:hanging="284"/>
      </w:pPr>
      <w:rPr>
        <w:rFonts w:hint="default"/>
        <w:lang w:val="id" w:eastAsia="en-US" w:bidi="ar-SA"/>
      </w:rPr>
    </w:lvl>
    <w:lvl w:ilvl="6">
      <w:numFmt w:val="bullet"/>
      <w:lvlText w:val="•"/>
      <w:lvlJc w:val="left"/>
      <w:pPr>
        <w:ind w:left="5447" w:hanging="284"/>
      </w:pPr>
      <w:rPr>
        <w:rFonts w:hint="default"/>
        <w:lang w:val="id" w:eastAsia="en-US" w:bidi="ar-SA"/>
      </w:rPr>
    </w:lvl>
    <w:lvl w:ilvl="7">
      <w:numFmt w:val="bullet"/>
      <w:lvlText w:val="•"/>
      <w:lvlJc w:val="left"/>
      <w:pPr>
        <w:ind w:left="6212" w:hanging="284"/>
      </w:pPr>
      <w:rPr>
        <w:rFonts w:hint="default"/>
        <w:lang w:val="id" w:eastAsia="en-US" w:bidi="ar-SA"/>
      </w:rPr>
    </w:lvl>
    <w:lvl w:ilvl="8">
      <w:numFmt w:val="bullet"/>
      <w:lvlText w:val="•"/>
      <w:lvlJc w:val="left"/>
      <w:pPr>
        <w:ind w:left="6976" w:hanging="284"/>
      </w:pPr>
      <w:rPr>
        <w:rFonts w:hint="default"/>
        <w:lang w:val="id" w:eastAsia="en-US" w:bidi="ar-SA"/>
      </w:rPr>
    </w:lvl>
  </w:abstractNum>
  <w:abstractNum w:abstractNumId="43">
    <w:nsid w:val="5FFFB1A7"/>
    <w:multiLevelType w:val="multilevel"/>
    <w:tmpl w:val="5FFFB1A7"/>
    <w:lvl w:ilvl="0">
      <w:start w:val="1"/>
      <w:numFmt w:val="decimal"/>
      <w:lvlText w:val="%1."/>
      <w:lvlJc w:val="left"/>
      <w:pPr>
        <w:ind w:left="912"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numFmt w:val="bullet"/>
      <w:lvlText w:val="•"/>
      <w:lvlJc w:val="left"/>
      <w:pPr>
        <w:ind w:left="2722" w:hanging="360"/>
      </w:pPr>
      <w:rPr>
        <w:rFonts w:hint="default"/>
        <w:lang w:val="id" w:eastAsia="en-US" w:bidi="ar-SA"/>
      </w:rPr>
    </w:lvl>
    <w:lvl w:ilvl="3">
      <w:numFmt w:val="bullet"/>
      <w:lvlText w:val="•"/>
      <w:lvlJc w:val="left"/>
      <w:pPr>
        <w:ind w:left="3445" w:hanging="360"/>
      </w:pPr>
      <w:rPr>
        <w:rFonts w:hint="default"/>
        <w:lang w:val="id" w:eastAsia="en-US" w:bidi="ar-SA"/>
      </w:rPr>
    </w:lvl>
    <w:lvl w:ilvl="4">
      <w:numFmt w:val="bullet"/>
      <w:lvlText w:val="•"/>
      <w:lvlJc w:val="left"/>
      <w:pPr>
        <w:ind w:left="4168" w:hanging="360"/>
      </w:pPr>
      <w:rPr>
        <w:rFonts w:hint="default"/>
        <w:lang w:val="id" w:eastAsia="en-US" w:bidi="ar-SA"/>
      </w:rPr>
    </w:lvl>
    <w:lvl w:ilvl="5">
      <w:numFmt w:val="bullet"/>
      <w:lvlText w:val="•"/>
      <w:lvlJc w:val="left"/>
      <w:pPr>
        <w:ind w:left="4891" w:hanging="360"/>
      </w:pPr>
      <w:rPr>
        <w:rFonts w:hint="default"/>
        <w:lang w:val="id" w:eastAsia="en-US" w:bidi="ar-SA"/>
      </w:rPr>
    </w:lvl>
    <w:lvl w:ilvl="6">
      <w:numFmt w:val="bullet"/>
      <w:lvlText w:val="•"/>
      <w:lvlJc w:val="left"/>
      <w:pPr>
        <w:ind w:left="5614" w:hanging="360"/>
      </w:pPr>
      <w:rPr>
        <w:rFonts w:hint="default"/>
        <w:lang w:val="id" w:eastAsia="en-US" w:bidi="ar-SA"/>
      </w:rPr>
    </w:lvl>
    <w:lvl w:ilvl="7">
      <w:numFmt w:val="bullet"/>
      <w:lvlText w:val="•"/>
      <w:lvlJc w:val="left"/>
      <w:pPr>
        <w:ind w:left="6337"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4">
    <w:nsid w:val="65CD0074"/>
    <w:multiLevelType w:val="multilevel"/>
    <w:tmpl w:val="1CB4A390"/>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5">
    <w:nsid w:val="68321C9D"/>
    <w:multiLevelType w:val="multilevel"/>
    <w:tmpl w:val="92D477E4"/>
    <w:lvl w:ilvl="0">
      <w:start w:val="6"/>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6">
    <w:nsid w:val="6ACE228B"/>
    <w:multiLevelType w:val="hybridMultilevel"/>
    <w:tmpl w:val="F114393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7">
    <w:nsid w:val="6FDE7150"/>
    <w:multiLevelType w:val="multilevel"/>
    <w:tmpl w:val="F1F6FF72"/>
    <w:lvl w:ilvl="0">
      <w:start w:val="12"/>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8">
    <w:nsid w:val="74C28B35"/>
    <w:multiLevelType w:val="multilevel"/>
    <w:tmpl w:val="74C28B35"/>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02" w:hanging="360"/>
      </w:pPr>
      <w:rPr>
        <w:rFonts w:hint="default"/>
        <w:lang w:val="id" w:eastAsia="en-US" w:bidi="ar-SA"/>
      </w:rPr>
    </w:lvl>
    <w:lvl w:ilvl="2">
      <w:numFmt w:val="bullet"/>
      <w:lvlText w:val="•"/>
      <w:lvlJc w:val="left"/>
      <w:pPr>
        <w:ind w:left="2725" w:hanging="360"/>
      </w:pPr>
      <w:rPr>
        <w:rFonts w:hint="default"/>
        <w:lang w:val="id" w:eastAsia="en-US" w:bidi="ar-SA"/>
      </w:rPr>
    </w:lvl>
    <w:lvl w:ilvl="3">
      <w:numFmt w:val="bullet"/>
      <w:lvlText w:val="•"/>
      <w:lvlJc w:val="left"/>
      <w:pPr>
        <w:ind w:left="3447" w:hanging="360"/>
      </w:pPr>
      <w:rPr>
        <w:rFonts w:hint="default"/>
        <w:lang w:val="id" w:eastAsia="en-US" w:bidi="ar-SA"/>
      </w:rPr>
    </w:lvl>
    <w:lvl w:ilvl="4">
      <w:numFmt w:val="bullet"/>
      <w:lvlText w:val="•"/>
      <w:lvlJc w:val="left"/>
      <w:pPr>
        <w:ind w:left="4170" w:hanging="360"/>
      </w:pPr>
      <w:rPr>
        <w:rFonts w:hint="default"/>
        <w:lang w:val="id" w:eastAsia="en-US" w:bidi="ar-SA"/>
      </w:rPr>
    </w:lvl>
    <w:lvl w:ilvl="5">
      <w:numFmt w:val="bullet"/>
      <w:lvlText w:val="•"/>
      <w:lvlJc w:val="left"/>
      <w:pPr>
        <w:ind w:left="4893" w:hanging="360"/>
      </w:pPr>
      <w:rPr>
        <w:rFonts w:hint="default"/>
        <w:lang w:val="id" w:eastAsia="en-US" w:bidi="ar-SA"/>
      </w:rPr>
    </w:lvl>
    <w:lvl w:ilvl="6">
      <w:numFmt w:val="bullet"/>
      <w:lvlText w:val="•"/>
      <w:lvlJc w:val="left"/>
      <w:pPr>
        <w:ind w:left="5615" w:hanging="360"/>
      </w:pPr>
      <w:rPr>
        <w:rFonts w:hint="default"/>
        <w:lang w:val="id" w:eastAsia="en-US" w:bidi="ar-SA"/>
      </w:rPr>
    </w:lvl>
    <w:lvl w:ilvl="7">
      <w:numFmt w:val="bullet"/>
      <w:lvlText w:val="•"/>
      <w:lvlJc w:val="left"/>
      <w:pPr>
        <w:ind w:left="6338" w:hanging="360"/>
      </w:pPr>
      <w:rPr>
        <w:rFonts w:hint="default"/>
        <w:lang w:val="id" w:eastAsia="en-US" w:bidi="ar-SA"/>
      </w:rPr>
    </w:lvl>
    <w:lvl w:ilvl="8">
      <w:numFmt w:val="bullet"/>
      <w:lvlText w:val="•"/>
      <w:lvlJc w:val="left"/>
      <w:pPr>
        <w:ind w:left="7060" w:hanging="360"/>
      </w:pPr>
      <w:rPr>
        <w:rFonts w:hint="default"/>
        <w:lang w:val="id" w:eastAsia="en-US" w:bidi="ar-SA"/>
      </w:rPr>
    </w:lvl>
  </w:abstractNum>
  <w:abstractNum w:abstractNumId="49">
    <w:nsid w:val="755052CE"/>
    <w:multiLevelType w:val="multilevel"/>
    <w:tmpl w:val="6A407142"/>
    <w:lvl w:ilvl="0">
      <w:start w:val="1"/>
      <w:numFmt w:val="decimal"/>
      <w:lvlText w:val="%1."/>
      <w:lvlJc w:val="left"/>
      <w:pPr>
        <w:ind w:left="852" w:hanging="284"/>
        <w:jc w:val="right"/>
      </w:pPr>
      <w:rPr>
        <w:rFonts w:hint="default"/>
        <w:b w:val="0"/>
        <w:bCs/>
        <w:spacing w:val="0"/>
        <w:w w:val="100"/>
        <w:lang w:val="id"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val="id" w:eastAsia="en-US" w:bidi="ar-SA"/>
      </w:rPr>
    </w:lvl>
    <w:lvl w:ilvl="2">
      <w:start w:val="1"/>
      <w:numFmt w:val="bullet"/>
      <w:lvlText w:val=""/>
      <w:lvlJc w:val="left"/>
      <w:pPr>
        <w:ind w:left="2008" w:hanging="360"/>
      </w:pPr>
      <w:rPr>
        <w:rFonts w:ascii="Symbol" w:hAnsi="Symbol" w:hint="default"/>
      </w:rPr>
    </w:lvl>
    <w:lvl w:ilvl="3">
      <w:numFmt w:val="bullet"/>
      <w:lvlText w:val="•"/>
      <w:lvlJc w:val="left"/>
      <w:pPr>
        <w:ind w:left="2813" w:hanging="360"/>
      </w:pPr>
      <w:rPr>
        <w:rFonts w:hint="default"/>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439" w:hanging="360"/>
      </w:pPr>
      <w:rPr>
        <w:rFonts w:hint="default"/>
        <w:lang w:val="id" w:eastAsia="en-US" w:bidi="ar-SA"/>
      </w:rPr>
    </w:lvl>
    <w:lvl w:ilvl="6">
      <w:numFmt w:val="bullet"/>
      <w:lvlText w:val="•"/>
      <w:lvlJc w:val="left"/>
      <w:pPr>
        <w:ind w:left="5253" w:hanging="360"/>
      </w:pPr>
      <w:rPr>
        <w:rFonts w:hint="default"/>
        <w:lang w:val="id" w:eastAsia="en-US" w:bidi="ar-SA"/>
      </w:rPr>
    </w:lvl>
    <w:lvl w:ilvl="7">
      <w:numFmt w:val="bullet"/>
      <w:lvlText w:val="•"/>
      <w:lvlJc w:val="left"/>
      <w:pPr>
        <w:ind w:left="6066" w:hanging="360"/>
      </w:pPr>
      <w:rPr>
        <w:rFonts w:hint="default"/>
        <w:lang w:val="id" w:eastAsia="en-US" w:bidi="ar-SA"/>
      </w:rPr>
    </w:lvl>
    <w:lvl w:ilvl="8">
      <w:numFmt w:val="bullet"/>
      <w:lvlText w:val="•"/>
      <w:lvlJc w:val="left"/>
      <w:pPr>
        <w:ind w:left="6879" w:hanging="360"/>
      </w:pPr>
      <w:rPr>
        <w:rFonts w:hint="default"/>
        <w:lang w:val="id" w:eastAsia="en-US" w:bidi="ar-SA"/>
      </w:rPr>
    </w:lvl>
  </w:abstractNum>
  <w:num w:numId="1">
    <w:abstractNumId w:val="11"/>
  </w:num>
  <w:num w:numId="2">
    <w:abstractNumId w:val="40"/>
  </w:num>
  <w:num w:numId="3">
    <w:abstractNumId w:val="9"/>
  </w:num>
  <w:num w:numId="4">
    <w:abstractNumId w:val="6"/>
  </w:num>
  <w:num w:numId="5">
    <w:abstractNumId w:val="21"/>
  </w:num>
  <w:num w:numId="6">
    <w:abstractNumId w:val="8"/>
  </w:num>
  <w:num w:numId="7">
    <w:abstractNumId w:val="2"/>
  </w:num>
  <w:num w:numId="8">
    <w:abstractNumId w:val="7"/>
  </w:num>
  <w:num w:numId="9">
    <w:abstractNumId w:val="42"/>
  </w:num>
  <w:num w:numId="10">
    <w:abstractNumId w:val="0"/>
  </w:num>
  <w:num w:numId="11">
    <w:abstractNumId w:val="25"/>
  </w:num>
  <w:num w:numId="12">
    <w:abstractNumId w:val="1"/>
  </w:num>
  <w:num w:numId="13">
    <w:abstractNumId w:val="43"/>
  </w:num>
  <w:num w:numId="14">
    <w:abstractNumId w:val="48"/>
  </w:num>
  <w:num w:numId="15">
    <w:abstractNumId w:val="38"/>
  </w:num>
  <w:num w:numId="16">
    <w:abstractNumId w:val="31"/>
  </w:num>
  <w:num w:numId="17">
    <w:abstractNumId w:val="44"/>
  </w:num>
  <w:num w:numId="18">
    <w:abstractNumId w:val="17"/>
  </w:num>
  <w:num w:numId="19">
    <w:abstractNumId w:val="20"/>
  </w:num>
  <w:num w:numId="20">
    <w:abstractNumId w:val="12"/>
  </w:num>
  <w:num w:numId="21">
    <w:abstractNumId w:val="32"/>
  </w:num>
  <w:num w:numId="22">
    <w:abstractNumId w:val="26"/>
  </w:num>
  <w:num w:numId="23">
    <w:abstractNumId w:val="13"/>
  </w:num>
  <w:num w:numId="24">
    <w:abstractNumId w:val="28"/>
  </w:num>
  <w:num w:numId="25">
    <w:abstractNumId w:val="5"/>
  </w:num>
  <w:num w:numId="26">
    <w:abstractNumId w:val="37"/>
  </w:num>
  <w:num w:numId="27">
    <w:abstractNumId w:val="22"/>
  </w:num>
  <w:num w:numId="28">
    <w:abstractNumId w:val="34"/>
  </w:num>
  <w:num w:numId="29">
    <w:abstractNumId w:val="16"/>
  </w:num>
  <w:num w:numId="30">
    <w:abstractNumId w:val="10"/>
  </w:num>
  <w:num w:numId="31">
    <w:abstractNumId w:val="23"/>
  </w:num>
  <w:num w:numId="32">
    <w:abstractNumId w:val="4"/>
  </w:num>
  <w:num w:numId="33">
    <w:abstractNumId w:val="36"/>
  </w:num>
  <w:num w:numId="34">
    <w:abstractNumId w:val="3"/>
  </w:num>
  <w:num w:numId="35">
    <w:abstractNumId w:val="14"/>
  </w:num>
  <w:num w:numId="36">
    <w:abstractNumId w:val="29"/>
  </w:num>
  <w:num w:numId="37">
    <w:abstractNumId w:val="15"/>
  </w:num>
  <w:num w:numId="38">
    <w:abstractNumId w:val="24"/>
  </w:num>
  <w:num w:numId="39">
    <w:abstractNumId w:val="46"/>
  </w:num>
  <w:num w:numId="40">
    <w:abstractNumId w:val="35"/>
  </w:num>
  <w:num w:numId="41">
    <w:abstractNumId w:val="39"/>
  </w:num>
  <w:num w:numId="42">
    <w:abstractNumId w:val="33"/>
  </w:num>
  <w:num w:numId="43">
    <w:abstractNumId w:val="41"/>
  </w:num>
  <w:num w:numId="44">
    <w:abstractNumId w:val="49"/>
  </w:num>
  <w:num w:numId="45">
    <w:abstractNumId w:val="27"/>
  </w:num>
  <w:num w:numId="46">
    <w:abstractNumId w:val="18"/>
  </w:num>
  <w:num w:numId="47">
    <w:abstractNumId w:val="47"/>
  </w:num>
  <w:num w:numId="48">
    <w:abstractNumId w:val="19"/>
  </w:num>
  <w:num w:numId="49">
    <w:abstractNumId w:val="30"/>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20"/>
  <w:characterSpacingControl w:val="doNotCompress"/>
  <w:hdrShapeDefaults>
    <o:shapedefaults v:ext="edit" spidmax="208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31"/>
    <w:rsid w:val="0001408C"/>
    <w:rsid w:val="000206E4"/>
    <w:rsid w:val="00072A73"/>
    <w:rsid w:val="000A0074"/>
    <w:rsid w:val="000E6E1D"/>
    <w:rsid w:val="000E72A7"/>
    <w:rsid w:val="000F3289"/>
    <w:rsid w:val="001132E2"/>
    <w:rsid w:val="00115792"/>
    <w:rsid w:val="0014567D"/>
    <w:rsid w:val="001576F3"/>
    <w:rsid w:val="00170B7E"/>
    <w:rsid w:val="0017491C"/>
    <w:rsid w:val="00186330"/>
    <w:rsid w:val="001937E2"/>
    <w:rsid w:val="001A5A22"/>
    <w:rsid w:val="001B43E0"/>
    <w:rsid w:val="001B4B26"/>
    <w:rsid w:val="001C42BA"/>
    <w:rsid w:val="001D7752"/>
    <w:rsid w:val="001E17B9"/>
    <w:rsid w:val="00231FD0"/>
    <w:rsid w:val="00297D76"/>
    <w:rsid w:val="002D36CB"/>
    <w:rsid w:val="002E0E2D"/>
    <w:rsid w:val="00311966"/>
    <w:rsid w:val="00312990"/>
    <w:rsid w:val="00373D7F"/>
    <w:rsid w:val="00393BB9"/>
    <w:rsid w:val="00394114"/>
    <w:rsid w:val="003D5F01"/>
    <w:rsid w:val="003E1FF4"/>
    <w:rsid w:val="003F2E9C"/>
    <w:rsid w:val="00402B3F"/>
    <w:rsid w:val="004278E2"/>
    <w:rsid w:val="004323EF"/>
    <w:rsid w:val="004506C3"/>
    <w:rsid w:val="00461C41"/>
    <w:rsid w:val="0046416A"/>
    <w:rsid w:val="0048268F"/>
    <w:rsid w:val="00486121"/>
    <w:rsid w:val="004923DF"/>
    <w:rsid w:val="004A3D14"/>
    <w:rsid w:val="004E7304"/>
    <w:rsid w:val="004F3AEC"/>
    <w:rsid w:val="00521361"/>
    <w:rsid w:val="00522666"/>
    <w:rsid w:val="0052485C"/>
    <w:rsid w:val="00524D10"/>
    <w:rsid w:val="00544FC3"/>
    <w:rsid w:val="005552EF"/>
    <w:rsid w:val="00563072"/>
    <w:rsid w:val="00566E97"/>
    <w:rsid w:val="005737D3"/>
    <w:rsid w:val="00573D14"/>
    <w:rsid w:val="00587B46"/>
    <w:rsid w:val="005A47DE"/>
    <w:rsid w:val="005B25FF"/>
    <w:rsid w:val="005C69DC"/>
    <w:rsid w:val="005E2B32"/>
    <w:rsid w:val="005F1D88"/>
    <w:rsid w:val="006403CC"/>
    <w:rsid w:val="00644BB9"/>
    <w:rsid w:val="00647A95"/>
    <w:rsid w:val="00653891"/>
    <w:rsid w:val="00693FAF"/>
    <w:rsid w:val="006973EB"/>
    <w:rsid w:val="006A7444"/>
    <w:rsid w:val="006B48A2"/>
    <w:rsid w:val="006D7051"/>
    <w:rsid w:val="00712BA0"/>
    <w:rsid w:val="00713015"/>
    <w:rsid w:val="00715FC5"/>
    <w:rsid w:val="00716CFD"/>
    <w:rsid w:val="00717FCB"/>
    <w:rsid w:val="00725D4D"/>
    <w:rsid w:val="007376F4"/>
    <w:rsid w:val="007718E3"/>
    <w:rsid w:val="00783571"/>
    <w:rsid w:val="00796CF1"/>
    <w:rsid w:val="00803D6A"/>
    <w:rsid w:val="00813C1C"/>
    <w:rsid w:val="008447ED"/>
    <w:rsid w:val="008508F0"/>
    <w:rsid w:val="008C37A2"/>
    <w:rsid w:val="008C52C7"/>
    <w:rsid w:val="008F57B3"/>
    <w:rsid w:val="0095693A"/>
    <w:rsid w:val="0096792E"/>
    <w:rsid w:val="00972031"/>
    <w:rsid w:val="009732FB"/>
    <w:rsid w:val="0097760C"/>
    <w:rsid w:val="0098722B"/>
    <w:rsid w:val="009B412E"/>
    <w:rsid w:val="009C01E0"/>
    <w:rsid w:val="009C2430"/>
    <w:rsid w:val="009D6AA4"/>
    <w:rsid w:val="00A37C15"/>
    <w:rsid w:val="00A67D67"/>
    <w:rsid w:val="00A87C80"/>
    <w:rsid w:val="00AC24D2"/>
    <w:rsid w:val="00AE34B9"/>
    <w:rsid w:val="00AE39B6"/>
    <w:rsid w:val="00B067B1"/>
    <w:rsid w:val="00B11630"/>
    <w:rsid w:val="00B413E8"/>
    <w:rsid w:val="00B43376"/>
    <w:rsid w:val="00B70598"/>
    <w:rsid w:val="00B76CF4"/>
    <w:rsid w:val="00BB7945"/>
    <w:rsid w:val="00BE5474"/>
    <w:rsid w:val="00C12AFD"/>
    <w:rsid w:val="00C2355E"/>
    <w:rsid w:val="00C24E16"/>
    <w:rsid w:val="00C45B26"/>
    <w:rsid w:val="00CA0770"/>
    <w:rsid w:val="00CA6428"/>
    <w:rsid w:val="00CF0136"/>
    <w:rsid w:val="00D167C4"/>
    <w:rsid w:val="00D2736F"/>
    <w:rsid w:val="00DA2041"/>
    <w:rsid w:val="00DA770F"/>
    <w:rsid w:val="00DB4103"/>
    <w:rsid w:val="00DD1E44"/>
    <w:rsid w:val="00DD767D"/>
    <w:rsid w:val="00DE73CA"/>
    <w:rsid w:val="00DF1087"/>
    <w:rsid w:val="00DF39C8"/>
    <w:rsid w:val="00E459F5"/>
    <w:rsid w:val="00E479C9"/>
    <w:rsid w:val="00E57FAA"/>
    <w:rsid w:val="00E63A8E"/>
    <w:rsid w:val="00E7288E"/>
    <w:rsid w:val="00E75C3E"/>
    <w:rsid w:val="00E77B9C"/>
    <w:rsid w:val="00E81668"/>
    <w:rsid w:val="00EA0DD5"/>
    <w:rsid w:val="00EA198D"/>
    <w:rsid w:val="00F059F5"/>
    <w:rsid w:val="00F2784B"/>
    <w:rsid w:val="00F5325A"/>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5D78F-12CE-4642-8645-A2B100B3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OPERATOR</cp:lastModifiedBy>
  <cp:revision>2</cp:revision>
  <dcterms:created xsi:type="dcterms:W3CDTF">2026-07-31T07:49:00Z</dcterms:created>
  <dcterms:modified xsi:type="dcterms:W3CDTF">2026-07-31T07:49:00Z</dcterms:modified>
</cp:coreProperties>
</file>