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664" w:rsidRPr="00AE54CD" w:rsidRDefault="00D10664" w:rsidP="00D10664">
      <w:pPr>
        <w:tabs>
          <w:tab w:val="left" w:pos="5040"/>
        </w:tabs>
        <w:spacing w:line="360" w:lineRule="auto"/>
        <w:jc w:val="center"/>
        <w:rPr>
          <w:b/>
          <w:bCs/>
          <w:sz w:val="24"/>
          <w:szCs w:val="24"/>
        </w:rPr>
      </w:pPr>
      <w:r w:rsidRPr="00AE54CD">
        <w:rPr>
          <w:b/>
          <w:bCs/>
          <w:sz w:val="24"/>
          <w:szCs w:val="24"/>
        </w:rPr>
        <w:t>BAB IV</w:t>
      </w:r>
    </w:p>
    <w:p w:rsidR="00D10664" w:rsidRPr="000A11C0" w:rsidRDefault="00D10664" w:rsidP="00D10664">
      <w:pPr>
        <w:pStyle w:val="Heading1"/>
        <w:spacing w:before="0" w:line="360" w:lineRule="auto"/>
        <w:ind w:left="0" w:right="3" w:hanging="1"/>
        <w:jc w:val="center"/>
      </w:pPr>
      <w:r w:rsidRPr="000A11C0">
        <w:rPr>
          <w:spacing w:val="-2"/>
        </w:rPr>
        <w:t>PEMBAHASAN</w:t>
      </w:r>
    </w:p>
    <w:p w:rsidR="00D10664" w:rsidRPr="000A11C0" w:rsidRDefault="00D10664" w:rsidP="00D10664">
      <w:pPr>
        <w:spacing w:line="360" w:lineRule="auto"/>
        <w:rPr>
          <w:b/>
          <w:sz w:val="24"/>
          <w:szCs w:val="24"/>
        </w:rPr>
      </w:pPr>
    </w:p>
    <w:p w:rsidR="00D10664" w:rsidRPr="000A11C0" w:rsidRDefault="00D10664" w:rsidP="00D10664">
      <w:pPr>
        <w:pStyle w:val="ListParagraph"/>
        <w:numPr>
          <w:ilvl w:val="0"/>
          <w:numId w:val="23"/>
        </w:numPr>
        <w:spacing w:before="0" w:line="360" w:lineRule="auto"/>
        <w:ind w:left="284" w:right="1"/>
        <w:jc w:val="both"/>
        <w:rPr>
          <w:b/>
          <w:sz w:val="24"/>
          <w:szCs w:val="24"/>
        </w:rPr>
      </w:pPr>
      <w:r w:rsidRPr="000A11C0">
        <w:rPr>
          <w:b/>
          <w:sz w:val="24"/>
          <w:szCs w:val="24"/>
        </w:rPr>
        <w:t>Pengaturan</w:t>
      </w:r>
      <w:r w:rsidRPr="000A11C0">
        <w:rPr>
          <w:b/>
          <w:spacing w:val="40"/>
          <w:sz w:val="24"/>
          <w:szCs w:val="24"/>
        </w:rPr>
        <w:t xml:space="preserve"> </w:t>
      </w:r>
      <w:r w:rsidRPr="000A11C0">
        <w:rPr>
          <w:b/>
          <w:sz w:val="24"/>
          <w:szCs w:val="24"/>
        </w:rPr>
        <w:t>Tentang</w:t>
      </w:r>
      <w:r w:rsidRPr="000A11C0">
        <w:rPr>
          <w:b/>
          <w:spacing w:val="40"/>
          <w:sz w:val="24"/>
          <w:szCs w:val="24"/>
        </w:rPr>
        <w:t xml:space="preserve"> </w:t>
      </w:r>
      <w:r w:rsidRPr="000A11C0">
        <w:rPr>
          <w:b/>
          <w:sz w:val="24"/>
          <w:szCs w:val="24"/>
        </w:rPr>
        <w:t>Pemberian</w:t>
      </w:r>
      <w:r w:rsidRPr="000A11C0">
        <w:rPr>
          <w:b/>
          <w:spacing w:val="40"/>
          <w:sz w:val="24"/>
          <w:szCs w:val="24"/>
        </w:rPr>
        <w:t xml:space="preserve"> </w:t>
      </w:r>
      <w:r w:rsidRPr="000A11C0">
        <w:rPr>
          <w:b/>
          <w:sz w:val="24"/>
          <w:szCs w:val="24"/>
        </w:rPr>
        <w:t>Izin</w:t>
      </w:r>
      <w:r w:rsidRPr="000A11C0">
        <w:rPr>
          <w:b/>
          <w:spacing w:val="40"/>
          <w:sz w:val="24"/>
          <w:szCs w:val="24"/>
        </w:rPr>
        <w:t xml:space="preserve"> </w:t>
      </w:r>
      <w:r w:rsidRPr="000A11C0">
        <w:rPr>
          <w:b/>
          <w:sz w:val="24"/>
          <w:szCs w:val="24"/>
        </w:rPr>
        <w:t>Sumbangan</w:t>
      </w:r>
      <w:r w:rsidRPr="000A11C0">
        <w:rPr>
          <w:b/>
          <w:spacing w:val="40"/>
          <w:sz w:val="24"/>
          <w:szCs w:val="24"/>
        </w:rPr>
        <w:t xml:space="preserve"> </w:t>
      </w:r>
      <w:r w:rsidRPr="000A11C0">
        <w:rPr>
          <w:b/>
          <w:sz w:val="24"/>
          <w:szCs w:val="24"/>
        </w:rPr>
        <w:t>Pada Saat Bencana Alam Oleh BPBD Kota Medan.</w:t>
      </w:r>
    </w:p>
    <w:p w:rsidR="00D10664" w:rsidRPr="000A11C0" w:rsidRDefault="00D10664" w:rsidP="00D10664">
      <w:pPr>
        <w:spacing w:line="360" w:lineRule="auto"/>
        <w:rPr>
          <w:b/>
          <w:sz w:val="24"/>
          <w:szCs w:val="24"/>
        </w:rPr>
      </w:pPr>
    </w:p>
    <w:p w:rsidR="00D10664" w:rsidRPr="000A11C0" w:rsidRDefault="00D10664" w:rsidP="00D10664">
      <w:pPr>
        <w:spacing w:line="360" w:lineRule="auto"/>
        <w:ind w:right="4" w:firstLine="709"/>
        <w:jc w:val="both"/>
        <w:rPr>
          <w:sz w:val="24"/>
          <w:szCs w:val="24"/>
        </w:rPr>
      </w:pPr>
      <w:r w:rsidRPr="000A11C0">
        <w:rPr>
          <w:sz w:val="24"/>
          <w:szCs w:val="24"/>
        </w:rPr>
        <w:t xml:space="preserve">Indonesia merupakan salah satu negara yang memiliki tingkat kerentanan bencana alam yang tinggi. Letaknya yang berada di kawasan </w:t>
      </w:r>
      <w:r w:rsidRPr="000A11C0">
        <w:rPr>
          <w:i/>
          <w:sz w:val="24"/>
          <w:szCs w:val="24"/>
        </w:rPr>
        <w:t xml:space="preserve">Ring of Fire </w:t>
      </w:r>
      <w:r w:rsidRPr="000A11C0">
        <w:rPr>
          <w:sz w:val="24"/>
          <w:szCs w:val="24"/>
        </w:rPr>
        <w:t>(cincin api Pasifik) membuat wilayah ini rawan terhadap gempa bumi, letusan gunung berapi, dan tsunami. Selain itu, kondisi geografis dan iklim tropis menyebabkan Indonesia juga rentan mengalami bencana hidrometeorologi seperti banjir, tanah longsor, kekeringan, dan angin puting beliung. Dampak dari bencana alam yang terjadi</w:t>
      </w:r>
      <w:r w:rsidRPr="000A11C0">
        <w:rPr>
          <w:spacing w:val="58"/>
          <w:w w:val="150"/>
          <w:sz w:val="24"/>
          <w:szCs w:val="24"/>
        </w:rPr>
        <w:t xml:space="preserve"> </w:t>
      </w:r>
      <w:r w:rsidRPr="000A11C0">
        <w:rPr>
          <w:sz w:val="24"/>
          <w:szCs w:val="24"/>
        </w:rPr>
        <w:t>tidak</w:t>
      </w:r>
      <w:r w:rsidRPr="000A11C0">
        <w:rPr>
          <w:spacing w:val="60"/>
          <w:w w:val="150"/>
          <w:sz w:val="24"/>
          <w:szCs w:val="24"/>
        </w:rPr>
        <w:t xml:space="preserve"> </w:t>
      </w:r>
      <w:r w:rsidRPr="000A11C0">
        <w:rPr>
          <w:sz w:val="24"/>
          <w:szCs w:val="24"/>
        </w:rPr>
        <w:t>hanya</w:t>
      </w:r>
      <w:r w:rsidRPr="000A11C0">
        <w:rPr>
          <w:spacing w:val="60"/>
          <w:w w:val="150"/>
          <w:sz w:val="24"/>
          <w:szCs w:val="24"/>
        </w:rPr>
        <w:t xml:space="preserve"> </w:t>
      </w:r>
      <w:r w:rsidRPr="000A11C0">
        <w:rPr>
          <w:sz w:val="24"/>
          <w:szCs w:val="24"/>
        </w:rPr>
        <w:t>menimbulkan</w:t>
      </w:r>
      <w:r w:rsidRPr="000A11C0">
        <w:rPr>
          <w:spacing w:val="60"/>
          <w:w w:val="150"/>
          <w:sz w:val="24"/>
          <w:szCs w:val="24"/>
        </w:rPr>
        <w:t xml:space="preserve"> </w:t>
      </w:r>
      <w:r w:rsidRPr="000A11C0">
        <w:rPr>
          <w:sz w:val="24"/>
          <w:szCs w:val="24"/>
        </w:rPr>
        <w:t>kerugian</w:t>
      </w:r>
      <w:r w:rsidRPr="000A11C0">
        <w:rPr>
          <w:spacing w:val="60"/>
          <w:w w:val="150"/>
          <w:sz w:val="24"/>
          <w:szCs w:val="24"/>
        </w:rPr>
        <w:t xml:space="preserve"> </w:t>
      </w:r>
      <w:r w:rsidRPr="000A11C0">
        <w:rPr>
          <w:sz w:val="24"/>
          <w:szCs w:val="24"/>
        </w:rPr>
        <w:t>materil,</w:t>
      </w:r>
      <w:r w:rsidRPr="000A11C0">
        <w:rPr>
          <w:spacing w:val="60"/>
          <w:w w:val="150"/>
          <w:sz w:val="24"/>
          <w:szCs w:val="24"/>
        </w:rPr>
        <w:t xml:space="preserve"> </w:t>
      </w:r>
      <w:r w:rsidRPr="000A11C0">
        <w:rPr>
          <w:sz w:val="24"/>
          <w:szCs w:val="24"/>
        </w:rPr>
        <w:t>tetapi</w:t>
      </w:r>
      <w:r w:rsidRPr="000A11C0">
        <w:rPr>
          <w:spacing w:val="60"/>
          <w:w w:val="150"/>
          <w:sz w:val="24"/>
          <w:szCs w:val="24"/>
        </w:rPr>
        <w:t xml:space="preserve"> </w:t>
      </w:r>
      <w:r w:rsidRPr="000A11C0">
        <w:rPr>
          <w:sz w:val="24"/>
          <w:szCs w:val="24"/>
        </w:rPr>
        <w:t>juga</w:t>
      </w:r>
      <w:r w:rsidRPr="000A11C0">
        <w:rPr>
          <w:spacing w:val="61"/>
          <w:w w:val="150"/>
          <w:sz w:val="24"/>
          <w:szCs w:val="24"/>
        </w:rPr>
        <w:t xml:space="preserve"> </w:t>
      </w:r>
      <w:r w:rsidRPr="000A11C0">
        <w:rPr>
          <w:spacing w:val="-2"/>
          <w:sz w:val="24"/>
          <w:szCs w:val="24"/>
        </w:rPr>
        <w:t xml:space="preserve">menyangkut </w:t>
      </w:r>
      <w:r w:rsidRPr="000A11C0">
        <w:rPr>
          <w:sz w:val="24"/>
          <w:szCs w:val="24"/>
        </w:rPr>
        <w:t>hilangnya</w:t>
      </w:r>
      <w:r w:rsidRPr="000A11C0">
        <w:rPr>
          <w:spacing w:val="-15"/>
          <w:sz w:val="24"/>
          <w:szCs w:val="24"/>
        </w:rPr>
        <w:t xml:space="preserve"> </w:t>
      </w:r>
      <w:r w:rsidRPr="000A11C0">
        <w:rPr>
          <w:sz w:val="24"/>
          <w:szCs w:val="24"/>
        </w:rPr>
        <w:t>nyawa,</w:t>
      </w:r>
      <w:r w:rsidRPr="000A11C0">
        <w:rPr>
          <w:spacing w:val="-15"/>
          <w:sz w:val="24"/>
          <w:szCs w:val="24"/>
        </w:rPr>
        <w:t xml:space="preserve"> </w:t>
      </w:r>
      <w:r w:rsidRPr="000A11C0">
        <w:rPr>
          <w:sz w:val="24"/>
          <w:szCs w:val="24"/>
        </w:rPr>
        <w:t>kerusakan</w:t>
      </w:r>
      <w:r w:rsidRPr="000A11C0">
        <w:rPr>
          <w:spacing w:val="-15"/>
          <w:sz w:val="24"/>
          <w:szCs w:val="24"/>
        </w:rPr>
        <w:t xml:space="preserve"> </w:t>
      </w:r>
      <w:r w:rsidRPr="000A11C0">
        <w:rPr>
          <w:sz w:val="24"/>
          <w:szCs w:val="24"/>
        </w:rPr>
        <w:t>infrastruktur,</w:t>
      </w:r>
      <w:r w:rsidRPr="000A11C0">
        <w:rPr>
          <w:spacing w:val="-15"/>
          <w:sz w:val="24"/>
          <w:szCs w:val="24"/>
        </w:rPr>
        <w:t xml:space="preserve"> </w:t>
      </w:r>
      <w:r w:rsidRPr="000A11C0">
        <w:rPr>
          <w:sz w:val="24"/>
          <w:szCs w:val="24"/>
        </w:rPr>
        <w:t>gangguan</w:t>
      </w:r>
      <w:r w:rsidRPr="000A11C0">
        <w:rPr>
          <w:spacing w:val="-15"/>
          <w:sz w:val="24"/>
          <w:szCs w:val="24"/>
        </w:rPr>
        <w:t xml:space="preserve"> </w:t>
      </w:r>
      <w:r w:rsidRPr="000A11C0">
        <w:rPr>
          <w:sz w:val="24"/>
          <w:szCs w:val="24"/>
        </w:rPr>
        <w:t>psikososial,</w:t>
      </w:r>
      <w:r w:rsidRPr="000A11C0">
        <w:rPr>
          <w:spacing w:val="-15"/>
          <w:sz w:val="24"/>
          <w:szCs w:val="24"/>
        </w:rPr>
        <w:t xml:space="preserve"> </w:t>
      </w:r>
      <w:r w:rsidRPr="000A11C0">
        <w:rPr>
          <w:sz w:val="24"/>
          <w:szCs w:val="24"/>
        </w:rPr>
        <w:t>serta</w:t>
      </w:r>
      <w:r w:rsidRPr="000A11C0">
        <w:rPr>
          <w:spacing w:val="-15"/>
          <w:sz w:val="24"/>
          <w:szCs w:val="24"/>
        </w:rPr>
        <w:t xml:space="preserve"> </w:t>
      </w:r>
      <w:r w:rsidRPr="000A11C0">
        <w:rPr>
          <w:sz w:val="24"/>
          <w:szCs w:val="24"/>
        </w:rPr>
        <w:t>menurunnya kualitas hidup masyarakat yang terdampak. Dalam konteks inilah, keberadaan pengaturan hukum terkait bencana alam menjadi sangat penting untuk menjamin penanggulangan bencana yang sistematis, efektif, dan berkeadilan.</w:t>
      </w:r>
    </w:p>
    <w:p w:rsidR="00D10664" w:rsidRPr="000A11C0" w:rsidRDefault="00D10664" w:rsidP="00D10664">
      <w:pPr>
        <w:spacing w:line="360" w:lineRule="auto"/>
        <w:ind w:right="4" w:firstLine="709"/>
        <w:jc w:val="both"/>
        <w:rPr>
          <w:sz w:val="24"/>
          <w:szCs w:val="24"/>
        </w:rPr>
      </w:pPr>
      <w:r w:rsidRPr="000A11C0">
        <w:rPr>
          <w:sz w:val="24"/>
          <w:szCs w:val="24"/>
        </w:rPr>
        <w:t>Pengaturan hukum mengenai bencana alam pada dasarnya mencerminkan tanggung jawab negara dalam melindungi warga negara dan memberikan jaminan atas hak-hak dasar mereka, terutama dalam situasi darurat. Negara tidak dapat bersikap pasif atau hanya bertindak setelah bencana terjadi; justru, pengaturan hukum harus mencakup seluruh tahapan penanggulangan bencana, yaitu mitigasi, kesiapsiagaan, tanggap darurat, dan rehabilitasi-rekonstruksi. Hukum menjadi alat untuk membangun sistem yang terkoordinasi antara pemerintah pusat, daerah, lembaga</w:t>
      </w:r>
      <w:r w:rsidRPr="000A11C0">
        <w:rPr>
          <w:spacing w:val="-2"/>
          <w:sz w:val="24"/>
          <w:szCs w:val="24"/>
        </w:rPr>
        <w:t xml:space="preserve"> </w:t>
      </w:r>
      <w:r w:rsidRPr="000A11C0">
        <w:rPr>
          <w:sz w:val="24"/>
          <w:szCs w:val="24"/>
        </w:rPr>
        <w:t>penanggulangan</w:t>
      </w:r>
      <w:r w:rsidRPr="000A11C0">
        <w:rPr>
          <w:spacing w:val="-2"/>
          <w:sz w:val="24"/>
          <w:szCs w:val="24"/>
        </w:rPr>
        <w:t xml:space="preserve"> </w:t>
      </w:r>
      <w:r w:rsidRPr="000A11C0">
        <w:rPr>
          <w:sz w:val="24"/>
          <w:szCs w:val="24"/>
        </w:rPr>
        <w:t>bencana,</w:t>
      </w:r>
      <w:r w:rsidRPr="000A11C0">
        <w:rPr>
          <w:spacing w:val="-2"/>
          <w:sz w:val="24"/>
          <w:szCs w:val="24"/>
        </w:rPr>
        <w:t xml:space="preserve"> </w:t>
      </w:r>
      <w:r w:rsidRPr="000A11C0">
        <w:rPr>
          <w:sz w:val="24"/>
          <w:szCs w:val="24"/>
        </w:rPr>
        <w:t>dan</w:t>
      </w:r>
      <w:r w:rsidRPr="000A11C0">
        <w:rPr>
          <w:spacing w:val="-2"/>
          <w:sz w:val="24"/>
          <w:szCs w:val="24"/>
        </w:rPr>
        <w:t xml:space="preserve"> </w:t>
      </w:r>
      <w:r w:rsidRPr="000A11C0">
        <w:rPr>
          <w:sz w:val="24"/>
          <w:szCs w:val="24"/>
        </w:rPr>
        <w:t>masyarakat</w:t>
      </w:r>
      <w:r w:rsidRPr="000A11C0">
        <w:rPr>
          <w:spacing w:val="-2"/>
          <w:sz w:val="24"/>
          <w:szCs w:val="24"/>
        </w:rPr>
        <w:t xml:space="preserve"> </w:t>
      </w:r>
      <w:r w:rsidRPr="000A11C0">
        <w:rPr>
          <w:sz w:val="24"/>
          <w:szCs w:val="24"/>
        </w:rPr>
        <w:t>sipil</w:t>
      </w:r>
      <w:r w:rsidRPr="000A11C0">
        <w:rPr>
          <w:spacing w:val="-2"/>
          <w:sz w:val="24"/>
          <w:szCs w:val="24"/>
        </w:rPr>
        <w:t xml:space="preserve"> </w:t>
      </w:r>
      <w:r w:rsidRPr="000A11C0">
        <w:rPr>
          <w:sz w:val="24"/>
          <w:szCs w:val="24"/>
        </w:rPr>
        <w:t>agar</w:t>
      </w:r>
      <w:r w:rsidRPr="000A11C0">
        <w:rPr>
          <w:spacing w:val="-2"/>
          <w:sz w:val="24"/>
          <w:szCs w:val="24"/>
        </w:rPr>
        <w:t xml:space="preserve"> </w:t>
      </w:r>
      <w:r w:rsidRPr="000A11C0">
        <w:rPr>
          <w:sz w:val="24"/>
          <w:szCs w:val="24"/>
        </w:rPr>
        <w:t>penanganan bencana</w:t>
      </w:r>
      <w:r>
        <w:rPr>
          <w:sz w:val="24"/>
          <w:szCs w:val="24"/>
        </w:rPr>
        <w:t xml:space="preserve"> </w:t>
      </w:r>
      <w:r w:rsidRPr="000A11C0">
        <w:rPr>
          <w:sz w:val="24"/>
          <w:szCs w:val="24"/>
        </w:rPr>
        <w:t>tidak bersifat reaktif dan sporadis, tetapi berbasis perencanaan dan manajemen risiko yang terukur</w:t>
      </w:r>
      <w:r>
        <w:rPr>
          <w:sz w:val="24"/>
          <w:szCs w:val="24"/>
        </w:rPr>
        <w:t>.</w:t>
      </w:r>
    </w:p>
    <w:p w:rsidR="00D10664" w:rsidRPr="000A11C0" w:rsidRDefault="00D10664" w:rsidP="00D10664">
      <w:pPr>
        <w:spacing w:line="360" w:lineRule="auto"/>
        <w:rPr>
          <w:sz w:val="24"/>
          <w:szCs w:val="24"/>
        </w:rPr>
      </w:pPr>
      <w:r w:rsidRPr="000A11C0">
        <w:rPr>
          <w:noProof/>
          <w:sz w:val="24"/>
          <w:szCs w:val="24"/>
          <w:lang w:val="en-US"/>
        </w:rPr>
        <mc:AlternateContent>
          <mc:Choice Requires="wps">
            <w:drawing>
              <wp:anchor distT="0" distB="0" distL="0" distR="0" simplePos="0" relativeHeight="251660288" behindDoc="1" locked="0" layoutInCell="1" allowOverlap="1" wp14:anchorId="117C2DEB" wp14:editId="63FA4AF7">
                <wp:simplePos x="0" y="0"/>
                <wp:positionH relativeFrom="page">
                  <wp:posOffset>1440180</wp:posOffset>
                </wp:positionH>
                <wp:positionV relativeFrom="paragraph">
                  <wp:posOffset>227965</wp:posOffset>
                </wp:positionV>
                <wp:extent cx="1800225" cy="1270"/>
                <wp:effectExtent l="0" t="0" r="0" b="0"/>
                <wp:wrapTopAndBottom/>
                <wp:docPr id="8" name="Graphic 8"/>
                <wp:cNvGraphicFramePr/>
                <a:graphic xmlns:a="http://schemas.openxmlformats.org/drawingml/2006/main">
                  <a:graphicData uri="http://schemas.microsoft.com/office/word/2010/wordprocessingShape">
                    <wps:wsp>
                      <wps:cNvSpPr/>
                      <wps:spPr>
                        <a:xfrm>
                          <a:off x="0" y="0"/>
                          <a:ext cx="1800225" cy="1270"/>
                        </a:xfrm>
                        <a:custGeom>
                          <a:avLst/>
                          <a:gdLst/>
                          <a:ahLst/>
                          <a:cxnLst/>
                          <a:rect l="l" t="t" r="r" b="b"/>
                          <a:pathLst>
                            <a:path w="1800225">
                              <a:moveTo>
                                <a:pt x="0" y="0"/>
                              </a:moveTo>
                              <a:lnTo>
                                <a:pt x="1799996" y="0"/>
                              </a:lnTo>
                            </a:path>
                          </a:pathLst>
                        </a:custGeom>
                        <a:ln w="8466">
                          <a:solidFill>
                            <a:srgbClr val="000000"/>
                          </a:solidFill>
                          <a:prstDash val="solid"/>
                        </a:ln>
                      </wps:spPr>
                      <wps:bodyPr wrap="square" lIns="0" tIns="0" rIns="0" bIns="0" rtlCol="0"/>
                    </wps:wsp>
                  </a:graphicData>
                </a:graphic>
              </wp:anchor>
            </w:drawing>
          </mc:Choice>
          <mc:Fallback>
            <w:pict>
              <v:shape id="Graphic 8" o:spid="_x0000_s1026" style="position:absolute;margin-left:113.4pt;margin-top:17.95pt;width:141.7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" path="m,l1799996,e" filled="f" strokeweight=".23517mm">
                <v:path arrowok="t"/>
                <w10:wrap type="topAndBottom" anchorx="page"/>
              </v:shape>
            </w:pict>
          </mc:Fallback>
        </mc:AlternateContent>
      </w:r>
    </w:p>
    <w:p w:rsidR="00D10664" w:rsidRDefault="00D10664" w:rsidP="00D10664">
      <w:pPr>
        <w:spacing w:line="360" w:lineRule="auto"/>
        <w:rPr>
          <w:sz w:val="24"/>
          <w:szCs w:val="24"/>
        </w:rPr>
        <w:sectPr w:rsidR="00D10664" w:rsidSect="00327D47">
          <w:headerReference w:type="even" r:id="rId9"/>
          <w:headerReference w:type="default" r:id="rId10"/>
          <w:footerReference w:type="default" r:id="rId11"/>
          <w:headerReference w:type="first" r:id="rId12"/>
          <w:pgSz w:w="11910" w:h="16840"/>
          <w:pgMar w:top="1701" w:right="1701" w:bottom="1701" w:left="2268" w:header="0" w:footer="720" w:gutter="0"/>
          <w:cols w:space="720"/>
        </w:sectPr>
      </w:pPr>
      <w:r w:rsidRPr="000A11C0">
        <w:rPr>
          <w:sz w:val="24"/>
          <w:szCs w:val="24"/>
          <w:vertAlign w:val="superscript"/>
        </w:rPr>
        <w:t>13</w:t>
      </w:r>
      <w:r w:rsidRPr="000A11C0">
        <w:rPr>
          <w:spacing w:val="-4"/>
          <w:sz w:val="24"/>
          <w:szCs w:val="24"/>
        </w:rPr>
        <w:t xml:space="preserve"> </w:t>
      </w:r>
      <w:r w:rsidRPr="000A11C0">
        <w:rPr>
          <w:sz w:val="24"/>
          <w:szCs w:val="24"/>
        </w:rPr>
        <w:t>Johnny</w:t>
      </w:r>
      <w:r w:rsidRPr="000A11C0">
        <w:rPr>
          <w:spacing w:val="-4"/>
          <w:sz w:val="24"/>
          <w:szCs w:val="24"/>
        </w:rPr>
        <w:t xml:space="preserve"> </w:t>
      </w:r>
      <w:r w:rsidRPr="000A11C0">
        <w:rPr>
          <w:sz w:val="24"/>
          <w:szCs w:val="24"/>
        </w:rPr>
        <w:t>Ibrahim,</w:t>
      </w:r>
      <w:r w:rsidRPr="000A11C0">
        <w:rPr>
          <w:spacing w:val="-5"/>
          <w:sz w:val="24"/>
          <w:szCs w:val="24"/>
        </w:rPr>
        <w:t xml:space="preserve"> </w:t>
      </w:r>
      <w:r w:rsidRPr="000A11C0">
        <w:rPr>
          <w:i/>
          <w:sz w:val="24"/>
          <w:szCs w:val="24"/>
        </w:rPr>
        <w:t>Teori</w:t>
      </w:r>
      <w:r w:rsidRPr="000A11C0">
        <w:rPr>
          <w:i/>
          <w:spacing w:val="-4"/>
          <w:sz w:val="24"/>
          <w:szCs w:val="24"/>
        </w:rPr>
        <w:t xml:space="preserve"> </w:t>
      </w:r>
      <w:r w:rsidRPr="000A11C0">
        <w:rPr>
          <w:i/>
          <w:sz w:val="24"/>
          <w:szCs w:val="24"/>
        </w:rPr>
        <w:t>dan</w:t>
      </w:r>
      <w:r w:rsidRPr="000A11C0">
        <w:rPr>
          <w:i/>
          <w:spacing w:val="-4"/>
          <w:sz w:val="24"/>
          <w:szCs w:val="24"/>
        </w:rPr>
        <w:t xml:space="preserve"> </w:t>
      </w:r>
      <w:r w:rsidRPr="000A11C0">
        <w:rPr>
          <w:i/>
          <w:sz w:val="24"/>
          <w:szCs w:val="24"/>
        </w:rPr>
        <w:t>Metodologi</w:t>
      </w:r>
      <w:r w:rsidRPr="000A11C0">
        <w:rPr>
          <w:i/>
          <w:spacing w:val="-4"/>
          <w:sz w:val="24"/>
          <w:szCs w:val="24"/>
        </w:rPr>
        <w:t xml:space="preserve"> </w:t>
      </w:r>
      <w:r w:rsidRPr="000A11C0">
        <w:rPr>
          <w:i/>
          <w:sz w:val="24"/>
          <w:szCs w:val="24"/>
        </w:rPr>
        <w:t>Penelitian</w:t>
      </w:r>
      <w:r w:rsidRPr="000A11C0">
        <w:rPr>
          <w:i/>
          <w:spacing w:val="-4"/>
          <w:sz w:val="24"/>
          <w:szCs w:val="24"/>
        </w:rPr>
        <w:t xml:space="preserve"> </w:t>
      </w:r>
      <w:r w:rsidRPr="000A11C0">
        <w:rPr>
          <w:i/>
          <w:sz w:val="24"/>
          <w:szCs w:val="24"/>
        </w:rPr>
        <w:t>Hukum</w:t>
      </w:r>
      <w:r w:rsidRPr="000A11C0">
        <w:rPr>
          <w:i/>
          <w:spacing w:val="-4"/>
          <w:sz w:val="24"/>
          <w:szCs w:val="24"/>
        </w:rPr>
        <w:t xml:space="preserve"> </w:t>
      </w:r>
      <w:r w:rsidRPr="000A11C0">
        <w:rPr>
          <w:i/>
          <w:sz w:val="24"/>
          <w:szCs w:val="24"/>
        </w:rPr>
        <w:t>Normatif</w:t>
      </w:r>
      <w:r w:rsidRPr="000A11C0">
        <w:rPr>
          <w:sz w:val="24"/>
          <w:szCs w:val="24"/>
        </w:rPr>
        <w:t>,</w:t>
      </w:r>
      <w:r w:rsidRPr="000A11C0">
        <w:rPr>
          <w:spacing w:val="-4"/>
          <w:sz w:val="24"/>
          <w:szCs w:val="24"/>
        </w:rPr>
        <w:t xml:space="preserve"> </w:t>
      </w:r>
      <w:r w:rsidRPr="000A11C0">
        <w:rPr>
          <w:sz w:val="24"/>
          <w:szCs w:val="24"/>
        </w:rPr>
        <w:t>(Malang:</w:t>
      </w:r>
      <w:r w:rsidRPr="000A11C0">
        <w:rPr>
          <w:spacing w:val="-4"/>
          <w:sz w:val="24"/>
          <w:szCs w:val="24"/>
        </w:rPr>
        <w:t xml:space="preserve"> </w:t>
      </w:r>
      <w:r w:rsidRPr="000A11C0">
        <w:rPr>
          <w:sz w:val="24"/>
          <w:szCs w:val="24"/>
        </w:rPr>
        <w:t>Bayumedia Publishing, 2006), hlm. 295</w:t>
      </w:r>
    </w:p>
    <w:p w:rsidR="00D10664" w:rsidRPr="000A11C0" w:rsidRDefault="00D10664" w:rsidP="00D10664">
      <w:pPr>
        <w:spacing w:line="360" w:lineRule="auto"/>
        <w:ind w:firstLine="709"/>
        <w:jc w:val="both"/>
        <w:rPr>
          <w:sz w:val="24"/>
          <w:szCs w:val="24"/>
        </w:rPr>
      </w:pPr>
      <w:r w:rsidRPr="000A11C0">
        <w:rPr>
          <w:sz w:val="24"/>
          <w:szCs w:val="24"/>
        </w:rPr>
        <w:lastRenderedPageBreak/>
        <w:t>Salah satu tonggak penting dalam pengaturan hukum bencana di Indonesia adalah lahirnya Undang-Undang Nomor 24 Tahun 2007 tentang Penanggulangan Bencana. UU ini menandai pergeseran paradigma dari pendekatan responsif menuju</w:t>
      </w:r>
      <w:r w:rsidRPr="000A11C0">
        <w:rPr>
          <w:spacing w:val="-4"/>
          <w:sz w:val="24"/>
          <w:szCs w:val="24"/>
        </w:rPr>
        <w:t xml:space="preserve"> </w:t>
      </w:r>
      <w:r w:rsidRPr="000A11C0">
        <w:rPr>
          <w:sz w:val="24"/>
          <w:szCs w:val="24"/>
        </w:rPr>
        <w:t>pendekatan</w:t>
      </w:r>
      <w:r w:rsidRPr="000A11C0">
        <w:rPr>
          <w:spacing w:val="-4"/>
          <w:sz w:val="24"/>
          <w:szCs w:val="24"/>
        </w:rPr>
        <w:t xml:space="preserve"> </w:t>
      </w:r>
      <w:r w:rsidRPr="000A11C0">
        <w:rPr>
          <w:sz w:val="24"/>
          <w:szCs w:val="24"/>
        </w:rPr>
        <w:t>yang</w:t>
      </w:r>
      <w:r w:rsidRPr="000A11C0">
        <w:rPr>
          <w:spacing w:val="-4"/>
          <w:sz w:val="24"/>
          <w:szCs w:val="24"/>
        </w:rPr>
        <w:t xml:space="preserve"> </w:t>
      </w:r>
      <w:r w:rsidRPr="000A11C0">
        <w:rPr>
          <w:sz w:val="24"/>
          <w:szCs w:val="24"/>
        </w:rPr>
        <w:t>lebih</w:t>
      </w:r>
      <w:r w:rsidRPr="000A11C0">
        <w:rPr>
          <w:spacing w:val="-4"/>
          <w:sz w:val="24"/>
          <w:szCs w:val="24"/>
        </w:rPr>
        <w:t xml:space="preserve"> </w:t>
      </w:r>
      <w:r w:rsidRPr="000A11C0">
        <w:rPr>
          <w:sz w:val="24"/>
          <w:szCs w:val="24"/>
        </w:rPr>
        <w:t>preventif</w:t>
      </w:r>
      <w:r w:rsidRPr="000A11C0">
        <w:rPr>
          <w:spacing w:val="-4"/>
          <w:sz w:val="24"/>
          <w:szCs w:val="24"/>
        </w:rPr>
        <w:t xml:space="preserve"> </w:t>
      </w:r>
      <w:r w:rsidRPr="000A11C0">
        <w:rPr>
          <w:sz w:val="24"/>
          <w:szCs w:val="24"/>
        </w:rPr>
        <w:t>dan</w:t>
      </w:r>
      <w:r w:rsidRPr="000A11C0">
        <w:rPr>
          <w:spacing w:val="-4"/>
          <w:sz w:val="24"/>
          <w:szCs w:val="24"/>
        </w:rPr>
        <w:t xml:space="preserve"> </w:t>
      </w:r>
      <w:r w:rsidRPr="000A11C0">
        <w:rPr>
          <w:sz w:val="24"/>
          <w:szCs w:val="24"/>
        </w:rPr>
        <w:t>partisipatif.</w:t>
      </w:r>
      <w:r w:rsidRPr="000A11C0">
        <w:rPr>
          <w:spacing w:val="-4"/>
          <w:sz w:val="24"/>
          <w:szCs w:val="24"/>
        </w:rPr>
        <w:t xml:space="preserve"> </w:t>
      </w:r>
      <w:r w:rsidRPr="000A11C0">
        <w:rPr>
          <w:sz w:val="24"/>
          <w:szCs w:val="24"/>
        </w:rPr>
        <w:t>Penanggulangan</w:t>
      </w:r>
      <w:r w:rsidRPr="000A11C0">
        <w:rPr>
          <w:spacing w:val="-4"/>
          <w:sz w:val="24"/>
          <w:szCs w:val="24"/>
        </w:rPr>
        <w:t xml:space="preserve"> </w:t>
      </w:r>
      <w:r w:rsidRPr="000A11C0">
        <w:rPr>
          <w:sz w:val="24"/>
          <w:szCs w:val="24"/>
        </w:rPr>
        <w:t>bencana tidak lagi dipandang semata sebagai tanggung jawab pemerintah, tetapi juga melibatkan peran aktif masyarakat, dunia usaha, dan lembaga nonpemerintah. Dalam</w:t>
      </w:r>
      <w:r w:rsidRPr="000A11C0">
        <w:rPr>
          <w:spacing w:val="-12"/>
          <w:sz w:val="24"/>
          <w:szCs w:val="24"/>
        </w:rPr>
        <w:t xml:space="preserve"> </w:t>
      </w:r>
      <w:r w:rsidRPr="000A11C0">
        <w:rPr>
          <w:sz w:val="24"/>
          <w:szCs w:val="24"/>
        </w:rPr>
        <w:t>kerangka</w:t>
      </w:r>
      <w:r w:rsidRPr="000A11C0">
        <w:rPr>
          <w:spacing w:val="-12"/>
          <w:sz w:val="24"/>
          <w:szCs w:val="24"/>
        </w:rPr>
        <w:t xml:space="preserve"> </w:t>
      </w:r>
      <w:r w:rsidRPr="000A11C0">
        <w:rPr>
          <w:sz w:val="24"/>
          <w:szCs w:val="24"/>
        </w:rPr>
        <w:t>hukum</w:t>
      </w:r>
      <w:r w:rsidRPr="000A11C0">
        <w:rPr>
          <w:spacing w:val="-12"/>
          <w:sz w:val="24"/>
          <w:szCs w:val="24"/>
        </w:rPr>
        <w:t xml:space="preserve"> </w:t>
      </w:r>
      <w:r w:rsidRPr="000A11C0">
        <w:rPr>
          <w:sz w:val="24"/>
          <w:szCs w:val="24"/>
        </w:rPr>
        <w:t>ini,</w:t>
      </w:r>
      <w:r w:rsidRPr="000A11C0">
        <w:rPr>
          <w:spacing w:val="-12"/>
          <w:sz w:val="24"/>
          <w:szCs w:val="24"/>
        </w:rPr>
        <w:t xml:space="preserve"> </w:t>
      </w:r>
      <w:r w:rsidRPr="000A11C0">
        <w:rPr>
          <w:sz w:val="24"/>
          <w:szCs w:val="24"/>
        </w:rPr>
        <w:t>dibentuklah</w:t>
      </w:r>
      <w:r w:rsidRPr="000A11C0">
        <w:rPr>
          <w:spacing w:val="-12"/>
          <w:sz w:val="24"/>
          <w:szCs w:val="24"/>
        </w:rPr>
        <w:t xml:space="preserve"> </w:t>
      </w:r>
      <w:r w:rsidRPr="000A11C0">
        <w:rPr>
          <w:sz w:val="24"/>
          <w:szCs w:val="24"/>
        </w:rPr>
        <w:t>Badan</w:t>
      </w:r>
      <w:r w:rsidRPr="000A11C0">
        <w:rPr>
          <w:spacing w:val="-12"/>
          <w:sz w:val="24"/>
          <w:szCs w:val="24"/>
        </w:rPr>
        <w:t xml:space="preserve"> </w:t>
      </w:r>
      <w:r w:rsidRPr="000A11C0">
        <w:rPr>
          <w:sz w:val="24"/>
          <w:szCs w:val="24"/>
        </w:rPr>
        <w:t>Nasional</w:t>
      </w:r>
      <w:r w:rsidRPr="000A11C0">
        <w:rPr>
          <w:spacing w:val="-12"/>
          <w:sz w:val="24"/>
          <w:szCs w:val="24"/>
        </w:rPr>
        <w:t xml:space="preserve"> </w:t>
      </w:r>
      <w:r w:rsidRPr="000A11C0">
        <w:rPr>
          <w:sz w:val="24"/>
          <w:szCs w:val="24"/>
        </w:rPr>
        <w:t>Penanggulangan</w:t>
      </w:r>
      <w:r w:rsidRPr="000A11C0">
        <w:rPr>
          <w:spacing w:val="-12"/>
          <w:sz w:val="24"/>
          <w:szCs w:val="24"/>
        </w:rPr>
        <w:t xml:space="preserve"> </w:t>
      </w:r>
      <w:r w:rsidRPr="000A11C0">
        <w:rPr>
          <w:sz w:val="24"/>
          <w:szCs w:val="24"/>
        </w:rPr>
        <w:t>Bencana (BNPB)</w:t>
      </w:r>
      <w:r w:rsidRPr="000A11C0">
        <w:rPr>
          <w:spacing w:val="10"/>
          <w:sz w:val="24"/>
          <w:szCs w:val="24"/>
        </w:rPr>
        <w:t xml:space="preserve"> </w:t>
      </w:r>
      <w:r w:rsidRPr="000A11C0">
        <w:rPr>
          <w:sz w:val="24"/>
          <w:szCs w:val="24"/>
        </w:rPr>
        <w:t>di</w:t>
      </w:r>
      <w:r w:rsidRPr="000A11C0">
        <w:rPr>
          <w:spacing w:val="12"/>
          <w:sz w:val="24"/>
          <w:szCs w:val="24"/>
        </w:rPr>
        <w:t xml:space="preserve"> </w:t>
      </w:r>
      <w:r w:rsidRPr="000A11C0">
        <w:rPr>
          <w:sz w:val="24"/>
          <w:szCs w:val="24"/>
        </w:rPr>
        <w:t>tingkat</w:t>
      </w:r>
      <w:r w:rsidRPr="000A11C0">
        <w:rPr>
          <w:spacing w:val="12"/>
          <w:sz w:val="24"/>
          <w:szCs w:val="24"/>
        </w:rPr>
        <w:t xml:space="preserve"> </w:t>
      </w:r>
      <w:r w:rsidRPr="000A11C0">
        <w:rPr>
          <w:sz w:val="24"/>
          <w:szCs w:val="24"/>
        </w:rPr>
        <w:t>pusat</w:t>
      </w:r>
      <w:r w:rsidRPr="000A11C0">
        <w:rPr>
          <w:spacing w:val="12"/>
          <w:sz w:val="24"/>
          <w:szCs w:val="24"/>
        </w:rPr>
        <w:t xml:space="preserve"> </w:t>
      </w:r>
      <w:r w:rsidRPr="000A11C0">
        <w:rPr>
          <w:sz w:val="24"/>
          <w:szCs w:val="24"/>
        </w:rPr>
        <w:t>dan</w:t>
      </w:r>
      <w:r w:rsidRPr="000A11C0">
        <w:rPr>
          <w:spacing w:val="12"/>
          <w:sz w:val="24"/>
          <w:szCs w:val="24"/>
        </w:rPr>
        <w:t xml:space="preserve"> </w:t>
      </w:r>
      <w:r w:rsidRPr="000A11C0">
        <w:rPr>
          <w:sz w:val="24"/>
          <w:szCs w:val="24"/>
        </w:rPr>
        <w:t>Badan</w:t>
      </w:r>
      <w:r w:rsidRPr="000A11C0">
        <w:rPr>
          <w:spacing w:val="12"/>
          <w:sz w:val="24"/>
          <w:szCs w:val="24"/>
        </w:rPr>
        <w:t xml:space="preserve"> </w:t>
      </w:r>
      <w:r w:rsidRPr="000A11C0">
        <w:rPr>
          <w:sz w:val="24"/>
          <w:szCs w:val="24"/>
        </w:rPr>
        <w:t>Penanggulangan</w:t>
      </w:r>
      <w:r w:rsidRPr="000A11C0">
        <w:rPr>
          <w:spacing w:val="12"/>
          <w:sz w:val="24"/>
          <w:szCs w:val="24"/>
        </w:rPr>
        <w:t xml:space="preserve"> </w:t>
      </w:r>
      <w:r w:rsidRPr="000A11C0">
        <w:rPr>
          <w:sz w:val="24"/>
          <w:szCs w:val="24"/>
        </w:rPr>
        <w:t>Bencana</w:t>
      </w:r>
      <w:r w:rsidRPr="000A11C0">
        <w:rPr>
          <w:spacing w:val="12"/>
          <w:sz w:val="24"/>
          <w:szCs w:val="24"/>
        </w:rPr>
        <w:t xml:space="preserve"> </w:t>
      </w:r>
      <w:r w:rsidRPr="000A11C0">
        <w:rPr>
          <w:sz w:val="24"/>
          <w:szCs w:val="24"/>
        </w:rPr>
        <w:t>Daerah</w:t>
      </w:r>
      <w:r w:rsidRPr="000A11C0">
        <w:rPr>
          <w:spacing w:val="12"/>
          <w:sz w:val="24"/>
          <w:szCs w:val="24"/>
        </w:rPr>
        <w:t xml:space="preserve"> </w:t>
      </w:r>
      <w:r w:rsidRPr="000A11C0">
        <w:rPr>
          <w:sz w:val="24"/>
          <w:szCs w:val="24"/>
        </w:rPr>
        <w:t>(BPBD)</w:t>
      </w:r>
      <w:r w:rsidRPr="000A11C0">
        <w:rPr>
          <w:spacing w:val="13"/>
          <w:sz w:val="24"/>
          <w:szCs w:val="24"/>
        </w:rPr>
        <w:t xml:space="preserve"> </w:t>
      </w:r>
      <w:r w:rsidRPr="000A11C0">
        <w:rPr>
          <w:spacing w:val="-5"/>
          <w:sz w:val="24"/>
          <w:szCs w:val="24"/>
        </w:rPr>
        <w:t>di</w:t>
      </w:r>
      <w:r w:rsidRPr="000A11C0">
        <w:rPr>
          <w:sz w:val="24"/>
          <w:szCs w:val="24"/>
        </w:rPr>
        <w:t xml:space="preserve"> tingkat</w:t>
      </w:r>
      <w:r w:rsidRPr="000A11C0">
        <w:rPr>
          <w:spacing w:val="40"/>
          <w:sz w:val="24"/>
          <w:szCs w:val="24"/>
        </w:rPr>
        <w:t xml:space="preserve"> </w:t>
      </w:r>
      <w:r w:rsidRPr="000A11C0">
        <w:rPr>
          <w:sz w:val="24"/>
          <w:szCs w:val="24"/>
        </w:rPr>
        <w:t>provinsi</w:t>
      </w:r>
      <w:r w:rsidRPr="000A11C0">
        <w:rPr>
          <w:spacing w:val="40"/>
          <w:sz w:val="24"/>
          <w:szCs w:val="24"/>
        </w:rPr>
        <w:t xml:space="preserve"> </w:t>
      </w:r>
      <w:r w:rsidRPr="000A11C0">
        <w:rPr>
          <w:sz w:val="24"/>
          <w:szCs w:val="24"/>
        </w:rPr>
        <w:t>dan</w:t>
      </w:r>
      <w:r w:rsidRPr="000A11C0">
        <w:rPr>
          <w:spacing w:val="40"/>
          <w:sz w:val="24"/>
          <w:szCs w:val="24"/>
        </w:rPr>
        <w:t xml:space="preserve"> </w:t>
      </w:r>
      <w:r w:rsidRPr="000A11C0">
        <w:rPr>
          <w:sz w:val="24"/>
          <w:szCs w:val="24"/>
        </w:rPr>
        <w:t>kabupaten/kota</w:t>
      </w:r>
      <w:r w:rsidRPr="000A11C0">
        <w:rPr>
          <w:spacing w:val="40"/>
          <w:sz w:val="24"/>
          <w:szCs w:val="24"/>
        </w:rPr>
        <w:t xml:space="preserve"> </w:t>
      </w:r>
      <w:r w:rsidRPr="000A11C0">
        <w:rPr>
          <w:sz w:val="24"/>
          <w:szCs w:val="24"/>
        </w:rPr>
        <w:t>sebagai</w:t>
      </w:r>
      <w:r w:rsidRPr="000A11C0">
        <w:rPr>
          <w:spacing w:val="40"/>
          <w:sz w:val="24"/>
          <w:szCs w:val="24"/>
        </w:rPr>
        <w:t xml:space="preserve"> </w:t>
      </w:r>
      <w:r w:rsidRPr="000A11C0">
        <w:rPr>
          <w:sz w:val="24"/>
          <w:szCs w:val="24"/>
        </w:rPr>
        <w:t>lembaga</w:t>
      </w:r>
      <w:r w:rsidRPr="000A11C0">
        <w:rPr>
          <w:spacing w:val="40"/>
          <w:sz w:val="24"/>
          <w:szCs w:val="24"/>
        </w:rPr>
        <w:t xml:space="preserve"> </w:t>
      </w:r>
      <w:r w:rsidRPr="000A11C0">
        <w:rPr>
          <w:sz w:val="24"/>
          <w:szCs w:val="24"/>
        </w:rPr>
        <w:t>pelaksana</w:t>
      </w:r>
      <w:r w:rsidRPr="000A11C0">
        <w:rPr>
          <w:spacing w:val="40"/>
          <w:sz w:val="24"/>
          <w:szCs w:val="24"/>
        </w:rPr>
        <w:t xml:space="preserve"> </w:t>
      </w:r>
      <w:r w:rsidRPr="000A11C0">
        <w:rPr>
          <w:sz w:val="24"/>
          <w:szCs w:val="24"/>
        </w:rPr>
        <w:t>yang</w:t>
      </w:r>
      <w:r w:rsidRPr="000A11C0">
        <w:rPr>
          <w:spacing w:val="40"/>
          <w:sz w:val="24"/>
          <w:szCs w:val="24"/>
        </w:rPr>
        <w:t xml:space="preserve"> </w:t>
      </w:r>
      <w:r w:rsidRPr="000A11C0">
        <w:rPr>
          <w:sz w:val="24"/>
          <w:szCs w:val="24"/>
        </w:rPr>
        <w:t>memiliki kewenangan koordinatif lintas sektor.</w:t>
      </w:r>
    </w:p>
    <w:p w:rsidR="00D10664" w:rsidRPr="000A11C0" w:rsidRDefault="00D10664" w:rsidP="00D10664">
      <w:pPr>
        <w:spacing w:line="360" w:lineRule="auto"/>
        <w:ind w:right="4" w:firstLine="709"/>
        <w:jc w:val="both"/>
        <w:rPr>
          <w:sz w:val="24"/>
          <w:szCs w:val="24"/>
        </w:rPr>
      </w:pPr>
      <w:r w:rsidRPr="000A11C0">
        <w:rPr>
          <w:sz w:val="24"/>
          <w:szCs w:val="24"/>
        </w:rPr>
        <w:t>Pengaturan</w:t>
      </w:r>
      <w:r w:rsidRPr="000A11C0">
        <w:rPr>
          <w:spacing w:val="-15"/>
          <w:sz w:val="24"/>
          <w:szCs w:val="24"/>
        </w:rPr>
        <w:t xml:space="preserve"> </w:t>
      </w:r>
      <w:r w:rsidRPr="000A11C0">
        <w:rPr>
          <w:sz w:val="24"/>
          <w:szCs w:val="24"/>
        </w:rPr>
        <w:t>hukum</w:t>
      </w:r>
      <w:r w:rsidRPr="000A11C0">
        <w:rPr>
          <w:spacing w:val="-15"/>
          <w:sz w:val="24"/>
          <w:szCs w:val="24"/>
        </w:rPr>
        <w:t xml:space="preserve"> </w:t>
      </w:r>
      <w:r w:rsidRPr="000A11C0">
        <w:rPr>
          <w:sz w:val="24"/>
          <w:szCs w:val="24"/>
        </w:rPr>
        <w:t>bencana</w:t>
      </w:r>
      <w:r w:rsidRPr="000A11C0">
        <w:rPr>
          <w:spacing w:val="-15"/>
          <w:sz w:val="24"/>
          <w:szCs w:val="24"/>
        </w:rPr>
        <w:t xml:space="preserve"> </w:t>
      </w:r>
      <w:r w:rsidRPr="000A11C0">
        <w:rPr>
          <w:sz w:val="24"/>
          <w:szCs w:val="24"/>
        </w:rPr>
        <w:t>juga</w:t>
      </w:r>
      <w:r w:rsidRPr="000A11C0">
        <w:rPr>
          <w:spacing w:val="-15"/>
          <w:sz w:val="24"/>
          <w:szCs w:val="24"/>
        </w:rPr>
        <w:t xml:space="preserve"> </w:t>
      </w:r>
      <w:r w:rsidRPr="000A11C0">
        <w:rPr>
          <w:sz w:val="24"/>
          <w:szCs w:val="24"/>
        </w:rPr>
        <w:t>mencakup</w:t>
      </w:r>
      <w:r w:rsidRPr="000A11C0">
        <w:rPr>
          <w:spacing w:val="-15"/>
          <w:sz w:val="24"/>
          <w:szCs w:val="24"/>
        </w:rPr>
        <w:t xml:space="preserve"> </w:t>
      </w:r>
      <w:r w:rsidRPr="000A11C0">
        <w:rPr>
          <w:sz w:val="24"/>
          <w:szCs w:val="24"/>
        </w:rPr>
        <w:t>aspek</w:t>
      </w:r>
      <w:r w:rsidRPr="000A11C0">
        <w:rPr>
          <w:spacing w:val="-15"/>
          <w:sz w:val="24"/>
          <w:szCs w:val="24"/>
        </w:rPr>
        <w:t xml:space="preserve"> </w:t>
      </w:r>
      <w:r w:rsidRPr="000A11C0">
        <w:rPr>
          <w:sz w:val="24"/>
          <w:szCs w:val="24"/>
        </w:rPr>
        <w:t>kelembagaan,</w:t>
      </w:r>
      <w:r w:rsidRPr="000A11C0">
        <w:rPr>
          <w:spacing w:val="-15"/>
          <w:sz w:val="24"/>
          <w:szCs w:val="24"/>
        </w:rPr>
        <w:t xml:space="preserve"> </w:t>
      </w:r>
      <w:r w:rsidRPr="000A11C0">
        <w:rPr>
          <w:sz w:val="24"/>
          <w:szCs w:val="24"/>
        </w:rPr>
        <w:t xml:space="preserve">pembiayaan, hak dan kewajiban masyarakat, standar operasional penanganan, serta tata kelola bantuan kemanusiaan. UU No. 24/2007 dan peraturan turunannya memberikan kerangka normatif yang jelas bagi penyelenggaraan penanggulangan bencana, termasuk dalam hal pengumpulan dan penyaluran bantuan, pembangunan infrastruktur tahan bencana, serta perlindungan terhadap kelompok rentan seperti anak-anak, lansia, dan penyandang disabilitas. Selain itu, hukum juga mengatur mekanisme tanggung jawab pidana dan perdata apabila terjadi kelalaian, penyimpangan, atau penyalahgunaan wewenang dalam proses penanganan </w:t>
      </w:r>
      <w:r w:rsidRPr="000A11C0">
        <w:rPr>
          <w:spacing w:val="-2"/>
          <w:sz w:val="24"/>
          <w:szCs w:val="24"/>
        </w:rPr>
        <w:t>bencana.</w:t>
      </w:r>
    </w:p>
    <w:p w:rsidR="00D10664" w:rsidRPr="000A11C0" w:rsidRDefault="00D10664" w:rsidP="00D10664">
      <w:pPr>
        <w:spacing w:line="360" w:lineRule="auto"/>
        <w:ind w:right="4" w:firstLine="709"/>
        <w:jc w:val="both"/>
        <w:rPr>
          <w:spacing w:val="-2"/>
          <w:sz w:val="24"/>
          <w:szCs w:val="24"/>
        </w:rPr>
      </w:pPr>
      <w:r w:rsidRPr="000A11C0">
        <w:rPr>
          <w:sz w:val="24"/>
          <w:szCs w:val="24"/>
        </w:rPr>
        <w:t>Namun demikian, meskipun secara normatif Indonesia telah memiliki instrumen hukum yang cukup memadai, tantangan masih banyak dijumpai dalam implementasinya. Salah satu kendala utama adalah rendahnya tingkat kesadaran dan kepatuhan terhadap ketentuan hukum terkait bencana</w:t>
      </w:r>
      <w:r w:rsidRPr="000A11C0">
        <w:rPr>
          <w:b/>
          <w:sz w:val="24"/>
          <w:szCs w:val="24"/>
        </w:rPr>
        <w:t xml:space="preserve">, </w:t>
      </w:r>
      <w:r w:rsidRPr="000A11C0">
        <w:rPr>
          <w:sz w:val="24"/>
          <w:szCs w:val="24"/>
        </w:rPr>
        <w:t>baik di tingkat pemerintah daerah, masyarakat, maupun sektor swasta. Misalnya, pembangunan infrastruktur yang tidak memperhatikan zonasi rawan bencana, kurangnya alokasi anggaran</w:t>
      </w:r>
      <w:r w:rsidRPr="000A11C0">
        <w:rPr>
          <w:spacing w:val="-7"/>
          <w:sz w:val="24"/>
          <w:szCs w:val="24"/>
        </w:rPr>
        <w:t xml:space="preserve"> </w:t>
      </w:r>
      <w:r w:rsidRPr="000A11C0">
        <w:rPr>
          <w:sz w:val="24"/>
          <w:szCs w:val="24"/>
        </w:rPr>
        <w:t>untuk</w:t>
      </w:r>
      <w:r w:rsidRPr="000A11C0">
        <w:rPr>
          <w:spacing w:val="-7"/>
          <w:sz w:val="24"/>
          <w:szCs w:val="24"/>
        </w:rPr>
        <w:t xml:space="preserve"> </w:t>
      </w:r>
      <w:r w:rsidRPr="000A11C0">
        <w:rPr>
          <w:sz w:val="24"/>
          <w:szCs w:val="24"/>
        </w:rPr>
        <w:t>kegiatan</w:t>
      </w:r>
      <w:r w:rsidRPr="000A11C0">
        <w:rPr>
          <w:spacing w:val="-7"/>
          <w:sz w:val="24"/>
          <w:szCs w:val="24"/>
        </w:rPr>
        <w:t xml:space="preserve"> </w:t>
      </w:r>
      <w:r w:rsidRPr="000A11C0">
        <w:rPr>
          <w:sz w:val="24"/>
          <w:szCs w:val="24"/>
        </w:rPr>
        <w:t>mitigasi,</w:t>
      </w:r>
      <w:r w:rsidRPr="000A11C0">
        <w:rPr>
          <w:spacing w:val="-7"/>
          <w:sz w:val="24"/>
          <w:szCs w:val="24"/>
        </w:rPr>
        <w:t xml:space="preserve"> </w:t>
      </w:r>
      <w:r w:rsidRPr="000A11C0">
        <w:rPr>
          <w:sz w:val="24"/>
          <w:szCs w:val="24"/>
        </w:rPr>
        <w:t>hingga</w:t>
      </w:r>
      <w:r w:rsidRPr="000A11C0">
        <w:rPr>
          <w:spacing w:val="-7"/>
          <w:sz w:val="24"/>
          <w:szCs w:val="24"/>
        </w:rPr>
        <w:t xml:space="preserve"> </w:t>
      </w:r>
      <w:r w:rsidRPr="000A11C0">
        <w:rPr>
          <w:sz w:val="24"/>
          <w:szCs w:val="24"/>
        </w:rPr>
        <w:t>lemahnya</w:t>
      </w:r>
      <w:r w:rsidRPr="000A11C0">
        <w:rPr>
          <w:spacing w:val="-7"/>
          <w:sz w:val="24"/>
          <w:szCs w:val="24"/>
        </w:rPr>
        <w:t xml:space="preserve"> </w:t>
      </w:r>
      <w:r w:rsidRPr="000A11C0">
        <w:rPr>
          <w:sz w:val="24"/>
          <w:szCs w:val="24"/>
        </w:rPr>
        <w:t>pengawasan</w:t>
      </w:r>
      <w:r w:rsidRPr="000A11C0">
        <w:rPr>
          <w:spacing w:val="-7"/>
          <w:sz w:val="24"/>
          <w:szCs w:val="24"/>
        </w:rPr>
        <w:t xml:space="preserve"> </w:t>
      </w:r>
      <w:r w:rsidRPr="000A11C0">
        <w:rPr>
          <w:sz w:val="24"/>
          <w:szCs w:val="24"/>
        </w:rPr>
        <w:t>terhadap</w:t>
      </w:r>
      <w:r w:rsidRPr="000A11C0">
        <w:rPr>
          <w:spacing w:val="-7"/>
          <w:sz w:val="24"/>
          <w:szCs w:val="24"/>
        </w:rPr>
        <w:t xml:space="preserve"> </w:t>
      </w:r>
      <w:r w:rsidRPr="000A11C0">
        <w:rPr>
          <w:sz w:val="24"/>
          <w:szCs w:val="24"/>
        </w:rPr>
        <w:t xml:space="preserve">kegiatan penggalangan dana yang tidak memiliki izin resmi. Semua hal ini menunjukkan pentingnya penguatan aspek penegakan hukum, monitoring, dan evaluasi secara </w:t>
      </w:r>
      <w:r w:rsidRPr="000A11C0">
        <w:rPr>
          <w:spacing w:val="-2"/>
          <w:sz w:val="24"/>
          <w:szCs w:val="24"/>
        </w:rPr>
        <w:t>berkelanjutan.</w:t>
      </w:r>
    </w:p>
    <w:p w:rsidR="00D10664" w:rsidRPr="000A11C0" w:rsidRDefault="00D10664" w:rsidP="00D10664">
      <w:pPr>
        <w:spacing w:line="360" w:lineRule="auto"/>
        <w:ind w:right="4" w:firstLine="709"/>
        <w:jc w:val="both"/>
        <w:rPr>
          <w:spacing w:val="-2"/>
          <w:sz w:val="24"/>
          <w:szCs w:val="24"/>
        </w:rPr>
      </w:pPr>
      <w:r w:rsidRPr="000A11C0">
        <w:rPr>
          <w:sz w:val="24"/>
          <w:szCs w:val="24"/>
        </w:rPr>
        <w:t xml:space="preserve">Di sisi lain, pengaturan hukum bencana juga perlu terus dikembangkan agar adaptif terhadap perkembangan zaman dan kompleksitas risiko bencana yang </w:t>
      </w:r>
      <w:r w:rsidRPr="000A11C0">
        <w:rPr>
          <w:sz w:val="24"/>
          <w:szCs w:val="24"/>
        </w:rPr>
        <w:lastRenderedPageBreak/>
        <w:t xml:space="preserve">semakin meningkat akibat perubahan iklim, urbanisasi, dan degradasi lingkungan. Hukum harus mampu merespons dinamika global seperti kebijakan </w:t>
      </w:r>
      <w:r w:rsidRPr="000A11C0">
        <w:rPr>
          <w:i/>
          <w:sz w:val="24"/>
          <w:szCs w:val="24"/>
        </w:rPr>
        <w:t xml:space="preserve">Sendai Framework for Disaster Risk Reduction </w:t>
      </w:r>
      <w:r w:rsidRPr="000A11C0">
        <w:rPr>
          <w:sz w:val="24"/>
          <w:szCs w:val="24"/>
        </w:rPr>
        <w:t>(2015–2030), integrasi teknologi dalam sistem peringatan dini, serta perlindungan hukum bagi relawan dan penyintas bencana. Oleh karena itu, diperlukan upaya reformasi hukum dan pembaruan regulasi yang tidak hanya bersifat sektoral, tetapi juga holistik dan kolaboratif.</w:t>
      </w:r>
    </w:p>
    <w:p w:rsidR="00D10664" w:rsidRPr="000A11C0" w:rsidRDefault="00D10664" w:rsidP="00D10664">
      <w:pPr>
        <w:spacing w:line="360" w:lineRule="auto"/>
        <w:ind w:right="4" w:firstLine="709"/>
        <w:jc w:val="both"/>
        <w:rPr>
          <w:spacing w:val="-2"/>
          <w:sz w:val="24"/>
          <w:szCs w:val="24"/>
        </w:rPr>
      </w:pPr>
      <w:r w:rsidRPr="000A11C0">
        <w:rPr>
          <w:sz w:val="24"/>
          <w:szCs w:val="24"/>
        </w:rPr>
        <w:t>Dengan memahami pentingnya pengaturan hukum dalam konteks bencana alam,</w:t>
      </w:r>
      <w:r w:rsidRPr="000A11C0">
        <w:rPr>
          <w:spacing w:val="-5"/>
          <w:sz w:val="24"/>
          <w:szCs w:val="24"/>
        </w:rPr>
        <w:t xml:space="preserve"> </w:t>
      </w:r>
      <w:r w:rsidRPr="000A11C0">
        <w:rPr>
          <w:sz w:val="24"/>
          <w:szCs w:val="24"/>
        </w:rPr>
        <w:t>maka</w:t>
      </w:r>
      <w:r w:rsidRPr="000A11C0">
        <w:rPr>
          <w:spacing w:val="-5"/>
          <w:sz w:val="24"/>
          <w:szCs w:val="24"/>
        </w:rPr>
        <w:t xml:space="preserve"> </w:t>
      </w:r>
      <w:r w:rsidRPr="000A11C0">
        <w:rPr>
          <w:sz w:val="24"/>
          <w:szCs w:val="24"/>
        </w:rPr>
        <w:t>menjadi</w:t>
      </w:r>
      <w:r w:rsidRPr="000A11C0">
        <w:rPr>
          <w:spacing w:val="-5"/>
          <w:sz w:val="24"/>
          <w:szCs w:val="24"/>
        </w:rPr>
        <w:t xml:space="preserve"> </w:t>
      </w:r>
      <w:r w:rsidRPr="000A11C0">
        <w:rPr>
          <w:sz w:val="24"/>
          <w:szCs w:val="24"/>
        </w:rPr>
        <w:t>jelas</w:t>
      </w:r>
      <w:r w:rsidRPr="000A11C0">
        <w:rPr>
          <w:spacing w:val="-5"/>
          <w:sz w:val="24"/>
          <w:szCs w:val="24"/>
        </w:rPr>
        <w:t xml:space="preserve"> </w:t>
      </w:r>
      <w:r w:rsidRPr="000A11C0">
        <w:rPr>
          <w:sz w:val="24"/>
          <w:szCs w:val="24"/>
        </w:rPr>
        <w:t>bahwa</w:t>
      </w:r>
      <w:r w:rsidRPr="000A11C0">
        <w:rPr>
          <w:spacing w:val="-5"/>
          <w:sz w:val="24"/>
          <w:szCs w:val="24"/>
        </w:rPr>
        <w:t xml:space="preserve"> </w:t>
      </w:r>
      <w:r w:rsidRPr="000A11C0">
        <w:rPr>
          <w:sz w:val="24"/>
          <w:szCs w:val="24"/>
        </w:rPr>
        <w:t>hukum</w:t>
      </w:r>
      <w:r w:rsidRPr="000A11C0">
        <w:rPr>
          <w:spacing w:val="-5"/>
          <w:sz w:val="24"/>
          <w:szCs w:val="24"/>
        </w:rPr>
        <w:t xml:space="preserve"> </w:t>
      </w:r>
      <w:r w:rsidRPr="000A11C0">
        <w:rPr>
          <w:sz w:val="24"/>
          <w:szCs w:val="24"/>
        </w:rPr>
        <w:t>bukan</w:t>
      </w:r>
      <w:r w:rsidRPr="000A11C0">
        <w:rPr>
          <w:spacing w:val="-5"/>
          <w:sz w:val="24"/>
          <w:szCs w:val="24"/>
        </w:rPr>
        <w:t xml:space="preserve"> </w:t>
      </w:r>
      <w:r w:rsidRPr="000A11C0">
        <w:rPr>
          <w:sz w:val="24"/>
          <w:szCs w:val="24"/>
        </w:rPr>
        <w:t>hanya</w:t>
      </w:r>
      <w:r w:rsidRPr="000A11C0">
        <w:rPr>
          <w:spacing w:val="-5"/>
          <w:sz w:val="24"/>
          <w:szCs w:val="24"/>
        </w:rPr>
        <w:t xml:space="preserve"> </w:t>
      </w:r>
      <w:r w:rsidRPr="000A11C0">
        <w:rPr>
          <w:sz w:val="24"/>
          <w:szCs w:val="24"/>
        </w:rPr>
        <w:t>sebagai</w:t>
      </w:r>
      <w:r w:rsidRPr="000A11C0">
        <w:rPr>
          <w:spacing w:val="-5"/>
          <w:sz w:val="24"/>
          <w:szCs w:val="24"/>
        </w:rPr>
        <w:t xml:space="preserve"> </w:t>
      </w:r>
      <w:r w:rsidRPr="000A11C0">
        <w:rPr>
          <w:sz w:val="24"/>
          <w:szCs w:val="24"/>
        </w:rPr>
        <w:t>aturan</w:t>
      </w:r>
      <w:r w:rsidRPr="000A11C0">
        <w:rPr>
          <w:spacing w:val="-5"/>
          <w:sz w:val="24"/>
          <w:szCs w:val="24"/>
        </w:rPr>
        <w:t xml:space="preserve"> </w:t>
      </w:r>
      <w:r w:rsidRPr="000A11C0">
        <w:rPr>
          <w:sz w:val="24"/>
          <w:szCs w:val="24"/>
        </w:rPr>
        <w:t>tertulis,</w:t>
      </w:r>
      <w:r w:rsidRPr="000A11C0">
        <w:rPr>
          <w:spacing w:val="-5"/>
          <w:sz w:val="24"/>
          <w:szCs w:val="24"/>
        </w:rPr>
        <w:t xml:space="preserve"> </w:t>
      </w:r>
      <w:r w:rsidRPr="000A11C0">
        <w:rPr>
          <w:sz w:val="24"/>
          <w:szCs w:val="24"/>
        </w:rPr>
        <w:t>tetapi juga sebagai instrumen keadilan dan perlindungan bagi masyarakat yang terdampak. Melalui hukum, negara hadir untuk menjamin hak-hak warga dalam situasi</w:t>
      </w:r>
      <w:r w:rsidRPr="000A11C0">
        <w:rPr>
          <w:spacing w:val="-15"/>
          <w:sz w:val="24"/>
          <w:szCs w:val="24"/>
        </w:rPr>
        <w:t xml:space="preserve"> </w:t>
      </w:r>
      <w:r w:rsidRPr="000A11C0">
        <w:rPr>
          <w:sz w:val="24"/>
          <w:szCs w:val="24"/>
        </w:rPr>
        <w:t>paling</w:t>
      </w:r>
      <w:r w:rsidRPr="000A11C0">
        <w:rPr>
          <w:spacing w:val="-15"/>
          <w:sz w:val="24"/>
          <w:szCs w:val="24"/>
        </w:rPr>
        <w:t xml:space="preserve"> </w:t>
      </w:r>
      <w:r w:rsidRPr="000A11C0">
        <w:rPr>
          <w:sz w:val="24"/>
          <w:szCs w:val="24"/>
        </w:rPr>
        <w:t>rentan</w:t>
      </w:r>
      <w:r w:rsidRPr="000A11C0">
        <w:rPr>
          <w:spacing w:val="-15"/>
          <w:sz w:val="24"/>
          <w:szCs w:val="24"/>
        </w:rPr>
        <w:t xml:space="preserve"> </w:t>
      </w:r>
      <w:r w:rsidRPr="000A11C0">
        <w:rPr>
          <w:sz w:val="24"/>
          <w:szCs w:val="24"/>
        </w:rPr>
        <w:t>sekalipun.</w:t>
      </w:r>
      <w:r w:rsidRPr="000A11C0">
        <w:rPr>
          <w:spacing w:val="-15"/>
          <w:sz w:val="24"/>
          <w:szCs w:val="24"/>
        </w:rPr>
        <w:t xml:space="preserve"> </w:t>
      </w:r>
      <w:r w:rsidRPr="000A11C0">
        <w:rPr>
          <w:sz w:val="24"/>
          <w:szCs w:val="24"/>
        </w:rPr>
        <w:t>Oleh</w:t>
      </w:r>
      <w:r w:rsidRPr="000A11C0">
        <w:rPr>
          <w:spacing w:val="-15"/>
          <w:sz w:val="24"/>
          <w:szCs w:val="24"/>
        </w:rPr>
        <w:t xml:space="preserve"> </w:t>
      </w:r>
      <w:r w:rsidRPr="000A11C0">
        <w:rPr>
          <w:sz w:val="24"/>
          <w:szCs w:val="24"/>
        </w:rPr>
        <w:t>karena</w:t>
      </w:r>
      <w:r w:rsidRPr="000A11C0">
        <w:rPr>
          <w:spacing w:val="-15"/>
          <w:sz w:val="24"/>
          <w:szCs w:val="24"/>
        </w:rPr>
        <w:t xml:space="preserve"> </w:t>
      </w:r>
      <w:r w:rsidRPr="000A11C0">
        <w:rPr>
          <w:sz w:val="24"/>
          <w:szCs w:val="24"/>
        </w:rPr>
        <w:t>itu,</w:t>
      </w:r>
      <w:r w:rsidRPr="000A11C0">
        <w:rPr>
          <w:spacing w:val="-15"/>
          <w:sz w:val="24"/>
          <w:szCs w:val="24"/>
        </w:rPr>
        <w:t xml:space="preserve"> </w:t>
      </w:r>
      <w:r w:rsidRPr="000A11C0">
        <w:rPr>
          <w:sz w:val="24"/>
          <w:szCs w:val="24"/>
        </w:rPr>
        <w:t>kajian</w:t>
      </w:r>
      <w:r w:rsidRPr="000A11C0">
        <w:rPr>
          <w:spacing w:val="-15"/>
          <w:sz w:val="24"/>
          <w:szCs w:val="24"/>
        </w:rPr>
        <w:t xml:space="preserve"> </w:t>
      </w:r>
      <w:r w:rsidRPr="000A11C0">
        <w:rPr>
          <w:sz w:val="24"/>
          <w:szCs w:val="24"/>
        </w:rPr>
        <w:t>mendalam</w:t>
      </w:r>
      <w:r w:rsidRPr="000A11C0">
        <w:rPr>
          <w:spacing w:val="-15"/>
          <w:sz w:val="24"/>
          <w:szCs w:val="24"/>
        </w:rPr>
        <w:t xml:space="preserve"> </w:t>
      </w:r>
      <w:r w:rsidRPr="000A11C0">
        <w:rPr>
          <w:sz w:val="24"/>
          <w:szCs w:val="24"/>
        </w:rPr>
        <w:t>terhadap</w:t>
      </w:r>
      <w:r w:rsidRPr="000A11C0">
        <w:rPr>
          <w:spacing w:val="-15"/>
          <w:sz w:val="24"/>
          <w:szCs w:val="24"/>
        </w:rPr>
        <w:t xml:space="preserve"> </w:t>
      </w:r>
      <w:r w:rsidRPr="000A11C0">
        <w:rPr>
          <w:sz w:val="24"/>
          <w:szCs w:val="24"/>
        </w:rPr>
        <w:t>regulasi, implementasi, dan tantangan dalam pengaturan hukum bencana menjadi sangat relevan dalam rangka mewujudkan penanggulangan bencana yang manusiawi, berkelanjutan, dan berbasis keadilan sosial.</w:t>
      </w:r>
    </w:p>
    <w:p w:rsidR="00D10664" w:rsidRPr="000A11C0" w:rsidRDefault="00D10664" w:rsidP="00D10664">
      <w:pPr>
        <w:pStyle w:val="ListParagraph"/>
        <w:numPr>
          <w:ilvl w:val="0"/>
          <w:numId w:val="24"/>
        </w:numPr>
        <w:spacing w:before="0" w:line="360" w:lineRule="auto"/>
        <w:ind w:left="426" w:hanging="426"/>
        <w:rPr>
          <w:sz w:val="24"/>
          <w:szCs w:val="24"/>
        </w:rPr>
      </w:pPr>
      <w:r w:rsidRPr="000A11C0">
        <w:rPr>
          <w:sz w:val="24"/>
          <w:szCs w:val="24"/>
        </w:rPr>
        <w:t>Undang-Undang</w:t>
      </w:r>
      <w:r w:rsidRPr="000A11C0">
        <w:rPr>
          <w:spacing w:val="-2"/>
          <w:sz w:val="24"/>
          <w:szCs w:val="24"/>
        </w:rPr>
        <w:t xml:space="preserve"> </w:t>
      </w:r>
      <w:r w:rsidRPr="000A11C0">
        <w:rPr>
          <w:sz w:val="24"/>
          <w:szCs w:val="24"/>
        </w:rPr>
        <w:t>Nomor</w:t>
      </w:r>
      <w:r w:rsidRPr="000A11C0">
        <w:rPr>
          <w:spacing w:val="-2"/>
          <w:sz w:val="24"/>
          <w:szCs w:val="24"/>
        </w:rPr>
        <w:t xml:space="preserve"> </w:t>
      </w:r>
      <w:r w:rsidRPr="000A11C0">
        <w:rPr>
          <w:sz w:val="24"/>
          <w:szCs w:val="24"/>
        </w:rPr>
        <w:t>24</w:t>
      </w:r>
      <w:r w:rsidRPr="000A11C0">
        <w:rPr>
          <w:spacing w:val="-2"/>
          <w:sz w:val="24"/>
          <w:szCs w:val="24"/>
        </w:rPr>
        <w:t xml:space="preserve"> </w:t>
      </w:r>
      <w:r w:rsidRPr="000A11C0">
        <w:rPr>
          <w:sz w:val="24"/>
          <w:szCs w:val="24"/>
        </w:rPr>
        <w:t>Tahun</w:t>
      </w:r>
      <w:r w:rsidRPr="000A11C0">
        <w:rPr>
          <w:spacing w:val="-2"/>
          <w:sz w:val="24"/>
          <w:szCs w:val="24"/>
        </w:rPr>
        <w:t xml:space="preserve"> </w:t>
      </w:r>
      <w:r w:rsidRPr="000A11C0">
        <w:rPr>
          <w:sz w:val="24"/>
          <w:szCs w:val="24"/>
        </w:rPr>
        <w:t>2007</w:t>
      </w:r>
      <w:r w:rsidRPr="000A11C0">
        <w:rPr>
          <w:spacing w:val="-2"/>
          <w:sz w:val="24"/>
          <w:szCs w:val="24"/>
        </w:rPr>
        <w:t xml:space="preserve"> </w:t>
      </w:r>
      <w:r w:rsidRPr="000A11C0">
        <w:rPr>
          <w:sz w:val="24"/>
          <w:szCs w:val="24"/>
        </w:rPr>
        <w:t>Tentang</w:t>
      </w:r>
      <w:r w:rsidRPr="000A11C0">
        <w:rPr>
          <w:spacing w:val="-2"/>
          <w:sz w:val="24"/>
          <w:szCs w:val="24"/>
        </w:rPr>
        <w:t xml:space="preserve"> </w:t>
      </w:r>
      <w:r w:rsidRPr="000A11C0">
        <w:rPr>
          <w:sz w:val="24"/>
          <w:szCs w:val="24"/>
        </w:rPr>
        <w:t>Bencana</w:t>
      </w:r>
      <w:r w:rsidRPr="000A11C0">
        <w:rPr>
          <w:spacing w:val="-1"/>
          <w:sz w:val="24"/>
          <w:szCs w:val="24"/>
        </w:rPr>
        <w:t xml:space="preserve"> </w:t>
      </w:r>
      <w:r w:rsidRPr="000A11C0">
        <w:rPr>
          <w:spacing w:val="-4"/>
          <w:sz w:val="24"/>
          <w:szCs w:val="24"/>
        </w:rPr>
        <w:t>Alam</w:t>
      </w:r>
    </w:p>
    <w:p w:rsidR="00D10664" w:rsidRPr="000A11C0" w:rsidRDefault="00D10664" w:rsidP="00D10664">
      <w:pPr>
        <w:pStyle w:val="ListParagraph"/>
        <w:spacing w:before="0" w:line="360" w:lineRule="auto"/>
        <w:ind w:left="0" w:firstLine="709"/>
        <w:jc w:val="both"/>
        <w:rPr>
          <w:sz w:val="24"/>
          <w:szCs w:val="24"/>
        </w:rPr>
      </w:pPr>
      <w:r w:rsidRPr="000A11C0">
        <w:rPr>
          <w:sz w:val="24"/>
          <w:szCs w:val="24"/>
        </w:rPr>
        <w:t>Pengertian</w:t>
      </w:r>
      <w:r w:rsidRPr="000A11C0">
        <w:rPr>
          <w:spacing w:val="-15"/>
          <w:sz w:val="24"/>
          <w:szCs w:val="24"/>
        </w:rPr>
        <w:t xml:space="preserve"> </w:t>
      </w:r>
      <w:r w:rsidRPr="000A11C0">
        <w:rPr>
          <w:sz w:val="24"/>
          <w:szCs w:val="24"/>
        </w:rPr>
        <w:t>Bencana</w:t>
      </w:r>
      <w:r w:rsidRPr="000A11C0">
        <w:rPr>
          <w:spacing w:val="-15"/>
          <w:sz w:val="24"/>
          <w:szCs w:val="24"/>
        </w:rPr>
        <w:t xml:space="preserve"> </w:t>
      </w:r>
      <w:r w:rsidRPr="000A11C0">
        <w:rPr>
          <w:sz w:val="24"/>
          <w:szCs w:val="24"/>
        </w:rPr>
        <w:t>Menurut</w:t>
      </w:r>
      <w:r w:rsidRPr="000A11C0">
        <w:rPr>
          <w:spacing w:val="-15"/>
          <w:sz w:val="24"/>
          <w:szCs w:val="24"/>
        </w:rPr>
        <w:t xml:space="preserve"> </w:t>
      </w:r>
      <w:r w:rsidRPr="000A11C0">
        <w:rPr>
          <w:sz w:val="24"/>
          <w:szCs w:val="24"/>
        </w:rPr>
        <w:t>UU</w:t>
      </w:r>
      <w:r w:rsidRPr="000A11C0">
        <w:rPr>
          <w:spacing w:val="-15"/>
          <w:sz w:val="24"/>
          <w:szCs w:val="24"/>
        </w:rPr>
        <w:t xml:space="preserve"> </w:t>
      </w:r>
      <w:r w:rsidRPr="000A11C0">
        <w:rPr>
          <w:sz w:val="24"/>
          <w:szCs w:val="24"/>
        </w:rPr>
        <w:t>No.</w:t>
      </w:r>
      <w:r w:rsidRPr="000A11C0">
        <w:rPr>
          <w:spacing w:val="-15"/>
          <w:sz w:val="24"/>
          <w:szCs w:val="24"/>
        </w:rPr>
        <w:t xml:space="preserve"> </w:t>
      </w:r>
      <w:r w:rsidRPr="000A11C0">
        <w:rPr>
          <w:sz w:val="24"/>
          <w:szCs w:val="24"/>
        </w:rPr>
        <w:t>24</w:t>
      </w:r>
      <w:r w:rsidRPr="000A11C0">
        <w:rPr>
          <w:spacing w:val="-15"/>
          <w:sz w:val="24"/>
          <w:szCs w:val="24"/>
        </w:rPr>
        <w:t xml:space="preserve"> </w:t>
      </w:r>
      <w:r w:rsidRPr="000A11C0">
        <w:rPr>
          <w:sz w:val="24"/>
          <w:szCs w:val="24"/>
        </w:rPr>
        <w:t>Tahun</w:t>
      </w:r>
      <w:r w:rsidRPr="000A11C0">
        <w:rPr>
          <w:spacing w:val="-15"/>
          <w:sz w:val="24"/>
          <w:szCs w:val="24"/>
        </w:rPr>
        <w:t xml:space="preserve"> </w:t>
      </w:r>
      <w:r w:rsidRPr="000A11C0">
        <w:rPr>
          <w:sz w:val="24"/>
          <w:szCs w:val="24"/>
        </w:rPr>
        <w:t>2007</w:t>
      </w:r>
      <w:r w:rsidRPr="000A11C0">
        <w:rPr>
          <w:spacing w:val="-15"/>
          <w:sz w:val="24"/>
          <w:szCs w:val="24"/>
        </w:rPr>
        <w:t xml:space="preserve"> </w:t>
      </w:r>
      <w:r w:rsidRPr="000A11C0">
        <w:rPr>
          <w:sz w:val="24"/>
          <w:szCs w:val="24"/>
        </w:rPr>
        <w:t>Pasal</w:t>
      </w:r>
      <w:r w:rsidRPr="000A11C0">
        <w:rPr>
          <w:spacing w:val="-15"/>
          <w:sz w:val="24"/>
          <w:szCs w:val="24"/>
        </w:rPr>
        <w:t xml:space="preserve"> </w:t>
      </w:r>
      <w:r w:rsidRPr="000A11C0">
        <w:rPr>
          <w:sz w:val="24"/>
          <w:szCs w:val="24"/>
        </w:rPr>
        <w:t>1</w:t>
      </w:r>
      <w:r w:rsidRPr="000A11C0">
        <w:rPr>
          <w:spacing w:val="-15"/>
          <w:sz w:val="24"/>
          <w:szCs w:val="24"/>
        </w:rPr>
        <w:t xml:space="preserve"> </w:t>
      </w:r>
      <w:r w:rsidRPr="000A11C0">
        <w:rPr>
          <w:sz w:val="24"/>
          <w:szCs w:val="24"/>
        </w:rPr>
        <w:t>Ayat</w:t>
      </w:r>
      <w:r w:rsidRPr="000A11C0">
        <w:rPr>
          <w:spacing w:val="-15"/>
          <w:sz w:val="24"/>
          <w:szCs w:val="24"/>
        </w:rPr>
        <w:t xml:space="preserve"> </w:t>
      </w:r>
      <w:r w:rsidRPr="000A11C0">
        <w:rPr>
          <w:sz w:val="24"/>
          <w:szCs w:val="24"/>
        </w:rPr>
        <w:t>1:</w:t>
      </w:r>
      <w:r w:rsidRPr="000A11C0">
        <w:rPr>
          <w:spacing w:val="-15"/>
          <w:sz w:val="24"/>
          <w:szCs w:val="24"/>
        </w:rPr>
        <w:t xml:space="preserve"> </w:t>
      </w:r>
      <w:r w:rsidRPr="000A11C0">
        <w:rPr>
          <w:sz w:val="24"/>
          <w:szCs w:val="24"/>
        </w:rPr>
        <w:t>Bencana adalah peristiwa atau rangkaian peristiwa yang mengancam dan mengganggu kehidupan dan penghidupan masyarakat yang disebabkan, baik oleh faktor alam dan/atau</w:t>
      </w:r>
      <w:r w:rsidRPr="000A11C0">
        <w:rPr>
          <w:spacing w:val="-10"/>
          <w:sz w:val="24"/>
          <w:szCs w:val="24"/>
        </w:rPr>
        <w:t xml:space="preserve"> </w:t>
      </w:r>
      <w:r w:rsidRPr="000A11C0">
        <w:rPr>
          <w:sz w:val="24"/>
          <w:szCs w:val="24"/>
        </w:rPr>
        <w:t>non-alam</w:t>
      </w:r>
      <w:r w:rsidRPr="000A11C0">
        <w:rPr>
          <w:spacing w:val="-10"/>
          <w:sz w:val="24"/>
          <w:szCs w:val="24"/>
        </w:rPr>
        <w:t xml:space="preserve"> </w:t>
      </w:r>
      <w:r w:rsidRPr="000A11C0">
        <w:rPr>
          <w:sz w:val="24"/>
          <w:szCs w:val="24"/>
        </w:rPr>
        <w:t>maupun</w:t>
      </w:r>
      <w:r w:rsidRPr="000A11C0">
        <w:rPr>
          <w:spacing w:val="-10"/>
          <w:sz w:val="24"/>
          <w:szCs w:val="24"/>
        </w:rPr>
        <w:t xml:space="preserve"> </w:t>
      </w:r>
      <w:r w:rsidRPr="000A11C0">
        <w:rPr>
          <w:sz w:val="24"/>
          <w:szCs w:val="24"/>
        </w:rPr>
        <w:t>faktor</w:t>
      </w:r>
      <w:r w:rsidRPr="000A11C0">
        <w:rPr>
          <w:spacing w:val="-10"/>
          <w:sz w:val="24"/>
          <w:szCs w:val="24"/>
        </w:rPr>
        <w:t xml:space="preserve"> </w:t>
      </w:r>
      <w:r w:rsidRPr="000A11C0">
        <w:rPr>
          <w:sz w:val="24"/>
          <w:szCs w:val="24"/>
        </w:rPr>
        <w:t>manusia,</w:t>
      </w:r>
      <w:r w:rsidRPr="000A11C0">
        <w:rPr>
          <w:spacing w:val="-10"/>
          <w:sz w:val="24"/>
          <w:szCs w:val="24"/>
        </w:rPr>
        <w:t xml:space="preserve"> </w:t>
      </w:r>
      <w:r w:rsidRPr="000A11C0">
        <w:rPr>
          <w:sz w:val="24"/>
          <w:szCs w:val="24"/>
        </w:rPr>
        <w:t>yang</w:t>
      </w:r>
      <w:r w:rsidRPr="000A11C0">
        <w:rPr>
          <w:spacing w:val="-10"/>
          <w:sz w:val="24"/>
          <w:szCs w:val="24"/>
        </w:rPr>
        <w:t xml:space="preserve"> </w:t>
      </w:r>
      <w:r w:rsidRPr="000A11C0">
        <w:rPr>
          <w:sz w:val="24"/>
          <w:szCs w:val="24"/>
        </w:rPr>
        <w:t>mengakibatkan</w:t>
      </w:r>
      <w:r w:rsidRPr="000A11C0">
        <w:rPr>
          <w:spacing w:val="-10"/>
          <w:sz w:val="24"/>
          <w:szCs w:val="24"/>
        </w:rPr>
        <w:t xml:space="preserve"> </w:t>
      </w:r>
      <w:r w:rsidRPr="000A11C0">
        <w:rPr>
          <w:sz w:val="24"/>
          <w:szCs w:val="24"/>
        </w:rPr>
        <w:t>timbulnya</w:t>
      </w:r>
      <w:r w:rsidRPr="000A11C0">
        <w:rPr>
          <w:spacing w:val="-10"/>
          <w:sz w:val="24"/>
          <w:szCs w:val="24"/>
        </w:rPr>
        <w:t xml:space="preserve"> </w:t>
      </w:r>
      <w:r w:rsidRPr="000A11C0">
        <w:rPr>
          <w:sz w:val="24"/>
          <w:szCs w:val="24"/>
        </w:rPr>
        <w:t>korban jiwa</w:t>
      </w:r>
      <w:r w:rsidRPr="000A11C0">
        <w:rPr>
          <w:spacing w:val="-15"/>
          <w:sz w:val="24"/>
          <w:szCs w:val="24"/>
        </w:rPr>
        <w:t xml:space="preserve"> </w:t>
      </w:r>
      <w:r w:rsidRPr="000A11C0">
        <w:rPr>
          <w:sz w:val="24"/>
          <w:szCs w:val="24"/>
        </w:rPr>
        <w:t>manusia,</w:t>
      </w:r>
      <w:r w:rsidRPr="000A11C0">
        <w:rPr>
          <w:spacing w:val="-15"/>
          <w:sz w:val="24"/>
          <w:szCs w:val="24"/>
        </w:rPr>
        <w:t xml:space="preserve"> </w:t>
      </w:r>
      <w:r w:rsidRPr="000A11C0">
        <w:rPr>
          <w:sz w:val="24"/>
          <w:szCs w:val="24"/>
        </w:rPr>
        <w:t>kerusakan</w:t>
      </w:r>
      <w:r w:rsidRPr="000A11C0">
        <w:rPr>
          <w:spacing w:val="-15"/>
          <w:sz w:val="24"/>
          <w:szCs w:val="24"/>
        </w:rPr>
        <w:t xml:space="preserve"> </w:t>
      </w:r>
      <w:r w:rsidRPr="000A11C0">
        <w:rPr>
          <w:sz w:val="24"/>
          <w:szCs w:val="24"/>
        </w:rPr>
        <w:t>lingkungan,</w:t>
      </w:r>
      <w:r w:rsidRPr="000A11C0">
        <w:rPr>
          <w:spacing w:val="-15"/>
          <w:sz w:val="24"/>
          <w:szCs w:val="24"/>
        </w:rPr>
        <w:t xml:space="preserve"> </w:t>
      </w:r>
      <w:r w:rsidRPr="000A11C0">
        <w:rPr>
          <w:sz w:val="24"/>
          <w:szCs w:val="24"/>
        </w:rPr>
        <w:t>kerugian</w:t>
      </w:r>
      <w:r w:rsidRPr="000A11C0">
        <w:rPr>
          <w:spacing w:val="-15"/>
          <w:sz w:val="24"/>
          <w:szCs w:val="24"/>
        </w:rPr>
        <w:t xml:space="preserve"> </w:t>
      </w:r>
      <w:r w:rsidRPr="000A11C0">
        <w:rPr>
          <w:sz w:val="24"/>
          <w:szCs w:val="24"/>
        </w:rPr>
        <w:t>harta</w:t>
      </w:r>
      <w:r w:rsidRPr="000A11C0">
        <w:rPr>
          <w:spacing w:val="-15"/>
          <w:sz w:val="24"/>
          <w:szCs w:val="24"/>
        </w:rPr>
        <w:t xml:space="preserve"> </w:t>
      </w:r>
      <w:r w:rsidRPr="000A11C0">
        <w:rPr>
          <w:sz w:val="24"/>
          <w:szCs w:val="24"/>
        </w:rPr>
        <w:t>benda,</w:t>
      </w:r>
      <w:r w:rsidRPr="000A11C0">
        <w:rPr>
          <w:spacing w:val="-15"/>
          <w:sz w:val="24"/>
          <w:szCs w:val="24"/>
        </w:rPr>
        <w:t xml:space="preserve"> </w:t>
      </w:r>
      <w:r w:rsidRPr="000A11C0">
        <w:rPr>
          <w:sz w:val="24"/>
          <w:szCs w:val="24"/>
        </w:rPr>
        <w:t>dan</w:t>
      </w:r>
      <w:r w:rsidRPr="000A11C0">
        <w:rPr>
          <w:spacing w:val="-15"/>
          <w:sz w:val="24"/>
          <w:szCs w:val="24"/>
        </w:rPr>
        <w:t xml:space="preserve"> </w:t>
      </w:r>
      <w:r w:rsidRPr="000A11C0">
        <w:rPr>
          <w:sz w:val="24"/>
          <w:szCs w:val="24"/>
        </w:rPr>
        <w:t>dampak</w:t>
      </w:r>
      <w:r w:rsidRPr="000A11C0">
        <w:rPr>
          <w:spacing w:val="-15"/>
          <w:sz w:val="24"/>
          <w:szCs w:val="24"/>
        </w:rPr>
        <w:t xml:space="preserve"> </w:t>
      </w:r>
      <w:r w:rsidRPr="000A11C0">
        <w:rPr>
          <w:sz w:val="24"/>
          <w:szCs w:val="24"/>
        </w:rPr>
        <w:t>psikologis.</w:t>
      </w:r>
    </w:p>
    <w:p w:rsidR="00D10664" w:rsidRPr="000A11C0" w:rsidRDefault="00D10664" w:rsidP="00D10664">
      <w:pPr>
        <w:tabs>
          <w:tab w:val="left" w:pos="1340"/>
        </w:tabs>
        <w:spacing w:line="360" w:lineRule="auto"/>
        <w:ind w:firstLine="709"/>
        <w:rPr>
          <w:sz w:val="24"/>
          <w:szCs w:val="24"/>
        </w:rPr>
      </w:pPr>
      <w:r w:rsidRPr="000A11C0">
        <w:rPr>
          <w:sz w:val="24"/>
          <w:szCs w:val="24"/>
        </w:rPr>
        <w:t>Jenis-jenis</w:t>
      </w:r>
      <w:r w:rsidRPr="000A11C0">
        <w:rPr>
          <w:spacing w:val="-3"/>
          <w:sz w:val="24"/>
          <w:szCs w:val="24"/>
        </w:rPr>
        <w:t xml:space="preserve"> </w:t>
      </w:r>
      <w:r w:rsidRPr="000A11C0">
        <w:rPr>
          <w:sz w:val="24"/>
          <w:szCs w:val="24"/>
        </w:rPr>
        <w:t>Bencana</w:t>
      </w:r>
      <w:r w:rsidRPr="000A11C0">
        <w:rPr>
          <w:spacing w:val="-3"/>
          <w:sz w:val="24"/>
          <w:szCs w:val="24"/>
        </w:rPr>
        <w:t xml:space="preserve"> </w:t>
      </w:r>
      <w:r w:rsidRPr="000A11C0">
        <w:rPr>
          <w:sz w:val="24"/>
          <w:szCs w:val="24"/>
        </w:rPr>
        <w:t>Menurut</w:t>
      </w:r>
      <w:r w:rsidRPr="000A11C0">
        <w:rPr>
          <w:spacing w:val="-3"/>
          <w:sz w:val="24"/>
          <w:szCs w:val="24"/>
        </w:rPr>
        <w:t xml:space="preserve"> </w:t>
      </w:r>
      <w:r w:rsidRPr="000A11C0">
        <w:rPr>
          <w:sz w:val="24"/>
          <w:szCs w:val="24"/>
        </w:rPr>
        <w:t>UU</w:t>
      </w:r>
      <w:r w:rsidRPr="000A11C0">
        <w:rPr>
          <w:spacing w:val="-3"/>
          <w:sz w:val="24"/>
          <w:szCs w:val="24"/>
        </w:rPr>
        <w:t xml:space="preserve"> </w:t>
      </w:r>
      <w:r w:rsidRPr="000A11C0">
        <w:rPr>
          <w:sz w:val="24"/>
          <w:szCs w:val="24"/>
        </w:rPr>
        <w:t>Ini</w:t>
      </w:r>
      <w:r w:rsidRPr="000A11C0">
        <w:rPr>
          <w:spacing w:val="-3"/>
          <w:sz w:val="24"/>
          <w:szCs w:val="24"/>
        </w:rPr>
        <w:t xml:space="preserve"> </w:t>
      </w:r>
      <w:r w:rsidRPr="000A11C0">
        <w:rPr>
          <w:sz w:val="24"/>
          <w:szCs w:val="24"/>
        </w:rPr>
        <w:t>(Pasal</w:t>
      </w:r>
      <w:r w:rsidRPr="000A11C0">
        <w:rPr>
          <w:spacing w:val="-3"/>
          <w:sz w:val="24"/>
          <w:szCs w:val="24"/>
        </w:rPr>
        <w:t xml:space="preserve"> </w:t>
      </w:r>
      <w:r w:rsidRPr="000A11C0">
        <w:rPr>
          <w:sz w:val="24"/>
          <w:szCs w:val="24"/>
        </w:rPr>
        <w:t>1</w:t>
      </w:r>
      <w:r w:rsidRPr="000A11C0">
        <w:rPr>
          <w:spacing w:val="-3"/>
          <w:sz w:val="24"/>
          <w:szCs w:val="24"/>
        </w:rPr>
        <w:t xml:space="preserve"> </w:t>
      </w:r>
      <w:r w:rsidRPr="000A11C0">
        <w:rPr>
          <w:sz w:val="24"/>
          <w:szCs w:val="24"/>
        </w:rPr>
        <w:t>Ayat</w:t>
      </w:r>
      <w:r w:rsidRPr="000A11C0">
        <w:rPr>
          <w:spacing w:val="-2"/>
          <w:sz w:val="24"/>
          <w:szCs w:val="24"/>
        </w:rPr>
        <w:t xml:space="preserve"> 2–4):</w:t>
      </w:r>
    </w:p>
    <w:p w:rsidR="00D10664" w:rsidRPr="000A11C0" w:rsidRDefault="00D10664" w:rsidP="00D10664">
      <w:pPr>
        <w:pStyle w:val="ListParagraph"/>
        <w:numPr>
          <w:ilvl w:val="0"/>
          <w:numId w:val="25"/>
        </w:numPr>
        <w:spacing w:before="0" w:line="360" w:lineRule="auto"/>
        <w:ind w:left="426" w:right="4" w:hanging="426"/>
        <w:jc w:val="both"/>
        <w:rPr>
          <w:sz w:val="24"/>
          <w:szCs w:val="24"/>
        </w:rPr>
      </w:pPr>
      <w:r w:rsidRPr="000A11C0">
        <w:rPr>
          <w:sz w:val="24"/>
          <w:szCs w:val="24"/>
        </w:rPr>
        <w:t>Bencana Alam Disebabkan oleh peristiwa alam: gempa bumi, tsunami, gunung meletus, banjir, kekeringan, angin topan, tanah longsor.</w:t>
      </w:r>
    </w:p>
    <w:p w:rsidR="00D10664" w:rsidRPr="000A11C0" w:rsidRDefault="00D10664" w:rsidP="00D10664">
      <w:pPr>
        <w:pStyle w:val="ListParagraph"/>
        <w:numPr>
          <w:ilvl w:val="0"/>
          <w:numId w:val="25"/>
        </w:numPr>
        <w:spacing w:before="0" w:line="360" w:lineRule="auto"/>
        <w:ind w:left="426" w:right="3" w:hanging="426"/>
        <w:jc w:val="both"/>
        <w:rPr>
          <w:sz w:val="24"/>
          <w:szCs w:val="24"/>
        </w:rPr>
      </w:pPr>
      <w:r w:rsidRPr="000A11C0">
        <w:rPr>
          <w:spacing w:val="-2"/>
          <w:sz w:val="24"/>
          <w:szCs w:val="24"/>
        </w:rPr>
        <w:t>Bencana</w:t>
      </w:r>
      <w:r w:rsidRPr="000A11C0">
        <w:rPr>
          <w:sz w:val="24"/>
          <w:szCs w:val="24"/>
        </w:rPr>
        <w:tab/>
      </w:r>
      <w:r w:rsidRPr="000A11C0">
        <w:rPr>
          <w:spacing w:val="-2"/>
          <w:sz w:val="24"/>
          <w:szCs w:val="24"/>
        </w:rPr>
        <w:t>Non-Alam,</w:t>
      </w:r>
      <w:r w:rsidRPr="000A11C0">
        <w:rPr>
          <w:sz w:val="24"/>
          <w:szCs w:val="24"/>
        </w:rPr>
        <w:tab/>
      </w:r>
      <w:r w:rsidRPr="000A11C0">
        <w:rPr>
          <w:spacing w:val="-2"/>
          <w:sz w:val="24"/>
          <w:szCs w:val="24"/>
        </w:rPr>
        <w:t>Akibat</w:t>
      </w:r>
      <w:r w:rsidRPr="000A11C0">
        <w:rPr>
          <w:sz w:val="24"/>
          <w:szCs w:val="24"/>
        </w:rPr>
        <w:tab/>
      </w:r>
      <w:r w:rsidRPr="000A11C0">
        <w:rPr>
          <w:spacing w:val="-2"/>
          <w:sz w:val="24"/>
          <w:szCs w:val="24"/>
        </w:rPr>
        <w:t>kegagalan</w:t>
      </w:r>
      <w:r w:rsidRPr="000A11C0">
        <w:rPr>
          <w:sz w:val="24"/>
          <w:szCs w:val="24"/>
        </w:rPr>
        <w:tab/>
      </w:r>
      <w:r w:rsidRPr="000A11C0">
        <w:rPr>
          <w:spacing w:val="-2"/>
          <w:sz w:val="24"/>
          <w:szCs w:val="24"/>
        </w:rPr>
        <w:t>teknologi,</w:t>
      </w:r>
      <w:r w:rsidRPr="000A11C0">
        <w:rPr>
          <w:sz w:val="24"/>
          <w:szCs w:val="24"/>
        </w:rPr>
        <w:t xml:space="preserve"> </w:t>
      </w:r>
      <w:r w:rsidRPr="000A11C0">
        <w:rPr>
          <w:spacing w:val="-2"/>
          <w:sz w:val="24"/>
          <w:szCs w:val="24"/>
        </w:rPr>
        <w:t>epidemi,</w:t>
      </w:r>
      <w:r w:rsidRPr="000A11C0">
        <w:rPr>
          <w:sz w:val="24"/>
          <w:szCs w:val="24"/>
        </w:rPr>
        <w:t xml:space="preserve"> </w:t>
      </w:r>
      <w:r w:rsidRPr="000A11C0">
        <w:rPr>
          <w:spacing w:val="-2"/>
          <w:sz w:val="24"/>
          <w:szCs w:val="24"/>
        </w:rPr>
        <w:t xml:space="preserve">pandemi, </w:t>
      </w:r>
      <w:r w:rsidRPr="000A11C0">
        <w:rPr>
          <w:sz w:val="24"/>
          <w:szCs w:val="24"/>
        </w:rPr>
        <w:t>pencemaran lingkungan.</w:t>
      </w:r>
    </w:p>
    <w:p w:rsidR="00D10664" w:rsidRPr="0061161E" w:rsidRDefault="00D10664" w:rsidP="00D10664">
      <w:pPr>
        <w:pStyle w:val="ListParagraph"/>
        <w:numPr>
          <w:ilvl w:val="0"/>
          <w:numId w:val="25"/>
        </w:numPr>
        <w:spacing w:before="0" w:line="360" w:lineRule="auto"/>
        <w:ind w:left="426" w:hanging="426"/>
        <w:jc w:val="both"/>
        <w:rPr>
          <w:sz w:val="24"/>
          <w:szCs w:val="24"/>
        </w:rPr>
      </w:pPr>
      <w:r w:rsidRPr="000A11C0">
        <w:rPr>
          <w:sz w:val="24"/>
          <w:szCs w:val="24"/>
        </w:rPr>
        <w:t>Bencana</w:t>
      </w:r>
      <w:r w:rsidRPr="000A11C0">
        <w:rPr>
          <w:spacing w:val="-5"/>
          <w:sz w:val="24"/>
          <w:szCs w:val="24"/>
        </w:rPr>
        <w:t xml:space="preserve"> </w:t>
      </w:r>
      <w:r w:rsidRPr="000A11C0">
        <w:rPr>
          <w:sz w:val="24"/>
          <w:szCs w:val="24"/>
        </w:rPr>
        <w:t>Sosial,</w:t>
      </w:r>
      <w:r w:rsidRPr="000A11C0">
        <w:rPr>
          <w:spacing w:val="-2"/>
          <w:sz w:val="24"/>
          <w:szCs w:val="24"/>
        </w:rPr>
        <w:t xml:space="preserve"> </w:t>
      </w:r>
      <w:r w:rsidRPr="000A11C0">
        <w:rPr>
          <w:sz w:val="24"/>
          <w:szCs w:val="24"/>
        </w:rPr>
        <w:t>Akibat</w:t>
      </w:r>
      <w:r w:rsidRPr="000A11C0">
        <w:rPr>
          <w:spacing w:val="-3"/>
          <w:sz w:val="24"/>
          <w:szCs w:val="24"/>
        </w:rPr>
        <w:t xml:space="preserve"> </w:t>
      </w:r>
      <w:r w:rsidRPr="000A11C0">
        <w:rPr>
          <w:sz w:val="24"/>
          <w:szCs w:val="24"/>
        </w:rPr>
        <w:t>konflik</w:t>
      </w:r>
      <w:r w:rsidRPr="000A11C0">
        <w:rPr>
          <w:spacing w:val="-2"/>
          <w:sz w:val="24"/>
          <w:szCs w:val="24"/>
        </w:rPr>
        <w:t xml:space="preserve"> </w:t>
      </w:r>
      <w:r w:rsidRPr="000A11C0">
        <w:rPr>
          <w:sz w:val="24"/>
          <w:szCs w:val="24"/>
        </w:rPr>
        <w:t>antarkelompok</w:t>
      </w:r>
      <w:r w:rsidRPr="000A11C0">
        <w:rPr>
          <w:spacing w:val="-3"/>
          <w:sz w:val="24"/>
          <w:szCs w:val="24"/>
        </w:rPr>
        <w:t xml:space="preserve"> </w:t>
      </w:r>
      <w:r w:rsidRPr="000A11C0">
        <w:rPr>
          <w:sz w:val="24"/>
          <w:szCs w:val="24"/>
        </w:rPr>
        <w:t>atau</w:t>
      </w:r>
      <w:r w:rsidRPr="000A11C0">
        <w:rPr>
          <w:spacing w:val="-2"/>
          <w:sz w:val="24"/>
          <w:szCs w:val="24"/>
        </w:rPr>
        <w:t xml:space="preserve"> antarkomunitas.</w:t>
      </w:r>
    </w:p>
    <w:p w:rsidR="00D10664" w:rsidRPr="000A11C0" w:rsidRDefault="00D10664" w:rsidP="00D10664">
      <w:pPr>
        <w:spacing w:line="360" w:lineRule="auto"/>
        <w:ind w:left="568" w:firstLine="141"/>
        <w:rPr>
          <w:sz w:val="24"/>
          <w:szCs w:val="24"/>
        </w:rPr>
      </w:pPr>
      <w:r w:rsidRPr="000A11C0">
        <w:rPr>
          <w:sz w:val="24"/>
          <w:szCs w:val="24"/>
        </w:rPr>
        <w:t>Lembaga</w:t>
      </w:r>
      <w:r w:rsidRPr="000A11C0">
        <w:rPr>
          <w:spacing w:val="-5"/>
          <w:sz w:val="24"/>
          <w:szCs w:val="24"/>
        </w:rPr>
        <w:t xml:space="preserve"> </w:t>
      </w:r>
      <w:r w:rsidRPr="000A11C0">
        <w:rPr>
          <w:sz w:val="24"/>
          <w:szCs w:val="24"/>
        </w:rPr>
        <w:t>Terkait</w:t>
      </w:r>
      <w:r w:rsidRPr="000A11C0">
        <w:rPr>
          <w:spacing w:val="-2"/>
          <w:sz w:val="24"/>
          <w:szCs w:val="24"/>
        </w:rPr>
        <w:t xml:space="preserve"> </w:t>
      </w:r>
      <w:r w:rsidRPr="000A11C0">
        <w:rPr>
          <w:sz w:val="24"/>
          <w:szCs w:val="24"/>
        </w:rPr>
        <w:t>(diatur</w:t>
      </w:r>
      <w:r w:rsidRPr="000A11C0">
        <w:rPr>
          <w:spacing w:val="-3"/>
          <w:sz w:val="24"/>
          <w:szCs w:val="24"/>
        </w:rPr>
        <w:t xml:space="preserve"> </w:t>
      </w:r>
      <w:r w:rsidRPr="000A11C0">
        <w:rPr>
          <w:sz w:val="24"/>
          <w:szCs w:val="24"/>
        </w:rPr>
        <w:t>dalam</w:t>
      </w:r>
      <w:r w:rsidRPr="000A11C0">
        <w:rPr>
          <w:spacing w:val="-2"/>
          <w:sz w:val="24"/>
          <w:szCs w:val="24"/>
        </w:rPr>
        <w:t xml:space="preserve"> </w:t>
      </w:r>
      <w:r w:rsidRPr="000A11C0">
        <w:rPr>
          <w:sz w:val="24"/>
          <w:szCs w:val="24"/>
        </w:rPr>
        <w:t>UU</w:t>
      </w:r>
      <w:r w:rsidRPr="000A11C0">
        <w:rPr>
          <w:spacing w:val="-2"/>
          <w:sz w:val="24"/>
          <w:szCs w:val="24"/>
        </w:rPr>
        <w:t xml:space="preserve"> ini):</w:t>
      </w:r>
    </w:p>
    <w:p w:rsidR="00D10664" w:rsidRPr="000A11C0" w:rsidRDefault="00D10664" w:rsidP="00D10664">
      <w:pPr>
        <w:pStyle w:val="ListParagraph"/>
        <w:numPr>
          <w:ilvl w:val="1"/>
          <w:numId w:val="25"/>
        </w:numPr>
        <w:spacing w:before="0" w:line="360" w:lineRule="auto"/>
        <w:ind w:left="426" w:hanging="426"/>
        <w:jc w:val="both"/>
        <w:rPr>
          <w:sz w:val="24"/>
          <w:szCs w:val="24"/>
        </w:rPr>
      </w:pPr>
      <w:r w:rsidRPr="000A11C0">
        <w:rPr>
          <w:sz w:val="24"/>
          <w:szCs w:val="24"/>
        </w:rPr>
        <w:t>BNPB</w:t>
      </w:r>
      <w:r w:rsidRPr="000A11C0">
        <w:rPr>
          <w:spacing w:val="-4"/>
          <w:sz w:val="24"/>
          <w:szCs w:val="24"/>
        </w:rPr>
        <w:t xml:space="preserve"> </w:t>
      </w:r>
      <w:r w:rsidRPr="000A11C0">
        <w:rPr>
          <w:sz w:val="24"/>
          <w:szCs w:val="24"/>
        </w:rPr>
        <w:t>(Badan</w:t>
      </w:r>
      <w:r w:rsidRPr="000A11C0">
        <w:rPr>
          <w:spacing w:val="-4"/>
          <w:sz w:val="24"/>
          <w:szCs w:val="24"/>
        </w:rPr>
        <w:t xml:space="preserve"> </w:t>
      </w:r>
      <w:r w:rsidRPr="000A11C0">
        <w:rPr>
          <w:sz w:val="24"/>
          <w:szCs w:val="24"/>
        </w:rPr>
        <w:t>Nasional</w:t>
      </w:r>
      <w:r w:rsidRPr="000A11C0">
        <w:rPr>
          <w:spacing w:val="-3"/>
          <w:sz w:val="24"/>
          <w:szCs w:val="24"/>
        </w:rPr>
        <w:t xml:space="preserve"> </w:t>
      </w:r>
      <w:r w:rsidRPr="000A11C0">
        <w:rPr>
          <w:sz w:val="24"/>
          <w:szCs w:val="24"/>
        </w:rPr>
        <w:t>Penanggulangan</w:t>
      </w:r>
      <w:r w:rsidRPr="000A11C0">
        <w:rPr>
          <w:spacing w:val="-4"/>
          <w:sz w:val="24"/>
          <w:szCs w:val="24"/>
        </w:rPr>
        <w:t xml:space="preserve"> </w:t>
      </w:r>
      <w:r w:rsidRPr="000A11C0">
        <w:rPr>
          <w:sz w:val="24"/>
          <w:szCs w:val="24"/>
        </w:rPr>
        <w:t>Bencana)</w:t>
      </w:r>
      <w:r w:rsidRPr="000A11C0">
        <w:rPr>
          <w:spacing w:val="-3"/>
          <w:sz w:val="24"/>
          <w:szCs w:val="24"/>
        </w:rPr>
        <w:t xml:space="preserve"> </w:t>
      </w:r>
      <w:r w:rsidRPr="000A11C0">
        <w:rPr>
          <w:sz w:val="24"/>
          <w:szCs w:val="24"/>
        </w:rPr>
        <w:t>–</w:t>
      </w:r>
      <w:r w:rsidRPr="000A11C0">
        <w:rPr>
          <w:spacing w:val="-4"/>
          <w:sz w:val="24"/>
          <w:szCs w:val="24"/>
        </w:rPr>
        <w:t xml:space="preserve"> </w:t>
      </w:r>
      <w:r w:rsidRPr="000A11C0">
        <w:rPr>
          <w:sz w:val="24"/>
          <w:szCs w:val="24"/>
        </w:rPr>
        <w:t>tingkat</w:t>
      </w:r>
      <w:r w:rsidRPr="000A11C0">
        <w:rPr>
          <w:spacing w:val="-3"/>
          <w:sz w:val="24"/>
          <w:szCs w:val="24"/>
        </w:rPr>
        <w:t xml:space="preserve"> </w:t>
      </w:r>
      <w:r w:rsidRPr="000A11C0">
        <w:rPr>
          <w:spacing w:val="-2"/>
          <w:sz w:val="24"/>
          <w:szCs w:val="24"/>
        </w:rPr>
        <w:t>nasional</w:t>
      </w:r>
    </w:p>
    <w:p w:rsidR="00D10664" w:rsidRPr="000A11C0" w:rsidRDefault="00D10664" w:rsidP="00D10664">
      <w:pPr>
        <w:pStyle w:val="ListParagraph"/>
        <w:numPr>
          <w:ilvl w:val="1"/>
          <w:numId w:val="25"/>
        </w:numPr>
        <w:spacing w:before="0" w:line="360" w:lineRule="auto"/>
        <w:ind w:left="426" w:right="3" w:hanging="426"/>
        <w:jc w:val="both"/>
        <w:rPr>
          <w:sz w:val="24"/>
          <w:szCs w:val="24"/>
        </w:rPr>
      </w:pPr>
      <w:r w:rsidRPr="000A11C0">
        <w:rPr>
          <w:sz w:val="24"/>
          <w:szCs w:val="24"/>
        </w:rPr>
        <w:t xml:space="preserve">BPBD (Badan Penanggulangan Bencana Daerah) – provinsi dan </w:t>
      </w:r>
      <w:r w:rsidRPr="000A11C0">
        <w:rPr>
          <w:spacing w:val="-2"/>
          <w:sz w:val="24"/>
          <w:szCs w:val="24"/>
        </w:rPr>
        <w:t>kabupaten/kota</w:t>
      </w:r>
    </w:p>
    <w:p w:rsidR="00D10664" w:rsidRPr="000A11C0" w:rsidRDefault="00D10664" w:rsidP="00D10664">
      <w:pPr>
        <w:pStyle w:val="ListParagraph"/>
        <w:numPr>
          <w:ilvl w:val="0"/>
          <w:numId w:val="24"/>
        </w:numPr>
        <w:tabs>
          <w:tab w:val="left" w:pos="852"/>
        </w:tabs>
        <w:spacing w:before="0" w:line="360" w:lineRule="auto"/>
        <w:ind w:left="426" w:right="3" w:hanging="426"/>
        <w:jc w:val="both"/>
        <w:rPr>
          <w:sz w:val="24"/>
          <w:szCs w:val="24"/>
        </w:rPr>
      </w:pPr>
      <w:r w:rsidRPr="000A11C0">
        <w:rPr>
          <w:sz w:val="24"/>
          <w:szCs w:val="24"/>
        </w:rPr>
        <w:t>Peraturan</w:t>
      </w:r>
      <w:r w:rsidRPr="000A11C0">
        <w:rPr>
          <w:spacing w:val="-5"/>
          <w:sz w:val="24"/>
          <w:szCs w:val="24"/>
        </w:rPr>
        <w:t xml:space="preserve"> </w:t>
      </w:r>
      <w:r w:rsidRPr="000A11C0">
        <w:rPr>
          <w:sz w:val="24"/>
          <w:szCs w:val="24"/>
        </w:rPr>
        <w:t>Presiden</w:t>
      </w:r>
      <w:r w:rsidRPr="000A11C0">
        <w:rPr>
          <w:spacing w:val="-5"/>
          <w:sz w:val="24"/>
          <w:szCs w:val="24"/>
        </w:rPr>
        <w:t xml:space="preserve"> </w:t>
      </w:r>
      <w:r w:rsidRPr="000A11C0">
        <w:rPr>
          <w:sz w:val="24"/>
          <w:szCs w:val="24"/>
        </w:rPr>
        <w:t>Nomor</w:t>
      </w:r>
      <w:r w:rsidRPr="000A11C0">
        <w:rPr>
          <w:spacing w:val="-5"/>
          <w:sz w:val="24"/>
          <w:szCs w:val="24"/>
        </w:rPr>
        <w:t xml:space="preserve"> </w:t>
      </w:r>
      <w:r w:rsidRPr="000A11C0">
        <w:rPr>
          <w:sz w:val="24"/>
          <w:szCs w:val="24"/>
        </w:rPr>
        <w:t>17</w:t>
      </w:r>
      <w:r w:rsidRPr="000A11C0">
        <w:rPr>
          <w:spacing w:val="-5"/>
          <w:sz w:val="24"/>
          <w:szCs w:val="24"/>
        </w:rPr>
        <w:t xml:space="preserve"> </w:t>
      </w:r>
      <w:r w:rsidRPr="000A11C0">
        <w:rPr>
          <w:sz w:val="24"/>
          <w:szCs w:val="24"/>
        </w:rPr>
        <w:t>Tahun</w:t>
      </w:r>
      <w:r w:rsidRPr="000A11C0">
        <w:rPr>
          <w:spacing w:val="-5"/>
          <w:sz w:val="24"/>
          <w:szCs w:val="24"/>
        </w:rPr>
        <w:t xml:space="preserve"> </w:t>
      </w:r>
      <w:r w:rsidRPr="000A11C0">
        <w:rPr>
          <w:sz w:val="24"/>
          <w:szCs w:val="24"/>
        </w:rPr>
        <w:t>2018</w:t>
      </w:r>
      <w:r w:rsidRPr="000A11C0">
        <w:rPr>
          <w:spacing w:val="-5"/>
          <w:sz w:val="24"/>
          <w:szCs w:val="24"/>
        </w:rPr>
        <w:t xml:space="preserve"> </w:t>
      </w:r>
      <w:r w:rsidRPr="000A11C0">
        <w:rPr>
          <w:sz w:val="24"/>
          <w:szCs w:val="24"/>
        </w:rPr>
        <w:t>Tentang</w:t>
      </w:r>
      <w:r w:rsidRPr="000A11C0">
        <w:rPr>
          <w:spacing w:val="-5"/>
          <w:sz w:val="24"/>
          <w:szCs w:val="24"/>
        </w:rPr>
        <w:t xml:space="preserve"> </w:t>
      </w:r>
      <w:r w:rsidRPr="000A11C0">
        <w:rPr>
          <w:sz w:val="24"/>
          <w:szCs w:val="24"/>
        </w:rPr>
        <w:t>Bencana</w:t>
      </w:r>
      <w:r w:rsidRPr="000A11C0">
        <w:rPr>
          <w:spacing w:val="-5"/>
          <w:sz w:val="24"/>
          <w:szCs w:val="24"/>
        </w:rPr>
        <w:t xml:space="preserve"> </w:t>
      </w:r>
      <w:r w:rsidRPr="000A11C0">
        <w:rPr>
          <w:sz w:val="24"/>
          <w:szCs w:val="24"/>
        </w:rPr>
        <w:t xml:space="preserve">Alam Definisi </w:t>
      </w:r>
      <w:r w:rsidRPr="000A11C0">
        <w:rPr>
          <w:sz w:val="24"/>
          <w:szCs w:val="24"/>
        </w:rPr>
        <w:lastRenderedPageBreak/>
        <w:t>Bencana dalam Perpres No. 17/2018</w:t>
      </w:r>
    </w:p>
    <w:p w:rsidR="00D10664" w:rsidRPr="000A11C0" w:rsidRDefault="00D10664" w:rsidP="00D10664">
      <w:pPr>
        <w:spacing w:line="360" w:lineRule="auto"/>
        <w:ind w:firstLine="709"/>
        <w:jc w:val="both"/>
        <w:rPr>
          <w:sz w:val="24"/>
          <w:szCs w:val="24"/>
        </w:rPr>
      </w:pPr>
      <w:r w:rsidRPr="000A11C0">
        <w:rPr>
          <w:sz w:val="24"/>
          <w:szCs w:val="24"/>
        </w:rPr>
        <w:t>Perpres ini mengadopsi rumusan umum tentang bencana dari UU No.</w:t>
      </w:r>
      <w:r w:rsidRPr="000A11C0">
        <w:rPr>
          <w:spacing w:val="-9"/>
          <w:sz w:val="24"/>
          <w:szCs w:val="24"/>
        </w:rPr>
        <w:t xml:space="preserve"> </w:t>
      </w:r>
      <w:r w:rsidRPr="000A11C0">
        <w:rPr>
          <w:sz w:val="24"/>
          <w:szCs w:val="24"/>
        </w:rPr>
        <w:t>24 Tahun 2007, yang berbunyi:</w:t>
      </w:r>
    </w:p>
    <w:p w:rsidR="00D10664" w:rsidRPr="000A11C0" w:rsidRDefault="00D10664" w:rsidP="00D10664">
      <w:pPr>
        <w:spacing w:line="360" w:lineRule="auto"/>
        <w:ind w:right="4" w:firstLine="568"/>
        <w:jc w:val="both"/>
        <w:rPr>
          <w:sz w:val="24"/>
          <w:szCs w:val="24"/>
        </w:rPr>
      </w:pPr>
      <w:r w:rsidRPr="000A11C0">
        <w:rPr>
          <w:sz w:val="24"/>
          <w:szCs w:val="24"/>
        </w:rPr>
        <w:t>Bencana adalah peristiwa atau rangkaian peristiwa yang mengancam dan mengganggu kehidupan dan penghidupan masyarakat yang disebabkan, baik oleh faktor alam dan/atau faktor non-alam maupun faktor manusia sehingga mengakibatkan timbulnya korban jiwa manusia, kerusakan lingkungan, kerugian harta benda, dan dampak psikologis.</w:t>
      </w:r>
    </w:p>
    <w:p w:rsidR="00D10664" w:rsidRPr="000A11C0" w:rsidRDefault="00D10664" w:rsidP="00D10664">
      <w:pPr>
        <w:spacing w:line="360" w:lineRule="auto"/>
        <w:ind w:right="5" w:firstLine="709"/>
        <w:jc w:val="both"/>
        <w:rPr>
          <w:sz w:val="24"/>
          <w:szCs w:val="24"/>
        </w:rPr>
      </w:pPr>
      <w:r w:rsidRPr="000A11C0">
        <w:rPr>
          <w:sz w:val="24"/>
          <w:szCs w:val="24"/>
        </w:rPr>
        <w:t>Meskipun Perpres ini tidak memberikan definisi spesifik hanya untuk “bencana alam”, namun dalam konteks penanggulangan bencana, istilah tersebut mencakup semua bencana yang sesuai dengan klasifikasi UU:</w:t>
      </w:r>
    </w:p>
    <w:p w:rsidR="00D10664" w:rsidRPr="000A11C0" w:rsidRDefault="00D10664" w:rsidP="00D10664">
      <w:pPr>
        <w:tabs>
          <w:tab w:val="left" w:pos="2836"/>
        </w:tabs>
        <w:spacing w:line="360" w:lineRule="auto"/>
        <w:rPr>
          <w:sz w:val="24"/>
          <w:szCs w:val="24"/>
        </w:rPr>
      </w:pPr>
      <w:r w:rsidRPr="000A11C0">
        <w:rPr>
          <w:sz w:val="24"/>
          <w:szCs w:val="24"/>
        </w:rPr>
        <w:t>Bencana</w:t>
      </w:r>
      <w:r w:rsidRPr="000A11C0">
        <w:rPr>
          <w:spacing w:val="-4"/>
          <w:sz w:val="24"/>
          <w:szCs w:val="24"/>
        </w:rPr>
        <w:t xml:space="preserve"> </w:t>
      </w:r>
      <w:r w:rsidRPr="000A11C0">
        <w:rPr>
          <w:sz w:val="24"/>
          <w:szCs w:val="24"/>
        </w:rPr>
        <w:t>Alam:</w:t>
      </w:r>
      <w:r w:rsidRPr="000A11C0">
        <w:rPr>
          <w:spacing w:val="-4"/>
          <w:sz w:val="24"/>
          <w:szCs w:val="24"/>
        </w:rPr>
        <w:t xml:space="preserve"> </w:t>
      </w:r>
      <w:r w:rsidRPr="000A11C0">
        <w:rPr>
          <w:sz w:val="24"/>
          <w:szCs w:val="24"/>
        </w:rPr>
        <w:t>disebabkan</w:t>
      </w:r>
      <w:r w:rsidRPr="000A11C0">
        <w:rPr>
          <w:spacing w:val="-4"/>
          <w:sz w:val="24"/>
          <w:szCs w:val="24"/>
        </w:rPr>
        <w:t xml:space="preserve"> </w:t>
      </w:r>
      <w:r w:rsidRPr="000A11C0">
        <w:rPr>
          <w:sz w:val="24"/>
          <w:szCs w:val="24"/>
        </w:rPr>
        <w:t>oleh</w:t>
      </w:r>
      <w:r w:rsidRPr="000A11C0">
        <w:rPr>
          <w:spacing w:val="-4"/>
          <w:sz w:val="24"/>
          <w:szCs w:val="24"/>
        </w:rPr>
        <w:t xml:space="preserve"> </w:t>
      </w:r>
      <w:r w:rsidRPr="000A11C0">
        <w:rPr>
          <w:sz w:val="24"/>
          <w:szCs w:val="24"/>
        </w:rPr>
        <w:t>faktor</w:t>
      </w:r>
      <w:r w:rsidRPr="000A11C0">
        <w:rPr>
          <w:spacing w:val="-4"/>
          <w:sz w:val="24"/>
          <w:szCs w:val="24"/>
        </w:rPr>
        <w:t xml:space="preserve"> </w:t>
      </w:r>
      <w:r w:rsidRPr="000A11C0">
        <w:rPr>
          <w:sz w:val="24"/>
          <w:szCs w:val="24"/>
        </w:rPr>
        <w:t>alam</w:t>
      </w:r>
      <w:r w:rsidRPr="000A11C0">
        <w:rPr>
          <w:spacing w:val="-4"/>
          <w:sz w:val="24"/>
          <w:szCs w:val="24"/>
        </w:rPr>
        <w:t xml:space="preserve"> </w:t>
      </w:r>
      <w:r w:rsidRPr="000A11C0">
        <w:rPr>
          <w:sz w:val="24"/>
          <w:szCs w:val="24"/>
        </w:rPr>
        <w:t>(gempa</w:t>
      </w:r>
      <w:r w:rsidRPr="000A11C0">
        <w:rPr>
          <w:spacing w:val="-4"/>
          <w:sz w:val="24"/>
          <w:szCs w:val="24"/>
        </w:rPr>
        <w:t xml:space="preserve"> </w:t>
      </w:r>
      <w:r w:rsidRPr="000A11C0">
        <w:rPr>
          <w:sz w:val="24"/>
          <w:szCs w:val="24"/>
        </w:rPr>
        <w:t>bumi,</w:t>
      </w:r>
      <w:r w:rsidRPr="000A11C0">
        <w:rPr>
          <w:spacing w:val="-4"/>
          <w:sz w:val="24"/>
          <w:szCs w:val="24"/>
        </w:rPr>
        <w:t xml:space="preserve"> </w:t>
      </w:r>
      <w:r w:rsidRPr="000A11C0">
        <w:rPr>
          <w:sz w:val="24"/>
          <w:szCs w:val="24"/>
        </w:rPr>
        <w:t>tsunami,</w:t>
      </w:r>
      <w:r w:rsidRPr="000A11C0">
        <w:rPr>
          <w:spacing w:val="-4"/>
          <w:sz w:val="24"/>
          <w:szCs w:val="24"/>
        </w:rPr>
        <w:t xml:space="preserve"> </w:t>
      </w:r>
      <w:r w:rsidRPr="000A11C0">
        <w:rPr>
          <w:sz w:val="24"/>
          <w:szCs w:val="24"/>
        </w:rPr>
        <w:t xml:space="preserve">banjir, </w:t>
      </w:r>
      <w:r w:rsidRPr="000A11C0">
        <w:rPr>
          <w:spacing w:val="-2"/>
          <w:sz w:val="24"/>
          <w:szCs w:val="24"/>
        </w:rPr>
        <w:t>dll.)</w:t>
      </w:r>
    </w:p>
    <w:p w:rsidR="00D10664" w:rsidRPr="000A11C0" w:rsidRDefault="00D10664" w:rsidP="00D10664">
      <w:pPr>
        <w:pStyle w:val="ListParagraph"/>
        <w:numPr>
          <w:ilvl w:val="1"/>
          <w:numId w:val="24"/>
        </w:numPr>
        <w:spacing w:before="0" w:line="360" w:lineRule="auto"/>
        <w:ind w:left="426" w:hanging="426"/>
        <w:rPr>
          <w:sz w:val="24"/>
          <w:szCs w:val="24"/>
        </w:rPr>
      </w:pPr>
      <w:r w:rsidRPr="000A11C0">
        <w:rPr>
          <w:sz w:val="24"/>
          <w:szCs w:val="24"/>
        </w:rPr>
        <w:t>Bencana</w:t>
      </w:r>
      <w:r w:rsidRPr="000A11C0">
        <w:rPr>
          <w:spacing w:val="-4"/>
          <w:sz w:val="24"/>
          <w:szCs w:val="24"/>
        </w:rPr>
        <w:t xml:space="preserve"> </w:t>
      </w:r>
      <w:r w:rsidRPr="000A11C0">
        <w:rPr>
          <w:sz w:val="24"/>
          <w:szCs w:val="24"/>
        </w:rPr>
        <w:t>Non-Alam:</w:t>
      </w:r>
      <w:r w:rsidRPr="000A11C0">
        <w:rPr>
          <w:spacing w:val="-4"/>
          <w:sz w:val="24"/>
          <w:szCs w:val="24"/>
        </w:rPr>
        <w:t xml:space="preserve"> </w:t>
      </w:r>
      <w:r w:rsidRPr="000A11C0">
        <w:rPr>
          <w:sz w:val="24"/>
          <w:szCs w:val="24"/>
        </w:rPr>
        <w:t>seperti</w:t>
      </w:r>
      <w:r w:rsidRPr="000A11C0">
        <w:rPr>
          <w:spacing w:val="-3"/>
          <w:sz w:val="24"/>
          <w:szCs w:val="24"/>
        </w:rPr>
        <w:t xml:space="preserve"> </w:t>
      </w:r>
      <w:r w:rsidRPr="000A11C0">
        <w:rPr>
          <w:sz w:val="24"/>
          <w:szCs w:val="24"/>
        </w:rPr>
        <w:t>kegagalan</w:t>
      </w:r>
      <w:r w:rsidRPr="000A11C0">
        <w:rPr>
          <w:spacing w:val="-4"/>
          <w:sz w:val="24"/>
          <w:szCs w:val="24"/>
        </w:rPr>
        <w:t xml:space="preserve"> </w:t>
      </w:r>
      <w:r w:rsidRPr="000A11C0">
        <w:rPr>
          <w:sz w:val="24"/>
          <w:szCs w:val="24"/>
        </w:rPr>
        <w:t>teknologi,</w:t>
      </w:r>
      <w:r w:rsidRPr="000A11C0">
        <w:rPr>
          <w:spacing w:val="-3"/>
          <w:sz w:val="24"/>
          <w:szCs w:val="24"/>
        </w:rPr>
        <w:t xml:space="preserve"> </w:t>
      </w:r>
      <w:r w:rsidRPr="000A11C0">
        <w:rPr>
          <w:spacing w:val="-2"/>
          <w:sz w:val="24"/>
          <w:szCs w:val="24"/>
        </w:rPr>
        <w:t>epidemi</w:t>
      </w:r>
    </w:p>
    <w:p w:rsidR="00D10664" w:rsidRPr="000A11C0" w:rsidRDefault="00D10664" w:rsidP="00D10664">
      <w:pPr>
        <w:pStyle w:val="ListParagraph"/>
        <w:numPr>
          <w:ilvl w:val="1"/>
          <w:numId w:val="24"/>
        </w:numPr>
        <w:spacing w:before="0" w:line="360" w:lineRule="auto"/>
        <w:ind w:left="426" w:right="3" w:hanging="426"/>
        <w:rPr>
          <w:sz w:val="24"/>
          <w:szCs w:val="24"/>
        </w:rPr>
      </w:pPr>
      <w:r w:rsidRPr="000A11C0">
        <w:rPr>
          <w:sz w:val="24"/>
          <w:szCs w:val="24"/>
        </w:rPr>
        <w:t>Bencana</w:t>
      </w:r>
      <w:r w:rsidRPr="000A11C0">
        <w:rPr>
          <w:spacing w:val="-9"/>
          <w:sz w:val="24"/>
          <w:szCs w:val="24"/>
        </w:rPr>
        <w:t xml:space="preserve"> </w:t>
      </w:r>
      <w:r w:rsidRPr="000A11C0">
        <w:rPr>
          <w:sz w:val="24"/>
          <w:szCs w:val="24"/>
        </w:rPr>
        <w:t>Sosial:</w:t>
      </w:r>
      <w:r w:rsidRPr="000A11C0">
        <w:rPr>
          <w:spacing w:val="-9"/>
          <w:sz w:val="24"/>
          <w:szCs w:val="24"/>
        </w:rPr>
        <w:t xml:space="preserve"> </w:t>
      </w:r>
      <w:r w:rsidRPr="000A11C0">
        <w:rPr>
          <w:sz w:val="24"/>
          <w:szCs w:val="24"/>
        </w:rPr>
        <w:t>misalnyakonflik,</w:t>
      </w:r>
      <w:r w:rsidRPr="000A11C0">
        <w:rPr>
          <w:spacing w:val="-9"/>
          <w:sz w:val="24"/>
          <w:szCs w:val="24"/>
        </w:rPr>
        <w:t xml:space="preserve"> </w:t>
      </w:r>
      <w:r w:rsidRPr="000A11C0">
        <w:rPr>
          <w:sz w:val="24"/>
          <w:szCs w:val="24"/>
        </w:rPr>
        <w:t>teror Penjelasan Definisi</w:t>
      </w:r>
    </w:p>
    <w:p w:rsidR="00D10664" w:rsidRPr="000A11C0" w:rsidRDefault="00D10664" w:rsidP="00D10664">
      <w:pPr>
        <w:pStyle w:val="ListParagraph"/>
        <w:numPr>
          <w:ilvl w:val="0"/>
          <w:numId w:val="26"/>
        </w:numPr>
        <w:spacing w:before="0" w:line="360" w:lineRule="auto"/>
        <w:ind w:left="851" w:right="5" w:hanging="425"/>
        <w:rPr>
          <w:sz w:val="24"/>
          <w:szCs w:val="24"/>
        </w:rPr>
      </w:pPr>
      <w:r w:rsidRPr="000A11C0">
        <w:rPr>
          <w:sz w:val="24"/>
          <w:szCs w:val="24"/>
        </w:rPr>
        <w:t>Cakupan</w:t>
      </w:r>
      <w:r w:rsidRPr="000A11C0">
        <w:rPr>
          <w:spacing w:val="80"/>
          <w:sz w:val="24"/>
          <w:szCs w:val="24"/>
        </w:rPr>
        <w:t xml:space="preserve"> </w:t>
      </w:r>
      <w:r w:rsidRPr="000A11C0">
        <w:rPr>
          <w:sz w:val="24"/>
          <w:szCs w:val="24"/>
        </w:rPr>
        <w:t>Definisi</w:t>
      </w:r>
      <w:r w:rsidRPr="000A11C0">
        <w:rPr>
          <w:spacing w:val="80"/>
          <w:sz w:val="24"/>
          <w:szCs w:val="24"/>
        </w:rPr>
        <w:t xml:space="preserve"> </w:t>
      </w:r>
      <w:r w:rsidRPr="000A11C0">
        <w:rPr>
          <w:sz w:val="24"/>
          <w:szCs w:val="24"/>
        </w:rPr>
        <w:t>Termasuk</w:t>
      </w:r>
      <w:r w:rsidRPr="000A11C0">
        <w:rPr>
          <w:spacing w:val="80"/>
          <w:sz w:val="24"/>
          <w:szCs w:val="24"/>
        </w:rPr>
        <w:t xml:space="preserve"> </w:t>
      </w:r>
      <w:r w:rsidRPr="000A11C0">
        <w:rPr>
          <w:sz w:val="24"/>
          <w:szCs w:val="24"/>
        </w:rPr>
        <w:t>peristiwa</w:t>
      </w:r>
      <w:r w:rsidRPr="000A11C0">
        <w:rPr>
          <w:spacing w:val="80"/>
          <w:sz w:val="24"/>
          <w:szCs w:val="24"/>
        </w:rPr>
        <w:t xml:space="preserve"> </w:t>
      </w:r>
      <w:r w:rsidRPr="000A11C0">
        <w:rPr>
          <w:sz w:val="24"/>
          <w:szCs w:val="24"/>
        </w:rPr>
        <w:t>tunggal</w:t>
      </w:r>
      <w:r w:rsidRPr="000A11C0">
        <w:rPr>
          <w:spacing w:val="80"/>
          <w:sz w:val="24"/>
          <w:szCs w:val="24"/>
        </w:rPr>
        <w:t xml:space="preserve"> </w:t>
      </w:r>
      <w:r w:rsidRPr="000A11C0">
        <w:rPr>
          <w:sz w:val="24"/>
          <w:szCs w:val="24"/>
        </w:rPr>
        <w:t>maupun</w:t>
      </w:r>
      <w:r w:rsidRPr="000A11C0">
        <w:rPr>
          <w:spacing w:val="80"/>
          <w:sz w:val="24"/>
          <w:szCs w:val="24"/>
        </w:rPr>
        <w:t xml:space="preserve"> </w:t>
      </w:r>
      <w:r w:rsidRPr="000A11C0">
        <w:rPr>
          <w:sz w:val="24"/>
          <w:szCs w:val="24"/>
        </w:rPr>
        <w:t>serangkaian</w:t>
      </w:r>
      <w:r w:rsidRPr="000A11C0">
        <w:rPr>
          <w:spacing w:val="40"/>
          <w:sz w:val="24"/>
          <w:szCs w:val="24"/>
        </w:rPr>
        <w:t xml:space="preserve"> </w:t>
      </w:r>
      <w:r w:rsidRPr="000A11C0">
        <w:rPr>
          <w:sz w:val="24"/>
          <w:szCs w:val="24"/>
        </w:rPr>
        <w:t>peristiwa yang membawa risiko luas bagi masyarakat.</w:t>
      </w:r>
    </w:p>
    <w:p w:rsidR="00D10664" w:rsidRPr="000A11C0" w:rsidRDefault="00D10664" w:rsidP="00D10664">
      <w:pPr>
        <w:pStyle w:val="ListParagraph"/>
        <w:numPr>
          <w:ilvl w:val="0"/>
          <w:numId w:val="26"/>
        </w:numPr>
        <w:spacing w:before="0" w:line="360" w:lineRule="auto"/>
        <w:ind w:left="851" w:right="3" w:hanging="425"/>
        <w:rPr>
          <w:sz w:val="24"/>
          <w:szCs w:val="24"/>
        </w:rPr>
      </w:pPr>
      <w:r w:rsidRPr="000A11C0">
        <w:rPr>
          <w:sz w:val="24"/>
          <w:szCs w:val="24"/>
        </w:rPr>
        <w:t>Faktor Penyebab, Bencana dapat berasal dari alam, non-alam (teknologi, penyakit), atau aktivitas manusia.</w:t>
      </w:r>
    </w:p>
    <w:p w:rsidR="00D10664" w:rsidRPr="000A11C0" w:rsidRDefault="00D10664" w:rsidP="00D10664">
      <w:pPr>
        <w:pStyle w:val="ListParagraph"/>
        <w:numPr>
          <w:ilvl w:val="0"/>
          <w:numId w:val="26"/>
        </w:numPr>
        <w:spacing w:before="0" w:line="360" w:lineRule="auto"/>
        <w:ind w:left="851" w:hanging="425"/>
        <w:rPr>
          <w:sz w:val="24"/>
          <w:szCs w:val="24"/>
        </w:rPr>
      </w:pPr>
      <w:r w:rsidRPr="000A11C0">
        <w:rPr>
          <w:sz w:val="24"/>
          <w:szCs w:val="24"/>
        </w:rPr>
        <w:t>Dampak</w:t>
      </w:r>
      <w:r w:rsidRPr="000A11C0">
        <w:rPr>
          <w:spacing w:val="-2"/>
          <w:sz w:val="24"/>
          <w:szCs w:val="24"/>
        </w:rPr>
        <w:t xml:space="preserve"> </w:t>
      </w:r>
      <w:r w:rsidRPr="000A11C0">
        <w:rPr>
          <w:sz w:val="24"/>
          <w:szCs w:val="24"/>
        </w:rPr>
        <w:t>yang</w:t>
      </w:r>
      <w:r w:rsidRPr="000A11C0">
        <w:rPr>
          <w:spacing w:val="-2"/>
          <w:sz w:val="24"/>
          <w:szCs w:val="24"/>
        </w:rPr>
        <w:t xml:space="preserve"> Ditimbulkan</w:t>
      </w:r>
    </w:p>
    <w:p w:rsidR="00D10664" w:rsidRPr="000A11C0" w:rsidRDefault="00D10664" w:rsidP="00D10664">
      <w:pPr>
        <w:pStyle w:val="ListParagraph"/>
        <w:numPr>
          <w:ilvl w:val="1"/>
          <w:numId w:val="26"/>
        </w:numPr>
        <w:tabs>
          <w:tab w:val="left" w:pos="2007"/>
        </w:tabs>
        <w:spacing w:before="0" w:line="360" w:lineRule="auto"/>
        <w:ind w:left="1134" w:hanging="283"/>
        <w:jc w:val="both"/>
        <w:rPr>
          <w:sz w:val="24"/>
          <w:szCs w:val="24"/>
        </w:rPr>
      </w:pPr>
      <w:r w:rsidRPr="000A11C0">
        <w:rPr>
          <w:sz w:val="24"/>
          <w:szCs w:val="24"/>
        </w:rPr>
        <w:t>Korban</w:t>
      </w:r>
      <w:r w:rsidRPr="000A11C0">
        <w:rPr>
          <w:spacing w:val="-4"/>
          <w:sz w:val="24"/>
          <w:szCs w:val="24"/>
        </w:rPr>
        <w:t xml:space="preserve"> </w:t>
      </w:r>
      <w:r w:rsidRPr="000A11C0">
        <w:rPr>
          <w:sz w:val="24"/>
          <w:szCs w:val="24"/>
        </w:rPr>
        <w:t>jiwa</w:t>
      </w:r>
      <w:r w:rsidRPr="000A11C0">
        <w:rPr>
          <w:spacing w:val="-3"/>
          <w:sz w:val="24"/>
          <w:szCs w:val="24"/>
        </w:rPr>
        <w:t xml:space="preserve"> </w:t>
      </w:r>
      <w:r w:rsidRPr="000A11C0">
        <w:rPr>
          <w:spacing w:val="-2"/>
          <w:sz w:val="24"/>
          <w:szCs w:val="24"/>
        </w:rPr>
        <w:t>manusia</w:t>
      </w:r>
    </w:p>
    <w:p w:rsidR="00D10664" w:rsidRPr="000A11C0" w:rsidRDefault="00D10664" w:rsidP="00D10664">
      <w:pPr>
        <w:pStyle w:val="ListParagraph"/>
        <w:numPr>
          <w:ilvl w:val="1"/>
          <w:numId w:val="26"/>
        </w:numPr>
        <w:tabs>
          <w:tab w:val="left" w:pos="2007"/>
        </w:tabs>
        <w:spacing w:before="0" w:line="360" w:lineRule="auto"/>
        <w:ind w:left="1134" w:hanging="283"/>
        <w:jc w:val="both"/>
        <w:rPr>
          <w:sz w:val="24"/>
          <w:szCs w:val="24"/>
        </w:rPr>
      </w:pPr>
      <w:r w:rsidRPr="000A11C0">
        <w:rPr>
          <w:sz w:val="24"/>
          <w:szCs w:val="24"/>
        </w:rPr>
        <w:t>Kerusakan</w:t>
      </w:r>
      <w:r w:rsidRPr="000A11C0">
        <w:rPr>
          <w:spacing w:val="-7"/>
          <w:sz w:val="24"/>
          <w:szCs w:val="24"/>
        </w:rPr>
        <w:t xml:space="preserve"> </w:t>
      </w:r>
      <w:r w:rsidRPr="000A11C0">
        <w:rPr>
          <w:spacing w:val="-2"/>
          <w:sz w:val="24"/>
          <w:szCs w:val="24"/>
        </w:rPr>
        <w:t>lingkungan</w:t>
      </w:r>
    </w:p>
    <w:p w:rsidR="00D10664" w:rsidRPr="000A11C0" w:rsidRDefault="00D10664" w:rsidP="00D10664">
      <w:pPr>
        <w:pStyle w:val="ListParagraph"/>
        <w:numPr>
          <w:ilvl w:val="1"/>
          <w:numId w:val="26"/>
        </w:numPr>
        <w:tabs>
          <w:tab w:val="left" w:pos="2007"/>
        </w:tabs>
        <w:spacing w:before="0" w:line="360" w:lineRule="auto"/>
        <w:ind w:left="1134" w:hanging="283"/>
        <w:jc w:val="both"/>
        <w:rPr>
          <w:sz w:val="24"/>
          <w:szCs w:val="24"/>
        </w:rPr>
      </w:pPr>
      <w:r w:rsidRPr="000A11C0">
        <w:rPr>
          <w:sz w:val="24"/>
          <w:szCs w:val="24"/>
        </w:rPr>
        <w:t>Kerugian</w:t>
      </w:r>
      <w:r w:rsidRPr="000A11C0">
        <w:rPr>
          <w:spacing w:val="-5"/>
          <w:sz w:val="24"/>
          <w:szCs w:val="24"/>
        </w:rPr>
        <w:t xml:space="preserve"> </w:t>
      </w:r>
      <w:r w:rsidRPr="000A11C0">
        <w:rPr>
          <w:spacing w:val="-2"/>
          <w:sz w:val="24"/>
          <w:szCs w:val="24"/>
        </w:rPr>
        <w:t>material</w:t>
      </w:r>
    </w:p>
    <w:p w:rsidR="00D10664" w:rsidRPr="000A11C0" w:rsidRDefault="00D10664" w:rsidP="00D10664">
      <w:pPr>
        <w:pStyle w:val="ListParagraph"/>
        <w:numPr>
          <w:ilvl w:val="1"/>
          <w:numId w:val="26"/>
        </w:numPr>
        <w:tabs>
          <w:tab w:val="left" w:pos="2007"/>
        </w:tabs>
        <w:spacing w:before="0" w:line="360" w:lineRule="auto"/>
        <w:ind w:left="1134" w:right="1706" w:hanging="283"/>
        <w:jc w:val="both"/>
        <w:rPr>
          <w:sz w:val="24"/>
          <w:szCs w:val="24"/>
        </w:rPr>
      </w:pPr>
      <w:r w:rsidRPr="000A11C0">
        <w:rPr>
          <w:sz w:val="24"/>
          <w:szCs w:val="24"/>
        </w:rPr>
        <w:t>Masalah</w:t>
      </w:r>
      <w:r w:rsidRPr="000A11C0">
        <w:rPr>
          <w:spacing w:val="-8"/>
          <w:sz w:val="24"/>
          <w:szCs w:val="24"/>
        </w:rPr>
        <w:t xml:space="preserve"> </w:t>
      </w:r>
      <w:r w:rsidRPr="000A11C0">
        <w:rPr>
          <w:sz w:val="24"/>
          <w:szCs w:val="24"/>
        </w:rPr>
        <w:t>psikologis</w:t>
      </w:r>
      <w:r w:rsidRPr="000A11C0">
        <w:rPr>
          <w:spacing w:val="-8"/>
          <w:sz w:val="24"/>
          <w:szCs w:val="24"/>
        </w:rPr>
        <w:t xml:space="preserve"> </w:t>
      </w:r>
      <w:r w:rsidRPr="000A11C0">
        <w:rPr>
          <w:sz w:val="24"/>
          <w:szCs w:val="24"/>
        </w:rPr>
        <w:t>pada</w:t>
      </w:r>
      <w:r w:rsidRPr="000A11C0">
        <w:rPr>
          <w:spacing w:val="-8"/>
          <w:sz w:val="24"/>
          <w:szCs w:val="24"/>
        </w:rPr>
        <w:t xml:space="preserve"> </w:t>
      </w:r>
      <w:r w:rsidRPr="000A11C0">
        <w:rPr>
          <w:sz w:val="24"/>
          <w:szCs w:val="24"/>
        </w:rPr>
        <w:t>individu</w:t>
      </w:r>
      <w:r w:rsidRPr="000A11C0">
        <w:rPr>
          <w:spacing w:val="-8"/>
          <w:sz w:val="24"/>
          <w:szCs w:val="24"/>
        </w:rPr>
        <w:t xml:space="preserve"> </w:t>
      </w:r>
      <w:r w:rsidRPr="000A11C0">
        <w:rPr>
          <w:sz w:val="24"/>
          <w:szCs w:val="24"/>
        </w:rPr>
        <w:t>dan</w:t>
      </w:r>
      <w:r w:rsidRPr="000A11C0">
        <w:rPr>
          <w:spacing w:val="-8"/>
          <w:sz w:val="24"/>
          <w:szCs w:val="24"/>
        </w:rPr>
        <w:t xml:space="preserve"> </w:t>
      </w:r>
      <w:r w:rsidRPr="000A11C0">
        <w:rPr>
          <w:sz w:val="24"/>
          <w:szCs w:val="24"/>
        </w:rPr>
        <w:t xml:space="preserve">masyarakat </w:t>
      </w:r>
    </w:p>
    <w:p w:rsidR="00D10664" w:rsidRPr="000A11C0" w:rsidRDefault="00D10664" w:rsidP="00D10664">
      <w:pPr>
        <w:pStyle w:val="ListParagraph"/>
        <w:tabs>
          <w:tab w:val="left" w:pos="2007"/>
        </w:tabs>
        <w:spacing w:before="0" w:line="360" w:lineRule="auto"/>
        <w:ind w:left="0" w:right="1706" w:firstLine="0"/>
        <w:rPr>
          <w:sz w:val="24"/>
          <w:szCs w:val="24"/>
        </w:rPr>
      </w:pPr>
      <w:r w:rsidRPr="000A11C0">
        <w:rPr>
          <w:sz w:val="24"/>
          <w:szCs w:val="24"/>
        </w:rPr>
        <w:t>Kesimpulan Singkat :</w:t>
      </w:r>
    </w:p>
    <w:p w:rsidR="00D10664" w:rsidRPr="000A11C0" w:rsidRDefault="00D10664" w:rsidP="00D10664">
      <w:pPr>
        <w:pStyle w:val="ListParagraph"/>
        <w:numPr>
          <w:ilvl w:val="0"/>
          <w:numId w:val="27"/>
        </w:numPr>
        <w:spacing w:before="0" w:line="360" w:lineRule="auto"/>
        <w:ind w:left="851" w:right="3" w:hanging="425"/>
        <w:rPr>
          <w:sz w:val="24"/>
          <w:szCs w:val="24"/>
        </w:rPr>
      </w:pPr>
      <w:r w:rsidRPr="000A11C0">
        <w:rPr>
          <w:sz w:val="24"/>
          <w:szCs w:val="24"/>
        </w:rPr>
        <w:t>Perpres No.</w:t>
      </w:r>
      <w:r w:rsidRPr="000A11C0">
        <w:rPr>
          <w:spacing w:val="-15"/>
          <w:sz w:val="24"/>
          <w:szCs w:val="24"/>
        </w:rPr>
        <w:t xml:space="preserve"> </w:t>
      </w:r>
      <w:r w:rsidRPr="000A11C0">
        <w:rPr>
          <w:sz w:val="24"/>
          <w:szCs w:val="24"/>
        </w:rPr>
        <w:t>17/2018 tidak mengubah atau menambah pengertian bencana dari UU No. 24/2007.</w:t>
      </w:r>
    </w:p>
    <w:p w:rsidR="00D10664" w:rsidRPr="000A11C0" w:rsidRDefault="00D10664" w:rsidP="00D10664">
      <w:pPr>
        <w:pStyle w:val="ListParagraph"/>
        <w:numPr>
          <w:ilvl w:val="0"/>
          <w:numId w:val="27"/>
        </w:numPr>
        <w:spacing w:before="0" w:line="360" w:lineRule="auto"/>
        <w:ind w:left="851" w:right="4" w:hanging="425"/>
        <w:rPr>
          <w:sz w:val="24"/>
          <w:szCs w:val="24"/>
        </w:rPr>
      </w:pPr>
      <w:r w:rsidRPr="000A11C0">
        <w:rPr>
          <w:spacing w:val="-2"/>
          <w:sz w:val="24"/>
          <w:szCs w:val="24"/>
        </w:rPr>
        <w:t>Bencana</w:t>
      </w:r>
      <w:r w:rsidRPr="000A11C0">
        <w:rPr>
          <w:spacing w:val="-5"/>
          <w:sz w:val="24"/>
          <w:szCs w:val="24"/>
        </w:rPr>
        <w:t xml:space="preserve"> </w:t>
      </w:r>
      <w:r w:rsidRPr="000A11C0">
        <w:rPr>
          <w:spacing w:val="-2"/>
          <w:sz w:val="24"/>
          <w:szCs w:val="24"/>
        </w:rPr>
        <w:t>alam</w:t>
      </w:r>
      <w:r w:rsidRPr="000A11C0">
        <w:rPr>
          <w:spacing w:val="-5"/>
          <w:sz w:val="24"/>
          <w:szCs w:val="24"/>
        </w:rPr>
        <w:t xml:space="preserve"> </w:t>
      </w:r>
      <w:r w:rsidRPr="000A11C0">
        <w:rPr>
          <w:spacing w:val="-2"/>
          <w:sz w:val="24"/>
          <w:szCs w:val="24"/>
        </w:rPr>
        <w:t>termasuk</w:t>
      </w:r>
      <w:r w:rsidRPr="000A11C0">
        <w:rPr>
          <w:spacing w:val="-5"/>
          <w:sz w:val="24"/>
          <w:szCs w:val="24"/>
        </w:rPr>
        <w:t xml:space="preserve"> </w:t>
      </w:r>
      <w:r w:rsidRPr="000A11C0">
        <w:rPr>
          <w:spacing w:val="-2"/>
          <w:sz w:val="24"/>
          <w:szCs w:val="24"/>
        </w:rPr>
        <w:t>dalam</w:t>
      </w:r>
      <w:r w:rsidRPr="000A11C0">
        <w:rPr>
          <w:spacing w:val="-5"/>
          <w:sz w:val="24"/>
          <w:szCs w:val="24"/>
        </w:rPr>
        <w:t xml:space="preserve"> </w:t>
      </w:r>
      <w:r w:rsidRPr="000A11C0">
        <w:rPr>
          <w:spacing w:val="-2"/>
          <w:sz w:val="24"/>
          <w:szCs w:val="24"/>
        </w:rPr>
        <w:t>definisi</w:t>
      </w:r>
      <w:r w:rsidRPr="000A11C0">
        <w:rPr>
          <w:spacing w:val="-5"/>
          <w:sz w:val="24"/>
          <w:szCs w:val="24"/>
        </w:rPr>
        <w:t xml:space="preserve"> </w:t>
      </w:r>
      <w:r w:rsidRPr="000A11C0">
        <w:rPr>
          <w:spacing w:val="-2"/>
          <w:sz w:val="24"/>
          <w:szCs w:val="24"/>
        </w:rPr>
        <w:t>luas</w:t>
      </w:r>
      <w:r w:rsidRPr="000A11C0">
        <w:rPr>
          <w:spacing w:val="-5"/>
          <w:sz w:val="24"/>
          <w:szCs w:val="24"/>
        </w:rPr>
        <w:t xml:space="preserve"> </w:t>
      </w:r>
      <w:r w:rsidRPr="000A11C0">
        <w:rPr>
          <w:spacing w:val="-2"/>
          <w:sz w:val="24"/>
          <w:szCs w:val="24"/>
        </w:rPr>
        <w:t>bencana</w:t>
      </w:r>
      <w:r w:rsidRPr="000A11C0">
        <w:rPr>
          <w:spacing w:val="-5"/>
          <w:sz w:val="24"/>
          <w:szCs w:val="24"/>
        </w:rPr>
        <w:t xml:space="preserve"> </w:t>
      </w:r>
      <w:r w:rsidRPr="000A11C0">
        <w:rPr>
          <w:spacing w:val="-2"/>
          <w:sz w:val="24"/>
          <w:szCs w:val="24"/>
        </w:rPr>
        <w:t>tersebut,</w:t>
      </w:r>
      <w:r w:rsidRPr="000A11C0">
        <w:rPr>
          <w:spacing w:val="-5"/>
          <w:sz w:val="24"/>
          <w:szCs w:val="24"/>
        </w:rPr>
        <w:t xml:space="preserve"> </w:t>
      </w:r>
      <w:r w:rsidRPr="000A11C0">
        <w:rPr>
          <w:spacing w:val="-2"/>
          <w:sz w:val="24"/>
          <w:szCs w:val="24"/>
        </w:rPr>
        <w:t>dan</w:t>
      </w:r>
      <w:r w:rsidRPr="000A11C0">
        <w:rPr>
          <w:spacing w:val="-5"/>
          <w:sz w:val="24"/>
          <w:szCs w:val="24"/>
        </w:rPr>
        <w:t xml:space="preserve"> </w:t>
      </w:r>
      <w:r w:rsidRPr="000A11C0">
        <w:rPr>
          <w:spacing w:val="-2"/>
          <w:sz w:val="24"/>
          <w:szCs w:val="24"/>
        </w:rPr>
        <w:t xml:space="preserve">dibedakan </w:t>
      </w:r>
      <w:r w:rsidRPr="000A11C0">
        <w:rPr>
          <w:sz w:val="24"/>
          <w:szCs w:val="24"/>
        </w:rPr>
        <w:t>berdasarkan penyebab utamanya (alam).</w:t>
      </w:r>
    </w:p>
    <w:p w:rsidR="00D10664" w:rsidRPr="0061161E" w:rsidRDefault="00D10664" w:rsidP="00D10664">
      <w:pPr>
        <w:pStyle w:val="ListParagraph"/>
        <w:numPr>
          <w:ilvl w:val="0"/>
          <w:numId w:val="27"/>
        </w:numPr>
        <w:spacing w:before="0" w:line="360" w:lineRule="auto"/>
        <w:ind w:left="851" w:right="5" w:hanging="425"/>
        <w:rPr>
          <w:sz w:val="24"/>
          <w:szCs w:val="24"/>
        </w:rPr>
      </w:pPr>
      <w:r w:rsidRPr="000A11C0">
        <w:rPr>
          <w:sz w:val="24"/>
          <w:szCs w:val="24"/>
        </w:rPr>
        <w:t>Perpres ini lebih berfokus pada aspek penyelenggaraan (tata kelola) dalam kondisi bencana tertentu, bukan pada definisinya.</w:t>
      </w:r>
    </w:p>
    <w:p w:rsidR="00D10664" w:rsidRPr="000A11C0" w:rsidRDefault="00D10664" w:rsidP="00D10664">
      <w:pPr>
        <w:pStyle w:val="ListParagraph"/>
        <w:numPr>
          <w:ilvl w:val="0"/>
          <w:numId w:val="24"/>
        </w:numPr>
        <w:spacing w:before="0" w:line="360" w:lineRule="auto"/>
        <w:ind w:left="426" w:hanging="426"/>
        <w:jc w:val="both"/>
        <w:rPr>
          <w:sz w:val="24"/>
          <w:szCs w:val="24"/>
        </w:rPr>
      </w:pPr>
      <w:r w:rsidRPr="000A11C0">
        <w:rPr>
          <w:sz w:val="24"/>
          <w:szCs w:val="24"/>
        </w:rPr>
        <w:t>Peraturan</w:t>
      </w:r>
      <w:r w:rsidRPr="000A11C0">
        <w:rPr>
          <w:spacing w:val="-2"/>
          <w:sz w:val="24"/>
          <w:szCs w:val="24"/>
        </w:rPr>
        <w:t xml:space="preserve"> </w:t>
      </w:r>
      <w:r w:rsidRPr="000A11C0">
        <w:rPr>
          <w:sz w:val="24"/>
          <w:szCs w:val="24"/>
        </w:rPr>
        <w:t>Menteri</w:t>
      </w:r>
      <w:r w:rsidRPr="000A11C0">
        <w:rPr>
          <w:spacing w:val="-2"/>
          <w:sz w:val="24"/>
          <w:szCs w:val="24"/>
        </w:rPr>
        <w:t xml:space="preserve"> </w:t>
      </w:r>
      <w:r w:rsidRPr="000A11C0">
        <w:rPr>
          <w:sz w:val="24"/>
          <w:szCs w:val="24"/>
        </w:rPr>
        <w:t>Nomor</w:t>
      </w:r>
      <w:r w:rsidRPr="000A11C0">
        <w:rPr>
          <w:spacing w:val="-1"/>
          <w:sz w:val="24"/>
          <w:szCs w:val="24"/>
        </w:rPr>
        <w:t xml:space="preserve"> </w:t>
      </w:r>
      <w:r w:rsidRPr="000A11C0">
        <w:rPr>
          <w:sz w:val="24"/>
          <w:szCs w:val="24"/>
        </w:rPr>
        <w:t>1</w:t>
      </w:r>
      <w:r w:rsidRPr="000A11C0">
        <w:rPr>
          <w:spacing w:val="-2"/>
          <w:sz w:val="24"/>
          <w:szCs w:val="24"/>
        </w:rPr>
        <w:t xml:space="preserve"> </w:t>
      </w:r>
      <w:r w:rsidRPr="000A11C0">
        <w:rPr>
          <w:sz w:val="24"/>
          <w:szCs w:val="24"/>
        </w:rPr>
        <w:t>Tahun</w:t>
      </w:r>
      <w:r w:rsidRPr="000A11C0">
        <w:rPr>
          <w:spacing w:val="-2"/>
          <w:sz w:val="24"/>
          <w:szCs w:val="24"/>
        </w:rPr>
        <w:t xml:space="preserve"> </w:t>
      </w:r>
      <w:r w:rsidRPr="000A11C0">
        <w:rPr>
          <w:sz w:val="24"/>
          <w:szCs w:val="24"/>
        </w:rPr>
        <w:t>2024,</w:t>
      </w:r>
      <w:r w:rsidRPr="000A11C0">
        <w:rPr>
          <w:spacing w:val="-1"/>
          <w:sz w:val="24"/>
          <w:szCs w:val="24"/>
        </w:rPr>
        <w:t xml:space="preserve"> </w:t>
      </w:r>
      <w:r w:rsidRPr="000A11C0">
        <w:rPr>
          <w:sz w:val="24"/>
          <w:szCs w:val="24"/>
        </w:rPr>
        <w:t>Tentang</w:t>
      </w:r>
      <w:r w:rsidRPr="000A11C0">
        <w:rPr>
          <w:spacing w:val="-2"/>
          <w:sz w:val="24"/>
          <w:szCs w:val="24"/>
        </w:rPr>
        <w:t xml:space="preserve"> </w:t>
      </w:r>
      <w:r w:rsidRPr="000A11C0">
        <w:rPr>
          <w:sz w:val="24"/>
          <w:szCs w:val="24"/>
        </w:rPr>
        <w:t>Bencana</w:t>
      </w:r>
      <w:r w:rsidRPr="000A11C0">
        <w:rPr>
          <w:spacing w:val="-1"/>
          <w:sz w:val="24"/>
          <w:szCs w:val="24"/>
        </w:rPr>
        <w:t xml:space="preserve"> </w:t>
      </w:r>
      <w:r w:rsidRPr="000A11C0">
        <w:rPr>
          <w:spacing w:val="-4"/>
          <w:sz w:val="24"/>
          <w:szCs w:val="24"/>
        </w:rPr>
        <w:t>Alam</w:t>
      </w:r>
    </w:p>
    <w:p w:rsidR="00D10664" w:rsidRPr="000A11C0" w:rsidRDefault="00D10664" w:rsidP="00D10664">
      <w:pPr>
        <w:tabs>
          <w:tab w:val="left" w:pos="1385"/>
        </w:tabs>
        <w:spacing w:line="360" w:lineRule="auto"/>
        <w:ind w:firstLine="426"/>
        <w:jc w:val="both"/>
        <w:rPr>
          <w:sz w:val="24"/>
          <w:szCs w:val="24"/>
        </w:rPr>
      </w:pPr>
      <w:r w:rsidRPr="000A11C0">
        <w:rPr>
          <w:sz w:val="24"/>
          <w:szCs w:val="24"/>
        </w:rPr>
        <w:t>Definisi</w:t>
      </w:r>
      <w:r w:rsidRPr="000A11C0">
        <w:rPr>
          <w:spacing w:val="-3"/>
          <w:sz w:val="24"/>
          <w:szCs w:val="24"/>
        </w:rPr>
        <w:t xml:space="preserve"> </w:t>
      </w:r>
      <w:r w:rsidRPr="000A11C0">
        <w:rPr>
          <w:sz w:val="24"/>
          <w:szCs w:val="24"/>
        </w:rPr>
        <w:t>Bencana</w:t>
      </w:r>
      <w:r w:rsidRPr="000A11C0">
        <w:rPr>
          <w:spacing w:val="-3"/>
          <w:sz w:val="24"/>
          <w:szCs w:val="24"/>
        </w:rPr>
        <w:t xml:space="preserve"> </w:t>
      </w:r>
      <w:r w:rsidRPr="000A11C0">
        <w:rPr>
          <w:sz w:val="24"/>
          <w:szCs w:val="24"/>
        </w:rPr>
        <w:t>Alam</w:t>
      </w:r>
      <w:r w:rsidRPr="000A11C0">
        <w:rPr>
          <w:spacing w:val="-3"/>
          <w:sz w:val="24"/>
          <w:szCs w:val="24"/>
        </w:rPr>
        <w:t xml:space="preserve"> </w:t>
      </w:r>
      <w:r w:rsidRPr="000A11C0">
        <w:rPr>
          <w:sz w:val="24"/>
          <w:szCs w:val="24"/>
        </w:rPr>
        <w:t>dalam</w:t>
      </w:r>
      <w:r w:rsidRPr="000A11C0">
        <w:rPr>
          <w:spacing w:val="-3"/>
          <w:sz w:val="24"/>
          <w:szCs w:val="24"/>
        </w:rPr>
        <w:t xml:space="preserve"> </w:t>
      </w:r>
      <w:r w:rsidRPr="000A11C0">
        <w:rPr>
          <w:sz w:val="24"/>
          <w:szCs w:val="24"/>
        </w:rPr>
        <w:t>Permen</w:t>
      </w:r>
      <w:r w:rsidRPr="000A11C0">
        <w:rPr>
          <w:spacing w:val="-3"/>
          <w:sz w:val="24"/>
          <w:szCs w:val="24"/>
        </w:rPr>
        <w:t xml:space="preserve"> </w:t>
      </w:r>
      <w:r w:rsidRPr="000A11C0">
        <w:rPr>
          <w:sz w:val="24"/>
          <w:szCs w:val="24"/>
        </w:rPr>
        <w:t>(mengacu</w:t>
      </w:r>
      <w:r w:rsidRPr="000A11C0">
        <w:rPr>
          <w:spacing w:val="-3"/>
          <w:sz w:val="24"/>
          <w:szCs w:val="24"/>
        </w:rPr>
        <w:t xml:space="preserve"> </w:t>
      </w:r>
      <w:r w:rsidRPr="000A11C0">
        <w:rPr>
          <w:sz w:val="24"/>
          <w:szCs w:val="24"/>
        </w:rPr>
        <w:t>pada</w:t>
      </w:r>
      <w:r w:rsidRPr="000A11C0">
        <w:rPr>
          <w:spacing w:val="-3"/>
          <w:sz w:val="24"/>
          <w:szCs w:val="24"/>
        </w:rPr>
        <w:t xml:space="preserve"> </w:t>
      </w:r>
      <w:r w:rsidRPr="000A11C0">
        <w:rPr>
          <w:sz w:val="24"/>
          <w:szCs w:val="24"/>
        </w:rPr>
        <w:t>Pasal</w:t>
      </w:r>
      <w:r w:rsidRPr="000A11C0">
        <w:rPr>
          <w:spacing w:val="-2"/>
          <w:sz w:val="24"/>
          <w:szCs w:val="24"/>
        </w:rPr>
        <w:t xml:space="preserve"> </w:t>
      </w:r>
      <w:r w:rsidRPr="000A11C0">
        <w:rPr>
          <w:spacing w:val="-5"/>
          <w:sz w:val="24"/>
          <w:szCs w:val="24"/>
        </w:rPr>
        <w:t>1)</w:t>
      </w:r>
    </w:p>
    <w:p w:rsidR="00D10664" w:rsidRPr="000A11C0" w:rsidRDefault="00D10664" w:rsidP="00D10664">
      <w:pPr>
        <w:spacing w:line="360" w:lineRule="auto"/>
        <w:ind w:right="1" w:firstLine="851"/>
        <w:jc w:val="both"/>
        <w:rPr>
          <w:sz w:val="24"/>
          <w:szCs w:val="24"/>
        </w:rPr>
      </w:pPr>
      <w:r w:rsidRPr="000A11C0">
        <w:rPr>
          <w:sz w:val="24"/>
          <w:szCs w:val="24"/>
        </w:rPr>
        <w:lastRenderedPageBreak/>
        <w:t>Permen yang mengatur definisi bencana, seperti Peraturan Menteri Lingkungan</w:t>
      </w:r>
      <w:r w:rsidRPr="000A11C0">
        <w:rPr>
          <w:spacing w:val="-11"/>
          <w:sz w:val="24"/>
          <w:szCs w:val="24"/>
        </w:rPr>
        <w:t xml:space="preserve"> </w:t>
      </w:r>
      <w:r w:rsidRPr="000A11C0">
        <w:rPr>
          <w:sz w:val="24"/>
          <w:szCs w:val="24"/>
        </w:rPr>
        <w:t>Hidup</w:t>
      </w:r>
      <w:r w:rsidRPr="000A11C0">
        <w:rPr>
          <w:spacing w:val="-11"/>
          <w:sz w:val="24"/>
          <w:szCs w:val="24"/>
        </w:rPr>
        <w:t xml:space="preserve"> </w:t>
      </w:r>
      <w:r w:rsidRPr="000A11C0">
        <w:rPr>
          <w:sz w:val="24"/>
          <w:szCs w:val="24"/>
        </w:rPr>
        <w:t>dan</w:t>
      </w:r>
      <w:r w:rsidRPr="000A11C0">
        <w:rPr>
          <w:spacing w:val="-11"/>
          <w:sz w:val="24"/>
          <w:szCs w:val="24"/>
        </w:rPr>
        <w:t xml:space="preserve"> </w:t>
      </w:r>
      <w:r w:rsidRPr="000A11C0">
        <w:rPr>
          <w:sz w:val="24"/>
          <w:szCs w:val="24"/>
        </w:rPr>
        <w:t>Kehutanan</w:t>
      </w:r>
      <w:r w:rsidRPr="000A11C0">
        <w:rPr>
          <w:spacing w:val="-11"/>
          <w:sz w:val="24"/>
          <w:szCs w:val="24"/>
        </w:rPr>
        <w:t xml:space="preserve"> </w:t>
      </w:r>
      <w:r w:rsidRPr="000A11C0">
        <w:rPr>
          <w:sz w:val="24"/>
          <w:szCs w:val="24"/>
        </w:rPr>
        <w:t>Nomor</w:t>
      </w:r>
      <w:r w:rsidRPr="000A11C0">
        <w:rPr>
          <w:spacing w:val="-14"/>
          <w:sz w:val="24"/>
          <w:szCs w:val="24"/>
        </w:rPr>
        <w:t xml:space="preserve"> </w:t>
      </w:r>
      <w:r w:rsidRPr="000A11C0">
        <w:rPr>
          <w:sz w:val="24"/>
          <w:szCs w:val="24"/>
        </w:rPr>
        <w:t>1</w:t>
      </w:r>
      <w:r w:rsidRPr="000A11C0">
        <w:rPr>
          <w:spacing w:val="-11"/>
          <w:sz w:val="24"/>
          <w:szCs w:val="24"/>
        </w:rPr>
        <w:t xml:space="preserve"> </w:t>
      </w:r>
      <w:r w:rsidRPr="000A11C0">
        <w:rPr>
          <w:sz w:val="24"/>
          <w:szCs w:val="24"/>
        </w:rPr>
        <w:t>Tahun</w:t>
      </w:r>
      <w:r w:rsidRPr="000A11C0">
        <w:rPr>
          <w:spacing w:val="-11"/>
          <w:sz w:val="24"/>
          <w:szCs w:val="24"/>
        </w:rPr>
        <w:t xml:space="preserve"> </w:t>
      </w:r>
      <w:r w:rsidRPr="000A11C0">
        <w:rPr>
          <w:sz w:val="24"/>
          <w:szCs w:val="24"/>
        </w:rPr>
        <w:t>2024,</w:t>
      </w:r>
      <w:r w:rsidRPr="000A11C0">
        <w:rPr>
          <w:spacing w:val="-11"/>
          <w:sz w:val="24"/>
          <w:szCs w:val="24"/>
        </w:rPr>
        <w:t xml:space="preserve"> </w:t>
      </w:r>
      <w:r w:rsidRPr="000A11C0">
        <w:rPr>
          <w:sz w:val="24"/>
          <w:szCs w:val="24"/>
        </w:rPr>
        <w:t>mencantumkan:</w:t>
      </w:r>
      <w:r w:rsidRPr="000A11C0">
        <w:rPr>
          <w:spacing w:val="-11"/>
          <w:sz w:val="24"/>
          <w:szCs w:val="24"/>
        </w:rPr>
        <w:t xml:space="preserve"> </w:t>
      </w:r>
      <w:r w:rsidRPr="000A11C0">
        <w:rPr>
          <w:sz w:val="24"/>
          <w:szCs w:val="24"/>
        </w:rPr>
        <w:t>Bencana alam adalah bencana yang diakibatkan oleh peristiwa atau rangkaian peristiwa yang disebabkan oleh alam antara lain berupa gempa bumi, tsunami, gunung meletus, banjir, kekeringan, angin topan, dan tanah longsor. Definisi ini konsisten dengan yang ada dalam UU No. 24 Tahun 2007 tentang Penanggulangan Bencana (Pasal 1)</w:t>
      </w:r>
    </w:p>
    <w:p w:rsidR="00D10664" w:rsidRPr="000A11C0" w:rsidRDefault="00D10664" w:rsidP="00D10664">
      <w:pPr>
        <w:spacing w:line="360" w:lineRule="auto"/>
        <w:ind w:firstLine="426"/>
        <w:rPr>
          <w:sz w:val="24"/>
          <w:szCs w:val="24"/>
        </w:rPr>
      </w:pPr>
      <w:r w:rsidRPr="000A11C0">
        <w:rPr>
          <w:sz w:val="24"/>
          <w:szCs w:val="24"/>
        </w:rPr>
        <w:t>Penyesuaian</w:t>
      </w:r>
      <w:r w:rsidRPr="000A11C0">
        <w:rPr>
          <w:spacing w:val="-3"/>
          <w:sz w:val="24"/>
          <w:szCs w:val="24"/>
        </w:rPr>
        <w:t xml:space="preserve"> </w:t>
      </w:r>
      <w:r w:rsidRPr="000A11C0">
        <w:rPr>
          <w:sz w:val="24"/>
          <w:szCs w:val="24"/>
        </w:rPr>
        <w:t>Tema</w:t>
      </w:r>
      <w:r w:rsidRPr="000A11C0">
        <w:rPr>
          <w:spacing w:val="-2"/>
          <w:sz w:val="24"/>
          <w:szCs w:val="24"/>
        </w:rPr>
        <w:t xml:space="preserve"> </w:t>
      </w:r>
      <w:r w:rsidRPr="000A11C0">
        <w:rPr>
          <w:sz w:val="24"/>
          <w:szCs w:val="24"/>
        </w:rPr>
        <w:t>Lingkup</w:t>
      </w:r>
      <w:r w:rsidRPr="000A11C0">
        <w:rPr>
          <w:spacing w:val="-2"/>
          <w:sz w:val="24"/>
          <w:szCs w:val="24"/>
        </w:rPr>
        <w:t xml:space="preserve"> Permen</w:t>
      </w:r>
    </w:p>
    <w:p w:rsidR="00D10664" w:rsidRPr="000A11C0" w:rsidRDefault="00D10664" w:rsidP="00D10664">
      <w:pPr>
        <w:spacing w:line="360" w:lineRule="auto"/>
        <w:ind w:right="4" w:firstLine="709"/>
        <w:jc w:val="both"/>
        <w:rPr>
          <w:sz w:val="24"/>
          <w:szCs w:val="24"/>
        </w:rPr>
      </w:pPr>
      <w:r w:rsidRPr="000A11C0">
        <w:rPr>
          <w:sz w:val="24"/>
          <w:szCs w:val="24"/>
        </w:rPr>
        <w:t>Permen-permen teknis—seperti di lingkungan Kementerian PUPR atau KLHK, sering mengadopsi definisi standar dari UU tersebut, kemudian menyesuaikannya dengan fokus sektoral, misalnya:</w:t>
      </w:r>
    </w:p>
    <w:p w:rsidR="00D10664" w:rsidRPr="000A11C0" w:rsidRDefault="00D10664" w:rsidP="00D10664">
      <w:pPr>
        <w:pStyle w:val="ListParagraph"/>
        <w:numPr>
          <w:ilvl w:val="1"/>
          <w:numId w:val="24"/>
        </w:numPr>
        <w:spacing w:before="0" w:line="360" w:lineRule="auto"/>
        <w:ind w:left="426" w:hanging="426"/>
        <w:jc w:val="both"/>
        <w:rPr>
          <w:sz w:val="24"/>
          <w:szCs w:val="24"/>
        </w:rPr>
      </w:pPr>
      <w:r w:rsidRPr="000A11C0">
        <w:rPr>
          <w:sz w:val="24"/>
          <w:szCs w:val="24"/>
        </w:rPr>
        <w:t>Permen</w:t>
      </w:r>
      <w:r w:rsidRPr="000A11C0">
        <w:rPr>
          <w:spacing w:val="-6"/>
          <w:sz w:val="24"/>
          <w:szCs w:val="24"/>
        </w:rPr>
        <w:t xml:space="preserve"> </w:t>
      </w:r>
      <w:r w:rsidRPr="000A11C0">
        <w:rPr>
          <w:sz w:val="24"/>
          <w:szCs w:val="24"/>
        </w:rPr>
        <w:t>PUPR:</w:t>
      </w:r>
      <w:r w:rsidRPr="000A11C0">
        <w:rPr>
          <w:spacing w:val="-4"/>
          <w:sz w:val="24"/>
          <w:szCs w:val="24"/>
        </w:rPr>
        <w:t xml:space="preserve"> </w:t>
      </w:r>
      <w:r w:rsidRPr="000A11C0">
        <w:rPr>
          <w:sz w:val="24"/>
          <w:szCs w:val="24"/>
        </w:rPr>
        <w:t>kaitannya</w:t>
      </w:r>
      <w:r w:rsidRPr="000A11C0">
        <w:rPr>
          <w:spacing w:val="-3"/>
          <w:sz w:val="24"/>
          <w:szCs w:val="24"/>
        </w:rPr>
        <w:t xml:space="preserve"> </w:t>
      </w:r>
      <w:r w:rsidRPr="000A11C0">
        <w:rPr>
          <w:sz w:val="24"/>
          <w:szCs w:val="24"/>
        </w:rPr>
        <w:t>dengan</w:t>
      </w:r>
      <w:r w:rsidRPr="000A11C0">
        <w:rPr>
          <w:spacing w:val="-4"/>
          <w:sz w:val="24"/>
          <w:szCs w:val="24"/>
        </w:rPr>
        <w:t xml:space="preserve"> </w:t>
      </w:r>
      <w:r w:rsidRPr="000A11C0">
        <w:rPr>
          <w:sz w:val="24"/>
          <w:szCs w:val="24"/>
        </w:rPr>
        <w:t>mitigasi</w:t>
      </w:r>
      <w:r w:rsidRPr="000A11C0">
        <w:rPr>
          <w:spacing w:val="-4"/>
          <w:sz w:val="24"/>
          <w:szCs w:val="24"/>
        </w:rPr>
        <w:t xml:space="preserve"> </w:t>
      </w:r>
      <w:r w:rsidRPr="000A11C0">
        <w:rPr>
          <w:sz w:val="24"/>
          <w:szCs w:val="24"/>
        </w:rPr>
        <w:t>atau</w:t>
      </w:r>
      <w:r w:rsidRPr="000A11C0">
        <w:rPr>
          <w:spacing w:val="-3"/>
          <w:sz w:val="24"/>
          <w:szCs w:val="24"/>
        </w:rPr>
        <w:t xml:space="preserve"> </w:t>
      </w:r>
      <w:r w:rsidRPr="000A11C0">
        <w:rPr>
          <w:sz w:val="24"/>
          <w:szCs w:val="24"/>
        </w:rPr>
        <w:t>darurat</w:t>
      </w:r>
      <w:r w:rsidRPr="000A11C0">
        <w:rPr>
          <w:spacing w:val="-4"/>
          <w:sz w:val="24"/>
          <w:szCs w:val="24"/>
        </w:rPr>
        <w:t xml:space="preserve"> </w:t>
      </w:r>
      <w:r w:rsidRPr="000A11C0">
        <w:rPr>
          <w:sz w:val="24"/>
          <w:szCs w:val="24"/>
        </w:rPr>
        <w:t>akibat</w:t>
      </w:r>
      <w:r w:rsidRPr="000A11C0">
        <w:rPr>
          <w:spacing w:val="-3"/>
          <w:sz w:val="24"/>
          <w:szCs w:val="24"/>
        </w:rPr>
        <w:t xml:space="preserve"> </w:t>
      </w:r>
      <w:r w:rsidRPr="000A11C0">
        <w:rPr>
          <w:spacing w:val="-5"/>
          <w:sz w:val="24"/>
          <w:szCs w:val="24"/>
        </w:rPr>
        <w:t>air</w:t>
      </w:r>
    </w:p>
    <w:p w:rsidR="00D10664" w:rsidRPr="000A11C0" w:rsidRDefault="00D10664" w:rsidP="00D10664">
      <w:pPr>
        <w:pStyle w:val="ListParagraph"/>
        <w:numPr>
          <w:ilvl w:val="1"/>
          <w:numId w:val="24"/>
        </w:numPr>
        <w:tabs>
          <w:tab w:val="left" w:pos="928"/>
        </w:tabs>
        <w:spacing w:before="0" w:line="360" w:lineRule="auto"/>
        <w:ind w:left="426" w:right="3" w:hanging="426"/>
        <w:jc w:val="both"/>
        <w:rPr>
          <w:sz w:val="24"/>
          <w:szCs w:val="24"/>
        </w:rPr>
      </w:pPr>
      <w:r w:rsidRPr="000A11C0">
        <w:rPr>
          <w:sz w:val="24"/>
          <w:szCs w:val="24"/>
        </w:rPr>
        <w:t>Permen KLHK: terkait perlindungan lingkungan dari risiko bencana Namun inti definisi bencana alam tetap sama, yakni fokus pada peristiwa alam seperti gempa bumi, tsunami, letusan gunung berapi, banjir, kekeringan, angin topan, dan tanah longsor.</w:t>
      </w:r>
    </w:p>
    <w:p w:rsidR="00D10664" w:rsidRPr="000A11C0" w:rsidRDefault="00D10664" w:rsidP="00D10664">
      <w:pPr>
        <w:pStyle w:val="ListParagraph"/>
        <w:numPr>
          <w:ilvl w:val="0"/>
          <w:numId w:val="24"/>
        </w:numPr>
        <w:spacing w:before="0" w:line="360" w:lineRule="auto"/>
        <w:ind w:left="426" w:hanging="426"/>
        <w:jc w:val="both"/>
        <w:rPr>
          <w:sz w:val="24"/>
          <w:szCs w:val="24"/>
        </w:rPr>
      </w:pPr>
      <w:r w:rsidRPr="000A11C0">
        <w:rPr>
          <w:sz w:val="24"/>
          <w:szCs w:val="24"/>
        </w:rPr>
        <w:t>Pergub</w:t>
      </w:r>
      <w:r w:rsidRPr="000A11C0">
        <w:rPr>
          <w:spacing w:val="-2"/>
          <w:sz w:val="24"/>
          <w:szCs w:val="24"/>
        </w:rPr>
        <w:t xml:space="preserve"> </w:t>
      </w:r>
      <w:r w:rsidRPr="000A11C0">
        <w:rPr>
          <w:sz w:val="24"/>
          <w:szCs w:val="24"/>
        </w:rPr>
        <w:t>Sumatera</w:t>
      </w:r>
      <w:r w:rsidRPr="000A11C0">
        <w:rPr>
          <w:spacing w:val="-2"/>
          <w:sz w:val="24"/>
          <w:szCs w:val="24"/>
        </w:rPr>
        <w:t xml:space="preserve"> </w:t>
      </w:r>
      <w:r w:rsidRPr="000A11C0">
        <w:rPr>
          <w:sz w:val="24"/>
          <w:szCs w:val="24"/>
        </w:rPr>
        <w:t>Utara</w:t>
      </w:r>
      <w:r w:rsidRPr="000A11C0">
        <w:rPr>
          <w:spacing w:val="-1"/>
          <w:sz w:val="24"/>
          <w:szCs w:val="24"/>
        </w:rPr>
        <w:t xml:space="preserve"> </w:t>
      </w:r>
      <w:r w:rsidRPr="000A11C0">
        <w:rPr>
          <w:sz w:val="24"/>
          <w:szCs w:val="24"/>
        </w:rPr>
        <w:t>No.</w:t>
      </w:r>
      <w:r w:rsidRPr="000A11C0">
        <w:rPr>
          <w:spacing w:val="-12"/>
          <w:sz w:val="24"/>
          <w:szCs w:val="24"/>
        </w:rPr>
        <w:t xml:space="preserve"> </w:t>
      </w:r>
      <w:r w:rsidRPr="000A11C0">
        <w:rPr>
          <w:sz w:val="24"/>
          <w:szCs w:val="24"/>
        </w:rPr>
        <w:t>24</w:t>
      </w:r>
      <w:r w:rsidRPr="000A11C0">
        <w:rPr>
          <w:spacing w:val="-2"/>
          <w:sz w:val="24"/>
          <w:szCs w:val="24"/>
        </w:rPr>
        <w:t xml:space="preserve"> </w:t>
      </w:r>
      <w:r w:rsidRPr="000A11C0">
        <w:rPr>
          <w:sz w:val="24"/>
          <w:szCs w:val="24"/>
        </w:rPr>
        <w:t>Tahun</w:t>
      </w:r>
      <w:r w:rsidRPr="000A11C0">
        <w:rPr>
          <w:spacing w:val="-14"/>
          <w:sz w:val="24"/>
          <w:szCs w:val="24"/>
        </w:rPr>
        <w:t xml:space="preserve"> </w:t>
      </w:r>
      <w:r w:rsidRPr="000A11C0">
        <w:rPr>
          <w:sz w:val="24"/>
          <w:szCs w:val="24"/>
        </w:rPr>
        <w:t>2019,</w:t>
      </w:r>
      <w:r w:rsidRPr="000A11C0">
        <w:rPr>
          <w:spacing w:val="-1"/>
          <w:sz w:val="24"/>
          <w:szCs w:val="24"/>
        </w:rPr>
        <w:t xml:space="preserve"> </w:t>
      </w:r>
      <w:r w:rsidRPr="000A11C0">
        <w:rPr>
          <w:sz w:val="24"/>
          <w:szCs w:val="24"/>
        </w:rPr>
        <w:t>Tentang</w:t>
      </w:r>
      <w:r w:rsidRPr="000A11C0">
        <w:rPr>
          <w:spacing w:val="-2"/>
          <w:sz w:val="24"/>
          <w:szCs w:val="24"/>
        </w:rPr>
        <w:t xml:space="preserve"> </w:t>
      </w:r>
      <w:r w:rsidRPr="000A11C0">
        <w:rPr>
          <w:sz w:val="24"/>
          <w:szCs w:val="24"/>
        </w:rPr>
        <w:t>Bencana</w:t>
      </w:r>
      <w:r w:rsidRPr="000A11C0">
        <w:rPr>
          <w:spacing w:val="-1"/>
          <w:sz w:val="24"/>
          <w:szCs w:val="24"/>
        </w:rPr>
        <w:t xml:space="preserve"> </w:t>
      </w:r>
      <w:r w:rsidRPr="000A11C0">
        <w:rPr>
          <w:spacing w:val="-4"/>
          <w:sz w:val="24"/>
          <w:szCs w:val="24"/>
        </w:rPr>
        <w:t>Alam</w:t>
      </w:r>
    </w:p>
    <w:p w:rsidR="00D10664" w:rsidRPr="000A11C0" w:rsidRDefault="00D10664" w:rsidP="00D10664">
      <w:pPr>
        <w:spacing w:line="360" w:lineRule="auto"/>
        <w:ind w:left="426" w:right="1"/>
        <w:jc w:val="both"/>
        <w:rPr>
          <w:sz w:val="24"/>
          <w:szCs w:val="24"/>
        </w:rPr>
      </w:pPr>
      <w:r w:rsidRPr="000A11C0">
        <w:rPr>
          <w:sz w:val="24"/>
          <w:szCs w:val="24"/>
        </w:rPr>
        <w:t>Tentang: Petunjuk Pelaksana Peraturan Daerah No.</w:t>
      </w:r>
      <w:r w:rsidRPr="000A11C0">
        <w:rPr>
          <w:spacing w:val="-11"/>
          <w:sz w:val="24"/>
          <w:szCs w:val="24"/>
        </w:rPr>
        <w:t xml:space="preserve"> </w:t>
      </w:r>
      <w:r w:rsidRPr="000A11C0">
        <w:rPr>
          <w:sz w:val="24"/>
          <w:szCs w:val="24"/>
        </w:rPr>
        <w:t>8 Tahun</w:t>
      </w:r>
      <w:r w:rsidRPr="000A11C0">
        <w:rPr>
          <w:spacing w:val="-15"/>
          <w:sz w:val="24"/>
          <w:szCs w:val="24"/>
        </w:rPr>
        <w:t xml:space="preserve"> </w:t>
      </w:r>
      <w:r w:rsidRPr="000A11C0">
        <w:rPr>
          <w:sz w:val="24"/>
          <w:szCs w:val="24"/>
        </w:rPr>
        <w:t>2013 tentang Penanggulangan Bencana Daerah Tanggal: Ditandatangani 13 Mei 2019, berlaku 16 Mei 2019 Rincian pokok:</w:t>
      </w:r>
    </w:p>
    <w:p w:rsidR="00D10664" w:rsidRPr="000A11C0" w:rsidRDefault="00D10664" w:rsidP="00D10664">
      <w:pPr>
        <w:spacing w:line="360" w:lineRule="auto"/>
        <w:ind w:left="426" w:right="1"/>
        <w:jc w:val="both"/>
        <w:rPr>
          <w:sz w:val="24"/>
          <w:szCs w:val="24"/>
        </w:rPr>
      </w:pPr>
      <w:r w:rsidRPr="000A11C0">
        <w:rPr>
          <w:sz w:val="24"/>
          <w:szCs w:val="24"/>
        </w:rPr>
        <w:t>Penetapan</w:t>
      </w:r>
      <w:r w:rsidRPr="000A11C0">
        <w:rPr>
          <w:spacing w:val="-3"/>
          <w:sz w:val="24"/>
          <w:szCs w:val="24"/>
        </w:rPr>
        <w:t xml:space="preserve"> </w:t>
      </w:r>
      <w:r w:rsidRPr="000A11C0">
        <w:rPr>
          <w:sz w:val="24"/>
          <w:szCs w:val="24"/>
        </w:rPr>
        <w:t>daerah</w:t>
      </w:r>
      <w:r w:rsidRPr="000A11C0">
        <w:rPr>
          <w:spacing w:val="-3"/>
          <w:sz w:val="24"/>
          <w:szCs w:val="24"/>
        </w:rPr>
        <w:t xml:space="preserve"> </w:t>
      </w:r>
      <w:r w:rsidRPr="000A11C0">
        <w:rPr>
          <w:sz w:val="24"/>
          <w:szCs w:val="24"/>
        </w:rPr>
        <w:t>rawan</w:t>
      </w:r>
      <w:r w:rsidRPr="000A11C0">
        <w:rPr>
          <w:spacing w:val="-2"/>
          <w:sz w:val="24"/>
          <w:szCs w:val="24"/>
        </w:rPr>
        <w:t xml:space="preserve"> bencana</w:t>
      </w:r>
    </w:p>
    <w:p w:rsidR="00D10664" w:rsidRPr="000A11C0" w:rsidRDefault="00D10664" w:rsidP="00D10664">
      <w:pPr>
        <w:pStyle w:val="ListParagraph"/>
        <w:numPr>
          <w:ilvl w:val="1"/>
          <w:numId w:val="24"/>
        </w:numPr>
        <w:spacing w:before="0" w:line="360" w:lineRule="auto"/>
        <w:ind w:left="426" w:hanging="284"/>
        <w:jc w:val="both"/>
        <w:rPr>
          <w:sz w:val="24"/>
          <w:szCs w:val="24"/>
        </w:rPr>
      </w:pPr>
      <w:r w:rsidRPr="000A11C0">
        <w:rPr>
          <w:sz w:val="24"/>
          <w:szCs w:val="24"/>
        </w:rPr>
        <w:t>Mekanisme</w:t>
      </w:r>
      <w:r w:rsidRPr="000A11C0">
        <w:rPr>
          <w:spacing w:val="-5"/>
          <w:sz w:val="24"/>
          <w:szCs w:val="24"/>
        </w:rPr>
        <w:t xml:space="preserve"> </w:t>
      </w:r>
      <w:r w:rsidRPr="000A11C0">
        <w:rPr>
          <w:sz w:val="24"/>
          <w:szCs w:val="24"/>
        </w:rPr>
        <w:t>penanganan</w:t>
      </w:r>
      <w:r w:rsidRPr="000A11C0">
        <w:rPr>
          <w:spacing w:val="-5"/>
          <w:sz w:val="24"/>
          <w:szCs w:val="24"/>
        </w:rPr>
        <w:t xml:space="preserve"> </w:t>
      </w:r>
      <w:r w:rsidRPr="000A11C0">
        <w:rPr>
          <w:sz w:val="24"/>
          <w:szCs w:val="24"/>
        </w:rPr>
        <w:t>darurat</w:t>
      </w:r>
      <w:r w:rsidRPr="000A11C0">
        <w:rPr>
          <w:spacing w:val="-5"/>
          <w:sz w:val="24"/>
          <w:szCs w:val="24"/>
        </w:rPr>
        <w:t xml:space="preserve"> </w:t>
      </w:r>
      <w:r w:rsidRPr="000A11C0">
        <w:rPr>
          <w:spacing w:val="-2"/>
          <w:sz w:val="24"/>
          <w:szCs w:val="24"/>
        </w:rPr>
        <w:t>bencana</w:t>
      </w:r>
    </w:p>
    <w:p w:rsidR="00D10664" w:rsidRPr="000A11C0" w:rsidRDefault="00D10664" w:rsidP="00D10664">
      <w:pPr>
        <w:pStyle w:val="ListParagraph"/>
        <w:numPr>
          <w:ilvl w:val="1"/>
          <w:numId w:val="24"/>
        </w:numPr>
        <w:spacing w:before="0" w:line="360" w:lineRule="auto"/>
        <w:ind w:left="426" w:hanging="284"/>
        <w:jc w:val="both"/>
        <w:rPr>
          <w:sz w:val="24"/>
          <w:szCs w:val="24"/>
        </w:rPr>
      </w:pPr>
      <w:r w:rsidRPr="000A11C0">
        <w:rPr>
          <w:sz w:val="24"/>
          <w:szCs w:val="24"/>
        </w:rPr>
        <w:t>Penyelenggaraan rehabilitasi dan rekonstruksi pasca bencana Konteks: Pergub ini</w:t>
      </w:r>
      <w:r w:rsidRPr="000A11C0">
        <w:rPr>
          <w:spacing w:val="-3"/>
          <w:sz w:val="24"/>
          <w:szCs w:val="24"/>
        </w:rPr>
        <w:t xml:space="preserve"> </w:t>
      </w:r>
      <w:r w:rsidRPr="000A11C0">
        <w:rPr>
          <w:sz w:val="24"/>
          <w:szCs w:val="24"/>
        </w:rPr>
        <w:t>adalah</w:t>
      </w:r>
      <w:r w:rsidRPr="000A11C0">
        <w:rPr>
          <w:spacing w:val="-3"/>
          <w:sz w:val="24"/>
          <w:szCs w:val="24"/>
        </w:rPr>
        <w:t xml:space="preserve"> </w:t>
      </w:r>
      <w:r w:rsidRPr="000A11C0">
        <w:rPr>
          <w:sz w:val="24"/>
          <w:szCs w:val="24"/>
        </w:rPr>
        <w:t>petunjuk</w:t>
      </w:r>
      <w:r w:rsidRPr="000A11C0">
        <w:rPr>
          <w:spacing w:val="-3"/>
          <w:sz w:val="24"/>
          <w:szCs w:val="24"/>
        </w:rPr>
        <w:t xml:space="preserve"> </w:t>
      </w:r>
      <w:r w:rsidRPr="000A11C0">
        <w:rPr>
          <w:sz w:val="24"/>
          <w:szCs w:val="24"/>
        </w:rPr>
        <w:t>teknis</w:t>
      </w:r>
      <w:r w:rsidRPr="000A11C0">
        <w:rPr>
          <w:spacing w:val="-3"/>
          <w:sz w:val="24"/>
          <w:szCs w:val="24"/>
        </w:rPr>
        <w:t xml:space="preserve"> </w:t>
      </w:r>
      <w:r w:rsidRPr="000A11C0">
        <w:rPr>
          <w:sz w:val="24"/>
          <w:szCs w:val="24"/>
        </w:rPr>
        <w:t>untuk</w:t>
      </w:r>
      <w:r w:rsidRPr="000A11C0">
        <w:rPr>
          <w:spacing w:val="-3"/>
          <w:sz w:val="24"/>
          <w:szCs w:val="24"/>
        </w:rPr>
        <w:t xml:space="preserve"> </w:t>
      </w:r>
      <w:r w:rsidRPr="000A11C0">
        <w:rPr>
          <w:sz w:val="24"/>
          <w:szCs w:val="24"/>
        </w:rPr>
        <w:t>mengimplementasikan</w:t>
      </w:r>
      <w:r w:rsidRPr="000A11C0">
        <w:rPr>
          <w:spacing w:val="-3"/>
          <w:sz w:val="24"/>
          <w:szCs w:val="24"/>
        </w:rPr>
        <w:t xml:space="preserve"> </w:t>
      </w:r>
      <w:r w:rsidRPr="000A11C0">
        <w:rPr>
          <w:sz w:val="24"/>
          <w:szCs w:val="24"/>
        </w:rPr>
        <w:t>ketentuan</w:t>
      </w:r>
      <w:r w:rsidRPr="000A11C0">
        <w:rPr>
          <w:spacing w:val="-3"/>
          <w:sz w:val="24"/>
          <w:szCs w:val="24"/>
        </w:rPr>
        <w:t xml:space="preserve"> </w:t>
      </w:r>
      <w:r w:rsidRPr="000A11C0">
        <w:rPr>
          <w:sz w:val="24"/>
          <w:szCs w:val="24"/>
        </w:rPr>
        <w:t>dalam</w:t>
      </w:r>
      <w:r w:rsidRPr="000A11C0">
        <w:rPr>
          <w:spacing w:val="-3"/>
          <w:sz w:val="24"/>
          <w:szCs w:val="24"/>
        </w:rPr>
        <w:t xml:space="preserve"> </w:t>
      </w:r>
      <w:r w:rsidRPr="000A11C0">
        <w:rPr>
          <w:sz w:val="24"/>
          <w:szCs w:val="24"/>
        </w:rPr>
        <w:t xml:space="preserve">Perda No. 8 Tahun 2013, jadi lebih menitikberatkan pada praktik operasional di </w:t>
      </w:r>
      <w:r w:rsidRPr="000A11C0">
        <w:rPr>
          <w:spacing w:val="-2"/>
          <w:sz w:val="24"/>
          <w:szCs w:val="24"/>
        </w:rPr>
        <w:t>lapangan.</w:t>
      </w:r>
    </w:p>
    <w:p w:rsidR="00D10664" w:rsidRPr="000A11C0" w:rsidRDefault="00D10664" w:rsidP="00D10664">
      <w:pPr>
        <w:pStyle w:val="ListParagraph"/>
        <w:numPr>
          <w:ilvl w:val="0"/>
          <w:numId w:val="12"/>
        </w:numPr>
        <w:spacing w:before="0" w:line="360" w:lineRule="auto"/>
        <w:ind w:hanging="283"/>
        <w:jc w:val="both"/>
        <w:rPr>
          <w:b/>
          <w:sz w:val="24"/>
          <w:szCs w:val="24"/>
        </w:rPr>
      </w:pPr>
      <w:r w:rsidRPr="000A11C0">
        <w:rPr>
          <w:sz w:val="24"/>
          <w:szCs w:val="24"/>
        </w:rPr>
        <w:t>Pergub</w:t>
      </w:r>
      <w:r w:rsidRPr="000A11C0">
        <w:rPr>
          <w:spacing w:val="-2"/>
          <w:sz w:val="24"/>
          <w:szCs w:val="24"/>
        </w:rPr>
        <w:t xml:space="preserve"> </w:t>
      </w:r>
      <w:r w:rsidRPr="000A11C0">
        <w:rPr>
          <w:sz w:val="24"/>
          <w:szCs w:val="24"/>
        </w:rPr>
        <w:t>Sumatera</w:t>
      </w:r>
      <w:r w:rsidRPr="000A11C0">
        <w:rPr>
          <w:spacing w:val="-2"/>
          <w:sz w:val="24"/>
          <w:szCs w:val="24"/>
        </w:rPr>
        <w:t xml:space="preserve"> </w:t>
      </w:r>
      <w:r w:rsidRPr="000A11C0">
        <w:rPr>
          <w:sz w:val="24"/>
          <w:szCs w:val="24"/>
        </w:rPr>
        <w:t>Utara</w:t>
      </w:r>
      <w:r w:rsidRPr="000A11C0">
        <w:rPr>
          <w:spacing w:val="-1"/>
          <w:sz w:val="24"/>
          <w:szCs w:val="24"/>
        </w:rPr>
        <w:t xml:space="preserve"> </w:t>
      </w:r>
      <w:r w:rsidRPr="000A11C0">
        <w:rPr>
          <w:sz w:val="24"/>
          <w:szCs w:val="24"/>
        </w:rPr>
        <w:t>No.</w:t>
      </w:r>
      <w:r w:rsidRPr="000A11C0">
        <w:rPr>
          <w:spacing w:val="-13"/>
          <w:sz w:val="24"/>
          <w:szCs w:val="24"/>
        </w:rPr>
        <w:t xml:space="preserve"> </w:t>
      </w:r>
      <w:r w:rsidRPr="000A11C0">
        <w:rPr>
          <w:sz w:val="24"/>
          <w:szCs w:val="24"/>
        </w:rPr>
        <w:t>45</w:t>
      </w:r>
      <w:r w:rsidRPr="000A11C0">
        <w:rPr>
          <w:spacing w:val="-1"/>
          <w:sz w:val="24"/>
          <w:szCs w:val="24"/>
        </w:rPr>
        <w:t xml:space="preserve"> </w:t>
      </w:r>
      <w:r w:rsidRPr="000A11C0">
        <w:rPr>
          <w:sz w:val="24"/>
          <w:szCs w:val="24"/>
        </w:rPr>
        <w:t>Tahun</w:t>
      </w:r>
      <w:r w:rsidRPr="000A11C0">
        <w:rPr>
          <w:spacing w:val="-14"/>
          <w:sz w:val="24"/>
          <w:szCs w:val="24"/>
        </w:rPr>
        <w:t xml:space="preserve"> </w:t>
      </w:r>
      <w:r w:rsidRPr="000A11C0">
        <w:rPr>
          <w:spacing w:val="-4"/>
          <w:sz w:val="24"/>
          <w:szCs w:val="24"/>
        </w:rPr>
        <w:t>2023</w:t>
      </w:r>
    </w:p>
    <w:p w:rsidR="00D10664" w:rsidRPr="000A11C0" w:rsidRDefault="00D10664" w:rsidP="00D10664">
      <w:pPr>
        <w:spacing w:line="360" w:lineRule="auto"/>
        <w:ind w:left="709"/>
        <w:rPr>
          <w:sz w:val="24"/>
          <w:szCs w:val="24"/>
        </w:rPr>
      </w:pPr>
      <w:r w:rsidRPr="000A11C0">
        <w:rPr>
          <w:sz w:val="24"/>
          <w:szCs w:val="24"/>
        </w:rPr>
        <w:t>Tentang:</w:t>
      </w:r>
      <w:r w:rsidRPr="000A11C0">
        <w:rPr>
          <w:spacing w:val="-4"/>
          <w:sz w:val="24"/>
          <w:szCs w:val="24"/>
        </w:rPr>
        <w:t xml:space="preserve"> </w:t>
      </w:r>
      <w:r w:rsidRPr="000A11C0">
        <w:rPr>
          <w:sz w:val="24"/>
          <w:szCs w:val="24"/>
        </w:rPr>
        <w:t>Rencana</w:t>
      </w:r>
      <w:r w:rsidRPr="000A11C0">
        <w:rPr>
          <w:spacing w:val="-4"/>
          <w:sz w:val="24"/>
          <w:szCs w:val="24"/>
        </w:rPr>
        <w:t xml:space="preserve"> </w:t>
      </w:r>
      <w:r w:rsidRPr="000A11C0">
        <w:rPr>
          <w:sz w:val="24"/>
          <w:szCs w:val="24"/>
        </w:rPr>
        <w:t>Penanggulangan</w:t>
      </w:r>
      <w:r w:rsidRPr="000A11C0">
        <w:rPr>
          <w:spacing w:val="-4"/>
          <w:sz w:val="24"/>
          <w:szCs w:val="24"/>
        </w:rPr>
        <w:t xml:space="preserve"> </w:t>
      </w:r>
      <w:r w:rsidRPr="000A11C0">
        <w:rPr>
          <w:sz w:val="24"/>
          <w:szCs w:val="24"/>
        </w:rPr>
        <w:t>Bencana</w:t>
      </w:r>
      <w:r w:rsidRPr="000A11C0">
        <w:rPr>
          <w:spacing w:val="-4"/>
          <w:sz w:val="24"/>
          <w:szCs w:val="24"/>
        </w:rPr>
        <w:t xml:space="preserve"> </w:t>
      </w:r>
      <w:r w:rsidRPr="000A11C0">
        <w:rPr>
          <w:sz w:val="24"/>
          <w:szCs w:val="24"/>
        </w:rPr>
        <w:t>Daerah</w:t>
      </w:r>
      <w:r w:rsidRPr="000A11C0">
        <w:rPr>
          <w:spacing w:val="-3"/>
          <w:sz w:val="24"/>
          <w:szCs w:val="24"/>
        </w:rPr>
        <w:t xml:space="preserve"> </w:t>
      </w:r>
      <w:r w:rsidRPr="000A11C0">
        <w:rPr>
          <w:spacing w:val="-2"/>
          <w:sz w:val="24"/>
          <w:szCs w:val="24"/>
        </w:rPr>
        <w:t>2023–2027</w:t>
      </w:r>
    </w:p>
    <w:p w:rsidR="00D10664" w:rsidRPr="000A11C0" w:rsidRDefault="00D10664" w:rsidP="00D10664">
      <w:pPr>
        <w:pStyle w:val="ListParagraph"/>
        <w:numPr>
          <w:ilvl w:val="1"/>
          <w:numId w:val="12"/>
        </w:numPr>
        <w:spacing w:before="0" w:line="360" w:lineRule="auto"/>
        <w:ind w:left="993" w:right="4" w:hanging="284"/>
        <w:jc w:val="both"/>
        <w:rPr>
          <w:sz w:val="24"/>
          <w:szCs w:val="24"/>
        </w:rPr>
      </w:pPr>
      <w:r w:rsidRPr="000A11C0">
        <w:rPr>
          <w:sz w:val="24"/>
          <w:szCs w:val="24"/>
        </w:rPr>
        <w:t>Ditandatangani</w:t>
      </w:r>
      <w:r w:rsidRPr="000A11C0">
        <w:rPr>
          <w:spacing w:val="40"/>
          <w:sz w:val="24"/>
          <w:szCs w:val="24"/>
        </w:rPr>
        <w:t xml:space="preserve"> </w:t>
      </w:r>
      <w:r w:rsidRPr="000A11C0">
        <w:rPr>
          <w:sz w:val="24"/>
          <w:szCs w:val="24"/>
        </w:rPr>
        <w:t>4</w:t>
      </w:r>
      <w:r w:rsidRPr="000A11C0">
        <w:rPr>
          <w:spacing w:val="40"/>
          <w:sz w:val="24"/>
          <w:szCs w:val="24"/>
        </w:rPr>
        <w:t xml:space="preserve"> </w:t>
      </w:r>
      <w:r w:rsidRPr="000A11C0">
        <w:rPr>
          <w:sz w:val="24"/>
          <w:szCs w:val="24"/>
        </w:rPr>
        <w:t>September</w:t>
      </w:r>
      <w:r w:rsidRPr="000A11C0">
        <w:rPr>
          <w:spacing w:val="40"/>
          <w:sz w:val="24"/>
          <w:szCs w:val="24"/>
        </w:rPr>
        <w:t xml:space="preserve"> </w:t>
      </w:r>
      <w:r w:rsidRPr="000A11C0">
        <w:rPr>
          <w:sz w:val="24"/>
          <w:szCs w:val="24"/>
        </w:rPr>
        <w:t>2023,</w:t>
      </w:r>
      <w:r w:rsidRPr="000A11C0">
        <w:rPr>
          <w:spacing w:val="40"/>
          <w:sz w:val="24"/>
          <w:szCs w:val="24"/>
        </w:rPr>
        <w:t xml:space="preserve"> </w:t>
      </w:r>
      <w:r w:rsidRPr="000A11C0">
        <w:rPr>
          <w:sz w:val="24"/>
          <w:szCs w:val="24"/>
        </w:rPr>
        <w:t>diundangkan</w:t>
      </w:r>
      <w:r w:rsidRPr="000A11C0">
        <w:rPr>
          <w:spacing w:val="40"/>
          <w:sz w:val="24"/>
          <w:szCs w:val="24"/>
        </w:rPr>
        <w:t xml:space="preserve"> </w:t>
      </w:r>
      <w:r w:rsidRPr="000A11C0">
        <w:rPr>
          <w:sz w:val="24"/>
          <w:szCs w:val="24"/>
        </w:rPr>
        <w:t>dan</w:t>
      </w:r>
      <w:r w:rsidRPr="000A11C0">
        <w:rPr>
          <w:spacing w:val="40"/>
          <w:sz w:val="24"/>
          <w:szCs w:val="24"/>
        </w:rPr>
        <w:t xml:space="preserve"> </w:t>
      </w:r>
      <w:r w:rsidRPr="000A11C0">
        <w:rPr>
          <w:sz w:val="24"/>
          <w:szCs w:val="24"/>
        </w:rPr>
        <w:t>berlaku</w:t>
      </w:r>
      <w:r w:rsidRPr="000A11C0">
        <w:rPr>
          <w:spacing w:val="40"/>
          <w:sz w:val="24"/>
          <w:szCs w:val="24"/>
        </w:rPr>
        <w:t xml:space="preserve"> </w:t>
      </w:r>
      <w:r w:rsidRPr="000A11C0">
        <w:rPr>
          <w:sz w:val="24"/>
          <w:szCs w:val="24"/>
        </w:rPr>
        <w:t>sejak</w:t>
      </w:r>
      <w:r w:rsidRPr="000A11C0">
        <w:rPr>
          <w:spacing w:val="40"/>
          <w:sz w:val="24"/>
          <w:szCs w:val="24"/>
        </w:rPr>
        <w:t xml:space="preserve"> </w:t>
      </w:r>
      <w:r w:rsidRPr="000A11C0">
        <w:rPr>
          <w:sz w:val="24"/>
          <w:szCs w:val="24"/>
        </w:rPr>
        <w:t>18 September</w:t>
      </w:r>
      <w:r w:rsidRPr="000A11C0">
        <w:rPr>
          <w:spacing w:val="-5"/>
          <w:sz w:val="24"/>
          <w:szCs w:val="24"/>
        </w:rPr>
        <w:t xml:space="preserve"> </w:t>
      </w:r>
      <w:r w:rsidRPr="000A11C0">
        <w:rPr>
          <w:sz w:val="24"/>
          <w:szCs w:val="24"/>
        </w:rPr>
        <w:t>2023.</w:t>
      </w:r>
    </w:p>
    <w:p w:rsidR="00D10664" w:rsidRPr="000A11C0" w:rsidRDefault="00D10664" w:rsidP="00D10664">
      <w:pPr>
        <w:pStyle w:val="ListParagraph"/>
        <w:numPr>
          <w:ilvl w:val="1"/>
          <w:numId w:val="12"/>
        </w:numPr>
        <w:spacing w:before="0" w:line="360" w:lineRule="auto"/>
        <w:ind w:left="993" w:hanging="284"/>
        <w:rPr>
          <w:sz w:val="24"/>
          <w:szCs w:val="24"/>
        </w:rPr>
      </w:pPr>
      <w:r w:rsidRPr="000A11C0">
        <w:rPr>
          <w:sz w:val="24"/>
          <w:szCs w:val="24"/>
        </w:rPr>
        <w:t>Disusun</w:t>
      </w:r>
      <w:r w:rsidRPr="000A11C0">
        <w:rPr>
          <w:spacing w:val="-5"/>
          <w:sz w:val="24"/>
          <w:szCs w:val="24"/>
        </w:rPr>
        <w:t xml:space="preserve"> </w:t>
      </w:r>
      <w:r w:rsidRPr="000A11C0">
        <w:rPr>
          <w:sz w:val="24"/>
          <w:szCs w:val="24"/>
        </w:rPr>
        <w:t>oleh</w:t>
      </w:r>
      <w:r w:rsidRPr="000A11C0">
        <w:rPr>
          <w:spacing w:val="-3"/>
          <w:sz w:val="24"/>
          <w:szCs w:val="24"/>
        </w:rPr>
        <w:t xml:space="preserve"> </w:t>
      </w:r>
      <w:r w:rsidRPr="000A11C0">
        <w:rPr>
          <w:sz w:val="24"/>
          <w:szCs w:val="24"/>
        </w:rPr>
        <w:t>BPBD</w:t>
      </w:r>
      <w:r w:rsidRPr="000A11C0">
        <w:rPr>
          <w:spacing w:val="-3"/>
          <w:sz w:val="24"/>
          <w:szCs w:val="24"/>
        </w:rPr>
        <w:t xml:space="preserve"> </w:t>
      </w:r>
      <w:r w:rsidRPr="000A11C0">
        <w:rPr>
          <w:sz w:val="24"/>
          <w:szCs w:val="24"/>
        </w:rPr>
        <w:t>Provinsi</w:t>
      </w:r>
      <w:r w:rsidRPr="000A11C0">
        <w:rPr>
          <w:spacing w:val="-3"/>
          <w:sz w:val="24"/>
          <w:szCs w:val="24"/>
        </w:rPr>
        <w:t xml:space="preserve"> </w:t>
      </w:r>
      <w:r w:rsidRPr="000A11C0">
        <w:rPr>
          <w:sz w:val="24"/>
          <w:szCs w:val="24"/>
        </w:rPr>
        <w:t>Sumatera</w:t>
      </w:r>
      <w:r w:rsidRPr="000A11C0">
        <w:rPr>
          <w:spacing w:val="-3"/>
          <w:sz w:val="24"/>
          <w:szCs w:val="24"/>
        </w:rPr>
        <w:t xml:space="preserve"> </w:t>
      </w:r>
      <w:r w:rsidRPr="000A11C0">
        <w:rPr>
          <w:spacing w:val="-4"/>
          <w:sz w:val="24"/>
          <w:szCs w:val="24"/>
        </w:rPr>
        <w:t>Utara.</w:t>
      </w:r>
    </w:p>
    <w:p w:rsidR="00D10664" w:rsidRPr="000A11C0" w:rsidRDefault="00D10664" w:rsidP="00D10664">
      <w:pPr>
        <w:pStyle w:val="ListParagraph"/>
        <w:numPr>
          <w:ilvl w:val="1"/>
          <w:numId w:val="12"/>
        </w:numPr>
        <w:spacing w:before="0" w:line="360" w:lineRule="auto"/>
        <w:ind w:left="993" w:right="5" w:hanging="284"/>
        <w:jc w:val="both"/>
        <w:rPr>
          <w:sz w:val="24"/>
          <w:szCs w:val="24"/>
        </w:rPr>
      </w:pPr>
      <w:r w:rsidRPr="000A11C0">
        <w:rPr>
          <w:sz w:val="24"/>
          <w:szCs w:val="24"/>
        </w:rPr>
        <w:t xml:space="preserve">Fokusnya pada perencanaan strategis jangka menengah untuk </w:t>
      </w:r>
      <w:r w:rsidRPr="000A11C0">
        <w:rPr>
          <w:sz w:val="24"/>
          <w:szCs w:val="24"/>
        </w:rPr>
        <w:lastRenderedPageBreak/>
        <w:t>menghadapi berbagai ancaman bencana (alam, sosial, non-alam)</w:t>
      </w:r>
      <w:r>
        <w:rPr>
          <w:sz w:val="24"/>
          <w:szCs w:val="24"/>
        </w:rPr>
        <w:t>.</w:t>
      </w:r>
    </w:p>
    <w:p w:rsidR="00D10664" w:rsidRPr="000A11C0" w:rsidRDefault="00D10664" w:rsidP="00D10664">
      <w:pPr>
        <w:spacing w:line="360" w:lineRule="auto"/>
        <w:rPr>
          <w:sz w:val="24"/>
          <w:szCs w:val="24"/>
        </w:rPr>
      </w:pPr>
      <w:r w:rsidRPr="000A11C0">
        <w:rPr>
          <w:sz w:val="24"/>
          <w:szCs w:val="24"/>
        </w:rPr>
        <w:t>Isi</w:t>
      </w:r>
      <w:r w:rsidRPr="000A11C0">
        <w:rPr>
          <w:spacing w:val="-4"/>
          <w:sz w:val="24"/>
          <w:szCs w:val="24"/>
        </w:rPr>
        <w:t xml:space="preserve"> </w:t>
      </w:r>
      <w:r w:rsidRPr="000A11C0">
        <w:rPr>
          <w:sz w:val="24"/>
          <w:szCs w:val="24"/>
        </w:rPr>
        <w:t>strategis</w:t>
      </w:r>
      <w:r w:rsidRPr="000A11C0">
        <w:rPr>
          <w:spacing w:val="-4"/>
          <w:sz w:val="24"/>
          <w:szCs w:val="24"/>
        </w:rPr>
        <w:t xml:space="preserve"> </w:t>
      </w:r>
      <w:r w:rsidRPr="000A11C0">
        <w:rPr>
          <w:spacing w:val="-2"/>
          <w:sz w:val="24"/>
          <w:szCs w:val="24"/>
        </w:rPr>
        <w:t>mencakup:</w:t>
      </w:r>
    </w:p>
    <w:p w:rsidR="00D10664" w:rsidRPr="000A11C0" w:rsidRDefault="00D10664" w:rsidP="00D10664">
      <w:pPr>
        <w:pStyle w:val="ListParagraph"/>
        <w:numPr>
          <w:ilvl w:val="1"/>
          <w:numId w:val="12"/>
        </w:numPr>
        <w:spacing w:before="0" w:line="360" w:lineRule="auto"/>
        <w:ind w:left="993" w:hanging="284"/>
        <w:jc w:val="both"/>
        <w:rPr>
          <w:sz w:val="24"/>
          <w:szCs w:val="24"/>
        </w:rPr>
      </w:pPr>
      <w:r w:rsidRPr="000A11C0">
        <w:rPr>
          <w:sz w:val="24"/>
          <w:szCs w:val="24"/>
        </w:rPr>
        <w:t>Kajian</w:t>
      </w:r>
      <w:r w:rsidRPr="000A11C0">
        <w:rPr>
          <w:spacing w:val="-3"/>
          <w:sz w:val="24"/>
          <w:szCs w:val="24"/>
        </w:rPr>
        <w:t xml:space="preserve"> </w:t>
      </w:r>
      <w:r w:rsidRPr="000A11C0">
        <w:rPr>
          <w:sz w:val="24"/>
          <w:szCs w:val="24"/>
        </w:rPr>
        <w:t>kerentanan</w:t>
      </w:r>
      <w:r w:rsidRPr="000A11C0">
        <w:rPr>
          <w:spacing w:val="-3"/>
          <w:sz w:val="24"/>
          <w:szCs w:val="24"/>
        </w:rPr>
        <w:t xml:space="preserve"> </w:t>
      </w:r>
      <w:r w:rsidRPr="000A11C0">
        <w:rPr>
          <w:sz w:val="24"/>
          <w:szCs w:val="24"/>
        </w:rPr>
        <w:t>dan</w:t>
      </w:r>
      <w:r w:rsidRPr="000A11C0">
        <w:rPr>
          <w:spacing w:val="-3"/>
          <w:sz w:val="24"/>
          <w:szCs w:val="24"/>
        </w:rPr>
        <w:t xml:space="preserve"> </w:t>
      </w:r>
      <w:r w:rsidRPr="000A11C0">
        <w:rPr>
          <w:spacing w:val="-2"/>
          <w:sz w:val="24"/>
          <w:szCs w:val="24"/>
        </w:rPr>
        <w:t>mitigasi</w:t>
      </w:r>
    </w:p>
    <w:p w:rsidR="00D10664" w:rsidRPr="000A11C0" w:rsidRDefault="00D10664" w:rsidP="00D10664">
      <w:pPr>
        <w:pStyle w:val="ListParagraph"/>
        <w:numPr>
          <w:ilvl w:val="1"/>
          <w:numId w:val="12"/>
        </w:numPr>
        <w:spacing w:before="0" w:line="360" w:lineRule="auto"/>
        <w:ind w:left="993" w:hanging="284"/>
        <w:jc w:val="both"/>
        <w:rPr>
          <w:sz w:val="24"/>
          <w:szCs w:val="24"/>
        </w:rPr>
      </w:pPr>
      <w:r w:rsidRPr="000A11C0">
        <w:rPr>
          <w:sz w:val="24"/>
          <w:szCs w:val="24"/>
        </w:rPr>
        <w:t>Rencana</w:t>
      </w:r>
      <w:r w:rsidRPr="000A11C0">
        <w:rPr>
          <w:spacing w:val="-4"/>
          <w:sz w:val="24"/>
          <w:szCs w:val="24"/>
        </w:rPr>
        <w:t xml:space="preserve"> </w:t>
      </w:r>
      <w:r w:rsidRPr="000A11C0">
        <w:rPr>
          <w:sz w:val="24"/>
          <w:szCs w:val="24"/>
        </w:rPr>
        <w:t>kontinjensi</w:t>
      </w:r>
      <w:r w:rsidRPr="000A11C0">
        <w:rPr>
          <w:spacing w:val="-4"/>
          <w:sz w:val="24"/>
          <w:szCs w:val="24"/>
        </w:rPr>
        <w:t xml:space="preserve"> </w:t>
      </w:r>
      <w:r w:rsidRPr="000A11C0">
        <w:rPr>
          <w:sz w:val="24"/>
          <w:szCs w:val="24"/>
        </w:rPr>
        <w:t>dan</w:t>
      </w:r>
      <w:r w:rsidRPr="000A11C0">
        <w:rPr>
          <w:spacing w:val="-4"/>
          <w:sz w:val="24"/>
          <w:szCs w:val="24"/>
        </w:rPr>
        <w:t xml:space="preserve"> </w:t>
      </w:r>
      <w:r w:rsidRPr="000A11C0">
        <w:rPr>
          <w:sz w:val="24"/>
          <w:szCs w:val="24"/>
        </w:rPr>
        <w:t>zonasi</w:t>
      </w:r>
      <w:r w:rsidRPr="000A11C0">
        <w:rPr>
          <w:spacing w:val="-3"/>
          <w:sz w:val="24"/>
          <w:szCs w:val="24"/>
        </w:rPr>
        <w:t xml:space="preserve"> </w:t>
      </w:r>
      <w:r w:rsidRPr="000A11C0">
        <w:rPr>
          <w:spacing w:val="-2"/>
          <w:sz w:val="24"/>
          <w:szCs w:val="24"/>
        </w:rPr>
        <w:t>darurat</w:t>
      </w:r>
    </w:p>
    <w:p w:rsidR="00D10664" w:rsidRPr="000A11C0" w:rsidRDefault="00D10664" w:rsidP="00D10664">
      <w:pPr>
        <w:pStyle w:val="ListParagraph"/>
        <w:numPr>
          <w:ilvl w:val="1"/>
          <w:numId w:val="12"/>
        </w:numPr>
        <w:spacing w:before="0" w:line="360" w:lineRule="auto"/>
        <w:ind w:left="993" w:right="5" w:hanging="284"/>
        <w:jc w:val="both"/>
        <w:rPr>
          <w:sz w:val="24"/>
          <w:szCs w:val="24"/>
        </w:rPr>
      </w:pPr>
      <w:r w:rsidRPr="000A11C0">
        <w:rPr>
          <w:sz w:val="24"/>
          <w:szCs w:val="24"/>
        </w:rPr>
        <w:t>Penguatan</w:t>
      </w:r>
      <w:r w:rsidRPr="000A11C0">
        <w:rPr>
          <w:spacing w:val="32"/>
          <w:sz w:val="24"/>
          <w:szCs w:val="24"/>
        </w:rPr>
        <w:t xml:space="preserve"> </w:t>
      </w:r>
      <w:r w:rsidRPr="000A11C0">
        <w:rPr>
          <w:sz w:val="24"/>
          <w:szCs w:val="24"/>
        </w:rPr>
        <w:t>koordinasi</w:t>
      </w:r>
      <w:r w:rsidRPr="000A11C0">
        <w:rPr>
          <w:spacing w:val="32"/>
          <w:sz w:val="24"/>
          <w:szCs w:val="24"/>
        </w:rPr>
        <w:t xml:space="preserve"> </w:t>
      </w:r>
      <w:r w:rsidRPr="000A11C0">
        <w:rPr>
          <w:sz w:val="24"/>
          <w:szCs w:val="24"/>
        </w:rPr>
        <w:t>antar</w:t>
      </w:r>
      <w:r w:rsidRPr="000A11C0">
        <w:rPr>
          <w:spacing w:val="32"/>
          <w:sz w:val="24"/>
          <w:szCs w:val="24"/>
        </w:rPr>
        <w:t xml:space="preserve"> </w:t>
      </w:r>
      <w:r w:rsidRPr="000A11C0">
        <w:rPr>
          <w:sz w:val="24"/>
          <w:szCs w:val="24"/>
        </w:rPr>
        <w:t>wilayah</w:t>
      </w:r>
      <w:r w:rsidRPr="000A11C0">
        <w:rPr>
          <w:spacing w:val="32"/>
          <w:sz w:val="24"/>
          <w:szCs w:val="24"/>
        </w:rPr>
        <w:t xml:space="preserve"> </w:t>
      </w:r>
      <w:r w:rsidRPr="000A11C0">
        <w:rPr>
          <w:sz w:val="24"/>
          <w:szCs w:val="24"/>
        </w:rPr>
        <w:t>dan</w:t>
      </w:r>
      <w:r w:rsidRPr="000A11C0">
        <w:rPr>
          <w:spacing w:val="32"/>
          <w:sz w:val="24"/>
          <w:szCs w:val="24"/>
        </w:rPr>
        <w:t xml:space="preserve"> </w:t>
      </w:r>
      <w:r w:rsidRPr="000A11C0">
        <w:rPr>
          <w:sz w:val="24"/>
          <w:szCs w:val="24"/>
        </w:rPr>
        <w:t>lembaga</w:t>
      </w:r>
      <w:r w:rsidRPr="000A11C0">
        <w:rPr>
          <w:spacing w:val="32"/>
          <w:sz w:val="24"/>
          <w:szCs w:val="24"/>
        </w:rPr>
        <w:t xml:space="preserve"> </w:t>
      </w:r>
      <w:r w:rsidRPr="000A11C0">
        <w:rPr>
          <w:sz w:val="24"/>
          <w:szCs w:val="24"/>
        </w:rPr>
        <w:t>(termasuk</w:t>
      </w:r>
      <w:r w:rsidRPr="000A11C0">
        <w:rPr>
          <w:spacing w:val="32"/>
          <w:sz w:val="24"/>
          <w:szCs w:val="24"/>
        </w:rPr>
        <w:t xml:space="preserve"> </w:t>
      </w:r>
      <w:r w:rsidRPr="000A11C0">
        <w:rPr>
          <w:sz w:val="24"/>
          <w:szCs w:val="24"/>
        </w:rPr>
        <w:t>penempatan pos darurat)</w:t>
      </w:r>
    </w:p>
    <w:p w:rsidR="00D10664" w:rsidRPr="000A11C0" w:rsidRDefault="00D10664" w:rsidP="00D10664">
      <w:pPr>
        <w:spacing w:line="360" w:lineRule="auto"/>
        <w:ind w:left="709" w:hanging="283"/>
        <w:rPr>
          <w:sz w:val="24"/>
          <w:szCs w:val="24"/>
        </w:rPr>
      </w:pPr>
      <w:r w:rsidRPr="000A11C0">
        <w:rPr>
          <w:sz w:val="24"/>
          <w:szCs w:val="24"/>
        </w:rPr>
        <w:t>2.</w:t>
      </w:r>
      <w:r>
        <w:rPr>
          <w:sz w:val="24"/>
          <w:szCs w:val="24"/>
        </w:rPr>
        <w:tab/>
      </w:r>
      <w:r w:rsidRPr="000A11C0">
        <w:rPr>
          <w:sz w:val="24"/>
          <w:szCs w:val="24"/>
        </w:rPr>
        <w:t>Peraturan</w:t>
      </w:r>
      <w:r w:rsidRPr="000A11C0">
        <w:rPr>
          <w:spacing w:val="-2"/>
          <w:sz w:val="24"/>
          <w:szCs w:val="24"/>
        </w:rPr>
        <w:t xml:space="preserve"> </w:t>
      </w:r>
      <w:r w:rsidRPr="000A11C0">
        <w:rPr>
          <w:sz w:val="24"/>
          <w:szCs w:val="24"/>
        </w:rPr>
        <w:t>Wali</w:t>
      </w:r>
      <w:r w:rsidRPr="000A11C0">
        <w:rPr>
          <w:spacing w:val="57"/>
          <w:sz w:val="24"/>
          <w:szCs w:val="24"/>
        </w:rPr>
        <w:t xml:space="preserve"> </w:t>
      </w:r>
      <w:r w:rsidRPr="000A11C0">
        <w:rPr>
          <w:sz w:val="24"/>
          <w:szCs w:val="24"/>
        </w:rPr>
        <w:t>Kota</w:t>
      </w:r>
      <w:r w:rsidRPr="000A11C0">
        <w:rPr>
          <w:spacing w:val="-1"/>
          <w:sz w:val="24"/>
          <w:szCs w:val="24"/>
        </w:rPr>
        <w:t xml:space="preserve"> </w:t>
      </w:r>
      <w:r w:rsidRPr="000A11C0">
        <w:rPr>
          <w:sz w:val="24"/>
          <w:szCs w:val="24"/>
        </w:rPr>
        <w:t>Medan</w:t>
      </w:r>
      <w:r w:rsidRPr="000A11C0">
        <w:rPr>
          <w:spacing w:val="-2"/>
          <w:sz w:val="24"/>
          <w:szCs w:val="24"/>
        </w:rPr>
        <w:t xml:space="preserve"> </w:t>
      </w:r>
      <w:r w:rsidRPr="000A11C0">
        <w:rPr>
          <w:sz w:val="24"/>
          <w:szCs w:val="24"/>
        </w:rPr>
        <w:t>No.</w:t>
      </w:r>
      <w:r w:rsidRPr="000A11C0">
        <w:rPr>
          <w:spacing w:val="-11"/>
          <w:sz w:val="24"/>
          <w:szCs w:val="24"/>
        </w:rPr>
        <w:t xml:space="preserve"> </w:t>
      </w:r>
      <w:r w:rsidRPr="000A11C0">
        <w:rPr>
          <w:sz w:val="24"/>
          <w:szCs w:val="24"/>
        </w:rPr>
        <w:t>55</w:t>
      </w:r>
      <w:r w:rsidRPr="000A11C0">
        <w:rPr>
          <w:spacing w:val="-1"/>
          <w:sz w:val="24"/>
          <w:szCs w:val="24"/>
        </w:rPr>
        <w:t xml:space="preserve"> </w:t>
      </w:r>
      <w:r w:rsidRPr="000A11C0">
        <w:rPr>
          <w:sz w:val="24"/>
          <w:szCs w:val="24"/>
        </w:rPr>
        <w:t>Tahun</w:t>
      </w:r>
      <w:r w:rsidRPr="000A11C0">
        <w:rPr>
          <w:spacing w:val="-14"/>
          <w:sz w:val="24"/>
          <w:szCs w:val="24"/>
        </w:rPr>
        <w:t xml:space="preserve"> </w:t>
      </w:r>
      <w:r w:rsidRPr="000A11C0">
        <w:rPr>
          <w:spacing w:val="-4"/>
          <w:sz w:val="24"/>
          <w:szCs w:val="24"/>
        </w:rPr>
        <w:t>2018</w:t>
      </w:r>
    </w:p>
    <w:p w:rsidR="00D10664" w:rsidRPr="000A11C0" w:rsidRDefault="00D10664" w:rsidP="00D10664">
      <w:pPr>
        <w:tabs>
          <w:tab w:val="left" w:pos="2935"/>
        </w:tabs>
        <w:spacing w:line="360" w:lineRule="auto"/>
        <w:ind w:left="709"/>
        <w:jc w:val="both"/>
        <w:rPr>
          <w:sz w:val="24"/>
          <w:szCs w:val="24"/>
        </w:rPr>
      </w:pPr>
      <w:r w:rsidRPr="000A11C0">
        <w:rPr>
          <w:sz w:val="24"/>
          <w:szCs w:val="24"/>
        </w:rPr>
        <w:t>Tentang: Pelaksanaan Peraturan Daerah Kota Medan No.</w:t>
      </w:r>
      <w:r w:rsidRPr="000A11C0">
        <w:rPr>
          <w:spacing w:val="-11"/>
          <w:sz w:val="24"/>
          <w:szCs w:val="24"/>
        </w:rPr>
        <w:t xml:space="preserve"> </w:t>
      </w:r>
      <w:r w:rsidRPr="000A11C0">
        <w:rPr>
          <w:sz w:val="24"/>
          <w:szCs w:val="24"/>
        </w:rPr>
        <w:t>2 Tahun 2018</w:t>
      </w:r>
      <w:r>
        <w:rPr>
          <w:sz w:val="24"/>
          <w:szCs w:val="24"/>
        </w:rPr>
        <w:t xml:space="preserve"> </w:t>
      </w:r>
      <w:r w:rsidRPr="000A11C0">
        <w:rPr>
          <w:sz w:val="24"/>
          <w:szCs w:val="24"/>
        </w:rPr>
        <w:t>tentang Penanggulangan Bencana</w:t>
      </w:r>
    </w:p>
    <w:p w:rsidR="00D10664" w:rsidRPr="00A77070" w:rsidRDefault="00D10664" w:rsidP="00D10664">
      <w:pPr>
        <w:pStyle w:val="ListParagraph"/>
        <w:numPr>
          <w:ilvl w:val="1"/>
          <w:numId w:val="12"/>
        </w:numPr>
        <w:spacing w:before="0" w:line="360" w:lineRule="auto"/>
        <w:ind w:left="993" w:hanging="284"/>
        <w:rPr>
          <w:sz w:val="24"/>
          <w:szCs w:val="24"/>
        </w:rPr>
      </w:pPr>
      <w:r w:rsidRPr="000A11C0">
        <w:rPr>
          <w:sz w:val="24"/>
          <w:szCs w:val="24"/>
        </w:rPr>
        <w:t>Ditandatangani:</w:t>
      </w:r>
      <w:r w:rsidRPr="000A11C0">
        <w:rPr>
          <w:spacing w:val="-6"/>
          <w:sz w:val="24"/>
          <w:szCs w:val="24"/>
        </w:rPr>
        <w:t xml:space="preserve"> </w:t>
      </w:r>
      <w:r w:rsidRPr="000A11C0">
        <w:rPr>
          <w:sz w:val="24"/>
          <w:szCs w:val="24"/>
        </w:rPr>
        <w:t>16</w:t>
      </w:r>
      <w:r w:rsidRPr="000A11C0">
        <w:rPr>
          <w:spacing w:val="-5"/>
          <w:sz w:val="24"/>
          <w:szCs w:val="24"/>
        </w:rPr>
        <w:t xml:space="preserve"> </w:t>
      </w:r>
      <w:r w:rsidRPr="000A11C0">
        <w:rPr>
          <w:sz w:val="24"/>
          <w:szCs w:val="24"/>
        </w:rPr>
        <w:t>Agustus</w:t>
      </w:r>
      <w:r w:rsidRPr="000A11C0">
        <w:rPr>
          <w:spacing w:val="-5"/>
          <w:sz w:val="24"/>
          <w:szCs w:val="24"/>
        </w:rPr>
        <w:t xml:space="preserve"> </w:t>
      </w:r>
      <w:r w:rsidRPr="000A11C0">
        <w:rPr>
          <w:spacing w:val="-4"/>
          <w:sz w:val="24"/>
          <w:szCs w:val="24"/>
        </w:rPr>
        <w:t>2018</w:t>
      </w:r>
    </w:p>
    <w:p w:rsidR="00D10664" w:rsidRPr="000A11C0" w:rsidRDefault="00D10664" w:rsidP="00D10664">
      <w:pPr>
        <w:pStyle w:val="ListParagraph"/>
        <w:numPr>
          <w:ilvl w:val="1"/>
          <w:numId w:val="12"/>
        </w:numPr>
        <w:spacing w:before="0" w:line="360" w:lineRule="auto"/>
        <w:ind w:left="993" w:right="5" w:hanging="284"/>
        <w:rPr>
          <w:sz w:val="24"/>
          <w:szCs w:val="24"/>
        </w:rPr>
      </w:pPr>
      <w:r w:rsidRPr="000A11C0">
        <w:rPr>
          <w:sz w:val="24"/>
          <w:szCs w:val="24"/>
        </w:rPr>
        <w:t>Isi</w:t>
      </w:r>
      <w:r w:rsidRPr="000A11C0">
        <w:rPr>
          <w:spacing w:val="40"/>
          <w:sz w:val="24"/>
          <w:szCs w:val="24"/>
        </w:rPr>
        <w:t xml:space="preserve"> </w:t>
      </w:r>
      <w:r w:rsidRPr="000A11C0">
        <w:rPr>
          <w:sz w:val="24"/>
          <w:szCs w:val="24"/>
        </w:rPr>
        <w:t>pokok:</w:t>
      </w:r>
      <w:r w:rsidRPr="000A11C0">
        <w:rPr>
          <w:spacing w:val="40"/>
          <w:sz w:val="24"/>
          <w:szCs w:val="24"/>
        </w:rPr>
        <w:t xml:space="preserve"> </w:t>
      </w:r>
      <w:r w:rsidRPr="000A11C0">
        <w:rPr>
          <w:sz w:val="24"/>
          <w:szCs w:val="24"/>
        </w:rPr>
        <w:t>Merupakan</w:t>
      </w:r>
      <w:r w:rsidRPr="000A11C0">
        <w:rPr>
          <w:spacing w:val="40"/>
          <w:sz w:val="24"/>
          <w:szCs w:val="24"/>
        </w:rPr>
        <w:t xml:space="preserve"> </w:t>
      </w:r>
      <w:r w:rsidRPr="000A11C0">
        <w:rPr>
          <w:sz w:val="24"/>
          <w:szCs w:val="24"/>
        </w:rPr>
        <w:t>pedoman</w:t>
      </w:r>
      <w:r w:rsidRPr="000A11C0">
        <w:rPr>
          <w:spacing w:val="40"/>
          <w:sz w:val="24"/>
          <w:szCs w:val="24"/>
        </w:rPr>
        <w:t xml:space="preserve"> </w:t>
      </w:r>
      <w:r w:rsidRPr="000A11C0">
        <w:rPr>
          <w:sz w:val="24"/>
          <w:szCs w:val="24"/>
        </w:rPr>
        <w:t>operasional</w:t>
      </w:r>
      <w:r w:rsidRPr="000A11C0">
        <w:rPr>
          <w:spacing w:val="40"/>
          <w:sz w:val="24"/>
          <w:szCs w:val="24"/>
        </w:rPr>
        <w:t xml:space="preserve"> </w:t>
      </w:r>
      <w:r w:rsidRPr="000A11C0">
        <w:rPr>
          <w:sz w:val="24"/>
          <w:szCs w:val="24"/>
        </w:rPr>
        <w:t>BPBD</w:t>
      </w:r>
      <w:r w:rsidRPr="000A11C0">
        <w:rPr>
          <w:spacing w:val="40"/>
          <w:sz w:val="24"/>
          <w:szCs w:val="24"/>
        </w:rPr>
        <w:t xml:space="preserve"> </w:t>
      </w:r>
      <w:r w:rsidRPr="000A11C0">
        <w:rPr>
          <w:sz w:val="24"/>
          <w:szCs w:val="24"/>
        </w:rPr>
        <w:t>Kota</w:t>
      </w:r>
      <w:r w:rsidRPr="000A11C0">
        <w:rPr>
          <w:spacing w:val="40"/>
          <w:sz w:val="24"/>
          <w:szCs w:val="24"/>
        </w:rPr>
        <w:t xml:space="preserve"> </w:t>
      </w:r>
      <w:r w:rsidRPr="000A11C0">
        <w:rPr>
          <w:sz w:val="24"/>
          <w:szCs w:val="24"/>
        </w:rPr>
        <w:t>Medan</w:t>
      </w:r>
      <w:r w:rsidRPr="000A11C0">
        <w:rPr>
          <w:spacing w:val="40"/>
          <w:sz w:val="24"/>
          <w:szCs w:val="24"/>
        </w:rPr>
        <w:t xml:space="preserve"> </w:t>
      </w:r>
      <w:r w:rsidRPr="000A11C0">
        <w:rPr>
          <w:sz w:val="24"/>
          <w:szCs w:val="24"/>
        </w:rPr>
        <w:t>dalam melaksanakan Perda No. 2/2018, mencakup:</w:t>
      </w:r>
    </w:p>
    <w:p w:rsidR="00D10664" w:rsidRPr="00A77070" w:rsidRDefault="00D10664" w:rsidP="00D10664">
      <w:pPr>
        <w:pStyle w:val="ListParagraph"/>
        <w:numPr>
          <w:ilvl w:val="2"/>
          <w:numId w:val="44"/>
        </w:numPr>
        <w:spacing w:before="0" w:line="360" w:lineRule="auto"/>
        <w:ind w:left="1276" w:hanging="283"/>
        <w:rPr>
          <w:sz w:val="24"/>
          <w:szCs w:val="24"/>
        </w:rPr>
      </w:pPr>
      <w:r w:rsidRPr="000A11C0">
        <w:rPr>
          <w:sz w:val="24"/>
          <w:szCs w:val="24"/>
        </w:rPr>
        <w:t>Pemberian</w:t>
      </w:r>
      <w:r w:rsidRPr="000A11C0">
        <w:rPr>
          <w:spacing w:val="-4"/>
          <w:sz w:val="24"/>
          <w:szCs w:val="24"/>
        </w:rPr>
        <w:t xml:space="preserve"> </w:t>
      </w:r>
      <w:r w:rsidRPr="000A11C0">
        <w:rPr>
          <w:sz w:val="24"/>
          <w:szCs w:val="24"/>
        </w:rPr>
        <w:t>bantuan</w:t>
      </w:r>
      <w:r w:rsidRPr="000A11C0">
        <w:rPr>
          <w:spacing w:val="-3"/>
          <w:sz w:val="24"/>
          <w:szCs w:val="24"/>
        </w:rPr>
        <w:t xml:space="preserve"> </w:t>
      </w:r>
      <w:r w:rsidRPr="000A11C0">
        <w:rPr>
          <w:sz w:val="24"/>
          <w:szCs w:val="24"/>
        </w:rPr>
        <w:t>dan</w:t>
      </w:r>
      <w:r w:rsidRPr="000A11C0">
        <w:rPr>
          <w:spacing w:val="-3"/>
          <w:sz w:val="24"/>
          <w:szCs w:val="24"/>
        </w:rPr>
        <w:t xml:space="preserve"> </w:t>
      </w:r>
      <w:r w:rsidRPr="000A11C0">
        <w:rPr>
          <w:spacing w:val="-2"/>
          <w:sz w:val="24"/>
          <w:szCs w:val="24"/>
        </w:rPr>
        <w:t>sumbangan,</w:t>
      </w:r>
    </w:p>
    <w:p w:rsidR="00D10664" w:rsidRPr="00A77070" w:rsidRDefault="00D10664" w:rsidP="00D10664">
      <w:pPr>
        <w:pStyle w:val="ListParagraph"/>
        <w:numPr>
          <w:ilvl w:val="2"/>
          <w:numId w:val="44"/>
        </w:numPr>
        <w:spacing w:before="0" w:line="360" w:lineRule="auto"/>
        <w:ind w:left="1276" w:hanging="283"/>
        <w:rPr>
          <w:sz w:val="24"/>
          <w:szCs w:val="24"/>
        </w:rPr>
      </w:pPr>
      <w:r w:rsidRPr="000A11C0">
        <w:rPr>
          <w:sz w:val="24"/>
          <w:szCs w:val="24"/>
        </w:rPr>
        <w:t>Penanganan</w:t>
      </w:r>
      <w:r w:rsidRPr="000A11C0">
        <w:rPr>
          <w:spacing w:val="-5"/>
          <w:sz w:val="24"/>
          <w:szCs w:val="24"/>
        </w:rPr>
        <w:t xml:space="preserve"> </w:t>
      </w:r>
      <w:r w:rsidRPr="000A11C0">
        <w:rPr>
          <w:sz w:val="24"/>
          <w:szCs w:val="24"/>
        </w:rPr>
        <w:t>darurat</w:t>
      </w:r>
      <w:r w:rsidRPr="000A11C0">
        <w:rPr>
          <w:spacing w:val="-4"/>
          <w:sz w:val="24"/>
          <w:szCs w:val="24"/>
        </w:rPr>
        <w:t xml:space="preserve"> </w:t>
      </w:r>
      <w:r w:rsidRPr="000A11C0">
        <w:rPr>
          <w:spacing w:val="-2"/>
          <w:sz w:val="24"/>
          <w:szCs w:val="24"/>
        </w:rPr>
        <w:t>bencana,</w:t>
      </w:r>
    </w:p>
    <w:p w:rsidR="00D10664" w:rsidRPr="000A11C0" w:rsidRDefault="00D10664" w:rsidP="00D10664">
      <w:pPr>
        <w:pStyle w:val="ListParagraph"/>
        <w:numPr>
          <w:ilvl w:val="2"/>
          <w:numId w:val="44"/>
        </w:numPr>
        <w:spacing w:before="0" w:line="360" w:lineRule="auto"/>
        <w:ind w:left="1276" w:hanging="283"/>
        <w:rPr>
          <w:sz w:val="24"/>
          <w:szCs w:val="24"/>
        </w:rPr>
      </w:pPr>
      <w:r w:rsidRPr="000A11C0">
        <w:rPr>
          <w:sz w:val="24"/>
          <w:szCs w:val="24"/>
        </w:rPr>
        <w:t>Pehabilitasi</w:t>
      </w:r>
      <w:r w:rsidRPr="000A11C0">
        <w:rPr>
          <w:spacing w:val="-6"/>
          <w:sz w:val="24"/>
          <w:szCs w:val="24"/>
        </w:rPr>
        <w:t xml:space="preserve"> </w:t>
      </w:r>
      <w:r w:rsidRPr="000A11C0">
        <w:rPr>
          <w:sz w:val="24"/>
          <w:szCs w:val="24"/>
        </w:rPr>
        <w:t>dan</w:t>
      </w:r>
      <w:r w:rsidRPr="000A11C0">
        <w:rPr>
          <w:spacing w:val="-5"/>
          <w:sz w:val="24"/>
          <w:szCs w:val="24"/>
        </w:rPr>
        <w:t xml:space="preserve"> </w:t>
      </w:r>
      <w:r w:rsidRPr="000A11C0">
        <w:rPr>
          <w:sz w:val="24"/>
          <w:szCs w:val="24"/>
        </w:rPr>
        <w:t>rekonstruksi</w:t>
      </w:r>
      <w:r w:rsidRPr="000A11C0">
        <w:rPr>
          <w:spacing w:val="-6"/>
          <w:sz w:val="24"/>
          <w:szCs w:val="24"/>
        </w:rPr>
        <w:t xml:space="preserve"> </w:t>
      </w:r>
      <w:r w:rsidRPr="000A11C0">
        <w:rPr>
          <w:sz w:val="24"/>
          <w:szCs w:val="24"/>
        </w:rPr>
        <w:t>setelah</w:t>
      </w:r>
      <w:r w:rsidRPr="000A11C0">
        <w:rPr>
          <w:spacing w:val="-5"/>
          <w:sz w:val="24"/>
          <w:szCs w:val="24"/>
        </w:rPr>
        <w:t xml:space="preserve"> </w:t>
      </w:r>
      <w:r w:rsidRPr="000A11C0">
        <w:rPr>
          <w:spacing w:val="-2"/>
          <w:sz w:val="24"/>
          <w:szCs w:val="24"/>
        </w:rPr>
        <w:t>bencana</w:t>
      </w:r>
    </w:p>
    <w:p w:rsidR="00D10664" w:rsidRPr="000A11C0" w:rsidRDefault="00D10664" w:rsidP="00D10664">
      <w:pPr>
        <w:spacing w:line="360" w:lineRule="auto"/>
        <w:ind w:left="709" w:right="2" w:hanging="283"/>
        <w:jc w:val="both"/>
        <w:rPr>
          <w:sz w:val="24"/>
          <w:szCs w:val="24"/>
        </w:rPr>
      </w:pPr>
      <w:r>
        <w:rPr>
          <w:sz w:val="24"/>
          <w:szCs w:val="24"/>
        </w:rPr>
        <w:t>3.</w:t>
      </w:r>
      <w:r>
        <w:rPr>
          <w:sz w:val="24"/>
          <w:szCs w:val="24"/>
        </w:rPr>
        <w:tab/>
      </w:r>
      <w:r w:rsidRPr="000A11C0">
        <w:rPr>
          <w:sz w:val="24"/>
          <w:szCs w:val="24"/>
        </w:rPr>
        <w:t>Perwal</w:t>
      </w:r>
      <w:r w:rsidRPr="000A11C0">
        <w:rPr>
          <w:spacing w:val="-9"/>
          <w:sz w:val="24"/>
          <w:szCs w:val="24"/>
        </w:rPr>
        <w:t xml:space="preserve"> </w:t>
      </w:r>
      <w:r w:rsidRPr="000A11C0">
        <w:rPr>
          <w:sz w:val="24"/>
          <w:szCs w:val="24"/>
        </w:rPr>
        <w:t>Kota</w:t>
      </w:r>
      <w:r w:rsidRPr="000A11C0">
        <w:rPr>
          <w:spacing w:val="-9"/>
          <w:sz w:val="24"/>
          <w:szCs w:val="24"/>
        </w:rPr>
        <w:t xml:space="preserve"> </w:t>
      </w:r>
      <w:r w:rsidRPr="000A11C0">
        <w:rPr>
          <w:sz w:val="24"/>
          <w:szCs w:val="24"/>
        </w:rPr>
        <w:t>Medan</w:t>
      </w:r>
      <w:r w:rsidRPr="000A11C0">
        <w:rPr>
          <w:spacing w:val="-9"/>
          <w:sz w:val="24"/>
          <w:szCs w:val="24"/>
        </w:rPr>
        <w:t xml:space="preserve"> </w:t>
      </w:r>
      <w:r w:rsidRPr="000A11C0">
        <w:rPr>
          <w:sz w:val="24"/>
          <w:szCs w:val="24"/>
        </w:rPr>
        <w:t>No.</w:t>
      </w:r>
      <w:r w:rsidRPr="000A11C0">
        <w:rPr>
          <w:spacing w:val="-14"/>
          <w:sz w:val="24"/>
          <w:szCs w:val="24"/>
        </w:rPr>
        <w:t xml:space="preserve"> </w:t>
      </w:r>
      <w:r w:rsidRPr="000A11C0">
        <w:rPr>
          <w:sz w:val="24"/>
          <w:szCs w:val="24"/>
        </w:rPr>
        <w:t>2</w:t>
      </w:r>
      <w:r w:rsidRPr="000A11C0">
        <w:rPr>
          <w:spacing w:val="-9"/>
          <w:sz w:val="24"/>
          <w:szCs w:val="24"/>
        </w:rPr>
        <w:t xml:space="preserve"> </w:t>
      </w:r>
      <w:r w:rsidRPr="000A11C0">
        <w:rPr>
          <w:sz w:val="24"/>
          <w:szCs w:val="24"/>
        </w:rPr>
        <w:t>Tahun</w:t>
      </w:r>
      <w:r w:rsidRPr="000A11C0">
        <w:rPr>
          <w:spacing w:val="-15"/>
          <w:sz w:val="24"/>
          <w:szCs w:val="24"/>
        </w:rPr>
        <w:t xml:space="preserve"> </w:t>
      </w:r>
      <w:r w:rsidRPr="000A11C0">
        <w:rPr>
          <w:sz w:val="24"/>
          <w:szCs w:val="24"/>
        </w:rPr>
        <w:t>2018,</w:t>
      </w:r>
      <w:r w:rsidRPr="000A11C0">
        <w:rPr>
          <w:spacing w:val="-9"/>
          <w:sz w:val="24"/>
          <w:szCs w:val="24"/>
        </w:rPr>
        <w:t xml:space="preserve"> </w:t>
      </w:r>
      <w:r w:rsidRPr="000A11C0">
        <w:rPr>
          <w:sz w:val="24"/>
          <w:szCs w:val="24"/>
        </w:rPr>
        <w:t>Tentang:</w:t>
      </w:r>
      <w:r w:rsidRPr="000A11C0">
        <w:rPr>
          <w:spacing w:val="-9"/>
          <w:sz w:val="24"/>
          <w:szCs w:val="24"/>
        </w:rPr>
        <w:t xml:space="preserve"> </w:t>
      </w:r>
      <w:r w:rsidRPr="000A11C0">
        <w:rPr>
          <w:sz w:val="24"/>
          <w:szCs w:val="24"/>
        </w:rPr>
        <w:t>Rincian</w:t>
      </w:r>
      <w:r w:rsidRPr="000A11C0">
        <w:rPr>
          <w:spacing w:val="-9"/>
          <w:sz w:val="24"/>
          <w:szCs w:val="24"/>
        </w:rPr>
        <w:t xml:space="preserve"> </w:t>
      </w:r>
      <w:r w:rsidRPr="000A11C0">
        <w:rPr>
          <w:sz w:val="24"/>
          <w:szCs w:val="24"/>
        </w:rPr>
        <w:t>Tugas</w:t>
      </w:r>
      <w:r w:rsidRPr="000A11C0">
        <w:rPr>
          <w:spacing w:val="-9"/>
          <w:sz w:val="24"/>
          <w:szCs w:val="24"/>
        </w:rPr>
        <w:t xml:space="preserve"> </w:t>
      </w:r>
      <w:r w:rsidRPr="000A11C0">
        <w:rPr>
          <w:sz w:val="24"/>
          <w:szCs w:val="24"/>
        </w:rPr>
        <w:t>dan</w:t>
      </w:r>
      <w:r w:rsidRPr="000A11C0">
        <w:rPr>
          <w:spacing w:val="-9"/>
          <w:sz w:val="24"/>
          <w:szCs w:val="24"/>
        </w:rPr>
        <w:t xml:space="preserve"> </w:t>
      </w:r>
      <w:r w:rsidRPr="000A11C0">
        <w:rPr>
          <w:sz w:val="24"/>
          <w:szCs w:val="24"/>
        </w:rPr>
        <w:t>Fungsi</w:t>
      </w:r>
      <w:r w:rsidRPr="000A11C0">
        <w:rPr>
          <w:spacing w:val="-9"/>
          <w:sz w:val="24"/>
          <w:szCs w:val="24"/>
        </w:rPr>
        <w:t xml:space="preserve"> </w:t>
      </w:r>
      <w:r w:rsidRPr="000A11C0">
        <w:rPr>
          <w:sz w:val="24"/>
          <w:szCs w:val="24"/>
        </w:rPr>
        <w:t>Badan Penanggulangan</w:t>
      </w:r>
      <w:r w:rsidRPr="000A11C0">
        <w:rPr>
          <w:spacing w:val="-15"/>
          <w:sz w:val="24"/>
          <w:szCs w:val="24"/>
        </w:rPr>
        <w:t xml:space="preserve"> </w:t>
      </w:r>
      <w:r w:rsidRPr="000A11C0">
        <w:rPr>
          <w:sz w:val="24"/>
          <w:szCs w:val="24"/>
        </w:rPr>
        <w:t>Bencana</w:t>
      </w:r>
      <w:r w:rsidRPr="000A11C0">
        <w:rPr>
          <w:spacing w:val="-15"/>
          <w:sz w:val="24"/>
          <w:szCs w:val="24"/>
        </w:rPr>
        <w:t xml:space="preserve"> </w:t>
      </w:r>
      <w:r w:rsidRPr="000A11C0">
        <w:rPr>
          <w:sz w:val="24"/>
          <w:szCs w:val="24"/>
        </w:rPr>
        <w:t>Daerah</w:t>
      </w:r>
      <w:r w:rsidRPr="000A11C0">
        <w:rPr>
          <w:spacing w:val="-15"/>
          <w:sz w:val="24"/>
          <w:szCs w:val="24"/>
        </w:rPr>
        <w:t xml:space="preserve"> </w:t>
      </w:r>
      <w:r w:rsidRPr="000A11C0">
        <w:rPr>
          <w:sz w:val="24"/>
          <w:szCs w:val="24"/>
        </w:rPr>
        <w:t>(BPBD)</w:t>
      </w:r>
      <w:r w:rsidRPr="000A11C0">
        <w:rPr>
          <w:spacing w:val="-15"/>
          <w:sz w:val="24"/>
          <w:szCs w:val="24"/>
        </w:rPr>
        <w:t xml:space="preserve"> </w:t>
      </w:r>
      <w:r w:rsidRPr="000A11C0">
        <w:rPr>
          <w:sz w:val="24"/>
          <w:szCs w:val="24"/>
        </w:rPr>
        <w:t>Kota</w:t>
      </w:r>
      <w:r w:rsidRPr="000A11C0">
        <w:rPr>
          <w:spacing w:val="-15"/>
          <w:sz w:val="24"/>
          <w:szCs w:val="24"/>
        </w:rPr>
        <w:t xml:space="preserve"> </w:t>
      </w:r>
      <w:r w:rsidRPr="000A11C0">
        <w:rPr>
          <w:sz w:val="24"/>
          <w:szCs w:val="24"/>
        </w:rPr>
        <w:t>Medan,</w:t>
      </w:r>
      <w:r w:rsidRPr="000A11C0">
        <w:rPr>
          <w:spacing w:val="-15"/>
          <w:sz w:val="24"/>
          <w:szCs w:val="24"/>
        </w:rPr>
        <w:t xml:space="preserve"> </w:t>
      </w:r>
      <w:r w:rsidRPr="000A11C0">
        <w:rPr>
          <w:sz w:val="24"/>
          <w:szCs w:val="24"/>
        </w:rPr>
        <w:t>Ditandatangani:</w:t>
      </w:r>
      <w:r w:rsidRPr="000A11C0">
        <w:rPr>
          <w:spacing w:val="-15"/>
          <w:sz w:val="24"/>
          <w:szCs w:val="24"/>
        </w:rPr>
        <w:t xml:space="preserve"> </w:t>
      </w:r>
      <w:r w:rsidRPr="000A11C0">
        <w:rPr>
          <w:sz w:val="24"/>
          <w:szCs w:val="24"/>
        </w:rPr>
        <w:t>16</w:t>
      </w:r>
      <w:r w:rsidRPr="000A11C0">
        <w:rPr>
          <w:spacing w:val="-15"/>
          <w:sz w:val="24"/>
          <w:szCs w:val="24"/>
        </w:rPr>
        <w:t xml:space="preserve"> </w:t>
      </w:r>
      <w:r w:rsidRPr="000A11C0">
        <w:rPr>
          <w:sz w:val="24"/>
          <w:szCs w:val="24"/>
        </w:rPr>
        <w:t xml:space="preserve">Januari </w:t>
      </w:r>
      <w:r w:rsidRPr="000A11C0">
        <w:rPr>
          <w:spacing w:val="-4"/>
          <w:sz w:val="24"/>
          <w:szCs w:val="24"/>
        </w:rPr>
        <w:t>2018</w:t>
      </w:r>
    </w:p>
    <w:p w:rsidR="00D10664" w:rsidRPr="00A77070" w:rsidRDefault="00D10664" w:rsidP="00D10664">
      <w:pPr>
        <w:pStyle w:val="ListParagraph"/>
        <w:numPr>
          <w:ilvl w:val="0"/>
          <w:numId w:val="28"/>
        </w:numPr>
        <w:spacing w:before="0" w:line="360" w:lineRule="auto"/>
        <w:ind w:left="709" w:hanging="142"/>
        <w:rPr>
          <w:sz w:val="24"/>
          <w:szCs w:val="24"/>
        </w:rPr>
      </w:pPr>
      <w:r w:rsidRPr="000A11C0">
        <w:rPr>
          <w:sz w:val="24"/>
          <w:szCs w:val="24"/>
        </w:rPr>
        <w:t>Isi</w:t>
      </w:r>
      <w:r w:rsidRPr="000A11C0">
        <w:rPr>
          <w:spacing w:val="-2"/>
          <w:sz w:val="24"/>
          <w:szCs w:val="24"/>
        </w:rPr>
        <w:t xml:space="preserve"> pokok:</w:t>
      </w:r>
    </w:p>
    <w:p w:rsidR="00D10664" w:rsidRPr="00A77070" w:rsidRDefault="00D10664" w:rsidP="00D10664">
      <w:pPr>
        <w:pStyle w:val="ListParagraph"/>
        <w:numPr>
          <w:ilvl w:val="0"/>
          <w:numId w:val="29"/>
        </w:numPr>
        <w:spacing w:before="0" w:line="360" w:lineRule="auto"/>
        <w:ind w:left="1134" w:hanging="425"/>
        <w:rPr>
          <w:sz w:val="24"/>
          <w:szCs w:val="24"/>
        </w:rPr>
      </w:pPr>
      <w:r w:rsidRPr="000A11C0">
        <w:rPr>
          <w:sz w:val="24"/>
          <w:szCs w:val="24"/>
        </w:rPr>
        <w:t>menjabarkan</w:t>
      </w:r>
      <w:r w:rsidRPr="000A11C0">
        <w:rPr>
          <w:spacing w:val="-4"/>
          <w:sz w:val="24"/>
          <w:szCs w:val="24"/>
        </w:rPr>
        <w:t xml:space="preserve"> </w:t>
      </w:r>
      <w:r w:rsidRPr="000A11C0">
        <w:rPr>
          <w:sz w:val="24"/>
          <w:szCs w:val="24"/>
        </w:rPr>
        <w:t>tugas,</w:t>
      </w:r>
      <w:r w:rsidRPr="000A11C0">
        <w:rPr>
          <w:spacing w:val="-3"/>
          <w:sz w:val="24"/>
          <w:szCs w:val="24"/>
        </w:rPr>
        <w:t xml:space="preserve"> </w:t>
      </w:r>
      <w:r w:rsidRPr="000A11C0">
        <w:rPr>
          <w:sz w:val="24"/>
          <w:szCs w:val="24"/>
        </w:rPr>
        <w:t>fungsi,</w:t>
      </w:r>
      <w:r w:rsidRPr="000A11C0">
        <w:rPr>
          <w:spacing w:val="-3"/>
          <w:sz w:val="24"/>
          <w:szCs w:val="24"/>
        </w:rPr>
        <w:t xml:space="preserve"> </w:t>
      </w:r>
      <w:r w:rsidRPr="000A11C0">
        <w:rPr>
          <w:sz w:val="24"/>
          <w:szCs w:val="24"/>
        </w:rPr>
        <w:t>serta</w:t>
      </w:r>
      <w:r w:rsidRPr="000A11C0">
        <w:rPr>
          <w:spacing w:val="-3"/>
          <w:sz w:val="24"/>
          <w:szCs w:val="24"/>
        </w:rPr>
        <w:t xml:space="preserve"> </w:t>
      </w:r>
      <w:r w:rsidRPr="000A11C0">
        <w:rPr>
          <w:sz w:val="24"/>
          <w:szCs w:val="24"/>
        </w:rPr>
        <w:t>struktur</w:t>
      </w:r>
      <w:r w:rsidRPr="000A11C0">
        <w:rPr>
          <w:spacing w:val="-3"/>
          <w:sz w:val="24"/>
          <w:szCs w:val="24"/>
        </w:rPr>
        <w:t xml:space="preserve"> </w:t>
      </w:r>
      <w:r w:rsidRPr="000A11C0">
        <w:rPr>
          <w:sz w:val="24"/>
          <w:szCs w:val="24"/>
        </w:rPr>
        <w:t>organisasi</w:t>
      </w:r>
      <w:r w:rsidRPr="000A11C0">
        <w:rPr>
          <w:spacing w:val="-3"/>
          <w:sz w:val="24"/>
          <w:szCs w:val="24"/>
        </w:rPr>
        <w:t xml:space="preserve"> </w:t>
      </w:r>
      <w:r w:rsidRPr="000A11C0">
        <w:rPr>
          <w:spacing w:val="-2"/>
          <w:sz w:val="24"/>
          <w:szCs w:val="24"/>
        </w:rPr>
        <w:t>BPBD,</w:t>
      </w:r>
    </w:p>
    <w:p w:rsidR="00D10664" w:rsidRPr="000A11C0" w:rsidRDefault="00D10664" w:rsidP="00D10664">
      <w:pPr>
        <w:pStyle w:val="ListParagraph"/>
        <w:numPr>
          <w:ilvl w:val="0"/>
          <w:numId w:val="29"/>
        </w:numPr>
        <w:spacing w:before="0" w:line="360" w:lineRule="auto"/>
        <w:ind w:left="1134" w:right="6" w:hanging="425"/>
        <w:jc w:val="both"/>
        <w:rPr>
          <w:sz w:val="24"/>
          <w:szCs w:val="24"/>
        </w:rPr>
      </w:pPr>
      <w:r w:rsidRPr="000A11C0">
        <w:rPr>
          <w:sz w:val="24"/>
          <w:szCs w:val="24"/>
        </w:rPr>
        <w:t>menetapkan istilah-istilah penting terkait penanggulangan bencana, termasuk bencana alam.</w:t>
      </w:r>
    </w:p>
    <w:p w:rsidR="00D10664" w:rsidRPr="000A11C0" w:rsidRDefault="00D10664" w:rsidP="00D10664">
      <w:pPr>
        <w:spacing w:line="360" w:lineRule="auto"/>
        <w:rPr>
          <w:sz w:val="24"/>
          <w:szCs w:val="24"/>
        </w:rPr>
      </w:pPr>
    </w:p>
    <w:p w:rsidR="00D10664" w:rsidRDefault="00D10664" w:rsidP="00D10664">
      <w:pPr>
        <w:pStyle w:val="Heading1"/>
        <w:numPr>
          <w:ilvl w:val="0"/>
          <w:numId w:val="23"/>
        </w:numPr>
        <w:spacing w:before="0" w:line="360" w:lineRule="auto"/>
        <w:ind w:left="426" w:right="1" w:hanging="426"/>
        <w:jc w:val="both"/>
      </w:pPr>
      <w:r w:rsidRPr="000A11C0">
        <w:t xml:space="preserve">Faktor-Faktor Penyebab Masyarakat Memungut Sumbangan Pada Saat Terjadi Bencana Alam Di Kota </w:t>
      </w:r>
      <w:r w:rsidRPr="000A11C0">
        <w:rPr>
          <w:spacing w:val="-2"/>
        </w:rPr>
        <w:t>Medan.</w:t>
      </w:r>
    </w:p>
    <w:p w:rsidR="00D10664" w:rsidRDefault="00D10664" w:rsidP="00D10664">
      <w:pPr>
        <w:tabs>
          <w:tab w:val="left" w:pos="2713"/>
        </w:tabs>
        <w:spacing w:line="360" w:lineRule="auto"/>
        <w:ind w:firstLine="709"/>
        <w:jc w:val="both"/>
        <w:rPr>
          <w:sz w:val="24"/>
          <w:szCs w:val="24"/>
        </w:rPr>
      </w:pPr>
      <w:r w:rsidRPr="000A11C0">
        <w:rPr>
          <w:sz w:val="24"/>
          <w:szCs w:val="24"/>
        </w:rPr>
        <w:t>Bencana alam merupakan peristiwa yang tak terduga dan berdampak luas terhadap</w:t>
      </w:r>
      <w:r w:rsidRPr="000A11C0">
        <w:rPr>
          <w:spacing w:val="-14"/>
          <w:sz w:val="24"/>
          <w:szCs w:val="24"/>
        </w:rPr>
        <w:t xml:space="preserve"> </w:t>
      </w:r>
      <w:r w:rsidRPr="000A11C0">
        <w:rPr>
          <w:sz w:val="24"/>
          <w:szCs w:val="24"/>
        </w:rPr>
        <w:t>kehidupan</w:t>
      </w:r>
      <w:r w:rsidRPr="000A11C0">
        <w:rPr>
          <w:spacing w:val="-14"/>
          <w:sz w:val="24"/>
          <w:szCs w:val="24"/>
        </w:rPr>
        <w:t xml:space="preserve"> </w:t>
      </w:r>
      <w:r w:rsidRPr="000A11C0">
        <w:rPr>
          <w:sz w:val="24"/>
          <w:szCs w:val="24"/>
        </w:rPr>
        <w:t>masyarakat,</w:t>
      </w:r>
      <w:r w:rsidRPr="000A11C0">
        <w:rPr>
          <w:spacing w:val="-14"/>
          <w:sz w:val="24"/>
          <w:szCs w:val="24"/>
        </w:rPr>
        <w:t xml:space="preserve"> </w:t>
      </w:r>
      <w:r w:rsidRPr="000A11C0">
        <w:rPr>
          <w:sz w:val="24"/>
          <w:szCs w:val="24"/>
        </w:rPr>
        <w:t>baik</w:t>
      </w:r>
      <w:r w:rsidRPr="000A11C0">
        <w:rPr>
          <w:spacing w:val="-14"/>
          <w:sz w:val="24"/>
          <w:szCs w:val="24"/>
        </w:rPr>
        <w:t xml:space="preserve"> </w:t>
      </w:r>
      <w:r w:rsidRPr="000A11C0">
        <w:rPr>
          <w:sz w:val="24"/>
          <w:szCs w:val="24"/>
        </w:rPr>
        <w:t>dari</w:t>
      </w:r>
      <w:r w:rsidRPr="000A11C0">
        <w:rPr>
          <w:spacing w:val="-14"/>
          <w:sz w:val="24"/>
          <w:szCs w:val="24"/>
        </w:rPr>
        <w:t xml:space="preserve"> </w:t>
      </w:r>
      <w:r w:rsidRPr="000A11C0">
        <w:rPr>
          <w:sz w:val="24"/>
          <w:szCs w:val="24"/>
        </w:rPr>
        <w:t>segi</w:t>
      </w:r>
      <w:r w:rsidRPr="000A11C0">
        <w:rPr>
          <w:spacing w:val="-14"/>
          <w:sz w:val="24"/>
          <w:szCs w:val="24"/>
        </w:rPr>
        <w:t xml:space="preserve"> </w:t>
      </w:r>
      <w:r w:rsidRPr="000A11C0">
        <w:rPr>
          <w:sz w:val="24"/>
          <w:szCs w:val="24"/>
        </w:rPr>
        <w:t>sosial,</w:t>
      </w:r>
      <w:r w:rsidRPr="000A11C0">
        <w:rPr>
          <w:spacing w:val="-14"/>
          <w:sz w:val="24"/>
          <w:szCs w:val="24"/>
        </w:rPr>
        <w:t xml:space="preserve"> </w:t>
      </w:r>
      <w:r w:rsidRPr="000A11C0">
        <w:rPr>
          <w:sz w:val="24"/>
          <w:szCs w:val="24"/>
        </w:rPr>
        <w:t>ekonomi,</w:t>
      </w:r>
      <w:r w:rsidRPr="000A11C0">
        <w:rPr>
          <w:spacing w:val="-14"/>
          <w:sz w:val="24"/>
          <w:szCs w:val="24"/>
        </w:rPr>
        <w:t xml:space="preserve"> </w:t>
      </w:r>
      <w:r w:rsidRPr="000A11C0">
        <w:rPr>
          <w:sz w:val="24"/>
          <w:szCs w:val="24"/>
        </w:rPr>
        <w:t>maupun</w:t>
      </w:r>
      <w:r w:rsidRPr="000A11C0">
        <w:rPr>
          <w:spacing w:val="-14"/>
          <w:sz w:val="24"/>
          <w:szCs w:val="24"/>
        </w:rPr>
        <w:t xml:space="preserve"> </w:t>
      </w:r>
      <w:r w:rsidRPr="000A11C0">
        <w:rPr>
          <w:sz w:val="24"/>
          <w:szCs w:val="24"/>
        </w:rPr>
        <w:t>psikologis. Pada</w:t>
      </w:r>
      <w:r w:rsidRPr="000A11C0">
        <w:rPr>
          <w:spacing w:val="-15"/>
          <w:sz w:val="24"/>
          <w:szCs w:val="24"/>
        </w:rPr>
        <w:t xml:space="preserve"> </w:t>
      </w:r>
      <w:r w:rsidRPr="000A11C0">
        <w:rPr>
          <w:sz w:val="24"/>
          <w:szCs w:val="24"/>
        </w:rPr>
        <w:t>saat</w:t>
      </w:r>
      <w:r w:rsidRPr="000A11C0">
        <w:rPr>
          <w:spacing w:val="-15"/>
          <w:sz w:val="24"/>
          <w:szCs w:val="24"/>
        </w:rPr>
        <w:t xml:space="preserve"> </w:t>
      </w:r>
      <w:r w:rsidRPr="000A11C0">
        <w:rPr>
          <w:sz w:val="24"/>
          <w:szCs w:val="24"/>
        </w:rPr>
        <w:t>bencana</w:t>
      </w:r>
      <w:r w:rsidRPr="000A11C0">
        <w:rPr>
          <w:spacing w:val="-15"/>
          <w:sz w:val="24"/>
          <w:szCs w:val="24"/>
        </w:rPr>
        <w:t xml:space="preserve"> </w:t>
      </w:r>
      <w:r w:rsidRPr="000A11C0">
        <w:rPr>
          <w:sz w:val="24"/>
          <w:szCs w:val="24"/>
        </w:rPr>
        <w:t>terjadi,</w:t>
      </w:r>
      <w:r w:rsidRPr="000A11C0">
        <w:rPr>
          <w:spacing w:val="-15"/>
          <w:sz w:val="24"/>
          <w:szCs w:val="24"/>
        </w:rPr>
        <w:t xml:space="preserve"> </w:t>
      </w:r>
      <w:r w:rsidRPr="000A11C0">
        <w:rPr>
          <w:sz w:val="24"/>
          <w:szCs w:val="24"/>
        </w:rPr>
        <w:t>kebutuhan</w:t>
      </w:r>
      <w:r w:rsidRPr="000A11C0">
        <w:rPr>
          <w:spacing w:val="-15"/>
          <w:sz w:val="24"/>
          <w:szCs w:val="24"/>
        </w:rPr>
        <w:t xml:space="preserve"> </w:t>
      </w:r>
      <w:r w:rsidRPr="000A11C0">
        <w:rPr>
          <w:sz w:val="24"/>
          <w:szCs w:val="24"/>
        </w:rPr>
        <w:t>akan</w:t>
      </w:r>
      <w:r w:rsidRPr="000A11C0">
        <w:rPr>
          <w:spacing w:val="-15"/>
          <w:sz w:val="24"/>
          <w:szCs w:val="24"/>
        </w:rPr>
        <w:t xml:space="preserve"> </w:t>
      </w:r>
      <w:r w:rsidRPr="000A11C0">
        <w:rPr>
          <w:sz w:val="24"/>
          <w:szCs w:val="24"/>
        </w:rPr>
        <w:t>bantuan</w:t>
      </w:r>
      <w:r w:rsidRPr="000A11C0">
        <w:rPr>
          <w:spacing w:val="-15"/>
          <w:sz w:val="24"/>
          <w:szCs w:val="24"/>
        </w:rPr>
        <w:t xml:space="preserve"> </w:t>
      </w:r>
      <w:r w:rsidRPr="000A11C0">
        <w:rPr>
          <w:sz w:val="24"/>
          <w:szCs w:val="24"/>
        </w:rPr>
        <w:t>segera</w:t>
      </w:r>
      <w:r w:rsidRPr="000A11C0">
        <w:rPr>
          <w:spacing w:val="-15"/>
          <w:sz w:val="24"/>
          <w:szCs w:val="24"/>
        </w:rPr>
        <w:t xml:space="preserve"> </w:t>
      </w:r>
      <w:r w:rsidRPr="000A11C0">
        <w:rPr>
          <w:sz w:val="24"/>
          <w:szCs w:val="24"/>
        </w:rPr>
        <w:t>menjadi</w:t>
      </w:r>
      <w:r w:rsidRPr="000A11C0">
        <w:rPr>
          <w:spacing w:val="-15"/>
          <w:sz w:val="24"/>
          <w:szCs w:val="24"/>
        </w:rPr>
        <w:t xml:space="preserve"> </w:t>
      </w:r>
      <w:r w:rsidRPr="000A11C0">
        <w:rPr>
          <w:sz w:val="24"/>
          <w:szCs w:val="24"/>
        </w:rPr>
        <w:t>sangat</w:t>
      </w:r>
      <w:r w:rsidRPr="000A11C0">
        <w:rPr>
          <w:spacing w:val="-15"/>
          <w:sz w:val="24"/>
          <w:szCs w:val="24"/>
        </w:rPr>
        <w:t xml:space="preserve"> </w:t>
      </w:r>
      <w:r w:rsidRPr="000A11C0">
        <w:rPr>
          <w:sz w:val="24"/>
          <w:szCs w:val="24"/>
        </w:rPr>
        <w:t xml:space="preserve">mendesak untuk meringankan beban korban dan mempercepat proses pemulihan. Salah satu bentuk dukungan yang sering dilakukan oleh masyarakat adalah penggalangan dana atau sumbangan. Namun, tidak jarang penggalangan dana tersebut dilakukan tanpa melalui prosedur perizinan resmi dari pemerintah. Fenomena ini </w:t>
      </w:r>
      <w:r w:rsidRPr="000A11C0">
        <w:rPr>
          <w:sz w:val="24"/>
          <w:szCs w:val="24"/>
        </w:rPr>
        <w:lastRenderedPageBreak/>
        <w:t>menimbulkan berbagai pertanyaan dan tantangan, baik dari sisi hukum, sosial, maupun pengelolaan bantuan bencana.</w:t>
      </w:r>
    </w:p>
    <w:p w:rsidR="00D10664" w:rsidRDefault="00D10664" w:rsidP="00D10664">
      <w:pPr>
        <w:tabs>
          <w:tab w:val="left" w:pos="2713"/>
        </w:tabs>
        <w:spacing w:line="360" w:lineRule="auto"/>
        <w:ind w:firstLine="709"/>
        <w:jc w:val="both"/>
        <w:rPr>
          <w:sz w:val="24"/>
          <w:szCs w:val="24"/>
        </w:rPr>
      </w:pPr>
      <w:r w:rsidRPr="000A11C0">
        <w:rPr>
          <w:sz w:val="24"/>
          <w:szCs w:val="24"/>
        </w:rPr>
        <w:t>Salah satu alasan utama mengapa masyarakat menggalang sumbangan tanpa izin adalah karena situasi darurat yang membutuhkan respon cepat dan sigap. Dalam</w:t>
      </w:r>
      <w:r w:rsidRPr="000A11C0">
        <w:rPr>
          <w:spacing w:val="-13"/>
          <w:sz w:val="24"/>
          <w:szCs w:val="24"/>
        </w:rPr>
        <w:t xml:space="preserve"> </w:t>
      </w:r>
      <w:r w:rsidRPr="000A11C0">
        <w:rPr>
          <w:sz w:val="24"/>
          <w:szCs w:val="24"/>
        </w:rPr>
        <w:t>kondisi</w:t>
      </w:r>
      <w:r w:rsidRPr="000A11C0">
        <w:rPr>
          <w:spacing w:val="-13"/>
          <w:sz w:val="24"/>
          <w:szCs w:val="24"/>
        </w:rPr>
        <w:t xml:space="preserve"> </w:t>
      </w:r>
      <w:r w:rsidRPr="000A11C0">
        <w:rPr>
          <w:sz w:val="24"/>
          <w:szCs w:val="24"/>
        </w:rPr>
        <w:t>bencana,</w:t>
      </w:r>
      <w:r w:rsidRPr="000A11C0">
        <w:rPr>
          <w:spacing w:val="-13"/>
          <w:sz w:val="24"/>
          <w:szCs w:val="24"/>
        </w:rPr>
        <w:t xml:space="preserve"> </w:t>
      </w:r>
      <w:r w:rsidRPr="000A11C0">
        <w:rPr>
          <w:sz w:val="24"/>
          <w:szCs w:val="24"/>
        </w:rPr>
        <w:t>waktu</w:t>
      </w:r>
      <w:r w:rsidRPr="000A11C0">
        <w:rPr>
          <w:spacing w:val="-13"/>
          <w:sz w:val="24"/>
          <w:szCs w:val="24"/>
        </w:rPr>
        <w:t xml:space="preserve"> </w:t>
      </w:r>
      <w:r w:rsidRPr="000A11C0">
        <w:rPr>
          <w:sz w:val="24"/>
          <w:szCs w:val="24"/>
        </w:rPr>
        <w:t>menjadi</w:t>
      </w:r>
      <w:r w:rsidRPr="000A11C0">
        <w:rPr>
          <w:spacing w:val="-13"/>
          <w:sz w:val="24"/>
          <w:szCs w:val="24"/>
        </w:rPr>
        <w:t xml:space="preserve"> </w:t>
      </w:r>
      <w:r w:rsidRPr="000A11C0">
        <w:rPr>
          <w:sz w:val="24"/>
          <w:szCs w:val="24"/>
        </w:rPr>
        <w:t>faktor</w:t>
      </w:r>
      <w:r w:rsidRPr="000A11C0">
        <w:rPr>
          <w:spacing w:val="-13"/>
          <w:sz w:val="24"/>
          <w:szCs w:val="24"/>
        </w:rPr>
        <w:t xml:space="preserve"> </w:t>
      </w:r>
      <w:r w:rsidRPr="000A11C0">
        <w:rPr>
          <w:sz w:val="24"/>
          <w:szCs w:val="24"/>
        </w:rPr>
        <w:t>kritis</w:t>
      </w:r>
      <w:r w:rsidRPr="000A11C0">
        <w:rPr>
          <w:spacing w:val="-13"/>
          <w:sz w:val="24"/>
          <w:szCs w:val="24"/>
        </w:rPr>
        <w:t xml:space="preserve"> </w:t>
      </w:r>
      <w:r w:rsidRPr="000A11C0">
        <w:rPr>
          <w:sz w:val="24"/>
          <w:szCs w:val="24"/>
        </w:rPr>
        <w:t>yang</w:t>
      </w:r>
      <w:r w:rsidRPr="000A11C0">
        <w:rPr>
          <w:spacing w:val="-13"/>
          <w:sz w:val="24"/>
          <w:szCs w:val="24"/>
        </w:rPr>
        <w:t xml:space="preserve"> </w:t>
      </w:r>
      <w:r w:rsidRPr="000A11C0">
        <w:rPr>
          <w:sz w:val="24"/>
          <w:szCs w:val="24"/>
        </w:rPr>
        <w:t>menentukan</w:t>
      </w:r>
      <w:r w:rsidRPr="000A11C0">
        <w:rPr>
          <w:spacing w:val="-13"/>
          <w:sz w:val="24"/>
          <w:szCs w:val="24"/>
        </w:rPr>
        <w:t xml:space="preserve"> </w:t>
      </w:r>
      <w:r w:rsidRPr="000A11C0">
        <w:rPr>
          <w:sz w:val="24"/>
          <w:szCs w:val="24"/>
        </w:rPr>
        <w:t>keberhasilan bantuan. Masyarakat yang terdampak maupun relawan merasa terdorong untuk segera bertindak tanpa menunggu proses administratif yang dianggap memakan waktu. Dorongan kemanusiaan yang kuat untuk segera membantu korban menjadi prioritas</w:t>
      </w:r>
      <w:r w:rsidRPr="000A11C0">
        <w:rPr>
          <w:spacing w:val="-15"/>
          <w:sz w:val="24"/>
          <w:szCs w:val="24"/>
        </w:rPr>
        <w:t xml:space="preserve"> </w:t>
      </w:r>
      <w:r w:rsidRPr="000A11C0">
        <w:rPr>
          <w:sz w:val="24"/>
          <w:szCs w:val="24"/>
        </w:rPr>
        <w:t>utama,</w:t>
      </w:r>
      <w:r w:rsidRPr="000A11C0">
        <w:rPr>
          <w:spacing w:val="-15"/>
          <w:sz w:val="24"/>
          <w:szCs w:val="24"/>
        </w:rPr>
        <w:t xml:space="preserve"> </w:t>
      </w:r>
      <w:r w:rsidRPr="000A11C0">
        <w:rPr>
          <w:sz w:val="24"/>
          <w:szCs w:val="24"/>
        </w:rPr>
        <w:t>sehingga</w:t>
      </w:r>
      <w:r w:rsidRPr="000A11C0">
        <w:rPr>
          <w:spacing w:val="-15"/>
          <w:sz w:val="24"/>
          <w:szCs w:val="24"/>
        </w:rPr>
        <w:t xml:space="preserve"> </w:t>
      </w:r>
      <w:r w:rsidRPr="000A11C0">
        <w:rPr>
          <w:sz w:val="24"/>
          <w:szCs w:val="24"/>
        </w:rPr>
        <w:t>prosedur</w:t>
      </w:r>
      <w:r w:rsidRPr="000A11C0">
        <w:rPr>
          <w:spacing w:val="-15"/>
          <w:sz w:val="24"/>
          <w:szCs w:val="24"/>
        </w:rPr>
        <w:t xml:space="preserve"> </w:t>
      </w:r>
      <w:r w:rsidRPr="000A11C0">
        <w:rPr>
          <w:sz w:val="24"/>
          <w:szCs w:val="24"/>
        </w:rPr>
        <w:t>perizinan</w:t>
      </w:r>
      <w:r w:rsidRPr="000A11C0">
        <w:rPr>
          <w:spacing w:val="-15"/>
          <w:sz w:val="24"/>
          <w:szCs w:val="24"/>
        </w:rPr>
        <w:t xml:space="preserve"> </w:t>
      </w:r>
      <w:r w:rsidRPr="000A11C0">
        <w:rPr>
          <w:sz w:val="24"/>
          <w:szCs w:val="24"/>
        </w:rPr>
        <w:t>sering</w:t>
      </w:r>
      <w:r w:rsidRPr="000A11C0">
        <w:rPr>
          <w:spacing w:val="-15"/>
          <w:sz w:val="24"/>
          <w:szCs w:val="24"/>
        </w:rPr>
        <w:t xml:space="preserve"> </w:t>
      </w:r>
      <w:r w:rsidRPr="000A11C0">
        <w:rPr>
          <w:sz w:val="24"/>
          <w:szCs w:val="24"/>
        </w:rPr>
        <w:t>kali</w:t>
      </w:r>
      <w:r w:rsidRPr="000A11C0">
        <w:rPr>
          <w:spacing w:val="-15"/>
          <w:sz w:val="24"/>
          <w:szCs w:val="24"/>
        </w:rPr>
        <w:t xml:space="preserve"> </w:t>
      </w:r>
      <w:r w:rsidRPr="000A11C0">
        <w:rPr>
          <w:sz w:val="24"/>
          <w:szCs w:val="24"/>
        </w:rPr>
        <w:t>dianggap</w:t>
      </w:r>
      <w:r w:rsidRPr="000A11C0">
        <w:rPr>
          <w:spacing w:val="-15"/>
          <w:sz w:val="24"/>
          <w:szCs w:val="24"/>
        </w:rPr>
        <w:t xml:space="preserve"> </w:t>
      </w:r>
      <w:r w:rsidRPr="000A11C0">
        <w:rPr>
          <w:sz w:val="24"/>
          <w:szCs w:val="24"/>
        </w:rPr>
        <w:t>sebagai</w:t>
      </w:r>
      <w:r w:rsidRPr="000A11C0">
        <w:rPr>
          <w:spacing w:val="-15"/>
          <w:sz w:val="24"/>
          <w:szCs w:val="24"/>
        </w:rPr>
        <w:t xml:space="preserve"> </w:t>
      </w:r>
      <w:r w:rsidRPr="000A11C0">
        <w:rPr>
          <w:sz w:val="24"/>
          <w:szCs w:val="24"/>
        </w:rPr>
        <w:t>hambatan yang memperlambat proses penggalangan dana.</w:t>
      </w:r>
    </w:p>
    <w:p w:rsidR="00D10664" w:rsidRDefault="00D10664" w:rsidP="00D10664">
      <w:pPr>
        <w:tabs>
          <w:tab w:val="left" w:pos="2713"/>
        </w:tabs>
        <w:spacing w:line="360" w:lineRule="auto"/>
        <w:ind w:firstLine="709"/>
        <w:jc w:val="both"/>
        <w:rPr>
          <w:sz w:val="24"/>
          <w:szCs w:val="24"/>
        </w:rPr>
      </w:pPr>
      <w:r w:rsidRPr="000A11C0">
        <w:rPr>
          <w:sz w:val="24"/>
          <w:szCs w:val="24"/>
        </w:rPr>
        <w:t>Selain itu, kurangnya pemahaman dan sosialisasi mengenai aturan hukum yang mengatur pengumpulan sumbangan selama bencana alam menjadi faktor penting</w:t>
      </w:r>
      <w:r w:rsidRPr="000A11C0">
        <w:rPr>
          <w:spacing w:val="-6"/>
          <w:sz w:val="24"/>
          <w:szCs w:val="24"/>
        </w:rPr>
        <w:t xml:space="preserve"> </w:t>
      </w:r>
      <w:r w:rsidRPr="000A11C0">
        <w:rPr>
          <w:sz w:val="24"/>
          <w:szCs w:val="24"/>
        </w:rPr>
        <w:t>lainnya.</w:t>
      </w:r>
      <w:r w:rsidRPr="000A11C0">
        <w:rPr>
          <w:spacing w:val="-6"/>
          <w:sz w:val="24"/>
          <w:szCs w:val="24"/>
        </w:rPr>
        <w:t xml:space="preserve"> </w:t>
      </w:r>
      <w:r w:rsidRPr="000A11C0">
        <w:rPr>
          <w:sz w:val="24"/>
          <w:szCs w:val="24"/>
        </w:rPr>
        <w:t>Banyak</w:t>
      </w:r>
      <w:r w:rsidRPr="000A11C0">
        <w:rPr>
          <w:spacing w:val="-6"/>
          <w:sz w:val="24"/>
          <w:szCs w:val="24"/>
        </w:rPr>
        <w:t xml:space="preserve"> </w:t>
      </w:r>
      <w:r w:rsidRPr="000A11C0">
        <w:rPr>
          <w:sz w:val="24"/>
          <w:szCs w:val="24"/>
        </w:rPr>
        <w:t>masyarakat</w:t>
      </w:r>
      <w:r w:rsidRPr="000A11C0">
        <w:rPr>
          <w:spacing w:val="-6"/>
          <w:sz w:val="24"/>
          <w:szCs w:val="24"/>
        </w:rPr>
        <w:t xml:space="preserve"> </w:t>
      </w:r>
      <w:r w:rsidRPr="000A11C0">
        <w:rPr>
          <w:sz w:val="24"/>
          <w:szCs w:val="24"/>
        </w:rPr>
        <w:t>yang</w:t>
      </w:r>
      <w:r w:rsidRPr="000A11C0">
        <w:rPr>
          <w:spacing w:val="-6"/>
          <w:sz w:val="24"/>
          <w:szCs w:val="24"/>
        </w:rPr>
        <w:t xml:space="preserve"> </w:t>
      </w:r>
      <w:r w:rsidRPr="000A11C0">
        <w:rPr>
          <w:sz w:val="24"/>
          <w:szCs w:val="24"/>
        </w:rPr>
        <w:t>belum</w:t>
      </w:r>
      <w:r w:rsidRPr="000A11C0">
        <w:rPr>
          <w:spacing w:val="-6"/>
          <w:sz w:val="24"/>
          <w:szCs w:val="24"/>
        </w:rPr>
        <w:t xml:space="preserve"> </w:t>
      </w:r>
      <w:r w:rsidRPr="000A11C0">
        <w:rPr>
          <w:sz w:val="24"/>
          <w:szCs w:val="24"/>
        </w:rPr>
        <w:t>mengetahui</w:t>
      </w:r>
      <w:r w:rsidRPr="000A11C0">
        <w:rPr>
          <w:spacing w:val="-6"/>
          <w:sz w:val="24"/>
          <w:szCs w:val="24"/>
        </w:rPr>
        <w:t xml:space="preserve"> </w:t>
      </w:r>
      <w:r w:rsidRPr="000A11C0">
        <w:rPr>
          <w:sz w:val="24"/>
          <w:szCs w:val="24"/>
        </w:rPr>
        <w:t>bahwa</w:t>
      </w:r>
      <w:r w:rsidRPr="000A11C0">
        <w:rPr>
          <w:spacing w:val="-6"/>
          <w:sz w:val="24"/>
          <w:szCs w:val="24"/>
        </w:rPr>
        <w:t xml:space="preserve"> </w:t>
      </w:r>
      <w:r w:rsidRPr="000A11C0">
        <w:rPr>
          <w:sz w:val="24"/>
          <w:szCs w:val="24"/>
        </w:rPr>
        <w:t>penggalangan dana tanpa izin dari pihak berwenang dapat menimbulkan konsekuensi hukum, serta</w:t>
      </w:r>
      <w:r w:rsidRPr="000A11C0">
        <w:rPr>
          <w:spacing w:val="-15"/>
          <w:sz w:val="24"/>
          <w:szCs w:val="24"/>
        </w:rPr>
        <w:t xml:space="preserve"> </w:t>
      </w:r>
      <w:r w:rsidRPr="000A11C0">
        <w:rPr>
          <w:sz w:val="24"/>
          <w:szCs w:val="24"/>
        </w:rPr>
        <w:t>berpotensi</w:t>
      </w:r>
      <w:r w:rsidRPr="000A11C0">
        <w:rPr>
          <w:spacing w:val="-15"/>
          <w:sz w:val="24"/>
          <w:szCs w:val="24"/>
        </w:rPr>
        <w:t xml:space="preserve"> </w:t>
      </w:r>
      <w:r w:rsidRPr="000A11C0">
        <w:rPr>
          <w:sz w:val="24"/>
          <w:szCs w:val="24"/>
        </w:rPr>
        <w:t>menimbulkan</w:t>
      </w:r>
      <w:r w:rsidRPr="000A11C0">
        <w:rPr>
          <w:spacing w:val="-15"/>
          <w:sz w:val="24"/>
          <w:szCs w:val="24"/>
        </w:rPr>
        <w:t xml:space="preserve"> </w:t>
      </w:r>
      <w:r w:rsidRPr="000A11C0">
        <w:rPr>
          <w:sz w:val="24"/>
          <w:szCs w:val="24"/>
        </w:rPr>
        <w:t>keraguan</w:t>
      </w:r>
      <w:r w:rsidRPr="000A11C0">
        <w:rPr>
          <w:spacing w:val="-15"/>
          <w:sz w:val="24"/>
          <w:szCs w:val="24"/>
        </w:rPr>
        <w:t xml:space="preserve"> </w:t>
      </w:r>
      <w:r w:rsidRPr="000A11C0">
        <w:rPr>
          <w:sz w:val="24"/>
          <w:szCs w:val="24"/>
        </w:rPr>
        <w:t>dan</w:t>
      </w:r>
      <w:r w:rsidRPr="000A11C0">
        <w:rPr>
          <w:spacing w:val="-15"/>
          <w:sz w:val="24"/>
          <w:szCs w:val="24"/>
        </w:rPr>
        <w:t xml:space="preserve"> </w:t>
      </w:r>
      <w:r w:rsidRPr="000A11C0">
        <w:rPr>
          <w:sz w:val="24"/>
          <w:szCs w:val="24"/>
        </w:rPr>
        <w:t>ketidakpercayaan</w:t>
      </w:r>
      <w:r w:rsidRPr="000A11C0">
        <w:rPr>
          <w:spacing w:val="-15"/>
          <w:sz w:val="24"/>
          <w:szCs w:val="24"/>
        </w:rPr>
        <w:t xml:space="preserve"> </w:t>
      </w:r>
      <w:r w:rsidRPr="000A11C0">
        <w:rPr>
          <w:sz w:val="24"/>
          <w:szCs w:val="24"/>
        </w:rPr>
        <w:t>dari</w:t>
      </w:r>
      <w:r w:rsidRPr="000A11C0">
        <w:rPr>
          <w:spacing w:val="-15"/>
          <w:sz w:val="24"/>
          <w:szCs w:val="24"/>
        </w:rPr>
        <w:t xml:space="preserve"> </w:t>
      </w:r>
      <w:r w:rsidRPr="000A11C0">
        <w:rPr>
          <w:sz w:val="24"/>
          <w:szCs w:val="24"/>
        </w:rPr>
        <w:t>donatur</w:t>
      </w:r>
      <w:r w:rsidRPr="000A11C0">
        <w:rPr>
          <w:spacing w:val="-15"/>
          <w:sz w:val="24"/>
          <w:szCs w:val="24"/>
        </w:rPr>
        <w:t xml:space="preserve"> </w:t>
      </w:r>
      <w:r w:rsidRPr="000A11C0">
        <w:rPr>
          <w:sz w:val="24"/>
          <w:szCs w:val="24"/>
        </w:rPr>
        <w:t>maupun</w:t>
      </w:r>
      <w:r>
        <w:rPr>
          <w:sz w:val="24"/>
          <w:szCs w:val="24"/>
        </w:rPr>
        <w:t xml:space="preserve"> </w:t>
      </w:r>
      <w:r w:rsidRPr="000A11C0">
        <w:rPr>
          <w:sz w:val="24"/>
          <w:szCs w:val="24"/>
        </w:rPr>
        <w:t>penerima manfaat. Ketidaktahuan ini diperparah oleh minimnya edukasi yang menyasar kelompok masyarakat yang aktif melakukan penggalangan dana, sehingga prosedur perizinan menjadi sesuatu yang asing dan kurang dipahami secara menyeluruh.</w:t>
      </w:r>
    </w:p>
    <w:p w:rsidR="00D10664" w:rsidRDefault="00D10664" w:rsidP="00D10664">
      <w:pPr>
        <w:tabs>
          <w:tab w:val="left" w:pos="2713"/>
        </w:tabs>
        <w:spacing w:line="360" w:lineRule="auto"/>
        <w:ind w:firstLine="709"/>
        <w:jc w:val="both"/>
        <w:rPr>
          <w:sz w:val="24"/>
          <w:szCs w:val="24"/>
        </w:rPr>
      </w:pPr>
      <w:r w:rsidRPr="000A11C0">
        <w:rPr>
          <w:sz w:val="24"/>
          <w:szCs w:val="24"/>
        </w:rPr>
        <w:t>Faktor</w:t>
      </w:r>
      <w:r w:rsidRPr="000A11C0">
        <w:rPr>
          <w:spacing w:val="-7"/>
          <w:sz w:val="24"/>
          <w:szCs w:val="24"/>
        </w:rPr>
        <w:t xml:space="preserve"> </w:t>
      </w:r>
      <w:r w:rsidRPr="000A11C0">
        <w:rPr>
          <w:sz w:val="24"/>
          <w:szCs w:val="24"/>
        </w:rPr>
        <w:t>lain</w:t>
      </w:r>
      <w:r w:rsidRPr="000A11C0">
        <w:rPr>
          <w:spacing w:val="-7"/>
          <w:sz w:val="24"/>
          <w:szCs w:val="24"/>
        </w:rPr>
        <w:t xml:space="preserve"> </w:t>
      </w:r>
      <w:r w:rsidRPr="000A11C0">
        <w:rPr>
          <w:sz w:val="24"/>
          <w:szCs w:val="24"/>
        </w:rPr>
        <w:t>yang</w:t>
      </w:r>
      <w:r w:rsidRPr="000A11C0">
        <w:rPr>
          <w:spacing w:val="-7"/>
          <w:sz w:val="24"/>
          <w:szCs w:val="24"/>
        </w:rPr>
        <w:t xml:space="preserve"> </w:t>
      </w:r>
      <w:r w:rsidRPr="000A11C0">
        <w:rPr>
          <w:sz w:val="24"/>
          <w:szCs w:val="24"/>
        </w:rPr>
        <w:t>tidak</w:t>
      </w:r>
      <w:r w:rsidRPr="000A11C0">
        <w:rPr>
          <w:spacing w:val="-7"/>
          <w:sz w:val="24"/>
          <w:szCs w:val="24"/>
        </w:rPr>
        <w:t xml:space="preserve"> </w:t>
      </w:r>
      <w:r w:rsidRPr="000A11C0">
        <w:rPr>
          <w:sz w:val="24"/>
          <w:szCs w:val="24"/>
        </w:rPr>
        <w:t>kalah</w:t>
      </w:r>
      <w:r w:rsidRPr="000A11C0">
        <w:rPr>
          <w:spacing w:val="-7"/>
          <w:sz w:val="24"/>
          <w:szCs w:val="24"/>
        </w:rPr>
        <w:t xml:space="preserve"> </w:t>
      </w:r>
      <w:r w:rsidRPr="000A11C0">
        <w:rPr>
          <w:sz w:val="24"/>
          <w:szCs w:val="24"/>
        </w:rPr>
        <w:t>penting</w:t>
      </w:r>
      <w:r w:rsidRPr="000A11C0">
        <w:rPr>
          <w:spacing w:val="-7"/>
          <w:sz w:val="24"/>
          <w:szCs w:val="24"/>
        </w:rPr>
        <w:t xml:space="preserve"> </w:t>
      </w:r>
      <w:r w:rsidRPr="000A11C0">
        <w:rPr>
          <w:sz w:val="24"/>
          <w:szCs w:val="24"/>
        </w:rPr>
        <w:t>adalah</w:t>
      </w:r>
      <w:r w:rsidRPr="000A11C0">
        <w:rPr>
          <w:spacing w:val="-7"/>
          <w:sz w:val="24"/>
          <w:szCs w:val="24"/>
        </w:rPr>
        <w:t xml:space="preserve"> </w:t>
      </w:r>
      <w:r w:rsidRPr="000A11C0">
        <w:rPr>
          <w:sz w:val="24"/>
          <w:szCs w:val="24"/>
        </w:rPr>
        <w:t>persepsi</w:t>
      </w:r>
      <w:r w:rsidRPr="000A11C0">
        <w:rPr>
          <w:spacing w:val="-7"/>
          <w:sz w:val="24"/>
          <w:szCs w:val="24"/>
        </w:rPr>
        <w:t xml:space="preserve"> </w:t>
      </w:r>
      <w:r w:rsidRPr="000A11C0">
        <w:rPr>
          <w:sz w:val="24"/>
          <w:szCs w:val="24"/>
        </w:rPr>
        <w:t>dan</w:t>
      </w:r>
      <w:r w:rsidRPr="000A11C0">
        <w:rPr>
          <w:spacing w:val="-7"/>
          <w:sz w:val="24"/>
          <w:szCs w:val="24"/>
        </w:rPr>
        <w:t xml:space="preserve"> </w:t>
      </w:r>
      <w:r w:rsidRPr="000A11C0">
        <w:rPr>
          <w:sz w:val="24"/>
          <w:szCs w:val="24"/>
        </w:rPr>
        <w:t>tingkat</w:t>
      </w:r>
      <w:r w:rsidRPr="000A11C0">
        <w:rPr>
          <w:spacing w:val="-7"/>
          <w:sz w:val="24"/>
          <w:szCs w:val="24"/>
        </w:rPr>
        <w:t xml:space="preserve"> </w:t>
      </w:r>
      <w:r w:rsidRPr="000A11C0">
        <w:rPr>
          <w:sz w:val="24"/>
          <w:szCs w:val="24"/>
        </w:rPr>
        <w:t xml:space="preserve">kepercayaan masyarakat terhadap lembaga pemerintah dan organisasi resmi yang menangani bencana. Dalam beberapa kasus, masyarakat merasa bahwa bantuan resmi dari pemerintah atau lembaga kemanusiaan belum cukup cepat atau belum merata </w:t>
      </w:r>
      <w:r w:rsidRPr="000A11C0">
        <w:rPr>
          <w:spacing w:val="-2"/>
          <w:sz w:val="24"/>
          <w:szCs w:val="24"/>
        </w:rPr>
        <w:t>distribusinya.</w:t>
      </w:r>
      <w:r w:rsidRPr="000A11C0">
        <w:rPr>
          <w:spacing w:val="-3"/>
          <w:sz w:val="24"/>
          <w:szCs w:val="24"/>
        </w:rPr>
        <w:t xml:space="preserve"> </w:t>
      </w:r>
      <w:r w:rsidRPr="000A11C0">
        <w:rPr>
          <w:spacing w:val="-2"/>
          <w:sz w:val="24"/>
          <w:szCs w:val="24"/>
        </w:rPr>
        <w:t>Hal</w:t>
      </w:r>
      <w:r w:rsidRPr="000A11C0">
        <w:rPr>
          <w:spacing w:val="-3"/>
          <w:sz w:val="24"/>
          <w:szCs w:val="24"/>
        </w:rPr>
        <w:t xml:space="preserve"> </w:t>
      </w:r>
      <w:r w:rsidRPr="000A11C0">
        <w:rPr>
          <w:spacing w:val="-2"/>
          <w:sz w:val="24"/>
          <w:szCs w:val="24"/>
        </w:rPr>
        <w:t>ini</w:t>
      </w:r>
      <w:r w:rsidRPr="000A11C0">
        <w:rPr>
          <w:spacing w:val="-4"/>
          <w:sz w:val="24"/>
          <w:szCs w:val="24"/>
        </w:rPr>
        <w:t xml:space="preserve"> </w:t>
      </w:r>
      <w:r w:rsidRPr="000A11C0">
        <w:rPr>
          <w:spacing w:val="-2"/>
          <w:sz w:val="24"/>
          <w:szCs w:val="24"/>
        </w:rPr>
        <w:t>mendorong</w:t>
      </w:r>
      <w:r w:rsidRPr="000A11C0">
        <w:rPr>
          <w:spacing w:val="-3"/>
          <w:sz w:val="24"/>
          <w:szCs w:val="24"/>
        </w:rPr>
        <w:t xml:space="preserve"> </w:t>
      </w:r>
      <w:r w:rsidRPr="000A11C0">
        <w:rPr>
          <w:spacing w:val="-2"/>
          <w:sz w:val="24"/>
          <w:szCs w:val="24"/>
        </w:rPr>
        <w:t>masyarakat</w:t>
      </w:r>
      <w:r w:rsidRPr="000A11C0">
        <w:rPr>
          <w:spacing w:val="-3"/>
          <w:sz w:val="24"/>
          <w:szCs w:val="24"/>
        </w:rPr>
        <w:t xml:space="preserve"> </w:t>
      </w:r>
      <w:r w:rsidRPr="000A11C0">
        <w:rPr>
          <w:spacing w:val="-2"/>
          <w:sz w:val="24"/>
          <w:szCs w:val="24"/>
        </w:rPr>
        <w:t>atau</w:t>
      </w:r>
      <w:r w:rsidRPr="000A11C0">
        <w:rPr>
          <w:spacing w:val="-4"/>
          <w:sz w:val="24"/>
          <w:szCs w:val="24"/>
        </w:rPr>
        <w:t xml:space="preserve"> </w:t>
      </w:r>
      <w:r w:rsidRPr="000A11C0">
        <w:rPr>
          <w:spacing w:val="-2"/>
          <w:sz w:val="24"/>
          <w:szCs w:val="24"/>
        </w:rPr>
        <w:t>kelompok</w:t>
      </w:r>
      <w:r w:rsidRPr="000A11C0">
        <w:rPr>
          <w:spacing w:val="-3"/>
          <w:sz w:val="24"/>
          <w:szCs w:val="24"/>
        </w:rPr>
        <w:t xml:space="preserve"> </w:t>
      </w:r>
      <w:r w:rsidRPr="000A11C0">
        <w:rPr>
          <w:spacing w:val="-2"/>
          <w:sz w:val="24"/>
          <w:szCs w:val="24"/>
        </w:rPr>
        <w:t>lokal</w:t>
      </w:r>
      <w:r w:rsidRPr="000A11C0">
        <w:rPr>
          <w:spacing w:val="-3"/>
          <w:sz w:val="24"/>
          <w:szCs w:val="24"/>
        </w:rPr>
        <w:t xml:space="preserve"> </w:t>
      </w:r>
      <w:r w:rsidRPr="000A11C0">
        <w:rPr>
          <w:spacing w:val="-2"/>
          <w:sz w:val="24"/>
          <w:szCs w:val="24"/>
        </w:rPr>
        <w:t>untuk</w:t>
      </w:r>
      <w:r w:rsidRPr="000A11C0">
        <w:rPr>
          <w:spacing w:val="-4"/>
          <w:sz w:val="24"/>
          <w:szCs w:val="24"/>
        </w:rPr>
        <w:t xml:space="preserve"> </w:t>
      </w:r>
      <w:r w:rsidRPr="000A11C0">
        <w:rPr>
          <w:spacing w:val="-2"/>
          <w:sz w:val="24"/>
          <w:szCs w:val="24"/>
        </w:rPr>
        <w:t xml:space="preserve">melakukan </w:t>
      </w:r>
      <w:r w:rsidRPr="000A11C0">
        <w:rPr>
          <w:sz w:val="24"/>
          <w:szCs w:val="24"/>
        </w:rPr>
        <w:t>penggalangan dana secara mandiri sebagai upaya mengisi kekurangan tersebut. Penggalangan dana tanpa izin kemudian menjadi jalan alternatif yang dianggap lebih efektif dan langsung menyentuh kebutuhan korban bencana.</w:t>
      </w:r>
    </w:p>
    <w:p w:rsidR="00D10664" w:rsidRDefault="00D10664" w:rsidP="00D10664">
      <w:pPr>
        <w:tabs>
          <w:tab w:val="left" w:pos="2713"/>
        </w:tabs>
        <w:spacing w:line="360" w:lineRule="auto"/>
        <w:ind w:firstLine="709"/>
        <w:jc w:val="both"/>
        <w:rPr>
          <w:sz w:val="24"/>
          <w:szCs w:val="24"/>
        </w:rPr>
      </w:pPr>
      <w:r w:rsidRPr="000A11C0">
        <w:rPr>
          <w:sz w:val="24"/>
          <w:szCs w:val="24"/>
        </w:rPr>
        <w:t xml:space="preserve">Prosedur perizinan yang dianggap rumit dan birokratis juga turut menjadi alasan masyarakat enggan menunggu izin resmi sebelum menggalang sumbangan. Proses administratif yang panjang, persyaratan yang kompleks, dan kurang responsifnya layanan perizinan kerap kali menimbulkan frustrasi bagi para penggalang dana. Dalam kondisi bencana yang penuh tekanan, masyarakat lebih </w:t>
      </w:r>
      <w:r w:rsidRPr="000A11C0">
        <w:rPr>
          <w:sz w:val="24"/>
          <w:szCs w:val="24"/>
        </w:rPr>
        <w:lastRenderedPageBreak/>
        <w:t>memilih untuk mengabaikan prosedur tersebut demi kepentingan kemanusiaan yang dianggap lebih penting. Kondisi ini menunjukkan perlunya penyederhanaan dan</w:t>
      </w:r>
      <w:r w:rsidRPr="000A11C0">
        <w:rPr>
          <w:spacing w:val="-2"/>
          <w:sz w:val="24"/>
          <w:szCs w:val="24"/>
        </w:rPr>
        <w:t xml:space="preserve"> </w:t>
      </w:r>
      <w:r w:rsidRPr="000A11C0">
        <w:rPr>
          <w:sz w:val="24"/>
          <w:szCs w:val="24"/>
        </w:rPr>
        <w:t>percepatan</w:t>
      </w:r>
      <w:r w:rsidRPr="000A11C0">
        <w:rPr>
          <w:spacing w:val="-2"/>
          <w:sz w:val="24"/>
          <w:szCs w:val="24"/>
        </w:rPr>
        <w:t xml:space="preserve"> </w:t>
      </w:r>
      <w:r w:rsidRPr="000A11C0">
        <w:rPr>
          <w:sz w:val="24"/>
          <w:szCs w:val="24"/>
        </w:rPr>
        <w:t>mekanisme</w:t>
      </w:r>
      <w:r w:rsidRPr="000A11C0">
        <w:rPr>
          <w:spacing w:val="-2"/>
          <w:sz w:val="24"/>
          <w:szCs w:val="24"/>
        </w:rPr>
        <w:t xml:space="preserve"> </w:t>
      </w:r>
      <w:r w:rsidRPr="000A11C0">
        <w:rPr>
          <w:sz w:val="24"/>
          <w:szCs w:val="24"/>
        </w:rPr>
        <w:t>perizinan</w:t>
      </w:r>
      <w:r w:rsidRPr="000A11C0">
        <w:rPr>
          <w:spacing w:val="-2"/>
          <w:sz w:val="24"/>
          <w:szCs w:val="24"/>
        </w:rPr>
        <w:t xml:space="preserve"> </w:t>
      </w:r>
      <w:r w:rsidRPr="000A11C0">
        <w:rPr>
          <w:sz w:val="24"/>
          <w:szCs w:val="24"/>
        </w:rPr>
        <w:t>agar</w:t>
      </w:r>
      <w:r w:rsidRPr="000A11C0">
        <w:rPr>
          <w:spacing w:val="-2"/>
          <w:sz w:val="24"/>
          <w:szCs w:val="24"/>
        </w:rPr>
        <w:t xml:space="preserve"> </w:t>
      </w:r>
      <w:r w:rsidRPr="000A11C0">
        <w:rPr>
          <w:sz w:val="24"/>
          <w:szCs w:val="24"/>
        </w:rPr>
        <w:t>tidak</w:t>
      </w:r>
      <w:r w:rsidRPr="000A11C0">
        <w:rPr>
          <w:spacing w:val="-2"/>
          <w:sz w:val="24"/>
          <w:szCs w:val="24"/>
        </w:rPr>
        <w:t xml:space="preserve"> </w:t>
      </w:r>
      <w:r w:rsidRPr="000A11C0">
        <w:rPr>
          <w:sz w:val="24"/>
          <w:szCs w:val="24"/>
        </w:rPr>
        <w:t>menjadi</w:t>
      </w:r>
      <w:r w:rsidRPr="000A11C0">
        <w:rPr>
          <w:spacing w:val="-2"/>
          <w:sz w:val="24"/>
          <w:szCs w:val="24"/>
        </w:rPr>
        <w:t xml:space="preserve"> </w:t>
      </w:r>
      <w:r w:rsidRPr="000A11C0">
        <w:rPr>
          <w:sz w:val="24"/>
          <w:szCs w:val="24"/>
        </w:rPr>
        <w:t>penghambat</w:t>
      </w:r>
      <w:r w:rsidRPr="000A11C0">
        <w:rPr>
          <w:spacing w:val="-2"/>
          <w:sz w:val="24"/>
          <w:szCs w:val="24"/>
        </w:rPr>
        <w:t xml:space="preserve"> </w:t>
      </w:r>
      <w:r w:rsidRPr="000A11C0">
        <w:rPr>
          <w:sz w:val="24"/>
          <w:szCs w:val="24"/>
        </w:rPr>
        <w:t>dalam</w:t>
      </w:r>
      <w:r w:rsidRPr="000A11C0">
        <w:rPr>
          <w:spacing w:val="-2"/>
          <w:sz w:val="24"/>
          <w:szCs w:val="24"/>
        </w:rPr>
        <w:t xml:space="preserve"> </w:t>
      </w:r>
      <w:r w:rsidRPr="000A11C0">
        <w:rPr>
          <w:sz w:val="24"/>
          <w:szCs w:val="24"/>
        </w:rPr>
        <w:t>upaya penanggulangan bencana.</w:t>
      </w:r>
    </w:p>
    <w:p w:rsidR="00D10664" w:rsidRDefault="00D10664" w:rsidP="00D10664">
      <w:pPr>
        <w:tabs>
          <w:tab w:val="left" w:pos="2713"/>
        </w:tabs>
        <w:spacing w:line="360" w:lineRule="auto"/>
        <w:ind w:firstLine="709"/>
        <w:jc w:val="both"/>
        <w:rPr>
          <w:sz w:val="24"/>
          <w:szCs w:val="24"/>
        </w:rPr>
      </w:pPr>
      <w:r w:rsidRPr="000A11C0">
        <w:rPr>
          <w:sz w:val="24"/>
          <w:szCs w:val="24"/>
        </w:rPr>
        <w:t>Dari</w:t>
      </w:r>
      <w:r w:rsidRPr="000A11C0">
        <w:rPr>
          <w:spacing w:val="-4"/>
          <w:sz w:val="24"/>
          <w:szCs w:val="24"/>
        </w:rPr>
        <w:t xml:space="preserve"> </w:t>
      </w:r>
      <w:r w:rsidRPr="000A11C0">
        <w:rPr>
          <w:sz w:val="24"/>
          <w:szCs w:val="24"/>
        </w:rPr>
        <w:t>sisi</w:t>
      </w:r>
      <w:r w:rsidRPr="000A11C0">
        <w:rPr>
          <w:spacing w:val="-4"/>
          <w:sz w:val="24"/>
          <w:szCs w:val="24"/>
        </w:rPr>
        <w:t xml:space="preserve"> </w:t>
      </w:r>
      <w:r w:rsidRPr="000A11C0">
        <w:rPr>
          <w:sz w:val="24"/>
          <w:szCs w:val="24"/>
        </w:rPr>
        <w:t>sosial,</w:t>
      </w:r>
      <w:r w:rsidRPr="000A11C0">
        <w:rPr>
          <w:spacing w:val="-4"/>
          <w:sz w:val="24"/>
          <w:szCs w:val="24"/>
        </w:rPr>
        <w:t xml:space="preserve"> </w:t>
      </w:r>
      <w:r w:rsidRPr="000A11C0">
        <w:rPr>
          <w:sz w:val="24"/>
          <w:szCs w:val="24"/>
        </w:rPr>
        <w:t>penggalangan</w:t>
      </w:r>
      <w:r w:rsidRPr="000A11C0">
        <w:rPr>
          <w:spacing w:val="-4"/>
          <w:sz w:val="24"/>
          <w:szCs w:val="24"/>
        </w:rPr>
        <w:t xml:space="preserve"> </w:t>
      </w:r>
      <w:r w:rsidRPr="000A11C0">
        <w:rPr>
          <w:sz w:val="24"/>
          <w:szCs w:val="24"/>
        </w:rPr>
        <w:t>sumbangan</w:t>
      </w:r>
      <w:r w:rsidRPr="000A11C0">
        <w:rPr>
          <w:spacing w:val="-4"/>
          <w:sz w:val="24"/>
          <w:szCs w:val="24"/>
        </w:rPr>
        <w:t xml:space="preserve"> </w:t>
      </w:r>
      <w:r w:rsidRPr="000A11C0">
        <w:rPr>
          <w:sz w:val="24"/>
          <w:szCs w:val="24"/>
        </w:rPr>
        <w:t>tanpa</w:t>
      </w:r>
      <w:r w:rsidRPr="000A11C0">
        <w:rPr>
          <w:spacing w:val="-4"/>
          <w:sz w:val="24"/>
          <w:szCs w:val="24"/>
        </w:rPr>
        <w:t xml:space="preserve"> </w:t>
      </w:r>
      <w:r w:rsidRPr="000A11C0">
        <w:rPr>
          <w:sz w:val="24"/>
          <w:szCs w:val="24"/>
        </w:rPr>
        <w:t>izin</w:t>
      </w:r>
      <w:r w:rsidRPr="000A11C0">
        <w:rPr>
          <w:spacing w:val="-4"/>
          <w:sz w:val="24"/>
          <w:szCs w:val="24"/>
        </w:rPr>
        <w:t xml:space="preserve"> </w:t>
      </w:r>
      <w:r w:rsidRPr="000A11C0">
        <w:rPr>
          <w:sz w:val="24"/>
          <w:szCs w:val="24"/>
        </w:rPr>
        <w:t>juga</w:t>
      </w:r>
      <w:r w:rsidRPr="000A11C0">
        <w:rPr>
          <w:spacing w:val="-4"/>
          <w:sz w:val="24"/>
          <w:szCs w:val="24"/>
        </w:rPr>
        <w:t xml:space="preserve"> </w:t>
      </w:r>
      <w:r w:rsidRPr="000A11C0">
        <w:rPr>
          <w:sz w:val="24"/>
          <w:szCs w:val="24"/>
        </w:rPr>
        <w:t>dipicu</w:t>
      </w:r>
      <w:r w:rsidRPr="000A11C0">
        <w:rPr>
          <w:spacing w:val="-4"/>
          <w:sz w:val="24"/>
          <w:szCs w:val="24"/>
        </w:rPr>
        <w:t xml:space="preserve"> </w:t>
      </w:r>
      <w:r w:rsidRPr="000A11C0">
        <w:rPr>
          <w:sz w:val="24"/>
          <w:szCs w:val="24"/>
        </w:rPr>
        <w:t>oleh</w:t>
      </w:r>
      <w:r w:rsidRPr="000A11C0">
        <w:rPr>
          <w:spacing w:val="-4"/>
          <w:sz w:val="24"/>
          <w:szCs w:val="24"/>
        </w:rPr>
        <w:t xml:space="preserve"> </w:t>
      </w:r>
      <w:r w:rsidRPr="000A11C0">
        <w:rPr>
          <w:sz w:val="24"/>
          <w:szCs w:val="24"/>
        </w:rPr>
        <w:t>adanya jaringan solidaritas yang kuat di masyarakat. Rasa empati, kepedulian, dan kebersamaan membuat masyarakat terdorong untuk secara spontan membantu sesama</w:t>
      </w:r>
      <w:r w:rsidRPr="000A11C0">
        <w:rPr>
          <w:spacing w:val="-15"/>
          <w:sz w:val="24"/>
          <w:szCs w:val="24"/>
        </w:rPr>
        <w:t xml:space="preserve"> </w:t>
      </w:r>
      <w:r w:rsidRPr="000A11C0">
        <w:rPr>
          <w:sz w:val="24"/>
          <w:szCs w:val="24"/>
        </w:rPr>
        <w:t>yang</w:t>
      </w:r>
      <w:r w:rsidRPr="000A11C0">
        <w:rPr>
          <w:spacing w:val="-15"/>
          <w:sz w:val="24"/>
          <w:szCs w:val="24"/>
        </w:rPr>
        <w:t xml:space="preserve"> </w:t>
      </w:r>
      <w:r w:rsidRPr="000A11C0">
        <w:rPr>
          <w:sz w:val="24"/>
          <w:szCs w:val="24"/>
        </w:rPr>
        <w:t>terkena</w:t>
      </w:r>
      <w:r w:rsidRPr="000A11C0">
        <w:rPr>
          <w:spacing w:val="-15"/>
          <w:sz w:val="24"/>
          <w:szCs w:val="24"/>
        </w:rPr>
        <w:t xml:space="preserve"> </w:t>
      </w:r>
      <w:r w:rsidRPr="000A11C0">
        <w:rPr>
          <w:sz w:val="24"/>
          <w:szCs w:val="24"/>
        </w:rPr>
        <w:t>musibah.</w:t>
      </w:r>
      <w:r w:rsidRPr="000A11C0">
        <w:rPr>
          <w:spacing w:val="-15"/>
          <w:sz w:val="24"/>
          <w:szCs w:val="24"/>
        </w:rPr>
        <w:t xml:space="preserve"> </w:t>
      </w:r>
      <w:r w:rsidRPr="000A11C0">
        <w:rPr>
          <w:sz w:val="24"/>
          <w:szCs w:val="24"/>
        </w:rPr>
        <w:t>Keinginan</w:t>
      </w:r>
      <w:r w:rsidRPr="000A11C0">
        <w:rPr>
          <w:spacing w:val="-15"/>
          <w:sz w:val="24"/>
          <w:szCs w:val="24"/>
        </w:rPr>
        <w:t xml:space="preserve"> </w:t>
      </w:r>
      <w:r w:rsidRPr="000A11C0">
        <w:rPr>
          <w:sz w:val="24"/>
          <w:szCs w:val="24"/>
        </w:rPr>
        <w:t>untuk</w:t>
      </w:r>
      <w:r w:rsidRPr="000A11C0">
        <w:rPr>
          <w:spacing w:val="-15"/>
          <w:sz w:val="24"/>
          <w:szCs w:val="24"/>
        </w:rPr>
        <w:t xml:space="preserve"> </w:t>
      </w:r>
      <w:r w:rsidRPr="000A11C0">
        <w:rPr>
          <w:sz w:val="24"/>
          <w:szCs w:val="24"/>
        </w:rPr>
        <w:t>saling</w:t>
      </w:r>
      <w:r w:rsidRPr="000A11C0">
        <w:rPr>
          <w:spacing w:val="-15"/>
          <w:sz w:val="24"/>
          <w:szCs w:val="24"/>
        </w:rPr>
        <w:t xml:space="preserve"> </w:t>
      </w:r>
      <w:r w:rsidRPr="000A11C0">
        <w:rPr>
          <w:sz w:val="24"/>
          <w:szCs w:val="24"/>
        </w:rPr>
        <w:t>berbagi</w:t>
      </w:r>
      <w:r w:rsidRPr="000A11C0">
        <w:rPr>
          <w:spacing w:val="-15"/>
          <w:sz w:val="24"/>
          <w:szCs w:val="24"/>
        </w:rPr>
        <w:t xml:space="preserve"> </w:t>
      </w:r>
      <w:r w:rsidRPr="000A11C0">
        <w:rPr>
          <w:sz w:val="24"/>
          <w:szCs w:val="24"/>
        </w:rPr>
        <w:t>dan</w:t>
      </w:r>
      <w:r w:rsidRPr="000A11C0">
        <w:rPr>
          <w:spacing w:val="-15"/>
          <w:sz w:val="24"/>
          <w:szCs w:val="24"/>
        </w:rPr>
        <w:t xml:space="preserve"> </w:t>
      </w:r>
      <w:r w:rsidRPr="000A11C0">
        <w:rPr>
          <w:sz w:val="24"/>
          <w:szCs w:val="24"/>
        </w:rPr>
        <w:t>membantu</w:t>
      </w:r>
      <w:r w:rsidRPr="000A11C0">
        <w:rPr>
          <w:spacing w:val="-15"/>
          <w:sz w:val="24"/>
          <w:szCs w:val="24"/>
        </w:rPr>
        <w:t xml:space="preserve"> </w:t>
      </w:r>
      <w:r w:rsidRPr="000A11C0">
        <w:rPr>
          <w:sz w:val="24"/>
          <w:szCs w:val="24"/>
        </w:rPr>
        <w:t>tanpa batasan</w:t>
      </w:r>
      <w:r w:rsidRPr="000A11C0">
        <w:rPr>
          <w:spacing w:val="-9"/>
          <w:sz w:val="24"/>
          <w:szCs w:val="24"/>
        </w:rPr>
        <w:t xml:space="preserve"> </w:t>
      </w:r>
      <w:r w:rsidRPr="000A11C0">
        <w:rPr>
          <w:sz w:val="24"/>
          <w:szCs w:val="24"/>
        </w:rPr>
        <w:t>administratif</w:t>
      </w:r>
      <w:r w:rsidRPr="000A11C0">
        <w:rPr>
          <w:spacing w:val="-9"/>
          <w:sz w:val="24"/>
          <w:szCs w:val="24"/>
        </w:rPr>
        <w:t xml:space="preserve"> </w:t>
      </w:r>
      <w:r w:rsidRPr="000A11C0">
        <w:rPr>
          <w:sz w:val="24"/>
          <w:szCs w:val="24"/>
        </w:rPr>
        <w:t>menjadi</w:t>
      </w:r>
      <w:r w:rsidRPr="000A11C0">
        <w:rPr>
          <w:spacing w:val="-9"/>
          <w:sz w:val="24"/>
          <w:szCs w:val="24"/>
        </w:rPr>
        <w:t xml:space="preserve"> </w:t>
      </w:r>
      <w:r w:rsidRPr="000A11C0">
        <w:rPr>
          <w:sz w:val="24"/>
          <w:szCs w:val="24"/>
        </w:rPr>
        <w:t>dasar</w:t>
      </w:r>
      <w:r w:rsidRPr="000A11C0">
        <w:rPr>
          <w:spacing w:val="-9"/>
          <w:sz w:val="24"/>
          <w:szCs w:val="24"/>
        </w:rPr>
        <w:t xml:space="preserve"> </w:t>
      </w:r>
      <w:r w:rsidRPr="000A11C0">
        <w:rPr>
          <w:sz w:val="24"/>
          <w:szCs w:val="24"/>
        </w:rPr>
        <w:t>kuat</w:t>
      </w:r>
      <w:r w:rsidRPr="000A11C0">
        <w:rPr>
          <w:spacing w:val="-9"/>
          <w:sz w:val="24"/>
          <w:szCs w:val="24"/>
        </w:rPr>
        <w:t xml:space="preserve"> </w:t>
      </w:r>
      <w:r w:rsidRPr="000A11C0">
        <w:rPr>
          <w:sz w:val="24"/>
          <w:szCs w:val="24"/>
        </w:rPr>
        <w:t>di</w:t>
      </w:r>
      <w:r w:rsidRPr="000A11C0">
        <w:rPr>
          <w:spacing w:val="-9"/>
          <w:sz w:val="24"/>
          <w:szCs w:val="24"/>
        </w:rPr>
        <w:t xml:space="preserve"> </w:t>
      </w:r>
      <w:r w:rsidRPr="000A11C0">
        <w:rPr>
          <w:sz w:val="24"/>
          <w:szCs w:val="24"/>
        </w:rPr>
        <w:t>balik</w:t>
      </w:r>
      <w:r w:rsidRPr="000A11C0">
        <w:rPr>
          <w:spacing w:val="-9"/>
          <w:sz w:val="24"/>
          <w:szCs w:val="24"/>
        </w:rPr>
        <w:t xml:space="preserve"> </w:t>
      </w:r>
      <w:r w:rsidRPr="000A11C0">
        <w:rPr>
          <w:sz w:val="24"/>
          <w:szCs w:val="24"/>
        </w:rPr>
        <w:t>tindakan</w:t>
      </w:r>
      <w:r w:rsidRPr="000A11C0">
        <w:rPr>
          <w:spacing w:val="-9"/>
          <w:sz w:val="24"/>
          <w:szCs w:val="24"/>
        </w:rPr>
        <w:t xml:space="preserve"> </w:t>
      </w:r>
      <w:r w:rsidRPr="000A11C0">
        <w:rPr>
          <w:sz w:val="24"/>
          <w:szCs w:val="24"/>
        </w:rPr>
        <w:t>penggalangan</w:t>
      </w:r>
      <w:r w:rsidRPr="000A11C0">
        <w:rPr>
          <w:spacing w:val="-9"/>
          <w:sz w:val="24"/>
          <w:szCs w:val="24"/>
        </w:rPr>
        <w:t xml:space="preserve"> </w:t>
      </w:r>
      <w:r w:rsidRPr="000A11C0">
        <w:rPr>
          <w:sz w:val="24"/>
          <w:szCs w:val="24"/>
        </w:rPr>
        <w:t>dana</w:t>
      </w:r>
      <w:r w:rsidRPr="000A11C0">
        <w:rPr>
          <w:spacing w:val="-9"/>
          <w:sz w:val="24"/>
          <w:szCs w:val="24"/>
        </w:rPr>
        <w:t xml:space="preserve"> </w:t>
      </w:r>
      <w:r w:rsidRPr="000A11C0">
        <w:rPr>
          <w:sz w:val="24"/>
          <w:szCs w:val="24"/>
        </w:rPr>
        <w:t>yang kadang berjalan sendiri-sendiri dan tanpa koordinasi resmi. Hal ini sekaligus menunjukkan potensi besar kekuatan sosial yang dapat dimanfaatkan dalam penanggulangan bencana jika diarahkan dengan baik.</w:t>
      </w:r>
    </w:p>
    <w:p w:rsidR="00D10664" w:rsidRDefault="00D10664" w:rsidP="00D10664">
      <w:pPr>
        <w:tabs>
          <w:tab w:val="left" w:pos="2713"/>
        </w:tabs>
        <w:spacing w:line="360" w:lineRule="auto"/>
        <w:ind w:firstLine="709"/>
        <w:jc w:val="both"/>
        <w:rPr>
          <w:sz w:val="24"/>
          <w:szCs w:val="24"/>
        </w:rPr>
      </w:pPr>
      <w:r w:rsidRPr="000A11C0">
        <w:rPr>
          <w:sz w:val="24"/>
          <w:szCs w:val="24"/>
        </w:rPr>
        <w:t>Namun demikian, penggalangan dana tanpa izin juga menimbulkan risiko yang tidak dapat diabaikan. Ketidakjelasan penggunaan dana, potensi penyalahgunaan, dan lemahnya pengawasan dapat merugikan korban bencana maupun</w:t>
      </w:r>
      <w:r w:rsidRPr="000A11C0">
        <w:rPr>
          <w:spacing w:val="-12"/>
          <w:sz w:val="24"/>
          <w:szCs w:val="24"/>
        </w:rPr>
        <w:t xml:space="preserve"> </w:t>
      </w:r>
      <w:r w:rsidRPr="000A11C0">
        <w:rPr>
          <w:sz w:val="24"/>
          <w:szCs w:val="24"/>
        </w:rPr>
        <w:t>para</w:t>
      </w:r>
      <w:r w:rsidRPr="000A11C0">
        <w:rPr>
          <w:spacing w:val="-12"/>
          <w:sz w:val="24"/>
          <w:szCs w:val="24"/>
        </w:rPr>
        <w:t xml:space="preserve"> </w:t>
      </w:r>
      <w:r w:rsidRPr="000A11C0">
        <w:rPr>
          <w:sz w:val="24"/>
          <w:szCs w:val="24"/>
        </w:rPr>
        <w:t>donatur.</w:t>
      </w:r>
      <w:r w:rsidRPr="000A11C0">
        <w:rPr>
          <w:spacing w:val="-12"/>
          <w:sz w:val="24"/>
          <w:szCs w:val="24"/>
        </w:rPr>
        <w:t xml:space="preserve"> </w:t>
      </w:r>
      <w:r w:rsidRPr="000A11C0">
        <w:rPr>
          <w:sz w:val="24"/>
          <w:szCs w:val="24"/>
        </w:rPr>
        <w:t>Oleh</w:t>
      </w:r>
      <w:r w:rsidRPr="000A11C0">
        <w:rPr>
          <w:spacing w:val="-12"/>
          <w:sz w:val="24"/>
          <w:szCs w:val="24"/>
        </w:rPr>
        <w:t xml:space="preserve"> </w:t>
      </w:r>
      <w:r w:rsidRPr="000A11C0">
        <w:rPr>
          <w:sz w:val="24"/>
          <w:szCs w:val="24"/>
        </w:rPr>
        <w:t>karena</w:t>
      </w:r>
      <w:r w:rsidRPr="000A11C0">
        <w:rPr>
          <w:spacing w:val="-12"/>
          <w:sz w:val="24"/>
          <w:szCs w:val="24"/>
        </w:rPr>
        <w:t xml:space="preserve"> </w:t>
      </w:r>
      <w:r w:rsidRPr="000A11C0">
        <w:rPr>
          <w:sz w:val="24"/>
          <w:szCs w:val="24"/>
        </w:rPr>
        <w:t>itu,</w:t>
      </w:r>
      <w:r w:rsidRPr="000A11C0">
        <w:rPr>
          <w:spacing w:val="-12"/>
          <w:sz w:val="24"/>
          <w:szCs w:val="24"/>
        </w:rPr>
        <w:t xml:space="preserve"> </w:t>
      </w:r>
      <w:r w:rsidRPr="000A11C0">
        <w:rPr>
          <w:sz w:val="24"/>
          <w:szCs w:val="24"/>
        </w:rPr>
        <w:t>meskipun</w:t>
      </w:r>
      <w:r w:rsidRPr="000A11C0">
        <w:rPr>
          <w:spacing w:val="-12"/>
          <w:sz w:val="24"/>
          <w:szCs w:val="24"/>
        </w:rPr>
        <w:t xml:space="preserve"> </w:t>
      </w:r>
      <w:r w:rsidRPr="000A11C0">
        <w:rPr>
          <w:sz w:val="24"/>
          <w:szCs w:val="24"/>
        </w:rPr>
        <w:t>dorongan</w:t>
      </w:r>
      <w:r w:rsidRPr="000A11C0">
        <w:rPr>
          <w:spacing w:val="-12"/>
          <w:sz w:val="24"/>
          <w:szCs w:val="24"/>
        </w:rPr>
        <w:t xml:space="preserve"> </w:t>
      </w:r>
      <w:r w:rsidRPr="000A11C0">
        <w:rPr>
          <w:sz w:val="24"/>
          <w:szCs w:val="24"/>
        </w:rPr>
        <w:t>untuk</w:t>
      </w:r>
      <w:r w:rsidRPr="000A11C0">
        <w:rPr>
          <w:spacing w:val="-12"/>
          <w:sz w:val="24"/>
          <w:szCs w:val="24"/>
        </w:rPr>
        <w:t xml:space="preserve"> </w:t>
      </w:r>
      <w:r w:rsidRPr="000A11C0">
        <w:rPr>
          <w:sz w:val="24"/>
          <w:szCs w:val="24"/>
        </w:rPr>
        <w:t>membantu</w:t>
      </w:r>
      <w:r w:rsidRPr="000A11C0">
        <w:rPr>
          <w:spacing w:val="-12"/>
          <w:sz w:val="24"/>
          <w:szCs w:val="24"/>
        </w:rPr>
        <w:t xml:space="preserve"> </w:t>
      </w:r>
      <w:r w:rsidRPr="000A11C0">
        <w:rPr>
          <w:sz w:val="24"/>
          <w:szCs w:val="24"/>
        </w:rPr>
        <w:t>sangat besar, kepatuhan terhadap aturan hukum terkait penggalangan sumbangan tetap menjadi hal yang sangat penting untuk menjamin transparansi, akuntabilitas, dan efektivitas bantuan. Pemerintah dan lembaga terkait perlu memperkuat sosialisasi dan</w:t>
      </w:r>
      <w:r w:rsidRPr="000A11C0">
        <w:rPr>
          <w:spacing w:val="-12"/>
          <w:sz w:val="24"/>
          <w:szCs w:val="24"/>
        </w:rPr>
        <w:t xml:space="preserve"> </w:t>
      </w:r>
      <w:r w:rsidRPr="000A11C0">
        <w:rPr>
          <w:sz w:val="24"/>
          <w:szCs w:val="24"/>
        </w:rPr>
        <w:t>memberikan</w:t>
      </w:r>
      <w:r w:rsidRPr="000A11C0">
        <w:rPr>
          <w:spacing w:val="-12"/>
          <w:sz w:val="24"/>
          <w:szCs w:val="24"/>
        </w:rPr>
        <w:t xml:space="preserve"> </w:t>
      </w:r>
      <w:r w:rsidRPr="000A11C0">
        <w:rPr>
          <w:sz w:val="24"/>
          <w:szCs w:val="24"/>
        </w:rPr>
        <w:t>kemudahan</w:t>
      </w:r>
      <w:r w:rsidRPr="000A11C0">
        <w:rPr>
          <w:spacing w:val="-12"/>
          <w:sz w:val="24"/>
          <w:szCs w:val="24"/>
        </w:rPr>
        <w:t xml:space="preserve"> </w:t>
      </w:r>
      <w:r w:rsidRPr="000A11C0">
        <w:rPr>
          <w:sz w:val="24"/>
          <w:szCs w:val="24"/>
        </w:rPr>
        <w:t>dalam</w:t>
      </w:r>
      <w:r w:rsidRPr="000A11C0">
        <w:rPr>
          <w:spacing w:val="-12"/>
          <w:sz w:val="24"/>
          <w:szCs w:val="24"/>
        </w:rPr>
        <w:t xml:space="preserve"> </w:t>
      </w:r>
      <w:r w:rsidRPr="000A11C0">
        <w:rPr>
          <w:sz w:val="24"/>
          <w:szCs w:val="24"/>
        </w:rPr>
        <w:t>proses</w:t>
      </w:r>
      <w:r w:rsidRPr="000A11C0">
        <w:rPr>
          <w:spacing w:val="-12"/>
          <w:sz w:val="24"/>
          <w:szCs w:val="24"/>
        </w:rPr>
        <w:t xml:space="preserve"> </w:t>
      </w:r>
      <w:r w:rsidRPr="000A11C0">
        <w:rPr>
          <w:sz w:val="24"/>
          <w:szCs w:val="24"/>
        </w:rPr>
        <w:t>perizinan</w:t>
      </w:r>
      <w:r w:rsidRPr="000A11C0">
        <w:rPr>
          <w:spacing w:val="-12"/>
          <w:sz w:val="24"/>
          <w:szCs w:val="24"/>
        </w:rPr>
        <w:t xml:space="preserve"> </w:t>
      </w:r>
      <w:r w:rsidRPr="000A11C0">
        <w:rPr>
          <w:sz w:val="24"/>
          <w:szCs w:val="24"/>
        </w:rPr>
        <w:t>agar</w:t>
      </w:r>
      <w:r w:rsidRPr="000A11C0">
        <w:rPr>
          <w:spacing w:val="-12"/>
          <w:sz w:val="24"/>
          <w:szCs w:val="24"/>
        </w:rPr>
        <w:t xml:space="preserve"> </w:t>
      </w:r>
      <w:r w:rsidRPr="000A11C0">
        <w:rPr>
          <w:sz w:val="24"/>
          <w:szCs w:val="24"/>
        </w:rPr>
        <w:t>penggalangan</w:t>
      </w:r>
      <w:r w:rsidRPr="000A11C0">
        <w:rPr>
          <w:spacing w:val="-12"/>
          <w:sz w:val="24"/>
          <w:szCs w:val="24"/>
        </w:rPr>
        <w:t xml:space="preserve"> </w:t>
      </w:r>
      <w:r w:rsidRPr="000A11C0">
        <w:rPr>
          <w:sz w:val="24"/>
          <w:szCs w:val="24"/>
        </w:rPr>
        <w:t>dana</w:t>
      </w:r>
      <w:r w:rsidRPr="000A11C0">
        <w:rPr>
          <w:spacing w:val="-12"/>
          <w:sz w:val="24"/>
          <w:szCs w:val="24"/>
        </w:rPr>
        <w:t xml:space="preserve"> </w:t>
      </w:r>
      <w:r w:rsidRPr="000A11C0">
        <w:rPr>
          <w:sz w:val="24"/>
          <w:szCs w:val="24"/>
        </w:rPr>
        <w:t>dapat berjalan tertib dan berdampak positif.</w:t>
      </w:r>
    </w:p>
    <w:p w:rsidR="00D10664" w:rsidRDefault="00D10664" w:rsidP="00D10664">
      <w:pPr>
        <w:tabs>
          <w:tab w:val="left" w:pos="2713"/>
        </w:tabs>
        <w:spacing w:line="360" w:lineRule="auto"/>
        <w:ind w:firstLine="709"/>
        <w:jc w:val="both"/>
        <w:rPr>
          <w:spacing w:val="-2"/>
          <w:sz w:val="24"/>
          <w:szCs w:val="24"/>
        </w:rPr>
      </w:pPr>
      <w:r w:rsidRPr="000A11C0">
        <w:rPr>
          <w:sz w:val="24"/>
          <w:szCs w:val="24"/>
        </w:rPr>
        <w:t>Dengan</w:t>
      </w:r>
      <w:r w:rsidRPr="000A11C0">
        <w:rPr>
          <w:spacing w:val="-12"/>
          <w:sz w:val="24"/>
          <w:szCs w:val="24"/>
        </w:rPr>
        <w:t xml:space="preserve"> </w:t>
      </w:r>
      <w:r w:rsidRPr="000A11C0">
        <w:rPr>
          <w:sz w:val="24"/>
          <w:szCs w:val="24"/>
        </w:rPr>
        <w:t>demikian,</w:t>
      </w:r>
      <w:r w:rsidRPr="000A11C0">
        <w:rPr>
          <w:spacing w:val="-12"/>
          <w:sz w:val="24"/>
          <w:szCs w:val="24"/>
        </w:rPr>
        <w:t xml:space="preserve"> </w:t>
      </w:r>
      <w:r w:rsidRPr="000A11C0">
        <w:rPr>
          <w:sz w:val="24"/>
          <w:szCs w:val="24"/>
        </w:rPr>
        <w:t>fenomena</w:t>
      </w:r>
      <w:r w:rsidRPr="000A11C0">
        <w:rPr>
          <w:spacing w:val="-12"/>
          <w:sz w:val="24"/>
          <w:szCs w:val="24"/>
        </w:rPr>
        <w:t xml:space="preserve"> </w:t>
      </w:r>
      <w:r w:rsidRPr="000A11C0">
        <w:rPr>
          <w:sz w:val="24"/>
          <w:szCs w:val="24"/>
        </w:rPr>
        <w:t>masyarakat</w:t>
      </w:r>
      <w:r w:rsidRPr="000A11C0">
        <w:rPr>
          <w:spacing w:val="-12"/>
          <w:sz w:val="24"/>
          <w:szCs w:val="24"/>
        </w:rPr>
        <w:t xml:space="preserve"> </w:t>
      </w:r>
      <w:r w:rsidRPr="000A11C0">
        <w:rPr>
          <w:sz w:val="24"/>
          <w:szCs w:val="24"/>
        </w:rPr>
        <w:t>yang</w:t>
      </w:r>
      <w:r w:rsidRPr="000A11C0">
        <w:rPr>
          <w:spacing w:val="-12"/>
          <w:sz w:val="24"/>
          <w:szCs w:val="24"/>
        </w:rPr>
        <w:t xml:space="preserve"> </w:t>
      </w:r>
      <w:r w:rsidRPr="000A11C0">
        <w:rPr>
          <w:sz w:val="24"/>
          <w:szCs w:val="24"/>
        </w:rPr>
        <w:t>menggalang</w:t>
      </w:r>
      <w:r w:rsidRPr="000A11C0">
        <w:rPr>
          <w:spacing w:val="-12"/>
          <w:sz w:val="24"/>
          <w:szCs w:val="24"/>
        </w:rPr>
        <w:t xml:space="preserve"> </w:t>
      </w:r>
      <w:r w:rsidRPr="000A11C0">
        <w:rPr>
          <w:sz w:val="24"/>
          <w:szCs w:val="24"/>
        </w:rPr>
        <w:t>sumbangan</w:t>
      </w:r>
      <w:r w:rsidRPr="000A11C0">
        <w:rPr>
          <w:spacing w:val="-12"/>
          <w:sz w:val="24"/>
          <w:szCs w:val="24"/>
        </w:rPr>
        <w:t xml:space="preserve"> </w:t>
      </w:r>
      <w:r w:rsidRPr="000A11C0">
        <w:rPr>
          <w:sz w:val="24"/>
          <w:szCs w:val="24"/>
        </w:rPr>
        <w:t>tanpa izin pemerintah saat bencana alam merupakan akibat dari berbagai faktor yang kompleks, mulai dari kondisi darurat, keterbatasan pemahaman hukum, persepsi terhadap pemerintah, hingga dinamika sosial masyarakat itu sendiri. Pemahaman mendalam</w:t>
      </w:r>
      <w:r w:rsidRPr="000A11C0">
        <w:rPr>
          <w:spacing w:val="53"/>
          <w:w w:val="150"/>
          <w:sz w:val="24"/>
          <w:szCs w:val="24"/>
        </w:rPr>
        <w:t xml:space="preserve"> </w:t>
      </w:r>
      <w:r w:rsidRPr="000A11C0">
        <w:rPr>
          <w:sz w:val="24"/>
          <w:szCs w:val="24"/>
        </w:rPr>
        <w:t>terhadap</w:t>
      </w:r>
      <w:r w:rsidRPr="000A11C0">
        <w:rPr>
          <w:spacing w:val="53"/>
          <w:w w:val="150"/>
          <w:sz w:val="24"/>
          <w:szCs w:val="24"/>
        </w:rPr>
        <w:t xml:space="preserve"> </w:t>
      </w:r>
      <w:r w:rsidRPr="000A11C0">
        <w:rPr>
          <w:sz w:val="24"/>
          <w:szCs w:val="24"/>
        </w:rPr>
        <w:t>faktor-faktor</w:t>
      </w:r>
      <w:r w:rsidRPr="000A11C0">
        <w:rPr>
          <w:spacing w:val="53"/>
          <w:w w:val="150"/>
          <w:sz w:val="24"/>
          <w:szCs w:val="24"/>
        </w:rPr>
        <w:t xml:space="preserve"> </w:t>
      </w:r>
      <w:r w:rsidRPr="000A11C0">
        <w:rPr>
          <w:sz w:val="24"/>
          <w:szCs w:val="24"/>
        </w:rPr>
        <w:t>tersebut</w:t>
      </w:r>
      <w:r w:rsidRPr="000A11C0">
        <w:rPr>
          <w:spacing w:val="53"/>
          <w:w w:val="150"/>
          <w:sz w:val="24"/>
          <w:szCs w:val="24"/>
        </w:rPr>
        <w:t xml:space="preserve"> </w:t>
      </w:r>
      <w:r w:rsidRPr="000A11C0">
        <w:rPr>
          <w:sz w:val="24"/>
          <w:szCs w:val="24"/>
        </w:rPr>
        <w:t>menjadi</w:t>
      </w:r>
      <w:r w:rsidRPr="000A11C0">
        <w:rPr>
          <w:spacing w:val="53"/>
          <w:w w:val="150"/>
          <w:sz w:val="24"/>
          <w:szCs w:val="24"/>
        </w:rPr>
        <w:t xml:space="preserve"> </w:t>
      </w:r>
      <w:r w:rsidRPr="000A11C0">
        <w:rPr>
          <w:sz w:val="24"/>
          <w:szCs w:val="24"/>
        </w:rPr>
        <w:t>kunci</w:t>
      </w:r>
      <w:r w:rsidRPr="000A11C0">
        <w:rPr>
          <w:spacing w:val="53"/>
          <w:w w:val="150"/>
          <w:sz w:val="24"/>
          <w:szCs w:val="24"/>
        </w:rPr>
        <w:t xml:space="preserve"> </w:t>
      </w:r>
      <w:r w:rsidRPr="000A11C0">
        <w:rPr>
          <w:sz w:val="24"/>
          <w:szCs w:val="24"/>
        </w:rPr>
        <w:t>untuk</w:t>
      </w:r>
      <w:r w:rsidRPr="000A11C0">
        <w:rPr>
          <w:spacing w:val="54"/>
          <w:w w:val="150"/>
          <w:sz w:val="24"/>
          <w:szCs w:val="24"/>
        </w:rPr>
        <w:t xml:space="preserve"> </w:t>
      </w:r>
      <w:r w:rsidRPr="000A11C0">
        <w:rPr>
          <w:spacing w:val="-2"/>
          <w:sz w:val="24"/>
          <w:szCs w:val="24"/>
        </w:rPr>
        <w:t>merumuskan</w:t>
      </w:r>
      <w:r>
        <w:rPr>
          <w:sz w:val="24"/>
          <w:szCs w:val="24"/>
        </w:rPr>
        <w:t xml:space="preserve"> </w:t>
      </w:r>
      <w:r w:rsidRPr="000A11C0">
        <w:rPr>
          <w:sz w:val="24"/>
          <w:szCs w:val="24"/>
        </w:rPr>
        <w:t xml:space="preserve">kebijakan yang lebih responsif dan inklusif dalam mengelola bantuan bencana. Upaya bersama antara pemerintah, masyarakat, dan berbagai pemangku kepentingan sangat diperlukan agar penggalangan sumbangan dapat dilakukan dengan tertib hukum namun tetap cepat, efektif, dan menjangkau seluruh korban </w:t>
      </w:r>
      <w:r w:rsidRPr="000A11C0">
        <w:rPr>
          <w:spacing w:val="-2"/>
          <w:sz w:val="24"/>
          <w:szCs w:val="24"/>
        </w:rPr>
        <w:t>bencana.</w:t>
      </w:r>
    </w:p>
    <w:p w:rsidR="00D10664" w:rsidRPr="000A11C0" w:rsidRDefault="00D10664" w:rsidP="00D10664">
      <w:pPr>
        <w:tabs>
          <w:tab w:val="left" w:pos="2713"/>
        </w:tabs>
        <w:spacing w:line="360" w:lineRule="auto"/>
        <w:ind w:firstLine="709"/>
        <w:jc w:val="both"/>
        <w:rPr>
          <w:sz w:val="24"/>
          <w:szCs w:val="24"/>
        </w:rPr>
      </w:pPr>
    </w:p>
    <w:p w:rsidR="00D10664" w:rsidRPr="00A77070" w:rsidRDefault="00D10664" w:rsidP="00D10664">
      <w:pPr>
        <w:pStyle w:val="ListParagraph"/>
        <w:numPr>
          <w:ilvl w:val="0"/>
          <w:numId w:val="30"/>
        </w:numPr>
        <w:spacing w:before="0" w:line="360" w:lineRule="auto"/>
        <w:ind w:left="426" w:hanging="426"/>
        <w:jc w:val="left"/>
        <w:rPr>
          <w:b/>
          <w:sz w:val="24"/>
          <w:szCs w:val="24"/>
        </w:rPr>
      </w:pPr>
      <w:r w:rsidRPr="000A11C0">
        <w:rPr>
          <w:sz w:val="24"/>
          <w:szCs w:val="24"/>
        </w:rPr>
        <w:lastRenderedPageBreak/>
        <w:t>Faktor</w:t>
      </w:r>
      <w:r w:rsidRPr="000A11C0">
        <w:rPr>
          <w:spacing w:val="-7"/>
          <w:sz w:val="24"/>
          <w:szCs w:val="24"/>
        </w:rPr>
        <w:t xml:space="preserve"> </w:t>
      </w:r>
      <w:r w:rsidRPr="000A11C0">
        <w:rPr>
          <w:sz w:val="24"/>
          <w:szCs w:val="24"/>
        </w:rPr>
        <w:t>Sosial-</w:t>
      </w:r>
      <w:r w:rsidRPr="000A11C0">
        <w:rPr>
          <w:spacing w:val="-2"/>
          <w:sz w:val="24"/>
          <w:szCs w:val="24"/>
        </w:rPr>
        <w:t>Kemanusiaan</w:t>
      </w:r>
    </w:p>
    <w:p w:rsidR="00D10664" w:rsidRDefault="00D10664" w:rsidP="00D10664">
      <w:pPr>
        <w:pStyle w:val="ListParagraph"/>
        <w:spacing w:before="0" w:line="360" w:lineRule="auto"/>
        <w:ind w:left="426" w:firstLine="567"/>
        <w:jc w:val="both"/>
        <w:rPr>
          <w:sz w:val="24"/>
          <w:szCs w:val="24"/>
        </w:rPr>
      </w:pPr>
      <w:r w:rsidRPr="00A77070">
        <w:rPr>
          <w:sz w:val="24"/>
          <w:szCs w:val="24"/>
        </w:rPr>
        <w:t>Sosial kemasyarakatan adalah segala hal yang berkaitan dengan kehidupan bersama antarindividu dalam masyarakat, termasuk interaksi sosial, norma, nilai, hubungan antarwarga, serta upaya untuk menciptakan keteraturan dan kesejahteraan dalam kehidupan bermasyarakat.</w:t>
      </w:r>
    </w:p>
    <w:p w:rsidR="00D10664" w:rsidRDefault="00D10664" w:rsidP="00D10664">
      <w:pPr>
        <w:pStyle w:val="ListParagraph"/>
        <w:spacing w:before="0" w:line="360" w:lineRule="auto"/>
        <w:ind w:left="426" w:firstLine="567"/>
        <w:jc w:val="both"/>
        <w:rPr>
          <w:sz w:val="24"/>
          <w:szCs w:val="24"/>
          <w:vertAlign w:val="superscript"/>
        </w:rPr>
      </w:pPr>
      <w:r w:rsidRPr="000A11C0">
        <w:rPr>
          <w:sz w:val="24"/>
          <w:szCs w:val="24"/>
        </w:rPr>
        <w:t>Menyatakan</w:t>
      </w:r>
      <w:r w:rsidRPr="000A11C0">
        <w:rPr>
          <w:spacing w:val="-4"/>
          <w:sz w:val="24"/>
          <w:szCs w:val="24"/>
        </w:rPr>
        <w:t xml:space="preserve"> </w:t>
      </w:r>
      <w:r w:rsidRPr="000A11C0">
        <w:rPr>
          <w:sz w:val="24"/>
          <w:szCs w:val="24"/>
        </w:rPr>
        <w:t>bahwa:</w:t>
      </w:r>
      <w:r w:rsidRPr="000A11C0">
        <w:rPr>
          <w:spacing w:val="-4"/>
          <w:sz w:val="24"/>
          <w:szCs w:val="24"/>
        </w:rPr>
        <w:t xml:space="preserve"> </w:t>
      </w:r>
      <w:r w:rsidRPr="000A11C0">
        <w:rPr>
          <w:sz w:val="24"/>
          <w:szCs w:val="24"/>
        </w:rPr>
        <w:t>Sistem</w:t>
      </w:r>
      <w:r w:rsidRPr="000A11C0">
        <w:rPr>
          <w:spacing w:val="-4"/>
          <w:sz w:val="24"/>
          <w:szCs w:val="24"/>
        </w:rPr>
        <w:t xml:space="preserve"> </w:t>
      </w:r>
      <w:r w:rsidRPr="000A11C0">
        <w:rPr>
          <w:sz w:val="24"/>
          <w:szCs w:val="24"/>
        </w:rPr>
        <w:t>kemasyarakatan</w:t>
      </w:r>
      <w:r w:rsidRPr="000A11C0">
        <w:rPr>
          <w:spacing w:val="-4"/>
          <w:sz w:val="24"/>
          <w:szCs w:val="24"/>
        </w:rPr>
        <w:t xml:space="preserve"> </w:t>
      </w:r>
      <w:r w:rsidRPr="000A11C0">
        <w:rPr>
          <w:sz w:val="24"/>
          <w:szCs w:val="24"/>
        </w:rPr>
        <w:t>terdiri</w:t>
      </w:r>
      <w:r w:rsidRPr="000A11C0">
        <w:rPr>
          <w:spacing w:val="-4"/>
          <w:sz w:val="24"/>
          <w:szCs w:val="24"/>
        </w:rPr>
        <w:t xml:space="preserve"> </w:t>
      </w:r>
      <w:r w:rsidRPr="000A11C0">
        <w:rPr>
          <w:sz w:val="24"/>
          <w:szCs w:val="24"/>
        </w:rPr>
        <w:t>atas</w:t>
      </w:r>
      <w:r w:rsidRPr="000A11C0">
        <w:rPr>
          <w:spacing w:val="-4"/>
          <w:sz w:val="24"/>
          <w:szCs w:val="24"/>
        </w:rPr>
        <w:t xml:space="preserve"> </w:t>
      </w:r>
      <w:r w:rsidRPr="000A11C0">
        <w:rPr>
          <w:sz w:val="24"/>
          <w:szCs w:val="24"/>
        </w:rPr>
        <w:t>norma-norma</w:t>
      </w:r>
      <w:r w:rsidRPr="000A11C0">
        <w:rPr>
          <w:spacing w:val="-4"/>
          <w:sz w:val="24"/>
          <w:szCs w:val="24"/>
        </w:rPr>
        <w:t xml:space="preserve"> </w:t>
      </w:r>
      <w:r w:rsidRPr="000A11C0">
        <w:rPr>
          <w:sz w:val="24"/>
          <w:szCs w:val="24"/>
        </w:rPr>
        <w:t>sosial yang mengatur kehidupan kelompok manusia agar tercipta keteraturan sosial.</w:t>
      </w:r>
      <w:r w:rsidRPr="000A11C0">
        <w:rPr>
          <w:sz w:val="24"/>
          <w:szCs w:val="24"/>
          <w:vertAlign w:val="superscript"/>
        </w:rPr>
        <w:t>14</w:t>
      </w:r>
      <w:r w:rsidRPr="000A11C0">
        <w:rPr>
          <w:sz w:val="24"/>
          <w:szCs w:val="24"/>
        </w:rPr>
        <w:t xml:space="preserve"> </w:t>
      </w:r>
      <w:r w:rsidRPr="000A11C0">
        <w:rPr>
          <w:rFonts w:ascii="Calibri"/>
          <w:sz w:val="24"/>
          <w:szCs w:val="24"/>
        </w:rPr>
        <w:t xml:space="preserve">Mendefinisikan interaksi sosial sebagai dasar dari kehidupan sosial dan kemasyarakatan: </w:t>
      </w:r>
      <w:r w:rsidRPr="000A11C0">
        <w:rPr>
          <w:sz w:val="24"/>
          <w:szCs w:val="24"/>
        </w:rPr>
        <w:t>Sosial kemasyarakatan adalah hasil dari interaksi sosial berulang yang membentuk pola kehidupan kelompok.</w:t>
      </w:r>
      <w:r w:rsidRPr="000A11C0">
        <w:rPr>
          <w:sz w:val="24"/>
          <w:szCs w:val="24"/>
          <w:vertAlign w:val="superscript"/>
        </w:rPr>
        <w:t>15</w:t>
      </w:r>
    </w:p>
    <w:p w:rsidR="00D10664" w:rsidRPr="00A77070" w:rsidRDefault="00D10664" w:rsidP="00D10664">
      <w:pPr>
        <w:pStyle w:val="ListParagraph"/>
        <w:spacing w:before="0" w:line="360" w:lineRule="auto"/>
        <w:ind w:left="426" w:firstLine="567"/>
        <w:jc w:val="both"/>
        <w:rPr>
          <w:b/>
          <w:sz w:val="24"/>
          <w:szCs w:val="24"/>
        </w:rPr>
      </w:pPr>
      <w:r w:rsidRPr="000A11C0">
        <w:rPr>
          <w:sz w:val="24"/>
          <w:szCs w:val="24"/>
        </w:rPr>
        <w:t>Masyarakat Indonesia memiliki rasa solidaritas dan gotong royong yang tinggi, terutama saat terjadi bencana. Akibatnya:</w:t>
      </w:r>
    </w:p>
    <w:p w:rsidR="00D10664" w:rsidRPr="00A77070" w:rsidRDefault="00D10664" w:rsidP="00D10664">
      <w:pPr>
        <w:pStyle w:val="ListParagraph"/>
        <w:numPr>
          <w:ilvl w:val="1"/>
          <w:numId w:val="30"/>
        </w:numPr>
        <w:spacing w:before="0" w:line="360" w:lineRule="auto"/>
        <w:ind w:left="1286" w:hanging="359"/>
        <w:jc w:val="both"/>
        <w:rPr>
          <w:sz w:val="24"/>
          <w:szCs w:val="24"/>
        </w:rPr>
      </w:pPr>
      <w:r w:rsidRPr="000A11C0">
        <w:rPr>
          <w:sz w:val="24"/>
          <w:szCs w:val="24"/>
        </w:rPr>
        <w:t>Banyak</w:t>
      </w:r>
      <w:r w:rsidRPr="000A11C0">
        <w:rPr>
          <w:spacing w:val="-2"/>
          <w:sz w:val="24"/>
          <w:szCs w:val="24"/>
        </w:rPr>
        <w:t xml:space="preserve"> </w:t>
      </w:r>
      <w:r w:rsidRPr="000A11C0">
        <w:rPr>
          <w:sz w:val="24"/>
          <w:szCs w:val="24"/>
        </w:rPr>
        <w:t>yang</w:t>
      </w:r>
      <w:r w:rsidRPr="000A11C0">
        <w:rPr>
          <w:spacing w:val="-2"/>
          <w:sz w:val="24"/>
          <w:szCs w:val="24"/>
        </w:rPr>
        <w:t xml:space="preserve"> </w:t>
      </w:r>
      <w:r w:rsidRPr="000A11C0">
        <w:rPr>
          <w:sz w:val="24"/>
          <w:szCs w:val="24"/>
        </w:rPr>
        <w:t>tergerak</w:t>
      </w:r>
      <w:r w:rsidRPr="000A11C0">
        <w:rPr>
          <w:spacing w:val="-2"/>
          <w:sz w:val="24"/>
          <w:szCs w:val="24"/>
        </w:rPr>
        <w:t xml:space="preserve"> </w:t>
      </w:r>
      <w:r w:rsidRPr="000A11C0">
        <w:rPr>
          <w:sz w:val="24"/>
          <w:szCs w:val="24"/>
        </w:rPr>
        <w:t>untuk</w:t>
      </w:r>
      <w:r w:rsidRPr="000A11C0">
        <w:rPr>
          <w:spacing w:val="-2"/>
          <w:sz w:val="24"/>
          <w:szCs w:val="24"/>
        </w:rPr>
        <w:t xml:space="preserve"> </w:t>
      </w:r>
      <w:r w:rsidRPr="000A11C0">
        <w:rPr>
          <w:sz w:val="24"/>
          <w:szCs w:val="24"/>
        </w:rPr>
        <w:t>membantu</w:t>
      </w:r>
      <w:r w:rsidRPr="000A11C0">
        <w:rPr>
          <w:spacing w:val="-2"/>
          <w:sz w:val="24"/>
          <w:szCs w:val="24"/>
        </w:rPr>
        <w:t xml:space="preserve"> </w:t>
      </w:r>
      <w:r w:rsidRPr="000A11C0">
        <w:rPr>
          <w:sz w:val="24"/>
          <w:szCs w:val="24"/>
        </w:rPr>
        <w:t>tanpa</w:t>
      </w:r>
      <w:r w:rsidRPr="000A11C0">
        <w:rPr>
          <w:spacing w:val="-2"/>
          <w:sz w:val="24"/>
          <w:szCs w:val="24"/>
        </w:rPr>
        <w:t xml:space="preserve"> </w:t>
      </w:r>
      <w:r w:rsidRPr="000A11C0">
        <w:rPr>
          <w:sz w:val="24"/>
          <w:szCs w:val="24"/>
        </w:rPr>
        <w:t>menunggu</w:t>
      </w:r>
      <w:r w:rsidRPr="000A11C0">
        <w:rPr>
          <w:spacing w:val="-2"/>
          <w:sz w:val="24"/>
          <w:szCs w:val="24"/>
        </w:rPr>
        <w:t xml:space="preserve"> </w:t>
      </w:r>
      <w:r w:rsidRPr="000A11C0">
        <w:rPr>
          <w:sz w:val="24"/>
          <w:szCs w:val="24"/>
        </w:rPr>
        <w:t>izin</w:t>
      </w:r>
      <w:r w:rsidRPr="000A11C0">
        <w:rPr>
          <w:spacing w:val="-1"/>
          <w:sz w:val="24"/>
          <w:szCs w:val="24"/>
        </w:rPr>
        <w:t xml:space="preserve"> </w:t>
      </w:r>
      <w:r w:rsidRPr="000A11C0">
        <w:rPr>
          <w:spacing w:val="-2"/>
          <w:sz w:val="24"/>
          <w:szCs w:val="24"/>
        </w:rPr>
        <w:t>formal.</w:t>
      </w:r>
    </w:p>
    <w:p w:rsidR="00D10664" w:rsidRPr="000A11C0" w:rsidRDefault="00D10664" w:rsidP="00D10664">
      <w:pPr>
        <w:pStyle w:val="ListParagraph"/>
        <w:numPr>
          <w:ilvl w:val="1"/>
          <w:numId w:val="30"/>
        </w:numPr>
        <w:tabs>
          <w:tab w:val="left" w:pos="1287"/>
        </w:tabs>
        <w:spacing w:before="0" w:line="360" w:lineRule="auto"/>
        <w:ind w:right="5"/>
        <w:rPr>
          <w:sz w:val="24"/>
          <w:szCs w:val="24"/>
        </w:rPr>
      </w:pPr>
      <w:r w:rsidRPr="000A11C0">
        <w:rPr>
          <w:sz w:val="24"/>
          <w:szCs w:val="24"/>
        </w:rPr>
        <w:t>Muncul</w:t>
      </w:r>
      <w:r w:rsidRPr="000A11C0">
        <w:rPr>
          <w:spacing w:val="-13"/>
          <w:sz w:val="24"/>
          <w:szCs w:val="24"/>
        </w:rPr>
        <w:t xml:space="preserve"> </w:t>
      </w:r>
      <w:r w:rsidRPr="000A11C0">
        <w:rPr>
          <w:sz w:val="24"/>
          <w:szCs w:val="24"/>
        </w:rPr>
        <w:t>inisiatif</w:t>
      </w:r>
      <w:r w:rsidRPr="000A11C0">
        <w:rPr>
          <w:spacing w:val="-13"/>
          <w:sz w:val="24"/>
          <w:szCs w:val="24"/>
        </w:rPr>
        <w:t xml:space="preserve"> </w:t>
      </w:r>
      <w:r w:rsidRPr="000A11C0">
        <w:rPr>
          <w:sz w:val="24"/>
          <w:szCs w:val="24"/>
        </w:rPr>
        <w:t>spontan</w:t>
      </w:r>
      <w:r w:rsidRPr="000A11C0">
        <w:rPr>
          <w:spacing w:val="-13"/>
          <w:sz w:val="24"/>
          <w:szCs w:val="24"/>
        </w:rPr>
        <w:t xml:space="preserve"> </w:t>
      </w:r>
      <w:r w:rsidRPr="000A11C0">
        <w:rPr>
          <w:sz w:val="24"/>
          <w:szCs w:val="24"/>
        </w:rPr>
        <w:t>untuk</w:t>
      </w:r>
      <w:r w:rsidRPr="000A11C0">
        <w:rPr>
          <w:spacing w:val="-13"/>
          <w:sz w:val="24"/>
          <w:szCs w:val="24"/>
        </w:rPr>
        <w:t xml:space="preserve"> </w:t>
      </w:r>
      <w:r w:rsidRPr="000A11C0">
        <w:rPr>
          <w:sz w:val="24"/>
          <w:szCs w:val="24"/>
        </w:rPr>
        <w:t>menggalang</w:t>
      </w:r>
      <w:r w:rsidRPr="000A11C0">
        <w:rPr>
          <w:spacing w:val="-13"/>
          <w:sz w:val="24"/>
          <w:szCs w:val="24"/>
        </w:rPr>
        <w:t xml:space="preserve"> </w:t>
      </w:r>
      <w:r w:rsidRPr="000A11C0">
        <w:rPr>
          <w:sz w:val="24"/>
          <w:szCs w:val="24"/>
        </w:rPr>
        <w:t>dana</w:t>
      </w:r>
      <w:r w:rsidRPr="000A11C0">
        <w:rPr>
          <w:spacing w:val="-13"/>
          <w:sz w:val="24"/>
          <w:szCs w:val="24"/>
        </w:rPr>
        <w:t xml:space="preserve"> </w:t>
      </w:r>
      <w:r w:rsidRPr="000A11C0">
        <w:rPr>
          <w:sz w:val="24"/>
          <w:szCs w:val="24"/>
        </w:rPr>
        <w:t>di</w:t>
      </w:r>
      <w:r w:rsidRPr="000A11C0">
        <w:rPr>
          <w:spacing w:val="-13"/>
          <w:sz w:val="24"/>
          <w:szCs w:val="24"/>
        </w:rPr>
        <w:t xml:space="preserve"> </w:t>
      </w:r>
      <w:r w:rsidRPr="000A11C0">
        <w:rPr>
          <w:sz w:val="24"/>
          <w:szCs w:val="24"/>
        </w:rPr>
        <w:t>jalan,</w:t>
      </w:r>
      <w:r w:rsidRPr="000A11C0">
        <w:rPr>
          <w:spacing w:val="-13"/>
          <w:sz w:val="24"/>
          <w:szCs w:val="24"/>
        </w:rPr>
        <w:t xml:space="preserve"> </w:t>
      </w:r>
      <w:r w:rsidRPr="000A11C0">
        <w:rPr>
          <w:sz w:val="24"/>
          <w:szCs w:val="24"/>
        </w:rPr>
        <w:t>media</w:t>
      </w:r>
      <w:r w:rsidRPr="000A11C0">
        <w:rPr>
          <w:spacing w:val="-13"/>
          <w:sz w:val="24"/>
          <w:szCs w:val="24"/>
        </w:rPr>
        <w:t xml:space="preserve"> </w:t>
      </w:r>
      <w:r w:rsidRPr="000A11C0">
        <w:rPr>
          <w:sz w:val="24"/>
          <w:szCs w:val="24"/>
        </w:rPr>
        <w:t>sosial,</w:t>
      </w:r>
      <w:r w:rsidRPr="000A11C0">
        <w:rPr>
          <w:spacing w:val="-13"/>
          <w:sz w:val="24"/>
          <w:szCs w:val="24"/>
        </w:rPr>
        <w:t xml:space="preserve"> </w:t>
      </w:r>
      <w:r w:rsidRPr="000A11C0">
        <w:rPr>
          <w:sz w:val="24"/>
          <w:szCs w:val="24"/>
        </w:rPr>
        <w:t>atau komunitas lokal.</w:t>
      </w:r>
    </w:p>
    <w:p w:rsidR="00D10664" w:rsidRDefault="00D10664" w:rsidP="00D10664">
      <w:pPr>
        <w:pStyle w:val="ListParagraph"/>
        <w:numPr>
          <w:ilvl w:val="0"/>
          <w:numId w:val="30"/>
        </w:numPr>
        <w:spacing w:before="0" w:line="360" w:lineRule="auto"/>
        <w:ind w:left="426" w:hanging="426"/>
        <w:jc w:val="left"/>
        <w:rPr>
          <w:sz w:val="24"/>
          <w:szCs w:val="24"/>
        </w:rPr>
      </w:pPr>
      <w:r w:rsidRPr="000A11C0">
        <w:rPr>
          <w:sz w:val="24"/>
          <w:szCs w:val="24"/>
        </w:rPr>
        <w:t>Lemahnya</w:t>
      </w:r>
      <w:r w:rsidRPr="000A11C0">
        <w:rPr>
          <w:spacing w:val="-4"/>
          <w:sz w:val="24"/>
          <w:szCs w:val="24"/>
        </w:rPr>
        <w:t xml:space="preserve"> </w:t>
      </w:r>
      <w:r w:rsidRPr="000A11C0">
        <w:rPr>
          <w:sz w:val="24"/>
          <w:szCs w:val="24"/>
        </w:rPr>
        <w:t>Penegakan</w:t>
      </w:r>
      <w:r w:rsidRPr="000A11C0">
        <w:rPr>
          <w:spacing w:val="-4"/>
          <w:sz w:val="24"/>
          <w:szCs w:val="24"/>
        </w:rPr>
        <w:t xml:space="preserve"> </w:t>
      </w:r>
      <w:r w:rsidRPr="000A11C0">
        <w:rPr>
          <w:spacing w:val="-2"/>
          <w:sz w:val="24"/>
          <w:szCs w:val="24"/>
        </w:rPr>
        <w:t>Aturan</w:t>
      </w:r>
    </w:p>
    <w:p w:rsidR="00D10664" w:rsidRDefault="00D10664" w:rsidP="00D10664">
      <w:pPr>
        <w:pStyle w:val="ListParagraph"/>
        <w:spacing w:before="0" w:line="360" w:lineRule="auto"/>
        <w:ind w:left="426" w:firstLine="708"/>
        <w:rPr>
          <w:sz w:val="24"/>
          <w:szCs w:val="24"/>
        </w:rPr>
      </w:pPr>
      <w:r w:rsidRPr="00A77070">
        <w:rPr>
          <w:sz w:val="24"/>
          <w:szCs w:val="24"/>
        </w:rPr>
        <w:t>Sesuai UU No. 9 Tahun 1961 tentang Pengumpulan Uang dan Barang, setiap</w:t>
      </w:r>
      <w:r w:rsidRPr="00A77070">
        <w:rPr>
          <w:spacing w:val="40"/>
          <w:sz w:val="24"/>
          <w:szCs w:val="24"/>
        </w:rPr>
        <w:t xml:space="preserve"> </w:t>
      </w:r>
      <w:r w:rsidRPr="00A77070">
        <w:rPr>
          <w:sz w:val="24"/>
          <w:szCs w:val="24"/>
        </w:rPr>
        <w:t>kegiatan pengumpulan sumbangan harus mendapat izin resmi. Namun:</w:t>
      </w:r>
    </w:p>
    <w:p w:rsidR="00D10664" w:rsidRPr="00A77070" w:rsidRDefault="00D10664" w:rsidP="00D10664">
      <w:pPr>
        <w:pStyle w:val="ListParagraph"/>
        <w:numPr>
          <w:ilvl w:val="1"/>
          <w:numId w:val="30"/>
        </w:numPr>
        <w:spacing w:before="0" w:line="360" w:lineRule="auto"/>
        <w:ind w:hanging="359"/>
        <w:jc w:val="both"/>
        <w:rPr>
          <w:sz w:val="24"/>
          <w:szCs w:val="24"/>
        </w:rPr>
      </w:pPr>
      <w:r w:rsidRPr="000A11C0">
        <w:rPr>
          <w:sz w:val="24"/>
          <w:szCs w:val="24"/>
        </w:rPr>
        <w:t>Penegakan</w:t>
      </w:r>
      <w:r w:rsidRPr="000A11C0">
        <w:rPr>
          <w:spacing w:val="-4"/>
          <w:sz w:val="24"/>
          <w:szCs w:val="24"/>
        </w:rPr>
        <w:t xml:space="preserve"> </w:t>
      </w:r>
      <w:r w:rsidRPr="000A11C0">
        <w:rPr>
          <w:sz w:val="24"/>
          <w:szCs w:val="24"/>
        </w:rPr>
        <w:t>hukumnya</w:t>
      </w:r>
      <w:r w:rsidRPr="000A11C0">
        <w:rPr>
          <w:spacing w:val="-3"/>
          <w:sz w:val="24"/>
          <w:szCs w:val="24"/>
        </w:rPr>
        <w:t xml:space="preserve"> </w:t>
      </w:r>
      <w:r w:rsidRPr="000A11C0">
        <w:rPr>
          <w:sz w:val="24"/>
          <w:szCs w:val="24"/>
        </w:rPr>
        <w:t>kurang</w:t>
      </w:r>
      <w:r w:rsidRPr="000A11C0">
        <w:rPr>
          <w:spacing w:val="-4"/>
          <w:sz w:val="24"/>
          <w:szCs w:val="24"/>
        </w:rPr>
        <w:t xml:space="preserve"> </w:t>
      </w:r>
      <w:r w:rsidRPr="000A11C0">
        <w:rPr>
          <w:sz w:val="24"/>
          <w:szCs w:val="24"/>
        </w:rPr>
        <w:t>tegas</w:t>
      </w:r>
      <w:r w:rsidRPr="000A11C0">
        <w:rPr>
          <w:spacing w:val="-3"/>
          <w:sz w:val="24"/>
          <w:szCs w:val="24"/>
        </w:rPr>
        <w:t xml:space="preserve"> </w:t>
      </w:r>
      <w:r w:rsidRPr="000A11C0">
        <w:rPr>
          <w:sz w:val="24"/>
          <w:szCs w:val="24"/>
        </w:rPr>
        <w:t>atau</w:t>
      </w:r>
      <w:r w:rsidRPr="000A11C0">
        <w:rPr>
          <w:spacing w:val="-3"/>
          <w:sz w:val="24"/>
          <w:szCs w:val="24"/>
        </w:rPr>
        <w:t xml:space="preserve"> </w:t>
      </w:r>
      <w:r w:rsidRPr="000A11C0">
        <w:rPr>
          <w:spacing w:val="-2"/>
          <w:sz w:val="24"/>
          <w:szCs w:val="24"/>
        </w:rPr>
        <w:t>selektif.</w:t>
      </w:r>
    </w:p>
    <w:p w:rsidR="00D10664" w:rsidRDefault="00D10664" w:rsidP="00D10664">
      <w:pPr>
        <w:pStyle w:val="ListParagraph"/>
        <w:numPr>
          <w:ilvl w:val="1"/>
          <w:numId w:val="30"/>
        </w:numPr>
        <w:tabs>
          <w:tab w:val="left" w:pos="1288"/>
        </w:tabs>
        <w:spacing w:before="0" w:line="360" w:lineRule="auto"/>
        <w:ind w:left="1288" w:right="4"/>
        <w:jc w:val="both"/>
        <w:rPr>
          <w:sz w:val="24"/>
          <w:szCs w:val="24"/>
        </w:rPr>
      </w:pPr>
      <w:r w:rsidRPr="000A11C0">
        <w:rPr>
          <w:sz w:val="24"/>
          <w:szCs w:val="24"/>
        </w:rPr>
        <w:t>Banyak</w:t>
      </w:r>
      <w:r w:rsidRPr="000A11C0">
        <w:rPr>
          <w:spacing w:val="40"/>
          <w:sz w:val="24"/>
          <w:szCs w:val="24"/>
        </w:rPr>
        <w:t xml:space="preserve"> </w:t>
      </w:r>
      <w:r w:rsidRPr="000A11C0">
        <w:rPr>
          <w:sz w:val="24"/>
          <w:szCs w:val="24"/>
        </w:rPr>
        <w:t>petugas</w:t>
      </w:r>
      <w:r w:rsidRPr="000A11C0">
        <w:rPr>
          <w:spacing w:val="40"/>
          <w:sz w:val="24"/>
          <w:szCs w:val="24"/>
        </w:rPr>
        <w:t xml:space="preserve"> </w:t>
      </w:r>
      <w:r w:rsidRPr="000A11C0">
        <w:rPr>
          <w:sz w:val="24"/>
          <w:szCs w:val="24"/>
        </w:rPr>
        <w:t>yang</w:t>
      </w:r>
      <w:r w:rsidRPr="000A11C0">
        <w:rPr>
          <w:spacing w:val="40"/>
          <w:sz w:val="24"/>
          <w:szCs w:val="24"/>
        </w:rPr>
        <w:t xml:space="preserve"> </w:t>
      </w:r>
      <w:r w:rsidRPr="000A11C0">
        <w:rPr>
          <w:sz w:val="24"/>
          <w:szCs w:val="24"/>
        </w:rPr>
        <w:t>tidak</w:t>
      </w:r>
      <w:r w:rsidRPr="000A11C0">
        <w:rPr>
          <w:spacing w:val="40"/>
          <w:sz w:val="24"/>
          <w:szCs w:val="24"/>
        </w:rPr>
        <w:t xml:space="preserve"> </w:t>
      </w:r>
      <w:r w:rsidRPr="000A11C0">
        <w:rPr>
          <w:sz w:val="24"/>
          <w:szCs w:val="24"/>
        </w:rPr>
        <w:t>melakukan</w:t>
      </w:r>
      <w:r w:rsidRPr="000A11C0">
        <w:rPr>
          <w:spacing w:val="40"/>
          <w:sz w:val="24"/>
          <w:szCs w:val="24"/>
        </w:rPr>
        <w:t xml:space="preserve"> </w:t>
      </w:r>
      <w:r w:rsidRPr="000A11C0">
        <w:rPr>
          <w:sz w:val="24"/>
          <w:szCs w:val="24"/>
        </w:rPr>
        <w:t>pengawasan</w:t>
      </w:r>
      <w:r w:rsidRPr="000A11C0">
        <w:rPr>
          <w:spacing w:val="40"/>
          <w:sz w:val="24"/>
          <w:szCs w:val="24"/>
        </w:rPr>
        <w:t xml:space="preserve"> </w:t>
      </w:r>
      <w:r w:rsidRPr="000A11C0">
        <w:rPr>
          <w:sz w:val="24"/>
          <w:szCs w:val="24"/>
        </w:rPr>
        <w:t>langsung</w:t>
      </w:r>
      <w:r w:rsidRPr="000A11C0">
        <w:rPr>
          <w:spacing w:val="40"/>
          <w:sz w:val="24"/>
          <w:szCs w:val="24"/>
        </w:rPr>
        <w:t xml:space="preserve"> </w:t>
      </w:r>
      <w:r w:rsidRPr="000A11C0">
        <w:rPr>
          <w:sz w:val="24"/>
          <w:szCs w:val="24"/>
        </w:rPr>
        <w:t>terhadap penggalangan dana dadakan.</w:t>
      </w:r>
    </w:p>
    <w:p w:rsidR="00D10664" w:rsidRPr="002F66DF" w:rsidRDefault="00D10664" w:rsidP="00D10664">
      <w:pPr>
        <w:pStyle w:val="ListParagraph"/>
        <w:numPr>
          <w:ilvl w:val="1"/>
          <w:numId w:val="30"/>
        </w:numPr>
        <w:tabs>
          <w:tab w:val="left" w:pos="1288"/>
        </w:tabs>
        <w:spacing w:before="0" w:line="360" w:lineRule="auto"/>
        <w:ind w:left="1288" w:right="4"/>
        <w:jc w:val="both"/>
        <w:rPr>
          <w:sz w:val="24"/>
          <w:szCs w:val="24"/>
        </w:rPr>
      </w:pPr>
      <w:r w:rsidRPr="002F66DF">
        <w:rPr>
          <w:sz w:val="24"/>
          <w:szCs w:val="24"/>
        </w:rPr>
        <w:t>Lemahnya</w:t>
      </w:r>
      <w:r w:rsidRPr="002F66DF">
        <w:rPr>
          <w:spacing w:val="-4"/>
          <w:sz w:val="24"/>
          <w:szCs w:val="24"/>
        </w:rPr>
        <w:t xml:space="preserve"> </w:t>
      </w:r>
      <w:r w:rsidRPr="002F66DF">
        <w:rPr>
          <w:sz w:val="24"/>
          <w:szCs w:val="24"/>
        </w:rPr>
        <w:t>Penegakan</w:t>
      </w:r>
      <w:r w:rsidRPr="002F66DF">
        <w:rPr>
          <w:spacing w:val="-4"/>
          <w:sz w:val="24"/>
          <w:szCs w:val="24"/>
        </w:rPr>
        <w:t xml:space="preserve"> </w:t>
      </w:r>
      <w:r w:rsidRPr="002F66DF">
        <w:rPr>
          <w:spacing w:val="-2"/>
          <w:sz w:val="24"/>
          <w:szCs w:val="24"/>
        </w:rPr>
        <w:t>Regulasi</w:t>
      </w:r>
    </w:p>
    <w:p w:rsidR="00D10664" w:rsidRDefault="00D10664" w:rsidP="00D10664">
      <w:pPr>
        <w:pStyle w:val="ListParagraph"/>
        <w:spacing w:before="0" w:line="360" w:lineRule="auto"/>
        <w:ind w:left="426" w:firstLine="708"/>
        <w:rPr>
          <w:sz w:val="24"/>
          <w:szCs w:val="24"/>
        </w:rPr>
      </w:pPr>
    </w:p>
    <w:p w:rsidR="00D10664" w:rsidRDefault="00D10664" w:rsidP="00D10664">
      <w:pPr>
        <w:pStyle w:val="ListParagraph"/>
        <w:spacing w:before="0" w:line="360" w:lineRule="auto"/>
        <w:ind w:left="426" w:firstLine="708"/>
        <w:rPr>
          <w:sz w:val="24"/>
          <w:szCs w:val="24"/>
        </w:rPr>
      </w:pPr>
    </w:p>
    <w:p w:rsidR="00D10664" w:rsidRDefault="00D10664" w:rsidP="00D10664">
      <w:pPr>
        <w:pStyle w:val="ListParagraph"/>
        <w:spacing w:before="0" w:line="360" w:lineRule="auto"/>
        <w:ind w:left="426" w:firstLine="708"/>
        <w:rPr>
          <w:sz w:val="24"/>
          <w:szCs w:val="24"/>
        </w:rPr>
      </w:pPr>
    </w:p>
    <w:p w:rsidR="00D10664" w:rsidRPr="000A11C0" w:rsidRDefault="00D10664" w:rsidP="00D10664">
      <w:pPr>
        <w:pStyle w:val="ListParagraph"/>
        <w:spacing w:before="0" w:line="360" w:lineRule="auto"/>
        <w:ind w:left="426" w:firstLine="708"/>
        <w:rPr>
          <w:sz w:val="24"/>
          <w:szCs w:val="24"/>
        </w:rPr>
      </w:pPr>
    </w:p>
    <w:p w:rsidR="00D10664" w:rsidRPr="000A11C0" w:rsidRDefault="00D10664" w:rsidP="00D10664">
      <w:pPr>
        <w:spacing w:line="360" w:lineRule="auto"/>
        <w:rPr>
          <w:sz w:val="24"/>
          <w:szCs w:val="24"/>
        </w:rPr>
      </w:pPr>
      <w:r w:rsidRPr="000A11C0">
        <w:rPr>
          <w:noProof/>
          <w:sz w:val="24"/>
          <w:szCs w:val="24"/>
          <w:lang w:val="en-US"/>
        </w:rPr>
        <mc:AlternateContent>
          <mc:Choice Requires="wps">
            <w:drawing>
              <wp:anchor distT="0" distB="0" distL="0" distR="0" simplePos="0" relativeHeight="251659264" behindDoc="1" locked="0" layoutInCell="1" allowOverlap="1" wp14:anchorId="33C6B805" wp14:editId="698E64BA">
                <wp:simplePos x="0" y="0"/>
                <wp:positionH relativeFrom="page">
                  <wp:posOffset>1440180</wp:posOffset>
                </wp:positionH>
                <wp:positionV relativeFrom="paragraph">
                  <wp:posOffset>240665</wp:posOffset>
                </wp:positionV>
                <wp:extent cx="1800225" cy="1270"/>
                <wp:effectExtent l="0" t="0" r="0" b="0"/>
                <wp:wrapTopAndBottom/>
                <wp:docPr id="9" name="Graphic 9"/>
                <wp:cNvGraphicFramePr/>
                <a:graphic xmlns:a="http://schemas.openxmlformats.org/drawingml/2006/main">
                  <a:graphicData uri="http://schemas.microsoft.com/office/word/2010/wordprocessingShape">
                    <wps:wsp>
                      <wps:cNvSpPr/>
                      <wps:spPr>
                        <a:xfrm>
                          <a:off x="0" y="0"/>
                          <a:ext cx="1800225" cy="1270"/>
                        </a:xfrm>
                        <a:custGeom>
                          <a:avLst/>
                          <a:gdLst/>
                          <a:ahLst/>
                          <a:cxnLst/>
                          <a:rect l="l" t="t" r="r" b="b"/>
                          <a:pathLst>
                            <a:path w="1800225">
                              <a:moveTo>
                                <a:pt x="0" y="0"/>
                              </a:moveTo>
                              <a:lnTo>
                                <a:pt x="1799996" y="0"/>
                              </a:lnTo>
                            </a:path>
                          </a:pathLst>
                        </a:custGeom>
                        <a:ln w="8466">
                          <a:solidFill>
                            <a:srgbClr val="000000"/>
                          </a:solidFill>
                          <a:prstDash val="solid"/>
                        </a:ln>
                      </wps:spPr>
                      <wps:bodyPr wrap="square" lIns="0" tIns="0" rIns="0" bIns="0" rtlCol="0"/>
                    </wps:wsp>
                  </a:graphicData>
                </a:graphic>
              </wp:anchor>
            </w:drawing>
          </mc:Choice>
          <mc:Fallback>
            <w:pict>
              <v:shape id="Graphic 9" o:spid="_x0000_s1026" style="position:absolute;margin-left:113.4pt;margin-top:18.95pt;width:141.7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" path="m,l1799996,e" filled="f" strokeweight=".23517mm">
                <v:path arrowok="t"/>
                <w10:wrap type="topAndBottom" anchorx="page"/>
              </v:shape>
            </w:pict>
          </mc:Fallback>
        </mc:AlternateContent>
      </w:r>
    </w:p>
    <w:p w:rsidR="00D10664" w:rsidRPr="000A11C0" w:rsidRDefault="00D10664" w:rsidP="00D10664">
      <w:pPr>
        <w:spacing w:line="360" w:lineRule="auto"/>
        <w:ind w:left="1135"/>
        <w:rPr>
          <w:rFonts w:ascii="Calibri"/>
          <w:sz w:val="24"/>
          <w:szCs w:val="24"/>
        </w:rPr>
      </w:pPr>
      <w:r w:rsidRPr="000A11C0">
        <w:rPr>
          <w:rFonts w:ascii="Calibri"/>
          <w:sz w:val="24"/>
          <w:szCs w:val="24"/>
          <w:vertAlign w:val="superscript"/>
        </w:rPr>
        <w:t>14</w:t>
      </w:r>
      <w:r w:rsidRPr="000A11C0">
        <w:rPr>
          <w:rFonts w:ascii="Calibri"/>
          <w:spacing w:val="-6"/>
          <w:sz w:val="24"/>
          <w:szCs w:val="24"/>
        </w:rPr>
        <w:t xml:space="preserve"> </w:t>
      </w:r>
      <w:r w:rsidRPr="000A11C0">
        <w:rPr>
          <w:rFonts w:ascii="Calibri"/>
          <w:sz w:val="24"/>
          <w:szCs w:val="24"/>
        </w:rPr>
        <w:t>Koentjaraningrat,</w:t>
      </w:r>
      <w:r w:rsidRPr="000A11C0">
        <w:rPr>
          <w:rFonts w:ascii="Calibri"/>
          <w:spacing w:val="-5"/>
          <w:sz w:val="24"/>
          <w:szCs w:val="24"/>
        </w:rPr>
        <w:t xml:space="preserve"> </w:t>
      </w:r>
      <w:r w:rsidRPr="000A11C0">
        <w:rPr>
          <w:rFonts w:ascii="Calibri"/>
          <w:i/>
          <w:sz w:val="24"/>
          <w:szCs w:val="24"/>
        </w:rPr>
        <w:t>Pengantar</w:t>
      </w:r>
      <w:r w:rsidRPr="000A11C0">
        <w:rPr>
          <w:rFonts w:ascii="Calibri"/>
          <w:i/>
          <w:spacing w:val="-5"/>
          <w:sz w:val="24"/>
          <w:szCs w:val="24"/>
        </w:rPr>
        <w:t xml:space="preserve"> </w:t>
      </w:r>
      <w:r w:rsidRPr="000A11C0">
        <w:rPr>
          <w:rFonts w:ascii="Calibri"/>
          <w:i/>
          <w:sz w:val="24"/>
          <w:szCs w:val="24"/>
        </w:rPr>
        <w:t>Ilmu</w:t>
      </w:r>
      <w:r w:rsidRPr="000A11C0">
        <w:rPr>
          <w:rFonts w:ascii="Calibri"/>
          <w:i/>
          <w:spacing w:val="-6"/>
          <w:sz w:val="24"/>
          <w:szCs w:val="24"/>
        </w:rPr>
        <w:t xml:space="preserve"> </w:t>
      </w:r>
      <w:r w:rsidRPr="000A11C0">
        <w:rPr>
          <w:rFonts w:ascii="Calibri"/>
          <w:i/>
          <w:sz w:val="24"/>
          <w:szCs w:val="24"/>
        </w:rPr>
        <w:t>Antropologi</w:t>
      </w:r>
      <w:r w:rsidRPr="000A11C0">
        <w:rPr>
          <w:rFonts w:ascii="Calibri"/>
          <w:sz w:val="24"/>
          <w:szCs w:val="24"/>
        </w:rPr>
        <w:t>,</w:t>
      </w:r>
      <w:r w:rsidRPr="000A11C0">
        <w:rPr>
          <w:rFonts w:ascii="Calibri"/>
          <w:spacing w:val="-5"/>
          <w:sz w:val="24"/>
          <w:szCs w:val="24"/>
        </w:rPr>
        <w:t xml:space="preserve"> </w:t>
      </w:r>
      <w:r w:rsidRPr="000A11C0">
        <w:rPr>
          <w:rFonts w:ascii="Calibri"/>
          <w:sz w:val="24"/>
          <w:szCs w:val="24"/>
        </w:rPr>
        <w:t>Jakarta:</w:t>
      </w:r>
      <w:r w:rsidRPr="000A11C0">
        <w:rPr>
          <w:rFonts w:ascii="Calibri"/>
          <w:spacing w:val="-6"/>
          <w:sz w:val="24"/>
          <w:szCs w:val="24"/>
        </w:rPr>
        <w:t xml:space="preserve"> </w:t>
      </w:r>
      <w:r w:rsidRPr="000A11C0">
        <w:rPr>
          <w:rFonts w:ascii="Calibri"/>
          <w:sz w:val="24"/>
          <w:szCs w:val="24"/>
        </w:rPr>
        <w:t>Rineka</w:t>
      </w:r>
      <w:r w:rsidRPr="000A11C0">
        <w:rPr>
          <w:rFonts w:ascii="Calibri"/>
          <w:spacing w:val="-5"/>
          <w:sz w:val="24"/>
          <w:szCs w:val="24"/>
        </w:rPr>
        <w:t xml:space="preserve"> </w:t>
      </w:r>
      <w:r w:rsidRPr="000A11C0">
        <w:rPr>
          <w:rFonts w:ascii="Calibri"/>
          <w:sz w:val="24"/>
          <w:szCs w:val="24"/>
        </w:rPr>
        <w:t>Cipta,</w:t>
      </w:r>
      <w:r w:rsidRPr="000A11C0">
        <w:rPr>
          <w:rFonts w:ascii="Calibri"/>
          <w:spacing w:val="-6"/>
          <w:sz w:val="24"/>
          <w:szCs w:val="24"/>
        </w:rPr>
        <w:t xml:space="preserve"> </w:t>
      </w:r>
      <w:r w:rsidRPr="000A11C0">
        <w:rPr>
          <w:rFonts w:ascii="Calibri"/>
          <w:sz w:val="24"/>
          <w:szCs w:val="24"/>
        </w:rPr>
        <w:t>2004,</w:t>
      </w:r>
      <w:r w:rsidRPr="000A11C0">
        <w:rPr>
          <w:rFonts w:ascii="Calibri"/>
          <w:spacing w:val="-5"/>
          <w:sz w:val="24"/>
          <w:szCs w:val="24"/>
        </w:rPr>
        <w:t xml:space="preserve"> </w:t>
      </w:r>
      <w:r w:rsidRPr="000A11C0">
        <w:rPr>
          <w:rFonts w:ascii="Calibri"/>
          <w:sz w:val="24"/>
          <w:szCs w:val="24"/>
        </w:rPr>
        <w:t>hlm.</w:t>
      </w:r>
      <w:r w:rsidRPr="000A11C0">
        <w:rPr>
          <w:rFonts w:ascii="Calibri"/>
          <w:spacing w:val="-5"/>
          <w:sz w:val="24"/>
          <w:szCs w:val="24"/>
        </w:rPr>
        <w:t xml:space="preserve"> 112</w:t>
      </w:r>
    </w:p>
    <w:p w:rsidR="00D10664" w:rsidRPr="000A11C0" w:rsidRDefault="00D10664" w:rsidP="00D10664">
      <w:pPr>
        <w:spacing w:line="360" w:lineRule="auto"/>
        <w:ind w:left="1134"/>
        <w:rPr>
          <w:rFonts w:ascii="Calibri"/>
          <w:sz w:val="24"/>
          <w:szCs w:val="24"/>
        </w:rPr>
        <w:sectPr w:rsidR="00D10664" w:rsidRPr="000A11C0" w:rsidSect="00327D47">
          <w:headerReference w:type="even" r:id="rId13"/>
          <w:headerReference w:type="default" r:id="rId14"/>
          <w:footerReference w:type="default" r:id="rId15"/>
          <w:headerReference w:type="first" r:id="rId16"/>
          <w:pgSz w:w="11910" w:h="16840"/>
          <w:pgMar w:top="1701" w:right="1701" w:bottom="1701" w:left="2268" w:header="720" w:footer="0" w:gutter="0"/>
          <w:cols w:space="720"/>
        </w:sectPr>
      </w:pPr>
      <w:r w:rsidRPr="000A11C0">
        <w:rPr>
          <w:rFonts w:ascii="Calibri"/>
          <w:sz w:val="24"/>
          <w:szCs w:val="24"/>
          <w:vertAlign w:val="superscript"/>
        </w:rPr>
        <w:t>15</w:t>
      </w:r>
      <w:r w:rsidRPr="000A11C0">
        <w:rPr>
          <w:rFonts w:ascii="Calibri"/>
          <w:spacing w:val="-5"/>
          <w:sz w:val="24"/>
          <w:szCs w:val="24"/>
        </w:rPr>
        <w:t xml:space="preserve"> </w:t>
      </w:r>
      <w:r w:rsidRPr="000A11C0">
        <w:rPr>
          <w:rFonts w:ascii="Calibri"/>
          <w:sz w:val="24"/>
          <w:szCs w:val="24"/>
        </w:rPr>
        <w:t>Gillin</w:t>
      </w:r>
      <w:r w:rsidRPr="000A11C0">
        <w:rPr>
          <w:rFonts w:ascii="Calibri"/>
          <w:spacing w:val="-4"/>
          <w:sz w:val="24"/>
          <w:szCs w:val="24"/>
        </w:rPr>
        <w:t xml:space="preserve"> </w:t>
      </w:r>
      <w:r w:rsidRPr="000A11C0">
        <w:rPr>
          <w:rFonts w:ascii="Calibri"/>
          <w:sz w:val="24"/>
          <w:szCs w:val="24"/>
        </w:rPr>
        <w:t>&amp;</w:t>
      </w:r>
      <w:r w:rsidRPr="000A11C0">
        <w:rPr>
          <w:rFonts w:ascii="Calibri"/>
          <w:spacing w:val="-4"/>
          <w:sz w:val="24"/>
          <w:szCs w:val="24"/>
        </w:rPr>
        <w:t xml:space="preserve"> </w:t>
      </w:r>
      <w:r w:rsidRPr="000A11C0">
        <w:rPr>
          <w:rFonts w:ascii="Calibri"/>
          <w:sz w:val="24"/>
          <w:szCs w:val="24"/>
        </w:rPr>
        <w:t>Gillin,</w:t>
      </w:r>
      <w:r w:rsidRPr="000A11C0">
        <w:rPr>
          <w:rFonts w:ascii="Calibri"/>
          <w:spacing w:val="-5"/>
          <w:sz w:val="24"/>
          <w:szCs w:val="24"/>
        </w:rPr>
        <w:t xml:space="preserve"> </w:t>
      </w:r>
      <w:r w:rsidRPr="000A11C0">
        <w:rPr>
          <w:rFonts w:ascii="Calibri"/>
          <w:i/>
          <w:sz w:val="24"/>
          <w:szCs w:val="24"/>
        </w:rPr>
        <w:t>Cultural</w:t>
      </w:r>
      <w:r w:rsidRPr="000A11C0">
        <w:rPr>
          <w:rFonts w:ascii="Calibri"/>
          <w:i/>
          <w:spacing w:val="-4"/>
          <w:sz w:val="24"/>
          <w:szCs w:val="24"/>
        </w:rPr>
        <w:t xml:space="preserve"> </w:t>
      </w:r>
      <w:r w:rsidRPr="000A11C0">
        <w:rPr>
          <w:rFonts w:ascii="Calibri"/>
          <w:i/>
          <w:sz w:val="24"/>
          <w:szCs w:val="24"/>
        </w:rPr>
        <w:t>Sociology</w:t>
      </w:r>
      <w:r w:rsidRPr="000A11C0">
        <w:rPr>
          <w:rFonts w:ascii="Calibri"/>
          <w:sz w:val="24"/>
          <w:szCs w:val="24"/>
        </w:rPr>
        <w:t>,</w:t>
      </w:r>
      <w:r w:rsidRPr="000A11C0">
        <w:rPr>
          <w:rFonts w:ascii="Calibri"/>
          <w:spacing w:val="-4"/>
          <w:sz w:val="24"/>
          <w:szCs w:val="24"/>
        </w:rPr>
        <w:t xml:space="preserve"> </w:t>
      </w:r>
      <w:r w:rsidRPr="000A11C0">
        <w:rPr>
          <w:rFonts w:ascii="Calibri"/>
          <w:sz w:val="24"/>
          <w:szCs w:val="24"/>
        </w:rPr>
        <w:t>New</w:t>
      </w:r>
      <w:r w:rsidRPr="000A11C0">
        <w:rPr>
          <w:rFonts w:ascii="Calibri"/>
          <w:spacing w:val="-5"/>
          <w:sz w:val="24"/>
          <w:szCs w:val="24"/>
        </w:rPr>
        <w:t xml:space="preserve"> </w:t>
      </w:r>
      <w:r w:rsidRPr="000A11C0">
        <w:rPr>
          <w:rFonts w:ascii="Calibri"/>
          <w:sz w:val="24"/>
          <w:szCs w:val="24"/>
        </w:rPr>
        <w:t>York:</w:t>
      </w:r>
      <w:r w:rsidRPr="000A11C0">
        <w:rPr>
          <w:rFonts w:ascii="Calibri"/>
          <w:spacing w:val="-4"/>
          <w:sz w:val="24"/>
          <w:szCs w:val="24"/>
        </w:rPr>
        <w:t xml:space="preserve"> </w:t>
      </w:r>
      <w:r w:rsidRPr="000A11C0">
        <w:rPr>
          <w:rFonts w:ascii="Calibri"/>
          <w:sz w:val="24"/>
          <w:szCs w:val="24"/>
        </w:rPr>
        <w:t>The</w:t>
      </w:r>
      <w:r w:rsidRPr="000A11C0">
        <w:rPr>
          <w:rFonts w:ascii="Calibri"/>
          <w:spacing w:val="-4"/>
          <w:sz w:val="24"/>
          <w:szCs w:val="24"/>
        </w:rPr>
        <w:t xml:space="preserve"> </w:t>
      </w:r>
      <w:r w:rsidRPr="000A11C0">
        <w:rPr>
          <w:rFonts w:ascii="Calibri"/>
          <w:sz w:val="24"/>
          <w:szCs w:val="24"/>
        </w:rPr>
        <w:t>Macmillan</w:t>
      </w:r>
      <w:r w:rsidRPr="000A11C0">
        <w:rPr>
          <w:rFonts w:ascii="Calibri"/>
          <w:spacing w:val="-5"/>
          <w:sz w:val="24"/>
          <w:szCs w:val="24"/>
        </w:rPr>
        <w:t xml:space="preserve"> </w:t>
      </w:r>
      <w:r w:rsidRPr="000A11C0">
        <w:rPr>
          <w:rFonts w:ascii="Calibri"/>
          <w:sz w:val="24"/>
          <w:szCs w:val="24"/>
        </w:rPr>
        <w:t>Company,</w:t>
      </w:r>
      <w:r w:rsidRPr="000A11C0">
        <w:rPr>
          <w:rFonts w:ascii="Calibri"/>
          <w:spacing w:val="-4"/>
          <w:sz w:val="24"/>
          <w:szCs w:val="24"/>
        </w:rPr>
        <w:t xml:space="preserve"> </w:t>
      </w:r>
      <w:r w:rsidRPr="000A11C0">
        <w:rPr>
          <w:rFonts w:ascii="Calibri"/>
          <w:sz w:val="24"/>
          <w:szCs w:val="24"/>
        </w:rPr>
        <w:t>1954,</w:t>
      </w:r>
      <w:r w:rsidRPr="000A11C0">
        <w:rPr>
          <w:rFonts w:ascii="Calibri"/>
          <w:spacing w:val="-4"/>
          <w:sz w:val="24"/>
          <w:szCs w:val="24"/>
        </w:rPr>
        <w:t xml:space="preserve"> </w:t>
      </w:r>
      <w:r w:rsidRPr="000A11C0">
        <w:rPr>
          <w:rFonts w:ascii="Calibri"/>
          <w:sz w:val="24"/>
          <w:szCs w:val="24"/>
        </w:rPr>
        <w:t>hlm.</w:t>
      </w:r>
      <w:r w:rsidRPr="000A11C0">
        <w:rPr>
          <w:rFonts w:ascii="Calibri"/>
          <w:spacing w:val="-4"/>
          <w:sz w:val="24"/>
          <w:szCs w:val="24"/>
        </w:rPr>
        <w:t xml:space="preserve"> </w:t>
      </w:r>
      <w:r w:rsidRPr="000A11C0">
        <w:rPr>
          <w:rFonts w:ascii="Calibri"/>
          <w:spacing w:val="-5"/>
          <w:sz w:val="24"/>
          <w:szCs w:val="24"/>
        </w:rPr>
        <w:t>34</w:t>
      </w:r>
    </w:p>
    <w:p w:rsidR="00D10664" w:rsidRPr="000A11C0" w:rsidRDefault="00D10664" w:rsidP="00D10664">
      <w:pPr>
        <w:spacing w:line="360" w:lineRule="auto"/>
        <w:ind w:left="426" w:firstLine="708"/>
        <w:jc w:val="both"/>
        <w:rPr>
          <w:sz w:val="24"/>
          <w:szCs w:val="24"/>
        </w:rPr>
      </w:pPr>
      <w:r w:rsidRPr="000A11C0">
        <w:rPr>
          <w:sz w:val="24"/>
          <w:szCs w:val="24"/>
        </w:rPr>
        <w:lastRenderedPageBreak/>
        <w:t>Meskipun sudah ada UU No. 24 Tahun 2007 tentang Penanggulangan Bencana,</w:t>
      </w:r>
      <w:r w:rsidRPr="000A11C0">
        <w:rPr>
          <w:spacing w:val="40"/>
          <w:sz w:val="24"/>
          <w:szCs w:val="24"/>
        </w:rPr>
        <w:t xml:space="preserve"> </w:t>
      </w:r>
      <w:r w:rsidRPr="000A11C0">
        <w:rPr>
          <w:sz w:val="24"/>
          <w:szCs w:val="24"/>
        </w:rPr>
        <w:t>implementasinya masih lemah. Beberapa masalah:</w:t>
      </w:r>
    </w:p>
    <w:p w:rsidR="00D10664" w:rsidRPr="002F66DF" w:rsidRDefault="00D10664" w:rsidP="00D10664">
      <w:pPr>
        <w:pStyle w:val="ListParagraph"/>
        <w:numPr>
          <w:ilvl w:val="1"/>
          <w:numId w:val="30"/>
        </w:numPr>
        <w:tabs>
          <w:tab w:val="left" w:pos="1287"/>
        </w:tabs>
        <w:spacing w:before="0" w:line="360" w:lineRule="auto"/>
        <w:ind w:hanging="359"/>
        <w:jc w:val="both"/>
        <w:rPr>
          <w:sz w:val="24"/>
          <w:szCs w:val="24"/>
        </w:rPr>
      </w:pPr>
      <w:r w:rsidRPr="000A11C0">
        <w:rPr>
          <w:sz w:val="24"/>
          <w:szCs w:val="24"/>
        </w:rPr>
        <w:t>Pengumpulan</w:t>
      </w:r>
      <w:r w:rsidRPr="000A11C0">
        <w:rPr>
          <w:spacing w:val="-4"/>
          <w:sz w:val="24"/>
          <w:szCs w:val="24"/>
        </w:rPr>
        <w:t xml:space="preserve"> </w:t>
      </w:r>
      <w:r w:rsidRPr="000A11C0">
        <w:rPr>
          <w:sz w:val="24"/>
          <w:szCs w:val="24"/>
        </w:rPr>
        <w:t>dana</w:t>
      </w:r>
      <w:r w:rsidRPr="000A11C0">
        <w:rPr>
          <w:spacing w:val="-3"/>
          <w:sz w:val="24"/>
          <w:szCs w:val="24"/>
        </w:rPr>
        <w:t xml:space="preserve"> </w:t>
      </w:r>
      <w:r w:rsidRPr="000A11C0">
        <w:rPr>
          <w:sz w:val="24"/>
          <w:szCs w:val="24"/>
        </w:rPr>
        <w:t>tanpa</w:t>
      </w:r>
      <w:r w:rsidRPr="000A11C0">
        <w:rPr>
          <w:spacing w:val="-3"/>
          <w:sz w:val="24"/>
          <w:szCs w:val="24"/>
        </w:rPr>
        <w:t xml:space="preserve"> </w:t>
      </w:r>
      <w:r w:rsidRPr="000A11C0">
        <w:rPr>
          <w:sz w:val="24"/>
          <w:szCs w:val="24"/>
        </w:rPr>
        <w:t>izin</w:t>
      </w:r>
      <w:r w:rsidRPr="000A11C0">
        <w:rPr>
          <w:spacing w:val="-3"/>
          <w:sz w:val="24"/>
          <w:szCs w:val="24"/>
        </w:rPr>
        <w:t xml:space="preserve"> </w:t>
      </w:r>
      <w:r w:rsidRPr="000A11C0">
        <w:rPr>
          <w:sz w:val="24"/>
          <w:szCs w:val="24"/>
        </w:rPr>
        <w:t>tetap</w:t>
      </w:r>
      <w:r w:rsidRPr="000A11C0">
        <w:rPr>
          <w:spacing w:val="-3"/>
          <w:sz w:val="24"/>
          <w:szCs w:val="24"/>
        </w:rPr>
        <w:t xml:space="preserve"> </w:t>
      </w:r>
      <w:r w:rsidRPr="000A11C0">
        <w:rPr>
          <w:spacing w:val="-2"/>
          <w:sz w:val="24"/>
          <w:szCs w:val="24"/>
        </w:rPr>
        <w:t>marak.</w:t>
      </w:r>
    </w:p>
    <w:p w:rsidR="00D10664" w:rsidRPr="000A11C0" w:rsidRDefault="00D10664" w:rsidP="00D10664">
      <w:pPr>
        <w:pStyle w:val="ListParagraph"/>
        <w:numPr>
          <w:ilvl w:val="1"/>
          <w:numId w:val="30"/>
        </w:numPr>
        <w:tabs>
          <w:tab w:val="left" w:pos="1288"/>
        </w:tabs>
        <w:spacing w:before="0" w:line="360" w:lineRule="auto"/>
        <w:ind w:left="1288" w:right="5"/>
        <w:jc w:val="both"/>
        <w:rPr>
          <w:sz w:val="24"/>
          <w:szCs w:val="24"/>
        </w:rPr>
      </w:pPr>
      <w:r w:rsidRPr="000A11C0">
        <w:rPr>
          <w:sz w:val="24"/>
          <w:szCs w:val="24"/>
        </w:rPr>
        <w:t>Sanksi</w:t>
      </w:r>
      <w:r w:rsidRPr="000A11C0">
        <w:rPr>
          <w:spacing w:val="27"/>
          <w:sz w:val="24"/>
          <w:szCs w:val="24"/>
        </w:rPr>
        <w:t xml:space="preserve"> </w:t>
      </w:r>
      <w:r w:rsidRPr="000A11C0">
        <w:rPr>
          <w:sz w:val="24"/>
          <w:szCs w:val="24"/>
        </w:rPr>
        <w:t>terhadap</w:t>
      </w:r>
      <w:r w:rsidRPr="000A11C0">
        <w:rPr>
          <w:spacing w:val="27"/>
          <w:sz w:val="24"/>
          <w:szCs w:val="24"/>
        </w:rPr>
        <w:t xml:space="preserve"> </w:t>
      </w:r>
      <w:r w:rsidRPr="000A11C0">
        <w:rPr>
          <w:sz w:val="24"/>
          <w:szCs w:val="24"/>
        </w:rPr>
        <w:t>pelanggaran</w:t>
      </w:r>
      <w:r w:rsidRPr="000A11C0">
        <w:rPr>
          <w:spacing w:val="27"/>
          <w:sz w:val="24"/>
          <w:szCs w:val="24"/>
        </w:rPr>
        <w:t xml:space="preserve"> </w:t>
      </w:r>
      <w:r w:rsidRPr="000A11C0">
        <w:rPr>
          <w:sz w:val="24"/>
          <w:szCs w:val="24"/>
        </w:rPr>
        <w:t>penanggulangan</w:t>
      </w:r>
      <w:r w:rsidRPr="000A11C0">
        <w:rPr>
          <w:spacing w:val="27"/>
          <w:sz w:val="24"/>
          <w:szCs w:val="24"/>
        </w:rPr>
        <w:t xml:space="preserve"> </w:t>
      </w:r>
      <w:r w:rsidRPr="000A11C0">
        <w:rPr>
          <w:sz w:val="24"/>
          <w:szCs w:val="24"/>
        </w:rPr>
        <w:t>bencana</w:t>
      </w:r>
      <w:r w:rsidRPr="000A11C0">
        <w:rPr>
          <w:spacing w:val="27"/>
          <w:sz w:val="24"/>
          <w:szCs w:val="24"/>
        </w:rPr>
        <w:t xml:space="preserve"> </w:t>
      </w:r>
      <w:r w:rsidRPr="000A11C0">
        <w:rPr>
          <w:sz w:val="24"/>
          <w:szCs w:val="24"/>
        </w:rPr>
        <w:t>jarang</w:t>
      </w:r>
      <w:r w:rsidRPr="000A11C0">
        <w:rPr>
          <w:spacing w:val="27"/>
          <w:sz w:val="24"/>
          <w:szCs w:val="24"/>
        </w:rPr>
        <w:t xml:space="preserve"> </w:t>
      </w:r>
      <w:r w:rsidRPr="000A11C0">
        <w:rPr>
          <w:sz w:val="24"/>
          <w:szCs w:val="24"/>
        </w:rPr>
        <w:t>ditegakkan secara tegas.</w:t>
      </w:r>
    </w:p>
    <w:p w:rsidR="00D10664" w:rsidRPr="000A11C0" w:rsidRDefault="00D10664" w:rsidP="00D10664">
      <w:pPr>
        <w:pStyle w:val="ListParagraph"/>
        <w:numPr>
          <w:ilvl w:val="1"/>
          <w:numId w:val="30"/>
        </w:numPr>
        <w:tabs>
          <w:tab w:val="left" w:pos="1287"/>
        </w:tabs>
        <w:spacing w:before="0" w:line="360" w:lineRule="auto"/>
        <w:ind w:hanging="359"/>
        <w:jc w:val="both"/>
        <w:rPr>
          <w:sz w:val="24"/>
          <w:szCs w:val="24"/>
        </w:rPr>
      </w:pPr>
      <w:r w:rsidRPr="000A11C0">
        <w:rPr>
          <w:spacing w:val="-2"/>
          <w:sz w:val="24"/>
          <w:szCs w:val="24"/>
        </w:rPr>
        <w:t>Banyak</w:t>
      </w:r>
      <w:r w:rsidRPr="000A11C0">
        <w:rPr>
          <w:spacing w:val="-9"/>
          <w:sz w:val="24"/>
          <w:szCs w:val="24"/>
        </w:rPr>
        <w:t xml:space="preserve"> </w:t>
      </w:r>
      <w:r w:rsidRPr="000A11C0">
        <w:rPr>
          <w:spacing w:val="-2"/>
          <w:sz w:val="24"/>
          <w:szCs w:val="24"/>
        </w:rPr>
        <w:t>pihak</w:t>
      </w:r>
      <w:r w:rsidRPr="000A11C0">
        <w:rPr>
          <w:spacing w:val="-6"/>
          <w:sz w:val="24"/>
          <w:szCs w:val="24"/>
        </w:rPr>
        <w:t xml:space="preserve"> </w:t>
      </w:r>
      <w:r w:rsidRPr="000A11C0">
        <w:rPr>
          <w:spacing w:val="-2"/>
          <w:sz w:val="24"/>
          <w:szCs w:val="24"/>
        </w:rPr>
        <w:t>tidak</w:t>
      </w:r>
      <w:r w:rsidRPr="000A11C0">
        <w:rPr>
          <w:spacing w:val="-6"/>
          <w:sz w:val="24"/>
          <w:szCs w:val="24"/>
        </w:rPr>
        <w:t xml:space="preserve"> </w:t>
      </w:r>
      <w:r w:rsidRPr="000A11C0">
        <w:rPr>
          <w:spacing w:val="-2"/>
          <w:sz w:val="24"/>
          <w:szCs w:val="24"/>
        </w:rPr>
        <w:t>tahu</w:t>
      </w:r>
      <w:r w:rsidRPr="000A11C0">
        <w:rPr>
          <w:spacing w:val="-6"/>
          <w:sz w:val="24"/>
          <w:szCs w:val="24"/>
        </w:rPr>
        <w:t xml:space="preserve"> </w:t>
      </w:r>
      <w:r w:rsidRPr="000A11C0">
        <w:rPr>
          <w:spacing w:val="-2"/>
          <w:sz w:val="24"/>
          <w:szCs w:val="24"/>
        </w:rPr>
        <w:t>atau</w:t>
      </w:r>
      <w:r w:rsidRPr="000A11C0">
        <w:rPr>
          <w:spacing w:val="-6"/>
          <w:sz w:val="24"/>
          <w:szCs w:val="24"/>
        </w:rPr>
        <w:t xml:space="preserve"> </w:t>
      </w:r>
      <w:r w:rsidRPr="000A11C0">
        <w:rPr>
          <w:spacing w:val="-2"/>
          <w:sz w:val="24"/>
          <w:szCs w:val="24"/>
        </w:rPr>
        <w:t>mengabaikan</w:t>
      </w:r>
      <w:r w:rsidRPr="000A11C0">
        <w:rPr>
          <w:spacing w:val="-6"/>
          <w:sz w:val="24"/>
          <w:szCs w:val="24"/>
        </w:rPr>
        <w:t xml:space="preserve"> </w:t>
      </w:r>
      <w:r w:rsidRPr="000A11C0">
        <w:rPr>
          <w:spacing w:val="-2"/>
          <w:sz w:val="24"/>
          <w:szCs w:val="24"/>
        </w:rPr>
        <w:t>ketentuan</w:t>
      </w:r>
      <w:r w:rsidRPr="000A11C0">
        <w:rPr>
          <w:spacing w:val="-6"/>
          <w:sz w:val="24"/>
          <w:szCs w:val="24"/>
        </w:rPr>
        <w:t xml:space="preserve"> </w:t>
      </w:r>
      <w:r w:rsidRPr="000A11C0">
        <w:rPr>
          <w:spacing w:val="-2"/>
          <w:sz w:val="24"/>
          <w:szCs w:val="24"/>
        </w:rPr>
        <w:t>hukum</w:t>
      </w:r>
      <w:r w:rsidRPr="000A11C0">
        <w:rPr>
          <w:spacing w:val="-6"/>
          <w:sz w:val="24"/>
          <w:szCs w:val="24"/>
        </w:rPr>
        <w:t xml:space="preserve"> </w:t>
      </w:r>
      <w:r w:rsidRPr="000A11C0">
        <w:rPr>
          <w:spacing w:val="-2"/>
          <w:sz w:val="24"/>
          <w:szCs w:val="24"/>
        </w:rPr>
        <w:t>yang</w:t>
      </w:r>
      <w:r w:rsidRPr="000A11C0">
        <w:rPr>
          <w:spacing w:val="-6"/>
          <w:sz w:val="24"/>
          <w:szCs w:val="24"/>
        </w:rPr>
        <w:t xml:space="preserve"> </w:t>
      </w:r>
      <w:r w:rsidRPr="000A11C0">
        <w:rPr>
          <w:spacing w:val="-2"/>
          <w:sz w:val="24"/>
          <w:szCs w:val="24"/>
        </w:rPr>
        <w:t>berlaku.</w:t>
      </w:r>
    </w:p>
    <w:p w:rsidR="00D10664" w:rsidRPr="000A11C0" w:rsidRDefault="00D10664" w:rsidP="00D10664">
      <w:pPr>
        <w:spacing w:line="360" w:lineRule="auto"/>
        <w:rPr>
          <w:sz w:val="24"/>
          <w:szCs w:val="24"/>
        </w:rPr>
      </w:pPr>
    </w:p>
    <w:p w:rsidR="00D10664" w:rsidRPr="002F66DF" w:rsidRDefault="00D10664" w:rsidP="00D10664">
      <w:pPr>
        <w:pStyle w:val="ListParagraph"/>
        <w:numPr>
          <w:ilvl w:val="0"/>
          <w:numId w:val="31"/>
        </w:numPr>
        <w:spacing w:before="0" w:line="360" w:lineRule="auto"/>
        <w:ind w:left="426" w:hanging="426"/>
        <w:rPr>
          <w:sz w:val="24"/>
          <w:szCs w:val="24"/>
        </w:rPr>
      </w:pPr>
      <w:r w:rsidRPr="000A11C0">
        <w:rPr>
          <w:sz w:val="24"/>
          <w:szCs w:val="24"/>
        </w:rPr>
        <w:t>Koordinasi</w:t>
      </w:r>
      <w:r w:rsidRPr="000A11C0">
        <w:rPr>
          <w:spacing w:val="-5"/>
          <w:sz w:val="24"/>
          <w:szCs w:val="24"/>
        </w:rPr>
        <w:t xml:space="preserve"> </w:t>
      </w:r>
      <w:r w:rsidRPr="000A11C0">
        <w:rPr>
          <w:sz w:val="24"/>
          <w:szCs w:val="24"/>
        </w:rPr>
        <w:t>Antar</w:t>
      </w:r>
      <w:r w:rsidRPr="000A11C0">
        <w:rPr>
          <w:spacing w:val="-5"/>
          <w:sz w:val="24"/>
          <w:szCs w:val="24"/>
        </w:rPr>
        <w:t xml:space="preserve"> </w:t>
      </w:r>
      <w:r w:rsidRPr="000A11C0">
        <w:rPr>
          <w:sz w:val="24"/>
          <w:szCs w:val="24"/>
        </w:rPr>
        <w:t>Lembaga</w:t>
      </w:r>
      <w:r w:rsidRPr="000A11C0">
        <w:rPr>
          <w:spacing w:val="-4"/>
          <w:sz w:val="24"/>
          <w:szCs w:val="24"/>
        </w:rPr>
        <w:t xml:space="preserve"> Lemah</w:t>
      </w:r>
    </w:p>
    <w:p w:rsidR="00D10664" w:rsidRPr="000A11C0" w:rsidRDefault="00D10664" w:rsidP="00D10664">
      <w:pPr>
        <w:pStyle w:val="ListParagraph"/>
        <w:numPr>
          <w:ilvl w:val="1"/>
          <w:numId w:val="31"/>
        </w:numPr>
        <w:tabs>
          <w:tab w:val="left" w:pos="1288"/>
          <w:tab w:val="left" w:pos="2242"/>
          <w:tab w:val="left" w:pos="3249"/>
          <w:tab w:val="left" w:pos="4536"/>
          <w:tab w:val="left" w:pos="5276"/>
          <w:tab w:val="left" w:pos="6084"/>
          <w:tab w:val="left" w:pos="7072"/>
          <w:tab w:val="left" w:pos="7853"/>
        </w:tabs>
        <w:spacing w:before="0" w:line="360" w:lineRule="auto"/>
        <w:ind w:right="4"/>
        <w:jc w:val="both"/>
        <w:rPr>
          <w:sz w:val="24"/>
          <w:szCs w:val="24"/>
        </w:rPr>
      </w:pPr>
      <w:r w:rsidRPr="000A11C0">
        <w:rPr>
          <w:spacing w:val="-2"/>
          <w:sz w:val="24"/>
          <w:szCs w:val="24"/>
        </w:rPr>
        <w:t>Banyak</w:t>
      </w:r>
      <w:r w:rsidRPr="000A11C0">
        <w:rPr>
          <w:sz w:val="24"/>
          <w:szCs w:val="24"/>
        </w:rPr>
        <w:tab/>
      </w:r>
      <w:r w:rsidRPr="000A11C0">
        <w:rPr>
          <w:spacing w:val="-2"/>
          <w:sz w:val="24"/>
          <w:szCs w:val="24"/>
        </w:rPr>
        <w:t>bencana</w:t>
      </w:r>
      <w:r w:rsidRPr="000A11C0">
        <w:rPr>
          <w:sz w:val="24"/>
          <w:szCs w:val="24"/>
        </w:rPr>
        <w:tab/>
      </w:r>
      <w:r w:rsidRPr="000A11C0">
        <w:rPr>
          <w:spacing w:val="-2"/>
          <w:sz w:val="24"/>
          <w:szCs w:val="24"/>
        </w:rPr>
        <w:t>melibatkan</w:t>
      </w:r>
      <w:r w:rsidRPr="000A11C0">
        <w:rPr>
          <w:sz w:val="24"/>
          <w:szCs w:val="24"/>
        </w:rPr>
        <w:tab/>
      </w:r>
      <w:r w:rsidRPr="000A11C0">
        <w:rPr>
          <w:spacing w:val="-2"/>
          <w:sz w:val="24"/>
          <w:szCs w:val="24"/>
        </w:rPr>
        <w:t>lintas</w:t>
      </w:r>
      <w:r w:rsidRPr="000A11C0">
        <w:rPr>
          <w:sz w:val="24"/>
          <w:szCs w:val="24"/>
        </w:rPr>
        <w:tab/>
      </w:r>
      <w:r w:rsidRPr="000A11C0">
        <w:rPr>
          <w:spacing w:val="-2"/>
          <w:sz w:val="24"/>
          <w:szCs w:val="24"/>
        </w:rPr>
        <w:t>sektor</w:t>
      </w:r>
      <w:r w:rsidRPr="000A11C0">
        <w:rPr>
          <w:sz w:val="24"/>
          <w:szCs w:val="24"/>
        </w:rPr>
        <w:tab/>
      </w:r>
      <w:r w:rsidRPr="000A11C0">
        <w:rPr>
          <w:spacing w:val="-2"/>
          <w:sz w:val="24"/>
          <w:szCs w:val="24"/>
        </w:rPr>
        <w:t>(BPBD,</w:t>
      </w:r>
      <w:r w:rsidRPr="000A11C0">
        <w:rPr>
          <w:sz w:val="24"/>
          <w:szCs w:val="24"/>
        </w:rPr>
        <w:tab/>
      </w:r>
      <w:r w:rsidRPr="000A11C0">
        <w:rPr>
          <w:spacing w:val="-2"/>
          <w:sz w:val="24"/>
          <w:szCs w:val="24"/>
        </w:rPr>
        <w:t>Dinas</w:t>
      </w:r>
      <w:r>
        <w:rPr>
          <w:sz w:val="24"/>
          <w:szCs w:val="24"/>
        </w:rPr>
        <w:t xml:space="preserve"> </w:t>
      </w:r>
      <w:r w:rsidRPr="000A11C0">
        <w:rPr>
          <w:spacing w:val="-2"/>
          <w:sz w:val="24"/>
          <w:szCs w:val="24"/>
        </w:rPr>
        <w:t xml:space="preserve">Sosial, </w:t>
      </w:r>
      <w:r w:rsidRPr="000A11C0">
        <w:rPr>
          <w:sz w:val="24"/>
          <w:szCs w:val="24"/>
        </w:rPr>
        <w:t>Kementerian PU, TNI/Polri), namun koordinasinya tidak efektif.</w:t>
      </w:r>
    </w:p>
    <w:p w:rsidR="00D10664" w:rsidRPr="000A11C0" w:rsidRDefault="00D10664" w:rsidP="00D10664">
      <w:pPr>
        <w:pStyle w:val="ListParagraph"/>
        <w:numPr>
          <w:ilvl w:val="1"/>
          <w:numId w:val="31"/>
        </w:numPr>
        <w:tabs>
          <w:tab w:val="left" w:pos="1288"/>
        </w:tabs>
        <w:spacing w:before="0" w:line="360" w:lineRule="auto"/>
        <w:ind w:right="3"/>
        <w:jc w:val="both"/>
        <w:rPr>
          <w:sz w:val="24"/>
          <w:szCs w:val="24"/>
        </w:rPr>
      </w:pPr>
      <w:r w:rsidRPr="000A11C0">
        <w:rPr>
          <w:sz w:val="24"/>
          <w:szCs w:val="24"/>
        </w:rPr>
        <w:t>Tumpang</w:t>
      </w:r>
      <w:r w:rsidRPr="000A11C0">
        <w:rPr>
          <w:spacing w:val="40"/>
          <w:sz w:val="24"/>
          <w:szCs w:val="24"/>
        </w:rPr>
        <w:t xml:space="preserve"> </w:t>
      </w:r>
      <w:r w:rsidRPr="000A11C0">
        <w:rPr>
          <w:sz w:val="24"/>
          <w:szCs w:val="24"/>
        </w:rPr>
        <w:t>tindih</w:t>
      </w:r>
      <w:r w:rsidRPr="000A11C0">
        <w:rPr>
          <w:spacing w:val="40"/>
          <w:sz w:val="24"/>
          <w:szCs w:val="24"/>
        </w:rPr>
        <w:t xml:space="preserve"> </w:t>
      </w:r>
      <w:r w:rsidRPr="000A11C0">
        <w:rPr>
          <w:sz w:val="24"/>
          <w:szCs w:val="24"/>
        </w:rPr>
        <w:t>wewenang</w:t>
      </w:r>
      <w:r w:rsidRPr="000A11C0">
        <w:rPr>
          <w:spacing w:val="40"/>
          <w:sz w:val="24"/>
          <w:szCs w:val="24"/>
        </w:rPr>
        <w:t xml:space="preserve"> </w:t>
      </w:r>
      <w:r w:rsidRPr="000A11C0">
        <w:rPr>
          <w:sz w:val="24"/>
          <w:szCs w:val="24"/>
        </w:rPr>
        <w:t>sering</w:t>
      </w:r>
      <w:r w:rsidRPr="000A11C0">
        <w:rPr>
          <w:spacing w:val="40"/>
          <w:sz w:val="24"/>
          <w:szCs w:val="24"/>
        </w:rPr>
        <w:t xml:space="preserve"> </w:t>
      </w:r>
      <w:r w:rsidRPr="000A11C0">
        <w:rPr>
          <w:sz w:val="24"/>
          <w:szCs w:val="24"/>
        </w:rPr>
        <w:t>terjadi</w:t>
      </w:r>
      <w:r w:rsidRPr="000A11C0">
        <w:rPr>
          <w:spacing w:val="40"/>
          <w:sz w:val="24"/>
          <w:szCs w:val="24"/>
        </w:rPr>
        <w:t xml:space="preserve"> </w:t>
      </w:r>
      <w:r w:rsidRPr="000A11C0">
        <w:rPr>
          <w:sz w:val="24"/>
          <w:szCs w:val="24"/>
        </w:rPr>
        <w:t>antara</w:t>
      </w:r>
      <w:r w:rsidRPr="000A11C0">
        <w:rPr>
          <w:spacing w:val="40"/>
          <w:sz w:val="24"/>
          <w:szCs w:val="24"/>
        </w:rPr>
        <w:t xml:space="preserve"> </w:t>
      </w:r>
      <w:r w:rsidRPr="000A11C0">
        <w:rPr>
          <w:sz w:val="24"/>
          <w:szCs w:val="24"/>
        </w:rPr>
        <w:t>pemerintah</w:t>
      </w:r>
      <w:r w:rsidRPr="000A11C0">
        <w:rPr>
          <w:spacing w:val="40"/>
          <w:sz w:val="24"/>
          <w:szCs w:val="24"/>
        </w:rPr>
        <w:t xml:space="preserve"> </w:t>
      </w:r>
      <w:r w:rsidRPr="000A11C0">
        <w:rPr>
          <w:sz w:val="24"/>
          <w:szCs w:val="24"/>
        </w:rPr>
        <w:t>pusat</w:t>
      </w:r>
      <w:r w:rsidRPr="000A11C0">
        <w:rPr>
          <w:spacing w:val="40"/>
          <w:sz w:val="24"/>
          <w:szCs w:val="24"/>
        </w:rPr>
        <w:t xml:space="preserve"> </w:t>
      </w:r>
      <w:r w:rsidRPr="000A11C0">
        <w:rPr>
          <w:sz w:val="24"/>
          <w:szCs w:val="24"/>
        </w:rPr>
        <w:t xml:space="preserve">dan </w:t>
      </w:r>
      <w:r w:rsidRPr="000A11C0">
        <w:rPr>
          <w:spacing w:val="-2"/>
          <w:sz w:val="24"/>
          <w:szCs w:val="24"/>
        </w:rPr>
        <w:t>daerah.</w:t>
      </w:r>
    </w:p>
    <w:p w:rsidR="00D10664" w:rsidRPr="002F66DF" w:rsidRDefault="00D10664" w:rsidP="00D10664">
      <w:pPr>
        <w:pStyle w:val="ListParagraph"/>
        <w:numPr>
          <w:ilvl w:val="1"/>
          <w:numId w:val="31"/>
        </w:numPr>
        <w:tabs>
          <w:tab w:val="left" w:pos="1288"/>
        </w:tabs>
        <w:spacing w:before="0" w:line="360" w:lineRule="auto"/>
        <w:ind w:right="5"/>
        <w:jc w:val="both"/>
        <w:rPr>
          <w:sz w:val="24"/>
          <w:szCs w:val="24"/>
        </w:rPr>
      </w:pPr>
      <w:r w:rsidRPr="000A11C0">
        <w:rPr>
          <w:sz w:val="24"/>
          <w:szCs w:val="24"/>
        </w:rPr>
        <w:t>Akibatnya: tindakan hukum tidak konsisten atau saling lempar tanggung</w:t>
      </w:r>
      <w:r w:rsidRPr="000A11C0">
        <w:rPr>
          <w:spacing w:val="40"/>
          <w:sz w:val="24"/>
          <w:szCs w:val="24"/>
        </w:rPr>
        <w:t xml:space="preserve"> </w:t>
      </w:r>
      <w:r w:rsidRPr="000A11C0">
        <w:rPr>
          <w:spacing w:val="-2"/>
          <w:sz w:val="24"/>
          <w:szCs w:val="24"/>
        </w:rPr>
        <w:t>jawab.</w:t>
      </w:r>
    </w:p>
    <w:p w:rsidR="00D10664" w:rsidRPr="000A11C0" w:rsidRDefault="00D10664" w:rsidP="00D10664">
      <w:pPr>
        <w:pStyle w:val="ListParagraph"/>
        <w:tabs>
          <w:tab w:val="left" w:pos="1288"/>
        </w:tabs>
        <w:spacing w:before="0" w:line="360" w:lineRule="auto"/>
        <w:ind w:left="1288" w:right="5" w:firstLine="0"/>
        <w:jc w:val="both"/>
        <w:rPr>
          <w:sz w:val="24"/>
          <w:szCs w:val="24"/>
        </w:rPr>
      </w:pPr>
    </w:p>
    <w:p w:rsidR="00D10664" w:rsidRPr="002F66DF" w:rsidRDefault="00D10664" w:rsidP="00D10664">
      <w:pPr>
        <w:pStyle w:val="ListParagraph"/>
        <w:numPr>
          <w:ilvl w:val="0"/>
          <w:numId w:val="45"/>
        </w:numPr>
        <w:spacing w:before="0" w:line="360" w:lineRule="auto"/>
        <w:ind w:left="426" w:hanging="426"/>
        <w:rPr>
          <w:sz w:val="24"/>
          <w:szCs w:val="24"/>
        </w:rPr>
      </w:pPr>
      <w:r w:rsidRPr="000A11C0">
        <w:rPr>
          <w:sz w:val="24"/>
          <w:szCs w:val="24"/>
        </w:rPr>
        <w:t>Kurangnya</w:t>
      </w:r>
      <w:r w:rsidRPr="000A11C0">
        <w:rPr>
          <w:spacing w:val="-4"/>
          <w:sz w:val="24"/>
          <w:szCs w:val="24"/>
        </w:rPr>
        <w:t xml:space="preserve"> </w:t>
      </w:r>
      <w:r w:rsidRPr="000A11C0">
        <w:rPr>
          <w:sz w:val="24"/>
          <w:szCs w:val="24"/>
        </w:rPr>
        <w:t>SDM</w:t>
      </w:r>
      <w:r w:rsidRPr="000A11C0">
        <w:rPr>
          <w:spacing w:val="-3"/>
          <w:sz w:val="24"/>
          <w:szCs w:val="24"/>
        </w:rPr>
        <w:t xml:space="preserve"> </w:t>
      </w:r>
      <w:r w:rsidRPr="000A11C0">
        <w:rPr>
          <w:sz w:val="24"/>
          <w:szCs w:val="24"/>
        </w:rPr>
        <w:t>dan</w:t>
      </w:r>
      <w:r w:rsidRPr="000A11C0">
        <w:rPr>
          <w:spacing w:val="-4"/>
          <w:sz w:val="24"/>
          <w:szCs w:val="24"/>
        </w:rPr>
        <w:t xml:space="preserve"> </w:t>
      </w:r>
      <w:r w:rsidRPr="000A11C0">
        <w:rPr>
          <w:sz w:val="24"/>
          <w:szCs w:val="24"/>
        </w:rPr>
        <w:t>Infrastruktur</w:t>
      </w:r>
      <w:r w:rsidRPr="000A11C0">
        <w:rPr>
          <w:spacing w:val="-3"/>
          <w:sz w:val="24"/>
          <w:szCs w:val="24"/>
        </w:rPr>
        <w:t xml:space="preserve"> </w:t>
      </w:r>
      <w:r w:rsidRPr="000A11C0">
        <w:rPr>
          <w:spacing w:val="-2"/>
          <w:sz w:val="24"/>
          <w:szCs w:val="24"/>
        </w:rPr>
        <w:t>Penegakan</w:t>
      </w:r>
    </w:p>
    <w:p w:rsidR="00D10664" w:rsidRPr="000A11C0" w:rsidRDefault="00D10664" w:rsidP="00D10664">
      <w:pPr>
        <w:pStyle w:val="ListParagraph"/>
        <w:numPr>
          <w:ilvl w:val="1"/>
          <w:numId w:val="45"/>
        </w:numPr>
        <w:tabs>
          <w:tab w:val="left" w:pos="1288"/>
        </w:tabs>
        <w:spacing w:before="0" w:line="360" w:lineRule="auto"/>
        <w:ind w:left="1288" w:right="3"/>
        <w:jc w:val="both"/>
        <w:rPr>
          <w:sz w:val="24"/>
          <w:szCs w:val="24"/>
        </w:rPr>
      </w:pPr>
      <w:r w:rsidRPr="000A11C0">
        <w:rPr>
          <w:sz w:val="24"/>
          <w:szCs w:val="24"/>
        </w:rPr>
        <w:t>Petugas</w:t>
      </w:r>
      <w:r w:rsidRPr="000A11C0">
        <w:rPr>
          <w:spacing w:val="40"/>
          <w:sz w:val="24"/>
          <w:szCs w:val="24"/>
        </w:rPr>
        <w:t xml:space="preserve"> </w:t>
      </w:r>
      <w:r w:rsidRPr="000A11C0">
        <w:rPr>
          <w:sz w:val="24"/>
          <w:szCs w:val="24"/>
        </w:rPr>
        <w:t>hukum</w:t>
      </w:r>
      <w:r w:rsidRPr="000A11C0">
        <w:rPr>
          <w:spacing w:val="40"/>
          <w:sz w:val="24"/>
          <w:szCs w:val="24"/>
        </w:rPr>
        <w:t xml:space="preserve"> </w:t>
      </w:r>
      <w:r w:rsidRPr="000A11C0">
        <w:rPr>
          <w:sz w:val="24"/>
          <w:szCs w:val="24"/>
        </w:rPr>
        <w:t>atau</w:t>
      </w:r>
      <w:r w:rsidRPr="000A11C0">
        <w:rPr>
          <w:spacing w:val="40"/>
          <w:sz w:val="24"/>
          <w:szCs w:val="24"/>
        </w:rPr>
        <w:t xml:space="preserve"> </w:t>
      </w:r>
      <w:r w:rsidRPr="000A11C0">
        <w:rPr>
          <w:sz w:val="24"/>
          <w:szCs w:val="24"/>
        </w:rPr>
        <w:t>aparat</w:t>
      </w:r>
      <w:r w:rsidRPr="000A11C0">
        <w:rPr>
          <w:spacing w:val="40"/>
          <w:sz w:val="24"/>
          <w:szCs w:val="24"/>
        </w:rPr>
        <w:t xml:space="preserve"> </w:t>
      </w:r>
      <w:r w:rsidRPr="000A11C0">
        <w:rPr>
          <w:sz w:val="24"/>
          <w:szCs w:val="24"/>
        </w:rPr>
        <w:t>yang</w:t>
      </w:r>
      <w:r w:rsidRPr="000A11C0">
        <w:rPr>
          <w:spacing w:val="40"/>
          <w:sz w:val="24"/>
          <w:szCs w:val="24"/>
        </w:rPr>
        <w:t xml:space="preserve"> </w:t>
      </w:r>
      <w:r w:rsidRPr="000A11C0">
        <w:rPr>
          <w:sz w:val="24"/>
          <w:szCs w:val="24"/>
        </w:rPr>
        <w:t>memahami</w:t>
      </w:r>
      <w:r w:rsidRPr="000A11C0">
        <w:rPr>
          <w:spacing w:val="40"/>
          <w:sz w:val="24"/>
          <w:szCs w:val="24"/>
        </w:rPr>
        <w:t xml:space="preserve"> </w:t>
      </w:r>
      <w:r w:rsidRPr="000A11C0">
        <w:rPr>
          <w:sz w:val="24"/>
          <w:szCs w:val="24"/>
        </w:rPr>
        <w:t>secara</w:t>
      </w:r>
      <w:r w:rsidRPr="000A11C0">
        <w:rPr>
          <w:spacing w:val="40"/>
          <w:sz w:val="24"/>
          <w:szCs w:val="24"/>
        </w:rPr>
        <w:t xml:space="preserve"> </w:t>
      </w:r>
      <w:r w:rsidRPr="000A11C0">
        <w:rPr>
          <w:sz w:val="24"/>
          <w:szCs w:val="24"/>
        </w:rPr>
        <w:t>khusus</w:t>
      </w:r>
      <w:r w:rsidRPr="000A11C0">
        <w:rPr>
          <w:spacing w:val="40"/>
          <w:sz w:val="24"/>
          <w:szCs w:val="24"/>
        </w:rPr>
        <w:t xml:space="preserve"> </w:t>
      </w:r>
      <w:r w:rsidRPr="000A11C0">
        <w:rPr>
          <w:sz w:val="24"/>
          <w:szCs w:val="24"/>
        </w:rPr>
        <w:t>penanganan bencana masih terbatas.</w:t>
      </w:r>
    </w:p>
    <w:p w:rsidR="00D10664" w:rsidRDefault="00D10664" w:rsidP="00D10664">
      <w:pPr>
        <w:pStyle w:val="ListParagraph"/>
        <w:numPr>
          <w:ilvl w:val="1"/>
          <w:numId w:val="45"/>
        </w:numPr>
        <w:tabs>
          <w:tab w:val="left" w:pos="1288"/>
        </w:tabs>
        <w:spacing w:before="0" w:line="360" w:lineRule="auto"/>
        <w:ind w:left="1288" w:right="5"/>
        <w:jc w:val="both"/>
        <w:rPr>
          <w:sz w:val="24"/>
          <w:szCs w:val="24"/>
        </w:rPr>
      </w:pPr>
      <w:r w:rsidRPr="000A11C0">
        <w:rPr>
          <w:sz w:val="24"/>
          <w:szCs w:val="24"/>
        </w:rPr>
        <w:t>Pengawasan</w:t>
      </w:r>
      <w:r w:rsidRPr="000A11C0">
        <w:rPr>
          <w:spacing w:val="35"/>
          <w:sz w:val="24"/>
          <w:szCs w:val="24"/>
        </w:rPr>
        <w:t xml:space="preserve"> </w:t>
      </w:r>
      <w:r w:rsidRPr="000A11C0">
        <w:rPr>
          <w:sz w:val="24"/>
          <w:szCs w:val="24"/>
        </w:rPr>
        <w:t>di</w:t>
      </w:r>
      <w:r w:rsidRPr="000A11C0">
        <w:rPr>
          <w:spacing w:val="35"/>
          <w:sz w:val="24"/>
          <w:szCs w:val="24"/>
        </w:rPr>
        <w:t xml:space="preserve"> </w:t>
      </w:r>
      <w:r w:rsidRPr="000A11C0">
        <w:rPr>
          <w:sz w:val="24"/>
          <w:szCs w:val="24"/>
        </w:rPr>
        <w:t>lapangan,</w:t>
      </w:r>
      <w:r w:rsidRPr="000A11C0">
        <w:rPr>
          <w:spacing w:val="35"/>
          <w:sz w:val="24"/>
          <w:szCs w:val="24"/>
        </w:rPr>
        <w:t xml:space="preserve"> </w:t>
      </w:r>
      <w:r w:rsidRPr="000A11C0">
        <w:rPr>
          <w:sz w:val="24"/>
          <w:szCs w:val="24"/>
        </w:rPr>
        <w:t>seperti</w:t>
      </w:r>
      <w:r w:rsidRPr="000A11C0">
        <w:rPr>
          <w:spacing w:val="35"/>
          <w:sz w:val="24"/>
          <w:szCs w:val="24"/>
        </w:rPr>
        <w:t xml:space="preserve"> </w:t>
      </w:r>
      <w:r w:rsidRPr="000A11C0">
        <w:rPr>
          <w:sz w:val="24"/>
          <w:szCs w:val="24"/>
        </w:rPr>
        <w:t>terhadap</w:t>
      </w:r>
      <w:r w:rsidRPr="000A11C0">
        <w:rPr>
          <w:spacing w:val="35"/>
          <w:sz w:val="24"/>
          <w:szCs w:val="24"/>
        </w:rPr>
        <w:t xml:space="preserve"> </w:t>
      </w:r>
      <w:r w:rsidRPr="000A11C0">
        <w:rPr>
          <w:sz w:val="24"/>
          <w:szCs w:val="24"/>
        </w:rPr>
        <w:t>penggalangan</w:t>
      </w:r>
      <w:r w:rsidRPr="000A11C0">
        <w:rPr>
          <w:spacing w:val="35"/>
          <w:sz w:val="24"/>
          <w:szCs w:val="24"/>
        </w:rPr>
        <w:t xml:space="preserve"> </w:t>
      </w:r>
      <w:r w:rsidRPr="000A11C0">
        <w:rPr>
          <w:sz w:val="24"/>
          <w:szCs w:val="24"/>
        </w:rPr>
        <w:t>sumbangan</w:t>
      </w:r>
      <w:r w:rsidRPr="000A11C0">
        <w:rPr>
          <w:spacing w:val="35"/>
          <w:sz w:val="24"/>
          <w:szCs w:val="24"/>
        </w:rPr>
        <w:t xml:space="preserve"> </w:t>
      </w:r>
      <w:r w:rsidRPr="000A11C0">
        <w:rPr>
          <w:sz w:val="24"/>
          <w:szCs w:val="24"/>
        </w:rPr>
        <w:t>liar atau eksploitasi korban, sulit dilakukan.</w:t>
      </w:r>
    </w:p>
    <w:p w:rsidR="00D10664" w:rsidRPr="0061161E" w:rsidRDefault="00D10664" w:rsidP="00D10664">
      <w:pPr>
        <w:pStyle w:val="ListParagraph"/>
        <w:numPr>
          <w:ilvl w:val="1"/>
          <w:numId w:val="49"/>
        </w:numPr>
        <w:tabs>
          <w:tab w:val="left" w:pos="1288"/>
        </w:tabs>
        <w:spacing w:before="0" w:line="360" w:lineRule="auto"/>
        <w:ind w:left="426" w:right="5" w:hanging="426"/>
        <w:jc w:val="both"/>
        <w:rPr>
          <w:sz w:val="24"/>
          <w:szCs w:val="24"/>
        </w:rPr>
      </w:pPr>
      <w:r w:rsidRPr="0061161E">
        <w:rPr>
          <w:sz w:val="24"/>
          <w:szCs w:val="24"/>
        </w:rPr>
        <w:t>Rendahnya</w:t>
      </w:r>
      <w:r w:rsidRPr="0061161E">
        <w:rPr>
          <w:spacing w:val="-5"/>
          <w:sz w:val="24"/>
          <w:szCs w:val="24"/>
        </w:rPr>
        <w:t xml:space="preserve"> </w:t>
      </w:r>
      <w:r w:rsidRPr="0061161E">
        <w:rPr>
          <w:sz w:val="24"/>
          <w:szCs w:val="24"/>
        </w:rPr>
        <w:t>Kesadaran</w:t>
      </w:r>
      <w:r w:rsidRPr="0061161E">
        <w:rPr>
          <w:spacing w:val="-4"/>
          <w:sz w:val="24"/>
          <w:szCs w:val="24"/>
        </w:rPr>
        <w:t xml:space="preserve"> </w:t>
      </w:r>
      <w:r w:rsidRPr="0061161E">
        <w:rPr>
          <w:sz w:val="24"/>
          <w:szCs w:val="24"/>
        </w:rPr>
        <w:t>Hukum</w:t>
      </w:r>
      <w:r w:rsidRPr="0061161E">
        <w:rPr>
          <w:spacing w:val="-4"/>
          <w:sz w:val="24"/>
          <w:szCs w:val="24"/>
        </w:rPr>
        <w:t xml:space="preserve"> </w:t>
      </w:r>
      <w:r w:rsidRPr="0061161E">
        <w:rPr>
          <w:spacing w:val="-2"/>
          <w:sz w:val="24"/>
          <w:szCs w:val="24"/>
        </w:rPr>
        <w:t>Masyarakat</w:t>
      </w:r>
    </w:p>
    <w:p w:rsidR="00D10664" w:rsidRPr="002F66DF" w:rsidRDefault="00D10664" w:rsidP="00D10664">
      <w:pPr>
        <w:pStyle w:val="ListParagraph"/>
        <w:numPr>
          <w:ilvl w:val="1"/>
          <w:numId w:val="45"/>
        </w:numPr>
        <w:spacing w:before="0" w:line="360" w:lineRule="auto"/>
        <w:ind w:hanging="359"/>
        <w:jc w:val="both"/>
        <w:rPr>
          <w:sz w:val="24"/>
          <w:szCs w:val="24"/>
        </w:rPr>
      </w:pPr>
      <w:r w:rsidRPr="000A11C0">
        <w:rPr>
          <w:sz w:val="24"/>
          <w:szCs w:val="24"/>
        </w:rPr>
        <w:t>Banyak</w:t>
      </w:r>
      <w:r w:rsidRPr="000A11C0">
        <w:rPr>
          <w:spacing w:val="-3"/>
          <w:sz w:val="24"/>
          <w:szCs w:val="24"/>
        </w:rPr>
        <w:t xml:space="preserve"> </w:t>
      </w:r>
      <w:r w:rsidRPr="000A11C0">
        <w:rPr>
          <w:sz w:val="24"/>
          <w:szCs w:val="24"/>
        </w:rPr>
        <w:t>masyarakat</w:t>
      </w:r>
      <w:r w:rsidRPr="000A11C0">
        <w:rPr>
          <w:spacing w:val="-3"/>
          <w:sz w:val="24"/>
          <w:szCs w:val="24"/>
        </w:rPr>
        <w:t xml:space="preserve"> </w:t>
      </w:r>
      <w:r w:rsidRPr="000A11C0">
        <w:rPr>
          <w:sz w:val="24"/>
          <w:szCs w:val="24"/>
        </w:rPr>
        <w:t>tidak</w:t>
      </w:r>
      <w:r w:rsidRPr="000A11C0">
        <w:rPr>
          <w:spacing w:val="-3"/>
          <w:sz w:val="24"/>
          <w:szCs w:val="24"/>
        </w:rPr>
        <w:t xml:space="preserve"> </w:t>
      </w:r>
      <w:r w:rsidRPr="000A11C0">
        <w:rPr>
          <w:sz w:val="24"/>
          <w:szCs w:val="24"/>
        </w:rPr>
        <w:t>tahu</w:t>
      </w:r>
      <w:r w:rsidRPr="000A11C0">
        <w:rPr>
          <w:spacing w:val="-2"/>
          <w:sz w:val="24"/>
          <w:szCs w:val="24"/>
        </w:rPr>
        <w:t xml:space="preserve"> bahwa:</w:t>
      </w:r>
    </w:p>
    <w:p w:rsidR="00D10664" w:rsidRPr="002F66DF" w:rsidRDefault="00D10664" w:rsidP="00D10664">
      <w:pPr>
        <w:pStyle w:val="ListParagraph"/>
        <w:numPr>
          <w:ilvl w:val="2"/>
          <w:numId w:val="45"/>
        </w:numPr>
        <w:tabs>
          <w:tab w:val="left" w:pos="2007"/>
        </w:tabs>
        <w:spacing w:before="0" w:line="360" w:lineRule="auto"/>
        <w:ind w:left="2007" w:hanging="359"/>
        <w:jc w:val="both"/>
        <w:rPr>
          <w:sz w:val="24"/>
          <w:szCs w:val="24"/>
        </w:rPr>
      </w:pPr>
      <w:r w:rsidRPr="000A11C0">
        <w:rPr>
          <w:sz w:val="24"/>
          <w:szCs w:val="24"/>
        </w:rPr>
        <w:t>Penggalangan</w:t>
      </w:r>
      <w:r w:rsidRPr="000A11C0">
        <w:rPr>
          <w:spacing w:val="-2"/>
          <w:sz w:val="24"/>
          <w:szCs w:val="24"/>
        </w:rPr>
        <w:t xml:space="preserve"> </w:t>
      </w:r>
      <w:r w:rsidRPr="000A11C0">
        <w:rPr>
          <w:sz w:val="24"/>
          <w:szCs w:val="24"/>
        </w:rPr>
        <w:t>sumbangan</w:t>
      </w:r>
      <w:r w:rsidRPr="000A11C0">
        <w:rPr>
          <w:spacing w:val="-2"/>
          <w:sz w:val="24"/>
          <w:szCs w:val="24"/>
        </w:rPr>
        <w:t xml:space="preserve"> </w:t>
      </w:r>
      <w:r w:rsidRPr="000A11C0">
        <w:rPr>
          <w:sz w:val="24"/>
          <w:szCs w:val="24"/>
        </w:rPr>
        <w:t>butuh</w:t>
      </w:r>
      <w:r w:rsidRPr="000A11C0">
        <w:rPr>
          <w:spacing w:val="-2"/>
          <w:sz w:val="24"/>
          <w:szCs w:val="24"/>
        </w:rPr>
        <w:t xml:space="preserve"> </w:t>
      </w:r>
      <w:r w:rsidRPr="000A11C0">
        <w:rPr>
          <w:sz w:val="24"/>
          <w:szCs w:val="24"/>
        </w:rPr>
        <w:t>izin</w:t>
      </w:r>
      <w:r w:rsidRPr="000A11C0">
        <w:rPr>
          <w:spacing w:val="-2"/>
          <w:sz w:val="24"/>
          <w:szCs w:val="24"/>
        </w:rPr>
        <w:t xml:space="preserve"> </w:t>
      </w:r>
      <w:r w:rsidRPr="000A11C0">
        <w:rPr>
          <w:sz w:val="24"/>
          <w:szCs w:val="24"/>
        </w:rPr>
        <w:t>(UU</w:t>
      </w:r>
      <w:r w:rsidRPr="000A11C0">
        <w:rPr>
          <w:spacing w:val="-2"/>
          <w:sz w:val="24"/>
          <w:szCs w:val="24"/>
        </w:rPr>
        <w:t xml:space="preserve"> </w:t>
      </w:r>
      <w:r w:rsidRPr="000A11C0">
        <w:rPr>
          <w:sz w:val="24"/>
          <w:szCs w:val="24"/>
        </w:rPr>
        <w:t>No.</w:t>
      </w:r>
      <w:r w:rsidRPr="000A11C0">
        <w:rPr>
          <w:spacing w:val="-2"/>
          <w:sz w:val="24"/>
          <w:szCs w:val="24"/>
        </w:rPr>
        <w:t xml:space="preserve"> </w:t>
      </w:r>
      <w:r w:rsidRPr="000A11C0">
        <w:rPr>
          <w:sz w:val="24"/>
          <w:szCs w:val="24"/>
        </w:rPr>
        <w:t>9</w:t>
      </w:r>
      <w:r w:rsidRPr="000A11C0">
        <w:rPr>
          <w:spacing w:val="-2"/>
          <w:sz w:val="24"/>
          <w:szCs w:val="24"/>
        </w:rPr>
        <w:t xml:space="preserve"> </w:t>
      </w:r>
      <w:r w:rsidRPr="000A11C0">
        <w:rPr>
          <w:sz w:val="24"/>
          <w:szCs w:val="24"/>
        </w:rPr>
        <w:t>Tahun</w:t>
      </w:r>
      <w:r w:rsidRPr="000A11C0">
        <w:rPr>
          <w:spacing w:val="-2"/>
          <w:sz w:val="24"/>
          <w:szCs w:val="24"/>
        </w:rPr>
        <w:t xml:space="preserve"> 1961),</w:t>
      </w:r>
    </w:p>
    <w:p w:rsidR="00D10664" w:rsidRPr="002F66DF" w:rsidRDefault="00D10664" w:rsidP="00D10664">
      <w:pPr>
        <w:pStyle w:val="ListParagraph"/>
        <w:numPr>
          <w:ilvl w:val="2"/>
          <w:numId w:val="45"/>
        </w:numPr>
        <w:tabs>
          <w:tab w:val="left" w:pos="2007"/>
        </w:tabs>
        <w:spacing w:before="0" w:line="360" w:lineRule="auto"/>
        <w:ind w:left="2007" w:hanging="359"/>
        <w:jc w:val="both"/>
        <w:rPr>
          <w:sz w:val="24"/>
          <w:szCs w:val="24"/>
        </w:rPr>
      </w:pPr>
      <w:r w:rsidRPr="000A11C0">
        <w:rPr>
          <w:sz w:val="24"/>
          <w:szCs w:val="24"/>
        </w:rPr>
        <w:t>Menyebarkan</w:t>
      </w:r>
      <w:r w:rsidRPr="000A11C0">
        <w:rPr>
          <w:spacing w:val="-4"/>
          <w:sz w:val="24"/>
          <w:szCs w:val="24"/>
        </w:rPr>
        <w:t xml:space="preserve"> </w:t>
      </w:r>
      <w:r w:rsidRPr="000A11C0">
        <w:rPr>
          <w:sz w:val="24"/>
          <w:szCs w:val="24"/>
        </w:rPr>
        <w:t>hoaks</w:t>
      </w:r>
      <w:r w:rsidRPr="000A11C0">
        <w:rPr>
          <w:spacing w:val="-3"/>
          <w:sz w:val="24"/>
          <w:szCs w:val="24"/>
        </w:rPr>
        <w:t xml:space="preserve"> </w:t>
      </w:r>
      <w:r w:rsidRPr="000A11C0">
        <w:rPr>
          <w:sz w:val="24"/>
          <w:szCs w:val="24"/>
        </w:rPr>
        <w:t>bencana</w:t>
      </w:r>
      <w:r w:rsidRPr="000A11C0">
        <w:rPr>
          <w:spacing w:val="-3"/>
          <w:sz w:val="24"/>
          <w:szCs w:val="24"/>
        </w:rPr>
        <w:t xml:space="preserve"> </w:t>
      </w:r>
      <w:r w:rsidRPr="000A11C0">
        <w:rPr>
          <w:sz w:val="24"/>
          <w:szCs w:val="24"/>
        </w:rPr>
        <w:t>bisa</w:t>
      </w:r>
      <w:r w:rsidRPr="000A11C0">
        <w:rPr>
          <w:spacing w:val="-4"/>
          <w:sz w:val="24"/>
          <w:szCs w:val="24"/>
        </w:rPr>
        <w:t xml:space="preserve"> </w:t>
      </w:r>
      <w:r w:rsidRPr="000A11C0">
        <w:rPr>
          <w:sz w:val="24"/>
          <w:szCs w:val="24"/>
        </w:rPr>
        <w:t>kena</w:t>
      </w:r>
      <w:r w:rsidRPr="000A11C0">
        <w:rPr>
          <w:spacing w:val="-3"/>
          <w:sz w:val="24"/>
          <w:szCs w:val="24"/>
        </w:rPr>
        <w:t xml:space="preserve"> </w:t>
      </w:r>
      <w:r w:rsidRPr="000A11C0">
        <w:rPr>
          <w:sz w:val="24"/>
          <w:szCs w:val="24"/>
        </w:rPr>
        <w:t>pidana</w:t>
      </w:r>
      <w:r w:rsidRPr="000A11C0">
        <w:rPr>
          <w:spacing w:val="-3"/>
          <w:sz w:val="24"/>
          <w:szCs w:val="24"/>
        </w:rPr>
        <w:t xml:space="preserve"> </w:t>
      </w:r>
      <w:r w:rsidRPr="000A11C0">
        <w:rPr>
          <w:sz w:val="24"/>
          <w:szCs w:val="24"/>
        </w:rPr>
        <w:t>(UU</w:t>
      </w:r>
      <w:r w:rsidRPr="000A11C0">
        <w:rPr>
          <w:spacing w:val="-3"/>
          <w:sz w:val="24"/>
          <w:szCs w:val="24"/>
        </w:rPr>
        <w:t xml:space="preserve"> </w:t>
      </w:r>
      <w:r w:rsidRPr="000A11C0">
        <w:rPr>
          <w:spacing w:val="-2"/>
          <w:sz w:val="24"/>
          <w:szCs w:val="24"/>
        </w:rPr>
        <w:t>ITE),</w:t>
      </w:r>
    </w:p>
    <w:p w:rsidR="00D10664" w:rsidRPr="002F66DF" w:rsidRDefault="00D10664" w:rsidP="00D10664">
      <w:pPr>
        <w:pStyle w:val="ListParagraph"/>
        <w:numPr>
          <w:ilvl w:val="2"/>
          <w:numId w:val="45"/>
        </w:numPr>
        <w:tabs>
          <w:tab w:val="left" w:pos="2007"/>
        </w:tabs>
        <w:spacing w:before="0" w:line="360" w:lineRule="auto"/>
        <w:ind w:left="2007" w:hanging="359"/>
        <w:jc w:val="both"/>
        <w:rPr>
          <w:sz w:val="24"/>
          <w:szCs w:val="24"/>
        </w:rPr>
      </w:pPr>
      <w:r w:rsidRPr="000A11C0">
        <w:rPr>
          <w:sz w:val="24"/>
          <w:szCs w:val="24"/>
        </w:rPr>
        <w:t>Menimbun</w:t>
      </w:r>
      <w:r w:rsidRPr="000A11C0">
        <w:rPr>
          <w:spacing w:val="-3"/>
          <w:sz w:val="24"/>
          <w:szCs w:val="24"/>
        </w:rPr>
        <w:t xml:space="preserve"> </w:t>
      </w:r>
      <w:r w:rsidRPr="000A11C0">
        <w:rPr>
          <w:sz w:val="24"/>
          <w:szCs w:val="24"/>
        </w:rPr>
        <w:t>bantuan</w:t>
      </w:r>
      <w:r w:rsidRPr="000A11C0">
        <w:rPr>
          <w:spacing w:val="-3"/>
          <w:sz w:val="24"/>
          <w:szCs w:val="24"/>
        </w:rPr>
        <w:t xml:space="preserve"> </w:t>
      </w:r>
      <w:r w:rsidRPr="000A11C0">
        <w:rPr>
          <w:sz w:val="24"/>
          <w:szCs w:val="24"/>
        </w:rPr>
        <w:t>bisa</w:t>
      </w:r>
      <w:r w:rsidRPr="000A11C0">
        <w:rPr>
          <w:spacing w:val="-2"/>
          <w:sz w:val="24"/>
          <w:szCs w:val="24"/>
        </w:rPr>
        <w:t xml:space="preserve"> dihukum.</w:t>
      </w:r>
    </w:p>
    <w:p w:rsidR="00D10664" w:rsidRPr="0061161E" w:rsidRDefault="00D10664" w:rsidP="00D10664">
      <w:pPr>
        <w:pStyle w:val="ListParagraph"/>
        <w:numPr>
          <w:ilvl w:val="1"/>
          <w:numId w:val="45"/>
        </w:numPr>
        <w:tabs>
          <w:tab w:val="left" w:pos="1288"/>
        </w:tabs>
        <w:spacing w:before="0" w:line="360" w:lineRule="auto"/>
        <w:ind w:left="1288" w:right="5"/>
        <w:jc w:val="both"/>
        <w:rPr>
          <w:sz w:val="24"/>
          <w:szCs w:val="24"/>
        </w:rPr>
      </w:pPr>
      <w:r w:rsidRPr="000A11C0">
        <w:rPr>
          <w:sz w:val="24"/>
          <w:szCs w:val="24"/>
        </w:rPr>
        <w:t>Budaya hukum masih lemah: hukum dianggap "berlaku hanya kalau ada</w:t>
      </w:r>
      <w:r w:rsidRPr="000A11C0">
        <w:rPr>
          <w:spacing w:val="40"/>
          <w:sz w:val="24"/>
          <w:szCs w:val="24"/>
        </w:rPr>
        <w:t xml:space="preserve"> </w:t>
      </w:r>
      <w:r w:rsidRPr="000A11C0">
        <w:rPr>
          <w:spacing w:val="-2"/>
          <w:sz w:val="24"/>
          <w:szCs w:val="24"/>
        </w:rPr>
        <w:t>aparat."</w:t>
      </w:r>
    </w:p>
    <w:p w:rsidR="00D10664" w:rsidRPr="002F66DF" w:rsidRDefault="00D10664" w:rsidP="00D10664">
      <w:pPr>
        <w:pStyle w:val="ListParagraph"/>
        <w:numPr>
          <w:ilvl w:val="0"/>
          <w:numId w:val="50"/>
        </w:numPr>
        <w:spacing w:before="0" w:line="360" w:lineRule="auto"/>
        <w:ind w:left="426" w:hanging="426"/>
        <w:jc w:val="both"/>
        <w:rPr>
          <w:sz w:val="24"/>
          <w:szCs w:val="24"/>
        </w:rPr>
      </w:pPr>
      <w:r w:rsidRPr="000A11C0">
        <w:rPr>
          <w:sz w:val="24"/>
          <w:szCs w:val="24"/>
        </w:rPr>
        <w:t>Tidak</w:t>
      </w:r>
      <w:r w:rsidRPr="000A11C0">
        <w:rPr>
          <w:spacing w:val="-7"/>
          <w:sz w:val="24"/>
          <w:szCs w:val="24"/>
        </w:rPr>
        <w:t xml:space="preserve"> </w:t>
      </w:r>
      <w:r w:rsidRPr="000A11C0">
        <w:rPr>
          <w:sz w:val="24"/>
          <w:szCs w:val="24"/>
        </w:rPr>
        <w:t>Adanya</w:t>
      </w:r>
      <w:r w:rsidRPr="000A11C0">
        <w:rPr>
          <w:spacing w:val="-5"/>
          <w:sz w:val="24"/>
          <w:szCs w:val="24"/>
        </w:rPr>
        <w:t xml:space="preserve"> </w:t>
      </w:r>
      <w:r w:rsidRPr="000A11C0">
        <w:rPr>
          <w:sz w:val="24"/>
          <w:szCs w:val="24"/>
        </w:rPr>
        <w:t>Instrumen</w:t>
      </w:r>
      <w:r w:rsidRPr="000A11C0">
        <w:rPr>
          <w:spacing w:val="-4"/>
          <w:sz w:val="24"/>
          <w:szCs w:val="24"/>
        </w:rPr>
        <w:t xml:space="preserve"> </w:t>
      </w:r>
      <w:r w:rsidRPr="000A11C0">
        <w:rPr>
          <w:sz w:val="24"/>
          <w:szCs w:val="24"/>
        </w:rPr>
        <w:t>Hukum</w:t>
      </w:r>
      <w:r w:rsidRPr="000A11C0">
        <w:rPr>
          <w:spacing w:val="-5"/>
          <w:sz w:val="24"/>
          <w:szCs w:val="24"/>
        </w:rPr>
        <w:t xml:space="preserve"> </w:t>
      </w:r>
      <w:r w:rsidRPr="000A11C0">
        <w:rPr>
          <w:sz w:val="24"/>
          <w:szCs w:val="24"/>
        </w:rPr>
        <w:t>Khusus</w:t>
      </w:r>
      <w:r w:rsidRPr="000A11C0">
        <w:rPr>
          <w:spacing w:val="-5"/>
          <w:sz w:val="24"/>
          <w:szCs w:val="24"/>
        </w:rPr>
        <w:t xml:space="preserve"> </w:t>
      </w:r>
      <w:r w:rsidRPr="000A11C0">
        <w:rPr>
          <w:sz w:val="24"/>
          <w:szCs w:val="24"/>
        </w:rPr>
        <w:t>Penindakan</w:t>
      </w:r>
      <w:r w:rsidRPr="000A11C0">
        <w:rPr>
          <w:spacing w:val="-4"/>
          <w:sz w:val="24"/>
          <w:szCs w:val="24"/>
        </w:rPr>
        <w:t xml:space="preserve"> </w:t>
      </w:r>
      <w:r w:rsidRPr="000A11C0">
        <w:rPr>
          <w:spacing w:val="-2"/>
          <w:sz w:val="24"/>
          <w:szCs w:val="24"/>
        </w:rPr>
        <w:t>Cepat</w:t>
      </w:r>
    </w:p>
    <w:p w:rsidR="00D10664" w:rsidRPr="002F66DF" w:rsidRDefault="00D10664" w:rsidP="00D10664">
      <w:pPr>
        <w:pStyle w:val="ListParagraph"/>
        <w:numPr>
          <w:ilvl w:val="1"/>
          <w:numId w:val="50"/>
        </w:numPr>
        <w:tabs>
          <w:tab w:val="left" w:pos="1287"/>
        </w:tabs>
        <w:spacing w:before="0" w:line="360" w:lineRule="auto"/>
        <w:ind w:hanging="359"/>
        <w:jc w:val="both"/>
        <w:rPr>
          <w:sz w:val="24"/>
          <w:szCs w:val="24"/>
        </w:rPr>
      </w:pPr>
      <w:r w:rsidRPr="000A11C0">
        <w:rPr>
          <w:sz w:val="24"/>
          <w:szCs w:val="24"/>
        </w:rPr>
        <w:t>Saat</w:t>
      </w:r>
      <w:r w:rsidRPr="000A11C0">
        <w:rPr>
          <w:spacing w:val="-4"/>
          <w:sz w:val="24"/>
          <w:szCs w:val="24"/>
        </w:rPr>
        <w:t xml:space="preserve"> </w:t>
      </w:r>
      <w:r w:rsidRPr="000A11C0">
        <w:rPr>
          <w:sz w:val="24"/>
          <w:szCs w:val="24"/>
        </w:rPr>
        <w:t>bencana,</w:t>
      </w:r>
      <w:r w:rsidRPr="000A11C0">
        <w:rPr>
          <w:spacing w:val="-4"/>
          <w:sz w:val="24"/>
          <w:szCs w:val="24"/>
        </w:rPr>
        <w:t xml:space="preserve"> </w:t>
      </w:r>
      <w:r w:rsidRPr="000A11C0">
        <w:rPr>
          <w:sz w:val="24"/>
          <w:szCs w:val="24"/>
        </w:rPr>
        <w:t>hukum</w:t>
      </w:r>
      <w:r w:rsidRPr="000A11C0">
        <w:rPr>
          <w:spacing w:val="-4"/>
          <w:sz w:val="24"/>
          <w:szCs w:val="24"/>
        </w:rPr>
        <w:t xml:space="preserve"> </w:t>
      </w:r>
      <w:r w:rsidRPr="000A11C0">
        <w:rPr>
          <w:sz w:val="24"/>
          <w:szCs w:val="24"/>
        </w:rPr>
        <w:t>darurat</w:t>
      </w:r>
      <w:r w:rsidRPr="000A11C0">
        <w:rPr>
          <w:spacing w:val="-4"/>
          <w:sz w:val="24"/>
          <w:szCs w:val="24"/>
        </w:rPr>
        <w:t xml:space="preserve"> </w:t>
      </w:r>
      <w:r w:rsidRPr="000A11C0">
        <w:rPr>
          <w:sz w:val="24"/>
          <w:szCs w:val="24"/>
        </w:rPr>
        <w:t>sangat</w:t>
      </w:r>
      <w:r w:rsidRPr="000A11C0">
        <w:rPr>
          <w:spacing w:val="-4"/>
          <w:sz w:val="24"/>
          <w:szCs w:val="24"/>
        </w:rPr>
        <w:t xml:space="preserve"> </w:t>
      </w:r>
      <w:r w:rsidRPr="000A11C0">
        <w:rPr>
          <w:sz w:val="24"/>
          <w:szCs w:val="24"/>
        </w:rPr>
        <w:t>dibutuhkan.</w:t>
      </w:r>
      <w:r w:rsidRPr="000A11C0">
        <w:rPr>
          <w:spacing w:val="-3"/>
          <w:sz w:val="24"/>
          <w:szCs w:val="24"/>
        </w:rPr>
        <w:t xml:space="preserve"> </w:t>
      </w:r>
      <w:r w:rsidRPr="000A11C0">
        <w:rPr>
          <w:spacing w:val="-2"/>
          <w:sz w:val="24"/>
          <w:szCs w:val="24"/>
        </w:rPr>
        <w:t>Tapi:</w:t>
      </w:r>
    </w:p>
    <w:p w:rsidR="00D10664" w:rsidRPr="002F66DF" w:rsidRDefault="00D10664" w:rsidP="00D10664">
      <w:pPr>
        <w:pStyle w:val="ListParagraph"/>
        <w:numPr>
          <w:ilvl w:val="2"/>
          <w:numId w:val="50"/>
        </w:numPr>
        <w:tabs>
          <w:tab w:val="left" w:pos="2007"/>
        </w:tabs>
        <w:spacing w:before="0" w:line="360" w:lineRule="auto"/>
        <w:ind w:left="2007" w:hanging="359"/>
        <w:jc w:val="both"/>
        <w:rPr>
          <w:sz w:val="24"/>
          <w:szCs w:val="24"/>
        </w:rPr>
      </w:pPr>
      <w:r w:rsidRPr="000A11C0">
        <w:rPr>
          <w:sz w:val="24"/>
          <w:szCs w:val="24"/>
        </w:rPr>
        <w:t>Tidak</w:t>
      </w:r>
      <w:r w:rsidRPr="000A11C0">
        <w:rPr>
          <w:spacing w:val="-6"/>
          <w:sz w:val="24"/>
          <w:szCs w:val="24"/>
        </w:rPr>
        <w:t xml:space="preserve"> </w:t>
      </w:r>
      <w:r w:rsidRPr="000A11C0">
        <w:rPr>
          <w:sz w:val="24"/>
          <w:szCs w:val="24"/>
        </w:rPr>
        <w:t>semua</w:t>
      </w:r>
      <w:r w:rsidRPr="000A11C0">
        <w:rPr>
          <w:spacing w:val="-4"/>
          <w:sz w:val="24"/>
          <w:szCs w:val="24"/>
        </w:rPr>
        <w:t xml:space="preserve"> </w:t>
      </w:r>
      <w:r w:rsidRPr="000A11C0">
        <w:rPr>
          <w:sz w:val="24"/>
          <w:szCs w:val="24"/>
        </w:rPr>
        <w:t>daerah</w:t>
      </w:r>
      <w:r w:rsidRPr="000A11C0">
        <w:rPr>
          <w:spacing w:val="-4"/>
          <w:sz w:val="24"/>
          <w:szCs w:val="24"/>
        </w:rPr>
        <w:t xml:space="preserve"> </w:t>
      </w:r>
      <w:r w:rsidRPr="000A11C0">
        <w:rPr>
          <w:sz w:val="24"/>
          <w:szCs w:val="24"/>
        </w:rPr>
        <w:t>punya</w:t>
      </w:r>
      <w:r w:rsidRPr="000A11C0">
        <w:rPr>
          <w:spacing w:val="-4"/>
          <w:sz w:val="24"/>
          <w:szCs w:val="24"/>
        </w:rPr>
        <w:t xml:space="preserve"> </w:t>
      </w:r>
      <w:r w:rsidRPr="000A11C0">
        <w:rPr>
          <w:sz w:val="24"/>
          <w:szCs w:val="24"/>
        </w:rPr>
        <w:t>Perda/Perkada</w:t>
      </w:r>
      <w:r w:rsidRPr="000A11C0">
        <w:rPr>
          <w:spacing w:val="-4"/>
          <w:sz w:val="24"/>
          <w:szCs w:val="24"/>
        </w:rPr>
        <w:t xml:space="preserve"> </w:t>
      </w:r>
      <w:r w:rsidRPr="000A11C0">
        <w:rPr>
          <w:sz w:val="24"/>
          <w:szCs w:val="24"/>
        </w:rPr>
        <w:t>tanggap</w:t>
      </w:r>
      <w:r w:rsidRPr="000A11C0">
        <w:rPr>
          <w:spacing w:val="-3"/>
          <w:sz w:val="24"/>
          <w:szCs w:val="24"/>
        </w:rPr>
        <w:t xml:space="preserve"> </w:t>
      </w:r>
      <w:r w:rsidRPr="000A11C0">
        <w:rPr>
          <w:spacing w:val="-2"/>
          <w:sz w:val="24"/>
          <w:szCs w:val="24"/>
        </w:rPr>
        <w:t>darurat.</w:t>
      </w:r>
    </w:p>
    <w:p w:rsidR="00D10664" w:rsidRPr="000A11C0" w:rsidRDefault="00D10664" w:rsidP="00D10664">
      <w:pPr>
        <w:pStyle w:val="ListParagraph"/>
        <w:numPr>
          <w:ilvl w:val="2"/>
          <w:numId w:val="50"/>
        </w:numPr>
        <w:tabs>
          <w:tab w:val="left" w:pos="2008"/>
        </w:tabs>
        <w:spacing w:before="0" w:line="360" w:lineRule="auto"/>
        <w:ind w:right="4"/>
        <w:jc w:val="both"/>
        <w:rPr>
          <w:sz w:val="24"/>
          <w:szCs w:val="24"/>
        </w:rPr>
      </w:pPr>
      <w:r w:rsidRPr="000A11C0">
        <w:rPr>
          <w:sz w:val="24"/>
          <w:szCs w:val="24"/>
        </w:rPr>
        <w:lastRenderedPageBreak/>
        <w:t>Peraturan</w:t>
      </w:r>
      <w:r w:rsidRPr="000A11C0">
        <w:rPr>
          <w:spacing w:val="40"/>
          <w:sz w:val="24"/>
          <w:szCs w:val="24"/>
        </w:rPr>
        <w:t xml:space="preserve"> </w:t>
      </w:r>
      <w:r w:rsidRPr="000A11C0">
        <w:rPr>
          <w:sz w:val="24"/>
          <w:szCs w:val="24"/>
        </w:rPr>
        <w:t>teknis</w:t>
      </w:r>
      <w:r w:rsidRPr="000A11C0">
        <w:rPr>
          <w:spacing w:val="40"/>
          <w:sz w:val="24"/>
          <w:szCs w:val="24"/>
        </w:rPr>
        <w:t xml:space="preserve"> </w:t>
      </w:r>
      <w:r w:rsidRPr="000A11C0">
        <w:rPr>
          <w:sz w:val="24"/>
          <w:szCs w:val="24"/>
        </w:rPr>
        <w:t>sering</w:t>
      </w:r>
      <w:r w:rsidRPr="000A11C0">
        <w:rPr>
          <w:spacing w:val="40"/>
          <w:sz w:val="24"/>
          <w:szCs w:val="24"/>
        </w:rPr>
        <w:t xml:space="preserve"> </w:t>
      </w:r>
      <w:r w:rsidRPr="000A11C0">
        <w:rPr>
          <w:sz w:val="24"/>
          <w:szCs w:val="24"/>
        </w:rPr>
        <w:t>terlambat</w:t>
      </w:r>
      <w:r w:rsidRPr="000A11C0">
        <w:rPr>
          <w:spacing w:val="40"/>
          <w:sz w:val="24"/>
          <w:szCs w:val="24"/>
        </w:rPr>
        <w:t xml:space="preserve"> </w:t>
      </w:r>
      <w:r w:rsidRPr="000A11C0">
        <w:rPr>
          <w:sz w:val="24"/>
          <w:szCs w:val="24"/>
        </w:rPr>
        <w:t>diterbitkan</w:t>
      </w:r>
      <w:r w:rsidRPr="000A11C0">
        <w:rPr>
          <w:spacing w:val="40"/>
          <w:sz w:val="24"/>
          <w:szCs w:val="24"/>
        </w:rPr>
        <w:t xml:space="preserve"> </w:t>
      </w:r>
      <w:r w:rsidRPr="000A11C0">
        <w:rPr>
          <w:sz w:val="24"/>
          <w:szCs w:val="24"/>
        </w:rPr>
        <w:t>saat</w:t>
      </w:r>
      <w:r w:rsidRPr="000A11C0">
        <w:rPr>
          <w:spacing w:val="40"/>
          <w:sz w:val="24"/>
          <w:szCs w:val="24"/>
        </w:rPr>
        <w:t xml:space="preserve"> </w:t>
      </w:r>
      <w:r w:rsidRPr="000A11C0">
        <w:rPr>
          <w:sz w:val="24"/>
          <w:szCs w:val="24"/>
        </w:rPr>
        <w:t>krisis</w:t>
      </w:r>
      <w:r w:rsidRPr="000A11C0">
        <w:rPr>
          <w:spacing w:val="40"/>
          <w:sz w:val="24"/>
          <w:szCs w:val="24"/>
        </w:rPr>
        <w:t xml:space="preserve"> </w:t>
      </w:r>
      <w:r w:rsidRPr="000A11C0">
        <w:rPr>
          <w:sz w:val="24"/>
          <w:szCs w:val="24"/>
        </w:rPr>
        <w:t>sudah</w:t>
      </w:r>
      <w:r w:rsidRPr="000A11C0">
        <w:rPr>
          <w:spacing w:val="80"/>
          <w:sz w:val="24"/>
          <w:szCs w:val="24"/>
        </w:rPr>
        <w:t xml:space="preserve"> </w:t>
      </w:r>
      <w:r w:rsidRPr="000A11C0">
        <w:rPr>
          <w:spacing w:val="-2"/>
          <w:sz w:val="24"/>
          <w:szCs w:val="24"/>
        </w:rPr>
        <w:t>terjadi.</w:t>
      </w:r>
    </w:p>
    <w:p w:rsidR="00D10664" w:rsidRPr="000A11C0" w:rsidRDefault="00D10664" w:rsidP="00D10664">
      <w:pPr>
        <w:pStyle w:val="ListParagraph"/>
        <w:numPr>
          <w:ilvl w:val="2"/>
          <w:numId w:val="50"/>
        </w:numPr>
        <w:tabs>
          <w:tab w:val="left" w:pos="2008"/>
        </w:tabs>
        <w:spacing w:before="0" w:line="360" w:lineRule="auto"/>
        <w:ind w:right="4"/>
        <w:jc w:val="both"/>
        <w:rPr>
          <w:sz w:val="24"/>
          <w:szCs w:val="24"/>
        </w:rPr>
      </w:pPr>
      <w:r w:rsidRPr="000A11C0">
        <w:rPr>
          <w:sz w:val="24"/>
          <w:szCs w:val="24"/>
        </w:rPr>
        <w:t xml:space="preserve">Tidak ada sistem cepat untuk memproses pelanggaran hukum saat </w:t>
      </w:r>
      <w:r w:rsidRPr="000A11C0">
        <w:rPr>
          <w:spacing w:val="-2"/>
          <w:sz w:val="24"/>
          <w:szCs w:val="24"/>
        </w:rPr>
        <w:t>bencana.</w:t>
      </w:r>
    </w:p>
    <w:p w:rsidR="00D10664" w:rsidRDefault="00D10664" w:rsidP="00D10664">
      <w:pPr>
        <w:spacing w:line="360" w:lineRule="auto"/>
        <w:ind w:left="426" w:right="4"/>
        <w:jc w:val="both"/>
        <w:rPr>
          <w:sz w:val="24"/>
          <w:szCs w:val="24"/>
        </w:rPr>
      </w:pPr>
      <w:r w:rsidRPr="000A11C0">
        <w:rPr>
          <w:sz w:val="24"/>
          <w:szCs w:val="24"/>
        </w:rPr>
        <w:t>Contoh Kasus Konkret, Pengumpulan dana bencana tanpa izin di jalan raya atau online</w:t>
      </w:r>
      <w:r w:rsidRPr="000A11C0">
        <w:rPr>
          <w:spacing w:val="-9"/>
          <w:sz w:val="24"/>
          <w:szCs w:val="24"/>
        </w:rPr>
        <w:t xml:space="preserve"> </w:t>
      </w:r>
      <w:r w:rsidRPr="000A11C0">
        <w:rPr>
          <w:sz w:val="24"/>
          <w:szCs w:val="24"/>
        </w:rPr>
        <w:t>marak</w:t>
      </w:r>
      <w:r w:rsidRPr="000A11C0">
        <w:rPr>
          <w:spacing w:val="-9"/>
          <w:sz w:val="24"/>
          <w:szCs w:val="24"/>
        </w:rPr>
        <w:t xml:space="preserve"> </w:t>
      </w:r>
      <w:r w:rsidRPr="000A11C0">
        <w:rPr>
          <w:sz w:val="24"/>
          <w:szCs w:val="24"/>
        </w:rPr>
        <w:t>tapi</w:t>
      </w:r>
      <w:r w:rsidRPr="000A11C0">
        <w:rPr>
          <w:spacing w:val="-9"/>
          <w:sz w:val="24"/>
          <w:szCs w:val="24"/>
        </w:rPr>
        <w:t xml:space="preserve"> </w:t>
      </w:r>
      <w:r w:rsidRPr="000A11C0">
        <w:rPr>
          <w:sz w:val="24"/>
          <w:szCs w:val="24"/>
        </w:rPr>
        <w:t>jarang</w:t>
      </w:r>
      <w:r w:rsidRPr="000A11C0">
        <w:rPr>
          <w:spacing w:val="-9"/>
          <w:sz w:val="24"/>
          <w:szCs w:val="24"/>
        </w:rPr>
        <w:t xml:space="preserve"> </w:t>
      </w:r>
      <w:r w:rsidRPr="000A11C0">
        <w:rPr>
          <w:sz w:val="24"/>
          <w:szCs w:val="24"/>
        </w:rPr>
        <w:t>ditindak.,</w:t>
      </w:r>
      <w:r w:rsidRPr="000A11C0">
        <w:rPr>
          <w:spacing w:val="-9"/>
          <w:sz w:val="24"/>
          <w:szCs w:val="24"/>
        </w:rPr>
        <w:t xml:space="preserve"> </w:t>
      </w:r>
      <w:r w:rsidRPr="000A11C0">
        <w:rPr>
          <w:sz w:val="24"/>
          <w:szCs w:val="24"/>
        </w:rPr>
        <w:t>Korupsi</w:t>
      </w:r>
      <w:r w:rsidRPr="000A11C0">
        <w:rPr>
          <w:spacing w:val="-9"/>
          <w:sz w:val="24"/>
          <w:szCs w:val="24"/>
        </w:rPr>
        <w:t xml:space="preserve"> </w:t>
      </w:r>
      <w:r w:rsidRPr="000A11C0">
        <w:rPr>
          <w:sz w:val="24"/>
          <w:szCs w:val="24"/>
        </w:rPr>
        <w:t>dana</w:t>
      </w:r>
      <w:r w:rsidRPr="000A11C0">
        <w:rPr>
          <w:spacing w:val="-9"/>
          <w:sz w:val="24"/>
          <w:szCs w:val="24"/>
        </w:rPr>
        <w:t xml:space="preserve"> </w:t>
      </w:r>
      <w:r w:rsidRPr="000A11C0">
        <w:rPr>
          <w:sz w:val="24"/>
          <w:szCs w:val="24"/>
        </w:rPr>
        <w:t>bantuan</w:t>
      </w:r>
      <w:r w:rsidRPr="000A11C0">
        <w:rPr>
          <w:spacing w:val="-9"/>
          <w:sz w:val="24"/>
          <w:szCs w:val="24"/>
        </w:rPr>
        <w:t xml:space="preserve"> </w:t>
      </w:r>
      <w:r w:rsidRPr="000A11C0">
        <w:rPr>
          <w:sz w:val="24"/>
          <w:szCs w:val="24"/>
        </w:rPr>
        <w:t>(seperti</w:t>
      </w:r>
      <w:r w:rsidRPr="000A11C0">
        <w:rPr>
          <w:spacing w:val="-9"/>
          <w:sz w:val="24"/>
          <w:szCs w:val="24"/>
        </w:rPr>
        <w:t xml:space="preserve"> </w:t>
      </w:r>
      <w:r w:rsidRPr="000A11C0">
        <w:rPr>
          <w:sz w:val="24"/>
          <w:szCs w:val="24"/>
        </w:rPr>
        <w:t>di</w:t>
      </w:r>
      <w:r w:rsidRPr="000A11C0">
        <w:rPr>
          <w:spacing w:val="-9"/>
          <w:sz w:val="24"/>
          <w:szCs w:val="24"/>
        </w:rPr>
        <w:t xml:space="preserve"> </w:t>
      </w:r>
      <w:r w:rsidRPr="000A11C0">
        <w:rPr>
          <w:sz w:val="24"/>
          <w:szCs w:val="24"/>
        </w:rPr>
        <w:t>kasus</w:t>
      </w:r>
      <w:r w:rsidRPr="000A11C0">
        <w:rPr>
          <w:spacing w:val="-9"/>
          <w:sz w:val="24"/>
          <w:szCs w:val="24"/>
        </w:rPr>
        <w:t xml:space="preserve"> </w:t>
      </w:r>
      <w:r w:rsidRPr="000A11C0">
        <w:rPr>
          <w:sz w:val="24"/>
          <w:szCs w:val="24"/>
        </w:rPr>
        <w:t>Tsunami Aceh atau gempa Palu) membuktikan lemahnya kontrol hukum pascabencana.</w:t>
      </w:r>
    </w:p>
    <w:p w:rsidR="00D10664" w:rsidRPr="000A11C0" w:rsidRDefault="00D10664" w:rsidP="00D10664">
      <w:pPr>
        <w:spacing w:line="360" w:lineRule="auto"/>
        <w:ind w:left="426" w:right="4"/>
        <w:jc w:val="both"/>
        <w:rPr>
          <w:sz w:val="24"/>
          <w:szCs w:val="24"/>
        </w:rPr>
      </w:pPr>
    </w:p>
    <w:p w:rsidR="00D10664" w:rsidRPr="002F66DF" w:rsidRDefault="00D10664" w:rsidP="00D10664">
      <w:pPr>
        <w:pStyle w:val="ListParagraph"/>
        <w:numPr>
          <w:ilvl w:val="0"/>
          <w:numId w:val="46"/>
        </w:numPr>
        <w:tabs>
          <w:tab w:val="left" w:pos="426"/>
        </w:tabs>
        <w:spacing w:before="0" w:line="360" w:lineRule="auto"/>
        <w:ind w:hanging="709"/>
        <w:jc w:val="both"/>
        <w:rPr>
          <w:sz w:val="24"/>
          <w:szCs w:val="24"/>
        </w:rPr>
      </w:pPr>
      <w:r w:rsidRPr="000A11C0">
        <w:rPr>
          <w:sz w:val="24"/>
          <w:szCs w:val="24"/>
        </w:rPr>
        <w:t>Kemudahan</w:t>
      </w:r>
      <w:r w:rsidRPr="000A11C0">
        <w:rPr>
          <w:spacing w:val="-6"/>
          <w:sz w:val="24"/>
          <w:szCs w:val="24"/>
        </w:rPr>
        <w:t xml:space="preserve"> </w:t>
      </w:r>
      <w:r w:rsidRPr="000A11C0">
        <w:rPr>
          <w:sz w:val="24"/>
          <w:szCs w:val="24"/>
        </w:rPr>
        <w:t>Teknologi</w:t>
      </w:r>
      <w:r w:rsidRPr="000A11C0">
        <w:rPr>
          <w:spacing w:val="-5"/>
          <w:sz w:val="24"/>
          <w:szCs w:val="24"/>
        </w:rPr>
        <w:t xml:space="preserve"> </w:t>
      </w:r>
      <w:r w:rsidRPr="000A11C0">
        <w:rPr>
          <w:spacing w:val="-2"/>
          <w:sz w:val="24"/>
          <w:szCs w:val="24"/>
        </w:rPr>
        <w:t>Digital</w:t>
      </w:r>
    </w:p>
    <w:p w:rsidR="00D10664" w:rsidRPr="000A11C0" w:rsidRDefault="00D10664" w:rsidP="00D10664">
      <w:pPr>
        <w:spacing w:line="360" w:lineRule="auto"/>
        <w:ind w:left="426"/>
        <w:rPr>
          <w:sz w:val="24"/>
          <w:szCs w:val="24"/>
        </w:rPr>
      </w:pPr>
      <w:r w:rsidRPr="000A11C0">
        <w:rPr>
          <w:sz w:val="24"/>
          <w:szCs w:val="24"/>
        </w:rPr>
        <w:t>Masyarakat</w:t>
      </w:r>
      <w:r w:rsidRPr="000A11C0">
        <w:rPr>
          <w:spacing w:val="-7"/>
          <w:sz w:val="24"/>
          <w:szCs w:val="24"/>
        </w:rPr>
        <w:t xml:space="preserve"> </w:t>
      </w:r>
      <w:r w:rsidRPr="000A11C0">
        <w:rPr>
          <w:sz w:val="24"/>
          <w:szCs w:val="24"/>
        </w:rPr>
        <w:t>kini</w:t>
      </w:r>
      <w:r w:rsidRPr="000A11C0">
        <w:rPr>
          <w:spacing w:val="-4"/>
          <w:sz w:val="24"/>
          <w:szCs w:val="24"/>
        </w:rPr>
        <w:t xml:space="preserve"> </w:t>
      </w:r>
      <w:r w:rsidRPr="000A11C0">
        <w:rPr>
          <w:sz w:val="24"/>
          <w:szCs w:val="24"/>
        </w:rPr>
        <w:t>mudah</w:t>
      </w:r>
      <w:r w:rsidRPr="000A11C0">
        <w:rPr>
          <w:spacing w:val="-5"/>
          <w:sz w:val="24"/>
          <w:szCs w:val="24"/>
        </w:rPr>
        <w:t xml:space="preserve"> </w:t>
      </w:r>
      <w:r w:rsidRPr="000A11C0">
        <w:rPr>
          <w:sz w:val="24"/>
          <w:szCs w:val="24"/>
        </w:rPr>
        <w:t>mengakses</w:t>
      </w:r>
      <w:r w:rsidRPr="000A11C0">
        <w:rPr>
          <w:spacing w:val="-4"/>
          <w:sz w:val="24"/>
          <w:szCs w:val="24"/>
        </w:rPr>
        <w:t xml:space="preserve"> </w:t>
      </w:r>
      <w:r w:rsidRPr="000A11C0">
        <w:rPr>
          <w:sz w:val="24"/>
          <w:szCs w:val="24"/>
        </w:rPr>
        <w:t>platform</w:t>
      </w:r>
      <w:r w:rsidRPr="000A11C0">
        <w:rPr>
          <w:spacing w:val="-5"/>
          <w:sz w:val="24"/>
          <w:szCs w:val="24"/>
        </w:rPr>
        <w:t xml:space="preserve"> </w:t>
      </w:r>
      <w:r w:rsidRPr="000A11C0">
        <w:rPr>
          <w:sz w:val="24"/>
          <w:szCs w:val="24"/>
        </w:rPr>
        <w:t>penggalangan</w:t>
      </w:r>
      <w:r w:rsidRPr="000A11C0">
        <w:rPr>
          <w:spacing w:val="-4"/>
          <w:sz w:val="24"/>
          <w:szCs w:val="24"/>
        </w:rPr>
        <w:t xml:space="preserve"> </w:t>
      </w:r>
      <w:r w:rsidRPr="000A11C0">
        <w:rPr>
          <w:sz w:val="24"/>
          <w:szCs w:val="24"/>
        </w:rPr>
        <w:t>dana</w:t>
      </w:r>
      <w:r w:rsidRPr="000A11C0">
        <w:rPr>
          <w:spacing w:val="-5"/>
          <w:sz w:val="24"/>
          <w:szCs w:val="24"/>
        </w:rPr>
        <w:t xml:space="preserve"> </w:t>
      </w:r>
      <w:r w:rsidRPr="000A11C0">
        <w:rPr>
          <w:sz w:val="24"/>
          <w:szCs w:val="24"/>
        </w:rPr>
        <w:t>online</w:t>
      </w:r>
      <w:r w:rsidRPr="000A11C0">
        <w:rPr>
          <w:spacing w:val="-4"/>
          <w:sz w:val="24"/>
          <w:szCs w:val="24"/>
        </w:rPr>
        <w:t xml:space="preserve"> </w:t>
      </w:r>
      <w:r w:rsidRPr="000A11C0">
        <w:rPr>
          <w:spacing w:val="-2"/>
          <w:sz w:val="24"/>
          <w:szCs w:val="24"/>
        </w:rPr>
        <w:t>seperti:</w:t>
      </w:r>
    </w:p>
    <w:p w:rsidR="00D10664" w:rsidRPr="002F66DF" w:rsidRDefault="00D10664" w:rsidP="00D10664">
      <w:pPr>
        <w:pStyle w:val="ListParagraph"/>
        <w:numPr>
          <w:ilvl w:val="1"/>
          <w:numId w:val="46"/>
        </w:numPr>
        <w:tabs>
          <w:tab w:val="left" w:pos="1287"/>
        </w:tabs>
        <w:spacing w:before="0" w:line="360" w:lineRule="auto"/>
        <w:ind w:left="1287" w:hanging="359"/>
        <w:rPr>
          <w:sz w:val="24"/>
          <w:szCs w:val="24"/>
        </w:rPr>
      </w:pPr>
      <w:r w:rsidRPr="000A11C0">
        <w:rPr>
          <w:sz w:val="24"/>
          <w:szCs w:val="24"/>
        </w:rPr>
        <w:t>Kitabisa,</w:t>
      </w:r>
      <w:r w:rsidRPr="000A11C0">
        <w:rPr>
          <w:spacing w:val="-5"/>
          <w:sz w:val="24"/>
          <w:szCs w:val="24"/>
        </w:rPr>
        <w:t xml:space="preserve"> </w:t>
      </w:r>
      <w:r w:rsidRPr="000A11C0">
        <w:rPr>
          <w:sz w:val="24"/>
          <w:szCs w:val="24"/>
        </w:rPr>
        <w:t>Gofundme,</w:t>
      </w:r>
      <w:r w:rsidRPr="000A11C0">
        <w:rPr>
          <w:spacing w:val="-5"/>
          <w:sz w:val="24"/>
          <w:szCs w:val="24"/>
        </w:rPr>
        <w:t xml:space="preserve"> </w:t>
      </w:r>
      <w:r w:rsidRPr="000A11C0">
        <w:rPr>
          <w:sz w:val="24"/>
          <w:szCs w:val="24"/>
        </w:rPr>
        <w:t>dan</w:t>
      </w:r>
      <w:r w:rsidRPr="000A11C0">
        <w:rPr>
          <w:spacing w:val="-4"/>
          <w:sz w:val="24"/>
          <w:szCs w:val="24"/>
        </w:rPr>
        <w:t xml:space="preserve"> </w:t>
      </w:r>
      <w:r w:rsidRPr="000A11C0">
        <w:rPr>
          <w:spacing w:val="-2"/>
          <w:sz w:val="24"/>
          <w:szCs w:val="24"/>
        </w:rPr>
        <w:t>lainnya</w:t>
      </w:r>
    </w:p>
    <w:p w:rsidR="00D10664" w:rsidRPr="000A11C0" w:rsidRDefault="00D10664" w:rsidP="00D10664">
      <w:pPr>
        <w:pStyle w:val="ListParagraph"/>
        <w:numPr>
          <w:ilvl w:val="1"/>
          <w:numId w:val="46"/>
        </w:numPr>
        <w:tabs>
          <w:tab w:val="left" w:pos="1288"/>
        </w:tabs>
        <w:spacing w:before="0" w:line="360" w:lineRule="auto"/>
        <w:ind w:right="5"/>
        <w:rPr>
          <w:sz w:val="24"/>
          <w:szCs w:val="24"/>
        </w:rPr>
      </w:pPr>
      <w:r w:rsidRPr="000A11C0">
        <w:rPr>
          <w:sz w:val="24"/>
          <w:szCs w:val="24"/>
        </w:rPr>
        <w:t>Transfer</w:t>
      </w:r>
      <w:r w:rsidRPr="000A11C0">
        <w:rPr>
          <w:spacing w:val="-10"/>
          <w:sz w:val="24"/>
          <w:szCs w:val="24"/>
        </w:rPr>
        <w:t xml:space="preserve"> </w:t>
      </w:r>
      <w:r w:rsidRPr="000A11C0">
        <w:rPr>
          <w:sz w:val="24"/>
          <w:szCs w:val="24"/>
        </w:rPr>
        <w:t>via</w:t>
      </w:r>
      <w:r w:rsidRPr="000A11C0">
        <w:rPr>
          <w:spacing w:val="-10"/>
          <w:sz w:val="24"/>
          <w:szCs w:val="24"/>
        </w:rPr>
        <w:t xml:space="preserve"> </w:t>
      </w:r>
      <w:r w:rsidRPr="000A11C0">
        <w:rPr>
          <w:sz w:val="24"/>
          <w:szCs w:val="24"/>
        </w:rPr>
        <w:t>e-wallet</w:t>
      </w:r>
      <w:r w:rsidRPr="000A11C0">
        <w:rPr>
          <w:spacing w:val="-10"/>
          <w:sz w:val="24"/>
          <w:szCs w:val="24"/>
        </w:rPr>
        <w:t xml:space="preserve"> </w:t>
      </w:r>
      <w:r w:rsidRPr="000A11C0">
        <w:rPr>
          <w:sz w:val="24"/>
          <w:szCs w:val="24"/>
        </w:rPr>
        <w:t>atau</w:t>
      </w:r>
      <w:r w:rsidRPr="000A11C0">
        <w:rPr>
          <w:spacing w:val="-10"/>
          <w:sz w:val="24"/>
          <w:szCs w:val="24"/>
        </w:rPr>
        <w:t xml:space="preserve"> </w:t>
      </w:r>
      <w:r w:rsidRPr="000A11C0">
        <w:rPr>
          <w:sz w:val="24"/>
          <w:szCs w:val="24"/>
        </w:rPr>
        <w:t>QRIS</w:t>
      </w:r>
      <w:r w:rsidRPr="000A11C0">
        <w:rPr>
          <w:spacing w:val="-10"/>
          <w:sz w:val="24"/>
          <w:szCs w:val="24"/>
        </w:rPr>
        <w:t xml:space="preserve"> </w:t>
      </w:r>
      <w:r w:rsidRPr="000A11C0">
        <w:rPr>
          <w:sz w:val="24"/>
          <w:szCs w:val="24"/>
        </w:rPr>
        <w:t>Hal</w:t>
      </w:r>
      <w:r w:rsidRPr="000A11C0">
        <w:rPr>
          <w:spacing w:val="-10"/>
          <w:sz w:val="24"/>
          <w:szCs w:val="24"/>
        </w:rPr>
        <w:t xml:space="preserve"> </w:t>
      </w:r>
      <w:r w:rsidRPr="000A11C0">
        <w:rPr>
          <w:sz w:val="24"/>
          <w:szCs w:val="24"/>
        </w:rPr>
        <w:t>ini</w:t>
      </w:r>
      <w:r w:rsidRPr="000A11C0">
        <w:rPr>
          <w:spacing w:val="-10"/>
          <w:sz w:val="24"/>
          <w:szCs w:val="24"/>
        </w:rPr>
        <w:t xml:space="preserve"> </w:t>
      </w:r>
      <w:r w:rsidRPr="000A11C0">
        <w:rPr>
          <w:sz w:val="24"/>
          <w:szCs w:val="24"/>
        </w:rPr>
        <w:t>membuat</w:t>
      </w:r>
      <w:r w:rsidRPr="000A11C0">
        <w:rPr>
          <w:spacing w:val="-10"/>
          <w:sz w:val="24"/>
          <w:szCs w:val="24"/>
        </w:rPr>
        <w:t xml:space="preserve"> </w:t>
      </w:r>
      <w:r w:rsidRPr="000A11C0">
        <w:rPr>
          <w:sz w:val="24"/>
          <w:szCs w:val="24"/>
        </w:rPr>
        <w:t>pengumpulan</w:t>
      </w:r>
      <w:r w:rsidRPr="000A11C0">
        <w:rPr>
          <w:spacing w:val="-10"/>
          <w:sz w:val="24"/>
          <w:szCs w:val="24"/>
        </w:rPr>
        <w:t xml:space="preserve"> </w:t>
      </w:r>
      <w:r w:rsidRPr="000A11C0">
        <w:rPr>
          <w:sz w:val="24"/>
          <w:szCs w:val="24"/>
        </w:rPr>
        <w:t>sumbangan bisa dilakukan tanpa kontrol dari pemerintah.</w:t>
      </w:r>
    </w:p>
    <w:p w:rsidR="00D10664" w:rsidRPr="000A11C0" w:rsidRDefault="00D10664" w:rsidP="00D10664">
      <w:pPr>
        <w:spacing w:line="360" w:lineRule="auto"/>
        <w:ind w:left="426"/>
        <w:jc w:val="both"/>
        <w:rPr>
          <w:sz w:val="24"/>
          <w:szCs w:val="24"/>
        </w:rPr>
      </w:pPr>
      <w:r w:rsidRPr="000A11C0">
        <w:rPr>
          <w:sz w:val="24"/>
          <w:szCs w:val="24"/>
        </w:rPr>
        <w:t>Meningkatnya</w:t>
      </w:r>
      <w:r w:rsidRPr="000A11C0">
        <w:rPr>
          <w:spacing w:val="-7"/>
          <w:sz w:val="24"/>
          <w:szCs w:val="24"/>
        </w:rPr>
        <w:t xml:space="preserve"> </w:t>
      </w:r>
      <w:r w:rsidRPr="000A11C0">
        <w:rPr>
          <w:sz w:val="24"/>
          <w:szCs w:val="24"/>
        </w:rPr>
        <w:t>Pengumpulan</w:t>
      </w:r>
      <w:r w:rsidRPr="000A11C0">
        <w:rPr>
          <w:spacing w:val="-6"/>
          <w:sz w:val="24"/>
          <w:szCs w:val="24"/>
        </w:rPr>
        <w:t xml:space="preserve"> </w:t>
      </w:r>
      <w:r w:rsidRPr="000A11C0">
        <w:rPr>
          <w:sz w:val="24"/>
          <w:szCs w:val="24"/>
        </w:rPr>
        <w:t>Dana</w:t>
      </w:r>
      <w:r w:rsidRPr="000A11C0">
        <w:rPr>
          <w:spacing w:val="-6"/>
          <w:sz w:val="24"/>
          <w:szCs w:val="24"/>
        </w:rPr>
        <w:t xml:space="preserve"> </w:t>
      </w:r>
      <w:r w:rsidRPr="000A11C0">
        <w:rPr>
          <w:spacing w:val="-2"/>
          <w:sz w:val="24"/>
          <w:szCs w:val="24"/>
        </w:rPr>
        <w:t>Ilegal</w:t>
      </w:r>
    </w:p>
    <w:p w:rsidR="00D10664" w:rsidRPr="000A11C0" w:rsidRDefault="00D10664" w:rsidP="00D10664">
      <w:pPr>
        <w:pStyle w:val="ListParagraph"/>
        <w:numPr>
          <w:ilvl w:val="1"/>
          <w:numId w:val="46"/>
        </w:numPr>
        <w:tabs>
          <w:tab w:val="left" w:pos="1288"/>
        </w:tabs>
        <w:spacing w:before="0" w:line="360" w:lineRule="auto"/>
        <w:ind w:right="6"/>
        <w:rPr>
          <w:sz w:val="24"/>
          <w:szCs w:val="24"/>
        </w:rPr>
      </w:pPr>
      <w:r w:rsidRPr="000A11C0">
        <w:rPr>
          <w:sz w:val="24"/>
          <w:szCs w:val="24"/>
        </w:rPr>
        <w:t>Banyak</w:t>
      </w:r>
      <w:r w:rsidRPr="000A11C0">
        <w:rPr>
          <w:spacing w:val="-2"/>
          <w:sz w:val="24"/>
          <w:szCs w:val="24"/>
        </w:rPr>
        <w:t xml:space="preserve"> </w:t>
      </w:r>
      <w:r w:rsidRPr="000A11C0">
        <w:rPr>
          <w:sz w:val="24"/>
          <w:szCs w:val="24"/>
        </w:rPr>
        <w:t>individu/kelompok</w:t>
      </w:r>
      <w:r w:rsidRPr="000A11C0">
        <w:rPr>
          <w:spacing w:val="-2"/>
          <w:sz w:val="24"/>
          <w:szCs w:val="24"/>
        </w:rPr>
        <w:t xml:space="preserve"> </w:t>
      </w:r>
      <w:r w:rsidRPr="000A11C0">
        <w:rPr>
          <w:sz w:val="24"/>
          <w:szCs w:val="24"/>
        </w:rPr>
        <w:t>menggalang</w:t>
      </w:r>
      <w:r w:rsidRPr="000A11C0">
        <w:rPr>
          <w:spacing w:val="-2"/>
          <w:sz w:val="24"/>
          <w:szCs w:val="24"/>
        </w:rPr>
        <w:t xml:space="preserve"> </w:t>
      </w:r>
      <w:r w:rsidRPr="000A11C0">
        <w:rPr>
          <w:sz w:val="24"/>
          <w:szCs w:val="24"/>
        </w:rPr>
        <w:t>dana</w:t>
      </w:r>
      <w:r w:rsidRPr="000A11C0">
        <w:rPr>
          <w:spacing w:val="-2"/>
          <w:sz w:val="24"/>
          <w:szCs w:val="24"/>
        </w:rPr>
        <w:t xml:space="preserve"> </w:t>
      </w:r>
      <w:r w:rsidRPr="000A11C0">
        <w:rPr>
          <w:sz w:val="24"/>
          <w:szCs w:val="24"/>
        </w:rPr>
        <w:t>tanpa</w:t>
      </w:r>
      <w:r w:rsidRPr="000A11C0">
        <w:rPr>
          <w:spacing w:val="-2"/>
          <w:sz w:val="24"/>
          <w:szCs w:val="24"/>
        </w:rPr>
        <w:t xml:space="preserve"> </w:t>
      </w:r>
      <w:r w:rsidRPr="000A11C0">
        <w:rPr>
          <w:sz w:val="24"/>
          <w:szCs w:val="24"/>
        </w:rPr>
        <w:t>izin</w:t>
      </w:r>
      <w:r w:rsidRPr="000A11C0">
        <w:rPr>
          <w:spacing w:val="-2"/>
          <w:sz w:val="24"/>
          <w:szCs w:val="24"/>
        </w:rPr>
        <w:t xml:space="preserve"> </w:t>
      </w:r>
      <w:r w:rsidRPr="000A11C0">
        <w:rPr>
          <w:sz w:val="24"/>
          <w:szCs w:val="24"/>
        </w:rPr>
        <w:t>resmi</w:t>
      </w:r>
      <w:r w:rsidRPr="000A11C0">
        <w:rPr>
          <w:spacing w:val="-2"/>
          <w:sz w:val="24"/>
          <w:szCs w:val="24"/>
        </w:rPr>
        <w:t xml:space="preserve"> </w:t>
      </w:r>
      <w:r w:rsidRPr="000A11C0">
        <w:rPr>
          <w:sz w:val="24"/>
          <w:szCs w:val="24"/>
        </w:rPr>
        <w:t>dari</w:t>
      </w:r>
      <w:r w:rsidRPr="000A11C0">
        <w:rPr>
          <w:spacing w:val="-2"/>
          <w:sz w:val="24"/>
          <w:szCs w:val="24"/>
        </w:rPr>
        <w:t xml:space="preserve"> </w:t>
      </w:r>
      <w:r w:rsidRPr="000A11C0">
        <w:rPr>
          <w:sz w:val="24"/>
          <w:szCs w:val="24"/>
        </w:rPr>
        <w:t>instansi seperti Dinas Sosial atau Kemensos.</w:t>
      </w:r>
    </w:p>
    <w:p w:rsidR="00D10664" w:rsidRPr="002F66DF" w:rsidRDefault="00D10664" w:rsidP="00D10664">
      <w:pPr>
        <w:pStyle w:val="ListParagraph"/>
        <w:numPr>
          <w:ilvl w:val="1"/>
          <w:numId w:val="46"/>
        </w:numPr>
        <w:tabs>
          <w:tab w:val="left" w:pos="1288"/>
          <w:tab w:val="left" w:pos="2158"/>
          <w:tab w:val="left" w:pos="3081"/>
          <w:tab w:val="left" w:pos="4377"/>
          <w:tab w:val="left" w:pos="5287"/>
          <w:tab w:val="left" w:pos="6749"/>
          <w:tab w:val="left" w:pos="7912"/>
        </w:tabs>
        <w:spacing w:before="0" w:line="360" w:lineRule="auto"/>
        <w:ind w:right="5"/>
        <w:jc w:val="both"/>
        <w:rPr>
          <w:sz w:val="24"/>
          <w:szCs w:val="24"/>
        </w:rPr>
      </w:pPr>
      <w:r w:rsidRPr="000A11C0">
        <w:rPr>
          <w:spacing w:val="-4"/>
          <w:sz w:val="24"/>
          <w:szCs w:val="24"/>
        </w:rPr>
        <w:t>Tidak</w:t>
      </w:r>
      <w:r w:rsidRPr="000A11C0">
        <w:rPr>
          <w:sz w:val="24"/>
          <w:szCs w:val="24"/>
        </w:rPr>
        <w:tab/>
      </w:r>
      <w:r w:rsidRPr="000A11C0">
        <w:rPr>
          <w:spacing w:val="-2"/>
          <w:sz w:val="24"/>
          <w:szCs w:val="24"/>
        </w:rPr>
        <w:t>semua</w:t>
      </w:r>
      <w:r w:rsidRPr="000A11C0">
        <w:rPr>
          <w:sz w:val="24"/>
          <w:szCs w:val="24"/>
        </w:rPr>
        <w:tab/>
      </w:r>
      <w:r w:rsidRPr="000A11C0">
        <w:rPr>
          <w:spacing w:val="-2"/>
          <w:sz w:val="24"/>
          <w:szCs w:val="24"/>
        </w:rPr>
        <w:t>kampanye</w:t>
      </w:r>
      <w:r w:rsidRPr="000A11C0">
        <w:rPr>
          <w:sz w:val="24"/>
          <w:szCs w:val="24"/>
        </w:rPr>
        <w:tab/>
      </w:r>
      <w:r w:rsidRPr="000A11C0">
        <w:rPr>
          <w:spacing w:val="-2"/>
          <w:sz w:val="24"/>
          <w:szCs w:val="24"/>
        </w:rPr>
        <w:t>online</w:t>
      </w:r>
      <w:r w:rsidRPr="000A11C0">
        <w:rPr>
          <w:sz w:val="24"/>
          <w:szCs w:val="24"/>
        </w:rPr>
        <w:tab/>
      </w:r>
      <w:r w:rsidRPr="000A11C0">
        <w:rPr>
          <w:spacing w:val="-2"/>
          <w:sz w:val="24"/>
          <w:szCs w:val="24"/>
        </w:rPr>
        <w:t>diverifikasi,</w:t>
      </w:r>
      <w:r w:rsidRPr="000A11C0">
        <w:rPr>
          <w:sz w:val="24"/>
          <w:szCs w:val="24"/>
        </w:rPr>
        <w:tab/>
      </w:r>
      <w:r w:rsidRPr="000A11C0">
        <w:rPr>
          <w:spacing w:val="-2"/>
          <w:sz w:val="24"/>
          <w:szCs w:val="24"/>
        </w:rPr>
        <w:t>sehingga</w:t>
      </w:r>
      <w:r>
        <w:rPr>
          <w:sz w:val="24"/>
          <w:szCs w:val="24"/>
        </w:rPr>
        <w:t xml:space="preserve"> </w:t>
      </w:r>
      <w:r w:rsidRPr="000A11C0">
        <w:rPr>
          <w:spacing w:val="-2"/>
          <w:sz w:val="24"/>
          <w:szCs w:val="24"/>
        </w:rPr>
        <w:t>rawan penyalahgunaan.</w:t>
      </w:r>
    </w:p>
    <w:p w:rsidR="00D10664" w:rsidRPr="002F66DF" w:rsidRDefault="00D10664" w:rsidP="00D10664">
      <w:pPr>
        <w:tabs>
          <w:tab w:val="left" w:pos="1288"/>
          <w:tab w:val="left" w:pos="2158"/>
          <w:tab w:val="left" w:pos="3081"/>
          <w:tab w:val="left" w:pos="4377"/>
          <w:tab w:val="left" w:pos="5287"/>
          <w:tab w:val="left" w:pos="6749"/>
          <w:tab w:val="left" w:pos="7912"/>
        </w:tabs>
        <w:spacing w:line="360" w:lineRule="auto"/>
        <w:ind w:right="5"/>
        <w:jc w:val="both"/>
        <w:rPr>
          <w:sz w:val="24"/>
          <w:szCs w:val="24"/>
        </w:rPr>
      </w:pPr>
    </w:p>
    <w:p w:rsidR="00D10664" w:rsidRPr="002F66DF" w:rsidRDefault="00D10664" w:rsidP="00D10664">
      <w:pPr>
        <w:pStyle w:val="ListParagraph"/>
        <w:numPr>
          <w:ilvl w:val="0"/>
          <w:numId w:val="32"/>
        </w:numPr>
        <w:spacing w:before="0" w:line="360" w:lineRule="auto"/>
        <w:ind w:left="426" w:hanging="426"/>
        <w:jc w:val="both"/>
        <w:rPr>
          <w:sz w:val="24"/>
          <w:szCs w:val="24"/>
        </w:rPr>
      </w:pPr>
      <w:r w:rsidRPr="000A11C0">
        <w:rPr>
          <w:sz w:val="24"/>
          <w:szCs w:val="24"/>
        </w:rPr>
        <w:t>Potensi</w:t>
      </w:r>
      <w:r w:rsidRPr="000A11C0">
        <w:rPr>
          <w:spacing w:val="-4"/>
          <w:sz w:val="24"/>
          <w:szCs w:val="24"/>
        </w:rPr>
        <w:t xml:space="preserve"> </w:t>
      </w:r>
      <w:r w:rsidRPr="000A11C0">
        <w:rPr>
          <w:sz w:val="24"/>
          <w:szCs w:val="24"/>
        </w:rPr>
        <w:t>Penipuan</w:t>
      </w:r>
      <w:r w:rsidRPr="000A11C0">
        <w:rPr>
          <w:spacing w:val="-4"/>
          <w:sz w:val="24"/>
          <w:szCs w:val="24"/>
        </w:rPr>
        <w:t xml:space="preserve"> </w:t>
      </w:r>
      <w:r w:rsidRPr="000A11C0">
        <w:rPr>
          <w:sz w:val="24"/>
          <w:szCs w:val="24"/>
        </w:rPr>
        <w:t>dan</w:t>
      </w:r>
      <w:r w:rsidRPr="000A11C0">
        <w:rPr>
          <w:spacing w:val="-3"/>
          <w:sz w:val="24"/>
          <w:szCs w:val="24"/>
        </w:rPr>
        <w:t xml:space="preserve"> </w:t>
      </w:r>
      <w:r w:rsidRPr="000A11C0">
        <w:rPr>
          <w:spacing w:val="-2"/>
          <w:sz w:val="24"/>
          <w:szCs w:val="24"/>
        </w:rPr>
        <w:t>Penggelapan</w:t>
      </w:r>
    </w:p>
    <w:p w:rsidR="00D10664" w:rsidRPr="000A11C0" w:rsidRDefault="00D10664" w:rsidP="00D10664">
      <w:pPr>
        <w:pStyle w:val="ListParagraph"/>
        <w:numPr>
          <w:ilvl w:val="1"/>
          <w:numId w:val="32"/>
        </w:numPr>
        <w:spacing w:before="0" w:line="360" w:lineRule="auto"/>
        <w:ind w:right="4"/>
        <w:jc w:val="both"/>
        <w:rPr>
          <w:sz w:val="24"/>
          <w:szCs w:val="24"/>
        </w:rPr>
      </w:pPr>
      <w:r w:rsidRPr="000A11C0">
        <w:rPr>
          <w:sz w:val="24"/>
          <w:szCs w:val="24"/>
        </w:rPr>
        <w:t>Masyarakat</w:t>
      </w:r>
      <w:r w:rsidRPr="000A11C0">
        <w:rPr>
          <w:spacing w:val="29"/>
          <w:sz w:val="24"/>
          <w:szCs w:val="24"/>
        </w:rPr>
        <w:t xml:space="preserve"> </w:t>
      </w:r>
      <w:r w:rsidRPr="000A11C0">
        <w:rPr>
          <w:sz w:val="24"/>
          <w:szCs w:val="24"/>
        </w:rPr>
        <w:t>sulit</w:t>
      </w:r>
      <w:r w:rsidRPr="000A11C0">
        <w:rPr>
          <w:spacing w:val="29"/>
          <w:sz w:val="24"/>
          <w:szCs w:val="24"/>
        </w:rPr>
        <w:t xml:space="preserve"> </w:t>
      </w:r>
      <w:r w:rsidRPr="000A11C0">
        <w:rPr>
          <w:sz w:val="24"/>
          <w:szCs w:val="24"/>
        </w:rPr>
        <w:t>membedakan</w:t>
      </w:r>
      <w:r w:rsidRPr="000A11C0">
        <w:rPr>
          <w:spacing w:val="29"/>
          <w:sz w:val="24"/>
          <w:szCs w:val="24"/>
        </w:rPr>
        <w:t xml:space="preserve"> </w:t>
      </w:r>
      <w:r w:rsidRPr="000A11C0">
        <w:rPr>
          <w:sz w:val="24"/>
          <w:szCs w:val="24"/>
        </w:rPr>
        <w:t>mana</w:t>
      </w:r>
      <w:r w:rsidRPr="000A11C0">
        <w:rPr>
          <w:spacing w:val="29"/>
          <w:sz w:val="24"/>
          <w:szCs w:val="24"/>
        </w:rPr>
        <w:t xml:space="preserve"> </w:t>
      </w:r>
      <w:r w:rsidRPr="000A11C0">
        <w:rPr>
          <w:sz w:val="24"/>
          <w:szCs w:val="24"/>
        </w:rPr>
        <w:t>penggalangan</w:t>
      </w:r>
      <w:r w:rsidRPr="000A11C0">
        <w:rPr>
          <w:spacing w:val="29"/>
          <w:sz w:val="24"/>
          <w:szCs w:val="24"/>
        </w:rPr>
        <w:t xml:space="preserve"> </w:t>
      </w:r>
      <w:r w:rsidRPr="000A11C0">
        <w:rPr>
          <w:sz w:val="24"/>
          <w:szCs w:val="24"/>
        </w:rPr>
        <w:t>dana</w:t>
      </w:r>
      <w:r w:rsidRPr="000A11C0">
        <w:rPr>
          <w:spacing w:val="29"/>
          <w:sz w:val="24"/>
          <w:szCs w:val="24"/>
        </w:rPr>
        <w:t xml:space="preserve"> </w:t>
      </w:r>
      <w:r w:rsidRPr="000A11C0">
        <w:rPr>
          <w:sz w:val="24"/>
          <w:szCs w:val="24"/>
        </w:rPr>
        <w:t>yang</w:t>
      </w:r>
      <w:r w:rsidRPr="000A11C0">
        <w:rPr>
          <w:spacing w:val="29"/>
          <w:sz w:val="24"/>
          <w:szCs w:val="24"/>
        </w:rPr>
        <w:t xml:space="preserve"> </w:t>
      </w:r>
      <w:r w:rsidRPr="000A11C0">
        <w:rPr>
          <w:sz w:val="24"/>
          <w:szCs w:val="24"/>
        </w:rPr>
        <w:t>benar</w:t>
      </w:r>
      <w:r w:rsidRPr="000A11C0">
        <w:rPr>
          <w:spacing w:val="29"/>
          <w:sz w:val="24"/>
          <w:szCs w:val="24"/>
        </w:rPr>
        <w:t xml:space="preserve"> </w:t>
      </w:r>
      <w:r w:rsidRPr="000A11C0">
        <w:rPr>
          <w:sz w:val="24"/>
          <w:szCs w:val="24"/>
        </w:rPr>
        <w:t>dan mana yang palsu.</w:t>
      </w:r>
    </w:p>
    <w:p w:rsidR="00D10664" w:rsidRPr="002F66DF" w:rsidRDefault="00D10664" w:rsidP="00D10664">
      <w:pPr>
        <w:pStyle w:val="ListParagraph"/>
        <w:numPr>
          <w:ilvl w:val="1"/>
          <w:numId w:val="32"/>
        </w:numPr>
        <w:spacing w:before="0" w:line="360" w:lineRule="auto"/>
        <w:ind w:right="4"/>
        <w:jc w:val="both"/>
        <w:rPr>
          <w:sz w:val="24"/>
          <w:szCs w:val="24"/>
        </w:rPr>
      </w:pPr>
      <w:r w:rsidRPr="000A11C0">
        <w:rPr>
          <w:sz w:val="24"/>
          <w:szCs w:val="24"/>
        </w:rPr>
        <w:t xml:space="preserve">Ada kasus penipuan berkedok bantuan bencana, terutama saat krisis besar </w:t>
      </w:r>
      <w:r w:rsidRPr="000A11C0">
        <w:rPr>
          <w:spacing w:val="-2"/>
          <w:sz w:val="24"/>
          <w:szCs w:val="24"/>
        </w:rPr>
        <w:t>terjadi.</w:t>
      </w:r>
    </w:p>
    <w:p w:rsidR="00D10664" w:rsidRPr="000A11C0" w:rsidRDefault="00D10664" w:rsidP="00D10664">
      <w:pPr>
        <w:pStyle w:val="ListParagraph"/>
        <w:spacing w:before="0" w:line="360" w:lineRule="auto"/>
        <w:ind w:left="1288" w:right="4" w:firstLine="0"/>
        <w:jc w:val="both"/>
        <w:rPr>
          <w:sz w:val="24"/>
          <w:szCs w:val="24"/>
        </w:rPr>
      </w:pPr>
    </w:p>
    <w:p w:rsidR="00D10664" w:rsidRPr="002F66DF" w:rsidRDefault="00D10664" w:rsidP="00D10664">
      <w:pPr>
        <w:pStyle w:val="ListParagraph"/>
        <w:numPr>
          <w:ilvl w:val="0"/>
          <w:numId w:val="32"/>
        </w:numPr>
        <w:spacing w:before="0" w:line="360" w:lineRule="auto"/>
        <w:ind w:left="426" w:hanging="426"/>
        <w:jc w:val="both"/>
        <w:rPr>
          <w:sz w:val="24"/>
          <w:szCs w:val="24"/>
        </w:rPr>
      </w:pPr>
      <w:r w:rsidRPr="000A11C0">
        <w:rPr>
          <w:sz w:val="24"/>
          <w:szCs w:val="24"/>
        </w:rPr>
        <w:t>Pemerintah</w:t>
      </w:r>
      <w:r w:rsidRPr="000A11C0">
        <w:rPr>
          <w:spacing w:val="-5"/>
          <w:sz w:val="24"/>
          <w:szCs w:val="24"/>
        </w:rPr>
        <w:t xml:space="preserve"> </w:t>
      </w:r>
      <w:r w:rsidRPr="000A11C0">
        <w:rPr>
          <w:sz w:val="24"/>
          <w:szCs w:val="24"/>
        </w:rPr>
        <w:t>Sulit</w:t>
      </w:r>
      <w:r w:rsidRPr="000A11C0">
        <w:rPr>
          <w:spacing w:val="-5"/>
          <w:sz w:val="24"/>
          <w:szCs w:val="24"/>
        </w:rPr>
        <w:t xml:space="preserve"> </w:t>
      </w:r>
      <w:r w:rsidRPr="000A11C0">
        <w:rPr>
          <w:spacing w:val="-2"/>
          <w:sz w:val="24"/>
          <w:szCs w:val="24"/>
        </w:rPr>
        <w:t>Mengawasi</w:t>
      </w:r>
    </w:p>
    <w:p w:rsidR="00D10664" w:rsidRPr="000A11C0" w:rsidRDefault="00D10664" w:rsidP="00D10664">
      <w:pPr>
        <w:pStyle w:val="ListParagraph"/>
        <w:numPr>
          <w:ilvl w:val="1"/>
          <w:numId w:val="32"/>
        </w:numPr>
        <w:tabs>
          <w:tab w:val="left" w:pos="1288"/>
        </w:tabs>
        <w:spacing w:before="0" w:line="360" w:lineRule="auto"/>
        <w:ind w:right="6"/>
        <w:jc w:val="both"/>
        <w:rPr>
          <w:sz w:val="24"/>
          <w:szCs w:val="24"/>
        </w:rPr>
      </w:pPr>
      <w:r w:rsidRPr="000A11C0">
        <w:rPr>
          <w:sz w:val="24"/>
          <w:szCs w:val="24"/>
        </w:rPr>
        <w:t>Transaksi digital sulit dideteksi oleh aparat, apalagi jika penggalang dana tidak berbadan hukum.</w:t>
      </w:r>
    </w:p>
    <w:p w:rsidR="00D10664" w:rsidRPr="0061161E" w:rsidRDefault="00D10664" w:rsidP="00D10664">
      <w:pPr>
        <w:pStyle w:val="ListParagraph"/>
        <w:numPr>
          <w:ilvl w:val="1"/>
          <w:numId w:val="32"/>
        </w:numPr>
        <w:tabs>
          <w:tab w:val="left" w:pos="1288"/>
        </w:tabs>
        <w:spacing w:before="0" w:line="360" w:lineRule="auto"/>
        <w:ind w:right="5"/>
        <w:jc w:val="both"/>
        <w:rPr>
          <w:sz w:val="24"/>
          <w:szCs w:val="24"/>
        </w:rPr>
      </w:pPr>
      <w:r w:rsidRPr="000A11C0">
        <w:rPr>
          <w:sz w:val="24"/>
          <w:szCs w:val="24"/>
        </w:rPr>
        <w:t>Kurangnya</w:t>
      </w:r>
      <w:r w:rsidRPr="000A11C0">
        <w:rPr>
          <w:spacing w:val="40"/>
          <w:sz w:val="24"/>
          <w:szCs w:val="24"/>
        </w:rPr>
        <w:t xml:space="preserve"> </w:t>
      </w:r>
      <w:r w:rsidRPr="000A11C0">
        <w:rPr>
          <w:sz w:val="24"/>
          <w:szCs w:val="24"/>
        </w:rPr>
        <w:t>regulasi</w:t>
      </w:r>
      <w:r w:rsidRPr="000A11C0">
        <w:rPr>
          <w:spacing w:val="40"/>
          <w:sz w:val="24"/>
          <w:szCs w:val="24"/>
        </w:rPr>
        <w:t xml:space="preserve"> </w:t>
      </w:r>
      <w:r w:rsidRPr="000A11C0">
        <w:rPr>
          <w:sz w:val="24"/>
          <w:szCs w:val="24"/>
        </w:rPr>
        <w:t>khusus</w:t>
      </w:r>
      <w:r w:rsidRPr="000A11C0">
        <w:rPr>
          <w:spacing w:val="40"/>
          <w:sz w:val="24"/>
          <w:szCs w:val="24"/>
        </w:rPr>
        <w:t xml:space="preserve"> </w:t>
      </w:r>
      <w:r w:rsidRPr="000A11C0">
        <w:rPr>
          <w:sz w:val="24"/>
          <w:szCs w:val="24"/>
        </w:rPr>
        <w:t>untuk</w:t>
      </w:r>
      <w:r w:rsidRPr="000A11C0">
        <w:rPr>
          <w:spacing w:val="40"/>
          <w:sz w:val="24"/>
          <w:szCs w:val="24"/>
        </w:rPr>
        <w:t xml:space="preserve"> </w:t>
      </w:r>
      <w:r w:rsidRPr="000A11C0">
        <w:rPr>
          <w:sz w:val="24"/>
          <w:szCs w:val="24"/>
        </w:rPr>
        <w:t>mengatur</w:t>
      </w:r>
      <w:r w:rsidRPr="000A11C0">
        <w:rPr>
          <w:spacing w:val="40"/>
          <w:sz w:val="24"/>
          <w:szCs w:val="24"/>
        </w:rPr>
        <w:t xml:space="preserve"> </w:t>
      </w:r>
      <w:r w:rsidRPr="000A11C0">
        <w:rPr>
          <w:sz w:val="24"/>
          <w:szCs w:val="24"/>
        </w:rPr>
        <w:t>platform</w:t>
      </w:r>
      <w:r w:rsidRPr="000A11C0">
        <w:rPr>
          <w:spacing w:val="40"/>
          <w:sz w:val="24"/>
          <w:szCs w:val="24"/>
        </w:rPr>
        <w:t xml:space="preserve"> </w:t>
      </w:r>
      <w:r w:rsidRPr="000A11C0">
        <w:rPr>
          <w:sz w:val="24"/>
          <w:szCs w:val="24"/>
        </w:rPr>
        <w:t>digital</w:t>
      </w:r>
      <w:r w:rsidRPr="000A11C0">
        <w:rPr>
          <w:spacing w:val="40"/>
          <w:sz w:val="24"/>
          <w:szCs w:val="24"/>
        </w:rPr>
        <w:t xml:space="preserve"> </w:t>
      </w:r>
      <w:r w:rsidRPr="000A11C0">
        <w:rPr>
          <w:sz w:val="24"/>
          <w:szCs w:val="24"/>
        </w:rPr>
        <w:t>membuat pengawasan jadi lemah.</w:t>
      </w:r>
    </w:p>
    <w:p w:rsidR="00D10664" w:rsidRPr="000A11C0" w:rsidRDefault="00D10664" w:rsidP="00D10664">
      <w:pPr>
        <w:pStyle w:val="ListParagraph"/>
        <w:numPr>
          <w:ilvl w:val="0"/>
          <w:numId w:val="32"/>
        </w:numPr>
        <w:spacing w:before="0" w:line="360" w:lineRule="auto"/>
        <w:ind w:left="426" w:hanging="426"/>
        <w:jc w:val="both"/>
        <w:rPr>
          <w:sz w:val="24"/>
          <w:szCs w:val="24"/>
        </w:rPr>
      </w:pPr>
      <w:r w:rsidRPr="000A11C0">
        <w:rPr>
          <w:sz w:val="24"/>
          <w:szCs w:val="24"/>
        </w:rPr>
        <w:lastRenderedPageBreak/>
        <w:t>Mengganggu</w:t>
      </w:r>
      <w:r w:rsidRPr="000A11C0">
        <w:rPr>
          <w:spacing w:val="-4"/>
          <w:sz w:val="24"/>
          <w:szCs w:val="24"/>
        </w:rPr>
        <w:t xml:space="preserve"> </w:t>
      </w:r>
      <w:r w:rsidRPr="000A11C0">
        <w:rPr>
          <w:sz w:val="24"/>
          <w:szCs w:val="24"/>
        </w:rPr>
        <w:t>Kegiatan</w:t>
      </w:r>
      <w:r w:rsidRPr="000A11C0">
        <w:rPr>
          <w:spacing w:val="-4"/>
          <w:sz w:val="24"/>
          <w:szCs w:val="24"/>
        </w:rPr>
        <w:t xml:space="preserve"> </w:t>
      </w:r>
      <w:r w:rsidRPr="000A11C0">
        <w:rPr>
          <w:sz w:val="24"/>
          <w:szCs w:val="24"/>
        </w:rPr>
        <w:t>Bantuan</w:t>
      </w:r>
      <w:r w:rsidRPr="000A11C0">
        <w:rPr>
          <w:spacing w:val="-3"/>
          <w:sz w:val="24"/>
          <w:szCs w:val="24"/>
        </w:rPr>
        <w:t xml:space="preserve"> </w:t>
      </w:r>
      <w:r w:rsidRPr="000A11C0">
        <w:rPr>
          <w:spacing w:val="-2"/>
          <w:sz w:val="24"/>
          <w:szCs w:val="24"/>
        </w:rPr>
        <w:t>Resmi</w:t>
      </w:r>
    </w:p>
    <w:p w:rsidR="00D10664" w:rsidRPr="000A11C0" w:rsidRDefault="00D10664" w:rsidP="00D10664">
      <w:pPr>
        <w:pStyle w:val="ListParagraph"/>
        <w:numPr>
          <w:ilvl w:val="1"/>
          <w:numId w:val="32"/>
        </w:numPr>
        <w:tabs>
          <w:tab w:val="left" w:pos="1288"/>
        </w:tabs>
        <w:spacing w:before="0" w:line="360" w:lineRule="auto"/>
        <w:ind w:right="5"/>
        <w:jc w:val="both"/>
        <w:rPr>
          <w:sz w:val="24"/>
          <w:szCs w:val="24"/>
        </w:rPr>
      </w:pPr>
      <w:r w:rsidRPr="000A11C0">
        <w:rPr>
          <w:sz w:val="24"/>
          <w:szCs w:val="24"/>
        </w:rPr>
        <w:t>Penggalangan</w:t>
      </w:r>
      <w:r w:rsidRPr="000A11C0">
        <w:rPr>
          <w:spacing w:val="-3"/>
          <w:sz w:val="24"/>
          <w:szCs w:val="24"/>
        </w:rPr>
        <w:t xml:space="preserve"> </w:t>
      </w:r>
      <w:r w:rsidRPr="000A11C0">
        <w:rPr>
          <w:sz w:val="24"/>
          <w:szCs w:val="24"/>
        </w:rPr>
        <w:t>liar</w:t>
      </w:r>
      <w:r w:rsidRPr="000A11C0">
        <w:rPr>
          <w:spacing w:val="-3"/>
          <w:sz w:val="24"/>
          <w:szCs w:val="24"/>
        </w:rPr>
        <w:t xml:space="preserve"> </w:t>
      </w:r>
      <w:r w:rsidRPr="000A11C0">
        <w:rPr>
          <w:sz w:val="24"/>
          <w:szCs w:val="24"/>
        </w:rPr>
        <w:t>bisa</w:t>
      </w:r>
      <w:r w:rsidRPr="000A11C0">
        <w:rPr>
          <w:spacing w:val="-3"/>
          <w:sz w:val="24"/>
          <w:szCs w:val="24"/>
        </w:rPr>
        <w:t xml:space="preserve"> </w:t>
      </w:r>
      <w:r w:rsidRPr="000A11C0">
        <w:rPr>
          <w:sz w:val="24"/>
          <w:szCs w:val="24"/>
        </w:rPr>
        <w:t>menciptakan</w:t>
      </w:r>
      <w:r w:rsidRPr="000A11C0">
        <w:rPr>
          <w:spacing w:val="-3"/>
          <w:sz w:val="24"/>
          <w:szCs w:val="24"/>
        </w:rPr>
        <w:t xml:space="preserve"> </w:t>
      </w:r>
      <w:r w:rsidRPr="000A11C0">
        <w:rPr>
          <w:sz w:val="24"/>
          <w:szCs w:val="24"/>
        </w:rPr>
        <w:t>tumpang</w:t>
      </w:r>
      <w:r w:rsidRPr="000A11C0">
        <w:rPr>
          <w:spacing w:val="-3"/>
          <w:sz w:val="24"/>
          <w:szCs w:val="24"/>
        </w:rPr>
        <w:t xml:space="preserve"> </w:t>
      </w:r>
      <w:r w:rsidRPr="000A11C0">
        <w:rPr>
          <w:sz w:val="24"/>
          <w:szCs w:val="24"/>
        </w:rPr>
        <w:t>tindih</w:t>
      </w:r>
      <w:r w:rsidRPr="000A11C0">
        <w:rPr>
          <w:spacing w:val="-3"/>
          <w:sz w:val="24"/>
          <w:szCs w:val="24"/>
        </w:rPr>
        <w:t xml:space="preserve"> </w:t>
      </w:r>
      <w:r w:rsidRPr="000A11C0">
        <w:rPr>
          <w:sz w:val="24"/>
          <w:szCs w:val="24"/>
        </w:rPr>
        <w:t>dengan</w:t>
      </w:r>
      <w:r w:rsidRPr="000A11C0">
        <w:rPr>
          <w:spacing w:val="-3"/>
          <w:sz w:val="24"/>
          <w:szCs w:val="24"/>
        </w:rPr>
        <w:t xml:space="preserve"> </w:t>
      </w:r>
      <w:r w:rsidRPr="000A11C0">
        <w:rPr>
          <w:sz w:val="24"/>
          <w:szCs w:val="24"/>
        </w:rPr>
        <w:t>lembaga</w:t>
      </w:r>
      <w:r w:rsidRPr="000A11C0">
        <w:rPr>
          <w:spacing w:val="-3"/>
          <w:sz w:val="24"/>
          <w:szCs w:val="24"/>
        </w:rPr>
        <w:t xml:space="preserve"> </w:t>
      </w:r>
      <w:r w:rsidRPr="000A11C0">
        <w:rPr>
          <w:sz w:val="24"/>
          <w:szCs w:val="24"/>
        </w:rPr>
        <w:t>resmi seperti BPBD, Palang Merah, atau Baznas.</w:t>
      </w:r>
    </w:p>
    <w:p w:rsidR="00D10664" w:rsidRPr="002F66DF" w:rsidRDefault="00D10664" w:rsidP="00D10664">
      <w:pPr>
        <w:pStyle w:val="ListParagraph"/>
        <w:numPr>
          <w:ilvl w:val="1"/>
          <w:numId w:val="32"/>
        </w:numPr>
        <w:tabs>
          <w:tab w:val="left" w:pos="1287"/>
        </w:tabs>
        <w:spacing w:before="0" w:line="360" w:lineRule="auto"/>
        <w:ind w:left="1287" w:hanging="359"/>
        <w:jc w:val="both"/>
        <w:rPr>
          <w:sz w:val="24"/>
          <w:szCs w:val="24"/>
        </w:rPr>
      </w:pPr>
      <w:r w:rsidRPr="000A11C0">
        <w:rPr>
          <w:sz w:val="24"/>
          <w:szCs w:val="24"/>
        </w:rPr>
        <w:t>Distribusi</w:t>
      </w:r>
      <w:r w:rsidRPr="000A11C0">
        <w:rPr>
          <w:spacing w:val="-6"/>
          <w:sz w:val="24"/>
          <w:szCs w:val="24"/>
        </w:rPr>
        <w:t xml:space="preserve"> </w:t>
      </w:r>
      <w:r w:rsidRPr="000A11C0">
        <w:rPr>
          <w:sz w:val="24"/>
          <w:szCs w:val="24"/>
        </w:rPr>
        <w:t>bantuan</w:t>
      </w:r>
      <w:r w:rsidRPr="000A11C0">
        <w:rPr>
          <w:spacing w:val="-4"/>
          <w:sz w:val="24"/>
          <w:szCs w:val="24"/>
        </w:rPr>
        <w:t xml:space="preserve"> </w:t>
      </w:r>
      <w:r w:rsidRPr="000A11C0">
        <w:rPr>
          <w:sz w:val="24"/>
          <w:szCs w:val="24"/>
        </w:rPr>
        <w:t>menjadi</w:t>
      </w:r>
      <w:r w:rsidRPr="000A11C0">
        <w:rPr>
          <w:spacing w:val="-3"/>
          <w:sz w:val="24"/>
          <w:szCs w:val="24"/>
        </w:rPr>
        <w:t xml:space="preserve"> </w:t>
      </w:r>
      <w:r w:rsidRPr="000A11C0">
        <w:rPr>
          <w:sz w:val="24"/>
          <w:szCs w:val="24"/>
        </w:rPr>
        <w:t>tidak</w:t>
      </w:r>
      <w:r w:rsidRPr="000A11C0">
        <w:rPr>
          <w:spacing w:val="-4"/>
          <w:sz w:val="24"/>
          <w:szCs w:val="24"/>
        </w:rPr>
        <w:t xml:space="preserve"> </w:t>
      </w:r>
      <w:r w:rsidRPr="000A11C0">
        <w:rPr>
          <w:sz w:val="24"/>
          <w:szCs w:val="24"/>
        </w:rPr>
        <w:t>merata</w:t>
      </w:r>
      <w:r w:rsidRPr="000A11C0">
        <w:rPr>
          <w:spacing w:val="-4"/>
          <w:sz w:val="24"/>
          <w:szCs w:val="24"/>
        </w:rPr>
        <w:t xml:space="preserve"> </w:t>
      </w:r>
      <w:r w:rsidRPr="000A11C0">
        <w:rPr>
          <w:sz w:val="24"/>
          <w:szCs w:val="24"/>
        </w:rPr>
        <w:t>atau</w:t>
      </w:r>
      <w:r w:rsidRPr="000A11C0">
        <w:rPr>
          <w:spacing w:val="-3"/>
          <w:sz w:val="24"/>
          <w:szCs w:val="24"/>
        </w:rPr>
        <w:t xml:space="preserve"> </w:t>
      </w:r>
      <w:r w:rsidRPr="000A11C0">
        <w:rPr>
          <w:sz w:val="24"/>
          <w:szCs w:val="24"/>
        </w:rPr>
        <w:t>tidak</w:t>
      </w:r>
      <w:r w:rsidRPr="000A11C0">
        <w:rPr>
          <w:spacing w:val="-4"/>
          <w:sz w:val="24"/>
          <w:szCs w:val="24"/>
        </w:rPr>
        <w:t xml:space="preserve"> </w:t>
      </w:r>
      <w:r w:rsidRPr="000A11C0">
        <w:rPr>
          <w:sz w:val="24"/>
          <w:szCs w:val="24"/>
        </w:rPr>
        <w:t>tepat</w:t>
      </w:r>
      <w:r w:rsidRPr="000A11C0">
        <w:rPr>
          <w:spacing w:val="-3"/>
          <w:sz w:val="24"/>
          <w:szCs w:val="24"/>
        </w:rPr>
        <w:t xml:space="preserve"> </w:t>
      </w:r>
      <w:r w:rsidRPr="000A11C0">
        <w:rPr>
          <w:spacing w:val="-2"/>
          <w:sz w:val="24"/>
          <w:szCs w:val="24"/>
        </w:rPr>
        <w:t>sasaran.</w:t>
      </w:r>
    </w:p>
    <w:p w:rsidR="00D10664" w:rsidRPr="000A11C0" w:rsidRDefault="00D10664" w:rsidP="00D10664">
      <w:pPr>
        <w:pStyle w:val="ListParagraph"/>
        <w:tabs>
          <w:tab w:val="left" w:pos="1287"/>
        </w:tabs>
        <w:spacing w:before="0" w:line="360" w:lineRule="auto"/>
        <w:ind w:left="1287" w:firstLine="0"/>
        <w:jc w:val="both"/>
        <w:rPr>
          <w:sz w:val="24"/>
          <w:szCs w:val="24"/>
        </w:rPr>
      </w:pPr>
    </w:p>
    <w:p w:rsidR="00D10664" w:rsidRPr="000A11C0" w:rsidRDefault="00D10664" w:rsidP="00D10664">
      <w:pPr>
        <w:pStyle w:val="ListParagraph"/>
        <w:numPr>
          <w:ilvl w:val="0"/>
          <w:numId w:val="32"/>
        </w:numPr>
        <w:spacing w:before="0" w:line="360" w:lineRule="auto"/>
        <w:ind w:left="426" w:hanging="426"/>
        <w:jc w:val="both"/>
        <w:rPr>
          <w:sz w:val="24"/>
          <w:szCs w:val="24"/>
        </w:rPr>
      </w:pPr>
      <w:r w:rsidRPr="000A11C0">
        <w:rPr>
          <w:sz w:val="24"/>
          <w:szCs w:val="24"/>
        </w:rPr>
        <w:t>Melemahkan</w:t>
      </w:r>
      <w:r w:rsidRPr="000A11C0">
        <w:rPr>
          <w:spacing w:val="-6"/>
          <w:sz w:val="24"/>
          <w:szCs w:val="24"/>
        </w:rPr>
        <w:t xml:space="preserve"> </w:t>
      </w:r>
      <w:r w:rsidRPr="000A11C0">
        <w:rPr>
          <w:sz w:val="24"/>
          <w:szCs w:val="24"/>
        </w:rPr>
        <w:t>Supremasi</w:t>
      </w:r>
      <w:r w:rsidRPr="000A11C0">
        <w:rPr>
          <w:spacing w:val="-5"/>
          <w:sz w:val="24"/>
          <w:szCs w:val="24"/>
        </w:rPr>
        <w:t xml:space="preserve"> </w:t>
      </w:r>
      <w:r w:rsidRPr="000A11C0">
        <w:rPr>
          <w:spacing w:val="-2"/>
          <w:sz w:val="24"/>
          <w:szCs w:val="24"/>
        </w:rPr>
        <w:t>Hukum</w:t>
      </w:r>
    </w:p>
    <w:p w:rsidR="00D10664" w:rsidRPr="000A11C0" w:rsidRDefault="00D10664" w:rsidP="00D10664">
      <w:pPr>
        <w:pStyle w:val="ListParagraph"/>
        <w:numPr>
          <w:ilvl w:val="1"/>
          <w:numId w:val="32"/>
        </w:numPr>
        <w:tabs>
          <w:tab w:val="left" w:pos="1288"/>
        </w:tabs>
        <w:spacing w:before="0" w:line="360" w:lineRule="auto"/>
        <w:ind w:right="4"/>
        <w:jc w:val="both"/>
        <w:rPr>
          <w:sz w:val="24"/>
          <w:szCs w:val="24"/>
        </w:rPr>
      </w:pPr>
      <w:r w:rsidRPr="000A11C0">
        <w:rPr>
          <w:sz w:val="24"/>
          <w:szCs w:val="24"/>
        </w:rPr>
        <w:t>Banyak</w:t>
      </w:r>
      <w:r w:rsidRPr="000A11C0">
        <w:rPr>
          <w:spacing w:val="32"/>
          <w:sz w:val="24"/>
          <w:szCs w:val="24"/>
        </w:rPr>
        <w:t xml:space="preserve"> </w:t>
      </w:r>
      <w:r w:rsidRPr="000A11C0">
        <w:rPr>
          <w:sz w:val="24"/>
          <w:szCs w:val="24"/>
        </w:rPr>
        <w:t>masyarakat</w:t>
      </w:r>
      <w:r w:rsidRPr="000A11C0">
        <w:rPr>
          <w:spacing w:val="32"/>
          <w:sz w:val="24"/>
          <w:szCs w:val="24"/>
        </w:rPr>
        <w:t xml:space="preserve"> </w:t>
      </w:r>
      <w:r w:rsidRPr="000A11C0">
        <w:rPr>
          <w:sz w:val="24"/>
          <w:szCs w:val="24"/>
        </w:rPr>
        <w:t>tidak</w:t>
      </w:r>
      <w:r w:rsidRPr="000A11C0">
        <w:rPr>
          <w:spacing w:val="32"/>
          <w:sz w:val="24"/>
          <w:szCs w:val="24"/>
        </w:rPr>
        <w:t xml:space="preserve"> </w:t>
      </w:r>
      <w:r w:rsidRPr="000A11C0">
        <w:rPr>
          <w:sz w:val="24"/>
          <w:szCs w:val="24"/>
        </w:rPr>
        <w:t>peduli</w:t>
      </w:r>
      <w:r w:rsidRPr="000A11C0">
        <w:rPr>
          <w:spacing w:val="32"/>
          <w:sz w:val="24"/>
          <w:szCs w:val="24"/>
        </w:rPr>
        <w:t xml:space="preserve"> </w:t>
      </w:r>
      <w:r w:rsidRPr="000A11C0">
        <w:rPr>
          <w:sz w:val="24"/>
          <w:szCs w:val="24"/>
        </w:rPr>
        <w:t>bahwa</w:t>
      </w:r>
      <w:r w:rsidRPr="000A11C0">
        <w:rPr>
          <w:spacing w:val="32"/>
          <w:sz w:val="24"/>
          <w:szCs w:val="24"/>
        </w:rPr>
        <w:t xml:space="preserve"> </w:t>
      </w:r>
      <w:r w:rsidRPr="000A11C0">
        <w:rPr>
          <w:sz w:val="24"/>
          <w:szCs w:val="24"/>
        </w:rPr>
        <w:t>pengumpulan</w:t>
      </w:r>
      <w:r w:rsidRPr="000A11C0">
        <w:rPr>
          <w:spacing w:val="32"/>
          <w:sz w:val="24"/>
          <w:szCs w:val="24"/>
        </w:rPr>
        <w:t xml:space="preserve"> </w:t>
      </w:r>
      <w:r w:rsidRPr="000A11C0">
        <w:rPr>
          <w:sz w:val="24"/>
          <w:szCs w:val="24"/>
        </w:rPr>
        <w:t>dana</w:t>
      </w:r>
      <w:r w:rsidRPr="000A11C0">
        <w:rPr>
          <w:spacing w:val="32"/>
          <w:sz w:val="24"/>
          <w:szCs w:val="24"/>
        </w:rPr>
        <w:t xml:space="preserve"> </w:t>
      </w:r>
      <w:r w:rsidRPr="000A11C0">
        <w:rPr>
          <w:sz w:val="24"/>
          <w:szCs w:val="24"/>
        </w:rPr>
        <w:t>publik</w:t>
      </w:r>
      <w:r w:rsidRPr="000A11C0">
        <w:rPr>
          <w:spacing w:val="32"/>
          <w:sz w:val="24"/>
          <w:szCs w:val="24"/>
        </w:rPr>
        <w:t xml:space="preserve"> </w:t>
      </w:r>
      <w:r w:rsidRPr="000A11C0">
        <w:rPr>
          <w:sz w:val="24"/>
          <w:szCs w:val="24"/>
        </w:rPr>
        <w:t>wajib izin (menurut UU No. 9 Tahun 1961).</w:t>
      </w:r>
    </w:p>
    <w:p w:rsidR="00D10664" w:rsidRPr="002F66DF" w:rsidRDefault="00D10664" w:rsidP="00D10664">
      <w:pPr>
        <w:pStyle w:val="ListParagraph"/>
        <w:numPr>
          <w:ilvl w:val="1"/>
          <w:numId w:val="32"/>
        </w:numPr>
        <w:tabs>
          <w:tab w:val="left" w:pos="1287"/>
        </w:tabs>
        <w:spacing w:before="0" w:line="360" w:lineRule="auto"/>
        <w:ind w:left="1287" w:hanging="359"/>
        <w:jc w:val="both"/>
        <w:rPr>
          <w:sz w:val="24"/>
          <w:szCs w:val="24"/>
        </w:rPr>
      </w:pPr>
      <w:r w:rsidRPr="000A11C0">
        <w:rPr>
          <w:sz w:val="24"/>
          <w:szCs w:val="24"/>
        </w:rPr>
        <w:t>Budaya</w:t>
      </w:r>
      <w:r w:rsidRPr="000A11C0">
        <w:rPr>
          <w:spacing w:val="-5"/>
          <w:sz w:val="24"/>
          <w:szCs w:val="24"/>
        </w:rPr>
        <w:t xml:space="preserve"> </w:t>
      </w:r>
      <w:r w:rsidRPr="000A11C0">
        <w:rPr>
          <w:sz w:val="24"/>
          <w:szCs w:val="24"/>
        </w:rPr>
        <w:t>hukum</w:t>
      </w:r>
      <w:r w:rsidRPr="000A11C0">
        <w:rPr>
          <w:spacing w:val="-2"/>
          <w:sz w:val="24"/>
          <w:szCs w:val="24"/>
        </w:rPr>
        <w:t xml:space="preserve"> </w:t>
      </w:r>
      <w:r w:rsidRPr="000A11C0">
        <w:rPr>
          <w:sz w:val="24"/>
          <w:szCs w:val="24"/>
        </w:rPr>
        <w:t>makin</w:t>
      </w:r>
      <w:r w:rsidRPr="000A11C0">
        <w:rPr>
          <w:spacing w:val="-2"/>
          <w:sz w:val="24"/>
          <w:szCs w:val="24"/>
        </w:rPr>
        <w:t xml:space="preserve"> </w:t>
      </w:r>
      <w:r w:rsidRPr="000A11C0">
        <w:rPr>
          <w:sz w:val="24"/>
          <w:szCs w:val="24"/>
        </w:rPr>
        <w:t>luntur</w:t>
      </w:r>
      <w:r w:rsidRPr="000A11C0">
        <w:rPr>
          <w:spacing w:val="-3"/>
          <w:sz w:val="24"/>
          <w:szCs w:val="24"/>
        </w:rPr>
        <w:t xml:space="preserve"> </w:t>
      </w:r>
      <w:r w:rsidRPr="000A11C0">
        <w:rPr>
          <w:sz w:val="24"/>
          <w:szCs w:val="24"/>
        </w:rPr>
        <w:t>jika</w:t>
      </w:r>
      <w:r w:rsidRPr="000A11C0">
        <w:rPr>
          <w:spacing w:val="-2"/>
          <w:sz w:val="24"/>
          <w:szCs w:val="24"/>
        </w:rPr>
        <w:t xml:space="preserve"> </w:t>
      </w:r>
      <w:r w:rsidRPr="000A11C0">
        <w:rPr>
          <w:sz w:val="24"/>
          <w:szCs w:val="24"/>
        </w:rPr>
        <w:t>praktik</w:t>
      </w:r>
      <w:r w:rsidRPr="000A11C0">
        <w:rPr>
          <w:spacing w:val="-2"/>
          <w:sz w:val="24"/>
          <w:szCs w:val="24"/>
        </w:rPr>
        <w:t xml:space="preserve"> </w:t>
      </w:r>
      <w:r w:rsidRPr="000A11C0">
        <w:rPr>
          <w:sz w:val="24"/>
          <w:szCs w:val="24"/>
        </w:rPr>
        <w:t>ilegal</w:t>
      </w:r>
      <w:r w:rsidRPr="000A11C0">
        <w:rPr>
          <w:spacing w:val="-2"/>
          <w:sz w:val="24"/>
          <w:szCs w:val="24"/>
        </w:rPr>
        <w:t xml:space="preserve"> dibiarkan.</w:t>
      </w:r>
    </w:p>
    <w:p w:rsidR="00D10664" w:rsidRPr="000A11C0" w:rsidRDefault="00D10664" w:rsidP="00D10664">
      <w:pPr>
        <w:pStyle w:val="ListParagraph"/>
        <w:tabs>
          <w:tab w:val="left" w:pos="1287"/>
        </w:tabs>
        <w:spacing w:before="0" w:line="360" w:lineRule="auto"/>
        <w:ind w:left="1287" w:firstLine="0"/>
        <w:jc w:val="both"/>
        <w:rPr>
          <w:sz w:val="24"/>
          <w:szCs w:val="24"/>
        </w:rPr>
      </w:pPr>
    </w:p>
    <w:p w:rsidR="00D10664" w:rsidRPr="002F66DF" w:rsidRDefault="00D10664" w:rsidP="00D10664">
      <w:pPr>
        <w:pStyle w:val="ListParagraph"/>
        <w:numPr>
          <w:ilvl w:val="0"/>
          <w:numId w:val="47"/>
        </w:numPr>
        <w:tabs>
          <w:tab w:val="left" w:pos="851"/>
          <w:tab w:val="left" w:pos="867"/>
        </w:tabs>
        <w:spacing w:before="0" w:line="360" w:lineRule="auto"/>
        <w:ind w:left="426" w:right="3800" w:hanging="426"/>
        <w:jc w:val="both"/>
        <w:rPr>
          <w:sz w:val="24"/>
          <w:szCs w:val="24"/>
        </w:rPr>
      </w:pPr>
      <w:r w:rsidRPr="000A11C0">
        <w:rPr>
          <w:sz w:val="24"/>
          <w:szCs w:val="24"/>
        </w:rPr>
        <w:t>Tidak Tahu</w:t>
      </w:r>
      <w:r w:rsidRPr="000A11C0">
        <w:rPr>
          <w:spacing w:val="-9"/>
          <w:sz w:val="24"/>
          <w:szCs w:val="24"/>
        </w:rPr>
        <w:t xml:space="preserve"> </w:t>
      </w:r>
      <w:r w:rsidRPr="000A11C0">
        <w:rPr>
          <w:sz w:val="24"/>
          <w:szCs w:val="24"/>
        </w:rPr>
        <w:t>atau</w:t>
      </w:r>
      <w:r w:rsidRPr="000A11C0">
        <w:rPr>
          <w:spacing w:val="-9"/>
          <w:sz w:val="24"/>
          <w:szCs w:val="24"/>
        </w:rPr>
        <w:t xml:space="preserve"> </w:t>
      </w:r>
      <w:r w:rsidRPr="000A11C0">
        <w:rPr>
          <w:sz w:val="24"/>
          <w:szCs w:val="24"/>
        </w:rPr>
        <w:t>Mengabaikan</w:t>
      </w:r>
      <w:r w:rsidRPr="000A11C0">
        <w:rPr>
          <w:spacing w:val="-9"/>
          <w:sz w:val="24"/>
          <w:szCs w:val="24"/>
        </w:rPr>
        <w:t xml:space="preserve"> </w:t>
      </w:r>
      <w:r w:rsidRPr="000A11C0">
        <w:rPr>
          <w:sz w:val="24"/>
          <w:szCs w:val="24"/>
        </w:rPr>
        <w:t>Regulasi Banyak masyarakat:</w:t>
      </w:r>
    </w:p>
    <w:p w:rsidR="00D10664" w:rsidRPr="000A11C0" w:rsidRDefault="00D10664" w:rsidP="00D10664">
      <w:pPr>
        <w:pStyle w:val="ListParagraph"/>
        <w:numPr>
          <w:ilvl w:val="1"/>
          <w:numId w:val="47"/>
        </w:numPr>
        <w:tabs>
          <w:tab w:val="left" w:pos="1287"/>
        </w:tabs>
        <w:spacing w:before="0" w:line="360" w:lineRule="auto"/>
        <w:ind w:left="1287"/>
        <w:jc w:val="both"/>
        <w:rPr>
          <w:sz w:val="24"/>
          <w:szCs w:val="24"/>
        </w:rPr>
      </w:pPr>
      <w:r w:rsidRPr="000A11C0">
        <w:rPr>
          <w:sz w:val="24"/>
          <w:szCs w:val="24"/>
        </w:rPr>
        <w:t>Tidak</w:t>
      </w:r>
      <w:r w:rsidRPr="000A11C0">
        <w:rPr>
          <w:spacing w:val="-4"/>
          <w:sz w:val="24"/>
          <w:szCs w:val="24"/>
        </w:rPr>
        <w:t xml:space="preserve"> </w:t>
      </w:r>
      <w:r w:rsidRPr="000A11C0">
        <w:rPr>
          <w:sz w:val="24"/>
          <w:szCs w:val="24"/>
        </w:rPr>
        <w:t>tahu</w:t>
      </w:r>
      <w:r w:rsidRPr="000A11C0">
        <w:rPr>
          <w:spacing w:val="-4"/>
          <w:sz w:val="24"/>
          <w:szCs w:val="24"/>
        </w:rPr>
        <w:t xml:space="preserve"> </w:t>
      </w:r>
      <w:r w:rsidRPr="000A11C0">
        <w:rPr>
          <w:sz w:val="24"/>
          <w:szCs w:val="24"/>
        </w:rPr>
        <w:t>bahwa</w:t>
      </w:r>
      <w:r w:rsidRPr="000A11C0">
        <w:rPr>
          <w:spacing w:val="-4"/>
          <w:sz w:val="24"/>
          <w:szCs w:val="24"/>
        </w:rPr>
        <w:t xml:space="preserve"> </w:t>
      </w:r>
      <w:r w:rsidRPr="000A11C0">
        <w:rPr>
          <w:sz w:val="24"/>
          <w:szCs w:val="24"/>
        </w:rPr>
        <w:t>pengumpulan</w:t>
      </w:r>
      <w:r w:rsidRPr="000A11C0">
        <w:rPr>
          <w:spacing w:val="-4"/>
          <w:sz w:val="24"/>
          <w:szCs w:val="24"/>
        </w:rPr>
        <w:t xml:space="preserve"> </w:t>
      </w:r>
      <w:r w:rsidRPr="000A11C0">
        <w:rPr>
          <w:sz w:val="24"/>
          <w:szCs w:val="24"/>
        </w:rPr>
        <w:t>sumbangan</w:t>
      </w:r>
      <w:r w:rsidRPr="000A11C0">
        <w:rPr>
          <w:spacing w:val="-4"/>
          <w:sz w:val="24"/>
          <w:szCs w:val="24"/>
        </w:rPr>
        <w:t xml:space="preserve"> </w:t>
      </w:r>
      <w:r w:rsidRPr="000A11C0">
        <w:rPr>
          <w:sz w:val="24"/>
          <w:szCs w:val="24"/>
        </w:rPr>
        <w:t>harus</w:t>
      </w:r>
      <w:r w:rsidRPr="000A11C0">
        <w:rPr>
          <w:spacing w:val="-3"/>
          <w:sz w:val="24"/>
          <w:szCs w:val="24"/>
        </w:rPr>
        <w:t xml:space="preserve"> </w:t>
      </w:r>
      <w:r w:rsidRPr="000A11C0">
        <w:rPr>
          <w:spacing w:val="-2"/>
          <w:sz w:val="24"/>
          <w:szCs w:val="24"/>
        </w:rPr>
        <w:t>berizin.</w:t>
      </w:r>
    </w:p>
    <w:p w:rsidR="00D10664" w:rsidRPr="002F66DF" w:rsidRDefault="00D10664" w:rsidP="00D10664">
      <w:pPr>
        <w:pStyle w:val="ListParagraph"/>
        <w:numPr>
          <w:ilvl w:val="1"/>
          <w:numId w:val="47"/>
        </w:numPr>
        <w:tabs>
          <w:tab w:val="left" w:pos="1287"/>
        </w:tabs>
        <w:spacing w:before="0" w:line="360" w:lineRule="auto"/>
        <w:ind w:left="1287"/>
        <w:jc w:val="both"/>
        <w:rPr>
          <w:sz w:val="24"/>
          <w:szCs w:val="24"/>
        </w:rPr>
      </w:pPr>
      <w:r w:rsidRPr="000A11C0">
        <w:rPr>
          <w:sz w:val="24"/>
          <w:szCs w:val="24"/>
        </w:rPr>
        <w:t>Menganggap</w:t>
      </w:r>
      <w:r w:rsidRPr="000A11C0">
        <w:rPr>
          <w:spacing w:val="-5"/>
          <w:sz w:val="24"/>
          <w:szCs w:val="24"/>
        </w:rPr>
        <w:t xml:space="preserve"> </w:t>
      </w:r>
      <w:r w:rsidRPr="000A11C0">
        <w:rPr>
          <w:sz w:val="24"/>
          <w:szCs w:val="24"/>
        </w:rPr>
        <w:t>niat</w:t>
      </w:r>
      <w:r w:rsidRPr="000A11C0">
        <w:rPr>
          <w:spacing w:val="-3"/>
          <w:sz w:val="24"/>
          <w:szCs w:val="24"/>
        </w:rPr>
        <w:t xml:space="preserve"> </w:t>
      </w:r>
      <w:r w:rsidRPr="000A11C0">
        <w:rPr>
          <w:sz w:val="24"/>
          <w:szCs w:val="24"/>
        </w:rPr>
        <w:t>baik</w:t>
      </w:r>
      <w:r w:rsidRPr="000A11C0">
        <w:rPr>
          <w:spacing w:val="-2"/>
          <w:sz w:val="24"/>
          <w:szCs w:val="24"/>
        </w:rPr>
        <w:t xml:space="preserve"> </w:t>
      </w:r>
      <w:r w:rsidRPr="000A11C0">
        <w:rPr>
          <w:sz w:val="24"/>
          <w:szCs w:val="24"/>
        </w:rPr>
        <w:t>cukup</w:t>
      </w:r>
      <w:r w:rsidRPr="000A11C0">
        <w:rPr>
          <w:spacing w:val="-3"/>
          <w:sz w:val="24"/>
          <w:szCs w:val="24"/>
        </w:rPr>
        <w:t xml:space="preserve"> </w:t>
      </w:r>
      <w:r w:rsidRPr="000A11C0">
        <w:rPr>
          <w:sz w:val="24"/>
          <w:szCs w:val="24"/>
        </w:rPr>
        <w:t>sebagai</w:t>
      </w:r>
      <w:r w:rsidRPr="000A11C0">
        <w:rPr>
          <w:spacing w:val="-2"/>
          <w:sz w:val="24"/>
          <w:szCs w:val="24"/>
        </w:rPr>
        <w:t xml:space="preserve"> </w:t>
      </w:r>
      <w:r w:rsidRPr="000A11C0">
        <w:rPr>
          <w:sz w:val="24"/>
          <w:szCs w:val="24"/>
        </w:rPr>
        <w:t>dasar,</w:t>
      </w:r>
      <w:r w:rsidRPr="000A11C0">
        <w:rPr>
          <w:spacing w:val="-3"/>
          <w:sz w:val="24"/>
          <w:szCs w:val="24"/>
        </w:rPr>
        <w:t xml:space="preserve"> </w:t>
      </w:r>
      <w:r w:rsidRPr="000A11C0">
        <w:rPr>
          <w:sz w:val="24"/>
          <w:szCs w:val="24"/>
        </w:rPr>
        <w:t>tanpa</w:t>
      </w:r>
      <w:r w:rsidRPr="000A11C0">
        <w:rPr>
          <w:spacing w:val="-2"/>
          <w:sz w:val="24"/>
          <w:szCs w:val="24"/>
        </w:rPr>
        <w:t xml:space="preserve"> </w:t>
      </w:r>
      <w:r w:rsidRPr="000A11C0">
        <w:rPr>
          <w:sz w:val="24"/>
          <w:szCs w:val="24"/>
        </w:rPr>
        <w:t>melihat</w:t>
      </w:r>
      <w:r w:rsidRPr="000A11C0">
        <w:rPr>
          <w:spacing w:val="-3"/>
          <w:sz w:val="24"/>
          <w:szCs w:val="24"/>
        </w:rPr>
        <w:t xml:space="preserve"> </w:t>
      </w:r>
      <w:r w:rsidRPr="000A11C0">
        <w:rPr>
          <w:sz w:val="24"/>
          <w:szCs w:val="24"/>
        </w:rPr>
        <w:t>aspek</w:t>
      </w:r>
      <w:r w:rsidRPr="000A11C0">
        <w:rPr>
          <w:spacing w:val="-2"/>
          <w:sz w:val="24"/>
          <w:szCs w:val="24"/>
        </w:rPr>
        <w:t xml:space="preserve"> legalitas.</w:t>
      </w:r>
    </w:p>
    <w:p w:rsidR="00D10664" w:rsidRPr="002F66DF" w:rsidRDefault="00D10664" w:rsidP="00D10664">
      <w:pPr>
        <w:pStyle w:val="ListParagraph"/>
        <w:tabs>
          <w:tab w:val="left" w:pos="1287"/>
        </w:tabs>
        <w:spacing w:before="0" w:line="360" w:lineRule="auto"/>
        <w:ind w:left="1287" w:firstLine="0"/>
        <w:jc w:val="both"/>
        <w:rPr>
          <w:sz w:val="24"/>
          <w:szCs w:val="24"/>
        </w:rPr>
      </w:pPr>
    </w:p>
    <w:p w:rsidR="00D10664" w:rsidRPr="000A11C0" w:rsidRDefault="00D10664" w:rsidP="00D10664">
      <w:pPr>
        <w:pStyle w:val="ListParagraph"/>
        <w:numPr>
          <w:ilvl w:val="0"/>
          <w:numId w:val="47"/>
        </w:numPr>
        <w:spacing w:before="0" w:line="360" w:lineRule="auto"/>
        <w:ind w:left="426" w:hanging="426"/>
        <w:rPr>
          <w:sz w:val="24"/>
          <w:szCs w:val="24"/>
        </w:rPr>
      </w:pPr>
      <w:r w:rsidRPr="000A11C0">
        <w:rPr>
          <w:sz w:val="24"/>
          <w:szCs w:val="24"/>
        </w:rPr>
        <w:t>Kurangnya</w:t>
      </w:r>
      <w:r w:rsidRPr="000A11C0">
        <w:rPr>
          <w:spacing w:val="-6"/>
          <w:sz w:val="24"/>
          <w:szCs w:val="24"/>
        </w:rPr>
        <w:t xml:space="preserve"> </w:t>
      </w:r>
      <w:r w:rsidRPr="000A11C0">
        <w:rPr>
          <w:sz w:val="24"/>
          <w:szCs w:val="24"/>
        </w:rPr>
        <w:t>Sosialisasi</w:t>
      </w:r>
      <w:r w:rsidRPr="000A11C0">
        <w:rPr>
          <w:spacing w:val="-6"/>
          <w:sz w:val="24"/>
          <w:szCs w:val="24"/>
        </w:rPr>
        <w:t xml:space="preserve"> </w:t>
      </w:r>
      <w:r w:rsidRPr="000A11C0">
        <w:rPr>
          <w:sz w:val="24"/>
          <w:szCs w:val="24"/>
        </w:rPr>
        <w:t>dari</w:t>
      </w:r>
      <w:r w:rsidRPr="000A11C0">
        <w:rPr>
          <w:spacing w:val="-5"/>
          <w:sz w:val="24"/>
          <w:szCs w:val="24"/>
        </w:rPr>
        <w:t xml:space="preserve"> </w:t>
      </w:r>
      <w:r w:rsidRPr="000A11C0">
        <w:rPr>
          <w:spacing w:val="-2"/>
          <w:sz w:val="24"/>
          <w:szCs w:val="24"/>
        </w:rPr>
        <w:t>Pemerintah</w:t>
      </w:r>
    </w:p>
    <w:p w:rsidR="00D10664" w:rsidRPr="000A11C0" w:rsidRDefault="00D10664" w:rsidP="00D10664">
      <w:pPr>
        <w:spacing w:line="360" w:lineRule="auto"/>
        <w:ind w:left="426" w:right="5"/>
        <w:jc w:val="both"/>
        <w:rPr>
          <w:sz w:val="24"/>
          <w:szCs w:val="24"/>
        </w:rPr>
      </w:pPr>
      <w:r w:rsidRPr="000A11C0">
        <w:rPr>
          <w:sz w:val="24"/>
          <w:szCs w:val="24"/>
        </w:rPr>
        <w:t>Banyak</w:t>
      </w:r>
      <w:r w:rsidRPr="000A11C0">
        <w:rPr>
          <w:spacing w:val="-5"/>
          <w:sz w:val="24"/>
          <w:szCs w:val="24"/>
        </w:rPr>
        <w:t xml:space="preserve"> </w:t>
      </w:r>
      <w:r w:rsidRPr="000A11C0">
        <w:rPr>
          <w:sz w:val="24"/>
          <w:szCs w:val="24"/>
        </w:rPr>
        <w:t>masyarakat</w:t>
      </w:r>
      <w:r w:rsidRPr="000A11C0">
        <w:rPr>
          <w:spacing w:val="-5"/>
          <w:sz w:val="24"/>
          <w:szCs w:val="24"/>
        </w:rPr>
        <w:t xml:space="preserve"> </w:t>
      </w:r>
      <w:r w:rsidRPr="000A11C0">
        <w:rPr>
          <w:sz w:val="24"/>
          <w:szCs w:val="24"/>
        </w:rPr>
        <w:t>tidak</w:t>
      </w:r>
      <w:r w:rsidRPr="000A11C0">
        <w:rPr>
          <w:spacing w:val="-5"/>
          <w:sz w:val="24"/>
          <w:szCs w:val="24"/>
        </w:rPr>
        <w:t xml:space="preserve"> </w:t>
      </w:r>
      <w:r w:rsidRPr="000A11C0">
        <w:rPr>
          <w:sz w:val="24"/>
          <w:szCs w:val="24"/>
        </w:rPr>
        <w:t>mengetahui</w:t>
      </w:r>
      <w:r w:rsidRPr="000A11C0">
        <w:rPr>
          <w:spacing w:val="-5"/>
          <w:sz w:val="24"/>
          <w:szCs w:val="24"/>
        </w:rPr>
        <w:t xml:space="preserve"> </w:t>
      </w:r>
      <w:r w:rsidRPr="000A11C0">
        <w:rPr>
          <w:sz w:val="24"/>
          <w:szCs w:val="24"/>
        </w:rPr>
        <w:t>bahwa</w:t>
      </w:r>
      <w:r w:rsidRPr="000A11C0">
        <w:rPr>
          <w:spacing w:val="-5"/>
          <w:sz w:val="24"/>
          <w:szCs w:val="24"/>
        </w:rPr>
        <w:t xml:space="preserve"> </w:t>
      </w:r>
      <w:r w:rsidRPr="000A11C0">
        <w:rPr>
          <w:sz w:val="24"/>
          <w:szCs w:val="24"/>
        </w:rPr>
        <w:t>kegiatan</w:t>
      </w:r>
      <w:r w:rsidRPr="000A11C0">
        <w:rPr>
          <w:spacing w:val="-5"/>
          <w:sz w:val="24"/>
          <w:szCs w:val="24"/>
        </w:rPr>
        <w:t xml:space="preserve"> </w:t>
      </w:r>
      <w:r w:rsidRPr="000A11C0">
        <w:rPr>
          <w:sz w:val="24"/>
          <w:szCs w:val="24"/>
        </w:rPr>
        <w:t>penggalangan</w:t>
      </w:r>
      <w:r w:rsidRPr="000A11C0">
        <w:rPr>
          <w:spacing w:val="-5"/>
          <w:sz w:val="24"/>
          <w:szCs w:val="24"/>
        </w:rPr>
        <w:t xml:space="preserve"> </w:t>
      </w:r>
      <w:r w:rsidRPr="000A11C0">
        <w:rPr>
          <w:sz w:val="24"/>
          <w:szCs w:val="24"/>
        </w:rPr>
        <w:t>dana</w:t>
      </w:r>
      <w:r w:rsidRPr="000A11C0">
        <w:rPr>
          <w:spacing w:val="-5"/>
          <w:sz w:val="24"/>
          <w:szCs w:val="24"/>
        </w:rPr>
        <w:t xml:space="preserve"> </w:t>
      </w:r>
      <w:r w:rsidRPr="000A11C0">
        <w:rPr>
          <w:sz w:val="24"/>
          <w:szCs w:val="24"/>
        </w:rPr>
        <w:t>harus memiliki izin resmi., Informasi tentang aturan ini tidak tersampaikan secara merata, terutama di daerah terpencil atau masyarakat akar rumput.</w:t>
      </w:r>
    </w:p>
    <w:p w:rsidR="00D10664" w:rsidRPr="002F66DF" w:rsidRDefault="00D10664" w:rsidP="00D10664">
      <w:pPr>
        <w:pStyle w:val="ListParagraph"/>
        <w:numPr>
          <w:ilvl w:val="0"/>
          <w:numId w:val="47"/>
        </w:numPr>
        <w:spacing w:before="0" w:line="360" w:lineRule="auto"/>
        <w:ind w:left="426" w:hanging="426"/>
        <w:jc w:val="both"/>
        <w:rPr>
          <w:sz w:val="24"/>
          <w:szCs w:val="24"/>
        </w:rPr>
      </w:pPr>
      <w:r w:rsidRPr="000A11C0">
        <w:rPr>
          <w:sz w:val="24"/>
          <w:szCs w:val="24"/>
        </w:rPr>
        <w:t>Anggapan</w:t>
      </w:r>
      <w:r w:rsidRPr="000A11C0">
        <w:rPr>
          <w:spacing w:val="-6"/>
          <w:sz w:val="24"/>
          <w:szCs w:val="24"/>
        </w:rPr>
        <w:t xml:space="preserve"> </w:t>
      </w:r>
      <w:r w:rsidRPr="000A11C0">
        <w:rPr>
          <w:sz w:val="24"/>
          <w:szCs w:val="24"/>
        </w:rPr>
        <w:t>Bahwa</w:t>
      </w:r>
      <w:r w:rsidRPr="000A11C0">
        <w:rPr>
          <w:spacing w:val="-4"/>
          <w:sz w:val="24"/>
          <w:szCs w:val="24"/>
        </w:rPr>
        <w:t xml:space="preserve"> </w:t>
      </w:r>
      <w:r w:rsidRPr="000A11C0">
        <w:rPr>
          <w:sz w:val="24"/>
          <w:szCs w:val="24"/>
        </w:rPr>
        <w:t>Sumbangan</w:t>
      </w:r>
      <w:r w:rsidRPr="000A11C0">
        <w:rPr>
          <w:spacing w:val="-4"/>
          <w:sz w:val="24"/>
          <w:szCs w:val="24"/>
        </w:rPr>
        <w:t xml:space="preserve"> </w:t>
      </w:r>
      <w:r w:rsidRPr="000A11C0">
        <w:rPr>
          <w:sz w:val="24"/>
          <w:szCs w:val="24"/>
        </w:rPr>
        <w:t>Adalah</w:t>
      </w:r>
      <w:r w:rsidRPr="000A11C0">
        <w:rPr>
          <w:spacing w:val="-4"/>
          <w:sz w:val="24"/>
          <w:szCs w:val="24"/>
        </w:rPr>
        <w:t xml:space="preserve"> </w:t>
      </w:r>
      <w:r w:rsidRPr="000A11C0">
        <w:rPr>
          <w:sz w:val="24"/>
          <w:szCs w:val="24"/>
        </w:rPr>
        <w:t>Kegiatan</w:t>
      </w:r>
      <w:r w:rsidRPr="000A11C0">
        <w:rPr>
          <w:spacing w:val="-4"/>
          <w:sz w:val="24"/>
          <w:szCs w:val="24"/>
        </w:rPr>
        <w:t xml:space="preserve"> </w:t>
      </w:r>
      <w:r w:rsidRPr="000A11C0">
        <w:rPr>
          <w:sz w:val="24"/>
          <w:szCs w:val="24"/>
        </w:rPr>
        <w:t>Sosial</w:t>
      </w:r>
      <w:r w:rsidRPr="000A11C0">
        <w:rPr>
          <w:spacing w:val="-4"/>
          <w:sz w:val="24"/>
          <w:szCs w:val="24"/>
        </w:rPr>
        <w:t xml:space="preserve"> </w:t>
      </w:r>
      <w:r w:rsidRPr="000A11C0">
        <w:rPr>
          <w:spacing w:val="-2"/>
          <w:sz w:val="24"/>
          <w:szCs w:val="24"/>
        </w:rPr>
        <w:t>Murni</w:t>
      </w:r>
    </w:p>
    <w:p w:rsidR="00D10664" w:rsidRDefault="00D10664" w:rsidP="00D10664">
      <w:pPr>
        <w:spacing w:line="360" w:lineRule="auto"/>
        <w:ind w:left="426" w:right="5"/>
        <w:jc w:val="both"/>
        <w:rPr>
          <w:sz w:val="24"/>
          <w:szCs w:val="24"/>
        </w:rPr>
      </w:pPr>
      <w:r w:rsidRPr="000A11C0">
        <w:rPr>
          <w:sz w:val="24"/>
          <w:szCs w:val="24"/>
        </w:rPr>
        <w:t>Masyarakat</w:t>
      </w:r>
      <w:r w:rsidRPr="000A11C0">
        <w:rPr>
          <w:spacing w:val="-7"/>
          <w:sz w:val="24"/>
          <w:szCs w:val="24"/>
        </w:rPr>
        <w:t xml:space="preserve"> </w:t>
      </w:r>
      <w:r w:rsidRPr="000A11C0">
        <w:rPr>
          <w:sz w:val="24"/>
          <w:szCs w:val="24"/>
        </w:rPr>
        <w:t>sering</w:t>
      </w:r>
      <w:r w:rsidRPr="000A11C0">
        <w:rPr>
          <w:spacing w:val="-7"/>
          <w:sz w:val="24"/>
          <w:szCs w:val="24"/>
        </w:rPr>
        <w:t xml:space="preserve"> </w:t>
      </w:r>
      <w:r w:rsidRPr="000A11C0">
        <w:rPr>
          <w:sz w:val="24"/>
          <w:szCs w:val="24"/>
        </w:rPr>
        <w:t>menganggap</w:t>
      </w:r>
      <w:r w:rsidRPr="000A11C0">
        <w:rPr>
          <w:spacing w:val="-7"/>
          <w:sz w:val="24"/>
          <w:szCs w:val="24"/>
        </w:rPr>
        <w:t xml:space="preserve"> </w:t>
      </w:r>
      <w:r w:rsidRPr="000A11C0">
        <w:rPr>
          <w:sz w:val="24"/>
          <w:szCs w:val="24"/>
        </w:rPr>
        <w:t>bahwa</w:t>
      </w:r>
      <w:r w:rsidRPr="000A11C0">
        <w:rPr>
          <w:spacing w:val="-7"/>
          <w:sz w:val="24"/>
          <w:szCs w:val="24"/>
        </w:rPr>
        <w:t xml:space="preserve"> </w:t>
      </w:r>
      <w:r w:rsidRPr="000A11C0">
        <w:rPr>
          <w:sz w:val="24"/>
          <w:szCs w:val="24"/>
        </w:rPr>
        <w:t>menggalang</w:t>
      </w:r>
      <w:r w:rsidRPr="000A11C0">
        <w:rPr>
          <w:spacing w:val="-7"/>
          <w:sz w:val="24"/>
          <w:szCs w:val="24"/>
        </w:rPr>
        <w:t xml:space="preserve"> </w:t>
      </w:r>
      <w:r w:rsidRPr="000A11C0">
        <w:rPr>
          <w:sz w:val="24"/>
          <w:szCs w:val="24"/>
        </w:rPr>
        <w:t>dana</w:t>
      </w:r>
      <w:r w:rsidRPr="000A11C0">
        <w:rPr>
          <w:spacing w:val="-7"/>
          <w:sz w:val="24"/>
          <w:szCs w:val="24"/>
        </w:rPr>
        <w:t xml:space="preserve"> </w:t>
      </w:r>
      <w:r w:rsidRPr="000A11C0">
        <w:rPr>
          <w:sz w:val="24"/>
          <w:szCs w:val="24"/>
        </w:rPr>
        <w:t>untuk</w:t>
      </w:r>
      <w:r w:rsidRPr="000A11C0">
        <w:rPr>
          <w:spacing w:val="-7"/>
          <w:sz w:val="24"/>
          <w:szCs w:val="24"/>
        </w:rPr>
        <w:t xml:space="preserve"> </w:t>
      </w:r>
      <w:r w:rsidRPr="000A11C0">
        <w:rPr>
          <w:sz w:val="24"/>
          <w:szCs w:val="24"/>
        </w:rPr>
        <w:t>korban</w:t>
      </w:r>
      <w:r w:rsidRPr="000A11C0">
        <w:rPr>
          <w:spacing w:val="-7"/>
          <w:sz w:val="24"/>
          <w:szCs w:val="24"/>
        </w:rPr>
        <w:t xml:space="preserve"> </w:t>
      </w:r>
      <w:r w:rsidRPr="000A11C0">
        <w:rPr>
          <w:sz w:val="24"/>
          <w:szCs w:val="24"/>
        </w:rPr>
        <w:t>bencana adalah aksi kemanusiaan yang tidak memerlukan izin., Ada pandangan bahwa "niat baik" sudah cukup tanpa harus melalui prosedur hukum.</w:t>
      </w:r>
    </w:p>
    <w:p w:rsidR="00D10664" w:rsidRDefault="00D10664" w:rsidP="00D10664">
      <w:pPr>
        <w:pStyle w:val="ListParagraph"/>
        <w:numPr>
          <w:ilvl w:val="0"/>
          <w:numId w:val="47"/>
        </w:numPr>
        <w:spacing w:line="360" w:lineRule="auto"/>
        <w:ind w:left="426" w:right="5" w:hanging="426"/>
        <w:jc w:val="both"/>
        <w:rPr>
          <w:sz w:val="24"/>
          <w:szCs w:val="24"/>
        </w:rPr>
      </w:pPr>
      <w:r w:rsidRPr="009C53FC">
        <w:rPr>
          <w:sz w:val="24"/>
          <w:szCs w:val="24"/>
        </w:rPr>
        <w:t>Kebutuhan Mendesak Saat Bencana,</w:t>
      </w:r>
      <w:r w:rsidRPr="009C53FC">
        <w:rPr>
          <w:spacing w:val="40"/>
          <w:sz w:val="24"/>
          <w:szCs w:val="24"/>
        </w:rPr>
        <w:t xml:space="preserve"> </w:t>
      </w:r>
      <w:r w:rsidRPr="009C53FC">
        <w:rPr>
          <w:sz w:val="24"/>
          <w:szCs w:val="24"/>
        </w:rPr>
        <w:t>Dalam situasi darurat, masyarakat ingin bertindak cepat untuk membantu korban., Proses pengurusan izin dianggap memakan waktu dan menghambat bantuan.</w:t>
      </w:r>
    </w:p>
    <w:p w:rsidR="00D10664" w:rsidRDefault="00D10664" w:rsidP="00D10664">
      <w:pPr>
        <w:pStyle w:val="ListParagraph"/>
        <w:numPr>
          <w:ilvl w:val="0"/>
          <w:numId w:val="47"/>
        </w:numPr>
        <w:spacing w:line="360" w:lineRule="auto"/>
        <w:ind w:left="426" w:right="5" w:hanging="426"/>
        <w:jc w:val="both"/>
        <w:rPr>
          <w:sz w:val="24"/>
          <w:szCs w:val="24"/>
        </w:rPr>
      </w:pPr>
      <w:r w:rsidRPr="009C53FC">
        <w:rPr>
          <w:sz w:val="24"/>
          <w:szCs w:val="24"/>
        </w:rPr>
        <w:t>Kurangnya Penegakan Hukum, Penindakan terhadap penggalangan dana ilegal cenderung longgar. Ini membuat masyarakat mengira bahwa izin bukanlah sesuatu yang penting atau wajib.</w:t>
      </w:r>
    </w:p>
    <w:p w:rsidR="00D10664" w:rsidRDefault="00D10664" w:rsidP="00D10664">
      <w:pPr>
        <w:pStyle w:val="ListParagraph"/>
        <w:numPr>
          <w:ilvl w:val="0"/>
          <w:numId w:val="47"/>
        </w:numPr>
        <w:spacing w:line="360" w:lineRule="auto"/>
        <w:ind w:left="426" w:right="5" w:hanging="426"/>
        <w:jc w:val="both"/>
        <w:rPr>
          <w:sz w:val="24"/>
          <w:szCs w:val="24"/>
        </w:rPr>
      </w:pPr>
      <w:r w:rsidRPr="009C53FC">
        <w:rPr>
          <w:sz w:val="24"/>
          <w:szCs w:val="24"/>
        </w:rPr>
        <w:lastRenderedPageBreak/>
        <w:t>Minimnya Edukasi Hukum, Sebagian besar masyarakat tidak memahami pentingnya regulasi dalam pengumpulan dana, termasuk perlindungan dari penipuan.</w:t>
      </w:r>
      <w:r w:rsidRPr="009C53FC">
        <w:rPr>
          <w:spacing w:val="-4"/>
          <w:sz w:val="24"/>
          <w:szCs w:val="24"/>
        </w:rPr>
        <w:t xml:space="preserve"> </w:t>
      </w:r>
      <w:r w:rsidRPr="009C53FC">
        <w:rPr>
          <w:sz w:val="24"/>
          <w:szCs w:val="24"/>
        </w:rPr>
        <w:t>Mereka</w:t>
      </w:r>
      <w:r w:rsidRPr="009C53FC">
        <w:rPr>
          <w:spacing w:val="-4"/>
          <w:sz w:val="24"/>
          <w:szCs w:val="24"/>
        </w:rPr>
        <w:t xml:space="preserve"> </w:t>
      </w:r>
      <w:r w:rsidRPr="009C53FC">
        <w:rPr>
          <w:sz w:val="24"/>
          <w:szCs w:val="24"/>
        </w:rPr>
        <w:t>tidak</w:t>
      </w:r>
      <w:r w:rsidRPr="009C53FC">
        <w:rPr>
          <w:spacing w:val="-4"/>
          <w:sz w:val="24"/>
          <w:szCs w:val="24"/>
        </w:rPr>
        <w:t xml:space="preserve"> </w:t>
      </w:r>
      <w:r w:rsidRPr="009C53FC">
        <w:rPr>
          <w:sz w:val="24"/>
          <w:szCs w:val="24"/>
        </w:rPr>
        <w:t>menyadari</w:t>
      </w:r>
      <w:r w:rsidRPr="009C53FC">
        <w:rPr>
          <w:spacing w:val="-4"/>
          <w:sz w:val="24"/>
          <w:szCs w:val="24"/>
        </w:rPr>
        <w:t xml:space="preserve"> </w:t>
      </w:r>
      <w:r w:rsidRPr="009C53FC">
        <w:rPr>
          <w:sz w:val="24"/>
          <w:szCs w:val="24"/>
        </w:rPr>
        <w:t>bahwa</w:t>
      </w:r>
      <w:r w:rsidRPr="009C53FC">
        <w:rPr>
          <w:spacing w:val="-4"/>
          <w:sz w:val="24"/>
          <w:szCs w:val="24"/>
        </w:rPr>
        <w:t xml:space="preserve"> </w:t>
      </w:r>
      <w:r w:rsidRPr="009C53FC">
        <w:rPr>
          <w:sz w:val="24"/>
          <w:szCs w:val="24"/>
        </w:rPr>
        <w:t>tanpa</w:t>
      </w:r>
      <w:r w:rsidRPr="009C53FC">
        <w:rPr>
          <w:spacing w:val="-4"/>
          <w:sz w:val="24"/>
          <w:szCs w:val="24"/>
        </w:rPr>
        <w:t xml:space="preserve"> </w:t>
      </w:r>
      <w:r w:rsidRPr="009C53FC">
        <w:rPr>
          <w:sz w:val="24"/>
          <w:szCs w:val="24"/>
        </w:rPr>
        <w:t>izin,</w:t>
      </w:r>
      <w:r w:rsidRPr="009C53FC">
        <w:rPr>
          <w:spacing w:val="-4"/>
          <w:sz w:val="24"/>
          <w:szCs w:val="24"/>
        </w:rPr>
        <w:t xml:space="preserve"> </w:t>
      </w:r>
      <w:r w:rsidRPr="009C53FC">
        <w:rPr>
          <w:sz w:val="24"/>
          <w:szCs w:val="24"/>
        </w:rPr>
        <w:t>penggalangan</w:t>
      </w:r>
      <w:r w:rsidRPr="009C53FC">
        <w:rPr>
          <w:spacing w:val="-4"/>
          <w:sz w:val="24"/>
          <w:szCs w:val="24"/>
        </w:rPr>
        <w:t xml:space="preserve"> </w:t>
      </w:r>
      <w:r w:rsidRPr="009C53FC">
        <w:rPr>
          <w:sz w:val="24"/>
          <w:szCs w:val="24"/>
        </w:rPr>
        <w:t>dana</w:t>
      </w:r>
      <w:r w:rsidRPr="009C53FC">
        <w:rPr>
          <w:spacing w:val="-4"/>
          <w:sz w:val="24"/>
          <w:szCs w:val="24"/>
        </w:rPr>
        <w:t xml:space="preserve"> </w:t>
      </w:r>
      <w:r w:rsidRPr="009C53FC">
        <w:rPr>
          <w:sz w:val="24"/>
          <w:szCs w:val="24"/>
        </w:rPr>
        <w:t xml:space="preserve">rawan </w:t>
      </w:r>
      <w:r w:rsidRPr="009C53FC">
        <w:rPr>
          <w:spacing w:val="-2"/>
          <w:sz w:val="24"/>
          <w:szCs w:val="24"/>
        </w:rPr>
        <w:t>disalahgunakan.</w:t>
      </w:r>
    </w:p>
    <w:p w:rsidR="00D10664" w:rsidRDefault="00D10664" w:rsidP="00D10664">
      <w:pPr>
        <w:pStyle w:val="ListParagraph"/>
        <w:numPr>
          <w:ilvl w:val="0"/>
          <w:numId w:val="47"/>
        </w:numPr>
        <w:spacing w:line="360" w:lineRule="auto"/>
        <w:ind w:left="426" w:right="5" w:hanging="426"/>
        <w:jc w:val="both"/>
        <w:rPr>
          <w:sz w:val="24"/>
          <w:szCs w:val="24"/>
        </w:rPr>
      </w:pPr>
      <w:r w:rsidRPr="009C53FC">
        <w:rPr>
          <w:sz w:val="24"/>
          <w:szCs w:val="24"/>
        </w:rPr>
        <w:t>Pengaruh Media Sosial dan Platform Digital, Banyak yang menggunakan</w:t>
      </w:r>
      <w:r w:rsidRPr="009C53FC">
        <w:rPr>
          <w:spacing w:val="40"/>
          <w:sz w:val="24"/>
          <w:szCs w:val="24"/>
        </w:rPr>
        <w:t xml:space="preserve"> </w:t>
      </w:r>
      <w:r w:rsidRPr="009C53FC">
        <w:rPr>
          <w:sz w:val="24"/>
          <w:szCs w:val="24"/>
        </w:rPr>
        <w:t>media sosial untuk menggalang dana tanpa mempertimbangkan legalitasnya.. Platform digital memberi kemudahan, tapi tidak selalu mengedukasi tentang keharusan izin.</w:t>
      </w:r>
    </w:p>
    <w:p w:rsidR="00D10664" w:rsidRPr="009C53FC" w:rsidRDefault="00D10664" w:rsidP="00D10664">
      <w:pPr>
        <w:pStyle w:val="ListParagraph"/>
        <w:numPr>
          <w:ilvl w:val="0"/>
          <w:numId w:val="47"/>
        </w:numPr>
        <w:spacing w:line="360" w:lineRule="auto"/>
        <w:ind w:left="426" w:right="5" w:hanging="426"/>
        <w:jc w:val="both"/>
        <w:rPr>
          <w:sz w:val="24"/>
          <w:szCs w:val="24"/>
        </w:rPr>
      </w:pPr>
      <w:r w:rsidRPr="009C53FC">
        <w:rPr>
          <w:sz w:val="24"/>
          <w:szCs w:val="24"/>
        </w:rPr>
        <w:t>Kurangnya Sosialisasi dari Pemerintah, Regulasi tentang izin pengumpulan dana jarang disosialisasikan ke publik., Pemerintah daerah dan BPBD kadang tidak memberi arahan jelas saat bencana terjadi.. Kecepatan Tanggap yang Dianggap</w:t>
      </w:r>
      <w:r w:rsidRPr="009C53FC">
        <w:rPr>
          <w:spacing w:val="-14"/>
          <w:sz w:val="24"/>
          <w:szCs w:val="24"/>
        </w:rPr>
        <w:t xml:space="preserve"> </w:t>
      </w:r>
      <w:r w:rsidRPr="009C53FC">
        <w:rPr>
          <w:sz w:val="24"/>
          <w:szCs w:val="24"/>
        </w:rPr>
        <w:t>Lemah</w:t>
      </w:r>
      <w:r w:rsidRPr="009C53FC">
        <w:rPr>
          <w:spacing w:val="-14"/>
          <w:sz w:val="24"/>
          <w:szCs w:val="24"/>
        </w:rPr>
        <w:t xml:space="preserve"> </w:t>
      </w:r>
      <w:r w:rsidRPr="009C53FC">
        <w:rPr>
          <w:sz w:val="24"/>
          <w:szCs w:val="24"/>
        </w:rPr>
        <w:t>Ketika</w:t>
      </w:r>
      <w:r w:rsidRPr="009C53FC">
        <w:rPr>
          <w:spacing w:val="-14"/>
          <w:sz w:val="24"/>
          <w:szCs w:val="24"/>
        </w:rPr>
        <w:t xml:space="preserve"> </w:t>
      </w:r>
      <w:r w:rsidRPr="009C53FC">
        <w:rPr>
          <w:sz w:val="24"/>
          <w:szCs w:val="24"/>
        </w:rPr>
        <w:t>pemerintah</w:t>
      </w:r>
      <w:r w:rsidRPr="009C53FC">
        <w:rPr>
          <w:spacing w:val="-14"/>
          <w:sz w:val="24"/>
          <w:szCs w:val="24"/>
        </w:rPr>
        <w:t xml:space="preserve"> </w:t>
      </w:r>
      <w:r w:rsidRPr="009C53FC">
        <w:rPr>
          <w:sz w:val="24"/>
          <w:szCs w:val="24"/>
        </w:rPr>
        <w:t>dinilai</w:t>
      </w:r>
      <w:r w:rsidRPr="009C53FC">
        <w:rPr>
          <w:spacing w:val="-14"/>
          <w:sz w:val="24"/>
          <w:szCs w:val="24"/>
        </w:rPr>
        <w:t xml:space="preserve"> </w:t>
      </w:r>
      <w:r w:rsidRPr="009C53FC">
        <w:rPr>
          <w:sz w:val="24"/>
          <w:szCs w:val="24"/>
        </w:rPr>
        <w:t>lamban</w:t>
      </w:r>
      <w:r w:rsidRPr="009C53FC">
        <w:rPr>
          <w:spacing w:val="-14"/>
          <w:sz w:val="24"/>
          <w:szCs w:val="24"/>
        </w:rPr>
        <w:t xml:space="preserve"> </w:t>
      </w:r>
      <w:r w:rsidRPr="009C53FC">
        <w:rPr>
          <w:sz w:val="24"/>
          <w:szCs w:val="24"/>
        </w:rPr>
        <w:t>dalam</w:t>
      </w:r>
      <w:r w:rsidRPr="009C53FC">
        <w:rPr>
          <w:spacing w:val="-14"/>
          <w:sz w:val="24"/>
          <w:szCs w:val="24"/>
        </w:rPr>
        <w:t xml:space="preserve"> </w:t>
      </w:r>
      <w:r w:rsidRPr="009C53FC">
        <w:rPr>
          <w:sz w:val="24"/>
          <w:szCs w:val="24"/>
        </w:rPr>
        <w:t>memberikan</w:t>
      </w:r>
      <w:r w:rsidRPr="009C53FC">
        <w:rPr>
          <w:spacing w:val="-14"/>
          <w:sz w:val="24"/>
          <w:szCs w:val="24"/>
        </w:rPr>
        <w:t xml:space="preserve"> </w:t>
      </w:r>
      <w:r w:rsidRPr="009C53FC">
        <w:rPr>
          <w:sz w:val="24"/>
          <w:szCs w:val="24"/>
        </w:rPr>
        <w:t>bantuan, masyarakat</w:t>
      </w:r>
      <w:r w:rsidRPr="009C53FC">
        <w:rPr>
          <w:spacing w:val="-10"/>
          <w:sz w:val="24"/>
          <w:szCs w:val="24"/>
        </w:rPr>
        <w:t xml:space="preserve"> </w:t>
      </w:r>
      <w:r w:rsidRPr="009C53FC">
        <w:rPr>
          <w:sz w:val="24"/>
          <w:szCs w:val="24"/>
        </w:rPr>
        <w:t>lebih</w:t>
      </w:r>
      <w:r w:rsidRPr="009C53FC">
        <w:rPr>
          <w:spacing w:val="-10"/>
          <w:sz w:val="24"/>
          <w:szCs w:val="24"/>
        </w:rPr>
        <w:t xml:space="preserve"> </w:t>
      </w:r>
      <w:r w:rsidRPr="009C53FC">
        <w:rPr>
          <w:sz w:val="24"/>
          <w:szCs w:val="24"/>
        </w:rPr>
        <w:t>memilih:,</w:t>
      </w:r>
      <w:r w:rsidRPr="009C53FC">
        <w:rPr>
          <w:spacing w:val="-10"/>
          <w:sz w:val="24"/>
          <w:szCs w:val="24"/>
        </w:rPr>
        <w:t xml:space="preserve"> </w:t>
      </w:r>
      <w:r w:rsidRPr="009C53FC">
        <w:rPr>
          <w:sz w:val="24"/>
          <w:szCs w:val="24"/>
        </w:rPr>
        <w:t>Bergerak</w:t>
      </w:r>
      <w:r w:rsidRPr="009C53FC">
        <w:rPr>
          <w:spacing w:val="-10"/>
          <w:sz w:val="24"/>
          <w:szCs w:val="24"/>
        </w:rPr>
        <w:t xml:space="preserve"> </w:t>
      </w:r>
      <w:r w:rsidRPr="009C53FC">
        <w:rPr>
          <w:sz w:val="24"/>
          <w:szCs w:val="24"/>
        </w:rPr>
        <w:t>sendiri,Menggalang</w:t>
      </w:r>
      <w:r w:rsidRPr="009C53FC">
        <w:rPr>
          <w:spacing w:val="-10"/>
          <w:sz w:val="24"/>
          <w:szCs w:val="24"/>
        </w:rPr>
        <w:t xml:space="preserve"> </w:t>
      </w:r>
      <w:r w:rsidRPr="009C53FC">
        <w:rPr>
          <w:sz w:val="24"/>
          <w:szCs w:val="24"/>
        </w:rPr>
        <w:t>sumbangan</w:t>
      </w:r>
      <w:r w:rsidRPr="009C53FC">
        <w:rPr>
          <w:spacing w:val="-10"/>
          <w:sz w:val="24"/>
          <w:szCs w:val="24"/>
        </w:rPr>
        <w:t xml:space="preserve"> </w:t>
      </w:r>
      <w:r w:rsidRPr="009C53FC">
        <w:rPr>
          <w:sz w:val="24"/>
          <w:szCs w:val="24"/>
        </w:rPr>
        <w:t>langsung, karena dianggap lebih cepat menjangkau korban.</w:t>
      </w:r>
    </w:p>
    <w:p w:rsidR="00D10664" w:rsidRPr="000A11C0" w:rsidRDefault="00D10664" w:rsidP="00D10664">
      <w:pPr>
        <w:pStyle w:val="ListParagraph"/>
        <w:spacing w:before="0" w:line="360" w:lineRule="auto"/>
        <w:ind w:left="1288" w:hanging="360"/>
        <w:jc w:val="both"/>
        <w:rPr>
          <w:sz w:val="24"/>
          <w:szCs w:val="24"/>
        </w:rPr>
        <w:sectPr w:rsidR="00D10664" w:rsidRPr="000A11C0" w:rsidSect="00327D47">
          <w:pgSz w:w="11910" w:h="16840"/>
          <w:pgMar w:top="1701" w:right="1701" w:bottom="1701" w:left="2268" w:header="720" w:footer="0" w:gutter="0"/>
          <w:cols w:space="720"/>
        </w:sectPr>
      </w:pPr>
    </w:p>
    <w:p w:rsidR="00D10664" w:rsidRPr="009C53FC" w:rsidRDefault="00D10664" w:rsidP="00D10664">
      <w:pPr>
        <w:pStyle w:val="Heading1"/>
        <w:numPr>
          <w:ilvl w:val="0"/>
          <w:numId w:val="23"/>
        </w:numPr>
        <w:spacing w:before="0" w:line="360" w:lineRule="auto"/>
        <w:ind w:left="426" w:right="2" w:hanging="426"/>
        <w:jc w:val="both"/>
      </w:pPr>
      <w:r w:rsidRPr="000A11C0">
        <w:lastRenderedPageBreak/>
        <w:t>Solusi Yang Diberikan</w:t>
      </w:r>
      <w:r w:rsidRPr="000A11C0">
        <w:rPr>
          <w:spacing w:val="40"/>
        </w:rPr>
        <w:t xml:space="preserve"> </w:t>
      </w:r>
      <w:r w:rsidRPr="000A11C0">
        <w:t>Apabila Ada Pemungutan Sumbangan Saat Bencana Alam</w:t>
      </w:r>
      <w:r w:rsidRPr="000A11C0">
        <w:rPr>
          <w:spacing w:val="40"/>
        </w:rPr>
        <w:t xml:space="preserve"> </w:t>
      </w:r>
      <w:r w:rsidRPr="000A11C0">
        <w:t xml:space="preserve">Tanpa Izin Di Kota </w:t>
      </w:r>
      <w:r w:rsidRPr="000A11C0">
        <w:rPr>
          <w:spacing w:val="-2"/>
        </w:rPr>
        <w:t>Medan</w:t>
      </w:r>
    </w:p>
    <w:p w:rsidR="00D10664" w:rsidRDefault="00D10664" w:rsidP="00D10664">
      <w:pPr>
        <w:spacing w:line="360" w:lineRule="auto"/>
        <w:ind w:firstLine="709"/>
        <w:jc w:val="both"/>
        <w:rPr>
          <w:sz w:val="24"/>
          <w:szCs w:val="24"/>
        </w:rPr>
      </w:pPr>
      <w:r w:rsidRPr="000A11C0">
        <w:rPr>
          <w:sz w:val="24"/>
          <w:szCs w:val="24"/>
        </w:rPr>
        <w:t>Indonesia merupakan negara kepulauan terbesar di dunia yang secara geografis terletak di kawasan strategis, namun sekaligus memiliki tingkat kerentanan</w:t>
      </w:r>
      <w:r w:rsidRPr="000A11C0">
        <w:rPr>
          <w:spacing w:val="-4"/>
          <w:sz w:val="24"/>
          <w:szCs w:val="24"/>
        </w:rPr>
        <w:t xml:space="preserve"> </w:t>
      </w:r>
      <w:r w:rsidRPr="000A11C0">
        <w:rPr>
          <w:sz w:val="24"/>
          <w:szCs w:val="24"/>
        </w:rPr>
        <w:t>yang</w:t>
      </w:r>
      <w:r w:rsidRPr="000A11C0">
        <w:rPr>
          <w:spacing w:val="-4"/>
          <w:sz w:val="24"/>
          <w:szCs w:val="24"/>
        </w:rPr>
        <w:t xml:space="preserve"> </w:t>
      </w:r>
      <w:r w:rsidRPr="000A11C0">
        <w:rPr>
          <w:sz w:val="24"/>
          <w:szCs w:val="24"/>
        </w:rPr>
        <w:t>sangat</w:t>
      </w:r>
      <w:r w:rsidRPr="000A11C0">
        <w:rPr>
          <w:spacing w:val="-4"/>
          <w:sz w:val="24"/>
          <w:szCs w:val="24"/>
        </w:rPr>
        <w:t xml:space="preserve"> </w:t>
      </w:r>
      <w:r w:rsidRPr="000A11C0">
        <w:rPr>
          <w:sz w:val="24"/>
          <w:szCs w:val="24"/>
        </w:rPr>
        <w:t>tinggi</w:t>
      </w:r>
      <w:r w:rsidRPr="000A11C0">
        <w:rPr>
          <w:spacing w:val="-4"/>
          <w:sz w:val="24"/>
          <w:szCs w:val="24"/>
        </w:rPr>
        <w:t xml:space="preserve"> </w:t>
      </w:r>
      <w:r w:rsidRPr="000A11C0">
        <w:rPr>
          <w:sz w:val="24"/>
          <w:szCs w:val="24"/>
        </w:rPr>
        <w:t>terhadap</w:t>
      </w:r>
      <w:r w:rsidRPr="000A11C0">
        <w:rPr>
          <w:spacing w:val="-4"/>
          <w:sz w:val="24"/>
          <w:szCs w:val="24"/>
        </w:rPr>
        <w:t xml:space="preserve"> </w:t>
      </w:r>
      <w:r w:rsidRPr="000A11C0">
        <w:rPr>
          <w:sz w:val="24"/>
          <w:szCs w:val="24"/>
        </w:rPr>
        <w:t>berbagai</w:t>
      </w:r>
      <w:r w:rsidRPr="000A11C0">
        <w:rPr>
          <w:spacing w:val="-4"/>
          <w:sz w:val="24"/>
          <w:szCs w:val="24"/>
        </w:rPr>
        <w:t xml:space="preserve"> </w:t>
      </w:r>
      <w:r w:rsidRPr="000A11C0">
        <w:rPr>
          <w:sz w:val="24"/>
          <w:szCs w:val="24"/>
        </w:rPr>
        <w:t>jenis</w:t>
      </w:r>
      <w:r w:rsidRPr="000A11C0">
        <w:rPr>
          <w:spacing w:val="-4"/>
          <w:sz w:val="24"/>
          <w:szCs w:val="24"/>
        </w:rPr>
        <w:t xml:space="preserve"> </w:t>
      </w:r>
      <w:r w:rsidRPr="000A11C0">
        <w:rPr>
          <w:sz w:val="24"/>
          <w:szCs w:val="24"/>
        </w:rPr>
        <w:t>bencana</w:t>
      </w:r>
      <w:r w:rsidRPr="000A11C0">
        <w:rPr>
          <w:spacing w:val="-4"/>
          <w:sz w:val="24"/>
          <w:szCs w:val="24"/>
        </w:rPr>
        <w:t xml:space="preserve"> </w:t>
      </w:r>
      <w:r w:rsidRPr="000A11C0">
        <w:rPr>
          <w:sz w:val="24"/>
          <w:szCs w:val="24"/>
        </w:rPr>
        <w:t>alam.</w:t>
      </w:r>
      <w:r w:rsidRPr="000A11C0">
        <w:rPr>
          <w:spacing w:val="-4"/>
          <w:sz w:val="24"/>
          <w:szCs w:val="24"/>
        </w:rPr>
        <w:t xml:space="preserve"> </w:t>
      </w:r>
      <w:r w:rsidRPr="000A11C0">
        <w:rPr>
          <w:sz w:val="24"/>
          <w:szCs w:val="24"/>
        </w:rPr>
        <w:t>Dengan</w:t>
      </w:r>
      <w:r w:rsidRPr="000A11C0">
        <w:rPr>
          <w:spacing w:val="-4"/>
          <w:sz w:val="24"/>
          <w:szCs w:val="24"/>
        </w:rPr>
        <w:t xml:space="preserve"> </w:t>
      </w:r>
      <w:r w:rsidRPr="000A11C0">
        <w:rPr>
          <w:sz w:val="24"/>
          <w:szCs w:val="24"/>
        </w:rPr>
        <w:t>lebih dari</w:t>
      </w:r>
      <w:r w:rsidRPr="000A11C0">
        <w:rPr>
          <w:spacing w:val="-12"/>
          <w:sz w:val="24"/>
          <w:szCs w:val="24"/>
        </w:rPr>
        <w:t xml:space="preserve"> </w:t>
      </w:r>
      <w:r w:rsidRPr="000A11C0">
        <w:rPr>
          <w:sz w:val="24"/>
          <w:szCs w:val="24"/>
        </w:rPr>
        <w:t>17.000</w:t>
      </w:r>
      <w:r w:rsidRPr="000A11C0">
        <w:rPr>
          <w:spacing w:val="-12"/>
          <w:sz w:val="24"/>
          <w:szCs w:val="24"/>
        </w:rPr>
        <w:t xml:space="preserve"> </w:t>
      </w:r>
      <w:r w:rsidRPr="000A11C0">
        <w:rPr>
          <w:sz w:val="24"/>
          <w:szCs w:val="24"/>
        </w:rPr>
        <w:t>pulau</w:t>
      </w:r>
      <w:r w:rsidRPr="000A11C0">
        <w:rPr>
          <w:spacing w:val="-12"/>
          <w:sz w:val="24"/>
          <w:szCs w:val="24"/>
        </w:rPr>
        <w:t xml:space="preserve"> </w:t>
      </w:r>
      <w:r w:rsidRPr="000A11C0">
        <w:rPr>
          <w:sz w:val="24"/>
          <w:szCs w:val="24"/>
        </w:rPr>
        <w:t>dan</w:t>
      </w:r>
      <w:r w:rsidRPr="000A11C0">
        <w:rPr>
          <w:spacing w:val="-12"/>
          <w:sz w:val="24"/>
          <w:szCs w:val="24"/>
        </w:rPr>
        <w:t xml:space="preserve"> </w:t>
      </w:r>
      <w:r w:rsidRPr="000A11C0">
        <w:rPr>
          <w:sz w:val="24"/>
          <w:szCs w:val="24"/>
        </w:rPr>
        <w:t>berada</w:t>
      </w:r>
      <w:r w:rsidRPr="000A11C0">
        <w:rPr>
          <w:spacing w:val="-12"/>
          <w:sz w:val="24"/>
          <w:szCs w:val="24"/>
        </w:rPr>
        <w:t xml:space="preserve"> </w:t>
      </w:r>
      <w:r w:rsidRPr="000A11C0">
        <w:rPr>
          <w:sz w:val="24"/>
          <w:szCs w:val="24"/>
        </w:rPr>
        <w:t>di</w:t>
      </w:r>
      <w:r w:rsidRPr="000A11C0">
        <w:rPr>
          <w:spacing w:val="-12"/>
          <w:sz w:val="24"/>
          <w:szCs w:val="24"/>
        </w:rPr>
        <w:t xml:space="preserve"> </w:t>
      </w:r>
      <w:r w:rsidRPr="000A11C0">
        <w:rPr>
          <w:sz w:val="24"/>
          <w:szCs w:val="24"/>
        </w:rPr>
        <w:t>antara</w:t>
      </w:r>
      <w:r w:rsidRPr="000A11C0">
        <w:rPr>
          <w:spacing w:val="-12"/>
          <w:sz w:val="24"/>
          <w:szCs w:val="24"/>
        </w:rPr>
        <w:t xml:space="preserve"> </w:t>
      </w:r>
      <w:r w:rsidRPr="000A11C0">
        <w:rPr>
          <w:sz w:val="24"/>
          <w:szCs w:val="24"/>
        </w:rPr>
        <w:t>tiga</w:t>
      </w:r>
      <w:r w:rsidRPr="000A11C0">
        <w:rPr>
          <w:spacing w:val="-12"/>
          <w:sz w:val="24"/>
          <w:szCs w:val="24"/>
        </w:rPr>
        <w:t xml:space="preserve"> </w:t>
      </w:r>
      <w:r w:rsidRPr="000A11C0">
        <w:rPr>
          <w:sz w:val="24"/>
          <w:szCs w:val="24"/>
        </w:rPr>
        <w:t>lempeng</w:t>
      </w:r>
      <w:r w:rsidRPr="000A11C0">
        <w:rPr>
          <w:spacing w:val="-12"/>
          <w:sz w:val="24"/>
          <w:szCs w:val="24"/>
        </w:rPr>
        <w:t xml:space="preserve"> </w:t>
      </w:r>
      <w:r w:rsidRPr="000A11C0">
        <w:rPr>
          <w:sz w:val="24"/>
          <w:szCs w:val="24"/>
        </w:rPr>
        <w:t>tektonik</w:t>
      </w:r>
      <w:r w:rsidRPr="000A11C0">
        <w:rPr>
          <w:spacing w:val="-12"/>
          <w:sz w:val="24"/>
          <w:szCs w:val="24"/>
        </w:rPr>
        <w:t xml:space="preserve"> </w:t>
      </w:r>
      <w:r w:rsidRPr="000A11C0">
        <w:rPr>
          <w:sz w:val="24"/>
          <w:szCs w:val="24"/>
        </w:rPr>
        <w:t>aktif—yaitu</w:t>
      </w:r>
      <w:r w:rsidRPr="000A11C0">
        <w:rPr>
          <w:spacing w:val="-12"/>
          <w:sz w:val="24"/>
          <w:szCs w:val="24"/>
        </w:rPr>
        <w:t xml:space="preserve"> </w:t>
      </w:r>
      <w:r w:rsidRPr="000A11C0">
        <w:rPr>
          <w:sz w:val="24"/>
          <w:szCs w:val="24"/>
        </w:rPr>
        <w:t>Lempeng Indo-Australia, Lempeng Eurasia, dan Lempeng Pasifik—Indonesia masuk dalam kategori</w:t>
      </w:r>
      <w:r w:rsidRPr="000A11C0">
        <w:rPr>
          <w:spacing w:val="-15"/>
          <w:sz w:val="24"/>
          <w:szCs w:val="24"/>
        </w:rPr>
        <w:t xml:space="preserve"> </w:t>
      </w:r>
      <w:r w:rsidRPr="000A11C0">
        <w:rPr>
          <w:sz w:val="24"/>
          <w:szCs w:val="24"/>
        </w:rPr>
        <w:t>wilayah</w:t>
      </w:r>
      <w:r w:rsidRPr="000A11C0">
        <w:rPr>
          <w:spacing w:val="-15"/>
          <w:sz w:val="24"/>
          <w:szCs w:val="24"/>
        </w:rPr>
        <w:t xml:space="preserve"> </w:t>
      </w:r>
      <w:r w:rsidRPr="000A11C0">
        <w:rPr>
          <w:sz w:val="24"/>
          <w:szCs w:val="24"/>
        </w:rPr>
        <w:t>dengan</w:t>
      </w:r>
      <w:r w:rsidRPr="000A11C0">
        <w:rPr>
          <w:spacing w:val="-15"/>
          <w:sz w:val="24"/>
          <w:szCs w:val="24"/>
        </w:rPr>
        <w:t xml:space="preserve"> </w:t>
      </w:r>
      <w:r w:rsidRPr="000A11C0">
        <w:rPr>
          <w:sz w:val="24"/>
          <w:szCs w:val="24"/>
        </w:rPr>
        <w:t>risiko</w:t>
      </w:r>
      <w:r w:rsidRPr="000A11C0">
        <w:rPr>
          <w:spacing w:val="-15"/>
          <w:sz w:val="24"/>
          <w:szCs w:val="24"/>
        </w:rPr>
        <w:t xml:space="preserve"> </w:t>
      </w:r>
      <w:r w:rsidRPr="000A11C0">
        <w:rPr>
          <w:sz w:val="24"/>
          <w:szCs w:val="24"/>
        </w:rPr>
        <w:t>geologi</w:t>
      </w:r>
      <w:r w:rsidRPr="000A11C0">
        <w:rPr>
          <w:spacing w:val="-15"/>
          <w:sz w:val="24"/>
          <w:szCs w:val="24"/>
        </w:rPr>
        <w:t xml:space="preserve"> </w:t>
      </w:r>
      <w:r w:rsidRPr="000A11C0">
        <w:rPr>
          <w:sz w:val="24"/>
          <w:szCs w:val="24"/>
        </w:rPr>
        <w:t>tertinggi</w:t>
      </w:r>
      <w:r w:rsidRPr="000A11C0">
        <w:rPr>
          <w:spacing w:val="-15"/>
          <w:sz w:val="24"/>
          <w:szCs w:val="24"/>
        </w:rPr>
        <w:t xml:space="preserve"> </w:t>
      </w:r>
      <w:r w:rsidRPr="000A11C0">
        <w:rPr>
          <w:sz w:val="24"/>
          <w:szCs w:val="24"/>
        </w:rPr>
        <w:t>di</w:t>
      </w:r>
      <w:r w:rsidRPr="000A11C0">
        <w:rPr>
          <w:spacing w:val="-15"/>
          <w:sz w:val="24"/>
          <w:szCs w:val="24"/>
        </w:rPr>
        <w:t xml:space="preserve"> </w:t>
      </w:r>
      <w:r w:rsidRPr="000A11C0">
        <w:rPr>
          <w:sz w:val="24"/>
          <w:szCs w:val="24"/>
        </w:rPr>
        <w:t>dunia.</w:t>
      </w:r>
      <w:r w:rsidRPr="000A11C0">
        <w:rPr>
          <w:spacing w:val="-15"/>
          <w:sz w:val="24"/>
          <w:szCs w:val="24"/>
        </w:rPr>
        <w:t xml:space="preserve"> </w:t>
      </w:r>
      <w:r w:rsidRPr="000A11C0">
        <w:rPr>
          <w:sz w:val="24"/>
          <w:szCs w:val="24"/>
        </w:rPr>
        <w:t>Kondisi</w:t>
      </w:r>
      <w:r w:rsidRPr="000A11C0">
        <w:rPr>
          <w:spacing w:val="-15"/>
          <w:sz w:val="24"/>
          <w:szCs w:val="24"/>
        </w:rPr>
        <w:t xml:space="preserve"> </w:t>
      </w:r>
      <w:r w:rsidRPr="000A11C0">
        <w:rPr>
          <w:sz w:val="24"/>
          <w:szCs w:val="24"/>
        </w:rPr>
        <w:t>ini</w:t>
      </w:r>
      <w:r w:rsidRPr="000A11C0">
        <w:rPr>
          <w:spacing w:val="-15"/>
          <w:sz w:val="24"/>
          <w:szCs w:val="24"/>
        </w:rPr>
        <w:t xml:space="preserve"> </w:t>
      </w:r>
      <w:r w:rsidRPr="000A11C0">
        <w:rPr>
          <w:sz w:val="24"/>
          <w:szCs w:val="24"/>
        </w:rPr>
        <w:t>menyebabkan negara</w:t>
      </w:r>
      <w:r w:rsidRPr="000A11C0">
        <w:rPr>
          <w:spacing w:val="-13"/>
          <w:sz w:val="24"/>
          <w:szCs w:val="24"/>
        </w:rPr>
        <w:t xml:space="preserve"> </w:t>
      </w:r>
      <w:r w:rsidRPr="000A11C0">
        <w:rPr>
          <w:sz w:val="24"/>
          <w:szCs w:val="24"/>
        </w:rPr>
        <w:t>ini</w:t>
      </w:r>
      <w:r w:rsidRPr="000A11C0">
        <w:rPr>
          <w:spacing w:val="-13"/>
          <w:sz w:val="24"/>
          <w:szCs w:val="24"/>
        </w:rPr>
        <w:t xml:space="preserve"> </w:t>
      </w:r>
      <w:r w:rsidRPr="000A11C0">
        <w:rPr>
          <w:sz w:val="24"/>
          <w:szCs w:val="24"/>
        </w:rPr>
        <w:t>sangat</w:t>
      </w:r>
      <w:r w:rsidRPr="000A11C0">
        <w:rPr>
          <w:spacing w:val="-13"/>
          <w:sz w:val="24"/>
          <w:szCs w:val="24"/>
        </w:rPr>
        <w:t xml:space="preserve"> </w:t>
      </w:r>
      <w:r w:rsidRPr="000A11C0">
        <w:rPr>
          <w:sz w:val="24"/>
          <w:szCs w:val="24"/>
        </w:rPr>
        <w:t>rawan</w:t>
      </w:r>
      <w:r w:rsidRPr="000A11C0">
        <w:rPr>
          <w:spacing w:val="-13"/>
          <w:sz w:val="24"/>
          <w:szCs w:val="24"/>
        </w:rPr>
        <w:t xml:space="preserve"> </w:t>
      </w:r>
      <w:r w:rsidRPr="000A11C0">
        <w:rPr>
          <w:sz w:val="24"/>
          <w:szCs w:val="24"/>
        </w:rPr>
        <w:t>terhadap</w:t>
      </w:r>
      <w:r w:rsidRPr="000A11C0">
        <w:rPr>
          <w:spacing w:val="-13"/>
          <w:sz w:val="24"/>
          <w:szCs w:val="24"/>
        </w:rPr>
        <w:t xml:space="preserve"> </w:t>
      </w:r>
      <w:r w:rsidRPr="000A11C0">
        <w:rPr>
          <w:sz w:val="24"/>
          <w:szCs w:val="24"/>
        </w:rPr>
        <w:t>bencana</w:t>
      </w:r>
      <w:r w:rsidRPr="000A11C0">
        <w:rPr>
          <w:spacing w:val="-13"/>
          <w:sz w:val="24"/>
          <w:szCs w:val="24"/>
        </w:rPr>
        <w:t xml:space="preserve"> </w:t>
      </w:r>
      <w:r w:rsidRPr="000A11C0">
        <w:rPr>
          <w:sz w:val="24"/>
          <w:szCs w:val="24"/>
        </w:rPr>
        <w:t>seperti</w:t>
      </w:r>
      <w:r w:rsidRPr="000A11C0">
        <w:rPr>
          <w:spacing w:val="-13"/>
          <w:sz w:val="24"/>
          <w:szCs w:val="24"/>
        </w:rPr>
        <w:t xml:space="preserve"> </w:t>
      </w:r>
      <w:r w:rsidRPr="000A11C0">
        <w:rPr>
          <w:sz w:val="24"/>
          <w:szCs w:val="24"/>
        </w:rPr>
        <w:t>gempa</w:t>
      </w:r>
      <w:r w:rsidRPr="000A11C0">
        <w:rPr>
          <w:spacing w:val="-13"/>
          <w:sz w:val="24"/>
          <w:szCs w:val="24"/>
        </w:rPr>
        <w:t xml:space="preserve"> </w:t>
      </w:r>
      <w:r w:rsidRPr="000A11C0">
        <w:rPr>
          <w:sz w:val="24"/>
          <w:szCs w:val="24"/>
        </w:rPr>
        <w:t>bumi</w:t>
      </w:r>
      <w:r w:rsidRPr="000A11C0">
        <w:rPr>
          <w:b/>
          <w:sz w:val="24"/>
          <w:szCs w:val="24"/>
        </w:rPr>
        <w:t>,</w:t>
      </w:r>
      <w:r w:rsidRPr="000A11C0">
        <w:rPr>
          <w:b/>
          <w:spacing w:val="-13"/>
          <w:sz w:val="24"/>
          <w:szCs w:val="24"/>
        </w:rPr>
        <w:t xml:space="preserve"> </w:t>
      </w:r>
      <w:r w:rsidRPr="000A11C0">
        <w:rPr>
          <w:sz w:val="24"/>
          <w:szCs w:val="24"/>
        </w:rPr>
        <w:t>tsunami</w:t>
      </w:r>
      <w:r w:rsidRPr="000A11C0">
        <w:rPr>
          <w:b/>
          <w:sz w:val="24"/>
          <w:szCs w:val="24"/>
        </w:rPr>
        <w:t>,</w:t>
      </w:r>
      <w:r w:rsidRPr="000A11C0">
        <w:rPr>
          <w:b/>
          <w:spacing w:val="-13"/>
          <w:sz w:val="24"/>
          <w:szCs w:val="24"/>
        </w:rPr>
        <w:t xml:space="preserve"> </w:t>
      </w:r>
      <w:r w:rsidRPr="000A11C0">
        <w:rPr>
          <w:sz w:val="24"/>
          <w:szCs w:val="24"/>
        </w:rPr>
        <w:t>dan</w:t>
      </w:r>
      <w:r w:rsidRPr="000A11C0">
        <w:rPr>
          <w:spacing w:val="-13"/>
          <w:sz w:val="24"/>
          <w:szCs w:val="24"/>
        </w:rPr>
        <w:t xml:space="preserve"> </w:t>
      </w:r>
      <w:r w:rsidRPr="000A11C0">
        <w:rPr>
          <w:sz w:val="24"/>
          <w:szCs w:val="24"/>
        </w:rPr>
        <w:t>letusan gunung berapi</w:t>
      </w:r>
      <w:r w:rsidRPr="000A11C0">
        <w:rPr>
          <w:b/>
          <w:sz w:val="24"/>
          <w:szCs w:val="24"/>
        </w:rPr>
        <w:t xml:space="preserve">, </w:t>
      </w:r>
      <w:r w:rsidRPr="000A11C0">
        <w:rPr>
          <w:sz w:val="24"/>
          <w:szCs w:val="24"/>
        </w:rPr>
        <w:t>yang terjadi secara berkala dan tidak jarang menimbulkan dampak yang masif bagi masyarakat dan infrastruktur.</w:t>
      </w:r>
    </w:p>
    <w:p w:rsidR="00D10664" w:rsidRDefault="00D10664" w:rsidP="00D10664">
      <w:pPr>
        <w:spacing w:line="360" w:lineRule="auto"/>
        <w:ind w:firstLine="709"/>
        <w:jc w:val="both"/>
        <w:rPr>
          <w:sz w:val="24"/>
          <w:szCs w:val="24"/>
        </w:rPr>
      </w:pPr>
      <w:r w:rsidRPr="000A11C0">
        <w:rPr>
          <w:sz w:val="24"/>
          <w:szCs w:val="24"/>
        </w:rPr>
        <w:t>Tidak</w:t>
      </w:r>
      <w:r w:rsidRPr="000A11C0">
        <w:rPr>
          <w:spacing w:val="-1"/>
          <w:sz w:val="24"/>
          <w:szCs w:val="24"/>
        </w:rPr>
        <w:t xml:space="preserve"> </w:t>
      </w:r>
      <w:r w:rsidRPr="000A11C0">
        <w:rPr>
          <w:sz w:val="24"/>
          <w:szCs w:val="24"/>
        </w:rPr>
        <w:t>hanya</w:t>
      </w:r>
      <w:r w:rsidRPr="000A11C0">
        <w:rPr>
          <w:spacing w:val="-1"/>
          <w:sz w:val="24"/>
          <w:szCs w:val="24"/>
        </w:rPr>
        <w:t xml:space="preserve"> </w:t>
      </w:r>
      <w:r w:rsidRPr="000A11C0">
        <w:rPr>
          <w:sz w:val="24"/>
          <w:szCs w:val="24"/>
        </w:rPr>
        <w:t>risiko</w:t>
      </w:r>
      <w:r w:rsidRPr="000A11C0">
        <w:rPr>
          <w:spacing w:val="-1"/>
          <w:sz w:val="24"/>
          <w:szCs w:val="24"/>
        </w:rPr>
        <w:t xml:space="preserve"> </w:t>
      </w:r>
      <w:r w:rsidRPr="000A11C0">
        <w:rPr>
          <w:sz w:val="24"/>
          <w:szCs w:val="24"/>
        </w:rPr>
        <w:t>geologi,</w:t>
      </w:r>
      <w:r w:rsidRPr="000A11C0">
        <w:rPr>
          <w:spacing w:val="-1"/>
          <w:sz w:val="24"/>
          <w:szCs w:val="24"/>
        </w:rPr>
        <w:t xml:space="preserve"> </w:t>
      </w:r>
      <w:r w:rsidRPr="000A11C0">
        <w:rPr>
          <w:sz w:val="24"/>
          <w:szCs w:val="24"/>
        </w:rPr>
        <w:t>posisi</w:t>
      </w:r>
      <w:r w:rsidRPr="000A11C0">
        <w:rPr>
          <w:spacing w:val="-1"/>
          <w:sz w:val="24"/>
          <w:szCs w:val="24"/>
        </w:rPr>
        <w:t xml:space="preserve"> </w:t>
      </w:r>
      <w:r w:rsidRPr="000A11C0">
        <w:rPr>
          <w:sz w:val="24"/>
          <w:szCs w:val="24"/>
        </w:rPr>
        <w:t>Indonesia</w:t>
      </w:r>
      <w:r w:rsidRPr="000A11C0">
        <w:rPr>
          <w:spacing w:val="-1"/>
          <w:sz w:val="24"/>
          <w:szCs w:val="24"/>
        </w:rPr>
        <w:t xml:space="preserve"> </w:t>
      </w:r>
      <w:r w:rsidRPr="000A11C0">
        <w:rPr>
          <w:sz w:val="24"/>
          <w:szCs w:val="24"/>
        </w:rPr>
        <w:t>di</w:t>
      </w:r>
      <w:r w:rsidRPr="000A11C0">
        <w:rPr>
          <w:spacing w:val="-1"/>
          <w:sz w:val="24"/>
          <w:szCs w:val="24"/>
        </w:rPr>
        <w:t xml:space="preserve"> </w:t>
      </w:r>
      <w:r w:rsidRPr="000A11C0">
        <w:rPr>
          <w:sz w:val="24"/>
          <w:szCs w:val="24"/>
        </w:rPr>
        <w:t>garis</w:t>
      </w:r>
      <w:r w:rsidRPr="000A11C0">
        <w:rPr>
          <w:spacing w:val="-1"/>
          <w:sz w:val="24"/>
          <w:szCs w:val="24"/>
        </w:rPr>
        <w:t xml:space="preserve"> </w:t>
      </w:r>
      <w:r w:rsidRPr="000A11C0">
        <w:rPr>
          <w:sz w:val="24"/>
          <w:szCs w:val="24"/>
        </w:rPr>
        <w:t>khatulistiwa</w:t>
      </w:r>
      <w:r w:rsidRPr="000A11C0">
        <w:rPr>
          <w:spacing w:val="-1"/>
          <w:sz w:val="24"/>
          <w:szCs w:val="24"/>
        </w:rPr>
        <w:t xml:space="preserve"> </w:t>
      </w:r>
      <w:r w:rsidRPr="000A11C0">
        <w:rPr>
          <w:sz w:val="24"/>
          <w:szCs w:val="24"/>
        </w:rPr>
        <w:t>serta</w:t>
      </w:r>
      <w:r w:rsidRPr="000A11C0">
        <w:rPr>
          <w:spacing w:val="-1"/>
          <w:sz w:val="24"/>
          <w:szCs w:val="24"/>
        </w:rPr>
        <w:t xml:space="preserve"> </w:t>
      </w:r>
      <w:r w:rsidRPr="000A11C0">
        <w:rPr>
          <w:sz w:val="24"/>
          <w:szCs w:val="24"/>
        </w:rPr>
        <w:t>iklim tropis membuatnya juga rentan terhadap bencana hidrometeorologi</w:t>
      </w:r>
      <w:r w:rsidRPr="000A11C0">
        <w:rPr>
          <w:b/>
          <w:sz w:val="24"/>
          <w:szCs w:val="24"/>
        </w:rPr>
        <w:t xml:space="preserve">, </w:t>
      </w:r>
      <w:r w:rsidRPr="000A11C0">
        <w:rPr>
          <w:sz w:val="24"/>
          <w:szCs w:val="24"/>
        </w:rPr>
        <w:t>seperti banjir</w:t>
      </w:r>
      <w:r w:rsidRPr="000A11C0">
        <w:rPr>
          <w:b/>
          <w:sz w:val="24"/>
          <w:szCs w:val="24"/>
        </w:rPr>
        <w:t xml:space="preserve">, </w:t>
      </w:r>
      <w:r w:rsidRPr="000A11C0">
        <w:rPr>
          <w:sz w:val="24"/>
          <w:szCs w:val="24"/>
        </w:rPr>
        <w:t>tanah longsor</w:t>
      </w:r>
      <w:r w:rsidRPr="000A11C0">
        <w:rPr>
          <w:b/>
          <w:sz w:val="24"/>
          <w:szCs w:val="24"/>
        </w:rPr>
        <w:t xml:space="preserve">, </w:t>
      </w:r>
      <w:r w:rsidRPr="000A11C0">
        <w:rPr>
          <w:sz w:val="24"/>
          <w:szCs w:val="24"/>
        </w:rPr>
        <w:t>kekeringan</w:t>
      </w:r>
      <w:r w:rsidRPr="000A11C0">
        <w:rPr>
          <w:b/>
          <w:sz w:val="24"/>
          <w:szCs w:val="24"/>
        </w:rPr>
        <w:t xml:space="preserve">, </w:t>
      </w:r>
      <w:r w:rsidRPr="000A11C0">
        <w:rPr>
          <w:sz w:val="24"/>
          <w:szCs w:val="24"/>
        </w:rPr>
        <w:t>dan angin puting beliung</w:t>
      </w:r>
      <w:r w:rsidRPr="000A11C0">
        <w:rPr>
          <w:b/>
          <w:sz w:val="24"/>
          <w:szCs w:val="24"/>
        </w:rPr>
        <w:t xml:space="preserve">. </w:t>
      </w:r>
      <w:r w:rsidRPr="000A11C0">
        <w:rPr>
          <w:sz w:val="24"/>
          <w:szCs w:val="24"/>
        </w:rPr>
        <w:t>Perubahan iklim global yang terus berlangsung telah memperparah intensitas dan frekuensi bencana hidrometeorologi ini. Misalnya, musim hujan yang datang tidak menentu dengan curah</w:t>
      </w:r>
      <w:r w:rsidRPr="000A11C0">
        <w:rPr>
          <w:spacing w:val="-4"/>
          <w:sz w:val="24"/>
          <w:szCs w:val="24"/>
        </w:rPr>
        <w:t xml:space="preserve"> </w:t>
      </w:r>
      <w:r w:rsidRPr="000A11C0">
        <w:rPr>
          <w:sz w:val="24"/>
          <w:szCs w:val="24"/>
        </w:rPr>
        <w:t>hujan</w:t>
      </w:r>
      <w:r w:rsidRPr="000A11C0">
        <w:rPr>
          <w:spacing w:val="-4"/>
          <w:sz w:val="24"/>
          <w:szCs w:val="24"/>
        </w:rPr>
        <w:t xml:space="preserve"> </w:t>
      </w:r>
      <w:r w:rsidRPr="000A11C0">
        <w:rPr>
          <w:sz w:val="24"/>
          <w:szCs w:val="24"/>
        </w:rPr>
        <w:t>ekstrem</w:t>
      </w:r>
      <w:r w:rsidRPr="000A11C0">
        <w:rPr>
          <w:spacing w:val="-4"/>
          <w:sz w:val="24"/>
          <w:szCs w:val="24"/>
        </w:rPr>
        <w:t xml:space="preserve"> </w:t>
      </w:r>
      <w:r w:rsidRPr="000A11C0">
        <w:rPr>
          <w:sz w:val="24"/>
          <w:szCs w:val="24"/>
        </w:rPr>
        <w:t>menyebabkan</w:t>
      </w:r>
      <w:r w:rsidRPr="000A11C0">
        <w:rPr>
          <w:spacing w:val="-4"/>
          <w:sz w:val="24"/>
          <w:szCs w:val="24"/>
        </w:rPr>
        <w:t xml:space="preserve"> </w:t>
      </w:r>
      <w:r w:rsidRPr="000A11C0">
        <w:rPr>
          <w:sz w:val="24"/>
          <w:szCs w:val="24"/>
        </w:rPr>
        <w:t>banjir</w:t>
      </w:r>
      <w:r w:rsidRPr="000A11C0">
        <w:rPr>
          <w:spacing w:val="-4"/>
          <w:sz w:val="24"/>
          <w:szCs w:val="24"/>
        </w:rPr>
        <w:t xml:space="preserve"> </w:t>
      </w:r>
      <w:r w:rsidRPr="000A11C0">
        <w:rPr>
          <w:sz w:val="24"/>
          <w:szCs w:val="24"/>
        </w:rPr>
        <w:t>di</w:t>
      </w:r>
      <w:r w:rsidRPr="000A11C0">
        <w:rPr>
          <w:spacing w:val="-4"/>
          <w:sz w:val="24"/>
          <w:szCs w:val="24"/>
        </w:rPr>
        <w:t xml:space="preserve"> </w:t>
      </w:r>
      <w:r w:rsidRPr="000A11C0">
        <w:rPr>
          <w:sz w:val="24"/>
          <w:szCs w:val="24"/>
        </w:rPr>
        <w:t>berbagai</w:t>
      </w:r>
      <w:r w:rsidRPr="000A11C0">
        <w:rPr>
          <w:spacing w:val="-4"/>
          <w:sz w:val="24"/>
          <w:szCs w:val="24"/>
        </w:rPr>
        <w:t xml:space="preserve"> </w:t>
      </w:r>
      <w:r w:rsidRPr="000A11C0">
        <w:rPr>
          <w:sz w:val="24"/>
          <w:szCs w:val="24"/>
        </w:rPr>
        <w:t>kota</w:t>
      </w:r>
      <w:r w:rsidRPr="000A11C0">
        <w:rPr>
          <w:spacing w:val="-4"/>
          <w:sz w:val="24"/>
          <w:szCs w:val="24"/>
        </w:rPr>
        <w:t xml:space="preserve"> </w:t>
      </w:r>
      <w:r w:rsidRPr="000A11C0">
        <w:rPr>
          <w:sz w:val="24"/>
          <w:szCs w:val="24"/>
        </w:rPr>
        <w:t>besar,</w:t>
      </w:r>
      <w:r w:rsidRPr="000A11C0">
        <w:rPr>
          <w:spacing w:val="-4"/>
          <w:sz w:val="24"/>
          <w:szCs w:val="24"/>
        </w:rPr>
        <w:t xml:space="preserve"> </w:t>
      </w:r>
      <w:r w:rsidRPr="000A11C0">
        <w:rPr>
          <w:sz w:val="24"/>
          <w:szCs w:val="24"/>
        </w:rPr>
        <w:t>sementara</w:t>
      </w:r>
      <w:r w:rsidRPr="000A11C0">
        <w:rPr>
          <w:spacing w:val="-4"/>
          <w:sz w:val="24"/>
          <w:szCs w:val="24"/>
        </w:rPr>
        <w:t xml:space="preserve"> </w:t>
      </w:r>
      <w:r w:rsidRPr="000A11C0">
        <w:rPr>
          <w:sz w:val="24"/>
          <w:szCs w:val="24"/>
        </w:rPr>
        <w:t>musim kemarau</w:t>
      </w:r>
      <w:r w:rsidRPr="000A11C0">
        <w:rPr>
          <w:spacing w:val="-15"/>
          <w:sz w:val="24"/>
          <w:szCs w:val="24"/>
        </w:rPr>
        <w:t xml:space="preserve"> </w:t>
      </w:r>
      <w:r w:rsidRPr="000A11C0">
        <w:rPr>
          <w:sz w:val="24"/>
          <w:szCs w:val="24"/>
        </w:rPr>
        <w:t>panjang</w:t>
      </w:r>
      <w:r w:rsidRPr="000A11C0">
        <w:rPr>
          <w:spacing w:val="-15"/>
          <w:sz w:val="24"/>
          <w:szCs w:val="24"/>
        </w:rPr>
        <w:t xml:space="preserve"> </w:t>
      </w:r>
      <w:r w:rsidRPr="000A11C0">
        <w:rPr>
          <w:sz w:val="24"/>
          <w:szCs w:val="24"/>
        </w:rPr>
        <w:t>berdampak</w:t>
      </w:r>
      <w:r w:rsidRPr="000A11C0">
        <w:rPr>
          <w:spacing w:val="-15"/>
          <w:sz w:val="24"/>
          <w:szCs w:val="24"/>
        </w:rPr>
        <w:t xml:space="preserve"> </w:t>
      </w:r>
      <w:r w:rsidRPr="000A11C0">
        <w:rPr>
          <w:sz w:val="24"/>
          <w:szCs w:val="24"/>
        </w:rPr>
        <w:t>pada</w:t>
      </w:r>
      <w:r w:rsidRPr="000A11C0">
        <w:rPr>
          <w:spacing w:val="-15"/>
          <w:sz w:val="24"/>
          <w:szCs w:val="24"/>
        </w:rPr>
        <w:t xml:space="preserve"> </w:t>
      </w:r>
      <w:r w:rsidRPr="000A11C0">
        <w:rPr>
          <w:sz w:val="24"/>
          <w:szCs w:val="24"/>
        </w:rPr>
        <w:t>kelangkaan</w:t>
      </w:r>
      <w:r w:rsidRPr="000A11C0">
        <w:rPr>
          <w:spacing w:val="-15"/>
          <w:sz w:val="24"/>
          <w:szCs w:val="24"/>
        </w:rPr>
        <w:t xml:space="preserve"> </w:t>
      </w:r>
      <w:r w:rsidRPr="000A11C0">
        <w:rPr>
          <w:sz w:val="24"/>
          <w:szCs w:val="24"/>
        </w:rPr>
        <w:t>air</w:t>
      </w:r>
      <w:r w:rsidRPr="000A11C0">
        <w:rPr>
          <w:spacing w:val="-15"/>
          <w:sz w:val="24"/>
          <w:szCs w:val="24"/>
        </w:rPr>
        <w:t xml:space="preserve"> </w:t>
      </w:r>
      <w:r w:rsidRPr="000A11C0">
        <w:rPr>
          <w:sz w:val="24"/>
          <w:szCs w:val="24"/>
        </w:rPr>
        <w:t>bersih</w:t>
      </w:r>
      <w:r w:rsidRPr="000A11C0">
        <w:rPr>
          <w:spacing w:val="-15"/>
          <w:sz w:val="24"/>
          <w:szCs w:val="24"/>
        </w:rPr>
        <w:t xml:space="preserve"> </w:t>
      </w:r>
      <w:r w:rsidRPr="000A11C0">
        <w:rPr>
          <w:sz w:val="24"/>
          <w:szCs w:val="24"/>
        </w:rPr>
        <w:t>dan</w:t>
      </w:r>
      <w:r w:rsidRPr="000A11C0">
        <w:rPr>
          <w:spacing w:val="-15"/>
          <w:sz w:val="24"/>
          <w:szCs w:val="24"/>
        </w:rPr>
        <w:t xml:space="preserve"> </w:t>
      </w:r>
      <w:r w:rsidRPr="000A11C0">
        <w:rPr>
          <w:sz w:val="24"/>
          <w:szCs w:val="24"/>
        </w:rPr>
        <w:t>gagal</w:t>
      </w:r>
      <w:r w:rsidRPr="000A11C0">
        <w:rPr>
          <w:spacing w:val="-15"/>
          <w:sz w:val="24"/>
          <w:szCs w:val="24"/>
        </w:rPr>
        <w:t xml:space="preserve"> </w:t>
      </w:r>
      <w:r w:rsidRPr="000A11C0">
        <w:rPr>
          <w:sz w:val="24"/>
          <w:szCs w:val="24"/>
        </w:rPr>
        <w:t>panen</w:t>
      </w:r>
      <w:r w:rsidRPr="000A11C0">
        <w:rPr>
          <w:spacing w:val="-15"/>
          <w:sz w:val="24"/>
          <w:szCs w:val="24"/>
        </w:rPr>
        <w:t xml:space="preserve"> </w:t>
      </w:r>
      <w:r w:rsidRPr="000A11C0">
        <w:rPr>
          <w:sz w:val="24"/>
          <w:szCs w:val="24"/>
        </w:rPr>
        <w:t>di</w:t>
      </w:r>
      <w:r w:rsidRPr="000A11C0">
        <w:rPr>
          <w:spacing w:val="-15"/>
          <w:sz w:val="24"/>
          <w:szCs w:val="24"/>
        </w:rPr>
        <w:t xml:space="preserve"> </w:t>
      </w:r>
      <w:r w:rsidRPr="000A11C0">
        <w:rPr>
          <w:sz w:val="24"/>
          <w:szCs w:val="24"/>
        </w:rPr>
        <w:t>wilayah pedesaan. Dengan kata lain, kondisi geografis dan iklim Indonesia adalah faktor utama</w:t>
      </w:r>
      <w:r w:rsidRPr="000A11C0">
        <w:rPr>
          <w:spacing w:val="-15"/>
          <w:sz w:val="24"/>
          <w:szCs w:val="24"/>
        </w:rPr>
        <w:t xml:space="preserve"> </w:t>
      </w:r>
      <w:r w:rsidRPr="000A11C0">
        <w:rPr>
          <w:sz w:val="24"/>
          <w:szCs w:val="24"/>
        </w:rPr>
        <w:t>yang</w:t>
      </w:r>
      <w:r w:rsidRPr="000A11C0">
        <w:rPr>
          <w:spacing w:val="-15"/>
          <w:sz w:val="24"/>
          <w:szCs w:val="24"/>
        </w:rPr>
        <w:t xml:space="preserve"> </w:t>
      </w:r>
      <w:r w:rsidRPr="000A11C0">
        <w:rPr>
          <w:sz w:val="24"/>
          <w:szCs w:val="24"/>
        </w:rPr>
        <w:t>menjadikan</w:t>
      </w:r>
      <w:r w:rsidRPr="000A11C0">
        <w:rPr>
          <w:spacing w:val="-15"/>
          <w:sz w:val="24"/>
          <w:szCs w:val="24"/>
        </w:rPr>
        <w:t xml:space="preserve"> </w:t>
      </w:r>
      <w:r w:rsidRPr="000A11C0">
        <w:rPr>
          <w:sz w:val="24"/>
          <w:szCs w:val="24"/>
        </w:rPr>
        <w:t>negara</w:t>
      </w:r>
      <w:r w:rsidRPr="000A11C0">
        <w:rPr>
          <w:spacing w:val="-15"/>
          <w:sz w:val="24"/>
          <w:szCs w:val="24"/>
        </w:rPr>
        <w:t xml:space="preserve"> </w:t>
      </w:r>
      <w:r w:rsidRPr="000A11C0">
        <w:rPr>
          <w:sz w:val="24"/>
          <w:szCs w:val="24"/>
        </w:rPr>
        <w:t>ini</w:t>
      </w:r>
      <w:r w:rsidRPr="000A11C0">
        <w:rPr>
          <w:spacing w:val="-15"/>
          <w:sz w:val="24"/>
          <w:szCs w:val="24"/>
        </w:rPr>
        <w:t xml:space="preserve"> </w:t>
      </w:r>
      <w:r w:rsidRPr="000A11C0">
        <w:rPr>
          <w:sz w:val="24"/>
          <w:szCs w:val="24"/>
        </w:rPr>
        <w:t>sebagai</w:t>
      </w:r>
      <w:r w:rsidRPr="000A11C0">
        <w:rPr>
          <w:spacing w:val="-15"/>
          <w:sz w:val="24"/>
          <w:szCs w:val="24"/>
        </w:rPr>
        <w:t xml:space="preserve"> </w:t>
      </w:r>
      <w:r w:rsidRPr="000A11C0">
        <w:rPr>
          <w:sz w:val="24"/>
          <w:szCs w:val="24"/>
        </w:rPr>
        <w:t>salah</w:t>
      </w:r>
      <w:r w:rsidRPr="000A11C0">
        <w:rPr>
          <w:spacing w:val="-15"/>
          <w:sz w:val="24"/>
          <w:szCs w:val="24"/>
        </w:rPr>
        <w:t xml:space="preserve"> </w:t>
      </w:r>
      <w:r w:rsidRPr="000A11C0">
        <w:rPr>
          <w:sz w:val="24"/>
          <w:szCs w:val="24"/>
        </w:rPr>
        <w:t>satu</w:t>
      </w:r>
      <w:r w:rsidRPr="000A11C0">
        <w:rPr>
          <w:spacing w:val="-15"/>
          <w:sz w:val="24"/>
          <w:szCs w:val="24"/>
        </w:rPr>
        <w:t xml:space="preserve"> </w:t>
      </w:r>
      <w:r w:rsidRPr="000A11C0">
        <w:rPr>
          <w:sz w:val="24"/>
          <w:szCs w:val="24"/>
        </w:rPr>
        <w:t>wilayah</w:t>
      </w:r>
      <w:r w:rsidRPr="000A11C0">
        <w:rPr>
          <w:spacing w:val="-15"/>
          <w:sz w:val="24"/>
          <w:szCs w:val="24"/>
        </w:rPr>
        <w:t xml:space="preserve"> </w:t>
      </w:r>
      <w:r w:rsidRPr="000A11C0">
        <w:rPr>
          <w:sz w:val="24"/>
          <w:szCs w:val="24"/>
        </w:rPr>
        <w:t>paling</w:t>
      </w:r>
      <w:r w:rsidRPr="000A11C0">
        <w:rPr>
          <w:spacing w:val="-15"/>
          <w:sz w:val="24"/>
          <w:szCs w:val="24"/>
        </w:rPr>
        <w:t xml:space="preserve"> </w:t>
      </w:r>
      <w:r w:rsidRPr="000A11C0">
        <w:rPr>
          <w:sz w:val="24"/>
          <w:szCs w:val="24"/>
        </w:rPr>
        <w:t>rawan</w:t>
      </w:r>
      <w:r w:rsidRPr="000A11C0">
        <w:rPr>
          <w:spacing w:val="-15"/>
          <w:sz w:val="24"/>
          <w:szCs w:val="24"/>
        </w:rPr>
        <w:t xml:space="preserve"> </w:t>
      </w:r>
      <w:r w:rsidRPr="000A11C0">
        <w:rPr>
          <w:sz w:val="24"/>
          <w:szCs w:val="24"/>
        </w:rPr>
        <w:t>bencana di dunia.</w:t>
      </w:r>
    </w:p>
    <w:p w:rsidR="00D10664" w:rsidRDefault="00D10664" w:rsidP="00D10664">
      <w:pPr>
        <w:spacing w:line="360" w:lineRule="auto"/>
        <w:ind w:firstLine="709"/>
        <w:jc w:val="both"/>
        <w:rPr>
          <w:sz w:val="24"/>
          <w:szCs w:val="24"/>
        </w:rPr>
      </w:pPr>
      <w:r w:rsidRPr="000A11C0">
        <w:rPr>
          <w:sz w:val="24"/>
          <w:szCs w:val="24"/>
        </w:rPr>
        <w:t>Menurut data Badan Nasional Penanggulangan Bencana (BNPB), rata-rata terjadi</w:t>
      </w:r>
      <w:r w:rsidRPr="000A11C0">
        <w:rPr>
          <w:spacing w:val="-10"/>
          <w:sz w:val="24"/>
          <w:szCs w:val="24"/>
        </w:rPr>
        <w:t xml:space="preserve"> </w:t>
      </w:r>
      <w:r w:rsidRPr="000A11C0">
        <w:rPr>
          <w:sz w:val="24"/>
          <w:szCs w:val="24"/>
        </w:rPr>
        <w:t>lebih</w:t>
      </w:r>
      <w:r w:rsidRPr="000A11C0">
        <w:rPr>
          <w:spacing w:val="-10"/>
          <w:sz w:val="24"/>
          <w:szCs w:val="24"/>
        </w:rPr>
        <w:t xml:space="preserve"> </w:t>
      </w:r>
      <w:r w:rsidRPr="000A11C0">
        <w:rPr>
          <w:sz w:val="24"/>
          <w:szCs w:val="24"/>
        </w:rPr>
        <w:t>dari</w:t>
      </w:r>
      <w:r w:rsidRPr="000A11C0">
        <w:rPr>
          <w:spacing w:val="-10"/>
          <w:sz w:val="24"/>
          <w:szCs w:val="24"/>
        </w:rPr>
        <w:t xml:space="preserve"> </w:t>
      </w:r>
      <w:r w:rsidRPr="000A11C0">
        <w:rPr>
          <w:sz w:val="24"/>
          <w:szCs w:val="24"/>
        </w:rPr>
        <w:t>2.500</w:t>
      </w:r>
      <w:r w:rsidRPr="000A11C0">
        <w:rPr>
          <w:spacing w:val="-10"/>
          <w:sz w:val="24"/>
          <w:szCs w:val="24"/>
        </w:rPr>
        <w:t xml:space="preserve"> </w:t>
      </w:r>
      <w:r w:rsidRPr="000A11C0">
        <w:rPr>
          <w:sz w:val="24"/>
          <w:szCs w:val="24"/>
        </w:rPr>
        <w:t>kejadian</w:t>
      </w:r>
      <w:r w:rsidRPr="000A11C0">
        <w:rPr>
          <w:spacing w:val="-10"/>
          <w:sz w:val="24"/>
          <w:szCs w:val="24"/>
        </w:rPr>
        <w:t xml:space="preserve"> </w:t>
      </w:r>
      <w:r w:rsidRPr="000A11C0">
        <w:rPr>
          <w:sz w:val="24"/>
          <w:szCs w:val="24"/>
        </w:rPr>
        <w:t>bencana</w:t>
      </w:r>
      <w:r w:rsidRPr="000A11C0">
        <w:rPr>
          <w:spacing w:val="-10"/>
          <w:sz w:val="24"/>
          <w:szCs w:val="24"/>
        </w:rPr>
        <w:t xml:space="preserve"> </w:t>
      </w:r>
      <w:r w:rsidRPr="000A11C0">
        <w:rPr>
          <w:sz w:val="24"/>
          <w:szCs w:val="24"/>
        </w:rPr>
        <w:t>setiap</w:t>
      </w:r>
      <w:r w:rsidRPr="000A11C0">
        <w:rPr>
          <w:spacing w:val="-10"/>
          <w:sz w:val="24"/>
          <w:szCs w:val="24"/>
        </w:rPr>
        <w:t xml:space="preserve"> </w:t>
      </w:r>
      <w:r w:rsidRPr="000A11C0">
        <w:rPr>
          <w:sz w:val="24"/>
          <w:szCs w:val="24"/>
        </w:rPr>
        <w:t>tahun</w:t>
      </w:r>
      <w:r w:rsidRPr="000A11C0">
        <w:rPr>
          <w:spacing w:val="-10"/>
          <w:sz w:val="24"/>
          <w:szCs w:val="24"/>
        </w:rPr>
        <w:t xml:space="preserve"> </w:t>
      </w:r>
      <w:r w:rsidRPr="000A11C0">
        <w:rPr>
          <w:sz w:val="24"/>
          <w:szCs w:val="24"/>
        </w:rPr>
        <w:t>di</w:t>
      </w:r>
      <w:r w:rsidRPr="000A11C0">
        <w:rPr>
          <w:spacing w:val="-10"/>
          <w:sz w:val="24"/>
          <w:szCs w:val="24"/>
        </w:rPr>
        <w:t xml:space="preserve"> </w:t>
      </w:r>
      <w:r w:rsidRPr="000A11C0">
        <w:rPr>
          <w:sz w:val="24"/>
          <w:szCs w:val="24"/>
        </w:rPr>
        <w:t>seluruh</w:t>
      </w:r>
      <w:r w:rsidRPr="000A11C0">
        <w:rPr>
          <w:spacing w:val="-10"/>
          <w:sz w:val="24"/>
          <w:szCs w:val="24"/>
        </w:rPr>
        <w:t xml:space="preserve"> </w:t>
      </w:r>
      <w:r w:rsidRPr="000A11C0">
        <w:rPr>
          <w:sz w:val="24"/>
          <w:szCs w:val="24"/>
        </w:rPr>
        <w:t>wilayah</w:t>
      </w:r>
      <w:r w:rsidRPr="000A11C0">
        <w:rPr>
          <w:spacing w:val="-10"/>
          <w:sz w:val="24"/>
          <w:szCs w:val="24"/>
        </w:rPr>
        <w:t xml:space="preserve"> </w:t>
      </w:r>
      <w:r w:rsidRPr="000A11C0">
        <w:rPr>
          <w:sz w:val="24"/>
          <w:szCs w:val="24"/>
        </w:rPr>
        <w:t>Indonesia, yang mayoritas berupa bencana hidrometeorologi. Jumlah tersebut menunjukkan betapa</w:t>
      </w:r>
      <w:r w:rsidRPr="000A11C0">
        <w:rPr>
          <w:spacing w:val="-15"/>
          <w:sz w:val="24"/>
          <w:szCs w:val="24"/>
        </w:rPr>
        <w:t xml:space="preserve"> </w:t>
      </w:r>
      <w:r w:rsidRPr="000A11C0">
        <w:rPr>
          <w:sz w:val="24"/>
          <w:szCs w:val="24"/>
        </w:rPr>
        <w:t>seringnya</w:t>
      </w:r>
      <w:r w:rsidRPr="000A11C0">
        <w:rPr>
          <w:spacing w:val="-15"/>
          <w:sz w:val="24"/>
          <w:szCs w:val="24"/>
        </w:rPr>
        <w:t xml:space="preserve"> </w:t>
      </w:r>
      <w:r w:rsidRPr="000A11C0">
        <w:rPr>
          <w:sz w:val="24"/>
          <w:szCs w:val="24"/>
        </w:rPr>
        <w:t>masyarakat</w:t>
      </w:r>
      <w:r w:rsidRPr="000A11C0">
        <w:rPr>
          <w:spacing w:val="-15"/>
          <w:sz w:val="24"/>
          <w:szCs w:val="24"/>
        </w:rPr>
        <w:t xml:space="preserve"> </w:t>
      </w:r>
      <w:r w:rsidRPr="000A11C0">
        <w:rPr>
          <w:sz w:val="24"/>
          <w:szCs w:val="24"/>
        </w:rPr>
        <w:t>Indonesia</w:t>
      </w:r>
      <w:r w:rsidRPr="000A11C0">
        <w:rPr>
          <w:spacing w:val="-15"/>
          <w:sz w:val="24"/>
          <w:szCs w:val="24"/>
        </w:rPr>
        <w:t xml:space="preserve"> </w:t>
      </w:r>
      <w:r w:rsidRPr="000A11C0">
        <w:rPr>
          <w:sz w:val="24"/>
          <w:szCs w:val="24"/>
        </w:rPr>
        <w:t>harus</w:t>
      </w:r>
      <w:r w:rsidRPr="000A11C0">
        <w:rPr>
          <w:spacing w:val="-15"/>
          <w:sz w:val="24"/>
          <w:szCs w:val="24"/>
        </w:rPr>
        <w:t xml:space="preserve"> </w:t>
      </w:r>
      <w:r w:rsidRPr="000A11C0">
        <w:rPr>
          <w:sz w:val="24"/>
          <w:szCs w:val="24"/>
        </w:rPr>
        <w:t>berhadapan</w:t>
      </w:r>
      <w:r w:rsidRPr="000A11C0">
        <w:rPr>
          <w:spacing w:val="-15"/>
          <w:sz w:val="24"/>
          <w:szCs w:val="24"/>
        </w:rPr>
        <w:t xml:space="preserve"> </w:t>
      </w:r>
      <w:r w:rsidRPr="000A11C0">
        <w:rPr>
          <w:sz w:val="24"/>
          <w:szCs w:val="24"/>
        </w:rPr>
        <w:t>dengan</w:t>
      </w:r>
      <w:r w:rsidRPr="000A11C0">
        <w:rPr>
          <w:spacing w:val="-15"/>
          <w:sz w:val="24"/>
          <w:szCs w:val="24"/>
        </w:rPr>
        <w:t xml:space="preserve"> </w:t>
      </w:r>
      <w:r w:rsidRPr="000A11C0">
        <w:rPr>
          <w:sz w:val="24"/>
          <w:szCs w:val="24"/>
        </w:rPr>
        <w:t>ancaman</w:t>
      </w:r>
      <w:r w:rsidRPr="000A11C0">
        <w:rPr>
          <w:spacing w:val="-15"/>
          <w:sz w:val="24"/>
          <w:szCs w:val="24"/>
        </w:rPr>
        <w:t xml:space="preserve"> </w:t>
      </w:r>
      <w:r w:rsidRPr="000A11C0">
        <w:rPr>
          <w:sz w:val="24"/>
          <w:szCs w:val="24"/>
        </w:rPr>
        <w:t>bencana yang</w:t>
      </w:r>
      <w:r w:rsidRPr="000A11C0">
        <w:rPr>
          <w:spacing w:val="-10"/>
          <w:sz w:val="24"/>
          <w:szCs w:val="24"/>
        </w:rPr>
        <w:t xml:space="preserve"> </w:t>
      </w:r>
      <w:r w:rsidRPr="000A11C0">
        <w:rPr>
          <w:sz w:val="24"/>
          <w:szCs w:val="24"/>
        </w:rPr>
        <w:t>tidak</w:t>
      </w:r>
      <w:r w:rsidRPr="000A11C0">
        <w:rPr>
          <w:spacing w:val="-10"/>
          <w:sz w:val="24"/>
          <w:szCs w:val="24"/>
        </w:rPr>
        <w:t xml:space="preserve"> </w:t>
      </w:r>
      <w:r w:rsidRPr="000A11C0">
        <w:rPr>
          <w:sz w:val="24"/>
          <w:szCs w:val="24"/>
        </w:rPr>
        <w:t>hanya</w:t>
      </w:r>
      <w:r w:rsidRPr="000A11C0">
        <w:rPr>
          <w:spacing w:val="-10"/>
          <w:sz w:val="24"/>
          <w:szCs w:val="24"/>
        </w:rPr>
        <w:t xml:space="preserve"> </w:t>
      </w:r>
      <w:r w:rsidRPr="000A11C0">
        <w:rPr>
          <w:sz w:val="24"/>
          <w:szCs w:val="24"/>
        </w:rPr>
        <w:t>mengancam</w:t>
      </w:r>
      <w:r w:rsidRPr="000A11C0">
        <w:rPr>
          <w:spacing w:val="-10"/>
          <w:sz w:val="24"/>
          <w:szCs w:val="24"/>
        </w:rPr>
        <w:t xml:space="preserve"> </w:t>
      </w:r>
      <w:r w:rsidRPr="000A11C0">
        <w:rPr>
          <w:sz w:val="24"/>
          <w:szCs w:val="24"/>
        </w:rPr>
        <w:t>keselamatan</w:t>
      </w:r>
      <w:r w:rsidRPr="000A11C0">
        <w:rPr>
          <w:spacing w:val="-10"/>
          <w:sz w:val="24"/>
          <w:szCs w:val="24"/>
        </w:rPr>
        <w:t xml:space="preserve"> </w:t>
      </w:r>
      <w:r w:rsidRPr="000A11C0">
        <w:rPr>
          <w:sz w:val="24"/>
          <w:szCs w:val="24"/>
        </w:rPr>
        <w:t>jiwa,</w:t>
      </w:r>
      <w:r w:rsidRPr="000A11C0">
        <w:rPr>
          <w:spacing w:val="-10"/>
          <w:sz w:val="24"/>
          <w:szCs w:val="24"/>
        </w:rPr>
        <w:t xml:space="preserve"> </w:t>
      </w:r>
      <w:r w:rsidRPr="000A11C0">
        <w:rPr>
          <w:sz w:val="24"/>
          <w:szCs w:val="24"/>
        </w:rPr>
        <w:t>tetapi</w:t>
      </w:r>
      <w:r w:rsidRPr="000A11C0">
        <w:rPr>
          <w:spacing w:val="-10"/>
          <w:sz w:val="24"/>
          <w:szCs w:val="24"/>
        </w:rPr>
        <w:t xml:space="preserve"> </w:t>
      </w:r>
      <w:r w:rsidRPr="000A11C0">
        <w:rPr>
          <w:sz w:val="24"/>
          <w:szCs w:val="24"/>
        </w:rPr>
        <w:t>juga</w:t>
      </w:r>
      <w:r w:rsidRPr="000A11C0">
        <w:rPr>
          <w:spacing w:val="-10"/>
          <w:sz w:val="24"/>
          <w:szCs w:val="24"/>
        </w:rPr>
        <w:t xml:space="preserve"> </w:t>
      </w:r>
      <w:r w:rsidRPr="000A11C0">
        <w:rPr>
          <w:sz w:val="24"/>
          <w:szCs w:val="24"/>
        </w:rPr>
        <w:t>menimbulkan</w:t>
      </w:r>
      <w:r w:rsidRPr="000A11C0">
        <w:rPr>
          <w:spacing w:val="-10"/>
          <w:sz w:val="24"/>
          <w:szCs w:val="24"/>
        </w:rPr>
        <w:t xml:space="preserve"> </w:t>
      </w:r>
      <w:r w:rsidRPr="000A11C0">
        <w:rPr>
          <w:sz w:val="24"/>
          <w:szCs w:val="24"/>
        </w:rPr>
        <w:t>kerugian ekonomi, kerusakan lingkungan, dan gangguan pada sistem sosial. Setiap tahun, ribuan orang kehilangan tempat tinggal, mata pencaharian, bahkan anggota keluarga akibat bencana yang melanda secara berulang.</w:t>
      </w:r>
    </w:p>
    <w:p w:rsidR="00D10664" w:rsidRDefault="00D10664" w:rsidP="00D10664">
      <w:pPr>
        <w:spacing w:line="360" w:lineRule="auto"/>
        <w:ind w:firstLine="709"/>
        <w:jc w:val="both"/>
        <w:rPr>
          <w:sz w:val="24"/>
          <w:szCs w:val="24"/>
        </w:rPr>
      </w:pPr>
      <w:r w:rsidRPr="000A11C0">
        <w:rPr>
          <w:sz w:val="24"/>
          <w:szCs w:val="24"/>
        </w:rPr>
        <w:t>Kerentanan</w:t>
      </w:r>
      <w:r w:rsidRPr="000A11C0">
        <w:rPr>
          <w:spacing w:val="-15"/>
          <w:sz w:val="24"/>
          <w:szCs w:val="24"/>
        </w:rPr>
        <w:t xml:space="preserve"> </w:t>
      </w:r>
      <w:r w:rsidRPr="000A11C0">
        <w:rPr>
          <w:sz w:val="24"/>
          <w:szCs w:val="24"/>
        </w:rPr>
        <w:t>Indonesia</w:t>
      </w:r>
      <w:r w:rsidRPr="000A11C0">
        <w:rPr>
          <w:spacing w:val="-15"/>
          <w:sz w:val="24"/>
          <w:szCs w:val="24"/>
        </w:rPr>
        <w:t xml:space="preserve"> </w:t>
      </w:r>
      <w:r w:rsidRPr="000A11C0">
        <w:rPr>
          <w:sz w:val="24"/>
          <w:szCs w:val="24"/>
        </w:rPr>
        <w:t>terhadap</w:t>
      </w:r>
      <w:r w:rsidRPr="000A11C0">
        <w:rPr>
          <w:spacing w:val="-15"/>
          <w:sz w:val="24"/>
          <w:szCs w:val="24"/>
        </w:rPr>
        <w:t xml:space="preserve"> </w:t>
      </w:r>
      <w:r w:rsidRPr="000A11C0">
        <w:rPr>
          <w:sz w:val="24"/>
          <w:szCs w:val="24"/>
        </w:rPr>
        <w:t>bencana</w:t>
      </w:r>
      <w:r w:rsidRPr="000A11C0">
        <w:rPr>
          <w:spacing w:val="-15"/>
          <w:sz w:val="24"/>
          <w:szCs w:val="24"/>
        </w:rPr>
        <w:t xml:space="preserve"> </w:t>
      </w:r>
      <w:r w:rsidRPr="000A11C0">
        <w:rPr>
          <w:sz w:val="24"/>
          <w:szCs w:val="24"/>
        </w:rPr>
        <w:t>juga</w:t>
      </w:r>
      <w:r w:rsidRPr="000A11C0">
        <w:rPr>
          <w:spacing w:val="-15"/>
          <w:sz w:val="24"/>
          <w:szCs w:val="24"/>
        </w:rPr>
        <w:t xml:space="preserve"> </w:t>
      </w:r>
      <w:r w:rsidRPr="000A11C0">
        <w:rPr>
          <w:sz w:val="24"/>
          <w:szCs w:val="24"/>
        </w:rPr>
        <w:t>diperparah</w:t>
      </w:r>
      <w:r w:rsidRPr="000A11C0">
        <w:rPr>
          <w:spacing w:val="-15"/>
          <w:sz w:val="24"/>
          <w:szCs w:val="24"/>
        </w:rPr>
        <w:t xml:space="preserve"> </w:t>
      </w:r>
      <w:r w:rsidRPr="000A11C0">
        <w:rPr>
          <w:sz w:val="24"/>
          <w:szCs w:val="24"/>
        </w:rPr>
        <w:t>oleh</w:t>
      </w:r>
      <w:r w:rsidRPr="000A11C0">
        <w:rPr>
          <w:spacing w:val="-15"/>
          <w:sz w:val="24"/>
          <w:szCs w:val="24"/>
        </w:rPr>
        <w:t xml:space="preserve"> </w:t>
      </w:r>
      <w:r w:rsidRPr="000A11C0">
        <w:rPr>
          <w:sz w:val="24"/>
          <w:szCs w:val="24"/>
        </w:rPr>
        <w:t>faktor</w:t>
      </w:r>
      <w:r w:rsidRPr="000A11C0">
        <w:rPr>
          <w:spacing w:val="-15"/>
          <w:sz w:val="24"/>
          <w:szCs w:val="24"/>
        </w:rPr>
        <w:t xml:space="preserve"> </w:t>
      </w:r>
      <w:r w:rsidRPr="000A11C0">
        <w:rPr>
          <w:sz w:val="24"/>
          <w:szCs w:val="24"/>
        </w:rPr>
        <w:t xml:space="preserve">struktural lainnya seperti pertumbuhan penduduk yang tinggi, urbanisasi yang tidak terkendali, degradasi lingkungan, dan minimnya kesadaran serta </w:t>
      </w:r>
      <w:r w:rsidRPr="000A11C0">
        <w:rPr>
          <w:sz w:val="24"/>
          <w:szCs w:val="24"/>
        </w:rPr>
        <w:lastRenderedPageBreak/>
        <w:t>kesiapsiagaan masyarakat. Banyak daerah yang seharusnya menjadi kawasan lindung atau zona rawan bencana justru dikembangkan menjadi kawasan permukiman, industri, atau pariwisata tanpa memperhatikan aspek mitigasi risiko bencana. Akibatnya, ketika bencana terjadi, dampak yang ditimbulkan menjadi jauh lebih besar dan kompleks untuk ditangani.</w:t>
      </w:r>
    </w:p>
    <w:p w:rsidR="00D10664" w:rsidRDefault="00D10664" w:rsidP="00D10664">
      <w:pPr>
        <w:spacing w:line="360" w:lineRule="auto"/>
        <w:ind w:firstLine="709"/>
        <w:jc w:val="both"/>
        <w:rPr>
          <w:sz w:val="24"/>
          <w:szCs w:val="24"/>
        </w:rPr>
      </w:pPr>
      <w:r w:rsidRPr="000A11C0">
        <w:rPr>
          <w:sz w:val="24"/>
          <w:szCs w:val="24"/>
        </w:rPr>
        <w:t>Dalam</w:t>
      </w:r>
      <w:r w:rsidRPr="000A11C0">
        <w:rPr>
          <w:spacing w:val="-1"/>
          <w:sz w:val="24"/>
          <w:szCs w:val="24"/>
        </w:rPr>
        <w:t xml:space="preserve"> </w:t>
      </w:r>
      <w:r w:rsidRPr="000A11C0">
        <w:rPr>
          <w:sz w:val="24"/>
          <w:szCs w:val="24"/>
        </w:rPr>
        <w:t>konteks</w:t>
      </w:r>
      <w:r w:rsidRPr="000A11C0">
        <w:rPr>
          <w:spacing w:val="-1"/>
          <w:sz w:val="24"/>
          <w:szCs w:val="24"/>
        </w:rPr>
        <w:t xml:space="preserve"> </w:t>
      </w:r>
      <w:r w:rsidRPr="000A11C0">
        <w:rPr>
          <w:sz w:val="24"/>
          <w:szCs w:val="24"/>
        </w:rPr>
        <w:t>ini,</w:t>
      </w:r>
      <w:r w:rsidRPr="000A11C0">
        <w:rPr>
          <w:spacing w:val="-1"/>
          <w:sz w:val="24"/>
          <w:szCs w:val="24"/>
        </w:rPr>
        <w:t xml:space="preserve"> </w:t>
      </w:r>
      <w:r w:rsidRPr="000A11C0">
        <w:rPr>
          <w:sz w:val="24"/>
          <w:szCs w:val="24"/>
        </w:rPr>
        <w:t>dapat</w:t>
      </w:r>
      <w:r w:rsidRPr="000A11C0">
        <w:rPr>
          <w:spacing w:val="-1"/>
          <w:sz w:val="24"/>
          <w:szCs w:val="24"/>
        </w:rPr>
        <w:t xml:space="preserve"> </w:t>
      </w:r>
      <w:r w:rsidRPr="000A11C0">
        <w:rPr>
          <w:sz w:val="24"/>
          <w:szCs w:val="24"/>
        </w:rPr>
        <w:t>dikatakan</w:t>
      </w:r>
      <w:r w:rsidRPr="000A11C0">
        <w:rPr>
          <w:spacing w:val="-1"/>
          <w:sz w:val="24"/>
          <w:szCs w:val="24"/>
        </w:rPr>
        <w:t xml:space="preserve"> </w:t>
      </w:r>
      <w:r w:rsidRPr="000A11C0">
        <w:rPr>
          <w:sz w:val="24"/>
          <w:szCs w:val="24"/>
        </w:rPr>
        <w:t>bahwa</w:t>
      </w:r>
      <w:r w:rsidRPr="000A11C0">
        <w:rPr>
          <w:spacing w:val="-1"/>
          <w:sz w:val="24"/>
          <w:szCs w:val="24"/>
        </w:rPr>
        <w:t xml:space="preserve"> </w:t>
      </w:r>
      <w:r w:rsidRPr="000A11C0">
        <w:rPr>
          <w:sz w:val="24"/>
          <w:szCs w:val="24"/>
        </w:rPr>
        <w:t>bencana</w:t>
      </w:r>
      <w:r w:rsidRPr="000A11C0">
        <w:rPr>
          <w:spacing w:val="-1"/>
          <w:sz w:val="24"/>
          <w:szCs w:val="24"/>
        </w:rPr>
        <w:t xml:space="preserve"> </w:t>
      </w:r>
      <w:r w:rsidRPr="000A11C0">
        <w:rPr>
          <w:sz w:val="24"/>
          <w:szCs w:val="24"/>
        </w:rPr>
        <w:t>alam</w:t>
      </w:r>
      <w:r w:rsidRPr="000A11C0">
        <w:rPr>
          <w:spacing w:val="-1"/>
          <w:sz w:val="24"/>
          <w:szCs w:val="24"/>
        </w:rPr>
        <w:t xml:space="preserve"> </w:t>
      </w:r>
      <w:r w:rsidRPr="000A11C0">
        <w:rPr>
          <w:sz w:val="24"/>
          <w:szCs w:val="24"/>
        </w:rPr>
        <w:t>di</w:t>
      </w:r>
      <w:r w:rsidRPr="000A11C0">
        <w:rPr>
          <w:spacing w:val="-1"/>
          <w:sz w:val="24"/>
          <w:szCs w:val="24"/>
        </w:rPr>
        <w:t xml:space="preserve"> </w:t>
      </w:r>
      <w:r w:rsidRPr="000A11C0">
        <w:rPr>
          <w:sz w:val="24"/>
          <w:szCs w:val="24"/>
        </w:rPr>
        <w:t>Indonesia</w:t>
      </w:r>
      <w:r w:rsidRPr="000A11C0">
        <w:rPr>
          <w:spacing w:val="-1"/>
          <w:sz w:val="24"/>
          <w:szCs w:val="24"/>
        </w:rPr>
        <w:t xml:space="preserve"> </w:t>
      </w:r>
      <w:r w:rsidRPr="000A11C0">
        <w:rPr>
          <w:sz w:val="24"/>
          <w:szCs w:val="24"/>
        </w:rPr>
        <w:t>bukan hanya persoalan alamiah, tetapi juga mencerminkan masalah tata kelola ruang, perencanaan pembangunan, dan ketidaksiapan sistem hukum dan kelembagaan</w:t>
      </w:r>
      <w:r w:rsidRPr="000A11C0">
        <w:rPr>
          <w:b/>
          <w:sz w:val="24"/>
          <w:szCs w:val="24"/>
        </w:rPr>
        <w:t xml:space="preserve">. </w:t>
      </w:r>
      <w:r w:rsidRPr="000A11C0">
        <w:rPr>
          <w:sz w:val="24"/>
          <w:szCs w:val="24"/>
        </w:rPr>
        <w:t>Oleh karena itu, penanggulangan bencana tidak cukup hanya bergantung pada respons</w:t>
      </w:r>
      <w:r w:rsidRPr="000A11C0">
        <w:rPr>
          <w:spacing w:val="-5"/>
          <w:sz w:val="24"/>
          <w:szCs w:val="24"/>
        </w:rPr>
        <w:t xml:space="preserve"> </w:t>
      </w:r>
      <w:r w:rsidRPr="000A11C0">
        <w:rPr>
          <w:sz w:val="24"/>
          <w:szCs w:val="24"/>
        </w:rPr>
        <w:t>darurat</w:t>
      </w:r>
      <w:r w:rsidRPr="000A11C0">
        <w:rPr>
          <w:spacing w:val="-5"/>
          <w:sz w:val="24"/>
          <w:szCs w:val="24"/>
        </w:rPr>
        <w:t xml:space="preserve"> </w:t>
      </w:r>
      <w:r w:rsidRPr="000A11C0">
        <w:rPr>
          <w:sz w:val="24"/>
          <w:szCs w:val="24"/>
        </w:rPr>
        <w:t>setelah</w:t>
      </w:r>
      <w:r w:rsidRPr="000A11C0">
        <w:rPr>
          <w:spacing w:val="-5"/>
          <w:sz w:val="24"/>
          <w:szCs w:val="24"/>
        </w:rPr>
        <w:t xml:space="preserve"> </w:t>
      </w:r>
      <w:r w:rsidRPr="000A11C0">
        <w:rPr>
          <w:sz w:val="24"/>
          <w:szCs w:val="24"/>
        </w:rPr>
        <w:t>kejadian,</w:t>
      </w:r>
      <w:r w:rsidRPr="000A11C0">
        <w:rPr>
          <w:spacing w:val="-5"/>
          <w:sz w:val="24"/>
          <w:szCs w:val="24"/>
        </w:rPr>
        <w:t xml:space="preserve"> </w:t>
      </w:r>
      <w:r w:rsidRPr="000A11C0">
        <w:rPr>
          <w:sz w:val="24"/>
          <w:szCs w:val="24"/>
        </w:rPr>
        <w:t>tetapi</w:t>
      </w:r>
      <w:r w:rsidRPr="000A11C0">
        <w:rPr>
          <w:spacing w:val="-5"/>
          <w:sz w:val="24"/>
          <w:szCs w:val="24"/>
        </w:rPr>
        <w:t xml:space="preserve"> </w:t>
      </w:r>
      <w:r w:rsidRPr="000A11C0">
        <w:rPr>
          <w:sz w:val="24"/>
          <w:szCs w:val="24"/>
        </w:rPr>
        <w:t>harus</w:t>
      </w:r>
      <w:r w:rsidRPr="000A11C0">
        <w:rPr>
          <w:spacing w:val="-5"/>
          <w:sz w:val="24"/>
          <w:szCs w:val="24"/>
        </w:rPr>
        <w:t xml:space="preserve"> </w:t>
      </w:r>
      <w:r w:rsidRPr="000A11C0">
        <w:rPr>
          <w:sz w:val="24"/>
          <w:szCs w:val="24"/>
        </w:rPr>
        <w:t>diletakkan</w:t>
      </w:r>
      <w:r w:rsidRPr="000A11C0">
        <w:rPr>
          <w:spacing w:val="-5"/>
          <w:sz w:val="24"/>
          <w:szCs w:val="24"/>
        </w:rPr>
        <w:t xml:space="preserve"> </w:t>
      </w:r>
      <w:r w:rsidRPr="000A11C0">
        <w:rPr>
          <w:sz w:val="24"/>
          <w:szCs w:val="24"/>
        </w:rPr>
        <w:t>dalam</w:t>
      </w:r>
      <w:r w:rsidRPr="000A11C0">
        <w:rPr>
          <w:spacing w:val="-5"/>
          <w:sz w:val="24"/>
          <w:szCs w:val="24"/>
        </w:rPr>
        <w:t xml:space="preserve"> </w:t>
      </w:r>
      <w:r w:rsidRPr="000A11C0">
        <w:rPr>
          <w:sz w:val="24"/>
          <w:szCs w:val="24"/>
        </w:rPr>
        <w:t>kerangka</w:t>
      </w:r>
      <w:r w:rsidRPr="000A11C0">
        <w:rPr>
          <w:spacing w:val="-5"/>
          <w:sz w:val="24"/>
          <w:szCs w:val="24"/>
        </w:rPr>
        <w:t xml:space="preserve"> </w:t>
      </w:r>
      <w:r w:rsidRPr="000A11C0">
        <w:rPr>
          <w:sz w:val="24"/>
          <w:szCs w:val="24"/>
        </w:rPr>
        <w:t>kebijakan nasional</w:t>
      </w:r>
      <w:r w:rsidRPr="000A11C0">
        <w:rPr>
          <w:spacing w:val="40"/>
          <w:sz w:val="24"/>
          <w:szCs w:val="24"/>
        </w:rPr>
        <w:t xml:space="preserve"> </w:t>
      </w:r>
      <w:r w:rsidRPr="000A11C0">
        <w:rPr>
          <w:sz w:val="24"/>
          <w:szCs w:val="24"/>
        </w:rPr>
        <w:t>yang</w:t>
      </w:r>
      <w:r w:rsidRPr="000A11C0">
        <w:rPr>
          <w:spacing w:val="40"/>
          <w:sz w:val="24"/>
          <w:szCs w:val="24"/>
        </w:rPr>
        <w:t xml:space="preserve"> </w:t>
      </w:r>
      <w:r w:rsidRPr="000A11C0">
        <w:rPr>
          <w:sz w:val="24"/>
          <w:szCs w:val="24"/>
        </w:rPr>
        <w:t>komprehensif</w:t>
      </w:r>
      <w:r w:rsidRPr="000A11C0">
        <w:rPr>
          <w:spacing w:val="40"/>
          <w:sz w:val="24"/>
          <w:szCs w:val="24"/>
        </w:rPr>
        <w:t xml:space="preserve"> </w:t>
      </w:r>
      <w:r w:rsidRPr="000A11C0">
        <w:rPr>
          <w:sz w:val="24"/>
          <w:szCs w:val="24"/>
        </w:rPr>
        <w:t>dan</w:t>
      </w:r>
      <w:r w:rsidRPr="000A11C0">
        <w:rPr>
          <w:spacing w:val="40"/>
          <w:sz w:val="24"/>
          <w:szCs w:val="24"/>
        </w:rPr>
        <w:t xml:space="preserve"> </w:t>
      </w:r>
      <w:r w:rsidRPr="000A11C0">
        <w:rPr>
          <w:sz w:val="24"/>
          <w:szCs w:val="24"/>
        </w:rPr>
        <w:t>berorientasi</w:t>
      </w:r>
      <w:r w:rsidRPr="000A11C0">
        <w:rPr>
          <w:spacing w:val="40"/>
          <w:sz w:val="24"/>
          <w:szCs w:val="24"/>
        </w:rPr>
        <w:t xml:space="preserve"> </w:t>
      </w:r>
      <w:r w:rsidRPr="000A11C0">
        <w:rPr>
          <w:sz w:val="24"/>
          <w:szCs w:val="24"/>
        </w:rPr>
        <w:t>pada</w:t>
      </w:r>
      <w:r w:rsidRPr="000A11C0">
        <w:rPr>
          <w:spacing w:val="40"/>
          <w:sz w:val="24"/>
          <w:szCs w:val="24"/>
        </w:rPr>
        <w:t xml:space="preserve"> </w:t>
      </w:r>
      <w:r w:rsidRPr="000A11C0">
        <w:rPr>
          <w:sz w:val="24"/>
          <w:szCs w:val="24"/>
        </w:rPr>
        <w:t>pengurangan</w:t>
      </w:r>
      <w:r w:rsidRPr="000A11C0">
        <w:rPr>
          <w:spacing w:val="40"/>
          <w:sz w:val="24"/>
          <w:szCs w:val="24"/>
        </w:rPr>
        <w:t xml:space="preserve"> </w:t>
      </w:r>
      <w:r w:rsidRPr="000A11C0">
        <w:rPr>
          <w:sz w:val="24"/>
          <w:szCs w:val="24"/>
        </w:rPr>
        <w:t>risiko</w:t>
      </w:r>
      <w:r w:rsidRPr="000A11C0">
        <w:rPr>
          <w:spacing w:val="40"/>
          <w:sz w:val="24"/>
          <w:szCs w:val="24"/>
        </w:rPr>
        <w:t xml:space="preserve"> </w:t>
      </w:r>
      <w:r w:rsidRPr="000A11C0">
        <w:rPr>
          <w:sz w:val="24"/>
          <w:szCs w:val="24"/>
        </w:rPr>
        <w:t>bencana</w:t>
      </w:r>
      <w:r>
        <w:rPr>
          <w:sz w:val="24"/>
          <w:szCs w:val="24"/>
        </w:rPr>
        <w:t xml:space="preserve"> </w:t>
      </w:r>
      <w:r w:rsidRPr="000A11C0">
        <w:rPr>
          <w:sz w:val="24"/>
          <w:szCs w:val="24"/>
        </w:rPr>
        <w:t>(PRB)</w:t>
      </w:r>
      <w:r w:rsidRPr="000A11C0">
        <w:rPr>
          <w:spacing w:val="-13"/>
          <w:sz w:val="24"/>
          <w:szCs w:val="24"/>
        </w:rPr>
        <w:t xml:space="preserve"> </w:t>
      </w:r>
      <w:r w:rsidRPr="000A11C0">
        <w:rPr>
          <w:sz w:val="24"/>
          <w:szCs w:val="24"/>
        </w:rPr>
        <w:t>secara</w:t>
      </w:r>
      <w:r w:rsidRPr="000A11C0">
        <w:rPr>
          <w:spacing w:val="-13"/>
          <w:sz w:val="24"/>
          <w:szCs w:val="24"/>
        </w:rPr>
        <w:t xml:space="preserve"> </w:t>
      </w:r>
      <w:r w:rsidRPr="000A11C0">
        <w:rPr>
          <w:sz w:val="24"/>
          <w:szCs w:val="24"/>
        </w:rPr>
        <w:t>berkelanjutan.</w:t>
      </w:r>
      <w:r w:rsidRPr="000A11C0">
        <w:rPr>
          <w:spacing w:val="-13"/>
          <w:sz w:val="24"/>
          <w:szCs w:val="24"/>
        </w:rPr>
        <w:t xml:space="preserve"> </w:t>
      </w:r>
      <w:r w:rsidRPr="000A11C0">
        <w:rPr>
          <w:sz w:val="24"/>
          <w:szCs w:val="24"/>
        </w:rPr>
        <w:t>Pemerintah,</w:t>
      </w:r>
      <w:r w:rsidRPr="000A11C0">
        <w:rPr>
          <w:spacing w:val="-13"/>
          <w:sz w:val="24"/>
          <w:szCs w:val="24"/>
        </w:rPr>
        <w:t xml:space="preserve"> </w:t>
      </w:r>
      <w:r w:rsidRPr="000A11C0">
        <w:rPr>
          <w:sz w:val="24"/>
          <w:szCs w:val="24"/>
        </w:rPr>
        <w:t>masyarakat,</w:t>
      </w:r>
      <w:r w:rsidRPr="000A11C0">
        <w:rPr>
          <w:spacing w:val="-13"/>
          <w:sz w:val="24"/>
          <w:szCs w:val="24"/>
        </w:rPr>
        <w:t xml:space="preserve"> </w:t>
      </w:r>
      <w:r w:rsidRPr="000A11C0">
        <w:rPr>
          <w:sz w:val="24"/>
          <w:szCs w:val="24"/>
        </w:rPr>
        <w:t>sektor</w:t>
      </w:r>
      <w:r w:rsidRPr="000A11C0">
        <w:rPr>
          <w:spacing w:val="-13"/>
          <w:sz w:val="24"/>
          <w:szCs w:val="24"/>
        </w:rPr>
        <w:t xml:space="preserve"> </w:t>
      </w:r>
      <w:r w:rsidRPr="000A11C0">
        <w:rPr>
          <w:sz w:val="24"/>
          <w:szCs w:val="24"/>
        </w:rPr>
        <w:t>swasta,</w:t>
      </w:r>
      <w:r w:rsidRPr="000A11C0">
        <w:rPr>
          <w:spacing w:val="-13"/>
          <w:sz w:val="24"/>
          <w:szCs w:val="24"/>
        </w:rPr>
        <w:t xml:space="preserve"> </w:t>
      </w:r>
      <w:r w:rsidRPr="000A11C0">
        <w:rPr>
          <w:sz w:val="24"/>
          <w:szCs w:val="24"/>
        </w:rPr>
        <w:t>dan</w:t>
      </w:r>
      <w:r w:rsidRPr="000A11C0">
        <w:rPr>
          <w:spacing w:val="-13"/>
          <w:sz w:val="24"/>
          <w:szCs w:val="24"/>
        </w:rPr>
        <w:t xml:space="preserve"> </w:t>
      </w:r>
      <w:r w:rsidRPr="000A11C0">
        <w:rPr>
          <w:sz w:val="24"/>
          <w:szCs w:val="24"/>
        </w:rPr>
        <w:t>komunitas lokal harus bersinergi dalam membangun sistem ketahanan bencana yang tangguh dan inklusif.</w:t>
      </w:r>
    </w:p>
    <w:p w:rsidR="00D10664" w:rsidRDefault="00D10664" w:rsidP="00D10664">
      <w:pPr>
        <w:spacing w:line="360" w:lineRule="auto"/>
        <w:ind w:firstLine="709"/>
        <w:jc w:val="both"/>
        <w:rPr>
          <w:sz w:val="24"/>
          <w:szCs w:val="24"/>
        </w:rPr>
      </w:pPr>
      <w:r w:rsidRPr="000A11C0">
        <w:rPr>
          <w:sz w:val="24"/>
          <w:szCs w:val="24"/>
        </w:rPr>
        <w:t>Sebagai negara yang telah berkali-kali mengalami bencana besar, seperti tsunami Aceh 2004, gempa Yogyakarta 2006, erupsi Gunung Merapi, banjir Jakarta, hingga gempa dan tsunami di Palu dan Lombok, Indonesia telah memiliki pengalaman dan pembelajaran berharga dalam hal manajemen bencana. Sejumlah kebijakan,</w:t>
      </w:r>
      <w:r w:rsidRPr="000A11C0">
        <w:rPr>
          <w:spacing w:val="-15"/>
          <w:sz w:val="24"/>
          <w:szCs w:val="24"/>
        </w:rPr>
        <w:t xml:space="preserve"> </w:t>
      </w:r>
      <w:r w:rsidRPr="000A11C0">
        <w:rPr>
          <w:sz w:val="24"/>
          <w:szCs w:val="24"/>
        </w:rPr>
        <w:t>seperti</w:t>
      </w:r>
      <w:r w:rsidRPr="000A11C0">
        <w:rPr>
          <w:spacing w:val="-15"/>
          <w:sz w:val="24"/>
          <w:szCs w:val="24"/>
        </w:rPr>
        <w:t xml:space="preserve"> </w:t>
      </w:r>
      <w:r w:rsidRPr="000A11C0">
        <w:rPr>
          <w:sz w:val="24"/>
          <w:szCs w:val="24"/>
        </w:rPr>
        <w:t>Undang-Undang</w:t>
      </w:r>
      <w:r w:rsidRPr="000A11C0">
        <w:rPr>
          <w:spacing w:val="-15"/>
          <w:sz w:val="24"/>
          <w:szCs w:val="24"/>
        </w:rPr>
        <w:t xml:space="preserve"> </w:t>
      </w:r>
      <w:r w:rsidRPr="000A11C0">
        <w:rPr>
          <w:sz w:val="24"/>
          <w:szCs w:val="24"/>
        </w:rPr>
        <w:t>Nomor</w:t>
      </w:r>
      <w:r w:rsidRPr="000A11C0">
        <w:rPr>
          <w:spacing w:val="-15"/>
          <w:sz w:val="24"/>
          <w:szCs w:val="24"/>
        </w:rPr>
        <w:t xml:space="preserve"> </w:t>
      </w:r>
      <w:r w:rsidRPr="000A11C0">
        <w:rPr>
          <w:sz w:val="24"/>
          <w:szCs w:val="24"/>
        </w:rPr>
        <w:t>24</w:t>
      </w:r>
      <w:r w:rsidRPr="000A11C0">
        <w:rPr>
          <w:spacing w:val="-15"/>
          <w:sz w:val="24"/>
          <w:szCs w:val="24"/>
        </w:rPr>
        <w:t xml:space="preserve"> </w:t>
      </w:r>
      <w:r w:rsidRPr="000A11C0">
        <w:rPr>
          <w:sz w:val="24"/>
          <w:szCs w:val="24"/>
        </w:rPr>
        <w:t>Tahun</w:t>
      </w:r>
      <w:r w:rsidRPr="000A11C0">
        <w:rPr>
          <w:spacing w:val="-15"/>
          <w:sz w:val="24"/>
          <w:szCs w:val="24"/>
        </w:rPr>
        <w:t xml:space="preserve"> </w:t>
      </w:r>
      <w:r w:rsidRPr="000A11C0">
        <w:rPr>
          <w:sz w:val="24"/>
          <w:szCs w:val="24"/>
        </w:rPr>
        <w:t>2007</w:t>
      </w:r>
      <w:r w:rsidRPr="000A11C0">
        <w:rPr>
          <w:spacing w:val="-15"/>
          <w:sz w:val="24"/>
          <w:szCs w:val="24"/>
        </w:rPr>
        <w:t xml:space="preserve"> </w:t>
      </w:r>
      <w:r w:rsidRPr="000A11C0">
        <w:rPr>
          <w:sz w:val="24"/>
          <w:szCs w:val="24"/>
        </w:rPr>
        <w:t>tentang</w:t>
      </w:r>
      <w:r w:rsidRPr="000A11C0">
        <w:rPr>
          <w:spacing w:val="-15"/>
          <w:sz w:val="24"/>
          <w:szCs w:val="24"/>
        </w:rPr>
        <w:t xml:space="preserve"> </w:t>
      </w:r>
      <w:r w:rsidRPr="000A11C0">
        <w:rPr>
          <w:sz w:val="24"/>
          <w:szCs w:val="24"/>
        </w:rPr>
        <w:t>Penanggulangan Bencana, pembentukan BNPB, serta rencana aksi nasional pengurangan risiko bencana, merupakan bentuk komitmen negara untuk memperbaiki sistem penanggulangan</w:t>
      </w:r>
      <w:r w:rsidRPr="000A11C0">
        <w:rPr>
          <w:spacing w:val="-9"/>
          <w:sz w:val="24"/>
          <w:szCs w:val="24"/>
        </w:rPr>
        <w:t xml:space="preserve"> </w:t>
      </w:r>
      <w:r w:rsidRPr="000A11C0">
        <w:rPr>
          <w:sz w:val="24"/>
          <w:szCs w:val="24"/>
        </w:rPr>
        <w:t>bencana.</w:t>
      </w:r>
      <w:r w:rsidRPr="000A11C0">
        <w:rPr>
          <w:spacing w:val="-9"/>
          <w:sz w:val="24"/>
          <w:szCs w:val="24"/>
        </w:rPr>
        <w:t xml:space="preserve"> </w:t>
      </w:r>
      <w:r w:rsidRPr="000A11C0">
        <w:rPr>
          <w:sz w:val="24"/>
          <w:szCs w:val="24"/>
        </w:rPr>
        <w:t>Namun,</w:t>
      </w:r>
      <w:r w:rsidRPr="000A11C0">
        <w:rPr>
          <w:spacing w:val="-9"/>
          <w:sz w:val="24"/>
          <w:szCs w:val="24"/>
        </w:rPr>
        <w:t xml:space="preserve"> </w:t>
      </w:r>
      <w:r w:rsidRPr="000A11C0">
        <w:rPr>
          <w:sz w:val="24"/>
          <w:szCs w:val="24"/>
        </w:rPr>
        <w:t>realitas</w:t>
      </w:r>
      <w:r w:rsidRPr="000A11C0">
        <w:rPr>
          <w:spacing w:val="-9"/>
          <w:sz w:val="24"/>
          <w:szCs w:val="24"/>
        </w:rPr>
        <w:t xml:space="preserve"> </w:t>
      </w:r>
      <w:r w:rsidRPr="000A11C0">
        <w:rPr>
          <w:sz w:val="24"/>
          <w:szCs w:val="24"/>
        </w:rPr>
        <w:t>di</w:t>
      </w:r>
      <w:r w:rsidRPr="000A11C0">
        <w:rPr>
          <w:spacing w:val="-9"/>
          <w:sz w:val="24"/>
          <w:szCs w:val="24"/>
        </w:rPr>
        <w:t xml:space="preserve"> </w:t>
      </w:r>
      <w:r w:rsidRPr="000A11C0">
        <w:rPr>
          <w:sz w:val="24"/>
          <w:szCs w:val="24"/>
        </w:rPr>
        <w:t>lapangan</w:t>
      </w:r>
      <w:r w:rsidRPr="000A11C0">
        <w:rPr>
          <w:spacing w:val="-9"/>
          <w:sz w:val="24"/>
          <w:szCs w:val="24"/>
        </w:rPr>
        <w:t xml:space="preserve"> </w:t>
      </w:r>
      <w:r w:rsidRPr="000A11C0">
        <w:rPr>
          <w:sz w:val="24"/>
          <w:szCs w:val="24"/>
        </w:rPr>
        <w:t>masih</w:t>
      </w:r>
      <w:r w:rsidRPr="000A11C0">
        <w:rPr>
          <w:spacing w:val="-9"/>
          <w:sz w:val="24"/>
          <w:szCs w:val="24"/>
        </w:rPr>
        <w:t xml:space="preserve"> </w:t>
      </w:r>
      <w:r w:rsidRPr="000A11C0">
        <w:rPr>
          <w:sz w:val="24"/>
          <w:szCs w:val="24"/>
        </w:rPr>
        <w:t>menunjukkan</w:t>
      </w:r>
      <w:r w:rsidRPr="000A11C0">
        <w:rPr>
          <w:spacing w:val="-9"/>
          <w:sz w:val="24"/>
          <w:szCs w:val="24"/>
        </w:rPr>
        <w:t xml:space="preserve"> </w:t>
      </w:r>
      <w:r w:rsidRPr="000A11C0">
        <w:rPr>
          <w:sz w:val="24"/>
          <w:szCs w:val="24"/>
        </w:rPr>
        <w:t>adanya kesenjangan antara kebijakan dan implementasi, terutama dalam hal sosialisasi, pendanaan, dan kesiapsiagaan masyarakat.</w:t>
      </w:r>
    </w:p>
    <w:p w:rsidR="00D10664" w:rsidRDefault="00D10664" w:rsidP="00D10664">
      <w:pPr>
        <w:spacing w:line="360" w:lineRule="auto"/>
        <w:ind w:firstLine="709"/>
        <w:jc w:val="both"/>
        <w:rPr>
          <w:sz w:val="24"/>
          <w:szCs w:val="24"/>
        </w:rPr>
      </w:pPr>
      <w:r w:rsidRPr="000A11C0">
        <w:rPr>
          <w:sz w:val="24"/>
          <w:szCs w:val="24"/>
        </w:rPr>
        <w:t>Oleh karena itu</w:t>
      </w:r>
      <w:r w:rsidRPr="000A11C0">
        <w:rPr>
          <w:b/>
          <w:sz w:val="24"/>
          <w:szCs w:val="24"/>
        </w:rPr>
        <w:t xml:space="preserve">, </w:t>
      </w:r>
      <w:r w:rsidRPr="000A11C0">
        <w:rPr>
          <w:sz w:val="24"/>
          <w:szCs w:val="24"/>
        </w:rPr>
        <w:t>penting untuk terus memperkuat sistem pengelolaan risiko bencana secara menyeluruh, mulai dari peningkatan kapasitas kelembagaan, pemanfaatan teknologi informasi untuk sistem peringatan dini, pendidikan kebencanaan di sekolah, hingga pemberdayaan masyarakat lokal sebagai garda terdepan</w:t>
      </w:r>
      <w:r w:rsidRPr="000A11C0">
        <w:rPr>
          <w:spacing w:val="-8"/>
          <w:sz w:val="24"/>
          <w:szCs w:val="24"/>
        </w:rPr>
        <w:t xml:space="preserve"> </w:t>
      </w:r>
      <w:r w:rsidRPr="000A11C0">
        <w:rPr>
          <w:sz w:val="24"/>
          <w:szCs w:val="24"/>
        </w:rPr>
        <w:t>dalam</w:t>
      </w:r>
      <w:r w:rsidRPr="000A11C0">
        <w:rPr>
          <w:spacing w:val="-8"/>
          <w:sz w:val="24"/>
          <w:szCs w:val="24"/>
        </w:rPr>
        <w:t xml:space="preserve"> </w:t>
      </w:r>
      <w:r w:rsidRPr="000A11C0">
        <w:rPr>
          <w:sz w:val="24"/>
          <w:szCs w:val="24"/>
        </w:rPr>
        <w:t>mitigasi</w:t>
      </w:r>
      <w:r w:rsidRPr="000A11C0">
        <w:rPr>
          <w:spacing w:val="-8"/>
          <w:sz w:val="24"/>
          <w:szCs w:val="24"/>
        </w:rPr>
        <w:t xml:space="preserve"> </w:t>
      </w:r>
      <w:r w:rsidRPr="000A11C0">
        <w:rPr>
          <w:sz w:val="24"/>
          <w:szCs w:val="24"/>
        </w:rPr>
        <w:t>dan</w:t>
      </w:r>
      <w:r w:rsidRPr="000A11C0">
        <w:rPr>
          <w:spacing w:val="-8"/>
          <w:sz w:val="24"/>
          <w:szCs w:val="24"/>
        </w:rPr>
        <w:t xml:space="preserve"> </w:t>
      </w:r>
      <w:r w:rsidRPr="000A11C0">
        <w:rPr>
          <w:sz w:val="24"/>
          <w:szCs w:val="24"/>
        </w:rPr>
        <w:t>respons</w:t>
      </w:r>
      <w:r w:rsidRPr="000A11C0">
        <w:rPr>
          <w:spacing w:val="-8"/>
          <w:sz w:val="24"/>
          <w:szCs w:val="24"/>
        </w:rPr>
        <w:t xml:space="preserve"> </w:t>
      </w:r>
      <w:r w:rsidRPr="000A11C0">
        <w:rPr>
          <w:sz w:val="24"/>
          <w:szCs w:val="24"/>
        </w:rPr>
        <w:t>bencana.</w:t>
      </w:r>
      <w:r w:rsidRPr="000A11C0">
        <w:rPr>
          <w:spacing w:val="-8"/>
          <w:sz w:val="24"/>
          <w:szCs w:val="24"/>
        </w:rPr>
        <w:t xml:space="preserve"> </w:t>
      </w:r>
      <w:r w:rsidRPr="000A11C0">
        <w:rPr>
          <w:sz w:val="24"/>
          <w:szCs w:val="24"/>
        </w:rPr>
        <w:t>Kesadaran</w:t>
      </w:r>
      <w:r w:rsidRPr="000A11C0">
        <w:rPr>
          <w:spacing w:val="-8"/>
          <w:sz w:val="24"/>
          <w:szCs w:val="24"/>
        </w:rPr>
        <w:t xml:space="preserve"> </w:t>
      </w:r>
      <w:r w:rsidRPr="000A11C0">
        <w:rPr>
          <w:sz w:val="24"/>
          <w:szCs w:val="24"/>
        </w:rPr>
        <w:t>kolektif</w:t>
      </w:r>
      <w:r w:rsidRPr="000A11C0">
        <w:rPr>
          <w:spacing w:val="-8"/>
          <w:sz w:val="24"/>
          <w:szCs w:val="24"/>
        </w:rPr>
        <w:t xml:space="preserve"> </w:t>
      </w:r>
      <w:r w:rsidRPr="000A11C0">
        <w:rPr>
          <w:sz w:val="24"/>
          <w:szCs w:val="24"/>
        </w:rPr>
        <w:t>bahwa</w:t>
      </w:r>
      <w:r w:rsidRPr="000A11C0">
        <w:rPr>
          <w:spacing w:val="-8"/>
          <w:sz w:val="24"/>
          <w:szCs w:val="24"/>
        </w:rPr>
        <w:t xml:space="preserve"> </w:t>
      </w:r>
      <w:r w:rsidRPr="000A11C0">
        <w:rPr>
          <w:sz w:val="24"/>
          <w:szCs w:val="24"/>
        </w:rPr>
        <w:t>Indonesia adalah negara dengan risiko bencana tinggi harus menjadi dasar dalam setiap kebijakan pembangunan nasional maupun daerah.</w:t>
      </w:r>
    </w:p>
    <w:p w:rsidR="00D10664" w:rsidRPr="000A11C0" w:rsidRDefault="00D10664" w:rsidP="00D10664">
      <w:pPr>
        <w:spacing w:line="360" w:lineRule="auto"/>
        <w:ind w:firstLine="709"/>
        <w:jc w:val="both"/>
        <w:rPr>
          <w:sz w:val="24"/>
          <w:szCs w:val="24"/>
        </w:rPr>
      </w:pPr>
      <w:r w:rsidRPr="000A11C0">
        <w:rPr>
          <w:sz w:val="24"/>
          <w:szCs w:val="24"/>
        </w:rPr>
        <w:t>Dengan</w:t>
      </w:r>
      <w:r w:rsidRPr="000A11C0">
        <w:rPr>
          <w:spacing w:val="-12"/>
          <w:sz w:val="24"/>
          <w:szCs w:val="24"/>
        </w:rPr>
        <w:t xml:space="preserve"> </w:t>
      </w:r>
      <w:r w:rsidRPr="000A11C0">
        <w:rPr>
          <w:sz w:val="24"/>
          <w:szCs w:val="24"/>
        </w:rPr>
        <w:t>pemahaman</w:t>
      </w:r>
      <w:r w:rsidRPr="000A11C0">
        <w:rPr>
          <w:spacing w:val="-12"/>
          <w:sz w:val="24"/>
          <w:szCs w:val="24"/>
        </w:rPr>
        <w:t xml:space="preserve"> </w:t>
      </w:r>
      <w:r w:rsidRPr="000A11C0">
        <w:rPr>
          <w:sz w:val="24"/>
          <w:szCs w:val="24"/>
        </w:rPr>
        <w:t>akan</w:t>
      </w:r>
      <w:r w:rsidRPr="000A11C0">
        <w:rPr>
          <w:spacing w:val="-12"/>
          <w:sz w:val="24"/>
          <w:szCs w:val="24"/>
        </w:rPr>
        <w:t xml:space="preserve"> </w:t>
      </w:r>
      <w:r w:rsidRPr="000A11C0">
        <w:rPr>
          <w:sz w:val="24"/>
          <w:szCs w:val="24"/>
        </w:rPr>
        <w:t>posisi</w:t>
      </w:r>
      <w:r w:rsidRPr="000A11C0">
        <w:rPr>
          <w:spacing w:val="-12"/>
          <w:sz w:val="24"/>
          <w:szCs w:val="24"/>
        </w:rPr>
        <w:t xml:space="preserve"> </w:t>
      </w:r>
      <w:r w:rsidRPr="000A11C0">
        <w:rPr>
          <w:sz w:val="24"/>
          <w:szCs w:val="24"/>
        </w:rPr>
        <w:t>Indonesia</w:t>
      </w:r>
      <w:r w:rsidRPr="000A11C0">
        <w:rPr>
          <w:spacing w:val="-12"/>
          <w:sz w:val="24"/>
          <w:szCs w:val="24"/>
        </w:rPr>
        <w:t xml:space="preserve"> </w:t>
      </w:r>
      <w:r w:rsidRPr="000A11C0">
        <w:rPr>
          <w:sz w:val="24"/>
          <w:szCs w:val="24"/>
        </w:rPr>
        <w:t>sebagai</w:t>
      </w:r>
      <w:r w:rsidRPr="000A11C0">
        <w:rPr>
          <w:spacing w:val="-12"/>
          <w:sz w:val="24"/>
          <w:szCs w:val="24"/>
        </w:rPr>
        <w:t xml:space="preserve"> </w:t>
      </w:r>
      <w:r w:rsidRPr="000A11C0">
        <w:rPr>
          <w:sz w:val="24"/>
          <w:szCs w:val="24"/>
        </w:rPr>
        <w:t>negara</w:t>
      </w:r>
      <w:r w:rsidRPr="000A11C0">
        <w:rPr>
          <w:spacing w:val="-12"/>
          <w:sz w:val="24"/>
          <w:szCs w:val="24"/>
        </w:rPr>
        <w:t xml:space="preserve"> </w:t>
      </w:r>
      <w:r w:rsidRPr="000A11C0">
        <w:rPr>
          <w:sz w:val="24"/>
          <w:szCs w:val="24"/>
        </w:rPr>
        <w:t>yang</w:t>
      </w:r>
      <w:r w:rsidRPr="000A11C0">
        <w:rPr>
          <w:spacing w:val="-12"/>
          <w:sz w:val="24"/>
          <w:szCs w:val="24"/>
        </w:rPr>
        <w:t xml:space="preserve"> </w:t>
      </w:r>
      <w:r w:rsidRPr="000A11C0">
        <w:rPr>
          <w:sz w:val="24"/>
          <w:szCs w:val="24"/>
        </w:rPr>
        <w:t>sangat</w:t>
      </w:r>
      <w:r w:rsidRPr="000A11C0">
        <w:rPr>
          <w:spacing w:val="-12"/>
          <w:sz w:val="24"/>
          <w:szCs w:val="24"/>
        </w:rPr>
        <w:t xml:space="preserve"> </w:t>
      </w:r>
      <w:r w:rsidRPr="000A11C0">
        <w:rPr>
          <w:sz w:val="24"/>
          <w:szCs w:val="24"/>
        </w:rPr>
        <w:lastRenderedPageBreak/>
        <w:t>rentan terhadap</w:t>
      </w:r>
      <w:r w:rsidRPr="000A11C0">
        <w:rPr>
          <w:spacing w:val="35"/>
          <w:sz w:val="24"/>
          <w:szCs w:val="24"/>
        </w:rPr>
        <w:t xml:space="preserve"> </w:t>
      </w:r>
      <w:r w:rsidRPr="000A11C0">
        <w:rPr>
          <w:sz w:val="24"/>
          <w:szCs w:val="24"/>
        </w:rPr>
        <w:t>bencana</w:t>
      </w:r>
      <w:r w:rsidRPr="000A11C0">
        <w:rPr>
          <w:spacing w:val="37"/>
          <w:sz w:val="24"/>
          <w:szCs w:val="24"/>
        </w:rPr>
        <w:t xml:space="preserve"> </w:t>
      </w:r>
      <w:r w:rsidRPr="000A11C0">
        <w:rPr>
          <w:sz w:val="24"/>
          <w:szCs w:val="24"/>
        </w:rPr>
        <w:t>alam,</w:t>
      </w:r>
      <w:r w:rsidRPr="000A11C0">
        <w:rPr>
          <w:spacing w:val="37"/>
          <w:sz w:val="24"/>
          <w:szCs w:val="24"/>
        </w:rPr>
        <w:t xml:space="preserve"> </w:t>
      </w:r>
      <w:r w:rsidRPr="000A11C0">
        <w:rPr>
          <w:sz w:val="24"/>
          <w:szCs w:val="24"/>
        </w:rPr>
        <w:t>maka</w:t>
      </w:r>
      <w:r w:rsidRPr="000A11C0">
        <w:rPr>
          <w:spacing w:val="37"/>
          <w:sz w:val="24"/>
          <w:szCs w:val="24"/>
        </w:rPr>
        <w:t xml:space="preserve"> </w:t>
      </w:r>
      <w:r w:rsidRPr="000A11C0">
        <w:rPr>
          <w:sz w:val="24"/>
          <w:szCs w:val="24"/>
        </w:rPr>
        <w:t>menjadi</w:t>
      </w:r>
      <w:r w:rsidRPr="000A11C0">
        <w:rPr>
          <w:spacing w:val="37"/>
          <w:sz w:val="24"/>
          <w:szCs w:val="24"/>
        </w:rPr>
        <w:t xml:space="preserve"> </w:t>
      </w:r>
      <w:r w:rsidRPr="000A11C0">
        <w:rPr>
          <w:sz w:val="24"/>
          <w:szCs w:val="24"/>
        </w:rPr>
        <w:t>kewajiban</w:t>
      </w:r>
      <w:r w:rsidRPr="000A11C0">
        <w:rPr>
          <w:spacing w:val="37"/>
          <w:sz w:val="24"/>
          <w:szCs w:val="24"/>
        </w:rPr>
        <w:t xml:space="preserve"> </w:t>
      </w:r>
      <w:r w:rsidRPr="000A11C0">
        <w:rPr>
          <w:sz w:val="24"/>
          <w:szCs w:val="24"/>
        </w:rPr>
        <w:t>bersama</w:t>
      </w:r>
      <w:r w:rsidRPr="000A11C0">
        <w:rPr>
          <w:spacing w:val="37"/>
          <w:sz w:val="24"/>
          <w:szCs w:val="24"/>
        </w:rPr>
        <w:t xml:space="preserve"> </w:t>
      </w:r>
      <w:r w:rsidRPr="000A11C0">
        <w:rPr>
          <w:sz w:val="24"/>
          <w:szCs w:val="24"/>
        </w:rPr>
        <w:t>bagi</w:t>
      </w:r>
      <w:r w:rsidRPr="000A11C0">
        <w:rPr>
          <w:spacing w:val="37"/>
          <w:sz w:val="24"/>
          <w:szCs w:val="24"/>
        </w:rPr>
        <w:t xml:space="preserve"> </w:t>
      </w:r>
      <w:r w:rsidRPr="000A11C0">
        <w:rPr>
          <w:sz w:val="24"/>
          <w:szCs w:val="24"/>
        </w:rPr>
        <w:t>seluruh</w:t>
      </w:r>
      <w:r w:rsidRPr="000A11C0">
        <w:rPr>
          <w:spacing w:val="38"/>
          <w:sz w:val="24"/>
          <w:szCs w:val="24"/>
        </w:rPr>
        <w:t xml:space="preserve"> </w:t>
      </w:r>
      <w:r w:rsidRPr="000A11C0">
        <w:rPr>
          <w:spacing w:val="-2"/>
          <w:sz w:val="24"/>
          <w:szCs w:val="24"/>
        </w:rPr>
        <w:t>elemen</w:t>
      </w:r>
      <w:r>
        <w:rPr>
          <w:sz w:val="24"/>
          <w:szCs w:val="24"/>
        </w:rPr>
        <w:t xml:space="preserve"> </w:t>
      </w:r>
      <w:r w:rsidRPr="000A11C0">
        <w:rPr>
          <w:sz w:val="24"/>
          <w:szCs w:val="24"/>
        </w:rPr>
        <w:t>bangsa</w:t>
      </w:r>
      <w:r w:rsidRPr="000A11C0">
        <w:rPr>
          <w:spacing w:val="-9"/>
          <w:sz w:val="24"/>
          <w:szCs w:val="24"/>
        </w:rPr>
        <w:t xml:space="preserve"> </w:t>
      </w:r>
      <w:r w:rsidRPr="000A11C0">
        <w:rPr>
          <w:sz w:val="24"/>
          <w:szCs w:val="24"/>
        </w:rPr>
        <w:t>untuk</w:t>
      </w:r>
      <w:r w:rsidRPr="000A11C0">
        <w:rPr>
          <w:spacing w:val="-9"/>
          <w:sz w:val="24"/>
          <w:szCs w:val="24"/>
        </w:rPr>
        <w:t xml:space="preserve"> </w:t>
      </w:r>
      <w:r w:rsidRPr="000A11C0">
        <w:rPr>
          <w:sz w:val="24"/>
          <w:szCs w:val="24"/>
        </w:rPr>
        <w:t>tidak</w:t>
      </w:r>
      <w:r w:rsidRPr="000A11C0">
        <w:rPr>
          <w:spacing w:val="-9"/>
          <w:sz w:val="24"/>
          <w:szCs w:val="24"/>
        </w:rPr>
        <w:t xml:space="preserve"> </w:t>
      </w:r>
      <w:r w:rsidRPr="000A11C0">
        <w:rPr>
          <w:sz w:val="24"/>
          <w:szCs w:val="24"/>
        </w:rPr>
        <w:t>hanya</w:t>
      </w:r>
      <w:r w:rsidRPr="000A11C0">
        <w:rPr>
          <w:spacing w:val="-9"/>
          <w:sz w:val="24"/>
          <w:szCs w:val="24"/>
        </w:rPr>
        <w:t xml:space="preserve"> </w:t>
      </w:r>
      <w:r w:rsidRPr="000A11C0">
        <w:rPr>
          <w:sz w:val="24"/>
          <w:szCs w:val="24"/>
        </w:rPr>
        <w:t>bereaksi</w:t>
      </w:r>
      <w:r w:rsidRPr="000A11C0">
        <w:rPr>
          <w:spacing w:val="-9"/>
          <w:sz w:val="24"/>
          <w:szCs w:val="24"/>
        </w:rPr>
        <w:t xml:space="preserve"> </w:t>
      </w:r>
      <w:r w:rsidRPr="000A11C0">
        <w:rPr>
          <w:sz w:val="24"/>
          <w:szCs w:val="24"/>
        </w:rPr>
        <w:t>setelah</w:t>
      </w:r>
      <w:r w:rsidRPr="000A11C0">
        <w:rPr>
          <w:spacing w:val="-9"/>
          <w:sz w:val="24"/>
          <w:szCs w:val="24"/>
        </w:rPr>
        <w:t xml:space="preserve"> </w:t>
      </w:r>
      <w:r w:rsidRPr="000A11C0">
        <w:rPr>
          <w:sz w:val="24"/>
          <w:szCs w:val="24"/>
        </w:rPr>
        <w:t>bencana</w:t>
      </w:r>
      <w:r w:rsidRPr="000A11C0">
        <w:rPr>
          <w:spacing w:val="-9"/>
          <w:sz w:val="24"/>
          <w:szCs w:val="24"/>
        </w:rPr>
        <w:t xml:space="preserve"> </w:t>
      </w:r>
      <w:r w:rsidRPr="000A11C0">
        <w:rPr>
          <w:sz w:val="24"/>
          <w:szCs w:val="24"/>
        </w:rPr>
        <w:t>terjadi,</w:t>
      </w:r>
      <w:r w:rsidRPr="000A11C0">
        <w:rPr>
          <w:spacing w:val="-9"/>
          <w:sz w:val="24"/>
          <w:szCs w:val="24"/>
        </w:rPr>
        <w:t xml:space="preserve"> </w:t>
      </w:r>
      <w:r w:rsidRPr="000A11C0">
        <w:rPr>
          <w:sz w:val="24"/>
          <w:szCs w:val="24"/>
        </w:rPr>
        <w:t>tetapi</w:t>
      </w:r>
      <w:r w:rsidRPr="000A11C0">
        <w:rPr>
          <w:spacing w:val="-9"/>
          <w:sz w:val="24"/>
          <w:szCs w:val="24"/>
        </w:rPr>
        <w:t xml:space="preserve"> </w:t>
      </w:r>
      <w:r w:rsidRPr="000A11C0">
        <w:rPr>
          <w:sz w:val="24"/>
          <w:szCs w:val="24"/>
        </w:rPr>
        <w:t>juga</w:t>
      </w:r>
      <w:r w:rsidRPr="000A11C0">
        <w:rPr>
          <w:spacing w:val="-9"/>
          <w:sz w:val="24"/>
          <w:szCs w:val="24"/>
        </w:rPr>
        <w:t xml:space="preserve"> </w:t>
      </w:r>
      <w:r w:rsidRPr="000A11C0">
        <w:rPr>
          <w:sz w:val="24"/>
          <w:szCs w:val="24"/>
        </w:rPr>
        <w:t>bekerja</w:t>
      </w:r>
      <w:r w:rsidRPr="000A11C0">
        <w:rPr>
          <w:spacing w:val="-9"/>
          <w:sz w:val="24"/>
          <w:szCs w:val="24"/>
        </w:rPr>
        <w:t xml:space="preserve"> </w:t>
      </w:r>
      <w:r w:rsidRPr="000A11C0">
        <w:rPr>
          <w:sz w:val="24"/>
          <w:szCs w:val="24"/>
        </w:rPr>
        <w:t>sama dalam mencegah dan mengurangi risiko bencana sejak dini. Ketahanan terhadap bencana bukan hanya persoalan teknis, tetapi juga persoalan hukum, tata kelola, kesadaran, dan budaya. Oleh karena itu, membangun sistem perlindungan yang kuat dan adaptif merupakan langkah mutlak demi mewujudkan masyarakat Indonesia</w:t>
      </w:r>
      <w:r w:rsidRPr="000A11C0">
        <w:rPr>
          <w:spacing w:val="-10"/>
          <w:sz w:val="24"/>
          <w:szCs w:val="24"/>
        </w:rPr>
        <w:t xml:space="preserve"> </w:t>
      </w:r>
      <w:r w:rsidRPr="000A11C0">
        <w:rPr>
          <w:sz w:val="24"/>
          <w:szCs w:val="24"/>
        </w:rPr>
        <w:t>yang</w:t>
      </w:r>
      <w:r w:rsidRPr="000A11C0">
        <w:rPr>
          <w:spacing w:val="-10"/>
          <w:sz w:val="24"/>
          <w:szCs w:val="24"/>
        </w:rPr>
        <w:t xml:space="preserve"> </w:t>
      </w:r>
      <w:r w:rsidRPr="000A11C0">
        <w:rPr>
          <w:sz w:val="24"/>
          <w:szCs w:val="24"/>
        </w:rPr>
        <w:t>aman,</w:t>
      </w:r>
      <w:r w:rsidRPr="000A11C0">
        <w:rPr>
          <w:spacing w:val="-10"/>
          <w:sz w:val="24"/>
          <w:szCs w:val="24"/>
        </w:rPr>
        <w:t xml:space="preserve"> </w:t>
      </w:r>
      <w:r w:rsidRPr="000A11C0">
        <w:rPr>
          <w:sz w:val="24"/>
          <w:szCs w:val="24"/>
        </w:rPr>
        <w:t>tangguh,</w:t>
      </w:r>
      <w:r w:rsidRPr="000A11C0">
        <w:rPr>
          <w:spacing w:val="-10"/>
          <w:sz w:val="24"/>
          <w:szCs w:val="24"/>
        </w:rPr>
        <w:t xml:space="preserve"> </w:t>
      </w:r>
      <w:r w:rsidRPr="000A11C0">
        <w:rPr>
          <w:sz w:val="24"/>
          <w:szCs w:val="24"/>
        </w:rPr>
        <w:t>dan</w:t>
      </w:r>
      <w:r w:rsidRPr="000A11C0">
        <w:rPr>
          <w:spacing w:val="-10"/>
          <w:sz w:val="24"/>
          <w:szCs w:val="24"/>
        </w:rPr>
        <w:t xml:space="preserve"> </w:t>
      </w:r>
      <w:r w:rsidRPr="000A11C0">
        <w:rPr>
          <w:sz w:val="24"/>
          <w:szCs w:val="24"/>
        </w:rPr>
        <w:t>berkelanjutan</w:t>
      </w:r>
      <w:r w:rsidRPr="000A11C0">
        <w:rPr>
          <w:spacing w:val="-10"/>
          <w:sz w:val="24"/>
          <w:szCs w:val="24"/>
        </w:rPr>
        <w:t xml:space="preserve"> </w:t>
      </w:r>
      <w:r w:rsidRPr="000A11C0">
        <w:rPr>
          <w:sz w:val="24"/>
          <w:szCs w:val="24"/>
        </w:rPr>
        <w:t>di</w:t>
      </w:r>
      <w:r w:rsidRPr="000A11C0">
        <w:rPr>
          <w:spacing w:val="-10"/>
          <w:sz w:val="24"/>
          <w:szCs w:val="24"/>
        </w:rPr>
        <w:t xml:space="preserve"> </w:t>
      </w:r>
      <w:r w:rsidRPr="000A11C0">
        <w:rPr>
          <w:sz w:val="24"/>
          <w:szCs w:val="24"/>
        </w:rPr>
        <w:t>tengah</w:t>
      </w:r>
      <w:r w:rsidRPr="000A11C0">
        <w:rPr>
          <w:spacing w:val="-10"/>
          <w:sz w:val="24"/>
          <w:szCs w:val="24"/>
        </w:rPr>
        <w:t xml:space="preserve"> </w:t>
      </w:r>
      <w:r w:rsidRPr="000A11C0">
        <w:rPr>
          <w:sz w:val="24"/>
          <w:szCs w:val="24"/>
        </w:rPr>
        <w:t>ancaman</w:t>
      </w:r>
      <w:r w:rsidRPr="000A11C0">
        <w:rPr>
          <w:spacing w:val="-10"/>
          <w:sz w:val="24"/>
          <w:szCs w:val="24"/>
        </w:rPr>
        <w:t xml:space="preserve"> </w:t>
      </w:r>
      <w:r w:rsidRPr="000A11C0">
        <w:rPr>
          <w:sz w:val="24"/>
          <w:szCs w:val="24"/>
        </w:rPr>
        <w:t>bencana</w:t>
      </w:r>
      <w:r w:rsidRPr="000A11C0">
        <w:rPr>
          <w:spacing w:val="-10"/>
          <w:sz w:val="24"/>
          <w:szCs w:val="24"/>
        </w:rPr>
        <w:t xml:space="preserve"> </w:t>
      </w:r>
      <w:r w:rsidRPr="000A11C0">
        <w:rPr>
          <w:sz w:val="24"/>
          <w:szCs w:val="24"/>
        </w:rPr>
        <w:t>alam yang terus membayangi.</w:t>
      </w:r>
    </w:p>
    <w:p w:rsidR="00D10664" w:rsidRPr="000A11C0" w:rsidRDefault="00D10664" w:rsidP="00D10664">
      <w:pPr>
        <w:pStyle w:val="ListParagraph"/>
        <w:numPr>
          <w:ilvl w:val="0"/>
          <w:numId w:val="33"/>
        </w:numPr>
        <w:spacing w:before="0" w:line="360" w:lineRule="auto"/>
        <w:ind w:left="426" w:hanging="426"/>
        <w:rPr>
          <w:sz w:val="24"/>
          <w:szCs w:val="24"/>
        </w:rPr>
      </w:pPr>
      <w:r w:rsidRPr="000A11C0">
        <w:rPr>
          <w:sz w:val="24"/>
          <w:szCs w:val="24"/>
        </w:rPr>
        <w:t>Negara</w:t>
      </w:r>
      <w:r w:rsidRPr="000A11C0">
        <w:rPr>
          <w:spacing w:val="-4"/>
          <w:sz w:val="24"/>
          <w:szCs w:val="24"/>
        </w:rPr>
        <w:t xml:space="preserve"> </w:t>
      </w:r>
      <w:r w:rsidRPr="000A11C0">
        <w:rPr>
          <w:sz w:val="24"/>
          <w:szCs w:val="24"/>
        </w:rPr>
        <w:t>Beresiko</w:t>
      </w:r>
      <w:r w:rsidRPr="000A11C0">
        <w:rPr>
          <w:spacing w:val="-2"/>
          <w:sz w:val="24"/>
          <w:szCs w:val="24"/>
        </w:rPr>
        <w:t xml:space="preserve"> </w:t>
      </w:r>
      <w:r w:rsidRPr="000A11C0">
        <w:rPr>
          <w:sz w:val="24"/>
          <w:szCs w:val="24"/>
        </w:rPr>
        <w:t>Bencana</w:t>
      </w:r>
      <w:r w:rsidRPr="000A11C0">
        <w:rPr>
          <w:spacing w:val="-2"/>
          <w:sz w:val="24"/>
          <w:szCs w:val="24"/>
        </w:rPr>
        <w:t xml:space="preserve"> </w:t>
      </w:r>
      <w:r w:rsidRPr="000A11C0">
        <w:rPr>
          <w:spacing w:val="-4"/>
          <w:sz w:val="24"/>
          <w:szCs w:val="24"/>
        </w:rPr>
        <w:t>Alam</w:t>
      </w:r>
    </w:p>
    <w:p w:rsidR="00D10664" w:rsidRPr="000A11C0" w:rsidRDefault="00D10664" w:rsidP="00D10664">
      <w:pPr>
        <w:spacing w:line="360" w:lineRule="auto"/>
        <w:ind w:left="426" w:right="3" w:firstLine="708"/>
        <w:jc w:val="both"/>
        <w:rPr>
          <w:sz w:val="24"/>
          <w:szCs w:val="24"/>
        </w:rPr>
      </w:pPr>
      <w:r w:rsidRPr="000A11C0">
        <w:rPr>
          <w:sz w:val="24"/>
          <w:szCs w:val="24"/>
        </w:rPr>
        <w:t>Berdasarkan data yang diperoleh dari World Risk Index (WRI) tahun 2023, terdapat</w:t>
      </w:r>
      <w:r w:rsidRPr="000A11C0">
        <w:rPr>
          <w:spacing w:val="-9"/>
          <w:sz w:val="24"/>
          <w:szCs w:val="24"/>
        </w:rPr>
        <w:t xml:space="preserve"> </w:t>
      </w:r>
      <w:r w:rsidRPr="000A11C0">
        <w:rPr>
          <w:sz w:val="24"/>
          <w:szCs w:val="24"/>
        </w:rPr>
        <w:t>10</w:t>
      </w:r>
      <w:r w:rsidRPr="000A11C0">
        <w:rPr>
          <w:spacing w:val="-9"/>
          <w:sz w:val="24"/>
          <w:szCs w:val="24"/>
        </w:rPr>
        <w:t xml:space="preserve"> </w:t>
      </w:r>
      <w:r w:rsidRPr="000A11C0">
        <w:rPr>
          <w:sz w:val="24"/>
          <w:szCs w:val="24"/>
        </w:rPr>
        <w:t>negara</w:t>
      </w:r>
      <w:r w:rsidRPr="000A11C0">
        <w:rPr>
          <w:spacing w:val="-9"/>
          <w:sz w:val="24"/>
          <w:szCs w:val="24"/>
        </w:rPr>
        <w:t xml:space="preserve"> </w:t>
      </w:r>
      <w:r w:rsidRPr="000A11C0">
        <w:rPr>
          <w:sz w:val="24"/>
          <w:szCs w:val="24"/>
        </w:rPr>
        <w:t>yang</w:t>
      </w:r>
      <w:r w:rsidRPr="000A11C0">
        <w:rPr>
          <w:spacing w:val="-9"/>
          <w:sz w:val="24"/>
          <w:szCs w:val="24"/>
        </w:rPr>
        <w:t xml:space="preserve"> </w:t>
      </w:r>
      <w:r w:rsidRPr="000A11C0">
        <w:rPr>
          <w:sz w:val="24"/>
          <w:szCs w:val="24"/>
        </w:rPr>
        <w:t>menduduki</w:t>
      </w:r>
      <w:r w:rsidRPr="000A11C0">
        <w:rPr>
          <w:spacing w:val="-9"/>
          <w:sz w:val="24"/>
          <w:szCs w:val="24"/>
        </w:rPr>
        <w:t xml:space="preserve"> </w:t>
      </w:r>
      <w:r w:rsidRPr="000A11C0">
        <w:rPr>
          <w:sz w:val="24"/>
          <w:szCs w:val="24"/>
        </w:rPr>
        <w:t>peringkat</w:t>
      </w:r>
      <w:r w:rsidRPr="000A11C0">
        <w:rPr>
          <w:spacing w:val="-9"/>
          <w:sz w:val="24"/>
          <w:szCs w:val="24"/>
        </w:rPr>
        <w:t xml:space="preserve"> </w:t>
      </w:r>
      <w:r w:rsidRPr="000A11C0">
        <w:rPr>
          <w:sz w:val="24"/>
          <w:szCs w:val="24"/>
        </w:rPr>
        <w:t>teratas</w:t>
      </w:r>
      <w:r w:rsidRPr="000A11C0">
        <w:rPr>
          <w:spacing w:val="-9"/>
          <w:sz w:val="24"/>
          <w:szCs w:val="24"/>
        </w:rPr>
        <w:t xml:space="preserve"> </w:t>
      </w:r>
      <w:r w:rsidRPr="000A11C0">
        <w:rPr>
          <w:sz w:val="24"/>
          <w:szCs w:val="24"/>
        </w:rPr>
        <w:t>dengan</w:t>
      </w:r>
      <w:r w:rsidRPr="000A11C0">
        <w:rPr>
          <w:spacing w:val="-9"/>
          <w:sz w:val="24"/>
          <w:szCs w:val="24"/>
        </w:rPr>
        <w:t xml:space="preserve"> </w:t>
      </w:r>
      <w:r w:rsidRPr="000A11C0">
        <w:rPr>
          <w:sz w:val="24"/>
          <w:szCs w:val="24"/>
        </w:rPr>
        <w:t>indeks</w:t>
      </w:r>
      <w:r w:rsidRPr="000A11C0">
        <w:rPr>
          <w:spacing w:val="-9"/>
          <w:sz w:val="24"/>
          <w:szCs w:val="24"/>
        </w:rPr>
        <w:t xml:space="preserve"> </w:t>
      </w:r>
      <w:r w:rsidRPr="000A11C0">
        <w:rPr>
          <w:sz w:val="24"/>
          <w:szCs w:val="24"/>
        </w:rPr>
        <w:t>risiko</w:t>
      </w:r>
      <w:r w:rsidRPr="000A11C0">
        <w:rPr>
          <w:spacing w:val="-9"/>
          <w:sz w:val="24"/>
          <w:szCs w:val="24"/>
        </w:rPr>
        <w:t xml:space="preserve"> </w:t>
      </w:r>
      <w:r w:rsidRPr="000A11C0">
        <w:rPr>
          <w:sz w:val="24"/>
          <w:szCs w:val="24"/>
        </w:rPr>
        <w:t>bencana alam tertinggi di dunia, yakni : Filipina, Indonesia, India, Meksiko, Kolombia, Myanmar, Mozambik, Rusia, Banglades dan China.</w:t>
      </w:r>
    </w:p>
    <w:p w:rsidR="00D10664" w:rsidRPr="000A11C0" w:rsidRDefault="00D10664" w:rsidP="00D10664">
      <w:pPr>
        <w:spacing w:line="360" w:lineRule="auto"/>
        <w:ind w:left="426" w:right="2" w:firstLine="708"/>
        <w:jc w:val="both"/>
        <w:rPr>
          <w:sz w:val="24"/>
          <w:szCs w:val="24"/>
        </w:rPr>
      </w:pPr>
      <w:r w:rsidRPr="000A11C0">
        <w:rPr>
          <w:sz w:val="24"/>
          <w:szCs w:val="24"/>
        </w:rPr>
        <w:t>Negara yang memiliki indeks risiko bencana alam tertinggi di dunia dalah Filipina. Filipina menduduki peringkat pertama dengan indeks risiko bencana sebesar 46,86%, peringkat kedua adalah Indonesia dengan indeks risiko bencana sebesar 43,5%, kemudian disusul oleh India yang menduduki peringkat ketiga dengan</w:t>
      </w:r>
      <w:r w:rsidRPr="000A11C0">
        <w:rPr>
          <w:spacing w:val="-13"/>
          <w:sz w:val="24"/>
          <w:szCs w:val="24"/>
        </w:rPr>
        <w:t xml:space="preserve"> </w:t>
      </w:r>
      <w:r w:rsidRPr="000A11C0">
        <w:rPr>
          <w:sz w:val="24"/>
          <w:szCs w:val="24"/>
        </w:rPr>
        <w:t>indeks</w:t>
      </w:r>
      <w:r w:rsidRPr="000A11C0">
        <w:rPr>
          <w:spacing w:val="-13"/>
          <w:sz w:val="24"/>
          <w:szCs w:val="24"/>
        </w:rPr>
        <w:t xml:space="preserve"> </w:t>
      </w:r>
      <w:r w:rsidRPr="000A11C0">
        <w:rPr>
          <w:sz w:val="24"/>
          <w:szCs w:val="24"/>
        </w:rPr>
        <w:t>resiko</w:t>
      </w:r>
      <w:r w:rsidRPr="000A11C0">
        <w:rPr>
          <w:spacing w:val="-13"/>
          <w:sz w:val="24"/>
          <w:szCs w:val="24"/>
        </w:rPr>
        <w:t xml:space="preserve"> </w:t>
      </w:r>
      <w:r w:rsidRPr="000A11C0">
        <w:rPr>
          <w:sz w:val="24"/>
          <w:szCs w:val="24"/>
        </w:rPr>
        <w:t>bencana</w:t>
      </w:r>
      <w:r w:rsidRPr="000A11C0">
        <w:rPr>
          <w:spacing w:val="-13"/>
          <w:sz w:val="24"/>
          <w:szCs w:val="24"/>
        </w:rPr>
        <w:t xml:space="preserve"> </w:t>
      </w:r>
      <w:r w:rsidRPr="000A11C0">
        <w:rPr>
          <w:sz w:val="24"/>
          <w:szCs w:val="24"/>
        </w:rPr>
        <w:t>mencapai</w:t>
      </w:r>
      <w:r w:rsidRPr="000A11C0">
        <w:rPr>
          <w:spacing w:val="-13"/>
          <w:sz w:val="24"/>
          <w:szCs w:val="24"/>
        </w:rPr>
        <w:t xml:space="preserve"> </w:t>
      </w:r>
      <w:r w:rsidRPr="000A11C0">
        <w:rPr>
          <w:sz w:val="24"/>
          <w:szCs w:val="24"/>
        </w:rPr>
        <w:t>41,57%.</w:t>
      </w:r>
      <w:r w:rsidRPr="000A11C0">
        <w:rPr>
          <w:spacing w:val="-13"/>
          <w:sz w:val="24"/>
          <w:szCs w:val="24"/>
        </w:rPr>
        <w:t xml:space="preserve"> </w:t>
      </w:r>
      <w:r w:rsidRPr="000A11C0">
        <w:rPr>
          <w:sz w:val="24"/>
          <w:szCs w:val="24"/>
        </w:rPr>
        <w:t>Sebaliknya,</w:t>
      </w:r>
      <w:r w:rsidRPr="000A11C0">
        <w:rPr>
          <w:spacing w:val="-13"/>
          <w:sz w:val="24"/>
          <w:szCs w:val="24"/>
        </w:rPr>
        <w:t xml:space="preserve"> </w:t>
      </w:r>
      <w:r w:rsidRPr="000A11C0">
        <w:rPr>
          <w:sz w:val="24"/>
          <w:szCs w:val="24"/>
        </w:rPr>
        <w:t>Andorra</w:t>
      </w:r>
      <w:r w:rsidRPr="000A11C0">
        <w:rPr>
          <w:spacing w:val="-13"/>
          <w:sz w:val="24"/>
          <w:szCs w:val="24"/>
        </w:rPr>
        <w:t xml:space="preserve"> </w:t>
      </w:r>
      <w:r w:rsidRPr="000A11C0">
        <w:rPr>
          <w:sz w:val="24"/>
          <w:szCs w:val="24"/>
        </w:rPr>
        <w:t>dan</w:t>
      </w:r>
      <w:r w:rsidRPr="000A11C0">
        <w:rPr>
          <w:spacing w:val="-13"/>
          <w:sz w:val="24"/>
          <w:szCs w:val="24"/>
        </w:rPr>
        <w:t xml:space="preserve"> </w:t>
      </w:r>
      <w:r w:rsidRPr="000A11C0">
        <w:rPr>
          <w:sz w:val="24"/>
          <w:szCs w:val="24"/>
        </w:rPr>
        <w:t>Monaco memiliki indeks risiko bencana alam terendah di dunia, dengan masing-masing indeks</w:t>
      </w:r>
      <w:r w:rsidRPr="000A11C0">
        <w:rPr>
          <w:spacing w:val="-9"/>
          <w:sz w:val="24"/>
          <w:szCs w:val="24"/>
        </w:rPr>
        <w:t xml:space="preserve"> </w:t>
      </w:r>
      <w:r w:rsidRPr="000A11C0">
        <w:rPr>
          <w:sz w:val="24"/>
          <w:szCs w:val="24"/>
        </w:rPr>
        <w:t>risiko</w:t>
      </w:r>
      <w:r w:rsidRPr="000A11C0">
        <w:rPr>
          <w:spacing w:val="-9"/>
          <w:sz w:val="24"/>
          <w:szCs w:val="24"/>
        </w:rPr>
        <w:t xml:space="preserve"> </w:t>
      </w:r>
      <w:r w:rsidRPr="000A11C0">
        <w:rPr>
          <w:sz w:val="24"/>
          <w:szCs w:val="24"/>
        </w:rPr>
        <w:t>bencana</w:t>
      </w:r>
      <w:r w:rsidRPr="000A11C0">
        <w:rPr>
          <w:spacing w:val="-9"/>
          <w:sz w:val="24"/>
          <w:szCs w:val="24"/>
        </w:rPr>
        <w:t xml:space="preserve"> </w:t>
      </w:r>
      <w:r w:rsidRPr="000A11C0">
        <w:rPr>
          <w:sz w:val="24"/>
          <w:szCs w:val="24"/>
        </w:rPr>
        <w:t>sebesar</w:t>
      </w:r>
      <w:r w:rsidRPr="000A11C0">
        <w:rPr>
          <w:spacing w:val="-9"/>
          <w:sz w:val="24"/>
          <w:szCs w:val="24"/>
        </w:rPr>
        <w:t xml:space="preserve"> </w:t>
      </w:r>
      <w:r w:rsidRPr="000A11C0">
        <w:rPr>
          <w:sz w:val="24"/>
          <w:szCs w:val="24"/>
        </w:rPr>
        <w:t>0,22%</w:t>
      </w:r>
      <w:r w:rsidRPr="000A11C0">
        <w:rPr>
          <w:spacing w:val="-9"/>
          <w:sz w:val="24"/>
          <w:szCs w:val="24"/>
        </w:rPr>
        <w:t xml:space="preserve"> </w:t>
      </w:r>
      <w:r w:rsidRPr="000A11C0">
        <w:rPr>
          <w:sz w:val="24"/>
          <w:szCs w:val="24"/>
        </w:rPr>
        <w:t>dan</w:t>
      </w:r>
      <w:r w:rsidRPr="000A11C0">
        <w:rPr>
          <w:spacing w:val="-9"/>
          <w:sz w:val="24"/>
          <w:szCs w:val="24"/>
        </w:rPr>
        <w:t xml:space="preserve"> </w:t>
      </w:r>
      <w:r w:rsidRPr="000A11C0">
        <w:rPr>
          <w:sz w:val="24"/>
          <w:szCs w:val="24"/>
        </w:rPr>
        <w:t>0,24%.</w:t>
      </w:r>
      <w:r w:rsidRPr="000A11C0">
        <w:rPr>
          <w:spacing w:val="-9"/>
          <w:sz w:val="24"/>
          <w:szCs w:val="24"/>
        </w:rPr>
        <w:t xml:space="preserve"> </w:t>
      </w:r>
      <w:r w:rsidRPr="000A11C0">
        <w:rPr>
          <w:sz w:val="24"/>
          <w:szCs w:val="24"/>
        </w:rPr>
        <w:t>Indeks</w:t>
      </w:r>
      <w:r w:rsidRPr="000A11C0">
        <w:rPr>
          <w:spacing w:val="-9"/>
          <w:sz w:val="24"/>
          <w:szCs w:val="24"/>
        </w:rPr>
        <w:t xml:space="preserve"> </w:t>
      </w:r>
      <w:r w:rsidRPr="000A11C0">
        <w:rPr>
          <w:sz w:val="24"/>
          <w:szCs w:val="24"/>
        </w:rPr>
        <w:t>risiko</w:t>
      </w:r>
      <w:r w:rsidRPr="000A11C0">
        <w:rPr>
          <w:spacing w:val="-9"/>
          <w:sz w:val="24"/>
          <w:szCs w:val="24"/>
        </w:rPr>
        <w:t xml:space="preserve"> </w:t>
      </w:r>
      <w:r w:rsidRPr="000A11C0">
        <w:rPr>
          <w:sz w:val="24"/>
          <w:szCs w:val="24"/>
        </w:rPr>
        <w:t>bencana</w:t>
      </w:r>
      <w:r w:rsidRPr="000A11C0">
        <w:rPr>
          <w:spacing w:val="-9"/>
          <w:sz w:val="24"/>
          <w:szCs w:val="24"/>
        </w:rPr>
        <w:t xml:space="preserve"> </w:t>
      </w:r>
      <w:r w:rsidRPr="000A11C0">
        <w:rPr>
          <w:sz w:val="24"/>
          <w:szCs w:val="24"/>
        </w:rPr>
        <w:t>ini</w:t>
      </w:r>
      <w:r w:rsidRPr="000A11C0">
        <w:rPr>
          <w:spacing w:val="-9"/>
          <w:sz w:val="24"/>
          <w:szCs w:val="24"/>
        </w:rPr>
        <w:t xml:space="preserve"> </w:t>
      </w:r>
      <w:r w:rsidRPr="000A11C0">
        <w:rPr>
          <w:sz w:val="24"/>
          <w:szCs w:val="24"/>
        </w:rPr>
        <w:t>dihitung dengan mempertimbangkan tingkat keterpaparan suatu negara terhadap bencana alam dan seberapa rentan negara tersebut terhadap bencana (WRI, 2022).</w:t>
      </w:r>
      <w:r w:rsidRPr="000A11C0">
        <w:rPr>
          <w:sz w:val="24"/>
          <w:szCs w:val="24"/>
          <w:vertAlign w:val="superscript"/>
        </w:rPr>
        <w:t>16</w:t>
      </w:r>
    </w:p>
    <w:p w:rsidR="00D10664" w:rsidRPr="000A11C0" w:rsidRDefault="00D10664" w:rsidP="00D10664">
      <w:pPr>
        <w:spacing w:line="360" w:lineRule="auto"/>
        <w:rPr>
          <w:sz w:val="24"/>
          <w:szCs w:val="24"/>
        </w:rPr>
      </w:pPr>
      <w:r w:rsidRPr="000A11C0">
        <w:rPr>
          <w:noProof/>
          <w:sz w:val="24"/>
          <w:szCs w:val="24"/>
          <w:lang w:val="en-US"/>
        </w:rPr>
        <mc:AlternateContent>
          <mc:Choice Requires="wps">
            <w:drawing>
              <wp:anchor distT="0" distB="0" distL="0" distR="0" simplePos="0" relativeHeight="251661312" behindDoc="1" locked="0" layoutInCell="1" allowOverlap="1" wp14:anchorId="171D1020" wp14:editId="510048A8">
                <wp:simplePos x="0" y="0"/>
                <wp:positionH relativeFrom="page">
                  <wp:posOffset>1440180</wp:posOffset>
                </wp:positionH>
                <wp:positionV relativeFrom="paragraph">
                  <wp:posOffset>73025</wp:posOffset>
                </wp:positionV>
                <wp:extent cx="1800225" cy="1270"/>
                <wp:effectExtent l="0" t="0" r="0" b="0"/>
                <wp:wrapTopAndBottom/>
                <wp:docPr id="10" name="Graphic 10"/>
                <wp:cNvGraphicFramePr/>
                <a:graphic xmlns:a="http://schemas.openxmlformats.org/drawingml/2006/main">
                  <a:graphicData uri="http://schemas.microsoft.com/office/word/2010/wordprocessingShape">
                    <wps:wsp>
                      <wps:cNvSpPr/>
                      <wps:spPr>
                        <a:xfrm>
                          <a:off x="0" y="0"/>
                          <a:ext cx="1800225" cy="1270"/>
                        </a:xfrm>
                        <a:custGeom>
                          <a:avLst/>
                          <a:gdLst/>
                          <a:ahLst/>
                          <a:cxnLst/>
                          <a:rect l="l" t="t" r="r" b="b"/>
                          <a:pathLst>
                            <a:path w="1800225">
                              <a:moveTo>
                                <a:pt x="0" y="0"/>
                              </a:moveTo>
                              <a:lnTo>
                                <a:pt x="1799996" y="0"/>
                              </a:lnTo>
                            </a:path>
                          </a:pathLst>
                        </a:custGeom>
                        <a:ln w="8466">
                          <a:solidFill>
                            <a:srgbClr val="000000"/>
                          </a:solidFill>
                          <a:prstDash val="solid"/>
                        </a:ln>
                      </wps:spPr>
                      <wps:bodyPr wrap="square" lIns="0" tIns="0" rIns="0" bIns="0" rtlCol="0"/>
                    </wps:wsp>
                  </a:graphicData>
                </a:graphic>
              </wp:anchor>
            </w:drawing>
          </mc:Choice>
          <mc:Fallback>
            <w:pict>
              <v:shape id="Graphic 10" o:spid="_x0000_s1026" style="position:absolute;margin-left:113.4pt;margin-top:5.75pt;width:141.7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" path="m,l1799996,e" filled="f" strokeweight=".23517mm">
                <v:path arrowok="t"/>
                <w10:wrap type="topAndBottom" anchorx="page"/>
              </v:shape>
            </w:pict>
          </mc:Fallback>
        </mc:AlternateContent>
      </w:r>
    </w:p>
    <w:p w:rsidR="00D10664" w:rsidRPr="000A11C0" w:rsidRDefault="00D10664" w:rsidP="00D10664">
      <w:pPr>
        <w:spacing w:line="360" w:lineRule="auto"/>
        <w:ind w:left="568" w:right="3" w:firstLine="567"/>
        <w:jc w:val="both"/>
        <w:rPr>
          <w:sz w:val="24"/>
          <w:szCs w:val="24"/>
        </w:rPr>
      </w:pPr>
      <w:r w:rsidRPr="000A11C0">
        <w:rPr>
          <w:rFonts w:ascii="Calibri"/>
          <w:sz w:val="24"/>
          <w:szCs w:val="24"/>
          <w:vertAlign w:val="superscript"/>
        </w:rPr>
        <w:t>16</w:t>
      </w:r>
      <w:r w:rsidRPr="000A11C0">
        <w:rPr>
          <w:rFonts w:ascii="Calibri"/>
          <w:spacing w:val="35"/>
          <w:sz w:val="24"/>
          <w:szCs w:val="24"/>
        </w:rPr>
        <w:t xml:space="preserve"> </w:t>
      </w:r>
      <w:r w:rsidRPr="000A11C0">
        <w:rPr>
          <w:sz w:val="24"/>
          <w:szCs w:val="24"/>
        </w:rPr>
        <w:t>Ira</w:t>
      </w:r>
      <w:r w:rsidRPr="000A11C0">
        <w:rPr>
          <w:spacing w:val="-7"/>
          <w:sz w:val="24"/>
          <w:szCs w:val="24"/>
        </w:rPr>
        <w:t xml:space="preserve"> </w:t>
      </w:r>
      <w:r w:rsidRPr="000A11C0">
        <w:rPr>
          <w:sz w:val="24"/>
          <w:szCs w:val="24"/>
        </w:rPr>
        <w:t>Monalia</w:t>
      </w:r>
      <w:r w:rsidRPr="000A11C0">
        <w:rPr>
          <w:spacing w:val="-7"/>
          <w:sz w:val="24"/>
          <w:szCs w:val="24"/>
        </w:rPr>
        <w:t xml:space="preserve"> </w:t>
      </w:r>
      <w:r w:rsidRPr="000A11C0">
        <w:rPr>
          <w:sz w:val="24"/>
          <w:szCs w:val="24"/>
        </w:rPr>
        <w:t>dan</w:t>
      </w:r>
      <w:r w:rsidRPr="000A11C0">
        <w:rPr>
          <w:spacing w:val="-7"/>
          <w:sz w:val="24"/>
          <w:szCs w:val="24"/>
        </w:rPr>
        <w:t xml:space="preserve"> </w:t>
      </w:r>
      <w:r w:rsidRPr="000A11C0">
        <w:rPr>
          <w:sz w:val="24"/>
          <w:szCs w:val="24"/>
        </w:rPr>
        <w:t>Erika</w:t>
      </w:r>
      <w:r w:rsidRPr="000A11C0">
        <w:rPr>
          <w:spacing w:val="-7"/>
          <w:sz w:val="24"/>
          <w:szCs w:val="24"/>
        </w:rPr>
        <w:t xml:space="preserve"> </w:t>
      </w:r>
      <w:r w:rsidRPr="000A11C0">
        <w:rPr>
          <w:sz w:val="24"/>
          <w:szCs w:val="24"/>
        </w:rPr>
        <w:t>Dewi</w:t>
      </w:r>
      <w:r w:rsidRPr="000A11C0">
        <w:rPr>
          <w:spacing w:val="-7"/>
          <w:sz w:val="24"/>
          <w:szCs w:val="24"/>
        </w:rPr>
        <w:t xml:space="preserve"> </w:t>
      </w:r>
      <w:r w:rsidRPr="000A11C0">
        <w:rPr>
          <w:sz w:val="24"/>
          <w:szCs w:val="24"/>
        </w:rPr>
        <w:t>Noorrtr,</w:t>
      </w:r>
      <w:r w:rsidRPr="000A11C0">
        <w:rPr>
          <w:spacing w:val="40"/>
          <w:sz w:val="24"/>
          <w:szCs w:val="24"/>
        </w:rPr>
        <w:t xml:space="preserve"> </w:t>
      </w:r>
      <w:r w:rsidRPr="000A11C0">
        <w:rPr>
          <w:sz w:val="24"/>
          <w:szCs w:val="24"/>
        </w:rPr>
        <w:t>Gambaran</w:t>
      </w:r>
      <w:r w:rsidRPr="000A11C0">
        <w:rPr>
          <w:spacing w:val="-7"/>
          <w:sz w:val="24"/>
          <w:szCs w:val="24"/>
        </w:rPr>
        <w:t xml:space="preserve"> </w:t>
      </w:r>
      <w:r w:rsidRPr="000A11C0">
        <w:rPr>
          <w:sz w:val="24"/>
          <w:szCs w:val="24"/>
        </w:rPr>
        <w:t>tingkat</w:t>
      </w:r>
      <w:r w:rsidRPr="000A11C0">
        <w:rPr>
          <w:spacing w:val="-7"/>
          <w:sz w:val="24"/>
          <w:szCs w:val="24"/>
        </w:rPr>
        <w:t xml:space="preserve"> </w:t>
      </w:r>
      <w:r w:rsidRPr="000A11C0">
        <w:rPr>
          <w:sz w:val="24"/>
          <w:szCs w:val="24"/>
        </w:rPr>
        <w:t>pengetahuan</w:t>
      </w:r>
      <w:r w:rsidRPr="000A11C0">
        <w:rPr>
          <w:spacing w:val="-7"/>
          <w:sz w:val="24"/>
          <w:szCs w:val="24"/>
        </w:rPr>
        <w:t xml:space="preserve"> </w:t>
      </w:r>
      <w:r w:rsidRPr="000A11C0">
        <w:rPr>
          <w:sz w:val="24"/>
          <w:szCs w:val="24"/>
        </w:rPr>
        <w:t>masyarakat</w:t>
      </w:r>
      <w:r w:rsidRPr="000A11C0">
        <w:rPr>
          <w:spacing w:val="-7"/>
          <w:sz w:val="24"/>
          <w:szCs w:val="24"/>
        </w:rPr>
        <w:t xml:space="preserve"> </w:t>
      </w:r>
      <w:r w:rsidRPr="000A11C0">
        <w:rPr>
          <w:sz w:val="24"/>
          <w:szCs w:val="24"/>
        </w:rPr>
        <w:t>tentang kesiapsiagaan dalam menghadapibencana gunung meletus di desa jrakahselo boyolali,</w:t>
      </w:r>
      <w:r w:rsidRPr="000A11C0">
        <w:rPr>
          <w:spacing w:val="40"/>
          <w:sz w:val="24"/>
          <w:szCs w:val="24"/>
        </w:rPr>
        <w:t xml:space="preserve"> </w:t>
      </w:r>
      <w:r w:rsidRPr="000A11C0">
        <w:rPr>
          <w:sz w:val="24"/>
          <w:szCs w:val="24"/>
        </w:rPr>
        <w:t>Indonesian Journal of Public Health,</w:t>
      </w:r>
      <w:r w:rsidRPr="000A11C0">
        <w:rPr>
          <w:spacing w:val="80"/>
          <w:sz w:val="24"/>
          <w:szCs w:val="24"/>
        </w:rPr>
        <w:t xml:space="preserve"> </w:t>
      </w:r>
      <w:r w:rsidRPr="000A11C0">
        <w:rPr>
          <w:sz w:val="24"/>
          <w:szCs w:val="24"/>
        </w:rPr>
        <w:t>Vol 2, No 4, Desember 2024 Hal. 790-807</w:t>
      </w:r>
    </w:p>
    <w:p w:rsidR="00D10664" w:rsidRPr="000A11C0" w:rsidRDefault="00D10664" w:rsidP="00D10664">
      <w:pPr>
        <w:spacing w:line="360" w:lineRule="auto"/>
        <w:jc w:val="both"/>
        <w:rPr>
          <w:sz w:val="24"/>
          <w:szCs w:val="24"/>
        </w:rPr>
        <w:sectPr w:rsidR="00D10664" w:rsidRPr="000A11C0" w:rsidSect="00327D47">
          <w:pgSz w:w="11910" w:h="16840"/>
          <w:pgMar w:top="1701" w:right="1701" w:bottom="1701" w:left="2268" w:header="720" w:footer="0" w:gutter="0"/>
          <w:cols w:space="720"/>
        </w:sectPr>
      </w:pPr>
    </w:p>
    <w:p w:rsidR="00D10664" w:rsidRPr="000A11C0" w:rsidRDefault="00D10664" w:rsidP="00D10664">
      <w:pPr>
        <w:spacing w:line="360" w:lineRule="auto"/>
        <w:ind w:left="568" w:right="5" w:firstLine="567"/>
        <w:jc w:val="both"/>
        <w:rPr>
          <w:sz w:val="24"/>
          <w:szCs w:val="24"/>
        </w:rPr>
      </w:pPr>
      <w:r w:rsidRPr="000A11C0">
        <w:rPr>
          <w:sz w:val="24"/>
          <w:szCs w:val="24"/>
        </w:rPr>
        <w:lastRenderedPageBreak/>
        <w:t>Tindakan hukum terhadap pemungutan sumbangan tanpa izin dari Badan Penanggulangan</w:t>
      </w:r>
      <w:r w:rsidRPr="000A11C0">
        <w:rPr>
          <w:spacing w:val="-11"/>
          <w:sz w:val="24"/>
          <w:szCs w:val="24"/>
        </w:rPr>
        <w:t xml:space="preserve"> </w:t>
      </w:r>
      <w:r w:rsidRPr="000A11C0">
        <w:rPr>
          <w:sz w:val="24"/>
          <w:szCs w:val="24"/>
        </w:rPr>
        <w:t>Bencana</w:t>
      </w:r>
      <w:r w:rsidRPr="000A11C0">
        <w:rPr>
          <w:spacing w:val="-11"/>
          <w:sz w:val="24"/>
          <w:szCs w:val="24"/>
        </w:rPr>
        <w:t xml:space="preserve"> </w:t>
      </w:r>
      <w:r w:rsidRPr="000A11C0">
        <w:rPr>
          <w:sz w:val="24"/>
          <w:szCs w:val="24"/>
        </w:rPr>
        <w:t>Daerah</w:t>
      </w:r>
      <w:r w:rsidRPr="000A11C0">
        <w:rPr>
          <w:spacing w:val="-11"/>
          <w:sz w:val="24"/>
          <w:szCs w:val="24"/>
        </w:rPr>
        <w:t xml:space="preserve"> </w:t>
      </w:r>
      <w:r w:rsidRPr="000A11C0">
        <w:rPr>
          <w:sz w:val="24"/>
          <w:szCs w:val="24"/>
        </w:rPr>
        <w:t>(BPBD)</w:t>
      </w:r>
      <w:r w:rsidRPr="000A11C0">
        <w:rPr>
          <w:spacing w:val="-11"/>
          <w:sz w:val="24"/>
          <w:szCs w:val="24"/>
        </w:rPr>
        <w:t xml:space="preserve"> </w:t>
      </w:r>
      <w:r w:rsidRPr="000A11C0">
        <w:rPr>
          <w:sz w:val="24"/>
          <w:szCs w:val="24"/>
        </w:rPr>
        <w:t>atau</w:t>
      </w:r>
      <w:r w:rsidRPr="000A11C0">
        <w:rPr>
          <w:spacing w:val="-11"/>
          <w:sz w:val="24"/>
          <w:szCs w:val="24"/>
        </w:rPr>
        <w:t xml:space="preserve"> </w:t>
      </w:r>
      <w:r w:rsidRPr="000A11C0">
        <w:rPr>
          <w:sz w:val="24"/>
          <w:szCs w:val="24"/>
        </w:rPr>
        <w:t>otoritas</w:t>
      </w:r>
      <w:r w:rsidRPr="000A11C0">
        <w:rPr>
          <w:spacing w:val="-11"/>
          <w:sz w:val="24"/>
          <w:szCs w:val="24"/>
        </w:rPr>
        <w:t xml:space="preserve"> </w:t>
      </w:r>
      <w:r w:rsidRPr="000A11C0">
        <w:rPr>
          <w:sz w:val="24"/>
          <w:szCs w:val="24"/>
        </w:rPr>
        <w:t>terkait</w:t>
      </w:r>
      <w:r w:rsidRPr="000A11C0">
        <w:rPr>
          <w:spacing w:val="-11"/>
          <w:sz w:val="24"/>
          <w:szCs w:val="24"/>
        </w:rPr>
        <w:t xml:space="preserve"> </w:t>
      </w:r>
      <w:r w:rsidRPr="000A11C0">
        <w:rPr>
          <w:sz w:val="24"/>
          <w:szCs w:val="24"/>
        </w:rPr>
        <w:t>dapat</w:t>
      </w:r>
      <w:r w:rsidRPr="000A11C0">
        <w:rPr>
          <w:spacing w:val="-11"/>
          <w:sz w:val="24"/>
          <w:szCs w:val="24"/>
        </w:rPr>
        <w:t xml:space="preserve"> </w:t>
      </w:r>
      <w:r w:rsidRPr="000A11C0">
        <w:rPr>
          <w:sz w:val="24"/>
          <w:szCs w:val="24"/>
        </w:rPr>
        <w:t>dikenai</w:t>
      </w:r>
      <w:r w:rsidRPr="000A11C0">
        <w:rPr>
          <w:spacing w:val="-11"/>
          <w:sz w:val="24"/>
          <w:szCs w:val="24"/>
        </w:rPr>
        <w:t xml:space="preserve"> </w:t>
      </w:r>
      <w:r w:rsidRPr="000A11C0">
        <w:rPr>
          <w:sz w:val="24"/>
          <w:szCs w:val="24"/>
        </w:rPr>
        <w:t xml:space="preserve">sanksi administratif dan pidana sesuai dengan peraturan perundang-undangan di </w:t>
      </w:r>
      <w:r w:rsidRPr="000A11C0">
        <w:rPr>
          <w:spacing w:val="-2"/>
          <w:sz w:val="24"/>
          <w:szCs w:val="24"/>
        </w:rPr>
        <w:t>Indonesia.</w:t>
      </w:r>
    </w:p>
    <w:p w:rsidR="00D10664" w:rsidRPr="009C53FC" w:rsidRDefault="00D10664" w:rsidP="00D10664">
      <w:pPr>
        <w:pStyle w:val="ListParagraph"/>
        <w:numPr>
          <w:ilvl w:val="0"/>
          <w:numId w:val="33"/>
        </w:numPr>
        <w:spacing w:before="0" w:line="360" w:lineRule="auto"/>
        <w:ind w:left="426" w:hanging="426"/>
        <w:rPr>
          <w:sz w:val="24"/>
          <w:szCs w:val="24"/>
        </w:rPr>
      </w:pPr>
      <w:r w:rsidRPr="000A11C0">
        <w:rPr>
          <w:sz w:val="24"/>
          <w:szCs w:val="24"/>
        </w:rPr>
        <w:t>Dasar</w:t>
      </w:r>
      <w:r w:rsidRPr="000A11C0">
        <w:rPr>
          <w:spacing w:val="-2"/>
          <w:sz w:val="24"/>
          <w:szCs w:val="24"/>
        </w:rPr>
        <w:t xml:space="preserve"> Hukum</w:t>
      </w:r>
    </w:p>
    <w:p w:rsidR="00D10664" w:rsidRPr="000A11C0" w:rsidRDefault="00D10664" w:rsidP="00D10664">
      <w:pPr>
        <w:spacing w:line="360" w:lineRule="auto"/>
        <w:ind w:left="568" w:firstLine="566"/>
        <w:jc w:val="both"/>
        <w:rPr>
          <w:sz w:val="24"/>
          <w:szCs w:val="24"/>
        </w:rPr>
      </w:pPr>
      <w:r w:rsidRPr="000A11C0">
        <w:rPr>
          <w:sz w:val="24"/>
          <w:szCs w:val="24"/>
        </w:rPr>
        <w:t>Undang-Undang</w:t>
      </w:r>
      <w:r w:rsidRPr="000A11C0">
        <w:rPr>
          <w:spacing w:val="-3"/>
          <w:sz w:val="24"/>
          <w:szCs w:val="24"/>
        </w:rPr>
        <w:t xml:space="preserve"> </w:t>
      </w:r>
      <w:r w:rsidRPr="000A11C0">
        <w:rPr>
          <w:sz w:val="24"/>
          <w:szCs w:val="24"/>
        </w:rPr>
        <w:t>Nomor</w:t>
      </w:r>
      <w:r w:rsidRPr="000A11C0">
        <w:rPr>
          <w:spacing w:val="-2"/>
          <w:sz w:val="24"/>
          <w:szCs w:val="24"/>
        </w:rPr>
        <w:t xml:space="preserve"> </w:t>
      </w:r>
      <w:r w:rsidRPr="000A11C0">
        <w:rPr>
          <w:sz w:val="24"/>
          <w:szCs w:val="24"/>
        </w:rPr>
        <w:t>9</w:t>
      </w:r>
      <w:r w:rsidRPr="000A11C0">
        <w:rPr>
          <w:spacing w:val="-3"/>
          <w:sz w:val="24"/>
          <w:szCs w:val="24"/>
        </w:rPr>
        <w:t xml:space="preserve"> </w:t>
      </w:r>
      <w:r w:rsidRPr="000A11C0">
        <w:rPr>
          <w:sz w:val="24"/>
          <w:szCs w:val="24"/>
        </w:rPr>
        <w:t>Tahun</w:t>
      </w:r>
      <w:r w:rsidRPr="000A11C0">
        <w:rPr>
          <w:spacing w:val="-2"/>
          <w:sz w:val="24"/>
          <w:szCs w:val="24"/>
        </w:rPr>
        <w:t xml:space="preserve"> </w:t>
      </w:r>
      <w:r w:rsidRPr="000A11C0">
        <w:rPr>
          <w:sz w:val="24"/>
          <w:szCs w:val="24"/>
        </w:rPr>
        <w:t>1961</w:t>
      </w:r>
      <w:r w:rsidRPr="000A11C0">
        <w:rPr>
          <w:spacing w:val="-3"/>
          <w:sz w:val="24"/>
          <w:szCs w:val="24"/>
        </w:rPr>
        <w:t xml:space="preserve"> </w:t>
      </w:r>
      <w:r w:rsidRPr="000A11C0">
        <w:rPr>
          <w:sz w:val="24"/>
          <w:szCs w:val="24"/>
        </w:rPr>
        <w:t>tentang</w:t>
      </w:r>
      <w:r w:rsidRPr="000A11C0">
        <w:rPr>
          <w:spacing w:val="-2"/>
          <w:sz w:val="24"/>
          <w:szCs w:val="24"/>
        </w:rPr>
        <w:t xml:space="preserve"> </w:t>
      </w:r>
      <w:r w:rsidRPr="000A11C0">
        <w:rPr>
          <w:sz w:val="24"/>
          <w:szCs w:val="24"/>
        </w:rPr>
        <w:t>Pengumpulan</w:t>
      </w:r>
      <w:r w:rsidRPr="000A11C0">
        <w:rPr>
          <w:spacing w:val="-3"/>
          <w:sz w:val="24"/>
          <w:szCs w:val="24"/>
        </w:rPr>
        <w:t xml:space="preserve"> </w:t>
      </w:r>
      <w:r w:rsidRPr="000A11C0">
        <w:rPr>
          <w:sz w:val="24"/>
          <w:szCs w:val="24"/>
        </w:rPr>
        <w:t>Uang</w:t>
      </w:r>
      <w:r w:rsidRPr="000A11C0">
        <w:rPr>
          <w:spacing w:val="-2"/>
          <w:sz w:val="24"/>
          <w:szCs w:val="24"/>
        </w:rPr>
        <w:t xml:space="preserve"> </w:t>
      </w:r>
      <w:r w:rsidRPr="000A11C0">
        <w:rPr>
          <w:sz w:val="24"/>
          <w:szCs w:val="24"/>
        </w:rPr>
        <w:t>atau</w:t>
      </w:r>
      <w:r w:rsidRPr="000A11C0">
        <w:rPr>
          <w:spacing w:val="-2"/>
          <w:sz w:val="24"/>
          <w:szCs w:val="24"/>
        </w:rPr>
        <w:t xml:space="preserve"> Barang</w:t>
      </w:r>
    </w:p>
    <w:p w:rsidR="00D10664" w:rsidRPr="000A11C0" w:rsidRDefault="00D10664" w:rsidP="00D10664">
      <w:pPr>
        <w:spacing w:line="360" w:lineRule="auto"/>
        <w:ind w:left="568" w:right="6" w:firstLine="566"/>
        <w:jc w:val="both"/>
        <w:rPr>
          <w:sz w:val="24"/>
          <w:szCs w:val="24"/>
        </w:rPr>
      </w:pPr>
      <w:r w:rsidRPr="000A11C0">
        <w:rPr>
          <w:sz w:val="24"/>
          <w:szCs w:val="24"/>
        </w:rPr>
        <w:t>Menyatakan bahwa setiap kegiatan pengumpulan sumbangan wajib memiliki izin dari pejabat yang berwenang.</w:t>
      </w:r>
    </w:p>
    <w:p w:rsidR="00D10664" w:rsidRPr="009C53FC" w:rsidRDefault="00D10664" w:rsidP="00D10664">
      <w:pPr>
        <w:pStyle w:val="ListParagraph"/>
        <w:numPr>
          <w:ilvl w:val="1"/>
          <w:numId w:val="33"/>
        </w:numPr>
        <w:tabs>
          <w:tab w:val="left" w:pos="851"/>
        </w:tabs>
        <w:spacing w:before="0" w:line="360" w:lineRule="auto"/>
        <w:ind w:left="851" w:hanging="283"/>
        <w:jc w:val="both"/>
        <w:rPr>
          <w:sz w:val="24"/>
          <w:szCs w:val="24"/>
        </w:rPr>
      </w:pPr>
      <w:r w:rsidRPr="000A11C0">
        <w:rPr>
          <w:sz w:val="24"/>
          <w:szCs w:val="24"/>
        </w:rPr>
        <w:t>Peraturan</w:t>
      </w:r>
      <w:r w:rsidRPr="000A11C0">
        <w:rPr>
          <w:spacing w:val="49"/>
          <w:sz w:val="24"/>
          <w:szCs w:val="24"/>
        </w:rPr>
        <w:t xml:space="preserve"> </w:t>
      </w:r>
      <w:r w:rsidRPr="000A11C0">
        <w:rPr>
          <w:sz w:val="24"/>
          <w:szCs w:val="24"/>
        </w:rPr>
        <w:t>Pemerintah</w:t>
      </w:r>
      <w:r w:rsidRPr="000A11C0">
        <w:rPr>
          <w:spacing w:val="52"/>
          <w:sz w:val="24"/>
          <w:szCs w:val="24"/>
        </w:rPr>
        <w:t xml:space="preserve"> </w:t>
      </w:r>
      <w:r w:rsidRPr="000A11C0">
        <w:rPr>
          <w:sz w:val="24"/>
          <w:szCs w:val="24"/>
        </w:rPr>
        <w:t>Nomor</w:t>
      </w:r>
      <w:r w:rsidRPr="000A11C0">
        <w:rPr>
          <w:spacing w:val="53"/>
          <w:sz w:val="24"/>
          <w:szCs w:val="24"/>
        </w:rPr>
        <w:t xml:space="preserve"> </w:t>
      </w:r>
      <w:r w:rsidRPr="000A11C0">
        <w:rPr>
          <w:sz w:val="24"/>
          <w:szCs w:val="24"/>
        </w:rPr>
        <w:t>29</w:t>
      </w:r>
      <w:r w:rsidRPr="000A11C0">
        <w:rPr>
          <w:spacing w:val="52"/>
          <w:sz w:val="24"/>
          <w:szCs w:val="24"/>
        </w:rPr>
        <w:t xml:space="preserve"> </w:t>
      </w:r>
      <w:r w:rsidRPr="000A11C0">
        <w:rPr>
          <w:sz w:val="24"/>
          <w:szCs w:val="24"/>
        </w:rPr>
        <w:t>Tahun</w:t>
      </w:r>
      <w:r w:rsidRPr="000A11C0">
        <w:rPr>
          <w:spacing w:val="51"/>
          <w:sz w:val="24"/>
          <w:szCs w:val="24"/>
        </w:rPr>
        <w:t xml:space="preserve"> </w:t>
      </w:r>
      <w:r w:rsidRPr="000A11C0">
        <w:rPr>
          <w:sz w:val="24"/>
          <w:szCs w:val="24"/>
        </w:rPr>
        <w:t>1980</w:t>
      </w:r>
      <w:r w:rsidRPr="000A11C0">
        <w:rPr>
          <w:spacing w:val="52"/>
          <w:sz w:val="24"/>
          <w:szCs w:val="24"/>
        </w:rPr>
        <w:t xml:space="preserve"> </w:t>
      </w:r>
      <w:r w:rsidRPr="000A11C0">
        <w:rPr>
          <w:sz w:val="24"/>
          <w:szCs w:val="24"/>
        </w:rPr>
        <w:t>tentang</w:t>
      </w:r>
      <w:r w:rsidRPr="000A11C0">
        <w:rPr>
          <w:spacing w:val="52"/>
          <w:sz w:val="24"/>
          <w:szCs w:val="24"/>
        </w:rPr>
        <w:t xml:space="preserve"> </w:t>
      </w:r>
      <w:r w:rsidRPr="000A11C0">
        <w:rPr>
          <w:sz w:val="24"/>
          <w:szCs w:val="24"/>
        </w:rPr>
        <w:t>Pelaksanaan</w:t>
      </w:r>
      <w:r w:rsidRPr="000A11C0">
        <w:rPr>
          <w:spacing w:val="52"/>
          <w:sz w:val="24"/>
          <w:szCs w:val="24"/>
        </w:rPr>
        <w:t xml:space="preserve"> </w:t>
      </w:r>
      <w:r w:rsidRPr="000A11C0">
        <w:rPr>
          <w:sz w:val="24"/>
          <w:szCs w:val="24"/>
        </w:rPr>
        <w:t>UU</w:t>
      </w:r>
      <w:r w:rsidRPr="000A11C0">
        <w:rPr>
          <w:spacing w:val="52"/>
          <w:sz w:val="24"/>
          <w:szCs w:val="24"/>
        </w:rPr>
        <w:t xml:space="preserve"> </w:t>
      </w:r>
      <w:r w:rsidRPr="000A11C0">
        <w:rPr>
          <w:spacing w:val="-5"/>
          <w:sz w:val="24"/>
          <w:szCs w:val="24"/>
        </w:rPr>
        <w:t>No.</w:t>
      </w:r>
      <w:r w:rsidRPr="009C53FC">
        <w:rPr>
          <w:spacing w:val="-2"/>
          <w:sz w:val="24"/>
          <w:szCs w:val="24"/>
        </w:rPr>
        <w:t>9/1961</w:t>
      </w:r>
    </w:p>
    <w:p w:rsidR="00D10664" w:rsidRPr="000A11C0" w:rsidRDefault="00D10664" w:rsidP="00D10664">
      <w:pPr>
        <w:spacing w:line="360" w:lineRule="auto"/>
        <w:ind w:left="852"/>
        <w:jc w:val="both"/>
        <w:rPr>
          <w:sz w:val="24"/>
          <w:szCs w:val="24"/>
        </w:rPr>
      </w:pPr>
      <w:r w:rsidRPr="000A11C0">
        <w:rPr>
          <w:sz w:val="24"/>
          <w:szCs w:val="24"/>
        </w:rPr>
        <w:t>Izin</w:t>
      </w:r>
      <w:r w:rsidRPr="000A11C0">
        <w:rPr>
          <w:spacing w:val="80"/>
          <w:sz w:val="24"/>
          <w:szCs w:val="24"/>
        </w:rPr>
        <w:t xml:space="preserve"> </w:t>
      </w:r>
      <w:r w:rsidRPr="000A11C0">
        <w:rPr>
          <w:sz w:val="24"/>
          <w:szCs w:val="24"/>
        </w:rPr>
        <w:t>pengumpulan</w:t>
      </w:r>
      <w:r w:rsidRPr="000A11C0">
        <w:rPr>
          <w:spacing w:val="80"/>
          <w:sz w:val="24"/>
          <w:szCs w:val="24"/>
        </w:rPr>
        <w:t xml:space="preserve"> </w:t>
      </w:r>
      <w:r w:rsidRPr="000A11C0">
        <w:rPr>
          <w:sz w:val="24"/>
          <w:szCs w:val="24"/>
        </w:rPr>
        <w:t>uang</w:t>
      </w:r>
      <w:r w:rsidRPr="000A11C0">
        <w:rPr>
          <w:spacing w:val="80"/>
          <w:sz w:val="24"/>
          <w:szCs w:val="24"/>
        </w:rPr>
        <w:t xml:space="preserve"> </w:t>
      </w:r>
      <w:r w:rsidRPr="000A11C0">
        <w:rPr>
          <w:sz w:val="24"/>
          <w:szCs w:val="24"/>
        </w:rPr>
        <w:t>atau</w:t>
      </w:r>
      <w:r w:rsidRPr="000A11C0">
        <w:rPr>
          <w:spacing w:val="80"/>
          <w:sz w:val="24"/>
          <w:szCs w:val="24"/>
        </w:rPr>
        <w:t xml:space="preserve"> </w:t>
      </w:r>
      <w:r w:rsidRPr="000A11C0">
        <w:rPr>
          <w:sz w:val="24"/>
          <w:szCs w:val="24"/>
        </w:rPr>
        <w:t>barang</w:t>
      </w:r>
      <w:r w:rsidRPr="000A11C0">
        <w:rPr>
          <w:spacing w:val="80"/>
          <w:sz w:val="24"/>
          <w:szCs w:val="24"/>
        </w:rPr>
        <w:t xml:space="preserve"> </w:t>
      </w:r>
      <w:r w:rsidRPr="000A11C0">
        <w:rPr>
          <w:sz w:val="24"/>
          <w:szCs w:val="24"/>
        </w:rPr>
        <w:t>diberikan</w:t>
      </w:r>
      <w:r w:rsidRPr="000A11C0">
        <w:rPr>
          <w:spacing w:val="80"/>
          <w:sz w:val="24"/>
          <w:szCs w:val="24"/>
        </w:rPr>
        <w:t xml:space="preserve"> </w:t>
      </w:r>
      <w:r w:rsidRPr="000A11C0">
        <w:rPr>
          <w:sz w:val="24"/>
          <w:szCs w:val="24"/>
        </w:rPr>
        <w:t>oleh</w:t>
      </w:r>
      <w:r w:rsidRPr="000A11C0">
        <w:rPr>
          <w:spacing w:val="80"/>
          <w:sz w:val="24"/>
          <w:szCs w:val="24"/>
        </w:rPr>
        <w:t xml:space="preserve"> </w:t>
      </w:r>
      <w:r w:rsidRPr="000A11C0">
        <w:rPr>
          <w:sz w:val="24"/>
          <w:szCs w:val="24"/>
        </w:rPr>
        <w:t>pejabat</w:t>
      </w:r>
      <w:r w:rsidRPr="000A11C0">
        <w:rPr>
          <w:spacing w:val="80"/>
          <w:sz w:val="24"/>
          <w:szCs w:val="24"/>
        </w:rPr>
        <w:t xml:space="preserve"> </w:t>
      </w:r>
      <w:r w:rsidRPr="000A11C0">
        <w:rPr>
          <w:sz w:val="24"/>
          <w:szCs w:val="24"/>
        </w:rPr>
        <w:t>pemerintah, tergantung skala kegiatan.</w:t>
      </w:r>
    </w:p>
    <w:p w:rsidR="00D10664" w:rsidRPr="000A11C0" w:rsidRDefault="00D10664" w:rsidP="00D10664">
      <w:pPr>
        <w:tabs>
          <w:tab w:val="left" w:pos="1748"/>
          <w:tab w:val="left" w:pos="2830"/>
          <w:tab w:val="left" w:pos="3825"/>
          <w:tab w:val="left" w:pos="4827"/>
          <w:tab w:val="left" w:pos="5962"/>
          <w:tab w:val="left" w:pos="7164"/>
          <w:tab w:val="left" w:pos="7873"/>
        </w:tabs>
        <w:spacing w:line="360" w:lineRule="auto"/>
        <w:ind w:left="852" w:right="3"/>
        <w:jc w:val="both"/>
        <w:rPr>
          <w:sz w:val="24"/>
          <w:szCs w:val="24"/>
        </w:rPr>
      </w:pPr>
      <w:r w:rsidRPr="000A11C0">
        <w:rPr>
          <w:spacing w:val="-2"/>
          <w:sz w:val="24"/>
          <w:szCs w:val="24"/>
        </w:rPr>
        <w:t>Untuk</w:t>
      </w:r>
      <w:r w:rsidRPr="000A11C0">
        <w:rPr>
          <w:sz w:val="24"/>
          <w:szCs w:val="24"/>
        </w:rPr>
        <w:tab/>
      </w:r>
      <w:r w:rsidRPr="000A11C0">
        <w:rPr>
          <w:spacing w:val="-2"/>
          <w:sz w:val="24"/>
          <w:szCs w:val="24"/>
        </w:rPr>
        <w:t>bencana</w:t>
      </w:r>
      <w:r w:rsidRPr="000A11C0">
        <w:rPr>
          <w:sz w:val="24"/>
          <w:szCs w:val="24"/>
        </w:rPr>
        <w:tab/>
      </w:r>
      <w:r w:rsidRPr="000A11C0">
        <w:rPr>
          <w:spacing w:val="-2"/>
          <w:sz w:val="24"/>
          <w:szCs w:val="24"/>
        </w:rPr>
        <w:t>daerah,</w:t>
      </w:r>
      <w:r w:rsidRPr="000A11C0">
        <w:rPr>
          <w:sz w:val="24"/>
          <w:szCs w:val="24"/>
        </w:rPr>
        <w:tab/>
      </w:r>
      <w:r w:rsidRPr="000A11C0">
        <w:rPr>
          <w:spacing w:val="-2"/>
          <w:sz w:val="24"/>
          <w:szCs w:val="24"/>
        </w:rPr>
        <w:t>izinnya</w:t>
      </w:r>
      <w:r w:rsidRPr="000A11C0">
        <w:rPr>
          <w:sz w:val="24"/>
          <w:szCs w:val="24"/>
        </w:rPr>
        <w:tab/>
      </w:r>
      <w:r w:rsidRPr="000A11C0">
        <w:rPr>
          <w:spacing w:val="-2"/>
          <w:sz w:val="24"/>
          <w:szCs w:val="24"/>
        </w:rPr>
        <w:t>biasanya</w:t>
      </w:r>
      <w:r w:rsidRPr="000A11C0">
        <w:rPr>
          <w:sz w:val="24"/>
          <w:szCs w:val="24"/>
        </w:rPr>
        <w:tab/>
      </w:r>
      <w:r w:rsidRPr="000A11C0">
        <w:rPr>
          <w:spacing w:val="-2"/>
          <w:sz w:val="24"/>
          <w:szCs w:val="24"/>
        </w:rPr>
        <w:t>diberikan</w:t>
      </w:r>
      <w:r w:rsidRPr="000A11C0">
        <w:rPr>
          <w:sz w:val="24"/>
          <w:szCs w:val="24"/>
        </w:rPr>
        <w:tab/>
      </w:r>
      <w:r w:rsidRPr="000A11C0">
        <w:rPr>
          <w:spacing w:val="-4"/>
          <w:sz w:val="24"/>
          <w:szCs w:val="24"/>
        </w:rPr>
        <w:t>oleh</w:t>
      </w:r>
      <w:r>
        <w:rPr>
          <w:sz w:val="24"/>
          <w:szCs w:val="24"/>
        </w:rPr>
        <w:t xml:space="preserve"> </w:t>
      </w:r>
      <w:r w:rsidRPr="000A11C0">
        <w:rPr>
          <w:spacing w:val="-4"/>
          <w:sz w:val="24"/>
          <w:szCs w:val="24"/>
        </w:rPr>
        <w:t xml:space="preserve">BPBD </w:t>
      </w:r>
      <w:r w:rsidRPr="000A11C0">
        <w:rPr>
          <w:spacing w:val="-2"/>
          <w:sz w:val="24"/>
          <w:szCs w:val="24"/>
        </w:rPr>
        <w:t>Provinsi/Kabupaten/Kota.</w:t>
      </w:r>
    </w:p>
    <w:p w:rsidR="00D10664" w:rsidRPr="000A11C0" w:rsidRDefault="00D10664" w:rsidP="00D10664">
      <w:pPr>
        <w:pStyle w:val="ListParagraph"/>
        <w:numPr>
          <w:ilvl w:val="1"/>
          <w:numId w:val="33"/>
        </w:numPr>
        <w:tabs>
          <w:tab w:val="left" w:pos="852"/>
        </w:tabs>
        <w:spacing w:before="0" w:line="360" w:lineRule="auto"/>
        <w:ind w:right="4"/>
        <w:jc w:val="both"/>
        <w:rPr>
          <w:sz w:val="24"/>
          <w:szCs w:val="24"/>
        </w:rPr>
      </w:pPr>
      <w:r w:rsidRPr="000A11C0">
        <w:rPr>
          <w:sz w:val="24"/>
          <w:szCs w:val="24"/>
        </w:rPr>
        <w:t>Undang-Undang Nomor 24 Tahun 2007 tentang Penanggulangan Bencana Penanganan</w:t>
      </w:r>
      <w:r w:rsidRPr="000A11C0">
        <w:rPr>
          <w:spacing w:val="33"/>
          <w:sz w:val="24"/>
          <w:szCs w:val="24"/>
        </w:rPr>
        <w:t xml:space="preserve"> </w:t>
      </w:r>
      <w:r w:rsidRPr="000A11C0">
        <w:rPr>
          <w:sz w:val="24"/>
          <w:szCs w:val="24"/>
        </w:rPr>
        <w:t>bantuan</w:t>
      </w:r>
      <w:r w:rsidRPr="000A11C0">
        <w:rPr>
          <w:spacing w:val="33"/>
          <w:sz w:val="24"/>
          <w:szCs w:val="24"/>
        </w:rPr>
        <w:t xml:space="preserve"> </w:t>
      </w:r>
      <w:r w:rsidRPr="000A11C0">
        <w:rPr>
          <w:sz w:val="24"/>
          <w:szCs w:val="24"/>
        </w:rPr>
        <w:t>sosial</w:t>
      </w:r>
      <w:r w:rsidRPr="000A11C0">
        <w:rPr>
          <w:spacing w:val="33"/>
          <w:sz w:val="24"/>
          <w:szCs w:val="24"/>
        </w:rPr>
        <w:t xml:space="preserve"> </w:t>
      </w:r>
      <w:r w:rsidRPr="000A11C0">
        <w:rPr>
          <w:sz w:val="24"/>
          <w:szCs w:val="24"/>
        </w:rPr>
        <w:t>dan</w:t>
      </w:r>
      <w:r w:rsidRPr="000A11C0">
        <w:rPr>
          <w:spacing w:val="33"/>
          <w:sz w:val="24"/>
          <w:szCs w:val="24"/>
        </w:rPr>
        <w:t xml:space="preserve"> </w:t>
      </w:r>
      <w:r w:rsidRPr="000A11C0">
        <w:rPr>
          <w:sz w:val="24"/>
          <w:szCs w:val="24"/>
        </w:rPr>
        <w:t>logistik</w:t>
      </w:r>
      <w:r w:rsidRPr="000A11C0">
        <w:rPr>
          <w:spacing w:val="33"/>
          <w:sz w:val="24"/>
          <w:szCs w:val="24"/>
        </w:rPr>
        <w:t xml:space="preserve"> </w:t>
      </w:r>
      <w:r w:rsidRPr="000A11C0">
        <w:rPr>
          <w:sz w:val="24"/>
          <w:szCs w:val="24"/>
        </w:rPr>
        <w:t>harus</w:t>
      </w:r>
      <w:r w:rsidRPr="000A11C0">
        <w:rPr>
          <w:spacing w:val="33"/>
          <w:sz w:val="24"/>
          <w:szCs w:val="24"/>
        </w:rPr>
        <w:t xml:space="preserve"> </w:t>
      </w:r>
      <w:r w:rsidRPr="000A11C0">
        <w:rPr>
          <w:sz w:val="24"/>
          <w:szCs w:val="24"/>
        </w:rPr>
        <w:t>dilakukan</w:t>
      </w:r>
      <w:r w:rsidRPr="000A11C0">
        <w:rPr>
          <w:spacing w:val="33"/>
          <w:sz w:val="24"/>
          <w:szCs w:val="24"/>
        </w:rPr>
        <w:t xml:space="preserve"> </w:t>
      </w:r>
      <w:r w:rsidRPr="000A11C0">
        <w:rPr>
          <w:sz w:val="24"/>
          <w:szCs w:val="24"/>
        </w:rPr>
        <w:t>sesuai</w:t>
      </w:r>
      <w:r w:rsidRPr="000A11C0">
        <w:rPr>
          <w:spacing w:val="33"/>
          <w:sz w:val="24"/>
          <w:szCs w:val="24"/>
        </w:rPr>
        <w:t xml:space="preserve"> </w:t>
      </w:r>
      <w:r w:rsidRPr="000A11C0">
        <w:rPr>
          <w:sz w:val="24"/>
          <w:szCs w:val="24"/>
        </w:rPr>
        <w:t>prosedur</w:t>
      </w:r>
      <w:r w:rsidRPr="000A11C0">
        <w:rPr>
          <w:spacing w:val="33"/>
          <w:sz w:val="24"/>
          <w:szCs w:val="24"/>
        </w:rPr>
        <w:t xml:space="preserve"> </w:t>
      </w:r>
      <w:r w:rsidRPr="000A11C0">
        <w:rPr>
          <w:sz w:val="24"/>
          <w:szCs w:val="24"/>
        </w:rPr>
        <w:t>dan melalui lembaga yang berwenang.</w:t>
      </w:r>
    </w:p>
    <w:p w:rsidR="00D10664" w:rsidRPr="0061161E" w:rsidRDefault="00D10664" w:rsidP="00D10664">
      <w:pPr>
        <w:pStyle w:val="ListParagraph"/>
        <w:numPr>
          <w:ilvl w:val="1"/>
          <w:numId w:val="33"/>
        </w:numPr>
        <w:tabs>
          <w:tab w:val="left" w:pos="852"/>
        </w:tabs>
        <w:spacing w:before="0" w:line="360" w:lineRule="auto"/>
        <w:ind w:right="4"/>
        <w:jc w:val="both"/>
        <w:rPr>
          <w:sz w:val="24"/>
          <w:szCs w:val="24"/>
        </w:rPr>
      </w:pPr>
      <w:r w:rsidRPr="000A11C0">
        <w:rPr>
          <w:sz w:val="24"/>
          <w:szCs w:val="24"/>
        </w:rPr>
        <w:t>KUHP</w:t>
      </w:r>
      <w:r w:rsidRPr="000A11C0">
        <w:rPr>
          <w:spacing w:val="29"/>
          <w:sz w:val="24"/>
          <w:szCs w:val="24"/>
        </w:rPr>
        <w:t xml:space="preserve"> </w:t>
      </w:r>
      <w:r w:rsidRPr="000A11C0">
        <w:rPr>
          <w:sz w:val="24"/>
          <w:szCs w:val="24"/>
        </w:rPr>
        <w:t>Pasal</w:t>
      </w:r>
      <w:r w:rsidRPr="000A11C0">
        <w:rPr>
          <w:spacing w:val="29"/>
          <w:sz w:val="24"/>
          <w:szCs w:val="24"/>
        </w:rPr>
        <w:t xml:space="preserve"> </w:t>
      </w:r>
      <w:r w:rsidRPr="000A11C0">
        <w:rPr>
          <w:sz w:val="24"/>
          <w:szCs w:val="24"/>
        </w:rPr>
        <w:t>378</w:t>
      </w:r>
      <w:r w:rsidRPr="000A11C0">
        <w:rPr>
          <w:spacing w:val="29"/>
          <w:sz w:val="24"/>
          <w:szCs w:val="24"/>
        </w:rPr>
        <w:t xml:space="preserve"> </w:t>
      </w:r>
      <w:r w:rsidRPr="000A11C0">
        <w:rPr>
          <w:sz w:val="24"/>
          <w:szCs w:val="24"/>
        </w:rPr>
        <w:t>(Penipuan)</w:t>
      </w:r>
      <w:r w:rsidRPr="000A11C0">
        <w:rPr>
          <w:spacing w:val="29"/>
          <w:sz w:val="24"/>
          <w:szCs w:val="24"/>
        </w:rPr>
        <w:t xml:space="preserve"> </w:t>
      </w:r>
      <w:r w:rsidRPr="000A11C0">
        <w:rPr>
          <w:sz w:val="24"/>
          <w:szCs w:val="24"/>
        </w:rPr>
        <w:t>dan</w:t>
      </w:r>
      <w:r w:rsidRPr="000A11C0">
        <w:rPr>
          <w:spacing w:val="29"/>
          <w:sz w:val="24"/>
          <w:szCs w:val="24"/>
        </w:rPr>
        <w:t xml:space="preserve"> </w:t>
      </w:r>
      <w:r w:rsidRPr="000A11C0">
        <w:rPr>
          <w:sz w:val="24"/>
          <w:szCs w:val="24"/>
        </w:rPr>
        <w:t>372</w:t>
      </w:r>
      <w:r w:rsidRPr="000A11C0">
        <w:rPr>
          <w:spacing w:val="29"/>
          <w:sz w:val="24"/>
          <w:szCs w:val="24"/>
        </w:rPr>
        <w:t xml:space="preserve"> </w:t>
      </w:r>
      <w:r w:rsidRPr="000A11C0">
        <w:rPr>
          <w:sz w:val="24"/>
          <w:szCs w:val="24"/>
        </w:rPr>
        <w:t>(Penggelapan)</w:t>
      </w:r>
      <w:r w:rsidRPr="000A11C0">
        <w:rPr>
          <w:spacing w:val="29"/>
          <w:sz w:val="24"/>
          <w:szCs w:val="24"/>
        </w:rPr>
        <w:t xml:space="preserve"> </w:t>
      </w:r>
      <w:r w:rsidRPr="000A11C0">
        <w:rPr>
          <w:sz w:val="24"/>
          <w:szCs w:val="24"/>
        </w:rPr>
        <w:t>–</w:t>
      </w:r>
      <w:r w:rsidRPr="000A11C0">
        <w:rPr>
          <w:spacing w:val="29"/>
          <w:sz w:val="24"/>
          <w:szCs w:val="24"/>
        </w:rPr>
        <w:t xml:space="preserve"> </w:t>
      </w:r>
      <w:r w:rsidRPr="000A11C0">
        <w:rPr>
          <w:sz w:val="24"/>
          <w:szCs w:val="24"/>
        </w:rPr>
        <w:t>Jika</w:t>
      </w:r>
      <w:r w:rsidRPr="000A11C0">
        <w:rPr>
          <w:spacing w:val="29"/>
          <w:sz w:val="24"/>
          <w:szCs w:val="24"/>
        </w:rPr>
        <w:t xml:space="preserve"> </w:t>
      </w:r>
      <w:r w:rsidRPr="000A11C0">
        <w:rPr>
          <w:sz w:val="24"/>
          <w:szCs w:val="24"/>
        </w:rPr>
        <w:t>dana</w:t>
      </w:r>
      <w:r w:rsidRPr="000A11C0">
        <w:rPr>
          <w:spacing w:val="29"/>
          <w:sz w:val="24"/>
          <w:szCs w:val="24"/>
        </w:rPr>
        <w:t xml:space="preserve"> </w:t>
      </w:r>
      <w:r w:rsidRPr="000A11C0">
        <w:rPr>
          <w:sz w:val="24"/>
          <w:szCs w:val="24"/>
        </w:rPr>
        <w:t>sumbangan disalahgunakan atau tidak disalurkan sesuai tujuan.</w:t>
      </w:r>
    </w:p>
    <w:p w:rsidR="00D10664" w:rsidRPr="000A11C0" w:rsidRDefault="00D10664" w:rsidP="00D10664">
      <w:pPr>
        <w:pStyle w:val="ListParagraph"/>
        <w:tabs>
          <w:tab w:val="left" w:pos="852"/>
        </w:tabs>
        <w:spacing w:before="0" w:line="360" w:lineRule="auto"/>
        <w:ind w:right="4" w:firstLine="0"/>
        <w:jc w:val="both"/>
        <w:rPr>
          <w:sz w:val="24"/>
          <w:szCs w:val="24"/>
        </w:rPr>
      </w:pPr>
      <w:r w:rsidRPr="009C53FC">
        <w:rPr>
          <w:sz w:val="24"/>
          <w:szCs w:val="24"/>
        </w:rPr>
        <w:t>Tindakan</w:t>
      </w:r>
      <w:r w:rsidRPr="009C53FC">
        <w:rPr>
          <w:spacing w:val="-3"/>
          <w:sz w:val="24"/>
          <w:szCs w:val="24"/>
        </w:rPr>
        <w:t xml:space="preserve"> </w:t>
      </w:r>
      <w:r w:rsidRPr="009C53FC">
        <w:rPr>
          <w:sz w:val="24"/>
          <w:szCs w:val="24"/>
        </w:rPr>
        <w:t>Hukum</w:t>
      </w:r>
      <w:r w:rsidRPr="009C53FC">
        <w:rPr>
          <w:spacing w:val="-3"/>
          <w:sz w:val="24"/>
          <w:szCs w:val="24"/>
        </w:rPr>
        <w:t xml:space="preserve"> </w:t>
      </w:r>
      <w:r w:rsidRPr="009C53FC">
        <w:rPr>
          <w:sz w:val="24"/>
          <w:szCs w:val="24"/>
        </w:rPr>
        <w:t>yang</w:t>
      </w:r>
      <w:r w:rsidRPr="009C53FC">
        <w:rPr>
          <w:spacing w:val="-3"/>
          <w:sz w:val="24"/>
          <w:szCs w:val="24"/>
        </w:rPr>
        <w:t xml:space="preserve"> </w:t>
      </w:r>
      <w:r w:rsidRPr="009C53FC">
        <w:rPr>
          <w:sz w:val="24"/>
          <w:szCs w:val="24"/>
        </w:rPr>
        <w:t>Dapat</w:t>
      </w:r>
      <w:r w:rsidRPr="009C53FC">
        <w:rPr>
          <w:spacing w:val="-2"/>
          <w:sz w:val="24"/>
          <w:szCs w:val="24"/>
        </w:rPr>
        <w:t xml:space="preserve"> Diberlakukan</w:t>
      </w:r>
    </w:p>
    <w:p w:rsidR="00D10664" w:rsidRPr="000A11C0" w:rsidRDefault="00D10664" w:rsidP="00D10664">
      <w:pPr>
        <w:pStyle w:val="ListParagraph"/>
        <w:numPr>
          <w:ilvl w:val="0"/>
          <w:numId w:val="34"/>
        </w:numPr>
        <w:tabs>
          <w:tab w:val="left" w:pos="808"/>
        </w:tabs>
        <w:spacing w:before="0" w:line="360" w:lineRule="auto"/>
        <w:jc w:val="both"/>
        <w:rPr>
          <w:b/>
          <w:sz w:val="24"/>
          <w:szCs w:val="24"/>
        </w:rPr>
      </w:pPr>
      <w:r w:rsidRPr="000A11C0">
        <w:rPr>
          <w:sz w:val="24"/>
          <w:szCs w:val="24"/>
        </w:rPr>
        <w:t>Sanksi</w:t>
      </w:r>
      <w:r w:rsidRPr="000A11C0">
        <w:rPr>
          <w:spacing w:val="-6"/>
          <w:sz w:val="24"/>
          <w:szCs w:val="24"/>
        </w:rPr>
        <w:t xml:space="preserve"> </w:t>
      </w:r>
      <w:r w:rsidRPr="000A11C0">
        <w:rPr>
          <w:spacing w:val="-2"/>
          <w:sz w:val="24"/>
          <w:szCs w:val="24"/>
        </w:rPr>
        <w:t>Administratif</w:t>
      </w:r>
    </w:p>
    <w:p w:rsidR="00D10664" w:rsidRPr="000A11C0" w:rsidRDefault="00D10664" w:rsidP="00D10664">
      <w:pPr>
        <w:pStyle w:val="ListParagraph"/>
        <w:numPr>
          <w:ilvl w:val="1"/>
          <w:numId w:val="34"/>
        </w:numPr>
        <w:tabs>
          <w:tab w:val="left" w:pos="1287"/>
        </w:tabs>
        <w:spacing w:before="0" w:line="360" w:lineRule="auto"/>
        <w:ind w:left="1287" w:hanging="359"/>
        <w:jc w:val="both"/>
        <w:rPr>
          <w:sz w:val="24"/>
          <w:szCs w:val="24"/>
        </w:rPr>
      </w:pPr>
      <w:r w:rsidRPr="000A11C0">
        <w:rPr>
          <w:sz w:val="24"/>
          <w:szCs w:val="24"/>
        </w:rPr>
        <w:t>Pembubaran</w:t>
      </w:r>
      <w:r w:rsidRPr="000A11C0">
        <w:rPr>
          <w:spacing w:val="-6"/>
          <w:sz w:val="24"/>
          <w:szCs w:val="24"/>
        </w:rPr>
        <w:t xml:space="preserve"> </w:t>
      </w:r>
      <w:r w:rsidRPr="000A11C0">
        <w:rPr>
          <w:sz w:val="24"/>
          <w:szCs w:val="24"/>
        </w:rPr>
        <w:t>kegiatan</w:t>
      </w:r>
      <w:r w:rsidRPr="000A11C0">
        <w:rPr>
          <w:spacing w:val="-6"/>
          <w:sz w:val="24"/>
          <w:szCs w:val="24"/>
        </w:rPr>
        <w:t xml:space="preserve"> </w:t>
      </w:r>
      <w:r w:rsidRPr="000A11C0">
        <w:rPr>
          <w:sz w:val="24"/>
          <w:szCs w:val="24"/>
        </w:rPr>
        <w:t>penggalangan</w:t>
      </w:r>
      <w:r w:rsidRPr="000A11C0">
        <w:rPr>
          <w:spacing w:val="-5"/>
          <w:sz w:val="24"/>
          <w:szCs w:val="24"/>
        </w:rPr>
        <w:t xml:space="preserve"> </w:t>
      </w:r>
      <w:r w:rsidRPr="000A11C0">
        <w:rPr>
          <w:spacing w:val="-4"/>
          <w:sz w:val="24"/>
          <w:szCs w:val="24"/>
        </w:rPr>
        <w:t>dana</w:t>
      </w:r>
    </w:p>
    <w:p w:rsidR="00D10664" w:rsidRPr="000A11C0" w:rsidRDefault="00D10664" w:rsidP="00D10664">
      <w:pPr>
        <w:pStyle w:val="ListParagraph"/>
        <w:numPr>
          <w:ilvl w:val="1"/>
          <w:numId w:val="34"/>
        </w:numPr>
        <w:tabs>
          <w:tab w:val="left" w:pos="1287"/>
        </w:tabs>
        <w:spacing w:before="0" w:line="360" w:lineRule="auto"/>
        <w:ind w:left="1287" w:hanging="359"/>
        <w:jc w:val="both"/>
        <w:rPr>
          <w:sz w:val="24"/>
          <w:szCs w:val="24"/>
        </w:rPr>
      </w:pPr>
      <w:r w:rsidRPr="000A11C0">
        <w:rPr>
          <w:sz w:val="24"/>
          <w:szCs w:val="24"/>
        </w:rPr>
        <w:t>Penyitaan</w:t>
      </w:r>
      <w:r w:rsidRPr="000A11C0">
        <w:rPr>
          <w:spacing w:val="-3"/>
          <w:sz w:val="24"/>
          <w:szCs w:val="24"/>
        </w:rPr>
        <w:t xml:space="preserve"> </w:t>
      </w:r>
      <w:r w:rsidRPr="000A11C0">
        <w:rPr>
          <w:sz w:val="24"/>
          <w:szCs w:val="24"/>
        </w:rPr>
        <w:t>dana</w:t>
      </w:r>
      <w:r w:rsidRPr="000A11C0">
        <w:rPr>
          <w:spacing w:val="-3"/>
          <w:sz w:val="24"/>
          <w:szCs w:val="24"/>
        </w:rPr>
        <w:t xml:space="preserve"> </w:t>
      </w:r>
      <w:r w:rsidRPr="000A11C0">
        <w:rPr>
          <w:sz w:val="24"/>
          <w:szCs w:val="24"/>
        </w:rPr>
        <w:t>atau</w:t>
      </w:r>
      <w:r w:rsidRPr="000A11C0">
        <w:rPr>
          <w:spacing w:val="-2"/>
          <w:sz w:val="24"/>
          <w:szCs w:val="24"/>
        </w:rPr>
        <w:t xml:space="preserve"> </w:t>
      </w:r>
      <w:r w:rsidRPr="000A11C0">
        <w:rPr>
          <w:sz w:val="24"/>
          <w:szCs w:val="24"/>
        </w:rPr>
        <w:t>barang</w:t>
      </w:r>
      <w:r w:rsidRPr="000A11C0">
        <w:rPr>
          <w:spacing w:val="-3"/>
          <w:sz w:val="24"/>
          <w:szCs w:val="24"/>
        </w:rPr>
        <w:t xml:space="preserve"> </w:t>
      </w:r>
      <w:r w:rsidRPr="000A11C0">
        <w:rPr>
          <w:sz w:val="24"/>
          <w:szCs w:val="24"/>
        </w:rPr>
        <w:t>hasil</w:t>
      </w:r>
      <w:r w:rsidRPr="000A11C0">
        <w:rPr>
          <w:spacing w:val="-2"/>
          <w:sz w:val="24"/>
          <w:szCs w:val="24"/>
        </w:rPr>
        <w:t xml:space="preserve"> sumbangan</w:t>
      </w:r>
    </w:p>
    <w:p w:rsidR="00D10664" w:rsidRPr="000A11C0" w:rsidRDefault="00D10664" w:rsidP="00D10664">
      <w:pPr>
        <w:pStyle w:val="ListParagraph"/>
        <w:numPr>
          <w:ilvl w:val="1"/>
          <w:numId w:val="34"/>
        </w:numPr>
        <w:tabs>
          <w:tab w:val="left" w:pos="1287"/>
        </w:tabs>
        <w:spacing w:before="0" w:line="360" w:lineRule="auto"/>
        <w:ind w:left="1287" w:hanging="359"/>
        <w:jc w:val="both"/>
        <w:rPr>
          <w:sz w:val="24"/>
          <w:szCs w:val="24"/>
        </w:rPr>
      </w:pPr>
      <w:r w:rsidRPr="000A11C0">
        <w:rPr>
          <w:sz w:val="24"/>
          <w:szCs w:val="24"/>
        </w:rPr>
        <w:t>Pencabutan</w:t>
      </w:r>
      <w:r w:rsidRPr="000A11C0">
        <w:rPr>
          <w:spacing w:val="-5"/>
          <w:sz w:val="24"/>
          <w:szCs w:val="24"/>
        </w:rPr>
        <w:t xml:space="preserve"> </w:t>
      </w:r>
      <w:r w:rsidRPr="000A11C0">
        <w:rPr>
          <w:sz w:val="24"/>
          <w:szCs w:val="24"/>
        </w:rPr>
        <w:t>izin</w:t>
      </w:r>
      <w:r w:rsidRPr="000A11C0">
        <w:rPr>
          <w:spacing w:val="-4"/>
          <w:sz w:val="24"/>
          <w:szCs w:val="24"/>
        </w:rPr>
        <w:t xml:space="preserve"> </w:t>
      </w:r>
      <w:r w:rsidRPr="000A11C0">
        <w:rPr>
          <w:sz w:val="24"/>
          <w:szCs w:val="24"/>
        </w:rPr>
        <w:t>organisasi</w:t>
      </w:r>
      <w:r w:rsidRPr="000A11C0">
        <w:rPr>
          <w:spacing w:val="-4"/>
          <w:sz w:val="24"/>
          <w:szCs w:val="24"/>
        </w:rPr>
        <w:t xml:space="preserve"> </w:t>
      </w:r>
      <w:r w:rsidRPr="000A11C0">
        <w:rPr>
          <w:sz w:val="24"/>
          <w:szCs w:val="24"/>
        </w:rPr>
        <w:t>(jika</w:t>
      </w:r>
      <w:r w:rsidRPr="000A11C0">
        <w:rPr>
          <w:spacing w:val="-4"/>
          <w:sz w:val="24"/>
          <w:szCs w:val="24"/>
        </w:rPr>
        <w:t xml:space="preserve"> </w:t>
      </w:r>
      <w:r w:rsidRPr="000A11C0">
        <w:rPr>
          <w:sz w:val="24"/>
          <w:szCs w:val="24"/>
        </w:rPr>
        <w:t>dilakukan</w:t>
      </w:r>
      <w:r w:rsidRPr="000A11C0">
        <w:rPr>
          <w:spacing w:val="-4"/>
          <w:sz w:val="24"/>
          <w:szCs w:val="24"/>
        </w:rPr>
        <w:t xml:space="preserve"> </w:t>
      </w:r>
      <w:r w:rsidRPr="000A11C0">
        <w:rPr>
          <w:sz w:val="24"/>
          <w:szCs w:val="24"/>
        </w:rPr>
        <w:t>oleh</w:t>
      </w:r>
      <w:r w:rsidRPr="000A11C0">
        <w:rPr>
          <w:spacing w:val="-4"/>
          <w:sz w:val="24"/>
          <w:szCs w:val="24"/>
        </w:rPr>
        <w:t xml:space="preserve"> </w:t>
      </w:r>
      <w:r w:rsidRPr="000A11C0">
        <w:rPr>
          <w:spacing w:val="-2"/>
          <w:sz w:val="24"/>
          <w:szCs w:val="24"/>
        </w:rPr>
        <w:t>lembaga)</w:t>
      </w:r>
    </w:p>
    <w:p w:rsidR="00D10664" w:rsidRPr="000A11C0" w:rsidRDefault="00D10664" w:rsidP="00D10664">
      <w:pPr>
        <w:pStyle w:val="ListParagraph"/>
        <w:numPr>
          <w:ilvl w:val="0"/>
          <w:numId w:val="34"/>
        </w:numPr>
        <w:tabs>
          <w:tab w:val="left" w:pos="808"/>
        </w:tabs>
        <w:spacing w:before="0" w:line="360" w:lineRule="auto"/>
        <w:jc w:val="both"/>
        <w:rPr>
          <w:b/>
          <w:sz w:val="24"/>
          <w:szCs w:val="24"/>
        </w:rPr>
      </w:pPr>
      <w:r w:rsidRPr="000A11C0">
        <w:rPr>
          <w:sz w:val="24"/>
          <w:szCs w:val="24"/>
        </w:rPr>
        <w:t>Sanksi</w:t>
      </w:r>
      <w:r w:rsidRPr="000A11C0">
        <w:rPr>
          <w:spacing w:val="-4"/>
          <w:sz w:val="24"/>
          <w:szCs w:val="24"/>
        </w:rPr>
        <w:t xml:space="preserve"> </w:t>
      </w:r>
      <w:r w:rsidRPr="000A11C0">
        <w:rPr>
          <w:spacing w:val="-2"/>
          <w:sz w:val="24"/>
          <w:szCs w:val="24"/>
        </w:rPr>
        <w:t>Pidana</w:t>
      </w:r>
    </w:p>
    <w:p w:rsidR="00D10664" w:rsidRPr="000A11C0" w:rsidRDefault="00D10664" w:rsidP="00D10664">
      <w:pPr>
        <w:pStyle w:val="ListParagraph"/>
        <w:numPr>
          <w:ilvl w:val="0"/>
          <w:numId w:val="35"/>
        </w:numPr>
        <w:tabs>
          <w:tab w:val="left" w:pos="1288"/>
        </w:tabs>
        <w:spacing w:before="0" w:line="360" w:lineRule="auto"/>
        <w:ind w:right="5"/>
        <w:jc w:val="both"/>
        <w:rPr>
          <w:sz w:val="24"/>
          <w:szCs w:val="24"/>
        </w:rPr>
      </w:pPr>
      <w:r w:rsidRPr="000A11C0">
        <w:rPr>
          <w:sz w:val="24"/>
          <w:szCs w:val="24"/>
        </w:rPr>
        <w:t>Jika terbukti ada unsur penipuan, penggelapan, atau penyalahgunaan dana, pelaku dapat dijerat:</w:t>
      </w:r>
    </w:p>
    <w:p w:rsidR="00D10664" w:rsidRDefault="00D10664" w:rsidP="00D10664">
      <w:pPr>
        <w:pStyle w:val="ListParagraph"/>
        <w:numPr>
          <w:ilvl w:val="0"/>
          <w:numId w:val="36"/>
        </w:numPr>
        <w:spacing w:before="0" w:line="360" w:lineRule="auto"/>
        <w:ind w:left="1560" w:hanging="283"/>
        <w:jc w:val="both"/>
        <w:rPr>
          <w:sz w:val="24"/>
          <w:szCs w:val="24"/>
        </w:rPr>
      </w:pPr>
      <w:r w:rsidRPr="000A11C0">
        <w:rPr>
          <w:sz w:val="24"/>
          <w:szCs w:val="24"/>
        </w:rPr>
        <w:t>Pasal</w:t>
      </w:r>
      <w:r w:rsidRPr="000A11C0">
        <w:rPr>
          <w:spacing w:val="-6"/>
          <w:sz w:val="24"/>
          <w:szCs w:val="24"/>
        </w:rPr>
        <w:t xml:space="preserve"> </w:t>
      </w:r>
      <w:r w:rsidRPr="000A11C0">
        <w:rPr>
          <w:sz w:val="24"/>
          <w:szCs w:val="24"/>
        </w:rPr>
        <w:t>378</w:t>
      </w:r>
      <w:r w:rsidRPr="000A11C0">
        <w:rPr>
          <w:spacing w:val="-3"/>
          <w:sz w:val="24"/>
          <w:szCs w:val="24"/>
        </w:rPr>
        <w:t xml:space="preserve"> </w:t>
      </w:r>
      <w:r w:rsidRPr="000A11C0">
        <w:rPr>
          <w:sz w:val="24"/>
          <w:szCs w:val="24"/>
        </w:rPr>
        <w:t>KUHP</w:t>
      </w:r>
      <w:r w:rsidRPr="000A11C0">
        <w:rPr>
          <w:spacing w:val="-3"/>
          <w:sz w:val="24"/>
          <w:szCs w:val="24"/>
        </w:rPr>
        <w:t xml:space="preserve"> </w:t>
      </w:r>
      <w:r w:rsidRPr="000A11C0">
        <w:rPr>
          <w:sz w:val="24"/>
          <w:szCs w:val="24"/>
        </w:rPr>
        <w:t>(Penipuan):</w:t>
      </w:r>
      <w:r w:rsidRPr="000A11C0">
        <w:rPr>
          <w:spacing w:val="-3"/>
          <w:sz w:val="24"/>
          <w:szCs w:val="24"/>
        </w:rPr>
        <w:t xml:space="preserve"> </w:t>
      </w:r>
      <w:r w:rsidRPr="000A11C0">
        <w:rPr>
          <w:sz w:val="24"/>
          <w:szCs w:val="24"/>
        </w:rPr>
        <w:t>ancaman</w:t>
      </w:r>
      <w:r w:rsidRPr="000A11C0">
        <w:rPr>
          <w:spacing w:val="-4"/>
          <w:sz w:val="24"/>
          <w:szCs w:val="24"/>
        </w:rPr>
        <w:t xml:space="preserve"> </w:t>
      </w:r>
      <w:r w:rsidRPr="000A11C0">
        <w:rPr>
          <w:sz w:val="24"/>
          <w:szCs w:val="24"/>
        </w:rPr>
        <w:t>hukuman</w:t>
      </w:r>
      <w:r w:rsidRPr="000A11C0">
        <w:rPr>
          <w:spacing w:val="-3"/>
          <w:sz w:val="24"/>
          <w:szCs w:val="24"/>
        </w:rPr>
        <w:t xml:space="preserve"> </w:t>
      </w:r>
      <w:r w:rsidRPr="000A11C0">
        <w:rPr>
          <w:sz w:val="24"/>
          <w:szCs w:val="24"/>
        </w:rPr>
        <w:t>penjara</w:t>
      </w:r>
      <w:r w:rsidRPr="000A11C0">
        <w:rPr>
          <w:spacing w:val="-3"/>
          <w:sz w:val="24"/>
          <w:szCs w:val="24"/>
        </w:rPr>
        <w:t xml:space="preserve"> </w:t>
      </w:r>
      <w:r w:rsidRPr="000A11C0">
        <w:rPr>
          <w:sz w:val="24"/>
          <w:szCs w:val="24"/>
        </w:rPr>
        <w:t>maksimal</w:t>
      </w:r>
      <w:r w:rsidRPr="000A11C0">
        <w:rPr>
          <w:spacing w:val="-3"/>
          <w:sz w:val="24"/>
          <w:szCs w:val="24"/>
        </w:rPr>
        <w:t xml:space="preserve"> </w:t>
      </w:r>
      <w:r w:rsidRPr="000A11C0">
        <w:rPr>
          <w:sz w:val="24"/>
          <w:szCs w:val="24"/>
        </w:rPr>
        <w:t>4</w:t>
      </w:r>
      <w:r w:rsidRPr="000A11C0">
        <w:rPr>
          <w:spacing w:val="-3"/>
          <w:sz w:val="24"/>
          <w:szCs w:val="24"/>
        </w:rPr>
        <w:t xml:space="preserve"> </w:t>
      </w:r>
      <w:r w:rsidRPr="000A11C0">
        <w:rPr>
          <w:spacing w:val="-2"/>
          <w:sz w:val="24"/>
          <w:szCs w:val="24"/>
        </w:rPr>
        <w:t>tahun.</w:t>
      </w:r>
    </w:p>
    <w:p w:rsidR="00D10664" w:rsidRPr="0061161E" w:rsidRDefault="00D10664" w:rsidP="00D10664">
      <w:pPr>
        <w:pStyle w:val="ListParagraph"/>
        <w:numPr>
          <w:ilvl w:val="0"/>
          <w:numId w:val="36"/>
        </w:numPr>
        <w:spacing w:before="0" w:line="360" w:lineRule="auto"/>
        <w:ind w:left="1560" w:hanging="283"/>
        <w:jc w:val="both"/>
        <w:rPr>
          <w:sz w:val="24"/>
          <w:szCs w:val="24"/>
        </w:rPr>
      </w:pPr>
      <w:r w:rsidRPr="0061161E">
        <w:rPr>
          <w:sz w:val="24"/>
          <w:szCs w:val="24"/>
        </w:rPr>
        <w:t>Pasal</w:t>
      </w:r>
      <w:r w:rsidRPr="0061161E">
        <w:rPr>
          <w:spacing w:val="-6"/>
          <w:sz w:val="24"/>
          <w:szCs w:val="24"/>
        </w:rPr>
        <w:t xml:space="preserve"> </w:t>
      </w:r>
      <w:r w:rsidRPr="0061161E">
        <w:rPr>
          <w:sz w:val="24"/>
          <w:szCs w:val="24"/>
        </w:rPr>
        <w:t>372</w:t>
      </w:r>
      <w:r w:rsidRPr="0061161E">
        <w:rPr>
          <w:spacing w:val="-3"/>
          <w:sz w:val="24"/>
          <w:szCs w:val="24"/>
        </w:rPr>
        <w:t xml:space="preserve"> </w:t>
      </w:r>
      <w:r w:rsidRPr="0061161E">
        <w:rPr>
          <w:sz w:val="24"/>
          <w:szCs w:val="24"/>
        </w:rPr>
        <w:t>KUHP</w:t>
      </w:r>
      <w:r w:rsidRPr="0061161E">
        <w:rPr>
          <w:spacing w:val="-3"/>
          <w:sz w:val="24"/>
          <w:szCs w:val="24"/>
        </w:rPr>
        <w:t xml:space="preserve"> </w:t>
      </w:r>
      <w:r w:rsidRPr="0061161E">
        <w:rPr>
          <w:sz w:val="24"/>
          <w:szCs w:val="24"/>
        </w:rPr>
        <w:t>(Penggelapan):</w:t>
      </w:r>
      <w:r w:rsidRPr="0061161E">
        <w:rPr>
          <w:spacing w:val="-4"/>
          <w:sz w:val="24"/>
          <w:szCs w:val="24"/>
        </w:rPr>
        <w:t xml:space="preserve"> </w:t>
      </w:r>
      <w:r w:rsidRPr="0061161E">
        <w:rPr>
          <w:sz w:val="24"/>
          <w:szCs w:val="24"/>
        </w:rPr>
        <w:t>ancaman</w:t>
      </w:r>
      <w:r w:rsidRPr="0061161E">
        <w:rPr>
          <w:spacing w:val="-3"/>
          <w:sz w:val="24"/>
          <w:szCs w:val="24"/>
        </w:rPr>
        <w:t xml:space="preserve"> </w:t>
      </w:r>
      <w:r w:rsidRPr="0061161E">
        <w:rPr>
          <w:sz w:val="24"/>
          <w:szCs w:val="24"/>
        </w:rPr>
        <w:t>hukuman</w:t>
      </w:r>
      <w:r w:rsidRPr="0061161E">
        <w:rPr>
          <w:spacing w:val="-3"/>
          <w:sz w:val="24"/>
          <w:szCs w:val="24"/>
        </w:rPr>
        <w:t xml:space="preserve"> </w:t>
      </w:r>
      <w:r w:rsidRPr="0061161E">
        <w:rPr>
          <w:sz w:val="24"/>
          <w:szCs w:val="24"/>
        </w:rPr>
        <w:t>penjara</w:t>
      </w:r>
      <w:r w:rsidRPr="0061161E">
        <w:rPr>
          <w:spacing w:val="-4"/>
          <w:sz w:val="24"/>
          <w:szCs w:val="24"/>
        </w:rPr>
        <w:t xml:space="preserve"> </w:t>
      </w:r>
      <w:r w:rsidRPr="0061161E">
        <w:rPr>
          <w:sz w:val="24"/>
          <w:szCs w:val="24"/>
        </w:rPr>
        <w:lastRenderedPageBreak/>
        <w:t>maksimal</w:t>
      </w:r>
      <w:r w:rsidRPr="0061161E">
        <w:rPr>
          <w:spacing w:val="-3"/>
          <w:sz w:val="24"/>
          <w:szCs w:val="24"/>
        </w:rPr>
        <w:t xml:space="preserve"> </w:t>
      </w:r>
      <w:r w:rsidRPr="0061161E">
        <w:rPr>
          <w:sz w:val="24"/>
          <w:szCs w:val="24"/>
        </w:rPr>
        <w:t>4</w:t>
      </w:r>
      <w:r w:rsidRPr="0061161E">
        <w:rPr>
          <w:spacing w:val="-3"/>
          <w:sz w:val="24"/>
          <w:szCs w:val="24"/>
        </w:rPr>
        <w:t xml:space="preserve"> </w:t>
      </w:r>
      <w:r w:rsidRPr="0061161E">
        <w:rPr>
          <w:spacing w:val="-2"/>
          <w:sz w:val="24"/>
          <w:szCs w:val="24"/>
        </w:rPr>
        <w:t>tahun.</w:t>
      </w:r>
    </w:p>
    <w:p w:rsidR="00D10664" w:rsidRPr="009C53FC" w:rsidRDefault="00D10664" w:rsidP="00D10664">
      <w:pPr>
        <w:pStyle w:val="ListParagraph"/>
        <w:numPr>
          <w:ilvl w:val="0"/>
          <w:numId w:val="34"/>
        </w:numPr>
        <w:spacing w:before="0" w:line="360" w:lineRule="auto"/>
        <w:ind w:left="426" w:hanging="426"/>
        <w:rPr>
          <w:sz w:val="24"/>
          <w:szCs w:val="24"/>
        </w:rPr>
      </w:pPr>
      <w:r w:rsidRPr="000A11C0">
        <w:rPr>
          <w:sz w:val="24"/>
          <w:szCs w:val="24"/>
        </w:rPr>
        <w:t>Pemanggilan</w:t>
      </w:r>
      <w:r w:rsidRPr="000A11C0">
        <w:rPr>
          <w:spacing w:val="-4"/>
          <w:sz w:val="24"/>
          <w:szCs w:val="24"/>
        </w:rPr>
        <w:t xml:space="preserve"> </w:t>
      </w:r>
      <w:r w:rsidRPr="000A11C0">
        <w:rPr>
          <w:sz w:val="24"/>
          <w:szCs w:val="24"/>
        </w:rPr>
        <w:t>dan</w:t>
      </w:r>
      <w:r w:rsidRPr="000A11C0">
        <w:rPr>
          <w:spacing w:val="-4"/>
          <w:sz w:val="24"/>
          <w:szCs w:val="24"/>
        </w:rPr>
        <w:t xml:space="preserve"> </w:t>
      </w:r>
      <w:r w:rsidRPr="000A11C0">
        <w:rPr>
          <w:spacing w:val="-2"/>
          <w:sz w:val="24"/>
          <w:szCs w:val="24"/>
        </w:rPr>
        <w:t>Pemeriksaan</w:t>
      </w:r>
    </w:p>
    <w:p w:rsidR="00D10664" w:rsidRPr="000A11C0" w:rsidRDefault="00D10664" w:rsidP="00D10664">
      <w:pPr>
        <w:pStyle w:val="ListParagraph"/>
        <w:numPr>
          <w:ilvl w:val="0"/>
          <w:numId w:val="37"/>
        </w:numPr>
        <w:spacing w:before="0" w:line="360" w:lineRule="auto"/>
        <w:ind w:left="709" w:right="4" w:hanging="283"/>
        <w:rPr>
          <w:sz w:val="24"/>
          <w:szCs w:val="24"/>
        </w:rPr>
      </w:pPr>
      <w:r w:rsidRPr="000A11C0">
        <w:rPr>
          <w:sz w:val="24"/>
          <w:szCs w:val="24"/>
        </w:rPr>
        <w:t>BPBD</w:t>
      </w:r>
      <w:r w:rsidRPr="000A11C0">
        <w:rPr>
          <w:spacing w:val="80"/>
          <w:sz w:val="24"/>
          <w:szCs w:val="24"/>
        </w:rPr>
        <w:t xml:space="preserve"> </w:t>
      </w:r>
      <w:r w:rsidRPr="000A11C0">
        <w:rPr>
          <w:sz w:val="24"/>
          <w:szCs w:val="24"/>
        </w:rPr>
        <w:t>atau</w:t>
      </w:r>
      <w:r w:rsidRPr="000A11C0">
        <w:rPr>
          <w:spacing w:val="80"/>
          <w:sz w:val="24"/>
          <w:szCs w:val="24"/>
        </w:rPr>
        <w:t xml:space="preserve"> </w:t>
      </w:r>
      <w:r w:rsidRPr="000A11C0">
        <w:rPr>
          <w:sz w:val="24"/>
          <w:szCs w:val="24"/>
        </w:rPr>
        <w:t>dinas</w:t>
      </w:r>
      <w:r w:rsidRPr="000A11C0">
        <w:rPr>
          <w:spacing w:val="80"/>
          <w:sz w:val="24"/>
          <w:szCs w:val="24"/>
        </w:rPr>
        <w:t xml:space="preserve"> </w:t>
      </w:r>
      <w:r w:rsidRPr="000A11C0">
        <w:rPr>
          <w:sz w:val="24"/>
          <w:szCs w:val="24"/>
        </w:rPr>
        <w:t>sosial</w:t>
      </w:r>
      <w:r w:rsidRPr="000A11C0">
        <w:rPr>
          <w:spacing w:val="80"/>
          <w:sz w:val="24"/>
          <w:szCs w:val="24"/>
        </w:rPr>
        <w:t xml:space="preserve"> </w:t>
      </w:r>
      <w:r w:rsidRPr="000A11C0">
        <w:rPr>
          <w:sz w:val="24"/>
          <w:szCs w:val="24"/>
        </w:rPr>
        <w:t>dapat</w:t>
      </w:r>
      <w:r w:rsidRPr="000A11C0">
        <w:rPr>
          <w:spacing w:val="80"/>
          <w:sz w:val="24"/>
          <w:szCs w:val="24"/>
        </w:rPr>
        <w:t xml:space="preserve"> </w:t>
      </w:r>
      <w:r w:rsidRPr="000A11C0">
        <w:rPr>
          <w:sz w:val="24"/>
          <w:szCs w:val="24"/>
        </w:rPr>
        <w:t>bekerja</w:t>
      </w:r>
      <w:r w:rsidRPr="000A11C0">
        <w:rPr>
          <w:spacing w:val="80"/>
          <w:sz w:val="24"/>
          <w:szCs w:val="24"/>
        </w:rPr>
        <w:t xml:space="preserve"> </w:t>
      </w:r>
      <w:r w:rsidRPr="000A11C0">
        <w:rPr>
          <w:sz w:val="24"/>
          <w:szCs w:val="24"/>
        </w:rPr>
        <w:t>sama</w:t>
      </w:r>
      <w:r w:rsidRPr="000A11C0">
        <w:rPr>
          <w:spacing w:val="80"/>
          <w:sz w:val="24"/>
          <w:szCs w:val="24"/>
        </w:rPr>
        <w:t xml:space="preserve"> </w:t>
      </w:r>
      <w:r w:rsidRPr="000A11C0">
        <w:rPr>
          <w:sz w:val="24"/>
          <w:szCs w:val="24"/>
        </w:rPr>
        <w:t>dengan</w:t>
      </w:r>
      <w:r w:rsidRPr="000A11C0">
        <w:rPr>
          <w:spacing w:val="80"/>
          <w:sz w:val="24"/>
          <w:szCs w:val="24"/>
        </w:rPr>
        <w:t xml:space="preserve"> </w:t>
      </w:r>
      <w:r w:rsidRPr="000A11C0">
        <w:rPr>
          <w:sz w:val="24"/>
          <w:szCs w:val="24"/>
        </w:rPr>
        <w:t>kepolisian</w:t>
      </w:r>
      <w:r w:rsidRPr="000A11C0">
        <w:rPr>
          <w:spacing w:val="80"/>
          <w:sz w:val="24"/>
          <w:szCs w:val="24"/>
        </w:rPr>
        <w:t xml:space="preserve"> </w:t>
      </w:r>
      <w:r w:rsidRPr="000A11C0">
        <w:rPr>
          <w:sz w:val="24"/>
          <w:szCs w:val="24"/>
        </w:rPr>
        <w:t>atau kejaksaan untuk memanggil pelaku dan melakukan investigasi.</w:t>
      </w:r>
    </w:p>
    <w:p w:rsidR="00D10664" w:rsidRDefault="00D10664" w:rsidP="00D10664">
      <w:pPr>
        <w:spacing w:line="360" w:lineRule="auto"/>
        <w:ind w:left="627"/>
        <w:jc w:val="both"/>
        <w:rPr>
          <w:sz w:val="24"/>
          <w:szCs w:val="24"/>
        </w:rPr>
      </w:pPr>
      <w:r w:rsidRPr="000A11C0">
        <w:rPr>
          <w:sz w:val="24"/>
          <w:szCs w:val="24"/>
        </w:rPr>
        <w:t xml:space="preserve">Contoh </w:t>
      </w:r>
      <w:r w:rsidRPr="000A11C0">
        <w:rPr>
          <w:spacing w:val="-2"/>
          <w:sz w:val="24"/>
          <w:szCs w:val="24"/>
        </w:rPr>
        <w:t>Kasus</w:t>
      </w:r>
    </w:p>
    <w:p w:rsidR="00D10664" w:rsidRPr="000A11C0" w:rsidRDefault="00D10664" w:rsidP="00D10664">
      <w:pPr>
        <w:spacing w:line="360" w:lineRule="auto"/>
        <w:ind w:left="627"/>
        <w:jc w:val="both"/>
        <w:rPr>
          <w:sz w:val="24"/>
          <w:szCs w:val="24"/>
        </w:rPr>
      </w:pPr>
      <w:r w:rsidRPr="000A11C0">
        <w:rPr>
          <w:sz w:val="24"/>
          <w:szCs w:val="24"/>
        </w:rPr>
        <w:t>Jika</w:t>
      </w:r>
      <w:r w:rsidRPr="000A11C0">
        <w:rPr>
          <w:spacing w:val="-9"/>
          <w:sz w:val="24"/>
          <w:szCs w:val="24"/>
        </w:rPr>
        <w:t xml:space="preserve"> </w:t>
      </w:r>
      <w:r w:rsidRPr="000A11C0">
        <w:rPr>
          <w:sz w:val="24"/>
          <w:szCs w:val="24"/>
        </w:rPr>
        <w:t>ada</w:t>
      </w:r>
      <w:r w:rsidRPr="000A11C0">
        <w:rPr>
          <w:spacing w:val="-9"/>
          <w:sz w:val="24"/>
          <w:szCs w:val="24"/>
        </w:rPr>
        <w:t xml:space="preserve"> </w:t>
      </w:r>
      <w:r w:rsidRPr="000A11C0">
        <w:rPr>
          <w:sz w:val="24"/>
          <w:szCs w:val="24"/>
        </w:rPr>
        <w:t>individu</w:t>
      </w:r>
      <w:r w:rsidRPr="000A11C0">
        <w:rPr>
          <w:spacing w:val="-9"/>
          <w:sz w:val="24"/>
          <w:szCs w:val="24"/>
        </w:rPr>
        <w:t xml:space="preserve"> </w:t>
      </w:r>
      <w:r w:rsidRPr="000A11C0">
        <w:rPr>
          <w:sz w:val="24"/>
          <w:szCs w:val="24"/>
        </w:rPr>
        <w:t>atau</w:t>
      </w:r>
      <w:r w:rsidRPr="000A11C0">
        <w:rPr>
          <w:spacing w:val="-9"/>
          <w:sz w:val="24"/>
          <w:szCs w:val="24"/>
        </w:rPr>
        <w:t xml:space="preserve"> </w:t>
      </w:r>
      <w:r w:rsidRPr="000A11C0">
        <w:rPr>
          <w:sz w:val="24"/>
          <w:szCs w:val="24"/>
        </w:rPr>
        <w:t>organisasi</w:t>
      </w:r>
      <w:r w:rsidRPr="000A11C0">
        <w:rPr>
          <w:spacing w:val="-9"/>
          <w:sz w:val="24"/>
          <w:szCs w:val="24"/>
        </w:rPr>
        <w:t xml:space="preserve"> </w:t>
      </w:r>
      <w:r w:rsidRPr="000A11C0">
        <w:rPr>
          <w:sz w:val="24"/>
          <w:szCs w:val="24"/>
        </w:rPr>
        <w:t>yang</w:t>
      </w:r>
      <w:r w:rsidRPr="000A11C0">
        <w:rPr>
          <w:spacing w:val="-9"/>
          <w:sz w:val="24"/>
          <w:szCs w:val="24"/>
        </w:rPr>
        <w:t xml:space="preserve"> </w:t>
      </w:r>
      <w:r w:rsidRPr="000A11C0">
        <w:rPr>
          <w:sz w:val="24"/>
          <w:szCs w:val="24"/>
        </w:rPr>
        <w:t>melakukan</w:t>
      </w:r>
      <w:r w:rsidRPr="000A11C0">
        <w:rPr>
          <w:spacing w:val="-9"/>
          <w:sz w:val="24"/>
          <w:szCs w:val="24"/>
        </w:rPr>
        <w:t xml:space="preserve"> </w:t>
      </w:r>
      <w:r w:rsidRPr="000A11C0">
        <w:rPr>
          <w:sz w:val="24"/>
          <w:szCs w:val="24"/>
        </w:rPr>
        <w:t>pengumpulan</w:t>
      </w:r>
      <w:r w:rsidRPr="000A11C0">
        <w:rPr>
          <w:spacing w:val="-9"/>
          <w:sz w:val="24"/>
          <w:szCs w:val="24"/>
        </w:rPr>
        <w:t xml:space="preserve"> </w:t>
      </w:r>
      <w:r w:rsidRPr="000A11C0">
        <w:rPr>
          <w:sz w:val="24"/>
          <w:szCs w:val="24"/>
        </w:rPr>
        <w:t>dana</w:t>
      </w:r>
      <w:r w:rsidRPr="000A11C0">
        <w:rPr>
          <w:spacing w:val="-9"/>
          <w:sz w:val="24"/>
          <w:szCs w:val="24"/>
        </w:rPr>
        <w:t xml:space="preserve"> </w:t>
      </w:r>
      <w:r w:rsidRPr="000A11C0">
        <w:rPr>
          <w:sz w:val="24"/>
          <w:szCs w:val="24"/>
        </w:rPr>
        <w:t>untuk</w:t>
      </w:r>
      <w:r w:rsidRPr="000A11C0">
        <w:rPr>
          <w:spacing w:val="-9"/>
          <w:sz w:val="24"/>
          <w:szCs w:val="24"/>
        </w:rPr>
        <w:t xml:space="preserve"> </w:t>
      </w:r>
      <w:r w:rsidRPr="000A11C0">
        <w:rPr>
          <w:sz w:val="24"/>
          <w:szCs w:val="24"/>
        </w:rPr>
        <w:t>korban bencana</w:t>
      </w:r>
      <w:r w:rsidRPr="000A11C0">
        <w:rPr>
          <w:spacing w:val="-10"/>
          <w:sz w:val="24"/>
          <w:szCs w:val="24"/>
        </w:rPr>
        <w:t xml:space="preserve"> </w:t>
      </w:r>
      <w:r w:rsidRPr="000A11C0">
        <w:rPr>
          <w:sz w:val="24"/>
          <w:szCs w:val="24"/>
        </w:rPr>
        <w:t>(misalnya</w:t>
      </w:r>
      <w:r w:rsidRPr="000A11C0">
        <w:rPr>
          <w:spacing w:val="-10"/>
          <w:sz w:val="24"/>
          <w:szCs w:val="24"/>
        </w:rPr>
        <w:t xml:space="preserve"> </w:t>
      </w:r>
      <w:r w:rsidRPr="000A11C0">
        <w:rPr>
          <w:sz w:val="24"/>
          <w:szCs w:val="24"/>
        </w:rPr>
        <w:t>lewat</w:t>
      </w:r>
      <w:r w:rsidRPr="000A11C0">
        <w:rPr>
          <w:spacing w:val="-10"/>
          <w:sz w:val="24"/>
          <w:szCs w:val="24"/>
        </w:rPr>
        <w:t xml:space="preserve"> </w:t>
      </w:r>
      <w:r w:rsidRPr="000A11C0">
        <w:rPr>
          <w:sz w:val="24"/>
          <w:szCs w:val="24"/>
        </w:rPr>
        <w:t>media</w:t>
      </w:r>
      <w:r w:rsidRPr="000A11C0">
        <w:rPr>
          <w:spacing w:val="-10"/>
          <w:sz w:val="24"/>
          <w:szCs w:val="24"/>
        </w:rPr>
        <w:t xml:space="preserve"> </w:t>
      </w:r>
      <w:r w:rsidRPr="000A11C0">
        <w:rPr>
          <w:sz w:val="24"/>
          <w:szCs w:val="24"/>
        </w:rPr>
        <w:t>sosial,</w:t>
      </w:r>
      <w:r w:rsidRPr="000A11C0">
        <w:rPr>
          <w:spacing w:val="-10"/>
          <w:sz w:val="24"/>
          <w:szCs w:val="24"/>
        </w:rPr>
        <w:t xml:space="preserve"> </w:t>
      </w:r>
      <w:r w:rsidRPr="000A11C0">
        <w:rPr>
          <w:sz w:val="24"/>
          <w:szCs w:val="24"/>
        </w:rPr>
        <w:t>kotak</w:t>
      </w:r>
      <w:r w:rsidRPr="000A11C0">
        <w:rPr>
          <w:spacing w:val="-10"/>
          <w:sz w:val="24"/>
          <w:szCs w:val="24"/>
        </w:rPr>
        <w:t xml:space="preserve"> </w:t>
      </w:r>
      <w:r w:rsidRPr="000A11C0">
        <w:rPr>
          <w:sz w:val="24"/>
          <w:szCs w:val="24"/>
        </w:rPr>
        <w:t>amal</w:t>
      </w:r>
      <w:r w:rsidRPr="000A11C0">
        <w:rPr>
          <w:spacing w:val="-10"/>
          <w:sz w:val="24"/>
          <w:szCs w:val="24"/>
        </w:rPr>
        <w:t xml:space="preserve"> </w:t>
      </w:r>
      <w:r w:rsidRPr="000A11C0">
        <w:rPr>
          <w:sz w:val="24"/>
          <w:szCs w:val="24"/>
        </w:rPr>
        <w:t>keliling,</w:t>
      </w:r>
      <w:r w:rsidRPr="000A11C0">
        <w:rPr>
          <w:spacing w:val="-10"/>
          <w:sz w:val="24"/>
          <w:szCs w:val="24"/>
        </w:rPr>
        <w:t xml:space="preserve"> </w:t>
      </w:r>
      <w:r w:rsidRPr="000A11C0">
        <w:rPr>
          <w:sz w:val="24"/>
          <w:szCs w:val="24"/>
        </w:rPr>
        <w:t>atau</w:t>
      </w:r>
      <w:r w:rsidRPr="000A11C0">
        <w:rPr>
          <w:spacing w:val="-10"/>
          <w:sz w:val="24"/>
          <w:szCs w:val="24"/>
        </w:rPr>
        <w:t xml:space="preserve"> </w:t>
      </w:r>
      <w:r w:rsidRPr="000A11C0">
        <w:rPr>
          <w:sz w:val="24"/>
          <w:szCs w:val="24"/>
        </w:rPr>
        <w:t>konser</w:t>
      </w:r>
      <w:r w:rsidRPr="000A11C0">
        <w:rPr>
          <w:spacing w:val="-10"/>
          <w:sz w:val="24"/>
          <w:szCs w:val="24"/>
        </w:rPr>
        <w:t xml:space="preserve"> </w:t>
      </w:r>
      <w:r w:rsidRPr="000A11C0">
        <w:rPr>
          <w:sz w:val="24"/>
          <w:szCs w:val="24"/>
        </w:rPr>
        <w:t>amal)</w:t>
      </w:r>
      <w:r w:rsidRPr="000A11C0">
        <w:rPr>
          <w:spacing w:val="-10"/>
          <w:sz w:val="24"/>
          <w:szCs w:val="24"/>
        </w:rPr>
        <w:t xml:space="preserve"> </w:t>
      </w:r>
      <w:r w:rsidRPr="000A11C0">
        <w:rPr>
          <w:sz w:val="24"/>
          <w:szCs w:val="24"/>
        </w:rPr>
        <w:t>tanpa izin resmi dari BPBD atau dinas sosial, maka:</w:t>
      </w:r>
    </w:p>
    <w:p w:rsidR="00D10664" w:rsidRPr="009C53FC" w:rsidRDefault="00D10664" w:rsidP="00D10664">
      <w:pPr>
        <w:pStyle w:val="ListParagraph"/>
        <w:numPr>
          <w:ilvl w:val="0"/>
          <w:numId w:val="37"/>
        </w:numPr>
        <w:tabs>
          <w:tab w:val="left" w:pos="1286"/>
        </w:tabs>
        <w:spacing w:before="0" w:line="360" w:lineRule="auto"/>
        <w:ind w:left="1286" w:hanging="359"/>
        <w:jc w:val="both"/>
        <w:rPr>
          <w:sz w:val="24"/>
          <w:szCs w:val="24"/>
        </w:rPr>
      </w:pPr>
      <w:r w:rsidRPr="000A11C0">
        <w:rPr>
          <w:sz w:val="24"/>
          <w:szCs w:val="24"/>
        </w:rPr>
        <w:t>Kegiatan</w:t>
      </w:r>
      <w:r w:rsidRPr="000A11C0">
        <w:rPr>
          <w:spacing w:val="-2"/>
          <w:sz w:val="24"/>
          <w:szCs w:val="24"/>
        </w:rPr>
        <w:t xml:space="preserve"> </w:t>
      </w:r>
      <w:r w:rsidRPr="000A11C0">
        <w:rPr>
          <w:sz w:val="24"/>
          <w:szCs w:val="24"/>
        </w:rPr>
        <w:t>itu</w:t>
      </w:r>
      <w:r w:rsidRPr="000A11C0">
        <w:rPr>
          <w:spacing w:val="-2"/>
          <w:sz w:val="24"/>
          <w:szCs w:val="24"/>
        </w:rPr>
        <w:t xml:space="preserve"> ilegal.</w:t>
      </w:r>
    </w:p>
    <w:p w:rsidR="00D10664" w:rsidRPr="000A11C0" w:rsidRDefault="00D10664" w:rsidP="00D10664">
      <w:pPr>
        <w:pStyle w:val="ListParagraph"/>
        <w:numPr>
          <w:ilvl w:val="0"/>
          <w:numId w:val="37"/>
        </w:numPr>
        <w:tabs>
          <w:tab w:val="left" w:pos="1287"/>
        </w:tabs>
        <w:spacing w:before="0" w:line="360" w:lineRule="auto"/>
        <w:ind w:left="1287" w:right="5"/>
        <w:rPr>
          <w:sz w:val="24"/>
          <w:szCs w:val="24"/>
        </w:rPr>
      </w:pPr>
      <w:r w:rsidRPr="000A11C0">
        <w:rPr>
          <w:sz w:val="24"/>
          <w:szCs w:val="24"/>
        </w:rPr>
        <w:t>Jika terjadi aduan dari masyarakat atau ditemukan penyimpangan, pelaku dapat diproses hukum sesuai KUHP atau UU terkait.</w:t>
      </w:r>
    </w:p>
    <w:p w:rsidR="00653891" w:rsidRPr="00D10664" w:rsidRDefault="00653891" w:rsidP="00D10664">
      <w:bookmarkStart w:id="0" w:name="_GoBack"/>
      <w:bookmarkEnd w:id="0"/>
    </w:p>
    <w:sectPr w:rsidR="00653891" w:rsidRPr="00D10664" w:rsidSect="00972031">
      <w:headerReference w:type="even" r:id="rId17"/>
      <w:headerReference w:type="default" r:id="rId18"/>
      <w:footerReference w:type="default" r:id="rId19"/>
      <w:headerReference w:type="first" r:id="rId20"/>
      <w:pgSz w:w="11907" w:h="16840"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D52" w:rsidRDefault="00487D52" w:rsidP="00B413E8">
      <w:r>
        <w:separator/>
      </w:r>
    </w:p>
  </w:endnote>
  <w:endnote w:type="continuationSeparator" w:id="0">
    <w:p w:rsidR="00487D52" w:rsidRDefault="00487D52" w:rsidP="00B41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MT">
    <w:altName w:val="Arial"/>
    <w:charset w:val="01"/>
    <w:family w:val="swiss"/>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441325"/>
      <w:docPartObj>
        <w:docPartGallery w:val="Page Numbers (Bottom of Page)"/>
        <w:docPartUnique/>
      </w:docPartObj>
    </w:sdtPr>
    <w:sdtEndPr>
      <w:rPr>
        <w:noProof/>
      </w:rPr>
    </w:sdtEndPr>
    <w:sdtContent>
      <w:p w:rsidR="00D10664" w:rsidRDefault="00D1066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D10664" w:rsidRDefault="00D10664">
    <w:pPr>
      <w:tabs>
        <w:tab w:val="center" w:pos="4153"/>
        <w:tab w:val="right" w:pos="8306"/>
      </w:tabs>
      <w:snapToGrid w:val="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664" w:rsidRDefault="00D10664">
    <w:pPr>
      <w:tabs>
        <w:tab w:val="center" w:pos="4153"/>
        <w:tab w:val="right" w:pos="8306"/>
      </w:tabs>
      <w:snapToGrid w:val="0"/>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101477"/>
      <w:docPartObj>
        <w:docPartGallery w:val="Page Numbers (Bottom of Page)"/>
        <w:docPartUnique/>
      </w:docPartObj>
    </w:sdtPr>
    <w:sdtEndPr>
      <w:rPr>
        <w:noProof/>
      </w:rPr>
    </w:sdtEndPr>
    <w:sdtContent>
      <w:p w:rsidR="004E55E7" w:rsidRDefault="00487D52">
        <w:pPr>
          <w:pStyle w:val="Footer"/>
          <w:jc w:val="center"/>
        </w:pPr>
        <w:r>
          <w:fldChar w:fldCharType="begin"/>
        </w:r>
        <w:r>
          <w:instrText xml:space="preserve"> PAGE   \* MERGEFORMAT </w:instrText>
        </w:r>
        <w:r>
          <w:fldChar w:fldCharType="separate"/>
        </w:r>
        <w:r w:rsidR="00D10664">
          <w:rPr>
            <w:noProof/>
          </w:rPr>
          <w:t>18</w:t>
        </w:r>
        <w:r>
          <w:rPr>
            <w:noProof/>
          </w:rPr>
          <w:fldChar w:fldCharType="end"/>
        </w:r>
      </w:p>
    </w:sdtContent>
  </w:sdt>
  <w:p w:rsidR="004E55E7" w:rsidRDefault="00487D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D52" w:rsidRDefault="00487D52" w:rsidP="00B413E8">
      <w:r>
        <w:separator/>
      </w:r>
    </w:p>
  </w:footnote>
  <w:footnote w:type="continuationSeparator" w:id="0">
    <w:p w:rsidR="00487D52" w:rsidRDefault="00487D52" w:rsidP="00B413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664" w:rsidRDefault="00D10664">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36" o:spid="_x0000_s2089" type="#_x0000_t75" style="position:absolute;margin-left:0;margin-top:0;width:396.95pt;height:391.15pt;z-index:-251650048;mso-position-horizontal:center;mso-position-horizontal-relative:margin;mso-position-vertical:center;mso-position-vertical-relative:margin" o:allowincell="f">
          <v:imagedata r:id="rId1" o:title="LOGO-UMN-1 (3)"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664" w:rsidRDefault="00D10664">
    <w:pPr>
      <w:tabs>
        <w:tab w:val="center" w:pos="4153"/>
        <w:tab w:val="right" w:pos="8306"/>
      </w:tabs>
      <w:snapToGrid w:val="0"/>
      <w:rPr>
        <w:sz w:val="18"/>
        <w:szCs w:val="18"/>
      </w:rPr>
    </w:pPr>
    <w:r>
      <w:rPr>
        <w:noProof/>
        <w:sz w:val="18"/>
        <w:szCs w:val="1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37" o:spid="_x0000_s2090" type="#_x0000_t75" style="position:absolute;margin-left:0;margin-top:0;width:396.95pt;height:391.15pt;z-index:-251649024;mso-position-horizontal:center;mso-position-horizontal-relative:margin;mso-position-vertical:center;mso-position-vertical-relative:margin" o:allowincell="f">
          <v:imagedata r:id="rId1" o:title="LOGO-UMN-1 (3)"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664" w:rsidRDefault="00D10664">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35" o:spid="_x0000_s2088" type="#_x0000_t75" style="position:absolute;margin-left:0;margin-top:0;width:396.95pt;height:391.15pt;z-index:-251651072;mso-position-horizontal:center;mso-position-horizontal-relative:margin;mso-position-vertical:center;mso-position-vertical-relative:margin" o:allowincell="f">
          <v:imagedata r:id="rId1" o:title="LOGO-UMN-1 (3)" gain="19661f" blacklevel="22938f"/>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664" w:rsidRDefault="00D10664">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39" o:spid="_x0000_s2092" type="#_x0000_t75" style="position:absolute;margin-left:0;margin-top:0;width:396.95pt;height:391.15pt;z-index:-251646976;mso-position-horizontal:center;mso-position-horizontal-relative:margin;mso-position-vertical:center;mso-position-vertical-relative:margin" o:allowincell="f">
          <v:imagedata r:id="rId1" o:title="LOGO-UMN-1 (3)" gain="19661f" blacklevel="22938f"/>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704759"/>
      <w:docPartObj>
        <w:docPartGallery w:val="Page Numbers (Top of Page)"/>
        <w:docPartUnique/>
      </w:docPartObj>
    </w:sdtPr>
    <w:sdtEndPr>
      <w:rPr>
        <w:noProof/>
      </w:rPr>
    </w:sdtEndPr>
    <w:sdtContent>
      <w:p w:rsidR="00D10664" w:rsidRDefault="00D10664">
        <w:pPr>
          <w:pStyle w:val="Header"/>
          <w:jc w:val="right"/>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40" o:spid="_x0000_s2093" type="#_x0000_t75" style="position:absolute;left:0;text-align:left;margin-left:0;margin-top:0;width:396.95pt;height:391.15pt;z-index:-251645952;mso-position-horizontal:center;mso-position-horizontal-relative:margin;mso-position-vertical:center;mso-position-vertical-relative:margin" o:allowincell="f">
              <v:imagedata r:id="rId1" o:title="LOGO-UMN-1 (3)" gain="19661f" blacklevel="22938f"/>
            </v:shape>
          </w:pict>
        </w:r>
        <w:r>
          <w:fldChar w:fldCharType="begin"/>
        </w:r>
        <w:r>
          <w:instrText xml:space="preserve"> PAGE   \* MERGEFORMAT </w:instrText>
        </w:r>
        <w:r>
          <w:fldChar w:fldCharType="separate"/>
        </w:r>
        <w:r>
          <w:rPr>
            <w:noProof/>
          </w:rPr>
          <w:t>16</w:t>
        </w:r>
        <w:r>
          <w:rPr>
            <w:noProof/>
          </w:rPr>
          <w:fldChar w:fldCharType="end"/>
        </w:r>
      </w:p>
    </w:sdtContent>
  </w:sdt>
  <w:p w:rsidR="00D10664" w:rsidRDefault="00D10664">
    <w:pPr>
      <w:tabs>
        <w:tab w:val="center" w:pos="4153"/>
        <w:tab w:val="right" w:pos="8306"/>
      </w:tabs>
      <w:snapToGrid w:val="0"/>
      <w:rPr>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664" w:rsidRDefault="00D10664">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38" o:spid="_x0000_s2091" type="#_x0000_t75" style="position:absolute;margin-left:0;margin-top:0;width:396.95pt;height:391.15pt;z-index:-251648000;mso-position-horizontal:center;mso-position-horizontal-relative:margin;mso-position-vertical:center;mso-position-vertical-relative:margin" o:allowincell="f">
          <v:imagedata r:id="rId1" o:title="LOGO-UMN-1 (3)" gain="19661f" blacklevel="22938f"/>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5E7" w:rsidRDefault="00B413E8">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88684" o:spid="_x0000_s2059" type="#_x0000_t75" style="position:absolute;margin-left:0;margin-top:0;width:396.95pt;height:391.15pt;z-index:-251654144;mso-position-horizontal:center;mso-position-horizontal-relative:margin;mso-position-vertical:center;mso-position-vertical-relative:margin" o:allowincell="f">
          <v:imagedata r:id="rId1" o:title="LOGO-UMN-1 (1)" gain="19661f" blacklevel="22938f"/>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5E7" w:rsidRDefault="00B413E8">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88685" o:spid="_x0000_s2060" type="#_x0000_t75" style="position:absolute;margin-left:0;margin-top:0;width:396.95pt;height:391.15pt;z-index:-251653120;mso-position-horizontal:center;mso-position-horizontal-relative:margin;mso-position-vertical:center;mso-position-vertical-relative:margin" o:allowincell="f">
          <v:imagedata r:id="rId1" o:title="LOGO-UMN-1 (1)" gain="19661f" blacklevel="22938f"/>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5E7" w:rsidRDefault="00B413E8">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88683" o:spid="_x0000_s2058" type="#_x0000_t75" style="position:absolute;margin-left:0;margin-top:0;width:396.95pt;height:391.15pt;z-index:-251655168;mso-position-horizontal:center;mso-position-horizontal-relative:margin;mso-position-vertical:center;mso-position-vertical-relative:margin" o:allowincell="f">
          <v:imagedata r:id="rId1" o:title="LOGO-UMN-1 (1)"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5B5372"/>
    <w:multiLevelType w:val="multilevel"/>
    <w:tmpl w:val="845B5372"/>
    <w:lvl w:ilvl="0">
      <w:start w:val="1"/>
      <w:numFmt w:val="decimal"/>
      <w:lvlText w:val="%1."/>
      <w:lvlJc w:val="left"/>
      <w:pPr>
        <w:ind w:left="852" w:hanging="284"/>
      </w:pPr>
      <w:rPr>
        <w:rFonts w:hint="default"/>
        <w:spacing w:val="0"/>
        <w:w w:val="100"/>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1">
    <w:nsid w:val="8CAEB125"/>
    <w:multiLevelType w:val="multilevel"/>
    <w:tmpl w:val="6C4869F4"/>
    <w:lvl w:ilvl="0">
      <w:start w:val="1"/>
      <w:numFmt w:val="decimal"/>
      <w:lvlText w:val="%1."/>
      <w:lvlJc w:val="left"/>
      <w:pPr>
        <w:ind w:left="709" w:hanging="284"/>
        <w:jc w:val="right"/>
      </w:pPr>
      <w:rPr>
        <w:rFonts w:hint="default"/>
        <w:b w:val="0"/>
        <w:bCs/>
        <w:spacing w:val="0"/>
        <w:w w:val="100"/>
        <w:lang w:val="id"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lang w:val="id" w:eastAsia="en-US" w:bidi="ar-SA"/>
      </w:rPr>
    </w:lvl>
    <w:lvl w:ilvl="3">
      <w:numFmt w:val="bullet"/>
      <w:lvlText w:val="•"/>
      <w:lvlJc w:val="left"/>
      <w:pPr>
        <w:ind w:left="2813" w:hanging="360"/>
      </w:pPr>
      <w:rPr>
        <w:rFonts w:hint="default"/>
        <w:lang w:val="id" w:eastAsia="en-US" w:bidi="ar-SA"/>
      </w:rPr>
    </w:lvl>
    <w:lvl w:ilvl="4">
      <w:numFmt w:val="bullet"/>
      <w:lvlText w:val="•"/>
      <w:lvlJc w:val="left"/>
      <w:pPr>
        <w:ind w:left="3626" w:hanging="360"/>
      </w:pPr>
      <w:rPr>
        <w:rFonts w:hint="default"/>
        <w:lang w:val="id" w:eastAsia="en-US" w:bidi="ar-SA"/>
      </w:rPr>
    </w:lvl>
    <w:lvl w:ilvl="5">
      <w:numFmt w:val="bullet"/>
      <w:lvlText w:val="•"/>
      <w:lvlJc w:val="left"/>
      <w:pPr>
        <w:ind w:left="4439" w:hanging="360"/>
      </w:pPr>
      <w:rPr>
        <w:rFonts w:hint="default"/>
        <w:lang w:val="id" w:eastAsia="en-US" w:bidi="ar-SA"/>
      </w:rPr>
    </w:lvl>
    <w:lvl w:ilvl="6">
      <w:numFmt w:val="bullet"/>
      <w:lvlText w:val="•"/>
      <w:lvlJc w:val="left"/>
      <w:pPr>
        <w:ind w:left="5253" w:hanging="360"/>
      </w:pPr>
      <w:rPr>
        <w:rFonts w:hint="default"/>
        <w:lang w:val="id" w:eastAsia="en-US" w:bidi="ar-SA"/>
      </w:rPr>
    </w:lvl>
    <w:lvl w:ilvl="7">
      <w:numFmt w:val="bullet"/>
      <w:lvlText w:val="•"/>
      <w:lvlJc w:val="left"/>
      <w:pPr>
        <w:ind w:left="6066" w:hanging="360"/>
      </w:pPr>
      <w:rPr>
        <w:rFonts w:hint="default"/>
        <w:lang w:val="id" w:eastAsia="en-US" w:bidi="ar-SA"/>
      </w:rPr>
    </w:lvl>
    <w:lvl w:ilvl="8">
      <w:numFmt w:val="bullet"/>
      <w:lvlText w:val="•"/>
      <w:lvlJc w:val="left"/>
      <w:pPr>
        <w:ind w:left="6879" w:hanging="360"/>
      </w:pPr>
      <w:rPr>
        <w:rFonts w:hint="default"/>
        <w:lang w:val="id" w:eastAsia="en-US" w:bidi="ar-SA"/>
      </w:rPr>
    </w:lvl>
  </w:abstractNum>
  <w:abstractNum w:abstractNumId="2">
    <w:nsid w:val="91995D4F"/>
    <w:multiLevelType w:val="multilevel"/>
    <w:tmpl w:val="91995D4F"/>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3">
    <w:nsid w:val="A0F05207"/>
    <w:multiLevelType w:val="multilevel"/>
    <w:tmpl w:val="D9A08E8C"/>
    <w:lvl w:ilvl="0">
      <w:start w:val="1"/>
      <w:numFmt w:val="decimal"/>
      <w:lvlText w:val="%1."/>
      <w:lvlJc w:val="left"/>
      <w:pPr>
        <w:ind w:left="808" w:hanging="240"/>
      </w:pPr>
      <w:rPr>
        <w:rFonts w:hint="default"/>
        <w:b w:val="0"/>
        <w:bCs/>
        <w:spacing w:val="0"/>
        <w:w w:val="100"/>
        <w:lang w:val="id" w:eastAsia="en-US" w:bidi="ar-SA"/>
      </w:rPr>
    </w:lvl>
    <w:lvl w:ilvl="1">
      <w:start w:val="1"/>
      <w:numFmt w:val="lowerLetter"/>
      <w:lvlText w:val="%2."/>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082" w:hanging="360"/>
      </w:pPr>
      <w:rPr>
        <w:rFonts w:hint="default"/>
        <w:lang w:val="id" w:eastAsia="en-US" w:bidi="ar-SA"/>
      </w:rPr>
    </w:lvl>
    <w:lvl w:ilvl="3">
      <w:numFmt w:val="bullet"/>
      <w:lvlText w:val="•"/>
      <w:lvlJc w:val="left"/>
      <w:pPr>
        <w:ind w:left="2885" w:hanging="360"/>
      </w:pPr>
      <w:rPr>
        <w:rFonts w:hint="default"/>
        <w:lang w:val="id" w:eastAsia="en-US" w:bidi="ar-SA"/>
      </w:rPr>
    </w:lvl>
    <w:lvl w:ilvl="4">
      <w:numFmt w:val="bullet"/>
      <w:lvlText w:val="•"/>
      <w:lvlJc w:val="left"/>
      <w:pPr>
        <w:ind w:left="3688" w:hanging="360"/>
      </w:pPr>
      <w:rPr>
        <w:rFonts w:hint="default"/>
        <w:lang w:val="id" w:eastAsia="en-US" w:bidi="ar-SA"/>
      </w:rPr>
    </w:lvl>
    <w:lvl w:ilvl="5">
      <w:numFmt w:val="bullet"/>
      <w:lvlText w:val="•"/>
      <w:lvlJc w:val="left"/>
      <w:pPr>
        <w:ind w:left="4491" w:hanging="360"/>
      </w:pPr>
      <w:rPr>
        <w:rFonts w:hint="default"/>
        <w:lang w:val="id" w:eastAsia="en-US" w:bidi="ar-SA"/>
      </w:rPr>
    </w:lvl>
    <w:lvl w:ilvl="6">
      <w:numFmt w:val="bullet"/>
      <w:lvlText w:val="•"/>
      <w:lvlJc w:val="left"/>
      <w:pPr>
        <w:ind w:left="5294" w:hanging="360"/>
      </w:pPr>
      <w:rPr>
        <w:rFonts w:hint="default"/>
        <w:lang w:val="id" w:eastAsia="en-US" w:bidi="ar-SA"/>
      </w:rPr>
    </w:lvl>
    <w:lvl w:ilvl="7">
      <w:numFmt w:val="bullet"/>
      <w:lvlText w:val="•"/>
      <w:lvlJc w:val="left"/>
      <w:pPr>
        <w:ind w:left="6097" w:hanging="360"/>
      </w:pPr>
      <w:rPr>
        <w:rFonts w:hint="default"/>
        <w:lang w:val="id" w:eastAsia="en-US" w:bidi="ar-SA"/>
      </w:rPr>
    </w:lvl>
    <w:lvl w:ilvl="8">
      <w:numFmt w:val="bullet"/>
      <w:lvlText w:val="•"/>
      <w:lvlJc w:val="left"/>
      <w:pPr>
        <w:ind w:left="6900" w:hanging="360"/>
      </w:pPr>
      <w:rPr>
        <w:rFonts w:hint="default"/>
        <w:lang w:val="id" w:eastAsia="en-US" w:bidi="ar-SA"/>
      </w:rPr>
    </w:lvl>
  </w:abstractNum>
  <w:abstractNum w:abstractNumId="4">
    <w:nsid w:val="B23A94A9"/>
    <w:multiLevelType w:val="multilevel"/>
    <w:tmpl w:val="F2AE838E"/>
    <w:lvl w:ilvl="0">
      <w:start w:val="8"/>
      <w:numFmt w:val="decimal"/>
      <w:lvlText w:val="%1."/>
      <w:lvlJc w:val="left"/>
      <w:pPr>
        <w:ind w:left="808" w:hanging="24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2">
      <w:numFmt w:val="bullet"/>
      <w:lvlText w:val="•"/>
      <w:lvlJc w:val="left"/>
      <w:pPr>
        <w:ind w:left="2082" w:hanging="360"/>
      </w:pPr>
      <w:rPr>
        <w:rFonts w:hint="default"/>
        <w:lang w:val="id" w:eastAsia="en-US" w:bidi="ar-SA"/>
      </w:rPr>
    </w:lvl>
    <w:lvl w:ilvl="3">
      <w:numFmt w:val="bullet"/>
      <w:lvlText w:val="•"/>
      <w:lvlJc w:val="left"/>
      <w:pPr>
        <w:ind w:left="2885" w:hanging="360"/>
      </w:pPr>
      <w:rPr>
        <w:rFonts w:hint="default"/>
        <w:lang w:val="id" w:eastAsia="en-US" w:bidi="ar-SA"/>
      </w:rPr>
    </w:lvl>
    <w:lvl w:ilvl="4">
      <w:numFmt w:val="bullet"/>
      <w:lvlText w:val="•"/>
      <w:lvlJc w:val="left"/>
      <w:pPr>
        <w:ind w:left="3688" w:hanging="360"/>
      </w:pPr>
      <w:rPr>
        <w:rFonts w:hint="default"/>
        <w:lang w:val="id" w:eastAsia="en-US" w:bidi="ar-SA"/>
      </w:rPr>
    </w:lvl>
    <w:lvl w:ilvl="5">
      <w:numFmt w:val="bullet"/>
      <w:lvlText w:val="•"/>
      <w:lvlJc w:val="left"/>
      <w:pPr>
        <w:ind w:left="4491" w:hanging="360"/>
      </w:pPr>
      <w:rPr>
        <w:rFonts w:hint="default"/>
        <w:lang w:val="id" w:eastAsia="en-US" w:bidi="ar-SA"/>
      </w:rPr>
    </w:lvl>
    <w:lvl w:ilvl="6">
      <w:numFmt w:val="bullet"/>
      <w:lvlText w:val="•"/>
      <w:lvlJc w:val="left"/>
      <w:pPr>
        <w:ind w:left="5294" w:hanging="360"/>
      </w:pPr>
      <w:rPr>
        <w:rFonts w:hint="default"/>
        <w:lang w:val="id" w:eastAsia="en-US" w:bidi="ar-SA"/>
      </w:rPr>
    </w:lvl>
    <w:lvl w:ilvl="7">
      <w:numFmt w:val="bullet"/>
      <w:lvlText w:val="•"/>
      <w:lvlJc w:val="left"/>
      <w:pPr>
        <w:ind w:left="6097" w:hanging="360"/>
      </w:pPr>
      <w:rPr>
        <w:rFonts w:hint="default"/>
        <w:lang w:val="id" w:eastAsia="en-US" w:bidi="ar-SA"/>
      </w:rPr>
    </w:lvl>
    <w:lvl w:ilvl="8">
      <w:numFmt w:val="bullet"/>
      <w:lvlText w:val="•"/>
      <w:lvlJc w:val="left"/>
      <w:pPr>
        <w:ind w:left="6900" w:hanging="360"/>
      </w:pPr>
      <w:rPr>
        <w:rFonts w:hint="default"/>
        <w:lang w:val="id" w:eastAsia="en-US" w:bidi="ar-SA"/>
      </w:rPr>
    </w:lvl>
  </w:abstractNum>
  <w:abstractNum w:abstractNumId="5">
    <w:nsid w:val="B53F3350"/>
    <w:multiLevelType w:val="multilevel"/>
    <w:tmpl w:val="B53F3350"/>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2">
      <w:numFmt w:val="bullet"/>
      <w:lvlText w:val="•"/>
      <w:lvlJc w:val="left"/>
      <w:pPr>
        <w:ind w:left="2082" w:hanging="360"/>
      </w:pPr>
      <w:rPr>
        <w:rFonts w:hint="default"/>
        <w:lang w:val="id" w:eastAsia="en-US" w:bidi="ar-SA"/>
      </w:rPr>
    </w:lvl>
    <w:lvl w:ilvl="3">
      <w:numFmt w:val="bullet"/>
      <w:lvlText w:val="•"/>
      <w:lvlJc w:val="left"/>
      <w:pPr>
        <w:ind w:left="2885" w:hanging="360"/>
      </w:pPr>
      <w:rPr>
        <w:rFonts w:hint="default"/>
        <w:lang w:val="id" w:eastAsia="en-US" w:bidi="ar-SA"/>
      </w:rPr>
    </w:lvl>
    <w:lvl w:ilvl="4">
      <w:numFmt w:val="bullet"/>
      <w:lvlText w:val="•"/>
      <w:lvlJc w:val="left"/>
      <w:pPr>
        <w:ind w:left="3688" w:hanging="360"/>
      </w:pPr>
      <w:rPr>
        <w:rFonts w:hint="default"/>
        <w:lang w:val="id" w:eastAsia="en-US" w:bidi="ar-SA"/>
      </w:rPr>
    </w:lvl>
    <w:lvl w:ilvl="5">
      <w:numFmt w:val="bullet"/>
      <w:lvlText w:val="•"/>
      <w:lvlJc w:val="left"/>
      <w:pPr>
        <w:ind w:left="4491" w:hanging="360"/>
      </w:pPr>
      <w:rPr>
        <w:rFonts w:hint="default"/>
        <w:lang w:val="id" w:eastAsia="en-US" w:bidi="ar-SA"/>
      </w:rPr>
    </w:lvl>
    <w:lvl w:ilvl="6">
      <w:numFmt w:val="bullet"/>
      <w:lvlText w:val="•"/>
      <w:lvlJc w:val="left"/>
      <w:pPr>
        <w:ind w:left="5294" w:hanging="360"/>
      </w:pPr>
      <w:rPr>
        <w:rFonts w:hint="default"/>
        <w:lang w:val="id" w:eastAsia="en-US" w:bidi="ar-SA"/>
      </w:rPr>
    </w:lvl>
    <w:lvl w:ilvl="7">
      <w:numFmt w:val="bullet"/>
      <w:lvlText w:val="•"/>
      <w:lvlJc w:val="left"/>
      <w:pPr>
        <w:ind w:left="6097" w:hanging="360"/>
      </w:pPr>
      <w:rPr>
        <w:rFonts w:hint="default"/>
        <w:lang w:val="id" w:eastAsia="en-US" w:bidi="ar-SA"/>
      </w:rPr>
    </w:lvl>
    <w:lvl w:ilvl="8">
      <w:numFmt w:val="bullet"/>
      <w:lvlText w:val="•"/>
      <w:lvlJc w:val="left"/>
      <w:pPr>
        <w:ind w:left="6900" w:hanging="360"/>
      </w:pPr>
      <w:rPr>
        <w:rFonts w:hint="default"/>
        <w:lang w:val="id" w:eastAsia="en-US" w:bidi="ar-SA"/>
      </w:rPr>
    </w:lvl>
  </w:abstractNum>
  <w:abstractNum w:abstractNumId="6">
    <w:nsid w:val="B5E306ED"/>
    <w:multiLevelType w:val="multilevel"/>
    <w:tmpl w:val="B5E306ED"/>
    <w:lvl w:ilvl="0">
      <w:start w:val="1"/>
      <w:numFmt w:val="upperLetter"/>
      <w:lvlText w:val="%1."/>
      <w:lvlJc w:val="left"/>
      <w:pPr>
        <w:ind w:left="2424" w:hanging="438"/>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3042" w:hanging="438"/>
      </w:pPr>
      <w:rPr>
        <w:rFonts w:hint="default"/>
        <w:lang w:val="id" w:eastAsia="en-US" w:bidi="ar-SA"/>
      </w:rPr>
    </w:lvl>
    <w:lvl w:ilvl="2">
      <w:numFmt w:val="bullet"/>
      <w:lvlText w:val="•"/>
      <w:lvlJc w:val="left"/>
      <w:pPr>
        <w:ind w:left="3665" w:hanging="438"/>
      </w:pPr>
      <w:rPr>
        <w:rFonts w:hint="default"/>
        <w:lang w:val="id" w:eastAsia="en-US" w:bidi="ar-SA"/>
      </w:rPr>
    </w:lvl>
    <w:lvl w:ilvl="3">
      <w:numFmt w:val="bullet"/>
      <w:lvlText w:val="•"/>
      <w:lvlJc w:val="left"/>
      <w:pPr>
        <w:ind w:left="4288" w:hanging="438"/>
      </w:pPr>
      <w:rPr>
        <w:rFonts w:hint="default"/>
        <w:lang w:val="id" w:eastAsia="en-US" w:bidi="ar-SA"/>
      </w:rPr>
    </w:lvl>
    <w:lvl w:ilvl="4">
      <w:numFmt w:val="bullet"/>
      <w:lvlText w:val="•"/>
      <w:lvlJc w:val="left"/>
      <w:pPr>
        <w:ind w:left="4910" w:hanging="438"/>
      </w:pPr>
      <w:rPr>
        <w:rFonts w:hint="default"/>
        <w:lang w:val="id" w:eastAsia="en-US" w:bidi="ar-SA"/>
      </w:rPr>
    </w:lvl>
    <w:lvl w:ilvl="5">
      <w:numFmt w:val="bullet"/>
      <w:lvlText w:val="•"/>
      <w:lvlJc w:val="left"/>
      <w:pPr>
        <w:ind w:left="5533" w:hanging="438"/>
      </w:pPr>
      <w:rPr>
        <w:rFonts w:hint="default"/>
        <w:lang w:val="id" w:eastAsia="en-US" w:bidi="ar-SA"/>
      </w:rPr>
    </w:lvl>
    <w:lvl w:ilvl="6">
      <w:numFmt w:val="bullet"/>
      <w:lvlText w:val="•"/>
      <w:lvlJc w:val="left"/>
      <w:pPr>
        <w:ind w:left="6156" w:hanging="438"/>
      </w:pPr>
      <w:rPr>
        <w:rFonts w:hint="default"/>
        <w:lang w:val="id" w:eastAsia="en-US" w:bidi="ar-SA"/>
      </w:rPr>
    </w:lvl>
    <w:lvl w:ilvl="7">
      <w:numFmt w:val="bullet"/>
      <w:lvlText w:val="•"/>
      <w:lvlJc w:val="left"/>
      <w:pPr>
        <w:ind w:left="6778" w:hanging="438"/>
      </w:pPr>
      <w:rPr>
        <w:rFonts w:hint="default"/>
        <w:lang w:val="id" w:eastAsia="en-US" w:bidi="ar-SA"/>
      </w:rPr>
    </w:lvl>
    <w:lvl w:ilvl="8">
      <w:numFmt w:val="bullet"/>
      <w:lvlText w:val="•"/>
      <w:lvlJc w:val="left"/>
      <w:pPr>
        <w:ind w:left="7401" w:hanging="438"/>
      </w:pPr>
      <w:rPr>
        <w:rFonts w:hint="default"/>
        <w:lang w:val="id" w:eastAsia="en-US" w:bidi="ar-SA"/>
      </w:rPr>
    </w:lvl>
  </w:abstractNum>
  <w:abstractNum w:abstractNumId="7">
    <w:nsid w:val="B8CEF35B"/>
    <w:multiLevelType w:val="multilevel"/>
    <w:tmpl w:val="B8CEF35B"/>
    <w:lvl w:ilvl="0">
      <w:start w:val="1"/>
      <w:numFmt w:val="upperLetter"/>
      <w:lvlText w:val="%1."/>
      <w:lvlJc w:val="left"/>
      <w:pPr>
        <w:ind w:left="912" w:hanging="344"/>
      </w:pPr>
      <w:rPr>
        <w:rFonts w:ascii="Times New Roman" w:eastAsia="Times New Roman" w:hAnsi="Times New Roman" w:cs="Times New Roman" w:hint="default"/>
        <w:b/>
        <w:bCs/>
        <w:i w:val="0"/>
        <w:iCs w:val="0"/>
        <w:spacing w:val="0"/>
        <w:w w:val="100"/>
        <w:sz w:val="24"/>
        <w:szCs w:val="24"/>
        <w:lang w:val="id" w:eastAsia="en-US" w:bidi="ar-SA"/>
      </w:rPr>
    </w:lvl>
    <w:lvl w:ilvl="1">
      <w:numFmt w:val="bullet"/>
      <w:lvlText w:val="•"/>
      <w:lvlJc w:val="left"/>
      <w:pPr>
        <w:ind w:left="1678" w:hanging="344"/>
      </w:pPr>
      <w:rPr>
        <w:rFonts w:hint="default"/>
        <w:lang w:val="id" w:eastAsia="en-US" w:bidi="ar-SA"/>
      </w:rPr>
    </w:lvl>
    <w:lvl w:ilvl="2">
      <w:numFmt w:val="bullet"/>
      <w:lvlText w:val="•"/>
      <w:lvlJc w:val="left"/>
      <w:pPr>
        <w:ind w:left="2437" w:hanging="344"/>
      </w:pPr>
      <w:rPr>
        <w:rFonts w:hint="default"/>
        <w:lang w:val="id" w:eastAsia="en-US" w:bidi="ar-SA"/>
      </w:rPr>
    </w:lvl>
    <w:lvl w:ilvl="3">
      <w:numFmt w:val="bullet"/>
      <w:lvlText w:val="•"/>
      <w:lvlJc w:val="left"/>
      <w:pPr>
        <w:ind w:left="3195" w:hanging="344"/>
      </w:pPr>
      <w:rPr>
        <w:rFonts w:hint="default"/>
        <w:lang w:val="id" w:eastAsia="en-US" w:bidi="ar-SA"/>
      </w:rPr>
    </w:lvl>
    <w:lvl w:ilvl="4">
      <w:numFmt w:val="bullet"/>
      <w:lvlText w:val="•"/>
      <w:lvlJc w:val="left"/>
      <w:pPr>
        <w:ind w:left="3954" w:hanging="344"/>
      </w:pPr>
      <w:rPr>
        <w:rFonts w:hint="default"/>
        <w:lang w:val="id" w:eastAsia="en-US" w:bidi="ar-SA"/>
      </w:rPr>
    </w:lvl>
    <w:lvl w:ilvl="5">
      <w:numFmt w:val="bullet"/>
      <w:lvlText w:val="•"/>
      <w:lvlJc w:val="left"/>
      <w:pPr>
        <w:ind w:left="4713" w:hanging="344"/>
      </w:pPr>
      <w:rPr>
        <w:rFonts w:hint="default"/>
        <w:lang w:val="id" w:eastAsia="en-US" w:bidi="ar-SA"/>
      </w:rPr>
    </w:lvl>
    <w:lvl w:ilvl="6">
      <w:numFmt w:val="bullet"/>
      <w:lvlText w:val="•"/>
      <w:lvlJc w:val="left"/>
      <w:pPr>
        <w:ind w:left="5471" w:hanging="344"/>
      </w:pPr>
      <w:rPr>
        <w:rFonts w:hint="default"/>
        <w:lang w:val="id" w:eastAsia="en-US" w:bidi="ar-SA"/>
      </w:rPr>
    </w:lvl>
    <w:lvl w:ilvl="7">
      <w:numFmt w:val="bullet"/>
      <w:lvlText w:val="•"/>
      <w:lvlJc w:val="left"/>
      <w:pPr>
        <w:ind w:left="6230" w:hanging="344"/>
      </w:pPr>
      <w:rPr>
        <w:rFonts w:hint="default"/>
        <w:lang w:val="id" w:eastAsia="en-US" w:bidi="ar-SA"/>
      </w:rPr>
    </w:lvl>
    <w:lvl w:ilvl="8">
      <w:numFmt w:val="bullet"/>
      <w:lvlText w:val="•"/>
      <w:lvlJc w:val="left"/>
      <w:pPr>
        <w:ind w:left="6988" w:hanging="344"/>
      </w:pPr>
      <w:rPr>
        <w:rFonts w:hint="default"/>
        <w:lang w:val="id" w:eastAsia="en-US" w:bidi="ar-SA"/>
      </w:rPr>
    </w:lvl>
  </w:abstractNum>
  <w:abstractNum w:abstractNumId="8">
    <w:nsid w:val="BB64CFA9"/>
    <w:multiLevelType w:val="multilevel"/>
    <w:tmpl w:val="BB64CFA9"/>
    <w:lvl w:ilvl="0">
      <w:start w:val="1"/>
      <w:numFmt w:val="upperLetter"/>
      <w:lvlText w:val="%1."/>
      <w:lvlJc w:val="left"/>
      <w:pPr>
        <w:ind w:left="993" w:hanging="426"/>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2."/>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280" w:hanging="360"/>
      </w:pPr>
      <w:rPr>
        <w:rFonts w:hint="default"/>
        <w:lang w:val="id" w:eastAsia="en-US" w:bidi="ar-SA"/>
      </w:rPr>
    </w:lvl>
    <w:lvl w:ilvl="3">
      <w:numFmt w:val="bullet"/>
      <w:lvlText w:val="•"/>
      <w:lvlJc w:val="left"/>
      <w:pPr>
        <w:ind w:left="2183" w:hanging="360"/>
      </w:pPr>
      <w:rPr>
        <w:rFonts w:hint="default"/>
        <w:lang w:val="id" w:eastAsia="en-US" w:bidi="ar-SA"/>
      </w:rPr>
    </w:lvl>
    <w:lvl w:ilvl="4">
      <w:numFmt w:val="bullet"/>
      <w:lvlText w:val="•"/>
      <w:lvlJc w:val="left"/>
      <w:pPr>
        <w:ind w:left="3086" w:hanging="360"/>
      </w:pPr>
      <w:rPr>
        <w:rFonts w:hint="default"/>
        <w:lang w:val="id" w:eastAsia="en-US" w:bidi="ar-SA"/>
      </w:rPr>
    </w:lvl>
    <w:lvl w:ilvl="5">
      <w:numFmt w:val="bullet"/>
      <w:lvlText w:val="•"/>
      <w:lvlJc w:val="left"/>
      <w:pPr>
        <w:ind w:left="3989" w:hanging="360"/>
      </w:pPr>
      <w:rPr>
        <w:rFonts w:hint="default"/>
        <w:lang w:val="id" w:eastAsia="en-US" w:bidi="ar-SA"/>
      </w:rPr>
    </w:lvl>
    <w:lvl w:ilvl="6">
      <w:numFmt w:val="bullet"/>
      <w:lvlText w:val="•"/>
      <w:lvlJc w:val="left"/>
      <w:pPr>
        <w:ind w:left="4893" w:hanging="360"/>
      </w:pPr>
      <w:rPr>
        <w:rFonts w:hint="default"/>
        <w:lang w:val="id" w:eastAsia="en-US" w:bidi="ar-SA"/>
      </w:rPr>
    </w:lvl>
    <w:lvl w:ilvl="7">
      <w:numFmt w:val="bullet"/>
      <w:lvlText w:val="•"/>
      <w:lvlJc w:val="left"/>
      <w:pPr>
        <w:ind w:left="5796" w:hanging="360"/>
      </w:pPr>
      <w:rPr>
        <w:rFonts w:hint="default"/>
        <w:lang w:val="id" w:eastAsia="en-US" w:bidi="ar-SA"/>
      </w:rPr>
    </w:lvl>
    <w:lvl w:ilvl="8">
      <w:numFmt w:val="bullet"/>
      <w:lvlText w:val="•"/>
      <w:lvlJc w:val="left"/>
      <w:pPr>
        <w:ind w:left="6699" w:hanging="360"/>
      </w:pPr>
      <w:rPr>
        <w:rFonts w:hint="default"/>
        <w:lang w:val="id" w:eastAsia="en-US" w:bidi="ar-SA"/>
      </w:rPr>
    </w:lvl>
  </w:abstractNum>
  <w:abstractNum w:abstractNumId="9">
    <w:nsid w:val="BF205925"/>
    <w:multiLevelType w:val="multilevel"/>
    <w:tmpl w:val="BF205925"/>
    <w:lvl w:ilvl="0">
      <w:start w:val="3"/>
      <w:numFmt w:val="decimal"/>
      <w:lvlText w:val="%1."/>
      <w:lvlJc w:val="left"/>
      <w:pPr>
        <w:ind w:left="2591" w:hanging="181"/>
      </w:pPr>
      <w:rPr>
        <w:rFonts w:ascii="Times New Roman" w:eastAsia="Times New Roman" w:hAnsi="Times New Roman" w:cs="Times New Roman" w:hint="default"/>
        <w:b w:val="0"/>
        <w:bCs w:val="0"/>
        <w:i w:val="0"/>
        <w:iCs w:val="0"/>
        <w:spacing w:val="-1"/>
        <w:w w:val="96"/>
        <w:sz w:val="22"/>
        <w:szCs w:val="22"/>
        <w:lang w:val="id" w:eastAsia="en-US" w:bidi="ar-SA"/>
      </w:rPr>
    </w:lvl>
    <w:lvl w:ilvl="1">
      <w:numFmt w:val="bullet"/>
      <w:lvlText w:val="•"/>
      <w:lvlJc w:val="left"/>
      <w:pPr>
        <w:ind w:left="3204" w:hanging="181"/>
      </w:pPr>
      <w:rPr>
        <w:rFonts w:hint="default"/>
        <w:lang w:val="id" w:eastAsia="en-US" w:bidi="ar-SA"/>
      </w:rPr>
    </w:lvl>
    <w:lvl w:ilvl="2">
      <w:numFmt w:val="bullet"/>
      <w:lvlText w:val="•"/>
      <w:lvlJc w:val="left"/>
      <w:pPr>
        <w:ind w:left="3809" w:hanging="181"/>
      </w:pPr>
      <w:rPr>
        <w:rFonts w:hint="default"/>
        <w:lang w:val="id" w:eastAsia="en-US" w:bidi="ar-SA"/>
      </w:rPr>
    </w:lvl>
    <w:lvl w:ilvl="3">
      <w:numFmt w:val="bullet"/>
      <w:lvlText w:val="•"/>
      <w:lvlJc w:val="left"/>
      <w:pPr>
        <w:ind w:left="4414" w:hanging="181"/>
      </w:pPr>
      <w:rPr>
        <w:rFonts w:hint="default"/>
        <w:lang w:val="id" w:eastAsia="en-US" w:bidi="ar-SA"/>
      </w:rPr>
    </w:lvl>
    <w:lvl w:ilvl="4">
      <w:numFmt w:val="bullet"/>
      <w:lvlText w:val="•"/>
      <w:lvlJc w:val="left"/>
      <w:pPr>
        <w:ind w:left="5018" w:hanging="181"/>
      </w:pPr>
      <w:rPr>
        <w:rFonts w:hint="default"/>
        <w:lang w:val="id" w:eastAsia="en-US" w:bidi="ar-SA"/>
      </w:rPr>
    </w:lvl>
    <w:lvl w:ilvl="5">
      <w:numFmt w:val="bullet"/>
      <w:lvlText w:val="•"/>
      <w:lvlJc w:val="left"/>
      <w:pPr>
        <w:ind w:left="5623" w:hanging="181"/>
      </w:pPr>
      <w:rPr>
        <w:rFonts w:hint="default"/>
        <w:lang w:val="id" w:eastAsia="en-US" w:bidi="ar-SA"/>
      </w:rPr>
    </w:lvl>
    <w:lvl w:ilvl="6">
      <w:numFmt w:val="bullet"/>
      <w:lvlText w:val="•"/>
      <w:lvlJc w:val="left"/>
      <w:pPr>
        <w:ind w:left="6228" w:hanging="181"/>
      </w:pPr>
      <w:rPr>
        <w:rFonts w:hint="default"/>
        <w:lang w:val="id" w:eastAsia="en-US" w:bidi="ar-SA"/>
      </w:rPr>
    </w:lvl>
    <w:lvl w:ilvl="7">
      <w:numFmt w:val="bullet"/>
      <w:lvlText w:val="•"/>
      <w:lvlJc w:val="left"/>
      <w:pPr>
        <w:ind w:left="6832" w:hanging="181"/>
      </w:pPr>
      <w:rPr>
        <w:rFonts w:hint="default"/>
        <w:lang w:val="id" w:eastAsia="en-US" w:bidi="ar-SA"/>
      </w:rPr>
    </w:lvl>
    <w:lvl w:ilvl="8">
      <w:numFmt w:val="bullet"/>
      <w:lvlText w:val="•"/>
      <w:lvlJc w:val="left"/>
      <w:pPr>
        <w:ind w:left="7437" w:hanging="181"/>
      </w:pPr>
      <w:rPr>
        <w:rFonts w:hint="default"/>
        <w:lang w:val="id" w:eastAsia="en-US" w:bidi="ar-SA"/>
      </w:rPr>
    </w:lvl>
  </w:abstractNum>
  <w:abstractNum w:abstractNumId="10">
    <w:nsid w:val="C0915F4F"/>
    <w:multiLevelType w:val="multilevel"/>
    <w:tmpl w:val="810876FC"/>
    <w:lvl w:ilvl="0">
      <w:start w:val="1"/>
      <w:numFmt w:val="decimal"/>
      <w:lvlText w:val="%1."/>
      <w:lvlJc w:val="left"/>
      <w:pPr>
        <w:ind w:left="807" w:hanging="240"/>
        <w:jc w:val="right"/>
      </w:pPr>
      <w:rPr>
        <w:rFonts w:hint="default"/>
        <w:b w:val="0"/>
        <w:bCs/>
        <w:spacing w:val="0"/>
        <w:w w:val="100"/>
        <w:lang w:val="id" w:eastAsia="en-US" w:bidi="ar-SA"/>
      </w:rPr>
    </w:lvl>
    <w:lvl w:ilvl="1">
      <w:numFmt w:val="bullet"/>
      <w:lvlText w:val="•"/>
      <w:lvlJc w:val="left"/>
      <w:pPr>
        <w:ind w:left="1287" w:hanging="360"/>
      </w:pPr>
      <w:rPr>
        <w:rFonts w:ascii="Arial MT" w:eastAsia="Arial MT" w:hAnsi="Arial MT" w:cs="Arial MT" w:hint="default"/>
        <w:b w:val="0"/>
        <w:bCs w:val="0"/>
        <w:i w:val="0"/>
        <w:iCs w:val="0"/>
        <w:spacing w:val="0"/>
        <w:w w:val="117"/>
        <w:sz w:val="20"/>
        <w:szCs w:val="20"/>
        <w:lang w:val="id" w:eastAsia="en-US" w:bidi="ar-SA"/>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lang w:val="id" w:eastAsia="en-US" w:bidi="ar-SA"/>
      </w:rPr>
    </w:lvl>
    <w:lvl w:ilvl="3">
      <w:numFmt w:val="bullet"/>
      <w:lvlText w:val="•"/>
      <w:lvlJc w:val="left"/>
      <w:pPr>
        <w:ind w:left="2813" w:hanging="360"/>
      </w:pPr>
      <w:rPr>
        <w:rFonts w:hint="default"/>
        <w:lang w:val="id" w:eastAsia="en-US" w:bidi="ar-SA"/>
      </w:rPr>
    </w:lvl>
    <w:lvl w:ilvl="4">
      <w:numFmt w:val="bullet"/>
      <w:lvlText w:val="•"/>
      <w:lvlJc w:val="left"/>
      <w:pPr>
        <w:ind w:left="3626" w:hanging="360"/>
      </w:pPr>
      <w:rPr>
        <w:rFonts w:hint="default"/>
        <w:lang w:val="id" w:eastAsia="en-US" w:bidi="ar-SA"/>
      </w:rPr>
    </w:lvl>
    <w:lvl w:ilvl="5">
      <w:numFmt w:val="bullet"/>
      <w:lvlText w:val="•"/>
      <w:lvlJc w:val="left"/>
      <w:pPr>
        <w:ind w:left="4439" w:hanging="360"/>
      </w:pPr>
      <w:rPr>
        <w:rFonts w:hint="default"/>
        <w:lang w:val="id" w:eastAsia="en-US" w:bidi="ar-SA"/>
      </w:rPr>
    </w:lvl>
    <w:lvl w:ilvl="6">
      <w:numFmt w:val="bullet"/>
      <w:lvlText w:val="•"/>
      <w:lvlJc w:val="left"/>
      <w:pPr>
        <w:ind w:left="5253" w:hanging="360"/>
      </w:pPr>
      <w:rPr>
        <w:rFonts w:hint="default"/>
        <w:lang w:val="id" w:eastAsia="en-US" w:bidi="ar-SA"/>
      </w:rPr>
    </w:lvl>
    <w:lvl w:ilvl="7">
      <w:numFmt w:val="bullet"/>
      <w:lvlText w:val="•"/>
      <w:lvlJc w:val="left"/>
      <w:pPr>
        <w:ind w:left="6066" w:hanging="360"/>
      </w:pPr>
      <w:rPr>
        <w:rFonts w:hint="default"/>
        <w:lang w:val="id" w:eastAsia="en-US" w:bidi="ar-SA"/>
      </w:rPr>
    </w:lvl>
    <w:lvl w:ilvl="8">
      <w:numFmt w:val="bullet"/>
      <w:lvlText w:val="•"/>
      <w:lvlJc w:val="left"/>
      <w:pPr>
        <w:ind w:left="6879" w:hanging="360"/>
      </w:pPr>
      <w:rPr>
        <w:rFonts w:hint="default"/>
        <w:lang w:val="id" w:eastAsia="en-US" w:bidi="ar-SA"/>
      </w:rPr>
    </w:lvl>
  </w:abstractNum>
  <w:abstractNum w:abstractNumId="11">
    <w:nsid w:val="CF092B84"/>
    <w:multiLevelType w:val="multilevel"/>
    <w:tmpl w:val="CF092B84"/>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4"/>
      <w:numFmt w:val="upperLetter"/>
      <w:lvlText w:val="%2."/>
      <w:lvlJc w:val="left"/>
      <w:pPr>
        <w:ind w:left="2411" w:hanging="425"/>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111" w:hanging="425"/>
      </w:pPr>
      <w:rPr>
        <w:rFonts w:hint="default"/>
        <w:lang w:val="id" w:eastAsia="en-US" w:bidi="ar-SA"/>
      </w:rPr>
    </w:lvl>
    <w:lvl w:ilvl="3">
      <w:numFmt w:val="bullet"/>
      <w:lvlText w:val="•"/>
      <w:lvlJc w:val="left"/>
      <w:pPr>
        <w:ind w:left="3803" w:hanging="425"/>
      </w:pPr>
      <w:rPr>
        <w:rFonts w:hint="default"/>
        <w:lang w:val="id" w:eastAsia="en-US" w:bidi="ar-SA"/>
      </w:rPr>
    </w:lvl>
    <w:lvl w:ilvl="4">
      <w:numFmt w:val="bullet"/>
      <w:lvlText w:val="•"/>
      <w:lvlJc w:val="left"/>
      <w:pPr>
        <w:ind w:left="4495" w:hanging="425"/>
      </w:pPr>
      <w:rPr>
        <w:rFonts w:hint="default"/>
        <w:lang w:val="id" w:eastAsia="en-US" w:bidi="ar-SA"/>
      </w:rPr>
    </w:lvl>
    <w:lvl w:ilvl="5">
      <w:numFmt w:val="bullet"/>
      <w:lvlText w:val="•"/>
      <w:lvlJc w:val="left"/>
      <w:pPr>
        <w:ind w:left="5187" w:hanging="425"/>
      </w:pPr>
      <w:rPr>
        <w:rFonts w:hint="default"/>
        <w:lang w:val="id" w:eastAsia="en-US" w:bidi="ar-SA"/>
      </w:rPr>
    </w:lvl>
    <w:lvl w:ilvl="6">
      <w:numFmt w:val="bullet"/>
      <w:lvlText w:val="•"/>
      <w:lvlJc w:val="left"/>
      <w:pPr>
        <w:ind w:left="5879" w:hanging="425"/>
      </w:pPr>
      <w:rPr>
        <w:rFonts w:hint="default"/>
        <w:lang w:val="id" w:eastAsia="en-US" w:bidi="ar-SA"/>
      </w:rPr>
    </w:lvl>
    <w:lvl w:ilvl="7">
      <w:numFmt w:val="bullet"/>
      <w:lvlText w:val="•"/>
      <w:lvlJc w:val="left"/>
      <w:pPr>
        <w:ind w:left="6571" w:hanging="425"/>
      </w:pPr>
      <w:rPr>
        <w:rFonts w:hint="default"/>
        <w:lang w:val="id" w:eastAsia="en-US" w:bidi="ar-SA"/>
      </w:rPr>
    </w:lvl>
    <w:lvl w:ilvl="8">
      <w:numFmt w:val="bullet"/>
      <w:lvlText w:val="•"/>
      <w:lvlJc w:val="left"/>
      <w:pPr>
        <w:ind w:left="7263" w:hanging="425"/>
      </w:pPr>
      <w:rPr>
        <w:rFonts w:hint="default"/>
        <w:lang w:val="id" w:eastAsia="en-US" w:bidi="ar-SA"/>
      </w:rPr>
    </w:lvl>
  </w:abstractNum>
  <w:abstractNum w:abstractNumId="12">
    <w:nsid w:val="D7D140E4"/>
    <w:multiLevelType w:val="multilevel"/>
    <w:tmpl w:val="D7D140E4"/>
    <w:lvl w:ilvl="0">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13">
    <w:nsid w:val="F0E89278"/>
    <w:multiLevelType w:val="multilevel"/>
    <w:tmpl w:val="F0E89278"/>
    <w:lvl w:ilvl="0">
      <w:start w:val="1"/>
      <w:numFmt w:val="upperLetter"/>
      <w:lvlText w:val="%1."/>
      <w:lvlJc w:val="left"/>
      <w:pPr>
        <w:ind w:left="851" w:hanging="284"/>
      </w:pPr>
      <w:rPr>
        <w:rFonts w:ascii="Times New Roman" w:eastAsia="Times New Roman" w:hAnsi="Times New Roman" w:cs="Times New Roman" w:hint="default"/>
        <w:b/>
        <w:bCs/>
        <w:i w:val="0"/>
        <w:iCs w:val="0"/>
        <w:spacing w:val="0"/>
        <w:w w:val="100"/>
        <w:sz w:val="24"/>
        <w:szCs w:val="24"/>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14">
    <w:nsid w:val="F689643B"/>
    <w:multiLevelType w:val="multilevel"/>
    <w:tmpl w:val="F689643B"/>
    <w:lvl w:ilvl="0">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15">
    <w:nsid w:val="FEC2EA36"/>
    <w:multiLevelType w:val="multilevel"/>
    <w:tmpl w:val="FEC2EA36"/>
    <w:lvl w:ilvl="0">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16">
    <w:nsid w:val="03A63A41"/>
    <w:multiLevelType w:val="multilevel"/>
    <w:tmpl w:val="7C6CB3C6"/>
    <w:lvl w:ilvl="0">
      <w:start w:val="1"/>
      <w:numFmt w:val="lowerLetter"/>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17">
    <w:nsid w:val="0709FD3E"/>
    <w:multiLevelType w:val="multilevel"/>
    <w:tmpl w:val="0709FD3E"/>
    <w:lvl w:ilvl="0">
      <w:start w:val="1"/>
      <w:numFmt w:val="decimal"/>
      <w:lvlText w:val="%1."/>
      <w:lvlJc w:val="left"/>
      <w:pPr>
        <w:ind w:left="568"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354" w:hanging="284"/>
      </w:pPr>
      <w:rPr>
        <w:rFonts w:hint="default"/>
        <w:lang w:val="id" w:eastAsia="en-US" w:bidi="ar-SA"/>
      </w:rPr>
    </w:lvl>
    <w:lvl w:ilvl="2">
      <w:numFmt w:val="bullet"/>
      <w:lvlText w:val="•"/>
      <w:lvlJc w:val="left"/>
      <w:pPr>
        <w:ind w:left="2149" w:hanging="284"/>
      </w:pPr>
      <w:rPr>
        <w:rFonts w:hint="default"/>
        <w:lang w:val="id" w:eastAsia="en-US" w:bidi="ar-SA"/>
      </w:rPr>
    </w:lvl>
    <w:lvl w:ilvl="3">
      <w:numFmt w:val="bullet"/>
      <w:lvlText w:val="•"/>
      <w:lvlJc w:val="left"/>
      <w:pPr>
        <w:ind w:left="2943" w:hanging="284"/>
      </w:pPr>
      <w:rPr>
        <w:rFonts w:hint="default"/>
        <w:lang w:val="id" w:eastAsia="en-US" w:bidi="ar-SA"/>
      </w:rPr>
    </w:lvl>
    <w:lvl w:ilvl="4">
      <w:numFmt w:val="bullet"/>
      <w:lvlText w:val="•"/>
      <w:lvlJc w:val="left"/>
      <w:pPr>
        <w:ind w:left="3738" w:hanging="284"/>
      </w:pPr>
      <w:rPr>
        <w:rFonts w:hint="default"/>
        <w:lang w:val="id" w:eastAsia="en-US" w:bidi="ar-SA"/>
      </w:rPr>
    </w:lvl>
    <w:lvl w:ilvl="5">
      <w:numFmt w:val="bullet"/>
      <w:lvlText w:val="•"/>
      <w:lvlJc w:val="left"/>
      <w:pPr>
        <w:ind w:left="4533" w:hanging="284"/>
      </w:pPr>
      <w:rPr>
        <w:rFonts w:hint="default"/>
        <w:lang w:val="id" w:eastAsia="en-US" w:bidi="ar-SA"/>
      </w:rPr>
    </w:lvl>
    <w:lvl w:ilvl="6">
      <w:numFmt w:val="bullet"/>
      <w:lvlText w:val="•"/>
      <w:lvlJc w:val="left"/>
      <w:pPr>
        <w:ind w:left="5327" w:hanging="284"/>
      </w:pPr>
      <w:rPr>
        <w:rFonts w:hint="default"/>
        <w:lang w:val="id" w:eastAsia="en-US" w:bidi="ar-SA"/>
      </w:rPr>
    </w:lvl>
    <w:lvl w:ilvl="7">
      <w:numFmt w:val="bullet"/>
      <w:lvlText w:val="•"/>
      <w:lvlJc w:val="left"/>
      <w:pPr>
        <w:ind w:left="6122" w:hanging="284"/>
      </w:pPr>
      <w:rPr>
        <w:rFonts w:hint="default"/>
        <w:lang w:val="id" w:eastAsia="en-US" w:bidi="ar-SA"/>
      </w:rPr>
    </w:lvl>
    <w:lvl w:ilvl="8">
      <w:numFmt w:val="bullet"/>
      <w:lvlText w:val="•"/>
      <w:lvlJc w:val="left"/>
      <w:pPr>
        <w:ind w:left="6916" w:hanging="284"/>
      </w:pPr>
      <w:rPr>
        <w:rFonts w:hint="default"/>
        <w:lang w:val="id" w:eastAsia="en-US" w:bidi="ar-SA"/>
      </w:rPr>
    </w:lvl>
  </w:abstractNum>
  <w:abstractNum w:abstractNumId="18">
    <w:nsid w:val="08444179"/>
    <w:multiLevelType w:val="multilevel"/>
    <w:tmpl w:val="9FC0368E"/>
    <w:lvl w:ilvl="0">
      <w:start w:val="7"/>
      <w:numFmt w:val="decimal"/>
      <w:lvlText w:val="%1."/>
      <w:lvlJc w:val="left"/>
      <w:pPr>
        <w:ind w:left="709" w:hanging="284"/>
      </w:pPr>
      <w:rPr>
        <w:rFonts w:hint="default"/>
        <w:b w:val="0"/>
        <w:bCs/>
        <w:spacing w:val="0"/>
        <w:w w:val="100"/>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rPr>
    </w:lvl>
    <w:lvl w:ilvl="3">
      <w:numFmt w:val="bullet"/>
      <w:lvlText w:val="•"/>
      <w:lvlJc w:val="left"/>
      <w:pPr>
        <w:ind w:left="2813" w:hanging="360"/>
      </w:pPr>
      <w:rPr>
        <w:rFonts w:hint="default"/>
      </w:rPr>
    </w:lvl>
    <w:lvl w:ilvl="4">
      <w:numFmt w:val="bullet"/>
      <w:lvlText w:val="•"/>
      <w:lvlJc w:val="left"/>
      <w:pPr>
        <w:ind w:left="3626" w:hanging="360"/>
      </w:pPr>
      <w:rPr>
        <w:rFonts w:hint="default"/>
      </w:rPr>
    </w:lvl>
    <w:lvl w:ilvl="5">
      <w:numFmt w:val="bullet"/>
      <w:lvlText w:val="•"/>
      <w:lvlJc w:val="left"/>
      <w:pPr>
        <w:ind w:left="4439" w:hanging="360"/>
      </w:pPr>
      <w:rPr>
        <w:rFonts w:hint="default"/>
      </w:rPr>
    </w:lvl>
    <w:lvl w:ilvl="6">
      <w:numFmt w:val="bullet"/>
      <w:lvlText w:val="•"/>
      <w:lvlJc w:val="left"/>
      <w:pPr>
        <w:ind w:left="5253" w:hanging="360"/>
      </w:pPr>
      <w:rPr>
        <w:rFonts w:hint="default"/>
      </w:rPr>
    </w:lvl>
    <w:lvl w:ilvl="7">
      <w:numFmt w:val="bullet"/>
      <w:lvlText w:val="•"/>
      <w:lvlJc w:val="left"/>
      <w:pPr>
        <w:ind w:left="6066" w:hanging="360"/>
      </w:pPr>
      <w:rPr>
        <w:rFonts w:hint="default"/>
      </w:rPr>
    </w:lvl>
    <w:lvl w:ilvl="8">
      <w:numFmt w:val="bullet"/>
      <w:lvlText w:val="•"/>
      <w:lvlJc w:val="left"/>
      <w:pPr>
        <w:ind w:left="6879" w:hanging="360"/>
      </w:pPr>
      <w:rPr>
        <w:rFonts w:hint="default"/>
      </w:rPr>
    </w:lvl>
  </w:abstractNum>
  <w:abstractNum w:abstractNumId="19">
    <w:nsid w:val="0975794E"/>
    <w:multiLevelType w:val="multilevel"/>
    <w:tmpl w:val="18F74015"/>
    <w:lvl w:ilvl="0">
      <w:start w:val="1"/>
      <w:numFmt w:val="upperLetter"/>
      <w:lvlText w:val="%1."/>
      <w:lvlJc w:val="left"/>
      <w:pPr>
        <w:ind w:left="994" w:hanging="426"/>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2."/>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3">
      <w:numFmt w:val="bullet"/>
      <w:lvlText w:val="•"/>
      <w:lvlJc w:val="left"/>
      <w:pPr>
        <w:ind w:left="2183" w:hanging="360"/>
      </w:pPr>
      <w:rPr>
        <w:rFonts w:hint="default"/>
        <w:lang w:val="id" w:eastAsia="en-US" w:bidi="ar-SA"/>
      </w:rPr>
    </w:lvl>
    <w:lvl w:ilvl="4">
      <w:numFmt w:val="bullet"/>
      <w:lvlText w:val="•"/>
      <w:lvlJc w:val="left"/>
      <w:pPr>
        <w:ind w:left="3086" w:hanging="360"/>
      </w:pPr>
      <w:rPr>
        <w:rFonts w:hint="default"/>
        <w:lang w:val="id" w:eastAsia="en-US" w:bidi="ar-SA"/>
      </w:rPr>
    </w:lvl>
    <w:lvl w:ilvl="5">
      <w:numFmt w:val="bullet"/>
      <w:lvlText w:val="•"/>
      <w:lvlJc w:val="left"/>
      <w:pPr>
        <w:ind w:left="3989" w:hanging="360"/>
      </w:pPr>
      <w:rPr>
        <w:rFonts w:hint="default"/>
        <w:lang w:val="id" w:eastAsia="en-US" w:bidi="ar-SA"/>
      </w:rPr>
    </w:lvl>
    <w:lvl w:ilvl="6">
      <w:numFmt w:val="bullet"/>
      <w:lvlText w:val="•"/>
      <w:lvlJc w:val="left"/>
      <w:pPr>
        <w:ind w:left="4893" w:hanging="360"/>
      </w:pPr>
      <w:rPr>
        <w:rFonts w:hint="default"/>
        <w:lang w:val="id" w:eastAsia="en-US" w:bidi="ar-SA"/>
      </w:rPr>
    </w:lvl>
    <w:lvl w:ilvl="7">
      <w:numFmt w:val="bullet"/>
      <w:lvlText w:val="•"/>
      <w:lvlJc w:val="left"/>
      <w:pPr>
        <w:ind w:left="5796" w:hanging="360"/>
      </w:pPr>
      <w:rPr>
        <w:rFonts w:hint="default"/>
        <w:lang w:val="id" w:eastAsia="en-US" w:bidi="ar-SA"/>
      </w:rPr>
    </w:lvl>
    <w:lvl w:ilvl="8">
      <w:numFmt w:val="bullet"/>
      <w:lvlText w:val="•"/>
      <w:lvlJc w:val="left"/>
      <w:pPr>
        <w:ind w:left="6699" w:hanging="360"/>
      </w:pPr>
      <w:rPr>
        <w:rFonts w:hint="default"/>
        <w:lang w:val="id" w:eastAsia="en-US" w:bidi="ar-SA"/>
      </w:rPr>
    </w:lvl>
  </w:abstractNum>
  <w:abstractNum w:abstractNumId="20">
    <w:nsid w:val="0CEF100B"/>
    <w:multiLevelType w:val="multilevel"/>
    <w:tmpl w:val="C032C6A8"/>
    <w:lvl w:ilvl="0">
      <w:start w:val="1"/>
      <w:numFmt w:val="lowerLetter"/>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2."/>
      <w:lvlJc w:val="left"/>
      <w:pPr>
        <w:ind w:left="852" w:hanging="284"/>
      </w:pPr>
      <w:rPr>
        <w:rFonts w:ascii="Times New Roman" w:eastAsia="Times New Roman" w:hAnsi="Times New Roman" w:cs="Times New Roman" w:hint="default"/>
        <w:b w:val="0"/>
        <w:bCs w:val="0"/>
        <w:i w:val="0"/>
        <w:iCs w:val="0"/>
        <w:spacing w:val="0"/>
        <w:w w:val="100"/>
        <w:sz w:val="20"/>
        <w:szCs w:val="20"/>
        <w:lang w:val="id" w:eastAsia="en-US" w:bidi="ar-SA"/>
      </w:rPr>
    </w:lvl>
    <w:lvl w:ilvl="2">
      <w:start w:val="1"/>
      <w:numFmt w:val="decimal"/>
      <w:lvlText w:val="%3."/>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start w:val="1"/>
      <w:numFmt w:val="decimal"/>
      <w:lvlText w:val="%4."/>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3688" w:hanging="360"/>
      </w:pPr>
      <w:rPr>
        <w:rFonts w:hint="default"/>
        <w:lang w:val="id" w:eastAsia="en-US" w:bidi="ar-SA"/>
      </w:rPr>
    </w:lvl>
    <w:lvl w:ilvl="5">
      <w:numFmt w:val="bullet"/>
      <w:lvlText w:val="•"/>
      <w:lvlJc w:val="left"/>
      <w:pPr>
        <w:ind w:left="4491" w:hanging="360"/>
      </w:pPr>
      <w:rPr>
        <w:rFonts w:hint="default"/>
        <w:lang w:val="id" w:eastAsia="en-US" w:bidi="ar-SA"/>
      </w:rPr>
    </w:lvl>
    <w:lvl w:ilvl="6">
      <w:numFmt w:val="bullet"/>
      <w:lvlText w:val="•"/>
      <w:lvlJc w:val="left"/>
      <w:pPr>
        <w:ind w:left="5294" w:hanging="360"/>
      </w:pPr>
      <w:rPr>
        <w:rFonts w:hint="default"/>
        <w:lang w:val="id" w:eastAsia="en-US" w:bidi="ar-SA"/>
      </w:rPr>
    </w:lvl>
    <w:lvl w:ilvl="7">
      <w:numFmt w:val="bullet"/>
      <w:lvlText w:val="•"/>
      <w:lvlJc w:val="left"/>
      <w:pPr>
        <w:ind w:left="6097" w:hanging="360"/>
      </w:pPr>
      <w:rPr>
        <w:rFonts w:hint="default"/>
        <w:lang w:val="id" w:eastAsia="en-US" w:bidi="ar-SA"/>
      </w:rPr>
    </w:lvl>
    <w:lvl w:ilvl="8">
      <w:numFmt w:val="bullet"/>
      <w:lvlText w:val="•"/>
      <w:lvlJc w:val="left"/>
      <w:pPr>
        <w:ind w:left="6900" w:hanging="360"/>
      </w:pPr>
      <w:rPr>
        <w:rFonts w:hint="default"/>
        <w:lang w:val="id" w:eastAsia="en-US" w:bidi="ar-SA"/>
      </w:rPr>
    </w:lvl>
  </w:abstractNum>
  <w:abstractNum w:abstractNumId="21">
    <w:nsid w:val="0E8255C5"/>
    <w:multiLevelType w:val="hybridMultilevel"/>
    <w:tmpl w:val="3878C49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0F9F9CCA"/>
    <w:multiLevelType w:val="multilevel"/>
    <w:tmpl w:val="7BB2D59A"/>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23">
    <w:nsid w:val="12EADF99"/>
    <w:multiLevelType w:val="multilevel"/>
    <w:tmpl w:val="4704C942"/>
    <w:lvl w:ilvl="0">
      <w:start w:val="3"/>
      <w:numFmt w:val="decimal"/>
      <w:lvlText w:val="%1."/>
      <w:lvlJc w:val="left"/>
      <w:pPr>
        <w:ind w:left="808" w:hanging="24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2">
      <w:numFmt w:val="bullet"/>
      <w:lvlText w:val="•"/>
      <w:lvlJc w:val="left"/>
      <w:pPr>
        <w:ind w:left="2082" w:hanging="360"/>
      </w:pPr>
      <w:rPr>
        <w:rFonts w:hint="default"/>
        <w:lang w:val="id" w:eastAsia="en-US" w:bidi="ar-SA"/>
      </w:rPr>
    </w:lvl>
    <w:lvl w:ilvl="3">
      <w:numFmt w:val="bullet"/>
      <w:lvlText w:val="•"/>
      <w:lvlJc w:val="left"/>
      <w:pPr>
        <w:ind w:left="2885" w:hanging="360"/>
      </w:pPr>
      <w:rPr>
        <w:rFonts w:hint="default"/>
        <w:lang w:val="id" w:eastAsia="en-US" w:bidi="ar-SA"/>
      </w:rPr>
    </w:lvl>
    <w:lvl w:ilvl="4">
      <w:numFmt w:val="bullet"/>
      <w:lvlText w:val="•"/>
      <w:lvlJc w:val="left"/>
      <w:pPr>
        <w:ind w:left="3688" w:hanging="360"/>
      </w:pPr>
      <w:rPr>
        <w:rFonts w:hint="default"/>
        <w:lang w:val="id" w:eastAsia="en-US" w:bidi="ar-SA"/>
      </w:rPr>
    </w:lvl>
    <w:lvl w:ilvl="5">
      <w:numFmt w:val="bullet"/>
      <w:lvlText w:val="•"/>
      <w:lvlJc w:val="left"/>
      <w:pPr>
        <w:ind w:left="4491" w:hanging="360"/>
      </w:pPr>
      <w:rPr>
        <w:rFonts w:hint="default"/>
        <w:lang w:val="id" w:eastAsia="en-US" w:bidi="ar-SA"/>
      </w:rPr>
    </w:lvl>
    <w:lvl w:ilvl="6">
      <w:numFmt w:val="bullet"/>
      <w:lvlText w:val="•"/>
      <w:lvlJc w:val="left"/>
      <w:pPr>
        <w:ind w:left="5294" w:hanging="360"/>
      </w:pPr>
      <w:rPr>
        <w:rFonts w:hint="default"/>
        <w:lang w:val="id" w:eastAsia="en-US" w:bidi="ar-SA"/>
      </w:rPr>
    </w:lvl>
    <w:lvl w:ilvl="7">
      <w:numFmt w:val="bullet"/>
      <w:lvlText w:val="•"/>
      <w:lvlJc w:val="left"/>
      <w:pPr>
        <w:ind w:left="6097" w:hanging="360"/>
      </w:pPr>
      <w:rPr>
        <w:rFonts w:hint="default"/>
        <w:lang w:val="id" w:eastAsia="en-US" w:bidi="ar-SA"/>
      </w:rPr>
    </w:lvl>
    <w:lvl w:ilvl="8">
      <w:numFmt w:val="bullet"/>
      <w:lvlText w:val="•"/>
      <w:lvlJc w:val="left"/>
      <w:pPr>
        <w:ind w:left="6900" w:hanging="360"/>
      </w:pPr>
      <w:rPr>
        <w:rFonts w:hint="default"/>
        <w:lang w:val="id" w:eastAsia="en-US" w:bidi="ar-SA"/>
      </w:rPr>
    </w:lvl>
  </w:abstractNum>
  <w:abstractNum w:abstractNumId="24">
    <w:nsid w:val="18F74015"/>
    <w:multiLevelType w:val="multilevel"/>
    <w:tmpl w:val="18F74015"/>
    <w:lvl w:ilvl="0">
      <w:start w:val="1"/>
      <w:numFmt w:val="upperLetter"/>
      <w:lvlText w:val="%1."/>
      <w:lvlJc w:val="left"/>
      <w:pPr>
        <w:ind w:left="994" w:hanging="426"/>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2."/>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3">
      <w:numFmt w:val="bullet"/>
      <w:lvlText w:val="•"/>
      <w:lvlJc w:val="left"/>
      <w:pPr>
        <w:ind w:left="2183" w:hanging="360"/>
      </w:pPr>
      <w:rPr>
        <w:rFonts w:hint="default"/>
        <w:lang w:val="id" w:eastAsia="en-US" w:bidi="ar-SA"/>
      </w:rPr>
    </w:lvl>
    <w:lvl w:ilvl="4">
      <w:numFmt w:val="bullet"/>
      <w:lvlText w:val="•"/>
      <w:lvlJc w:val="left"/>
      <w:pPr>
        <w:ind w:left="3086" w:hanging="360"/>
      </w:pPr>
      <w:rPr>
        <w:rFonts w:hint="default"/>
        <w:lang w:val="id" w:eastAsia="en-US" w:bidi="ar-SA"/>
      </w:rPr>
    </w:lvl>
    <w:lvl w:ilvl="5">
      <w:numFmt w:val="bullet"/>
      <w:lvlText w:val="•"/>
      <w:lvlJc w:val="left"/>
      <w:pPr>
        <w:ind w:left="3989" w:hanging="360"/>
      </w:pPr>
      <w:rPr>
        <w:rFonts w:hint="default"/>
        <w:lang w:val="id" w:eastAsia="en-US" w:bidi="ar-SA"/>
      </w:rPr>
    </w:lvl>
    <w:lvl w:ilvl="6">
      <w:numFmt w:val="bullet"/>
      <w:lvlText w:val="•"/>
      <w:lvlJc w:val="left"/>
      <w:pPr>
        <w:ind w:left="4893" w:hanging="360"/>
      </w:pPr>
      <w:rPr>
        <w:rFonts w:hint="default"/>
        <w:lang w:val="id" w:eastAsia="en-US" w:bidi="ar-SA"/>
      </w:rPr>
    </w:lvl>
    <w:lvl w:ilvl="7">
      <w:numFmt w:val="bullet"/>
      <w:lvlText w:val="•"/>
      <w:lvlJc w:val="left"/>
      <w:pPr>
        <w:ind w:left="5796" w:hanging="360"/>
      </w:pPr>
      <w:rPr>
        <w:rFonts w:hint="default"/>
        <w:lang w:val="id" w:eastAsia="en-US" w:bidi="ar-SA"/>
      </w:rPr>
    </w:lvl>
    <w:lvl w:ilvl="8">
      <w:numFmt w:val="bullet"/>
      <w:lvlText w:val="•"/>
      <w:lvlJc w:val="left"/>
      <w:pPr>
        <w:ind w:left="6699" w:hanging="360"/>
      </w:pPr>
      <w:rPr>
        <w:rFonts w:hint="default"/>
        <w:lang w:val="id" w:eastAsia="en-US" w:bidi="ar-SA"/>
      </w:rPr>
    </w:lvl>
  </w:abstractNum>
  <w:abstractNum w:abstractNumId="25">
    <w:nsid w:val="1ACDE60F"/>
    <w:multiLevelType w:val="multilevel"/>
    <w:tmpl w:val="1ACDE60F"/>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26">
    <w:nsid w:val="1C257C7B"/>
    <w:multiLevelType w:val="multilevel"/>
    <w:tmpl w:val="1C257C7B"/>
    <w:lvl w:ilvl="0">
      <w:numFmt w:val="bullet"/>
      <w:lvlText w:val="•"/>
      <w:lvlJc w:val="left"/>
      <w:pPr>
        <w:ind w:left="852" w:hanging="284"/>
      </w:pPr>
      <w:rPr>
        <w:rFonts w:ascii="Arial MT" w:eastAsia="Arial MT" w:hAnsi="Arial MT" w:cs="Arial MT" w:hint="default"/>
        <w:b w:val="0"/>
        <w:bCs w:val="0"/>
        <w:i w:val="0"/>
        <w:iCs w:val="0"/>
        <w:spacing w:val="0"/>
        <w:w w:val="117"/>
        <w:sz w:val="20"/>
        <w:szCs w:val="20"/>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27">
    <w:nsid w:val="1CE545D6"/>
    <w:multiLevelType w:val="multilevel"/>
    <w:tmpl w:val="7AC2D06E"/>
    <w:lvl w:ilvl="0">
      <w:start w:val="4"/>
      <w:numFmt w:val="decimal"/>
      <w:lvlText w:val="%1."/>
      <w:lvlJc w:val="left"/>
      <w:pPr>
        <w:ind w:left="807" w:hanging="240"/>
      </w:pPr>
      <w:rPr>
        <w:rFonts w:hint="default"/>
        <w:b w:val="0"/>
        <w:bCs/>
        <w:spacing w:val="0"/>
        <w:w w:val="100"/>
      </w:rPr>
    </w:lvl>
    <w:lvl w:ilvl="1">
      <w:numFmt w:val="bullet"/>
      <w:lvlText w:val="•"/>
      <w:lvlJc w:val="left"/>
      <w:pPr>
        <w:ind w:left="1287" w:hanging="360"/>
      </w:pPr>
      <w:rPr>
        <w:rFonts w:ascii="Arial MT" w:eastAsia="Arial MT" w:hAnsi="Arial MT" w:cs="Arial MT" w:hint="default"/>
        <w:b w:val="0"/>
        <w:bCs w:val="0"/>
        <w:i w:val="0"/>
        <w:iCs w:val="0"/>
        <w:spacing w:val="0"/>
        <w:w w:val="117"/>
        <w:sz w:val="20"/>
        <w:szCs w:val="20"/>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rPr>
    </w:lvl>
    <w:lvl w:ilvl="3">
      <w:numFmt w:val="bullet"/>
      <w:lvlText w:val="•"/>
      <w:lvlJc w:val="left"/>
      <w:pPr>
        <w:ind w:left="2813" w:hanging="360"/>
      </w:pPr>
      <w:rPr>
        <w:rFonts w:hint="default"/>
      </w:rPr>
    </w:lvl>
    <w:lvl w:ilvl="4">
      <w:numFmt w:val="bullet"/>
      <w:lvlText w:val="•"/>
      <w:lvlJc w:val="left"/>
      <w:pPr>
        <w:ind w:left="3626" w:hanging="360"/>
      </w:pPr>
      <w:rPr>
        <w:rFonts w:hint="default"/>
      </w:rPr>
    </w:lvl>
    <w:lvl w:ilvl="5">
      <w:numFmt w:val="bullet"/>
      <w:lvlText w:val="•"/>
      <w:lvlJc w:val="left"/>
      <w:pPr>
        <w:ind w:left="4439" w:hanging="360"/>
      </w:pPr>
      <w:rPr>
        <w:rFonts w:hint="default"/>
      </w:rPr>
    </w:lvl>
    <w:lvl w:ilvl="6">
      <w:numFmt w:val="bullet"/>
      <w:lvlText w:val="•"/>
      <w:lvlJc w:val="left"/>
      <w:pPr>
        <w:ind w:left="5253" w:hanging="360"/>
      </w:pPr>
      <w:rPr>
        <w:rFonts w:hint="default"/>
      </w:rPr>
    </w:lvl>
    <w:lvl w:ilvl="7">
      <w:numFmt w:val="bullet"/>
      <w:lvlText w:val="•"/>
      <w:lvlJc w:val="left"/>
      <w:pPr>
        <w:ind w:left="6066" w:hanging="360"/>
      </w:pPr>
      <w:rPr>
        <w:rFonts w:hint="default"/>
      </w:rPr>
    </w:lvl>
    <w:lvl w:ilvl="8">
      <w:numFmt w:val="bullet"/>
      <w:lvlText w:val="•"/>
      <w:lvlJc w:val="left"/>
      <w:pPr>
        <w:ind w:left="6879" w:hanging="360"/>
      </w:pPr>
      <w:rPr>
        <w:rFonts w:hint="default"/>
      </w:rPr>
    </w:lvl>
  </w:abstractNum>
  <w:abstractNum w:abstractNumId="28">
    <w:nsid w:val="23E97754"/>
    <w:multiLevelType w:val="multilevel"/>
    <w:tmpl w:val="23E97754"/>
    <w:lvl w:ilvl="0">
      <w:start w:val="1"/>
      <w:numFmt w:val="lowerLetter"/>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2">
      <w:numFmt w:val="bullet"/>
      <w:lvlText w:val="•"/>
      <w:lvlJc w:val="left"/>
      <w:pPr>
        <w:ind w:left="1280" w:hanging="360"/>
      </w:pPr>
      <w:rPr>
        <w:rFonts w:hint="default"/>
        <w:lang w:val="id" w:eastAsia="en-US" w:bidi="ar-SA"/>
      </w:rPr>
    </w:lvl>
    <w:lvl w:ilvl="3">
      <w:numFmt w:val="bullet"/>
      <w:lvlText w:val="•"/>
      <w:lvlJc w:val="left"/>
      <w:pPr>
        <w:ind w:left="2183" w:hanging="360"/>
      </w:pPr>
      <w:rPr>
        <w:rFonts w:hint="default"/>
        <w:lang w:val="id" w:eastAsia="en-US" w:bidi="ar-SA"/>
      </w:rPr>
    </w:lvl>
    <w:lvl w:ilvl="4">
      <w:numFmt w:val="bullet"/>
      <w:lvlText w:val="•"/>
      <w:lvlJc w:val="left"/>
      <w:pPr>
        <w:ind w:left="3086" w:hanging="360"/>
      </w:pPr>
      <w:rPr>
        <w:rFonts w:hint="default"/>
        <w:lang w:val="id" w:eastAsia="en-US" w:bidi="ar-SA"/>
      </w:rPr>
    </w:lvl>
    <w:lvl w:ilvl="5">
      <w:numFmt w:val="bullet"/>
      <w:lvlText w:val="•"/>
      <w:lvlJc w:val="left"/>
      <w:pPr>
        <w:ind w:left="3989" w:hanging="360"/>
      </w:pPr>
      <w:rPr>
        <w:rFonts w:hint="default"/>
        <w:lang w:val="id" w:eastAsia="en-US" w:bidi="ar-SA"/>
      </w:rPr>
    </w:lvl>
    <w:lvl w:ilvl="6">
      <w:numFmt w:val="bullet"/>
      <w:lvlText w:val="•"/>
      <w:lvlJc w:val="left"/>
      <w:pPr>
        <w:ind w:left="4893" w:hanging="360"/>
      </w:pPr>
      <w:rPr>
        <w:rFonts w:hint="default"/>
        <w:lang w:val="id" w:eastAsia="en-US" w:bidi="ar-SA"/>
      </w:rPr>
    </w:lvl>
    <w:lvl w:ilvl="7">
      <w:numFmt w:val="bullet"/>
      <w:lvlText w:val="•"/>
      <w:lvlJc w:val="left"/>
      <w:pPr>
        <w:ind w:left="5796" w:hanging="360"/>
      </w:pPr>
      <w:rPr>
        <w:rFonts w:hint="default"/>
        <w:lang w:val="id" w:eastAsia="en-US" w:bidi="ar-SA"/>
      </w:rPr>
    </w:lvl>
    <w:lvl w:ilvl="8">
      <w:numFmt w:val="bullet"/>
      <w:lvlText w:val="•"/>
      <w:lvlJc w:val="left"/>
      <w:pPr>
        <w:ind w:left="6699" w:hanging="360"/>
      </w:pPr>
      <w:rPr>
        <w:rFonts w:hint="default"/>
        <w:lang w:val="id" w:eastAsia="en-US" w:bidi="ar-SA"/>
      </w:rPr>
    </w:lvl>
  </w:abstractNum>
  <w:abstractNum w:abstractNumId="29">
    <w:nsid w:val="30A0AC00"/>
    <w:multiLevelType w:val="multilevel"/>
    <w:tmpl w:val="30A0AC00"/>
    <w:lvl w:ilvl="0">
      <w:numFmt w:val="bullet"/>
      <w:lvlText w:val="o"/>
      <w:lvlJc w:val="left"/>
      <w:pPr>
        <w:ind w:left="852" w:hanging="284"/>
      </w:pPr>
      <w:rPr>
        <w:rFonts w:ascii="Courier New" w:eastAsia="Courier New" w:hAnsi="Courier New" w:cs="Courier New" w:hint="default"/>
        <w:b w:val="0"/>
        <w:bCs w:val="0"/>
        <w:i w:val="0"/>
        <w:iCs w:val="0"/>
        <w:spacing w:val="0"/>
        <w:w w:val="100"/>
        <w:sz w:val="20"/>
        <w:szCs w:val="20"/>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30">
    <w:nsid w:val="30DB7841"/>
    <w:multiLevelType w:val="multilevel"/>
    <w:tmpl w:val="704A5DCC"/>
    <w:lvl w:ilvl="0">
      <w:start w:val="1"/>
      <w:numFmt w:val="upperLetter"/>
      <w:lvlText w:val="%1."/>
      <w:lvlJc w:val="left"/>
      <w:pPr>
        <w:ind w:left="994" w:hanging="426"/>
      </w:pPr>
      <w:rPr>
        <w:rFonts w:ascii="Times New Roman" w:eastAsia="Times New Roman" w:hAnsi="Times New Roman" w:cs="Times New Roman" w:hint="default"/>
        <w:b/>
        <w:bCs/>
        <w:i w:val="0"/>
        <w:iCs w:val="0"/>
        <w:spacing w:val="0"/>
        <w:w w:val="100"/>
        <w:sz w:val="24"/>
        <w:szCs w:val="24"/>
        <w:lang w:val="id" w:eastAsia="en-US" w:bidi="ar-SA"/>
      </w:rPr>
    </w:lvl>
    <w:lvl w:ilvl="1">
      <w:start w:val="5"/>
      <w:numFmt w:val="decimal"/>
      <w:lvlText w:val="%2."/>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3">
      <w:numFmt w:val="bullet"/>
      <w:lvlText w:val="•"/>
      <w:lvlJc w:val="left"/>
      <w:pPr>
        <w:ind w:left="2183" w:hanging="360"/>
      </w:pPr>
      <w:rPr>
        <w:rFonts w:hint="default"/>
        <w:lang w:val="id" w:eastAsia="en-US" w:bidi="ar-SA"/>
      </w:rPr>
    </w:lvl>
    <w:lvl w:ilvl="4">
      <w:numFmt w:val="bullet"/>
      <w:lvlText w:val="•"/>
      <w:lvlJc w:val="left"/>
      <w:pPr>
        <w:ind w:left="3086" w:hanging="360"/>
      </w:pPr>
      <w:rPr>
        <w:rFonts w:hint="default"/>
        <w:lang w:val="id" w:eastAsia="en-US" w:bidi="ar-SA"/>
      </w:rPr>
    </w:lvl>
    <w:lvl w:ilvl="5">
      <w:numFmt w:val="bullet"/>
      <w:lvlText w:val="•"/>
      <w:lvlJc w:val="left"/>
      <w:pPr>
        <w:ind w:left="3989" w:hanging="360"/>
      </w:pPr>
      <w:rPr>
        <w:rFonts w:hint="default"/>
        <w:lang w:val="id" w:eastAsia="en-US" w:bidi="ar-SA"/>
      </w:rPr>
    </w:lvl>
    <w:lvl w:ilvl="6">
      <w:numFmt w:val="bullet"/>
      <w:lvlText w:val="•"/>
      <w:lvlJc w:val="left"/>
      <w:pPr>
        <w:ind w:left="4893" w:hanging="360"/>
      </w:pPr>
      <w:rPr>
        <w:rFonts w:hint="default"/>
        <w:lang w:val="id" w:eastAsia="en-US" w:bidi="ar-SA"/>
      </w:rPr>
    </w:lvl>
    <w:lvl w:ilvl="7">
      <w:numFmt w:val="bullet"/>
      <w:lvlText w:val="•"/>
      <w:lvlJc w:val="left"/>
      <w:pPr>
        <w:ind w:left="5796" w:hanging="360"/>
      </w:pPr>
      <w:rPr>
        <w:rFonts w:hint="default"/>
        <w:lang w:val="id" w:eastAsia="en-US" w:bidi="ar-SA"/>
      </w:rPr>
    </w:lvl>
    <w:lvl w:ilvl="8">
      <w:numFmt w:val="bullet"/>
      <w:lvlText w:val="•"/>
      <w:lvlJc w:val="left"/>
      <w:pPr>
        <w:ind w:left="6699" w:hanging="360"/>
      </w:pPr>
      <w:rPr>
        <w:rFonts w:hint="default"/>
        <w:lang w:val="id" w:eastAsia="en-US" w:bidi="ar-SA"/>
      </w:rPr>
    </w:lvl>
  </w:abstractNum>
  <w:abstractNum w:abstractNumId="31">
    <w:nsid w:val="322D85CA"/>
    <w:multiLevelType w:val="multilevel"/>
    <w:tmpl w:val="322D85CA"/>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lowerLetter"/>
      <w:lvlText w:val="%2."/>
      <w:lvlJc w:val="left"/>
      <w:pPr>
        <w:ind w:left="2007" w:hanging="360"/>
      </w:pPr>
      <w:rPr>
        <w:rFonts w:ascii="Times New Roman" w:eastAsia="Times New Roman" w:hAnsi="Times New Roman" w:cs="Times New Roman" w:hint="default"/>
        <w:b w:val="0"/>
        <w:bCs w:val="0"/>
        <w:i w:val="0"/>
        <w:iCs w:val="0"/>
        <w:spacing w:val="0"/>
        <w:w w:val="100"/>
        <w:sz w:val="20"/>
        <w:szCs w:val="20"/>
        <w:lang w:val="id" w:eastAsia="en-US" w:bidi="ar-SA"/>
      </w:rPr>
    </w:lvl>
    <w:lvl w:ilvl="2">
      <w:numFmt w:val="bullet"/>
      <w:lvlText w:val="•"/>
      <w:lvlJc w:val="left"/>
      <w:pPr>
        <w:ind w:left="2722" w:hanging="360"/>
      </w:pPr>
      <w:rPr>
        <w:rFonts w:hint="default"/>
        <w:lang w:val="id" w:eastAsia="en-US" w:bidi="ar-SA"/>
      </w:rPr>
    </w:lvl>
    <w:lvl w:ilvl="3">
      <w:numFmt w:val="bullet"/>
      <w:lvlText w:val="•"/>
      <w:lvlJc w:val="left"/>
      <w:pPr>
        <w:ind w:left="3445" w:hanging="360"/>
      </w:pPr>
      <w:rPr>
        <w:rFonts w:hint="default"/>
        <w:lang w:val="id" w:eastAsia="en-US" w:bidi="ar-SA"/>
      </w:rPr>
    </w:lvl>
    <w:lvl w:ilvl="4">
      <w:numFmt w:val="bullet"/>
      <w:lvlText w:val="•"/>
      <w:lvlJc w:val="left"/>
      <w:pPr>
        <w:ind w:left="4168" w:hanging="360"/>
      </w:pPr>
      <w:rPr>
        <w:rFonts w:hint="default"/>
        <w:lang w:val="id" w:eastAsia="en-US" w:bidi="ar-SA"/>
      </w:rPr>
    </w:lvl>
    <w:lvl w:ilvl="5">
      <w:numFmt w:val="bullet"/>
      <w:lvlText w:val="•"/>
      <w:lvlJc w:val="left"/>
      <w:pPr>
        <w:ind w:left="4891" w:hanging="360"/>
      </w:pPr>
      <w:rPr>
        <w:rFonts w:hint="default"/>
        <w:lang w:val="id" w:eastAsia="en-US" w:bidi="ar-SA"/>
      </w:rPr>
    </w:lvl>
    <w:lvl w:ilvl="6">
      <w:numFmt w:val="bullet"/>
      <w:lvlText w:val="•"/>
      <w:lvlJc w:val="left"/>
      <w:pPr>
        <w:ind w:left="5614" w:hanging="360"/>
      </w:pPr>
      <w:rPr>
        <w:rFonts w:hint="default"/>
        <w:lang w:val="id" w:eastAsia="en-US" w:bidi="ar-SA"/>
      </w:rPr>
    </w:lvl>
    <w:lvl w:ilvl="7">
      <w:numFmt w:val="bullet"/>
      <w:lvlText w:val="•"/>
      <w:lvlJc w:val="left"/>
      <w:pPr>
        <w:ind w:left="6337"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32">
    <w:nsid w:val="32A7AF2D"/>
    <w:multiLevelType w:val="multilevel"/>
    <w:tmpl w:val="32A7AF2D"/>
    <w:lvl w:ilvl="0">
      <w:start w:val="1"/>
      <w:numFmt w:val="upperLetter"/>
      <w:lvlText w:val="%1."/>
      <w:lvlJc w:val="left"/>
      <w:pPr>
        <w:ind w:left="994" w:hanging="426"/>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2."/>
      <w:lvlJc w:val="left"/>
      <w:pPr>
        <w:ind w:left="1136" w:hanging="208"/>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958" w:hanging="208"/>
      </w:pPr>
      <w:rPr>
        <w:rFonts w:hint="default"/>
        <w:lang w:val="id" w:eastAsia="en-US" w:bidi="ar-SA"/>
      </w:rPr>
    </w:lvl>
    <w:lvl w:ilvl="3">
      <w:numFmt w:val="bullet"/>
      <w:lvlText w:val="•"/>
      <w:lvlJc w:val="left"/>
      <w:pPr>
        <w:ind w:left="2776" w:hanging="208"/>
      </w:pPr>
      <w:rPr>
        <w:rFonts w:hint="default"/>
        <w:lang w:val="id" w:eastAsia="en-US" w:bidi="ar-SA"/>
      </w:rPr>
    </w:lvl>
    <w:lvl w:ilvl="4">
      <w:numFmt w:val="bullet"/>
      <w:lvlText w:val="•"/>
      <w:lvlJc w:val="left"/>
      <w:pPr>
        <w:ind w:left="3595" w:hanging="208"/>
      </w:pPr>
      <w:rPr>
        <w:rFonts w:hint="default"/>
        <w:lang w:val="id" w:eastAsia="en-US" w:bidi="ar-SA"/>
      </w:rPr>
    </w:lvl>
    <w:lvl w:ilvl="5">
      <w:numFmt w:val="bullet"/>
      <w:lvlText w:val="•"/>
      <w:lvlJc w:val="left"/>
      <w:pPr>
        <w:ind w:left="4413" w:hanging="208"/>
      </w:pPr>
      <w:rPr>
        <w:rFonts w:hint="default"/>
        <w:lang w:val="id" w:eastAsia="en-US" w:bidi="ar-SA"/>
      </w:rPr>
    </w:lvl>
    <w:lvl w:ilvl="6">
      <w:numFmt w:val="bullet"/>
      <w:lvlText w:val="•"/>
      <w:lvlJc w:val="left"/>
      <w:pPr>
        <w:ind w:left="5232" w:hanging="208"/>
      </w:pPr>
      <w:rPr>
        <w:rFonts w:hint="default"/>
        <w:lang w:val="id" w:eastAsia="en-US" w:bidi="ar-SA"/>
      </w:rPr>
    </w:lvl>
    <w:lvl w:ilvl="7">
      <w:numFmt w:val="bullet"/>
      <w:lvlText w:val="•"/>
      <w:lvlJc w:val="left"/>
      <w:pPr>
        <w:ind w:left="6050" w:hanging="208"/>
      </w:pPr>
      <w:rPr>
        <w:rFonts w:hint="default"/>
        <w:lang w:val="id" w:eastAsia="en-US" w:bidi="ar-SA"/>
      </w:rPr>
    </w:lvl>
    <w:lvl w:ilvl="8">
      <w:numFmt w:val="bullet"/>
      <w:lvlText w:val="•"/>
      <w:lvlJc w:val="left"/>
      <w:pPr>
        <w:ind w:left="6869" w:hanging="208"/>
      </w:pPr>
      <w:rPr>
        <w:rFonts w:hint="default"/>
        <w:lang w:val="id" w:eastAsia="en-US" w:bidi="ar-SA"/>
      </w:rPr>
    </w:lvl>
  </w:abstractNum>
  <w:abstractNum w:abstractNumId="33">
    <w:nsid w:val="32B349E2"/>
    <w:multiLevelType w:val="multilevel"/>
    <w:tmpl w:val="4CF0F50E"/>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rPr>
    </w:lvl>
    <w:lvl w:ilvl="1">
      <w:numFmt w:val="bullet"/>
      <w:lvlText w:val="•"/>
      <w:lvlJc w:val="left"/>
      <w:pPr>
        <w:ind w:left="1624" w:hanging="284"/>
      </w:pPr>
      <w:rPr>
        <w:rFonts w:hint="default"/>
      </w:rPr>
    </w:lvl>
    <w:lvl w:ilvl="2">
      <w:numFmt w:val="bullet"/>
      <w:lvlText w:val="•"/>
      <w:lvlJc w:val="left"/>
      <w:pPr>
        <w:ind w:left="2389" w:hanging="284"/>
      </w:pPr>
      <w:rPr>
        <w:rFonts w:hint="default"/>
      </w:rPr>
    </w:lvl>
    <w:lvl w:ilvl="3">
      <w:numFmt w:val="bullet"/>
      <w:lvlText w:val="•"/>
      <w:lvlJc w:val="left"/>
      <w:pPr>
        <w:ind w:left="3153" w:hanging="284"/>
      </w:pPr>
      <w:rPr>
        <w:rFonts w:hint="default"/>
      </w:rPr>
    </w:lvl>
    <w:lvl w:ilvl="4">
      <w:numFmt w:val="bullet"/>
      <w:lvlText w:val="•"/>
      <w:lvlJc w:val="left"/>
      <w:pPr>
        <w:ind w:left="3918" w:hanging="284"/>
      </w:pPr>
      <w:rPr>
        <w:rFonts w:hint="default"/>
      </w:rPr>
    </w:lvl>
    <w:lvl w:ilvl="5">
      <w:numFmt w:val="bullet"/>
      <w:lvlText w:val="•"/>
      <w:lvlJc w:val="left"/>
      <w:pPr>
        <w:ind w:left="4683" w:hanging="284"/>
      </w:pPr>
      <w:rPr>
        <w:rFonts w:hint="default"/>
      </w:rPr>
    </w:lvl>
    <w:lvl w:ilvl="6">
      <w:numFmt w:val="bullet"/>
      <w:lvlText w:val="•"/>
      <w:lvlJc w:val="left"/>
      <w:pPr>
        <w:ind w:left="5447" w:hanging="284"/>
      </w:pPr>
      <w:rPr>
        <w:rFonts w:hint="default"/>
      </w:rPr>
    </w:lvl>
    <w:lvl w:ilvl="7">
      <w:numFmt w:val="bullet"/>
      <w:lvlText w:val="•"/>
      <w:lvlJc w:val="left"/>
      <w:pPr>
        <w:ind w:left="6212" w:hanging="284"/>
      </w:pPr>
      <w:rPr>
        <w:rFonts w:hint="default"/>
      </w:rPr>
    </w:lvl>
    <w:lvl w:ilvl="8">
      <w:numFmt w:val="bullet"/>
      <w:lvlText w:val="•"/>
      <w:lvlJc w:val="left"/>
      <w:pPr>
        <w:ind w:left="6976" w:hanging="284"/>
      </w:pPr>
      <w:rPr>
        <w:rFonts w:hint="default"/>
      </w:rPr>
    </w:lvl>
  </w:abstractNum>
  <w:abstractNum w:abstractNumId="34">
    <w:nsid w:val="35E83B33"/>
    <w:multiLevelType w:val="multilevel"/>
    <w:tmpl w:val="35E83B33"/>
    <w:lvl w:ilvl="0">
      <w:numFmt w:val="bullet"/>
      <w:lvlText w:val="•"/>
      <w:lvlJc w:val="left"/>
      <w:pPr>
        <w:ind w:left="852" w:hanging="284"/>
      </w:pPr>
      <w:rPr>
        <w:rFonts w:ascii="Arial MT" w:eastAsia="Arial MT" w:hAnsi="Arial MT" w:cs="Arial MT" w:hint="default"/>
        <w:b w:val="0"/>
        <w:bCs w:val="0"/>
        <w:i w:val="0"/>
        <w:iCs w:val="0"/>
        <w:spacing w:val="0"/>
        <w:w w:val="117"/>
        <w:sz w:val="20"/>
        <w:szCs w:val="20"/>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35">
    <w:nsid w:val="38DA4F00"/>
    <w:multiLevelType w:val="hybridMultilevel"/>
    <w:tmpl w:val="23282D30"/>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6">
    <w:nsid w:val="3B8127DF"/>
    <w:multiLevelType w:val="multilevel"/>
    <w:tmpl w:val="3B8127DF"/>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lowerLetter"/>
      <w:lvlText w:val="%2."/>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37">
    <w:nsid w:val="40B249F9"/>
    <w:multiLevelType w:val="multilevel"/>
    <w:tmpl w:val="D96E0BD6"/>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lowerLetter"/>
      <w:lvlText w:val="%2."/>
      <w:lvlJc w:val="left"/>
      <w:pPr>
        <w:ind w:left="200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722" w:hanging="360"/>
      </w:pPr>
      <w:rPr>
        <w:rFonts w:hint="default"/>
        <w:lang w:val="id" w:eastAsia="en-US" w:bidi="ar-SA"/>
      </w:rPr>
    </w:lvl>
    <w:lvl w:ilvl="3">
      <w:numFmt w:val="bullet"/>
      <w:lvlText w:val="•"/>
      <w:lvlJc w:val="left"/>
      <w:pPr>
        <w:ind w:left="3445" w:hanging="360"/>
      </w:pPr>
      <w:rPr>
        <w:rFonts w:hint="default"/>
        <w:lang w:val="id" w:eastAsia="en-US" w:bidi="ar-SA"/>
      </w:rPr>
    </w:lvl>
    <w:lvl w:ilvl="4">
      <w:numFmt w:val="bullet"/>
      <w:lvlText w:val="•"/>
      <w:lvlJc w:val="left"/>
      <w:pPr>
        <w:ind w:left="4168" w:hanging="360"/>
      </w:pPr>
      <w:rPr>
        <w:rFonts w:hint="default"/>
        <w:lang w:val="id" w:eastAsia="en-US" w:bidi="ar-SA"/>
      </w:rPr>
    </w:lvl>
    <w:lvl w:ilvl="5">
      <w:numFmt w:val="bullet"/>
      <w:lvlText w:val="•"/>
      <w:lvlJc w:val="left"/>
      <w:pPr>
        <w:ind w:left="4891" w:hanging="360"/>
      </w:pPr>
      <w:rPr>
        <w:rFonts w:hint="default"/>
        <w:lang w:val="id" w:eastAsia="en-US" w:bidi="ar-SA"/>
      </w:rPr>
    </w:lvl>
    <w:lvl w:ilvl="6">
      <w:numFmt w:val="bullet"/>
      <w:lvlText w:val="•"/>
      <w:lvlJc w:val="left"/>
      <w:pPr>
        <w:ind w:left="5614" w:hanging="360"/>
      </w:pPr>
      <w:rPr>
        <w:rFonts w:hint="default"/>
        <w:lang w:val="id" w:eastAsia="en-US" w:bidi="ar-SA"/>
      </w:rPr>
    </w:lvl>
    <w:lvl w:ilvl="7">
      <w:numFmt w:val="bullet"/>
      <w:lvlText w:val="•"/>
      <w:lvlJc w:val="left"/>
      <w:pPr>
        <w:ind w:left="6337"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38">
    <w:nsid w:val="4C3D7A74"/>
    <w:multiLevelType w:val="multilevel"/>
    <w:tmpl w:val="E6F4E41A"/>
    <w:lvl w:ilvl="0">
      <w:start w:val="1"/>
      <w:numFmt w:val="lowerLetter"/>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39">
    <w:nsid w:val="58753EE0"/>
    <w:multiLevelType w:val="multilevel"/>
    <w:tmpl w:val="1ACDE60F"/>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40">
    <w:nsid w:val="59ADCABA"/>
    <w:multiLevelType w:val="multilevel"/>
    <w:tmpl w:val="59ADCABA"/>
    <w:lvl w:ilvl="0">
      <w:start w:val="1"/>
      <w:numFmt w:val="upperLetter"/>
      <w:lvlText w:val="%1."/>
      <w:lvlJc w:val="left"/>
      <w:pPr>
        <w:ind w:left="2424" w:hanging="438"/>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2."/>
      <w:lvlJc w:val="left"/>
      <w:pPr>
        <w:ind w:left="2411" w:hanging="181"/>
      </w:pPr>
      <w:rPr>
        <w:rFonts w:ascii="Times New Roman" w:eastAsia="Times New Roman" w:hAnsi="Times New Roman" w:cs="Times New Roman" w:hint="default"/>
        <w:b w:val="0"/>
        <w:bCs w:val="0"/>
        <w:i w:val="0"/>
        <w:iCs w:val="0"/>
        <w:spacing w:val="-1"/>
        <w:w w:val="96"/>
        <w:sz w:val="22"/>
        <w:szCs w:val="22"/>
        <w:lang w:val="id" w:eastAsia="en-US" w:bidi="ar-SA"/>
      </w:rPr>
    </w:lvl>
    <w:lvl w:ilvl="2">
      <w:numFmt w:val="bullet"/>
      <w:lvlText w:val="•"/>
      <w:lvlJc w:val="left"/>
      <w:pPr>
        <w:ind w:left="2780" w:hanging="181"/>
      </w:pPr>
      <w:rPr>
        <w:rFonts w:hint="default"/>
        <w:lang w:val="id" w:eastAsia="en-US" w:bidi="ar-SA"/>
      </w:rPr>
    </w:lvl>
    <w:lvl w:ilvl="3">
      <w:numFmt w:val="bullet"/>
      <w:lvlText w:val="•"/>
      <w:lvlJc w:val="left"/>
      <w:pPr>
        <w:ind w:left="3513" w:hanging="181"/>
      </w:pPr>
      <w:rPr>
        <w:rFonts w:hint="default"/>
        <w:lang w:val="id" w:eastAsia="en-US" w:bidi="ar-SA"/>
      </w:rPr>
    </w:lvl>
    <w:lvl w:ilvl="4">
      <w:numFmt w:val="bullet"/>
      <w:lvlText w:val="•"/>
      <w:lvlJc w:val="left"/>
      <w:pPr>
        <w:ind w:left="4246" w:hanging="181"/>
      </w:pPr>
      <w:rPr>
        <w:rFonts w:hint="default"/>
        <w:lang w:val="id" w:eastAsia="en-US" w:bidi="ar-SA"/>
      </w:rPr>
    </w:lvl>
    <w:lvl w:ilvl="5">
      <w:numFmt w:val="bullet"/>
      <w:lvlText w:val="•"/>
      <w:lvlJc w:val="left"/>
      <w:pPr>
        <w:ind w:left="4980" w:hanging="181"/>
      </w:pPr>
      <w:rPr>
        <w:rFonts w:hint="default"/>
        <w:lang w:val="id" w:eastAsia="en-US" w:bidi="ar-SA"/>
      </w:rPr>
    </w:lvl>
    <w:lvl w:ilvl="6">
      <w:numFmt w:val="bullet"/>
      <w:lvlText w:val="•"/>
      <w:lvlJc w:val="left"/>
      <w:pPr>
        <w:ind w:left="5713" w:hanging="181"/>
      </w:pPr>
      <w:rPr>
        <w:rFonts w:hint="default"/>
        <w:lang w:val="id" w:eastAsia="en-US" w:bidi="ar-SA"/>
      </w:rPr>
    </w:lvl>
    <w:lvl w:ilvl="7">
      <w:numFmt w:val="bullet"/>
      <w:lvlText w:val="•"/>
      <w:lvlJc w:val="left"/>
      <w:pPr>
        <w:ind w:left="6446" w:hanging="181"/>
      </w:pPr>
      <w:rPr>
        <w:rFonts w:hint="default"/>
        <w:lang w:val="id" w:eastAsia="en-US" w:bidi="ar-SA"/>
      </w:rPr>
    </w:lvl>
    <w:lvl w:ilvl="8">
      <w:numFmt w:val="bullet"/>
      <w:lvlText w:val="•"/>
      <w:lvlJc w:val="left"/>
      <w:pPr>
        <w:ind w:left="7180" w:hanging="181"/>
      </w:pPr>
      <w:rPr>
        <w:rFonts w:hint="default"/>
        <w:lang w:val="id" w:eastAsia="en-US" w:bidi="ar-SA"/>
      </w:rPr>
    </w:lvl>
  </w:abstractNum>
  <w:abstractNum w:abstractNumId="41">
    <w:nsid w:val="5D0A23DC"/>
    <w:multiLevelType w:val="hybridMultilevel"/>
    <w:tmpl w:val="77B4C4CA"/>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2">
    <w:nsid w:val="5E29AB5A"/>
    <w:multiLevelType w:val="multilevel"/>
    <w:tmpl w:val="5E29AB5A"/>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43">
    <w:nsid w:val="5FFFB1A7"/>
    <w:multiLevelType w:val="multilevel"/>
    <w:tmpl w:val="5FFFB1A7"/>
    <w:lvl w:ilvl="0">
      <w:start w:val="1"/>
      <w:numFmt w:val="decimal"/>
      <w:lvlText w:val="%1."/>
      <w:lvlJc w:val="left"/>
      <w:pPr>
        <w:ind w:left="91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lowerLetter"/>
      <w:lvlText w:val="%2."/>
      <w:lvlJc w:val="left"/>
      <w:pPr>
        <w:ind w:left="2008" w:hanging="360"/>
      </w:pPr>
      <w:rPr>
        <w:rFonts w:ascii="Times New Roman" w:eastAsia="Times New Roman" w:hAnsi="Times New Roman" w:cs="Times New Roman" w:hint="default"/>
        <w:b w:val="0"/>
        <w:bCs w:val="0"/>
        <w:i w:val="0"/>
        <w:iCs w:val="0"/>
        <w:spacing w:val="0"/>
        <w:w w:val="100"/>
        <w:sz w:val="20"/>
        <w:szCs w:val="20"/>
        <w:lang w:val="id" w:eastAsia="en-US" w:bidi="ar-SA"/>
      </w:rPr>
    </w:lvl>
    <w:lvl w:ilvl="2">
      <w:numFmt w:val="bullet"/>
      <w:lvlText w:val="•"/>
      <w:lvlJc w:val="left"/>
      <w:pPr>
        <w:ind w:left="2722" w:hanging="360"/>
      </w:pPr>
      <w:rPr>
        <w:rFonts w:hint="default"/>
        <w:lang w:val="id" w:eastAsia="en-US" w:bidi="ar-SA"/>
      </w:rPr>
    </w:lvl>
    <w:lvl w:ilvl="3">
      <w:numFmt w:val="bullet"/>
      <w:lvlText w:val="•"/>
      <w:lvlJc w:val="left"/>
      <w:pPr>
        <w:ind w:left="3445" w:hanging="360"/>
      </w:pPr>
      <w:rPr>
        <w:rFonts w:hint="default"/>
        <w:lang w:val="id" w:eastAsia="en-US" w:bidi="ar-SA"/>
      </w:rPr>
    </w:lvl>
    <w:lvl w:ilvl="4">
      <w:numFmt w:val="bullet"/>
      <w:lvlText w:val="•"/>
      <w:lvlJc w:val="left"/>
      <w:pPr>
        <w:ind w:left="4168" w:hanging="360"/>
      </w:pPr>
      <w:rPr>
        <w:rFonts w:hint="default"/>
        <w:lang w:val="id" w:eastAsia="en-US" w:bidi="ar-SA"/>
      </w:rPr>
    </w:lvl>
    <w:lvl w:ilvl="5">
      <w:numFmt w:val="bullet"/>
      <w:lvlText w:val="•"/>
      <w:lvlJc w:val="left"/>
      <w:pPr>
        <w:ind w:left="4891" w:hanging="360"/>
      </w:pPr>
      <w:rPr>
        <w:rFonts w:hint="default"/>
        <w:lang w:val="id" w:eastAsia="en-US" w:bidi="ar-SA"/>
      </w:rPr>
    </w:lvl>
    <w:lvl w:ilvl="6">
      <w:numFmt w:val="bullet"/>
      <w:lvlText w:val="•"/>
      <w:lvlJc w:val="left"/>
      <w:pPr>
        <w:ind w:left="5614" w:hanging="360"/>
      </w:pPr>
      <w:rPr>
        <w:rFonts w:hint="default"/>
        <w:lang w:val="id" w:eastAsia="en-US" w:bidi="ar-SA"/>
      </w:rPr>
    </w:lvl>
    <w:lvl w:ilvl="7">
      <w:numFmt w:val="bullet"/>
      <w:lvlText w:val="•"/>
      <w:lvlJc w:val="left"/>
      <w:pPr>
        <w:ind w:left="6337"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44">
    <w:nsid w:val="65CD0074"/>
    <w:multiLevelType w:val="multilevel"/>
    <w:tmpl w:val="1CB4A390"/>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45">
    <w:nsid w:val="68321C9D"/>
    <w:multiLevelType w:val="multilevel"/>
    <w:tmpl w:val="92D477E4"/>
    <w:lvl w:ilvl="0">
      <w:start w:val="6"/>
      <w:numFmt w:val="decimal"/>
      <w:lvlText w:val="%1."/>
      <w:lvlJc w:val="left"/>
      <w:pPr>
        <w:ind w:left="807" w:hanging="240"/>
      </w:pPr>
      <w:rPr>
        <w:rFonts w:hint="default"/>
        <w:b w:val="0"/>
        <w:bCs/>
        <w:spacing w:val="0"/>
        <w:w w:val="100"/>
      </w:rPr>
    </w:lvl>
    <w:lvl w:ilvl="1">
      <w:numFmt w:val="bullet"/>
      <w:lvlText w:val="•"/>
      <w:lvlJc w:val="left"/>
      <w:pPr>
        <w:ind w:left="1287" w:hanging="360"/>
      </w:pPr>
      <w:rPr>
        <w:rFonts w:ascii="Arial MT" w:eastAsia="Arial MT" w:hAnsi="Arial MT" w:cs="Arial MT" w:hint="default"/>
        <w:b w:val="0"/>
        <w:bCs w:val="0"/>
        <w:i w:val="0"/>
        <w:iCs w:val="0"/>
        <w:spacing w:val="0"/>
        <w:w w:val="117"/>
        <w:sz w:val="20"/>
        <w:szCs w:val="20"/>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rPr>
    </w:lvl>
    <w:lvl w:ilvl="3">
      <w:numFmt w:val="bullet"/>
      <w:lvlText w:val="•"/>
      <w:lvlJc w:val="left"/>
      <w:pPr>
        <w:ind w:left="2813" w:hanging="360"/>
      </w:pPr>
      <w:rPr>
        <w:rFonts w:hint="default"/>
      </w:rPr>
    </w:lvl>
    <w:lvl w:ilvl="4">
      <w:numFmt w:val="bullet"/>
      <w:lvlText w:val="•"/>
      <w:lvlJc w:val="left"/>
      <w:pPr>
        <w:ind w:left="3626" w:hanging="360"/>
      </w:pPr>
      <w:rPr>
        <w:rFonts w:hint="default"/>
      </w:rPr>
    </w:lvl>
    <w:lvl w:ilvl="5">
      <w:numFmt w:val="bullet"/>
      <w:lvlText w:val="•"/>
      <w:lvlJc w:val="left"/>
      <w:pPr>
        <w:ind w:left="4439" w:hanging="360"/>
      </w:pPr>
      <w:rPr>
        <w:rFonts w:hint="default"/>
      </w:rPr>
    </w:lvl>
    <w:lvl w:ilvl="6">
      <w:numFmt w:val="bullet"/>
      <w:lvlText w:val="•"/>
      <w:lvlJc w:val="left"/>
      <w:pPr>
        <w:ind w:left="5253" w:hanging="360"/>
      </w:pPr>
      <w:rPr>
        <w:rFonts w:hint="default"/>
      </w:rPr>
    </w:lvl>
    <w:lvl w:ilvl="7">
      <w:numFmt w:val="bullet"/>
      <w:lvlText w:val="•"/>
      <w:lvlJc w:val="left"/>
      <w:pPr>
        <w:ind w:left="6066" w:hanging="360"/>
      </w:pPr>
      <w:rPr>
        <w:rFonts w:hint="default"/>
      </w:rPr>
    </w:lvl>
    <w:lvl w:ilvl="8">
      <w:numFmt w:val="bullet"/>
      <w:lvlText w:val="•"/>
      <w:lvlJc w:val="left"/>
      <w:pPr>
        <w:ind w:left="6879" w:hanging="360"/>
      </w:pPr>
      <w:rPr>
        <w:rFonts w:hint="default"/>
      </w:rPr>
    </w:lvl>
  </w:abstractNum>
  <w:abstractNum w:abstractNumId="46">
    <w:nsid w:val="6ACE228B"/>
    <w:multiLevelType w:val="hybridMultilevel"/>
    <w:tmpl w:val="F1143936"/>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7">
    <w:nsid w:val="6FDE7150"/>
    <w:multiLevelType w:val="multilevel"/>
    <w:tmpl w:val="F1F6FF72"/>
    <w:lvl w:ilvl="0">
      <w:start w:val="12"/>
      <w:numFmt w:val="decimal"/>
      <w:lvlText w:val="%1."/>
      <w:lvlJc w:val="left"/>
      <w:pPr>
        <w:ind w:left="709" w:hanging="284"/>
      </w:pPr>
      <w:rPr>
        <w:rFonts w:hint="default"/>
        <w:b w:val="0"/>
        <w:bCs/>
        <w:spacing w:val="0"/>
        <w:w w:val="100"/>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rPr>
    </w:lvl>
    <w:lvl w:ilvl="3">
      <w:numFmt w:val="bullet"/>
      <w:lvlText w:val="•"/>
      <w:lvlJc w:val="left"/>
      <w:pPr>
        <w:ind w:left="2813" w:hanging="360"/>
      </w:pPr>
      <w:rPr>
        <w:rFonts w:hint="default"/>
      </w:rPr>
    </w:lvl>
    <w:lvl w:ilvl="4">
      <w:numFmt w:val="bullet"/>
      <w:lvlText w:val="•"/>
      <w:lvlJc w:val="left"/>
      <w:pPr>
        <w:ind w:left="3626" w:hanging="360"/>
      </w:pPr>
      <w:rPr>
        <w:rFonts w:hint="default"/>
      </w:rPr>
    </w:lvl>
    <w:lvl w:ilvl="5">
      <w:numFmt w:val="bullet"/>
      <w:lvlText w:val="•"/>
      <w:lvlJc w:val="left"/>
      <w:pPr>
        <w:ind w:left="4439" w:hanging="360"/>
      </w:pPr>
      <w:rPr>
        <w:rFonts w:hint="default"/>
      </w:rPr>
    </w:lvl>
    <w:lvl w:ilvl="6">
      <w:numFmt w:val="bullet"/>
      <w:lvlText w:val="•"/>
      <w:lvlJc w:val="left"/>
      <w:pPr>
        <w:ind w:left="5253" w:hanging="360"/>
      </w:pPr>
      <w:rPr>
        <w:rFonts w:hint="default"/>
      </w:rPr>
    </w:lvl>
    <w:lvl w:ilvl="7">
      <w:numFmt w:val="bullet"/>
      <w:lvlText w:val="•"/>
      <w:lvlJc w:val="left"/>
      <w:pPr>
        <w:ind w:left="6066" w:hanging="360"/>
      </w:pPr>
      <w:rPr>
        <w:rFonts w:hint="default"/>
      </w:rPr>
    </w:lvl>
    <w:lvl w:ilvl="8">
      <w:numFmt w:val="bullet"/>
      <w:lvlText w:val="•"/>
      <w:lvlJc w:val="left"/>
      <w:pPr>
        <w:ind w:left="6879" w:hanging="360"/>
      </w:pPr>
      <w:rPr>
        <w:rFonts w:hint="default"/>
      </w:rPr>
    </w:lvl>
  </w:abstractNum>
  <w:abstractNum w:abstractNumId="48">
    <w:nsid w:val="74C28B35"/>
    <w:multiLevelType w:val="multilevel"/>
    <w:tmpl w:val="74C28B35"/>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49">
    <w:nsid w:val="755052CE"/>
    <w:multiLevelType w:val="multilevel"/>
    <w:tmpl w:val="6A407142"/>
    <w:lvl w:ilvl="0">
      <w:start w:val="1"/>
      <w:numFmt w:val="decimal"/>
      <w:lvlText w:val="%1."/>
      <w:lvlJc w:val="left"/>
      <w:pPr>
        <w:ind w:left="852" w:hanging="284"/>
        <w:jc w:val="right"/>
      </w:pPr>
      <w:rPr>
        <w:rFonts w:hint="default"/>
        <w:b w:val="0"/>
        <w:bCs/>
        <w:spacing w:val="0"/>
        <w:w w:val="100"/>
        <w:lang w:val="id"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2">
      <w:start w:val="1"/>
      <w:numFmt w:val="bullet"/>
      <w:lvlText w:val=""/>
      <w:lvlJc w:val="left"/>
      <w:pPr>
        <w:ind w:left="2008" w:hanging="360"/>
      </w:pPr>
      <w:rPr>
        <w:rFonts w:ascii="Symbol" w:hAnsi="Symbol" w:hint="default"/>
      </w:rPr>
    </w:lvl>
    <w:lvl w:ilvl="3">
      <w:numFmt w:val="bullet"/>
      <w:lvlText w:val="•"/>
      <w:lvlJc w:val="left"/>
      <w:pPr>
        <w:ind w:left="2813" w:hanging="360"/>
      </w:pPr>
      <w:rPr>
        <w:rFonts w:hint="default"/>
        <w:lang w:val="id" w:eastAsia="en-US" w:bidi="ar-SA"/>
      </w:rPr>
    </w:lvl>
    <w:lvl w:ilvl="4">
      <w:numFmt w:val="bullet"/>
      <w:lvlText w:val="•"/>
      <w:lvlJc w:val="left"/>
      <w:pPr>
        <w:ind w:left="3626" w:hanging="360"/>
      </w:pPr>
      <w:rPr>
        <w:rFonts w:hint="default"/>
        <w:lang w:val="id" w:eastAsia="en-US" w:bidi="ar-SA"/>
      </w:rPr>
    </w:lvl>
    <w:lvl w:ilvl="5">
      <w:numFmt w:val="bullet"/>
      <w:lvlText w:val="•"/>
      <w:lvlJc w:val="left"/>
      <w:pPr>
        <w:ind w:left="4439" w:hanging="360"/>
      </w:pPr>
      <w:rPr>
        <w:rFonts w:hint="default"/>
        <w:lang w:val="id" w:eastAsia="en-US" w:bidi="ar-SA"/>
      </w:rPr>
    </w:lvl>
    <w:lvl w:ilvl="6">
      <w:numFmt w:val="bullet"/>
      <w:lvlText w:val="•"/>
      <w:lvlJc w:val="left"/>
      <w:pPr>
        <w:ind w:left="5253" w:hanging="360"/>
      </w:pPr>
      <w:rPr>
        <w:rFonts w:hint="default"/>
        <w:lang w:val="id" w:eastAsia="en-US" w:bidi="ar-SA"/>
      </w:rPr>
    </w:lvl>
    <w:lvl w:ilvl="7">
      <w:numFmt w:val="bullet"/>
      <w:lvlText w:val="•"/>
      <w:lvlJc w:val="left"/>
      <w:pPr>
        <w:ind w:left="6066" w:hanging="360"/>
      </w:pPr>
      <w:rPr>
        <w:rFonts w:hint="default"/>
        <w:lang w:val="id" w:eastAsia="en-US" w:bidi="ar-SA"/>
      </w:rPr>
    </w:lvl>
    <w:lvl w:ilvl="8">
      <w:numFmt w:val="bullet"/>
      <w:lvlText w:val="•"/>
      <w:lvlJc w:val="left"/>
      <w:pPr>
        <w:ind w:left="6879" w:hanging="360"/>
      </w:pPr>
      <w:rPr>
        <w:rFonts w:hint="default"/>
        <w:lang w:val="id" w:eastAsia="en-US" w:bidi="ar-SA"/>
      </w:rPr>
    </w:lvl>
  </w:abstractNum>
  <w:num w:numId="1">
    <w:abstractNumId w:val="11"/>
  </w:num>
  <w:num w:numId="2">
    <w:abstractNumId w:val="40"/>
  </w:num>
  <w:num w:numId="3">
    <w:abstractNumId w:val="9"/>
  </w:num>
  <w:num w:numId="4">
    <w:abstractNumId w:val="6"/>
  </w:num>
  <w:num w:numId="5">
    <w:abstractNumId w:val="21"/>
  </w:num>
  <w:num w:numId="6">
    <w:abstractNumId w:val="8"/>
  </w:num>
  <w:num w:numId="7">
    <w:abstractNumId w:val="2"/>
  </w:num>
  <w:num w:numId="8">
    <w:abstractNumId w:val="7"/>
  </w:num>
  <w:num w:numId="9">
    <w:abstractNumId w:val="42"/>
  </w:num>
  <w:num w:numId="10">
    <w:abstractNumId w:val="0"/>
  </w:num>
  <w:num w:numId="11">
    <w:abstractNumId w:val="25"/>
  </w:num>
  <w:num w:numId="12">
    <w:abstractNumId w:val="1"/>
  </w:num>
  <w:num w:numId="13">
    <w:abstractNumId w:val="43"/>
  </w:num>
  <w:num w:numId="14">
    <w:abstractNumId w:val="48"/>
  </w:num>
  <w:num w:numId="15">
    <w:abstractNumId w:val="38"/>
  </w:num>
  <w:num w:numId="16">
    <w:abstractNumId w:val="31"/>
  </w:num>
  <w:num w:numId="17">
    <w:abstractNumId w:val="44"/>
  </w:num>
  <w:num w:numId="18">
    <w:abstractNumId w:val="17"/>
  </w:num>
  <w:num w:numId="19">
    <w:abstractNumId w:val="20"/>
  </w:num>
  <w:num w:numId="20">
    <w:abstractNumId w:val="12"/>
  </w:num>
  <w:num w:numId="21">
    <w:abstractNumId w:val="32"/>
  </w:num>
  <w:num w:numId="22">
    <w:abstractNumId w:val="26"/>
  </w:num>
  <w:num w:numId="23">
    <w:abstractNumId w:val="13"/>
  </w:num>
  <w:num w:numId="24">
    <w:abstractNumId w:val="28"/>
  </w:num>
  <w:num w:numId="25">
    <w:abstractNumId w:val="5"/>
  </w:num>
  <w:num w:numId="26">
    <w:abstractNumId w:val="37"/>
  </w:num>
  <w:num w:numId="27">
    <w:abstractNumId w:val="22"/>
  </w:num>
  <w:num w:numId="28">
    <w:abstractNumId w:val="34"/>
  </w:num>
  <w:num w:numId="29">
    <w:abstractNumId w:val="16"/>
  </w:num>
  <w:num w:numId="30">
    <w:abstractNumId w:val="10"/>
  </w:num>
  <w:num w:numId="31">
    <w:abstractNumId w:val="23"/>
  </w:num>
  <w:num w:numId="32">
    <w:abstractNumId w:val="4"/>
  </w:num>
  <w:num w:numId="33">
    <w:abstractNumId w:val="36"/>
  </w:num>
  <w:num w:numId="34">
    <w:abstractNumId w:val="3"/>
  </w:num>
  <w:num w:numId="35">
    <w:abstractNumId w:val="14"/>
  </w:num>
  <w:num w:numId="36">
    <w:abstractNumId w:val="29"/>
  </w:num>
  <w:num w:numId="37">
    <w:abstractNumId w:val="15"/>
  </w:num>
  <w:num w:numId="38">
    <w:abstractNumId w:val="24"/>
  </w:num>
  <w:num w:numId="39">
    <w:abstractNumId w:val="46"/>
  </w:num>
  <w:num w:numId="40">
    <w:abstractNumId w:val="35"/>
  </w:num>
  <w:num w:numId="41">
    <w:abstractNumId w:val="39"/>
  </w:num>
  <w:num w:numId="42">
    <w:abstractNumId w:val="33"/>
  </w:num>
  <w:num w:numId="43">
    <w:abstractNumId w:val="41"/>
  </w:num>
  <w:num w:numId="44">
    <w:abstractNumId w:val="49"/>
  </w:num>
  <w:num w:numId="45">
    <w:abstractNumId w:val="27"/>
  </w:num>
  <w:num w:numId="46">
    <w:abstractNumId w:val="18"/>
  </w:num>
  <w:num w:numId="47">
    <w:abstractNumId w:val="47"/>
  </w:num>
  <w:num w:numId="48">
    <w:abstractNumId w:val="19"/>
  </w:num>
  <w:num w:numId="49">
    <w:abstractNumId w:val="30"/>
  </w:num>
  <w:num w:numId="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efaultTabStop w:val="720"/>
  <w:characterSpacingControl w:val="doNotCompress"/>
  <w:hdrShapeDefaults>
    <o:shapedefaults v:ext="edit" spidmax="209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031"/>
    <w:rsid w:val="0001408C"/>
    <w:rsid w:val="000206E4"/>
    <w:rsid w:val="00072A73"/>
    <w:rsid w:val="000A0074"/>
    <w:rsid w:val="000E6E1D"/>
    <w:rsid w:val="000E72A7"/>
    <w:rsid w:val="000F3289"/>
    <w:rsid w:val="001132E2"/>
    <w:rsid w:val="00115792"/>
    <w:rsid w:val="0014567D"/>
    <w:rsid w:val="001576F3"/>
    <w:rsid w:val="00170B7E"/>
    <w:rsid w:val="0017491C"/>
    <w:rsid w:val="00186330"/>
    <w:rsid w:val="001937E2"/>
    <w:rsid w:val="001A5A22"/>
    <w:rsid w:val="001B43E0"/>
    <w:rsid w:val="001B4B26"/>
    <w:rsid w:val="001C42BA"/>
    <w:rsid w:val="001D7752"/>
    <w:rsid w:val="001E17B9"/>
    <w:rsid w:val="00231FD0"/>
    <w:rsid w:val="00297D76"/>
    <w:rsid w:val="002D36CB"/>
    <w:rsid w:val="002E0E2D"/>
    <w:rsid w:val="00311966"/>
    <w:rsid w:val="00312990"/>
    <w:rsid w:val="00373D7F"/>
    <w:rsid w:val="00393BB9"/>
    <w:rsid w:val="00394114"/>
    <w:rsid w:val="003D5F01"/>
    <w:rsid w:val="003E1FF4"/>
    <w:rsid w:val="003F2E9C"/>
    <w:rsid w:val="00402B3F"/>
    <w:rsid w:val="004278E2"/>
    <w:rsid w:val="004323EF"/>
    <w:rsid w:val="004506C3"/>
    <w:rsid w:val="00461C41"/>
    <w:rsid w:val="0046416A"/>
    <w:rsid w:val="0048268F"/>
    <w:rsid w:val="00486121"/>
    <w:rsid w:val="00487D52"/>
    <w:rsid w:val="004923DF"/>
    <w:rsid w:val="004A3D14"/>
    <w:rsid w:val="004E7304"/>
    <w:rsid w:val="004F3AEC"/>
    <w:rsid w:val="00521361"/>
    <w:rsid w:val="00522666"/>
    <w:rsid w:val="0052485C"/>
    <w:rsid w:val="00524D10"/>
    <w:rsid w:val="00544FC3"/>
    <w:rsid w:val="005552EF"/>
    <w:rsid w:val="00563072"/>
    <w:rsid w:val="00566E97"/>
    <w:rsid w:val="005737D3"/>
    <w:rsid w:val="00573D14"/>
    <w:rsid w:val="00587B46"/>
    <w:rsid w:val="005A47DE"/>
    <w:rsid w:val="005B25FF"/>
    <w:rsid w:val="005C69DC"/>
    <w:rsid w:val="005E2B32"/>
    <w:rsid w:val="005F1D88"/>
    <w:rsid w:val="006403CC"/>
    <w:rsid w:val="00644BB9"/>
    <w:rsid w:val="00647A95"/>
    <w:rsid w:val="00653891"/>
    <w:rsid w:val="00693FAF"/>
    <w:rsid w:val="006973EB"/>
    <w:rsid w:val="006A7444"/>
    <w:rsid w:val="006B48A2"/>
    <w:rsid w:val="006D7051"/>
    <w:rsid w:val="00712BA0"/>
    <w:rsid w:val="00713015"/>
    <w:rsid w:val="00715FC5"/>
    <w:rsid w:val="00716CFD"/>
    <w:rsid w:val="00717FCB"/>
    <w:rsid w:val="00725D4D"/>
    <w:rsid w:val="007376F4"/>
    <w:rsid w:val="007718E3"/>
    <w:rsid w:val="00783571"/>
    <w:rsid w:val="00796CF1"/>
    <w:rsid w:val="00803D6A"/>
    <w:rsid w:val="00813C1C"/>
    <w:rsid w:val="008447ED"/>
    <w:rsid w:val="008508F0"/>
    <w:rsid w:val="008C37A2"/>
    <w:rsid w:val="008C52C7"/>
    <w:rsid w:val="008F57B3"/>
    <w:rsid w:val="0095693A"/>
    <w:rsid w:val="0096792E"/>
    <w:rsid w:val="00972031"/>
    <w:rsid w:val="009732FB"/>
    <w:rsid w:val="0097760C"/>
    <w:rsid w:val="0098722B"/>
    <w:rsid w:val="009B412E"/>
    <w:rsid w:val="009C01E0"/>
    <w:rsid w:val="009C2430"/>
    <w:rsid w:val="009D6AA4"/>
    <w:rsid w:val="00A37C15"/>
    <w:rsid w:val="00A67D67"/>
    <w:rsid w:val="00A87C80"/>
    <w:rsid w:val="00AC24D2"/>
    <w:rsid w:val="00AE34B9"/>
    <w:rsid w:val="00AE39B6"/>
    <w:rsid w:val="00B067B1"/>
    <w:rsid w:val="00B11630"/>
    <w:rsid w:val="00B413E8"/>
    <w:rsid w:val="00B43376"/>
    <w:rsid w:val="00B70598"/>
    <w:rsid w:val="00B76CF4"/>
    <w:rsid w:val="00BB7945"/>
    <w:rsid w:val="00BE5474"/>
    <w:rsid w:val="00C12AFD"/>
    <w:rsid w:val="00C2355E"/>
    <w:rsid w:val="00C24E16"/>
    <w:rsid w:val="00C45B26"/>
    <w:rsid w:val="00CA0770"/>
    <w:rsid w:val="00CA6428"/>
    <w:rsid w:val="00CF0136"/>
    <w:rsid w:val="00D10664"/>
    <w:rsid w:val="00D167C4"/>
    <w:rsid w:val="00D2736F"/>
    <w:rsid w:val="00DA2041"/>
    <w:rsid w:val="00DA770F"/>
    <w:rsid w:val="00DB4103"/>
    <w:rsid w:val="00DD1E44"/>
    <w:rsid w:val="00DD767D"/>
    <w:rsid w:val="00DE73CA"/>
    <w:rsid w:val="00DF1087"/>
    <w:rsid w:val="00DF39C8"/>
    <w:rsid w:val="00E459F5"/>
    <w:rsid w:val="00E479C9"/>
    <w:rsid w:val="00E57FAA"/>
    <w:rsid w:val="00E63A8E"/>
    <w:rsid w:val="00E7288E"/>
    <w:rsid w:val="00E75C3E"/>
    <w:rsid w:val="00E77B9C"/>
    <w:rsid w:val="00E81668"/>
    <w:rsid w:val="00EA0DD5"/>
    <w:rsid w:val="00F059F5"/>
    <w:rsid w:val="00F2784B"/>
    <w:rsid w:val="00F5325A"/>
    <w:rsid w:val="00F734F6"/>
    <w:rsid w:val="00FA5ACB"/>
    <w:rsid w:val="00FA7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72031"/>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E75C3E"/>
    <w:pPr>
      <w:spacing w:before="1"/>
      <w:ind w:left="851" w:hanging="284"/>
      <w:outlineLvl w:val="0"/>
    </w:pPr>
    <w:rPr>
      <w:b/>
      <w:bCs/>
      <w:sz w:val="24"/>
      <w:szCs w:val="24"/>
    </w:rPr>
  </w:style>
  <w:style w:type="paragraph" w:styleId="Heading2">
    <w:name w:val="heading 2"/>
    <w:basedOn w:val="Normal"/>
    <w:link w:val="Heading2Char"/>
    <w:uiPriority w:val="1"/>
    <w:qFormat/>
    <w:rsid w:val="00E75C3E"/>
    <w:pPr>
      <w:ind w:left="851" w:hanging="28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72031"/>
    <w:pPr>
      <w:spacing w:before="160"/>
    </w:pPr>
    <w:rPr>
      <w:sz w:val="24"/>
      <w:szCs w:val="24"/>
    </w:rPr>
  </w:style>
  <w:style w:type="character" w:customStyle="1" w:styleId="BodyTextChar">
    <w:name w:val="Body Text Char"/>
    <w:basedOn w:val="DefaultParagraphFont"/>
    <w:link w:val="BodyText"/>
    <w:uiPriority w:val="1"/>
    <w:rsid w:val="00972031"/>
    <w:rPr>
      <w:rFonts w:ascii="Times New Roman" w:eastAsia="Times New Roman" w:hAnsi="Times New Roman" w:cs="Times New Roman"/>
      <w:sz w:val="24"/>
      <w:szCs w:val="24"/>
      <w:lang w:val="id"/>
    </w:rPr>
  </w:style>
  <w:style w:type="paragraph" w:styleId="Footer">
    <w:name w:val="footer"/>
    <w:basedOn w:val="Normal"/>
    <w:link w:val="FooterChar"/>
    <w:uiPriority w:val="99"/>
    <w:qFormat/>
    <w:rsid w:val="00972031"/>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972031"/>
    <w:rPr>
      <w:rFonts w:ascii="Times New Roman" w:eastAsia="Times New Roman" w:hAnsi="Times New Roman" w:cs="Times New Roman"/>
      <w:sz w:val="18"/>
      <w:szCs w:val="18"/>
      <w:lang w:val="id"/>
    </w:rPr>
  </w:style>
  <w:style w:type="paragraph" w:styleId="Header">
    <w:name w:val="header"/>
    <w:basedOn w:val="Normal"/>
    <w:link w:val="HeaderChar"/>
    <w:uiPriority w:val="99"/>
    <w:qFormat/>
    <w:rsid w:val="00972031"/>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972031"/>
    <w:rPr>
      <w:rFonts w:ascii="Times New Roman" w:eastAsia="Times New Roman" w:hAnsi="Times New Roman" w:cs="Times New Roman"/>
      <w:sz w:val="18"/>
      <w:szCs w:val="18"/>
      <w:lang w:val="id"/>
    </w:rPr>
  </w:style>
  <w:style w:type="paragraph" w:styleId="ListParagraph">
    <w:name w:val="List Paragraph"/>
    <w:basedOn w:val="Normal"/>
    <w:uiPriority w:val="1"/>
    <w:qFormat/>
    <w:rsid w:val="00B413E8"/>
    <w:pPr>
      <w:spacing w:before="221"/>
      <w:ind w:left="852" w:hanging="284"/>
    </w:pPr>
  </w:style>
  <w:style w:type="paragraph" w:customStyle="1" w:styleId="TableParagraph">
    <w:name w:val="Table Paragraph"/>
    <w:basedOn w:val="Normal"/>
    <w:uiPriority w:val="1"/>
    <w:qFormat/>
    <w:rsid w:val="00B413E8"/>
    <w:pPr>
      <w:spacing w:before="105"/>
    </w:pPr>
  </w:style>
  <w:style w:type="character" w:customStyle="1" w:styleId="classname6952f9">
    <w:name w:val="__classname_6952f9"/>
    <w:basedOn w:val="DefaultParagraphFont"/>
    <w:rsid w:val="00B413E8"/>
  </w:style>
  <w:style w:type="character" w:customStyle="1" w:styleId="Heading1Char">
    <w:name w:val="Heading 1 Char"/>
    <w:basedOn w:val="DefaultParagraphFont"/>
    <w:link w:val="Heading1"/>
    <w:uiPriority w:val="1"/>
    <w:rsid w:val="00E75C3E"/>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1"/>
    <w:rsid w:val="00E75C3E"/>
    <w:rPr>
      <w:rFonts w:ascii="Times New Roman" w:eastAsia="Times New Roman" w:hAnsi="Times New Roman" w:cs="Times New Roman"/>
      <w:b/>
      <w:bCs/>
      <w:sz w:val="24"/>
      <w:szCs w:val="24"/>
      <w:lang w:val="id"/>
    </w:rPr>
  </w:style>
  <w:style w:type="table" w:customStyle="1" w:styleId="TableNormal1">
    <w:name w:val="Table Normal1"/>
    <w:uiPriority w:val="2"/>
    <w:semiHidden/>
    <w:unhideWhenUsed/>
    <w:qFormat/>
    <w:rsid w:val="00E75C3E"/>
    <w:pPr>
      <w:spacing w:after="0" w:line="240" w:lineRule="auto"/>
    </w:pPr>
    <w:rPr>
      <w:sz w:val="20"/>
      <w:szCs w:val="20"/>
      <w:lang w:val="en-ID" w:eastAsia="en-ID"/>
    </w:rPr>
    <w:tblPr>
      <w:tblCellMar>
        <w:top w:w="0" w:type="dxa"/>
        <w:left w:w="0" w:type="dxa"/>
        <w:bottom w:w="0" w:type="dxa"/>
        <w:right w:w="0" w:type="dxa"/>
      </w:tblCellMar>
    </w:tblPr>
  </w:style>
  <w:style w:type="paragraph" w:styleId="BalloonText">
    <w:name w:val="Balloon Text"/>
    <w:basedOn w:val="Normal"/>
    <w:link w:val="BalloonTextChar"/>
    <w:semiHidden/>
    <w:unhideWhenUsed/>
    <w:rsid w:val="00E75C3E"/>
    <w:rPr>
      <w:rFonts w:ascii="Tahoma" w:hAnsi="Tahoma" w:cs="Tahoma"/>
      <w:sz w:val="16"/>
      <w:szCs w:val="16"/>
    </w:rPr>
  </w:style>
  <w:style w:type="character" w:customStyle="1" w:styleId="BalloonTextChar">
    <w:name w:val="Balloon Text Char"/>
    <w:basedOn w:val="DefaultParagraphFont"/>
    <w:link w:val="BalloonText"/>
    <w:semiHidden/>
    <w:rsid w:val="00E75C3E"/>
    <w:rPr>
      <w:rFonts w:ascii="Tahoma" w:eastAsia="Times New Roman"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72031"/>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E75C3E"/>
    <w:pPr>
      <w:spacing w:before="1"/>
      <w:ind w:left="851" w:hanging="284"/>
      <w:outlineLvl w:val="0"/>
    </w:pPr>
    <w:rPr>
      <w:b/>
      <w:bCs/>
      <w:sz w:val="24"/>
      <w:szCs w:val="24"/>
    </w:rPr>
  </w:style>
  <w:style w:type="paragraph" w:styleId="Heading2">
    <w:name w:val="heading 2"/>
    <w:basedOn w:val="Normal"/>
    <w:link w:val="Heading2Char"/>
    <w:uiPriority w:val="1"/>
    <w:qFormat/>
    <w:rsid w:val="00E75C3E"/>
    <w:pPr>
      <w:ind w:left="851" w:hanging="28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72031"/>
    <w:pPr>
      <w:spacing w:before="160"/>
    </w:pPr>
    <w:rPr>
      <w:sz w:val="24"/>
      <w:szCs w:val="24"/>
    </w:rPr>
  </w:style>
  <w:style w:type="character" w:customStyle="1" w:styleId="BodyTextChar">
    <w:name w:val="Body Text Char"/>
    <w:basedOn w:val="DefaultParagraphFont"/>
    <w:link w:val="BodyText"/>
    <w:uiPriority w:val="1"/>
    <w:rsid w:val="00972031"/>
    <w:rPr>
      <w:rFonts w:ascii="Times New Roman" w:eastAsia="Times New Roman" w:hAnsi="Times New Roman" w:cs="Times New Roman"/>
      <w:sz w:val="24"/>
      <w:szCs w:val="24"/>
      <w:lang w:val="id"/>
    </w:rPr>
  </w:style>
  <w:style w:type="paragraph" w:styleId="Footer">
    <w:name w:val="footer"/>
    <w:basedOn w:val="Normal"/>
    <w:link w:val="FooterChar"/>
    <w:uiPriority w:val="99"/>
    <w:qFormat/>
    <w:rsid w:val="00972031"/>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972031"/>
    <w:rPr>
      <w:rFonts w:ascii="Times New Roman" w:eastAsia="Times New Roman" w:hAnsi="Times New Roman" w:cs="Times New Roman"/>
      <w:sz w:val="18"/>
      <w:szCs w:val="18"/>
      <w:lang w:val="id"/>
    </w:rPr>
  </w:style>
  <w:style w:type="paragraph" w:styleId="Header">
    <w:name w:val="header"/>
    <w:basedOn w:val="Normal"/>
    <w:link w:val="HeaderChar"/>
    <w:uiPriority w:val="99"/>
    <w:qFormat/>
    <w:rsid w:val="00972031"/>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972031"/>
    <w:rPr>
      <w:rFonts w:ascii="Times New Roman" w:eastAsia="Times New Roman" w:hAnsi="Times New Roman" w:cs="Times New Roman"/>
      <w:sz w:val="18"/>
      <w:szCs w:val="18"/>
      <w:lang w:val="id"/>
    </w:rPr>
  </w:style>
  <w:style w:type="paragraph" w:styleId="ListParagraph">
    <w:name w:val="List Paragraph"/>
    <w:basedOn w:val="Normal"/>
    <w:uiPriority w:val="1"/>
    <w:qFormat/>
    <w:rsid w:val="00B413E8"/>
    <w:pPr>
      <w:spacing w:before="221"/>
      <w:ind w:left="852" w:hanging="284"/>
    </w:pPr>
  </w:style>
  <w:style w:type="paragraph" w:customStyle="1" w:styleId="TableParagraph">
    <w:name w:val="Table Paragraph"/>
    <w:basedOn w:val="Normal"/>
    <w:uiPriority w:val="1"/>
    <w:qFormat/>
    <w:rsid w:val="00B413E8"/>
    <w:pPr>
      <w:spacing w:before="105"/>
    </w:pPr>
  </w:style>
  <w:style w:type="character" w:customStyle="1" w:styleId="classname6952f9">
    <w:name w:val="__classname_6952f9"/>
    <w:basedOn w:val="DefaultParagraphFont"/>
    <w:rsid w:val="00B413E8"/>
  </w:style>
  <w:style w:type="character" w:customStyle="1" w:styleId="Heading1Char">
    <w:name w:val="Heading 1 Char"/>
    <w:basedOn w:val="DefaultParagraphFont"/>
    <w:link w:val="Heading1"/>
    <w:uiPriority w:val="1"/>
    <w:rsid w:val="00E75C3E"/>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1"/>
    <w:rsid w:val="00E75C3E"/>
    <w:rPr>
      <w:rFonts w:ascii="Times New Roman" w:eastAsia="Times New Roman" w:hAnsi="Times New Roman" w:cs="Times New Roman"/>
      <w:b/>
      <w:bCs/>
      <w:sz w:val="24"/>
      <w:szCs w:val="24"/>
      <w:lang w:val="id"/>
    </w:rPr>
  </w:style>
  <w:style w:type="table" w:customStyle="1" w:styleId="TableNormal1">
    <w:name w:val="Table Normal1"/>
    <w:uiPriority w:val="2"/>
    <w:semiHidden/>
    <w:unhideWhenUsed/>
    <w:qFormat/>
    <w:rsid w:val="00E75C3E"/>
    <w:pPr>
      <w:spacing w:after="0" w:line="240" w:lineRule="auto"/>
    </w:pPr>
    <w:rPr>
      <w:sz w:val="20"/>
      <w:szCs w:val="20"/>
      <w:lang w:val="en-ID" w:eastAsia="en-ID"/>
    </w:rPr>
    <w:tblPr>
      <w:tblCellMar>
        <w:top w:w="0" w:type="dxa"/>
        <w:left w:w="0" w:type="dxa"/>
        <w:bottom w:w="0" w:type="dxa"/>
        <w:right w:w="0" w:type="dxa"/>
      </w:tblCellMar>
    </w:tblPr>
  </w:style>
  <w:style w:type="paragraph" w:styleId="BalloonText">
    <w:name w:val="Balloon Text"/>
    <w:basedOn w:val="Normal"/>
    <w:link w:val="BalloonTextChar"/>
    <w:semiHidden/>
    <w:unhideWhenUsed/>
    <w:rsid w:val="00E75C3E"/>
    <w:rPr>
      <w:rFonts w:ascii="Tahoma" w:hAnsi="Tahoma" w:cs="Tahoma"/>
      <w:sz w:val="16"/>
      <w:szCs w:val="16"/>
    </w:rPr>
  </w:style>
  <w:style w:type="character" w:customStyle="1" w:styleId="BalloonTextChar">
    <w:name w:val="Balloon Text Char"/>
    <w:basedOn w:val="DefaultParagraphFont"/>
    <w:link w:val="BalloonText"/>
    <w:semiHidden/>
    <w:rsid w:val="00E75C3E"/>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C878F-4C5B-4CEA-AEEB-F07B12D49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4487</Words>
  <Characters>25579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OPERATOR</cp:lastModifiedBy>
  <cp:revision>2</cp:revision>
  <dcterms:created xsi:type="dcterms:W3CDTF">2026-07-31T07:49:00Z</dcterms:created>
  <dcterms:modified xsi:type="dcterms:W3CDTF">2026-07-31T07:49:00Z</dcterms:modified>
</cp:coreProperties>
</file>