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ACE" w:rsidRPr="0061161E" w:rsidRDefault="00F50ACE" w:rsidP="00F50ACE">
      <w:pPr>
        <w:tabs>
          <w:tab w:val="left" w:pos="6765"/>
        </w:tabs>
        <w:spacing w:line="360" w:lineRule="auto"/>
        <w:jc w:val="center"/>
        <w:rPr>
          <w:b/>
          <w:bCs/>
          <w:sz w:val="24"/>
          <w:szCs w:val="24"/>
        </w:rPr>
      </w:pPr>
      <w:r w:rsidRPr="0061161E">
        <w:rPr>
          <w:b/>
          <w:bCs/>
          <w:sz w:val="24"/>
          <w:szCs w:val="24"/>
        </w:rPr>
        <w:t>BAB V</w:t>
      </w:r>
    </w:p>
    <w:p w:rsidR="00F50ACE" w:rsidRPr="000A11C0" w:rsidRDefault="00F50ACE" w:rsidP="00F50ACE">
      <w:pPr>
        <w:pStyle w:val="Heading1"/>
        <w:spacing w:before="0" w:line="360" w:lineRule="auto"/>
        <w:ind w:left="0" w:right="3" w:firstLine="0"/>
        <w:jc w:val="center"/>
      </w:pPr>
      <w:r w:rsidRPr="000A11C0">
        <w:t>KESIMPULAN</w:t>
      </w:r>
      <w:r w:rsidRPr="000A11C0">
        <w:rPr>
          <w:spacing w:val="-15"/>
        </w:rPr>
        <w:t xml:space="preserve"> </w:t>
      </w:r>
      <w:r w:rsidRPr="000A11C0">
        <w:t>DAN</w:t>
      </w:r>
      <w:r w:rsidRPr="000A11C0">
        <w:rPr>
          <w:spacing w:val="-15"/>
        </w:rPr>
        <w:t xml:space="preserve"> </w:t>
      </w:r>
      <w:r w:rsidRPr="000A11C0">
        <w:t>SARAN</w:t>
      </w:r>
    </w:p>
    <w:p w:rsidR="00F50ACE" w:rsidRPr="000A11C0" w:rsidRDefault="00F50ACE" w:rsidP="00F50ACE">
      <w:pPr>
        <w:pStyle w:val="Heading2"/>
        <w:numPr>
          <w:ilvl w:val="0"/>
          <w:numId w:val="38"/>
        </w:numPr>
        <w:spacing w:line="360" w:lineRule="auto"/>
        <w:ind w:left="426"/>
      </w:pPr>
      <w:r w:rsidRPr="000A11C0">
        <w:rPr>
          <w:spacing w:val="-2"/>
        </w:rPr>
        <w:t>Kesimpulan.</w:t>
      </w:r>
    </w:p>
    <w:p w:rsidR="00F50ACE" w:rsidRPr="000A11C0" w:rsidRDefault="00F50ACE" w:rsidP="00F50ACE">
      <w:pPr>
        <w:spacing w:line="360" w:lineRule="auto"/>
        <w:ind w:right="463" w:firstLine="709"/>
        <w:jc w:val="both"/>
        <w:rPr>
          <w:sz w:val="24"/>
          <w:szCs w:val="24"/>
        </w:rPr>
      </w:pPr>
      <w:r w:rsidRPr="000A11C0">
        <w:rPr>
          <w:sz w:val="24"/>
          <w:szCs w:val="24"/>
        </w:rPr>
        <w:t>Adapun</w:t>
      </w:r>
      <w:r w:rsidRPr="000A11C0">
        <w:rPr>
          <w:spacing w:val="-6"/>
          <w:sz w:val="24"/>
          <w:szCs w:val="24"/>
        </w:rPr>
        <w:t xml:space="preserve"> </w:t>
      </w:r>
      <w:r w:rsidRPr="000A11C0">
        <w:rPr>
          <w:sz w:val="24"/>
          <w:szCs w:val="24"/>
        </w:rPr>
        <w:t>yang</w:t>
      </w:r>
      <w:r w:rsidRPr="000A11C0">
        <w:rPr>
          <w:spacing w:val="-3"/>
          <w:sz w:val="24"/>
          <w:szCs w:val="24"/>
        </w:rPr>
        <w:t xml:space="preserve"> </w:t>
      </w:r>
      <w:r w:rsidRPr="000A11C0">
        <w:rPr>
          <w:sz w:val="24"/>
          <w:szCs w:val="24"/>
        </w:rPr>
        <w:t>menjadi</w:t>
      </w:r>
      <w:r w:rsidRPr="000A11C0">
        <w:rPr>
          <w:spacing w:val="-4"/>
          <w:sz w:val="24"/>
          <w:szCs w:val="24"/>
        </w:rPr>
        <w:t xml:space="preserve"> </w:t>
      </w:r>
      <w:r w:rsidRPr="000A11C0">
        <w:rPr>
          <w:sz w:val="24"/>
          <w:szCs w:val="24"/>
        </w:rPr>
        <w:t>Kesimpulan</w:t>
      </w:r>
      <w:r w:rsidRPr="000A11C0">
        <w:rPr>
          <w:spacing w:val="-3"/>
          <w:sz w:val="24"/>
          <w:szCs w:val="24"/>
        </w:rPr>
        <w:t xml:space="preserve"> </w:t>
      </w:r>
      <w:r w:rsidRPr="000A11C0">
        <w:rPr>
          <w:sz w:val="24"/>
          <w:szCs w:val="24"/>
        </w:rPr>
        <w:t>dalam</w:t>
      </w:r>
      <w:r w:rsidRPr="000A11C0">
        <w:rPr>
          <w:spacing w:val="-4"/>
          <w:sz w:val="24"/>
          <w:szCs w:val="24"/>
        </w:rPr>
        <w:t xml:space="preserve"> </w:t>
      </w:r>
      <w:r w:rsidRPr="000A11C0">
        <w:rPr>
          <w:sz w:val="24"/>
          <w:szCs w:val="24"/>
        </w:rPr>
        <w:t>penelitian</w:t>
      </w:r>
      <w:r w:rsidRPr="000A11C0">
        <w:rPr>
          <w:spacing w:val="-3"/>
          <w:sz w:val="24"/>
          <w:szCs w:val="24"/>
        </w:rPr>
        <w:t xml:space="preserve"> </w:t>
      </w:r>
      <w:r w:rsidRPr="000A11C0">
        <w:rPr>
          <w:sz w:val="24"/>
          <w:szCs w:val="24"/>
        </w:rPr>
        <w:t>ini</w:t>
      </w:r>
      <w:r w:rsidRPr="000A11C0">
        <w:rPr>
          <w:spacing w:val="-3"/>
          <w:sz w:val="24"/>
          <w:szCs w:val="24"/>
        </w:rPr>
        <w:t xml:space="preserve"> </w:t>
      </w:r>
      <w:r w:rsidRPr="000A11C0">
        <w:rPr>
          <w:spacing w:val="-2"/>
          <w:sz w:val="24"/>
          <w:szCs w:val="24"/>
        </w:rPr>
        <w:t>adalah:</w:t>
      </w:r>
    </w:p>
    <w:p w:rsidR="00F50ACE" w:rsidRPr="000A11C0" w:rsidRDefault="00F50ACE" w:rsidP="00F50ACE">
      <w:pPr>
        <w:pStyle w:val="ListParagraph"/>
        <w:numPr>
          <w:ilvl w:val="1"/>
          <w:numId w:val="38"/>
        </w:numPr>
        <w:spacing w:before="0" w:line="360" w:lineRule="auto"/>
        <w:ind w:left="426" w:right="4" w:hanging="426"/>
        <w:jc w:val="both"/>
        <w:rPr>
          <w:sz w:val="24"/>
          <w:szCs w:val="24"/>
        </w:rPr>
      </w:pPr>
      <w:r w:rsidRPr="000A11C0">
        <w:rPr>
          <w:sz w:val="24"/>
          <w:szCs w:val="24"/>
        </w:rPr>
        <w:t>Berdasarkan peraturan yang ada tentang bencana alam maka, apabila terjadi bencana alam maka untuk dapat memungut sumbangan bencana alam wajib mempunyai izin dari pemerintah kota medan.</w:t>
      </w:r>
    </w:p>
    <w:p w:rsidR="00F50ACE" w:rsidRPr="000A11C0" w:rsidRDefault="00F50ACE" w:rsidP="00F50ACE">
      <w:pPr>
        <w:pStyle w:val="ListParagraph"/>
        <w:numPr>
          <w:ilvl w:val="1"/>
          <w:numId w:val="38"/>
        </w:numPr>
        <w:spacing w:before="0" w:line="360" w:lineRule="auto"/>
        <w:ind w:left="426" w:right="4" w:hanging="426"/>
        <w:jc w:val="both"/>
        <w:rPr>
          <w:sz w:val="24"/>
          <w:szCs w:val="24"/>
        </w:rPr>
      </w:pPr>
      <w:r w:rsidRPr="000A11C0">
        <w:rPr>
          <w:sz w:val="24"/>
          <w:szCs w:val="24"/>
        </w:rPr>
        <w:t>Faktor-Faktor penyebab masyarkat memungut sumbangan apabila terjadi bencana alam di Kota Medan adalah antara lain: untuk sosial kemasyarkatan, lemahnya pengawasan, rendahnya keasadaran hukum msyarakat, lemahnya penegakan hukum.</w:t>
      </w:r>
    </w:p>
    <w:p w:rsidR="00F50ACE" w:rsidRPr="000A11C0" w:rsidRDefault="00F50ACE" w:rsidP="00F50ACE">
      <w:pPr>
        <w:pStyle w:val="ListParagraph"/>
        <w:numPr>
          <w:ilvl w:val="1"/>
          <w:numId w:val="38"/>
        </w:numPr>
        <w:spacing w:before="0" w:line="360" w:lineRule="auto"/>
        <w:ind w:left="426" w:right="4" w:hanging="426"/>
        <w:jc w:val="both"/>
        <w:rPr>
          <w:sz w:val="24"/>
          <w:szCs w:val="24"/>
        </w:rPr>
      </w:pPr>
      <w:r w:rsidRPr="000A11C0">
        <w:rPr>
          <w:sz w:val="24"/>
          <w:szCs w:val="24"/>
        </w:rPr>
        <w:t>Jika ada individu atau organisasi yang melakukan pengumpulan dana untuk korban bencana (misalnya lewat media sosial, kotak amal keliling, atau konser amal) tanpa izin resmi dari BPBD atau dinas sosial, maka:</w:t>
      </w:r>
    </w:p>
    <w:p w:rsidR="00F50ACE" w:rsidRPr="000A11C0" w:rsidRDefault="00F50ACE" w:rsidP="00F50ACE">
      <w:pPr>
        <w:pStyle w:val="ListParagraph"/>
        <w:numPr>
          <w:ilvl w:val="2"/>
          <w:numId w:val="38"/>
        </w:numPr>
        <w:tabs>
          <w:tab w:val="left" w:pos="1287"/>
        </w:tabs>
        <w:spacing w:before="0" w:line="360" w:lineRule="auto"/>
        <w:ind w:left="851" w:hanging="426"/>
        <w:jc w:val="both"/>
        <w:rPr>
          <w:sz w:val="24"/>
          <w:szCs w:val="24"/>
        </w:rPr>
      </w:pPr>
      <w:r w:rsidRPr="000A11C0">
        <w:rPr>
          <w:sz w:val="24"/>
          <w:szCs w:val="24"/>
        </w:rPr>
        <w:t>Kegiatan</w:t>
      </w:r>
      <w:r w:rsidRPr="000A11C0">
        <w:rPr>
          <w:spacing w:val="-2"/>
          <w:sz w:val="24"/>
          <w:szCs w:val="24"/>
        </w:rPr>
        <w:t xml:space="preserve"> </w:t>
      </w:r>
      <w:r w:rsidRPr="000A11C0">
        <w:rPr>
          <w:sz w:val="24"/>
          <w:szCs w:val="24"/>
        </w:rPr>
        <w:t>itu</w:t>
      </w:r>
      <w:r w:rsidRPr="000A11C0">
        <w:rPr>
          <w:spacing w:val="-2"/>
          <w:sz w:val="24"/>
          <w:szCs w:val="24"/>
        </w:rPr>
        <w:t xml:space="preserve"> ilegal.</w:t>
      </w:r>
    </w:p>
    <w:p w:rsidR="00F50ACE" w:rsidRPr="000A11C0" w:rsidRDefault="00F50ACE" w:rsidP="00F50ACE">
      <w:pPr>
        <w:pStyle w:val="ListParagraph"/>
        <w:numPr>
          <w:ilvl w:val="2"/>
          <w:numId w:val="38"/>
        </w:numPr>
        <w:tabs>
          <w:tab w:val="left" w:pos="1288"/>
        </w:tabs>
        <w:spacing w:before="0" w:line="360" w:lineRule="auto"/>
        <w:ind w:left="851" w:right="5" w:hanging="426"/>
        <w:jc w:val="both"/>
        <w:rPr>
          <w:sz w:val="24"/>
          <w:szCs w:val="24"/>
        </w:rPr>
      </w:pPr>
      <w:r w:rsidRPr="000A11C0">
        <w:rPr>
          <w:sz w:val="24"/>
          <w:szCs w:val="24"/>
        </w:rPr>
        <w:t>Jika terjadi aduan dari masyarakat atau ditemukan penyimpangan, pelaku dapat diproses hukum sesuai KUHP atau UU terkait.</w:t>
      </w:r>
    </w:p>
    <w:p w:rsidR="00F50ACE" w:rsidRPr="000A11C0" w:rsidRDefault="00F50ACE" w:rsidP="00F50ACE">
      <w:pPr>
        <w:pStyle w:val="Heading2"/>
        <w:numPr>
          <w:ilvl w:val="0"/>
          <w:numId w:val="38"/>
        </w:numPr>
        <w:spacing w:line="360" w:lineRule="auto"/>
        <w:ind w:left="426"/>
      </w:pPr>
      <w:r w:rsidRPr="000A11C0">
        <w:rPr>
          <w:spacing w:val="-4"/>
        </w:rPr>
        <w:t>Saran</w:t>
      </w:r>
    </w:p>
    <w:p w:rsidR="00F50ACE" w:rsidRPr="000A11C0" w:rsidRDefault="00F50ACE" w:rsidP="00F50ACE">
      <w:pPr>
        <w:spacing w:line="360" w:lineRule="auto"/>
        <w:ind w:right="6" w:firstLine="709"/>
        <w:jc w:val="both"/>
        <w:rPr>
          <w:sz w:val="24"/>
          <w:szCs w:val="24"/>
        </w:rPr>
      </w:pPr>
      <w:r w:rsidRPr="000A11C0">
        <w:rPr>
          <w:sz w:val="24"/>
          <w:szCs w:val="24"/>
        </w:rPr>
        <w:t>Adapun</w:t>
      </w:r>
      <w:r w:rsidRPr="000A11C0">
        <w:rPr>
          <w:spacing w:val="-3"/>
          <w:sz w:val="24"/>
          <w:szCs w:val="24"/>
        </w:rPr>
        <w:t xml:space="preserve"> </w:t>
      </w:r>
      <w:r w:rsidRPr="000A11C0">
        <w:rPr>
          <w:sz w:val="24"/>
          <w:szCs w:val="24"/>
        </w:rPr>
        <w:t>yang</w:t>
      </w:r>
      <w:r w:rsidRPr="000A11C0">
        <w:rPr>
          <w:spacing w:val="-3"/>
          <w:sz w:val="24"/>
          <w:szCs w:val="24"/>
        </w:rPr>
        <w:t xml:space="preserve"> </w:t>
      </w:r>
      <w:r w:rsidRPr="000A11C0">
        <w:rPr>
          <w:sz w:val="24"/>
          <w:szCs w:val="24"/>
        </w:rPr>
        <w:t>menjadi</w:t>
      </w:r>
      <w:r w:rsidRPr="000A11C0">
        <w:rPr>
          <w:spacing w:val="-3"/>
          <w:sz w:val="24"/>
          <w:szCs w:val="24"/>
        </w:rPr>
        <w:t xml:space="preserve"> </w:t>
      </w:r>
      <w:r w:rsidRPr="000A11C0">
        <w:rPr>
          <w:sz w:val="24"/>
          <w:szCs w:val="24"/>
        </w:rPr>
        <w:t>saran</w:t>
      </w:r>
      <w:r w:rsidRPr="000A11C0">
        <w:rPr>
          <w:spacing w:val="-3"/>
          <w:sz w:val="24"/>
          <w:szCs w:val="24"/>
        </w:rPr>
        <w:t xml:space="preserve"> </w:t>
      </w:r>
      <w:r w:rsidRPr="000A11C0">
        <w:rPr>
          <w:sz w:val="24"/>
          <w:szCs w:val="24"/>
        </w:rPr>
        <w:t>dalam</w:t>
      </w:r>
      <w:r w:rsidRPr="000A11C0">
        <w:rPr>
          <w:spacing w:val="-3"/>
          <w:sz w:val="24"/>
          <w:szCs w:val="24"/>
        </w:rPr>
        <w:t xml:space="preserve"> </w:t>
      </w:r>
      <w:r w:rsidRPr="000A11C0">
        <w:rPr>
          <w:sz w:val="24"/>
          <w:szCs w:val="24"/>
        </w:rPr>
        <w:t>penelitian</w:t>
      </w:r>
      <w:r w:rsidRPr="000A11C0">
        <w:rPr>
          <w:spacing w:val="-3"/>
          <w:sz w:val="24"/>
          <w:szCs w:val="24"/>
        </w:rPr>
        <w:t xml:space="preserve"> </w:t>
      </w:r>
      <w:r w:rsidRPr="000A11C0">
        <w:rPr>
          <w:sz w:val="24"/>
          <w:szCs w:val="24"/>
        </w:rPr>
        <w:t>ini</w:t>
      </w:r>
      <w:r w:rsidRPr="000A11C0">
        <w:rPr>
          <w:spacing w:val="-3"/>
          <w:sz w:val="24"/>
          <w:szCs w:val="24"/>
        </w:rPr>
        <w:t xml:space="preserve"> </w:t>
      </w:r>
      <w:r w:rsidRPr="000A11C0">
        <w:rPr>
          <w:sz w:val="24"/>
          <w:szCs w:val="24"/>
        </w:rPr>
        <w:t>berdasarkan</w:t>
      </w:r>
      <w:r w:rsidRPr="000A11C0">
        <w:rPr>
          <w:spacing w:val="-3"/>
          <w:sz w:val="24"/>
          <w:szCs w:val="24"/>
        </w:rPr>
        <w:t xml:space="preserve"> </w:t>
      </w:r>
      <w:r w:rsidRPr="000A11C0">
        <w:rPr>
          <w:sz w:val="24"/>
          <w:szCs w:val="24"/>
        </w:rPr>
        <w:t>hasil</w:t>
      </w:r>
      <w:r w:rsidRPr="000A11C0">
        <w:rPr>
          <w:spacing w:val="-3"/>
          <w:sz w:val="24"/>
          <w:szCs w:val="24"/>
        </w:rPr>
        <w:t xml:space="preserve"> </w:t>
      </w:r>
      <w:r w:rsidRPr="000A11C0">
        <w:rPr>
          <w:sz w:val="24"/>
          <w:szCs w:val="24"/>
        </w:rPr>
        <w:t>penelitian</w:t>
      </w:r>
      <w:r w:rsidRPr="000A11C0">
        <w:rPr>
          <w:spacing w:val="-3"/>
          <w:sz w:val="24"/>
          <w:szCs w:val="24"/>
        </w:rPr>
        <w:t xml:space="preserve"> </w:t>
      </w:r>
      <w:r w:rsidRPr="000A11C0">
        <w:rPr>
          <w:sz w:val="24"/>
          <w:szCs w:val="24"/>
        </w:rPr>
        <w:t>di atas adalah:</w:t>
      </w:r>
    </w:p>
    <w:p w:rsidR="00F50ACE" w:rsidRDefault="00F50ACE" w:rsidP="00F50ACE">
      <w:pPr>
        <w:pStyle w:val="ListParagraph"/>
        <w:numPr>
          <w:ilvl w:val="1"/>
          <w:numId w:val="38"/>
        </w:numPr>
        <w:spacing w:before="0" w:line="360" w:lineRule="auto"/>
        <w:ind w:left="426" w:right="6" w:hanging="426"/>
        <w:jc w:val="both"/>
        <w:rPr>
          <w:sz w:val="24"/>
          <w:szCs w:val="24"/>
        </w:rPr>
      </w:pPr>
      <w:r w:rsidRPr="000A11C0">
        <w:rPr>
          <w:sz w:val="24"/>
          <w:szCs w:val="24"/>
        </w:rPr>
        <w:t>Agar</w:t>
      </w:r>
      <w:r w:rsidRPr="000A11C0">
        <w:rPr>
          <w:spacing w:val="-9"/>
          <w:sz w:val="24"/>
          <w:szCs w:val="24"/>
        </w:rPr>
        <w:t xml:space="preserve"> </w:t>
      </w:r>
      <w:r w:rsidRPr="000A11C0">
        <w:rPr>
          <w:sz w:val="24"/>
          <w:szCs w:val="24"/>
        </w:rPr>
        <w:t>Permerintah</w:t>
      </w:r>
      <w:r w:rsidRPr="000A11C0">
        <w:rPr>
          <w:spacing w:val="-9"/>
          <w:sz w:val="24"/>
          <w:szCs w:val="24"/>
        </w:rPr>
        <w:t xml:space="preserve"> </w:t>
      </w:r>
      <w:r w:rsidRPr="000A11C0">
        <w:rPr>
          <w:sz w:val="24"/>
          <w:szCs w:val="24"/>
        </w:rPr>
        <w:t>Kota</w:t>
      </w:r>
      <w:r w:rsidRPr="000A11C0">
        <w:rPr>
          <w:spacing w:val="-9"/>
          <w:sz w:val="24"/>
          <w:szCs w:val="24"/>
        </w:rPr>
        <w:t xml:space="preserve"> </w:t>
      </w:r>
      <w:r w:rsidRPr="000A11C0">
        <w:rPr>
          <w:sz w:val="24"/>
          <w:szCs w:val="24"/>
        </w:rPr>
        <w:t>Medan</w:t>
      </w:r>
      <w:r w:rsidRPr="000A11C0">
        <w:rPr>
          <w:spacing w:val="-9"/>
          <w:sz w:val="24"/>
          <w:szCs w:val="24"/>
        </w:rPr>
        <w:t xml:space="preserve"> </w:t>
      </w:r>
      <w:r w:rsidRPr="000A11C0">
        <w:rPr>
          <w:sz w:val="24"/>
          <w:szCs w:val="24"/>
        </w:rPr>
        <w:t>melakukan</w:t>
      </w:r>
      <w:r w:rsidRPr="000A11C0">
        <w:rPr>
          <w:spacing w:val="-9"/>
          <w:sz w:val="24"/>
          <w:szCs w:val="24"/>
        </w:rPr>
        <w:t xml:space="preserve"> </w:t>
      </w:r>
      <w:r w:rsidRPr="000A11C0">
        <w:rPr>
          <w:sz w:val="24"/>
          <w:szCs w:val="24"/>
        </w:rPr>
        <w:t>sosialisasi</w:t>
      </w:r>
      <w:r w:rsidRPr="000A11C0">
        <w:rPr>
          <w:spacing w:val="-9"/>
          <w:sz w:val="24"/>
          <w:szCs w:val="24"/>
        </w:rPr>
        <w:t xml:space="preserve"> </w:t>
      </w:r>
      <w:r w:rsidRPr="000A11C0">
        <w:rPr>
          <w:sz w:val="24"/>
          <w:szCs w:val="24"/>
        </w:rPr>
        <w:t>kepada</w:t>
      </w:r>
      <w:r w:rsidRPr="000A11C0">
        <w:rPr>
          <w:spacing w:val="-9"/>
          <w:sz w:val="24"/>
          <w:szCs w:val="24"/>
        </w:rPr>
        <w:t xml:space="preserve"> </w:t>
      </w:r>
      <w:r w:rsidRPr="000A11C0">
        <w:rPr>
          <w:sz w:val="24"/>
          <w:szCs w:val="24"/>
        </w:rPr>
        <w:t>masyarkat</w:t>
      </w:r>
      <w:r w:rsidRPr="000A11C0">
        <w:rPr>
          <w:spacing w:val="-9"/>
          <w:sz w:val="24"/>
          <w:szCs w:val="24"/>
        </w:rPr>
        <w:t xml:space="preserve"> </w:t>
      </w:r>
      <w:r w:rsidRPr="000A11C0">
        <w:rPr>
          <w:sz w:val="24"/>
          <w:szCs w:val="24"/>
        </w:rPr>
        <w:t>melalui BPBD</w:t>
      </w:r>
      <w:r w:rsidRPr="000A11C0">
        <w:rPr>
          <w:spacing w:val="-15"/>
          <w:sz w:val="24"/>
          <w:szCs w:val="24"/>
        </w:rPr>
        <w:t xml:space="preserve"> </w:t>
      </w:r>
      <w:r w:rsidRPr="000A11C0">
        <w:rPr>
          <w:sz w:val="24"/>
          <w:szCs w:val="24"/>
        </w:rPr>
        <w:t>kota</w:t>
      </w:r>
      <w:r w:rsidRPr="000A11C0">
        <w:rPr>
          <w:spacing w:val="-15"/>
          <w:sz w:val="24"/>
          <w:szCs w:val="24"/>
        </w:rPr>
        <w:t xml:space="preserve"> </w:t>
      </w:r>
      <w:r w:rsidRPr="000A11C0">
        <w:rPr>
          <w:sz w:val="24"/>
          <w:szCs w:val="24"/>
        </w:rPr>
        <w:t>medan</w:t>
      </w:r>
      <w:r w:rsidRPr="000A11C0">
        <w:rPr>
          <w:spacing w:val="-15"/>
          <w:sz w:val="24"/>
          <w:szCs w:val="24"/>
        </w:rPr>
        <w:t xml:space="preserve"> </w:t>
      </w:r>
      <w:r w:rsidRPr="000A11C0">
        <w:rPr>
          <w:sz w:val="24"/>
          <w:szCs w:val="24"/>
        </w:rPr>
        <w:t>tentang</w:t>
      </w:r>
      <w:r w:rsidRPr="000A11C0">
        <w:rPr>
          <w:spacing w:val="-15"/>
          <w:sz w:val="24"/>
          <w:szCs w:val="24"/>
        </w:rPr>
        <w:t xml:space="preserve"> </w:t>
      </w:r>
      <w:r w:rsidRPr="000A11C0">
        <w:rPr>
          <w:sz w:val="24"/>
          <w:szCs w:val="24"/>
        </w:rPr>
        <w:t>aturan-aturan</w:t>
      </w:r>
      <w:r w:rsidRPr="000A11C0">
        <w:rPr>
          <w:spacing w:val="-15"/>
          <w:sz w:val="24"/>
          <w:szCs w:val="24"/>
        </w:rPr>
        <w:t xml:space="preserve"> </w:t>
      </w:r>
      <w:r w:rsidRPr="000A11C0">
        <w:rPr>
          <w:sz w:val="24"/>
          <w:szCs w:val="24"/>
        </w:rPr>
        <w:t>perundang-unadanagan</w:t>
      </w:r>
      <w:r w:rsidRPr="000A11C0">
        <w:rPr>
          <w:spacing w:val="-15"/>
          <w:sz w:val="24"/>
          <w:szCs w:val="24"/>
        </w:rPr>
        <w:t xml:space="preserve"> </w:t>
      </w:r>
      <w:r w:rsidRPr="000A11C0">
        <w:rPr>
          <w:sz w:val="24"/>
          <w:szCs w:val="24"/>
        </w:rPr>
        <w:t>izin</w:t>
      </w:r>
      <w:r w:rsidRPr="000A11C0">
        <w:rPr>
          <w:spacing w:val="-15"/>
          <w:sz w:val="24"/>
          <w:szCs w:val="24"/>
        </w:rPr>
        <w:t xml:space="preserve"> </w:t>
      </w:r>
      <w:r w:rsidRPr="000A11C0">
        <w:rPr>
          <w:sz w:val="24"/>
          <w:szCs w:val="24"/>
        </w:rPr>
        <w:t>memungut sumbangan bencana alam.</w:t>
      </w:r>
    </w:p>
    <w:p w:rsidR="00F50ACE" w:rsidRDefault="00F50ACE" w:rsidP="00F50ACE">
      <w:pPr>
        <w:pStyle w:val="ListParagraph"/>
        <w:numPr>
          <w:ilvl w:val="1"/>
          <w:numId w:val="38"/>
        </w:numPr>
        <w:spacing w:before="0" w:line="360" w:lineRule="auto"/>
        <w:ind w:left="426" w:right="6" w:hanging="426"/>
        <w:jc w:val="both"/>
        <w:rPr>
          <w:sz w:val="24"/>
          <w:szCs w:val="24"/>
        </w:rPr>
      </w:pPr>
      <w:r w:rsidRPr="003F1DE3">
        <w:rPr>
          <w:sz w:val="24"/>
          <w:szCs w:val="24"/>
        </w:rPr>
        <w:t xml:space="preserve">Berdasarkan faktor-faktor masyarkat memungut sumbangan tanpa izin pemerintah kota Medan disarankan kepada BPBD untuk melakukan sosialisasi kepada masyarkat secara berkala tentang izin memungut sumbangan apabila terjadi bencana alam di kota </w:t>
      </w:r>
      <w:r>
        <w:rPr>
          <w:sz w:val="24"/>
          <w:szCs w:val="24"/>
        </w:rPr>
        <w:t>M</w:t>
      </w:r>
      <w:r w:rsidRPr="003F1DE3">
        <w:rPr>
          <w:sz w:val="24"/>
          <w:szCs w:val="24"/>
        </w:rPr>
        <w:t>edan.</w:t>
      </w:r>
    </w:p>
    <w:p w:rsidR="00F50ACE" w:rsidRDefault="00F50ACE" w:rsidP="00F50ACE">
      <w:pPr>
        <w:pStyle w:val="ListParagraph"/>
        <w:numPr>
          <w:ilvl w:val="1"/>
          <w:numId w:val="38"/>
        </w:numPr>
        <w:spacing w:before="0" w:line="360" w:lineRule="auto"/>
        <w:ind w:left="426" w:right="6" w:hanging="426"/>
        <w:jc w:val="both"/>
        <w:rPr>
          <w:sz w:val="24"/>
          <w:szCs w:val="24"/>
        </w:rPr>
        <w:sectPr w:rsidR="00F50ACE" w:rsidSect="0061161E">
          <w:headerReference w:type="even" r:id="rId9"/>
          <w:headerReference w:type="default" r:id="rId10"/>
          <w:footerReference w:type="default" r:id="rId11"/>
          <w:headerReference w:type="first" r:id="rId12"/>
          <w:pgSz w:w="11910" w:h="16840"/>
          <w:pgMar w:top="1701" w:right="1701" w:bottom="1701" w:left="2268" w:header="850" w:footer="850" w:gutter="0"/>
          <w:cols w:space="720"/>
          <w:docGrid w:linePitch="299"/>
        </w:sectPr>
      </w:pPr>
      <w:r w:rsidRPr="003F1DE3">
        <w:rPr>
          <w:sz w:val="24"/>
          <w:szCs w:val="24"/>
        </w:rPr>
        <w:t>Agar masyarakat mematuhi aturan hukum yang berlaku disarankan maka perlu dilakukan</w:t>
      </w:r>
      <w:r w:rsidRPr="003F1DE3">
        <w:rPr>
          <w:spacing w:val="-14"/>
          <w:sz w:val="24"/>
          <w:szCs w:val="24"/>
        </w:rPr>
        <w:t xml:space="preserve"> </w:t>
      </w:r>
      <w:r w:rsidRPr="003F1DE3">
        <w:rPr>
          <w:sz w:val="24"/>
          <w:szCs w:val="24"/>
        </w:rPr>
        <w:t>sosialisasi</w:t>
      </w:r>
      <w:r w:rsidRPr="003F1DE3">
        <w:rPr>
          <w:spacing w:val="-14"/>
          <w:sz w:val="24"/>
          <w:szCs w:val="24"/>
        </w:rPr>
        <w:t xml:space="preserve"> </w:t>
      </w:r>
      <w:r w:rsidRPr="003F1DE3">
        <w:rPr>
          <w:sz w:val="24"/>
          <w:szCs w:val="24"/>
        </w:rPr>
        <w:t>tentang</w:t>
      </w:r>
      <w:r w:rsidRPr="003F1DE3">
        <w:rPr>
          <w:spacing w:val="-14"/>
          <w:sz w:val="24"/>
          <w:szCs w:val="24"/>
        </w:rPr>
        <w:t xml:space="preserve"> </w:t>
      </w:r>
      <w:r w:rsidRPr="003F1DE3">
        <w:rPr>
          <w:sz w:val="24"/>
          <w:szCs w:val="24"/>
        </w:rPr>
        <w:t>sanksi</w:t>
      </w:r>
      <w:r w:rsidRPr="003F1DE3">
        <w:rPr>
          <w:spacing w:val="-14"/>
          <w:sz w:val="24"/>
          <w:szCs w:val="24"/>
        </w:rPr>
        <w:t xml:space="preserve"> </w:t>
      </w:r>
      <w:r w:rsidRPr="003F1DE3">
        <w:rPr>
          <w:sz w:val="24"/>
          <w:szCs w:val="24"/>
        </w:rPr>
        <w:t>hukum</w:t>
      </w:r>
      <w:r w:rsidRPr="003F1DE3">
        <w:rPr>
          <w:spacing w:val="-14"/>
          <w:sz w:val="24"/>
          <w:szCs w:val="24"/>
        </w:rPr>
        <w:t xml:space="preserve"> </w:t>
      </w:r>
      <w:r w:rsidRPr="003F1DE3">
        <w:rPr>
          <w:sz w:val="24"/>
          <w:szCs w:val="24"/>
        </w:rPr>
        <w:t>tentang</w:t>
      </w:r>
      <w:r w:rsidRPr="003F1DE3">
        <w:rPr>
          <w:spacing w:val="-14"/>
          <w:sz w:val="24"/>
          <w:szCs w:val="24"/>
        </w:rPr>
        <w:t xml:space="preserve"> </w:t>
      </w:r>
      <w:r w:rsidRPr="003F1DE3">
        <w:rPr>
          <w:sz w:val="24"/>
          <w:szCs w:val="24"/>
        </w:rPr>
        <w:t>memungut</w:t>
      </w:r>
      <w:r w:rsidRPr="003F1DE3">
        <w:rPr>
          <w:spacing w:val="-14"/>
          <w:sz w:val="24"/>
          <w:szCs w:val="24"/>
        </w:rPr>
        <w:t xml:space="preserve"> </w:t>
      </w:r>
      <w:r w:rsidRPr="003F1DE3">
        <w:rPr>
          <w:sz w:val="24"/>
          <w:szCs w:val="24"/>
        </w:rPr>
        <w:t>sumbangan</w:t>
      </w:r>
      <w:r w:rsidRPr="003F1DE3">
        <w:rPr>
          <w:spacing w:val="-14"/>
          <w:sz w:val="24"/>
          <w:szCs w:val="24"/>
        </w:rPr>
        <w:t xml:space="preserve"> </w:t>
      </w:r>
      <w:r w:rsidRPr="003F1DE3">
        <w:rPr>
          <w:sz w:val="24"/>
          <w:szCs w:val="24"/>
        </w:rPr>
        <w:t>tanpa izin resmi dari pemerintah kota Medan</w:t>
      </w:r>
      <w:r>
        <w:rPr>
          <w:sz w:val="24"/>
          <w:szCs w:val="24"/>
        </w:rPr>
        <w:t>.</w:t>
      </w:r>
    </w:p>
    <w:p w:rsidR="00653891" w:rsidRPr="00F50ACE" w:rsidRDefault="00653891" w:rsidP="00F50ACE">
      <w:bookmarkStart w:id="0" w:name="_GoBack"/>
      <w:bookmarkEnd w:id="0"/>
    </w:p>
    <w:sectPr w:rsidR="00653891" w:rsidRPr="00F50ACE" w:rsidSect="00972031">
      <w:headerReference w:type="even" r:id="rId13"/>
      <w:headerReference w:type="default" r:id="rId14"/>
      <w:footerReference w:type="default" r:id="rId15"/>
      <w:headerReference w:type="first" r:id="rId16"/>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02C" w:rsidRDefault="008C002C" w:rsidP="00B413E8">
      <w:r>
        <w:separator/>
      </w:r>
    </w:p>
  </w:endnote>
  <w:endnote w:type="continuationSeparator" w:id="0">
    <w:p w:rsidR="008C002C" w:rsidRDefault="008C002C" w:rsidP="00B4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815697"/>
      <w:docPartObj>
        <w:docPartGallery w:val="Page Numbers (Bottom of Page)"/>
        <w:docPartUnique/>
      </w:docPartObj>
    </w:sdtPr>
    <w:sdtEndPr>
      <w:rPr>
        <w:noProof/>
      </w:rPr>
    </w:sdtEndPr>
    <w:sdtContent>
      <w:p w:rsidR="00F50ACE" w:rsidRDefault="00F50AC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50ACE" w:rsidRDefault="00F50ACE">
    <w:pPr>
      <w:tabs>
        <w:tab w:val="center" w:pos="4153"/>
        <w:tab w:val="right" w:pos="8306"/>
      </w:tabs>
      <w:snapToGrid w:val="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101477"/>
      <w:docPartObj>
        <w:docPartGallery w:val="Page Numbers (Bottom of Page)"/>
        <w:docPartUnique/>
      </w:docPartObj>
    </w:sdtPr>
    <w:sdtEndPr>
      <w:rPr>
        <w:noProof/>
      </w:rPr>
    </w:sdtEndPr>
    <w:sdtContent>
      <w:p w:rsidR="004E55E7" w:rsidRDefault="008C002C">
        <w:pPr>
          <w:pStyle w:val="Footer"/>
          <w:jc w:val="center"/>
        </w:pPr>
        <w:r>
          <w:fldChar w:fldCharType="begin"/>
        </w:r>
        <w:r>
          <w:instrText xml:space="preserve"> PAGE   \* MERGEFORMAT </w:instrText>
        </w:r>
        <w:r>
          <w:fldChar w:fldCharType="separate"/>
        </w:r>
        <w:r w:rsidR="00F50ACE">
          <w:rPr>
            <w:noProof/>
          </w:rPr>
          <w:t>2</w:t>
        </w:r>
        <w:r>
          <w:rPr>
            <w:noProof/>
          </w:rPr>
          <w:fldChar w:fldCharType="end"/>
        </w:r>
      </w:p>
    </w:sdtContent>
  </w:sdt>
  <w:p w:rsidR="004E55E7" w:rsidRDefault="008C00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02C" w:rsidRDefault="008C002C" w:rsidP="00B413E8">
      <w:r>
        <w:separator/>
      </w:r>
    </w:p>
  </w:footnote>
  <w:footnote w:type="continuationSeparator" w:id="0">
    <w:p w:rsidR="008C002C" w:rsidRDefault="008C002C" w:rsidP="00B413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CE" w:rsidRDefault="00F50ACE">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45" o:spid="_x0000_s2095" type="#_x0000_t75" style="position:absolute;margin-left:0;margin-top:0;width:396.95pt;height:391.15pt;z-index:-251650048;mso-position-horizontal:center;mso-position-horizontal-relative:margin;mso-position-vertical:center;mso-position-vertical-relative:margin" o:allowincell="f">
          <v:imagedata r:id="rId1" o:title="LOGO-UMN-1 (3)"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CE" w:rsidRDefault="00F50ACE">
    <w:pPr>
      <w:pStyle w:val="Header"/>
      <w:jc w:val="right"/>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46" o:spid="_x0000_s2096" type="#_x0000_t75" style="position:absolute;left:0;text-align:left;margin-left:0;margin-top:0;width:396.95pt;height:391.15pt;z-index:-251649024;mso-position-horizontal:center;mso-position-horizontal-relative:margin;mso-position-vertical:center;mso-position-vertical-relative:margin" o:allowincell="f">
          <v:imagedata r:id="rId1" o:title="LOGO-UMN-1 (3)" gain="19661f" blacklevel="22938f"/>
        </v:shape>
      </w:pict>
    </w:r>
  </w:p>
  <w:p w:rsidR="00F50ACE" w:rsidRDefault="00F50ACE">
    <w:pPr>
      <w:tabs>
        <w:tab w:val="center" w:pos="4153"/>
        <w:tab w:val="right" w:pos="8306"/>
      </w:tabs>
      <w:snapToGrid w:val="0"/>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CE" w:rsidRDefault="00F50ACE">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44" o:spid="_x0000_s2094" type="#_x0000_t75" style="position:absolute;margin-left:0;margin-top:0;width:396.95pt;height:391.15pt;z-index:-251651072;mso-position-horizontal:center;mso-position-horizontal-relative:margin;mso-position-vertical:center;mso-position-vertical-relative:margin" o:allowincell="f">
          <v:imagedata r:id="rId1" o:title="LOGO-UMN-1 (3)" gain="19661f" blacklevel="22938f"/>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E7" w:rsidRDefault="00B413E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4" o:spid="_x0000_s2059" type="#_x0000_t75" style="position:absolute;margin-left:0;margin-top:0;width:396.95pt;height:391.15pt;z-index:-251654144;mso-position-horizontal:center;mso-position-horizontal-relative:margin;mso-position-vertical:center;mso-position-vertical-relative:margin" o:allowincell="f">
          <v:imagedata r:id="rId1" o:title="LOGO-UMN-1 (1)" gain="19661f" blacklevel="22938f"/>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E7" w:rsidRDefault="00B413E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5" o:spid="_x0000_s2060" type="#_x0000_t75" style="position:absolute;margin-left:0;margin-top:0;width:396.95pt;height:391.15pt;z-index:-251653120;mso-position-horizontal:center;mso-position-horizontal-relative:margin;mso-position-vertical:center;mso-position-vertical-relative:margin" o:allowincell="f">
          <v:imagedata r:id="rId1" o:title="LOGO-UMN-1 (1)" gain="19661f" blacklevel="22938f"/>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E7" w:rsidRDefault="00B413E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3" o:spid="_x0000_s2058" type="#_x0000_t75" style="position:absolute;margin-left:0;margin-top:0;width:396.95pt;height:391.15pt;z-index:-251655168;mso-position-horizontal:center;mso-position-horizontal-relative:margin;mso-position-vertical:center;mso-position-vertical-relative:margin" o:allowincell="f">
          <v:imagedata r:id="rId1" o:title="LOGO-UMN-1 (1)"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5B5372"/>
    <w:multiLevelType w:val="multilevel"/>
    <w:tmpl w:val="845B5372"/>
    <w:lvl w:ilvl="0">
      <w:start w:val="1"/>
      <w:numFmt w:val="decimal"/>
      <w:lvlText w:val="%1."/>
      <w:lvlJc w:val="left"/>
      <w:pPr>
        <w:ind w:left="852" w:hanging="284"/>
      </w:pPr>
      <w:rPr>
        <w:rFonts w:hint="default"/>
        <w:spacing w:val="0"/>
        <w:w w:val="10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1">
    <w:nsid w:val="8CAEB125"/>
    <w:multiLevelType w:val="multilevel"/>
    <w:tmpl w:val="6C4869F4"/>
    <w:lvl w:ilvl="0">
      <w:start w:val="1"/>
      <w:numFmt w:val="decimal"/>
      <w:lvlText w:val="%1."/>
      <w:lvlJc w:val="left"/>
      <w:pPr>
        <w:ind w:left="709" w:hanging="284"/>
        <w:jc w:val="right"/>
      </w:pPr>
      <w:rPr>
        <w:rFonts w:hint="default"/>
        <w:b w:val="0"/>
        <w:bCs/>
        <w:spacing w:val="0"/>
        <w:w w:val="100"/>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lang w:val="id" w:eastAsia="en-US" w:bidi="ar-SA"/>
      </w:rPr>
    </w:lvl>
    <w:lvl w:ilvl="3">
      <w:numFmt w:val="bullet"/>
      <w:lvlText w:val="•"/>
      <w:lvlJc w:val="left"/>
      <w:pPr>
        <w:ind w:left="2813" w:hanging="360"/>
      </w:pPr>
      <w:rPr>
        <w:rFonts w:hint="default"/>
        <w:lang w:val="id" w:eastAsia="en-US" w:bidi="ar-SA"/>
      </w:rPr>
    </w:lvl>
    <w:lvl w:ilvl="4">
      <w:numFmt w:val="bullet"/>
      <w:lvlText w:val="•"/>
      <w:lvlJc w:val="left"/>
      <w:pPr>
        <w:ind w:left="3626" w:hanging="360"/>
      </w:pPr>
      <w:rPr>
        <w:rFonts w:hint="default"/>
        <w:lang w:val="id" w:eastAsia="en-US" w:bidi="ar-SA"/>
      </w:rPr>
    </w:lvl>
    <w:lvl w:ilvl="5">
      <w:numFmt w:val="bullet"/>
      <w:lvlText w:val="•"/>
      <w:lvlJc w:val="left"/>
      <w:pPr>
        <w:ind w:left="4439" w:hanging="360"/>
      </w:pPr>
      <w:rPr>
        <w:rFonts w:hint="default"/>
        <w:lang w:val="id" w:eastAsia="en-US" w:bidi="ar-SA"/>
      </w:rPr>
    </w:lvl>
    <w:lvl w:ilvl="6">
      <w:numFmt w:val="bullet"/>
      <w:lvlText w:val="•"/>
      <w:lvlJc w:val="left"/>
      <w:pPr>
        <w:ind w:left="5253" w:hanging="360"/>
      </w:pPr>
      <w:rPr>
        <w:rFonts w:hint="default"/>
        <w:lang w:val="id" w:eastAsia="en-US" w:bidi="ar-SA"/>
      </w:rPr>
    </w:lvl>
    <w:lvl w:ilvl="7">
      <w:numFmt w:val="bullet"/>
      <w:lvlText w:val="•"/>
      <w:lvlJc w:val="left"/>
      <w:pPr>
        <w:ind w:left="6066" w:hanging="360"/>
      </w:pPr>
      <w:rPr>
        <w:rFonts w:hint="default"/>
        <w:lang w:val="id" w:eastAsia="en-US" w:bidi="ar-SA"/>
      </w:rPr>
    </w:lvl>
    <w:lvl w:ilvl="8">
      <w:numFmt w:val="bullet"/>
      <w:lvlText w:val="•"/>
      <w:lvlJc w:val="left"/>
      <w:pPr>
        <w:ind w:left="6879" w:hanging="360"/>
      </w:pPr>
      <w:rPr>
        <w:rFonts w:hint="default"/>
        <w:lang w:val="id" w:eastAsia="en-US" w:bidi="ar-SA"/>
      </w:rPr>
    </w:lvl>
  </w:abstractNum>
  <w:abstractNum w:abstractNumId="2">
    <w:nsid w:val="91995D4F"/>
    <w:multiLevelType w:val="multilevel"/>
    <w:tmpl w:val="91995D4F"/>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
    <w:nsid w:val="A0F05207"/>
    <w:multiLevelType w:val="multilevel"/>
    <w:tmpl w:val="D9A08E8C"/>
    <w:lvl w:ilvl="0">
      <w:start w:val="1"/>
      <w:numFmt w:val="decimal"/>
      <w:lvlText w:val="%1."/>
      <w:lvlJc w:val="left"/>
      <w:pPr>
        <w:ind w:left="808" w:hanging="240"/>
      </w:pPr>
      <w:rPr>
        <w:rFonts w:hint="default"/>
        <w:b w:val="0"/>
        <w:bCs/>
        <w:spacing w:val="0"/>
        <w:w w:val="100"/>
        <w:lang w:val="id" w:eastAsia="en-US" w:bidi="ar-SA"/>
      </w:rPr>
    </w:lvl>
    <w:lvl w:ilvl="1">
      <w:start w:val="1"/>
      <w:numFmt w:val="lowerLetter"/>
      <w:lvlText w:val="%2."/>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4">
    <w:nsid w:val="B23A94A9"/>
    <w:multiLevelType w:val="multilevel"/>
    <w:tmpl w:val="F2AE838E"/>
    <w:lvl w:ilvl="0">
      <w:start w:val="8"/>
      <w:numFmt w:val="decimal"/>
      <w:lvlText w:val="%1."/>
      <w:lvlJc w:val="left"/>
      <w:pPr>
        <w:ind w:left="808"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5">
    <w:nsid w:val="B53F3350"/>
    <w:multiLevelType w:val="multilevel"/>
    <w:tmpl w:val="B53F3350"/>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6">
    <w:nsid w:val="B5E306ED"/>
    <w:multiLevelType w:val="multilevel"/>
    <w:tmpl w:val="B5E306ED"/>
    <w:lvl w:ilvl="0">
      <w:start w:val="1"/>
      <w:numFmt w:val="upperLetter"/>
      <w:lvlText w:val="%1."/>
      <w:lvlJc w:val="left"/>
      <w:pPr>
        <w:ind w:left="2424" w:hanging="438"/>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3042" w:hanging="438"/>
      </w:pPr>
      <w:rPr>
        <w:rFonts w:hint="default"/>
        <w:lang w:val="id" w:eastAsia="en-US" w:bidi="ar-SA"/>
      </w:rPr>
    </w:lvl>
    <w:lvl w:ilvl="2">
      <w:numFmt w:val="bullet"/>
      <w:lvlText w:val="•"/>
      <w:lvlJc w:val="left"/>
      <w:pPr>
        <w:ind w:left="3665" w:hanging="438"/>
      </w:pPr>
      <w:rPr>
        <w:rFonts w:hint="default"/>
        <w:lang w:val="id" w:eastAsia="en-US" w:bidi="ar-SA"/>
      </w:rPr>
    </w:lvl>
    <w:lvl w:ilvl="3">
      <w:numFmt w:val="bullet"/>
      <w:lvlText w:val="•"/>
      <w:lvlJc w:val="left"/>
      <w:pPr>
        <w:ind w:left="4288" w:hanging="438"/>
      </w:pPr>
      <w:rPr>
        <w:rFonts w:hint="default"/>
        <w:lang w:val="id" w:eastAsia="en-US" w:bidi="ar-SA"/>
      </w:rPr>
    </w:lvl>
    <w:lvl w:ilvl="4">
      <w:numFmt w:val="bullet"/>
      <w:lvlText w:val="•"/>
      <w:lvlJc w:val="left"/>
      <w:pPr>
        <w:ind w:left="4910" w:hanging="438"/>
      </w:pPr>
      <w:rPr>
        <w:rFonts w:hint="default"/>
        <w:lang w:val="id" w:eastAsia="en-US" w:bidi="ar-SA"/>
      </w:rPr>
    </w:lvl>
    <w:lvl w:ilvl="5">
      <w:numFmt w:val="bullet"/>
      <w:lvlText w:val="•"/>
      <w:lvlJc w:val="left"/>
      <w:pPr>
        <w:ind w:left="5533" w:hanging="438"/>
      </w:pPr>
      <w:rPr>
        <w:rFonts w:hint="default"/>
        <w:lang w:val="id" w:eastAsia="en-US" w:bidi="ar-SA"/>
      </w:rPr>
    </w:lvl>
    <w:lvl w:ilvl="6">
      <w:numFmt w:val="bullet"/>
      <w:lvlText w:val="•"/>
      <w:lvlJc w:val="left"/>
      <w:pPr>
        <w:ind w:left="6156" w:hanging="438"/>
      </w:pPr>
      <w:rPr>
        <w:rFonts w:hint="default"/>
        <w:lang w:val="id" w:eastAsia="en-US" w:bidi="ar-SA"/>
      </w:rPr>
    </w:lvl>
    <w:lvl w:ilvl="7">
      <w:numFmt w:val="bullet"/>
      <w:lvlText w:val="•"/>
      <w:lvlJc w:val="left"/>
      <w:pPr>
        <w:ind w:left="6778" w:hanging="438"/>
      </w:pPr>
      <w:rPr>
        <w:rFonts w:hint="default"/>
        <w:lang w:val="id" w:eastAsia="en-US" w:bidi="ar-SA"/>
      </w:rPr>
    </w:lvl>
    <w:lvl w:ilvl="8">
      <w:numFmt w:val="bullet"/>
      <w:lvlText w:val="•"/>
      <w:lvlJc w:val="left"/>
      <w:pPr>
        <w:ind w:left="7401" w:hanging="438"/>
      </w:pPr>
      <w:rPr>
        <w:rFonts w:hint="default"/>
        <w:lang w:val="id" w:eastAsia="en-US" w:bidi="ar-SA"/>
      </w:rPr>
    </w:lvl>
  </w:abstractNum>
  <w:abstractNum w:abstractNumId="7">
    <w:nsid w:val="B8CEF35B"/>
    <w:multiLevelType w:val="multilevel"/>
    <w:tmpl w:val="B8CEF35B"/>
    <w:lvl w:ilvl="0">
      <w:start w:val="1"/>
      <w:numFmt w:val="upperLetter"/>
      <w:lvlText w:val="%1."/>
      <w:lvlJc w:val="left"/>
      <w:pPr>
        <w:ind w:left="912" w:hanging="344"/>
      </w:pPr>
      <w:rPr>
        <w:rFonts w:ascii="Times New Roman" w:eastAsia="Times New Roman" w:hAnsi="Times New Roman" w:cs="Times New Roman" w:hint="default"/>
        <w:b/>
        <w:bCs/>
        <w:i w:val="0"/>
        <w:iCs w:val="0"/>
        <w:spacing w:val="0"/>
        <w:w w:val="100"/>
        <w:sz w:val="24"/>
        <w:szCs w:val="24"/>
        <w:lang w:val="id" w:eastAsia="en-US" w:bidi="ar-SA"/>
      </w:rPr>
    </w:lvl>
    <w:lvl w:ilvl="1">
      <w:numFmt w:val="bullet"/>
      <w:lvlText w:val="•"/>
      <w:lvlJc w:val="left"/>
      <w:pPr>
        <w:ind w:left="1678" w:hanging="344"/>
      </w:pPr>
      <w:rPr>
        <w:rFonts w:hint="default"/>
        <w:lang w:val="id" w:eastAsia="en-US" w:bidi="ar-SA"/>
      </w:rPr>
    </w:lvl>
    <w:lvl w:ilvl="2">
      <w:numFmt w:val="bullet"/>
      <w:lvlText w:val="•"/>
      <w:lvlJc w:val="left"/>
      <w:pPr>
        <w:ind w:left="2437" w:hanging="344"/>
      </w:pPr>
      <w:rPr>
        <w:rFonts w:hint="default"/>
        <w:lang w:val="id" w:eastAsia="en-US" w:bidi="ar-SA"/>
      </w:rPr>
    </w:lvl>
    <w:lvl w:ilvl="3">
      <w:numFmt w:val="bullet"/>
      <w:lvlText w:val="•"/>
      <w:lvlJc w:val="left"/>
      <w:pPr>
        <w:ind w:left="3195" w:hanging="344"/>
      </w:pPr>
      <w:rPr>
        <w:rFonts w:hint="default"/>
        <w:lang w:val="id" w:eastAsia="en-US" w:bidi="ar-SA"/>
      </w:rPr>
    </w:lvl>
    <w:lvl w:ilvl="4">
      <w:numFmt w:val="bullet"/>
      <w:lvlText w:val="•"/>
      <w:lvlJc w:val="left"/>
      <w:pPr>
        <w:ind w:left="3954" w:hanging="344"/>
      </w:pPr>
      <w:rPr>
        <w:rFonts w:hint="default"/>
        <w:lang w:val="id" w:eastAsia="en-US" w:bidi="ar-SA"/>
      </w:rPr>
    </w:lvl>
    <w:lvl w:ilvl="5">
      <w:numFmt w:val="bullet"/>
      <w:lvlText w:val="•"/>
      <w:lvlJc w:val="left"/>
      <w:pPr>
        <w:ind w:left="4713" w:hanging="344"/>
      </w:pPr>
      <w:rPr>
        <w:rFonts w:hint="default"/>
        <w:lang w:val="id" w:eastAsia="en-US" w:bidi="ar-SA"/>
      </w:rPr>
    </w:lvl>
    <w:lvl w:ilvl="6">
      <w:numFmt w:val="bullet"/>
      <w:lvlText w:val="•"/>
      <w:lvlJc w:val="left"/>
      <w:pPr>
        <w:ind w:left="5471" w:hanging="344"/>
      </w:pPr>
      <w:rPr>
        <w:rFonts w:hint="default"/>
        <w:lang w:val="id" w:eastAsia="en-US" w:bidi="ar-SA"/>
      </w:rPr>
    </w:lvl>
    <w:lvl w:ilvl="7">
      <w:numFmt w:val="bullet"/>
      <w:lvlText w:val="•"/>
      <w:lvlJc w:val="left"/>
      <w:pPr>
        <w:ind w:left="6230" w:hanging="344"/>
      </w:pPr>
      <w:rPr>
        <w:rFonts w:hint="default"/>
        <w:lang w:val="id" w:eastAsia="en-US" w:bidi="ar-SA"/>
      </w:rPr>
    </w:lvl>
    <w:lvl w:ilvl="8">
      <w:numFmt w:val="bullet"/>
      <w:lvlText w:val="•"/>
      <w:lvlJc w:val="left"/>
      <w:pPr>
        <w:ind w:left="6988" w:hanging="344"/>
      </w:pPr>
      <w:rPr>
        <w:rFonts w:hint="default"/>
        <w:lang w:val="id" w:eastAsia="en-US" w:bidi="ar-SA"/>
      </w:rPr>
    </w:lvl>
  </w:abstractNum>
  <w:abstractNum w:abstractNumId="8">
    <w:nsid w:val="BB64CFA9"/>
    <w:multiLevelType w:val="multilevel"/>
    <w:tmpl w:val="BB64CFA9"/>
    <w:lvl w:ilvl="0">
      <w:start w:val="1"/>
      <w:numFmt w:val="upperLetter"/>
      <w:lvlText w:val="%1."/>
      <w:lvlJc w:val="left"/>
      <w:pPr>
        <w:ind w:left="993"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0" w:hanging="360"/>
      </w:pPr>
      <w:rPr>
        <w:rFonts w:hint="default"/>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9">
    <w:nsid w:val="BF205925"/>
    <w:multiLevelType w:val="multilevel"/>
    <w:tmpl w:val="BF205925"/>
    <w:lvl w:ilvl="0">
      <w:start w:val="3"/>
      <w:numFmt w:val="decimal"/>
      <w:lvlText w:val="%1."/>
      <w:lvlJc w:val="left"/>
      <w:pPr>
        <w:ind w:left="2591" w:hanging="181"/>
      </w:pPr>
      <w:rPr>
        <w:rFonts w:ascii="Times New Roman" w:eastAsia="Times New Roman" w:hAnsi="Times New Roman" w:cs="Times New Roman" w:hint="default"/>
        <w:b w:val="0"/>
        <w:bCs w:val="0"/>
        <w:i w:val="0"/>
        <w:iCs w:val="0"/>
        <w:spacing w:val="-1"/>
        <w:w w:val="96"/>
        <w:sz w:val="22"/>
        <w:szCs w:val="22"/>
        <w:lang w:val="id" w:eastAsia="en-US" w:bidi="ar-SA"/>
      </w:rPr>
    </w:lvl>
    <w:lvl w:ilvl="1">
      <w:numFmt w:val="bullet"/>
      <w:lvlText w:val="•"/>
      <w:lvlJc w:val="left"/>
      <w:pPr>
        <w:ind w:left="3204" w:hanging="181"/>
      </w:pPr>
      <w:rPr>
        <w:rFonts w:hint="default"/>
        <w:lang w:val="id" w:eastAsia="en-US" w:bidi="ar-SA"/>
      </w:rPr>
    </w:lvl>
    <w:lvl w:ilvl="2">
      <w:numFmt w:val="bullet"/>
      <w:lvlText w:val="•"/>
      <w:lvlJc w:val="left"/>
      <w:pPr>
        <w:ind w:left="3809" w:hanging="181"/>
      </w:pPr>
      <w:rPr>
        <w:rFonts w:hint="default"/>
        <w:lang w:val="id" w:eastAsia="en-US" w:bidi="ar-SA"/>
      </w:rPr>
    </w:lvl>
    <w:lvl w:ilvl="3">
      <w:numFmt w:val="bullet"/>
      <w:lvlText w:val="•"/>
      <w:lvlJc w:val="left"/>
      <w:pPr>
        <w:ind w:left="4414" w:hanging="181"/>
      </w:pPr>
      <w:rPr>
        <w:rFonts w:hint="default"/>
        <w:lang w:val="id" w:eastAsia="en-US" w:bidi="ar-SA"/>
      </w:rPr>
    </w:lvl>
    <w:lvl w:ilvl="4">
      <w:numFmt w:val="bullet"/>
      <w:lvlText w:val="•"/>
      <w:lvlJc w:val="left"/>
      <w:pPr>
        <w:ind w:left="5018" w:hanging="181"/>
      </w:pPr>
      <w:rPr>
        <w:rFonts w:hint="default"/>
        <w:lang w:val="id" w:eastAsia="en-US" w:bidi="ar-SA"/>
      </w:rPr>
    </w:lvl>
    <w:lvl w:ilvl="5">
      <w:numFmt w:val="bullet"/>
      <w:lvlText w:val="•"/>
      <w:lvlJc w:val="left"/>
      <w:pPr>
        <w:ind w:left="5623" w:hanging="181"/>
      </w:pPr>
      <w:rPr>
        <w:rFonts w:hint="default"/>
        <w:lang w:val="id" w:eastAsia="en-US" w:bidi="ar-SA"/>
      </w:rPr>
    </w:lvl>
    <w:lvl w:ilvl="6">
      <w:numFmt w:val="bullet"/>
      <w:lvlText w:val="•"/>
      <w:lvlJc w:val="left"/>
      <w:pPr>
        <w:ind w:left="6228" w:hanging="181"/>
      </w:pPr>
      <w:rPr>
        <w:rFonts w:hint="default"/>
        <w:lang w:val="id" w:eastAsia="en-US" w:bidi="ar-SA"/>
      </w:rPr>
    </w:lvl>
    <w:lvl w:ilvl="7">
      <w:numFmt w:val="bullet"/>
      <w:lvlText w:val="•"/>
      <w:lvlJc w:val="left"/>
      <w:pPr>
        <w:ind w:left="6832" w:hanging="181"/>
      </w:pPr>
      <w:rPr>
        <w:rFonts w:hint="default"/>
        <w:lang w:val="id" w:eastAsia="en-US" w:bidi="ar-SA"/>
      </w:rPr>
    </w:lvl>
    <w:lvl w:ilvl="8">
      <w:numFmt w:val="bullet"/>
      <w:lvlText w:val="•"/>
      <w:lvlJc w:val="left"/>
      <w:pPr>
        <w:ind w:left="7437" w:hanging="181"/>
      </w:pPr>
      <w:rPr>
        <w:rFonts w:hint="default"/>
        <w:lang w:val="id" w:eastAsia="en-US" w:bidi="ar-SA"/>
      </w:rPr>
    </w:lvl>
  </w:abstractNum>
  <w:abstractNum w:abstractNumId="10">
    <w:nsid w:val="C0915F4F"/>
    <w:multiLevelType w:val="multilevel"/>
    <w:tmpl w:val="810876FC"/>
    <w:lvl w:ilvl="0">
      <w:start w:val="1"/>
      <w:numFmt w:val="decimal"/>
      <w:lvlText w:val="%1."/>
      <w:lvlJc w:val="left"/>
      <w:pPr>
        <w:ind w:left="807" w:hanging="240"/>
        <w:jc w:val="right"/>
      </w:pPr>
      <w:rPr>
        <w:rFonts w:hint="default"/>
        <w:b w:val="0"/>
        <w:bCs/>
        <w:spacing w:val="0"/>
        <w:w w:val="100"/>
        <w:lang w:val="id" w:eastAsia="en-US" w:bidi="ar-SA"/>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lang w:val="id" w:eastAsia="en-US" w:bidi="ar-SA"/>
      </w:rPr>
    </w:lvl>
    <w:lvl w:ilvl="3">
      <w:numFmt w:val="bullet"/>
      <w:lvlText w:val="•"/>
      <w:lvlJc w:val="left"/>
      <w:pPr>
        <w:ind w:left="2813" w:hanging="360"/>
      </w:pPr>
      <w:rPr>
        <w:rFonts w:hint="default"/>
        <w:lang w:val="id" w:eastAsia="en-US" w:bidi="ar-SA"/>
      </w:rPr>
    </w:lvl>
    <w:lvl w:ilvl="4">
      <w:numFmt w:val="bullet"/>
      <w:lvlText w:val="•"/>
      <w:lvlJc w:val="left"/>
      <w:pPr>
        <w:ind w:left="3626" w:hanging="360"/>
      </w:pPr>
      <w:rPr>
        <w:rFonts w:hint="default"/>
        <w:lang w:val="id" w:eastAsia="en-US" w:bidi="ar-SA"/>
      </w:rPr>
    </w:lvl>
    <w:lvl w:ilvl="5">
      <w:numFmt w:val="bullet"/>
      <w:lvlText w:val="•"/>
      <w:lvlJc w:val="left"/>
      <w:pPr>
        <w:ind w:left="4439" w:hanging="360"/>
      </w:pPr>
      <w:rPr>
        <w:rFonts w:hint="default"/>
        <w:lang w:val="id" w:eastAsia="en-US" w:bidi="ar-SA"/>
      </w:rPr>
    </w:lvl>
    <w:lvl w:ilvl="6">
      <w:numFmt w:val="bullet"/>
      <w:lvlText w:val="•"/>
      <w:lvlJc w:val="left"/>
      <w:pPr>
        <w:ind w:left="5253" w:hanging="360"/>
      </w:pPr>
      <w:rPr>
        <w:rFonts w:hint="default"/>
        <w:lang w:val="id" w:eastAsia="en-US" w:bidi="ar-SA"/>
      </w:rPr>
    </w:lvl>
    <w:lvl w:ilvl="7">
      <w:numFmt w:val="bullet"/>
      <w:lvlText w:val="•"/>
      <w:lvlJc w:val="left"/>
      <w:pPr>
        <w:ind w:left="6066" w:hanging="360"/>
      </w:pPr>
      <w:rPr>
        <w:rFonts w:hint="default"/>
        <w:lang w:val="id" w:eastAsia="en-US" w:bidi="ar-SA"/>
      </w:rPr>
    </w:lvl>
    <w:lvl w:ilvl="8">
      <w:numFmt w:val="bullet"/>
      <w:lvlText w:val="•"/>
      <w:lvlJc w:val="left"/>
      <w:pPr>
        <w:ind w:left="6879" w:hanging="360"/>
      </w:pPr>
      <w:rPr>
        <w:rFonts w:hint="default"/>
        <w:lang w:val="id" w:eastAsia="en-US" w:bidi="ar-SA"/>
      </w:rPr>
    </w:lvl>
  </w:abstractNum>
  <w:abstractNum w:abstractNumId="11">
    <w:nsid w:val="CF092B84"/>
    <w:multiLevelType w:val="multilevel"/>
    <w:tmpl w:val="CF092B84"/>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4"/>
      <w:numFmt w:val="upperLetter"/>
      <w:lvlText w:val="%2."/>
      <w:lvlJc w:val="left"/>
      <w:pPr>
        <w:ind w:left="2411" w:hanging="425"/>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111" w:hanging="425"/>
      </w:pPr>
      <w:rPr>
        <w:rFonts w:hint="default"/>
        <w:lang w:val="id" w:eastAsia="en-US" w:bidi="ar-SA"/>
      </w:rPr>
    </w:lvl>
    <w:lvl w:ilvl="3">
      <w:numFmt w:val="bullet"/>
      <w:lvlText w:val="•"/>
      <w:lvlJc w:val="left"/>
      <w:pPr>
        <w:ind w:left="3803" w:hanging="425"/>
      </w:pPr>
      <w:rPr>
        <w:rFonts w:hint="default"/>
        <w:lang w:val="id" w:eastAsia="en-US" w:bidi="ar-SA"/>
      </w:rPr>
    </w:lvl>
    <w:lvl w:ilvl="4">
      <w:numFmt w:val="bullet"/>
      <w:lvlText w:val="•"/>
      <w:lvlJc w:val="left"/>
      <w:pPr>
        <w:ind w:left="4495" w:hanging="425"/>
      </w:pPr>
      <w:rPr>
        <w:rFonts w:hint="default"/>
        <w:lang w:val="id" w:eastAsia="en-US" w:bidi="ar-SA"/>
      </w:rPr>
    </w:lvl>
    <w:lvl w:ilvl="5">
      <w:numFmt w:val="bullet"/>
      <w:lvlText w:val="•"/>
      <w:lvlJc w:val="left"/>
      <w:pPr>
        <w:ind w:left="5187" w:hanging="425"/>
      </w:pPr>
      <w:rPr>
        <w:rFonts w:hint="default"/>
        <w:lang w:val="id" w:eastAsia="en-US" w:bidi="ar-SA"/>
      </w:rPr>
    </w:lvl>
    <w:lvl w:ilvl="6">
      <w:numFmt w:val="bullet"/>
      <w:lvlText w:val="•"/>
      <w:lvlJc w:val="left"/>
      <w:pPr>
        <w:ind w:left="5879" w:hanging="425"/>
      </w:pPr>
      <w:rPr>
        <w:rFonts w:hint="default"/>
        <w:lang w:val="id" w:eastAsia="en-US" w:bidi="ar-SA"/>
      </w:rPr>
    </w:lvl>
    <w:lvl w:ilvl="7">
      <w:numFmt w:val="bullet"/>
      <w:lvlText w:val="•"/>
      <w:lvlJc w:val="left"/>
      <w:pPr>
        <w:ind w:left="6571" w:hanging="425"/>
      </w:pPr>
      <w:rPr>
        <w:rFonts w:hint="default"/>
        <w:lang w:val="id" w:eastAsia="en-US" w:bidi="ar-SA"/>
      </w:rPr>
    </w:lvl>
    <w:lvl w:ilvl="8">
      <w:numFmt w:val="bullet"/>
      <w:lvlText w:val="•"/>
      <w:lvlJc w:val="left"/>
      <w:pPr>
        <w:ind w:left="7263" w:hanging="425"/>
      </w:pPr>
      <w:rPr>
        <w:rFonts w:hint="default"/>
        <w:lang w:val="id" w:eastAsia="en-US" w:bidi="ar-SA"/>
      </w:rPr>
    </w:lvl>
  </w:abstractNum>
  <w:abstractNum w:abstractNumId="12">
    <w:nsid w:val="D7D140E4"/>
    <w:multiLevelType w:val="multilevel"/>
    <w:tmpl w:val="D7D140E4"/>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13">
    <w:nsid w:val="F0E89278"/>
    <w:multiLevelType w:val="multilevel"/>
    <w:tmpl w:val="F0E89278"/>
    <w:lvl w:ilvl="0">
      <w:start w:val="1"/>
      <w:numFmt w:val="upperLetter"/>
      <w:lvlText w:val="%1."/>
      <w:lvlJc w:val="left"/>
      <w:pPr>
        <w:ind w:left="851" w:hanging="284"/>
      </w:pPr>
      <w:rPr>
        <w:rFonts w:ascii="Times New Roman" w:eastAsia="Times New Roman" w:hAnsi="Times New Roman" w:cs="Times New Roman" w:hint="default"/>
        <w:b/>
        <w:bCs/>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14">
    <w:nsid w:val="F689643B"/>
    <w:multiLevelType w:val="multilevel"/>
    <w:tmpl w:val="F689643B"/>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15">
    <w:nsid w:val="FEC2EA36"/>
    <w:multiLevelType w:val="multilevel"/>
    <w:tmpl w:val="FEC2EA36"/>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16">
    <w:nsid w:val="03A63A41"/>
    <w:multiLevelType w:val="multilevel"/>
    <w:tmpl w:val="7C6CB3C6"/>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17">
    <w:nsid w:val="0709FD3E"/>
    <w:multiLevelType w:val="multilevel"/>
    <w:tmpl w:val="0709FD3E"/>
    <w:lvl w:ilvl="0">
      <w:start w:val="1"/>
      <w:numFmt w:val="decimal"/>
      <w:lvlText w:val="%1."/>
      <w:lvlJc w:val="left"/>
      <w:pPr>
        <w:ind w:left="568"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354" w:hanging="284"/>
      </w:pPr>
      <w:rPr>
        <w:rFonts w:hint="default"/>
        <w:lang w:val="id" w:eastAsia="en-US" w:bidi="ar-SA"/>
      </w:rPr>
    </w:lvl>
    <w:lvl w:ilvl="2">
      <w:numFmt w:val="bullet"/>
      <w:lvlText w:val="•"/>
      <w:lvlJc w:val="left"/>
      <w:pPr>
        <w:ind w:left="2149" w:hanging="284"/>
      </w:pPr>
      <w:rPr>
        <w:rFonts w:hint="default"/>
        <w:lang w:val="id" w:eastAsia="en-US" w:bidi="ar-SA"/>
      </w:rPr>
    </w:lvl>
    <w:lvl w:ilvl="3">
      <w:numFmt w:val="bullet"/>
      <w:lvlText w:val="•"/>
      <w:lvlJc w:val="left"/>
      <w:pPr>
        <w:ind w:left="2943" w:hanging="284"/>
      </w:pPr>
      <w:rPr>
        <w:rFonts w:hint="default"/>
        <w:lang w:val="id" w:eastAsia="en-US" w:bidi="ar-SA"/>
      </w:rPr>
    </w:lvl>
    <w:lvl w:ilvl="4">
      <w:numFmt w:val="bullet"/>
      <w:lvlText w:val="•"/>
      <w:lvlJc w:val="left"/>
      <w:pPr>
        <w:ind w:left="3738" w:hanging="284"/>
      </w:pPr>
      <w:rPr>
        <w:rFonts w:hint="default"/>
        <w:lang w:val="id" w:eastAsia="en-US" w:bidi="ar-SA"/>
      </w:rPr>
    </w:lvl>
    <w:lvl w:ilvl="5">
      <w:numFmt w:val="bullet"/>
      <w:lvlText w:val="•"/>
      <w:lvlJc w:val="left"/>
      <w:pPr>
        <w:ind w:left="4533" w:hanging="284"/>
      </w:pPr>
      <w:rPr>
        <w:rFonts w:hint="default"/>
        <w:lang w:val="id" w:eastAsia="en-US" w:bidi="ar-SA"/>
      </w:rPr>
    </w:lvl>
    <w:lvl w:ilvl="6">
      <w:numFmt w:val="bullet"/>
      <w:lvlText w:val="•"/>
      <w:lvlJc w:val="left"/>
      <w:pPr>
        <w:ind w:left="5327" w:hanging="284"/>
      </w:pPr>
      <w:rPr>
        <w:rFonts w:hint="default"/>
        <w:lang w:val="id" w:eastAsia="en-US" w:bidi="ar-SA"/>
      </w:rPr>
    </w:lvl>
    <w:lvl w:ilvl="7">
      <w:numFmt w:val="bullet"/>
      <w:lvlText w:val="•"/>
      <w:lvlJc w:val="left"/>
      <w:pPr>
        <w:ind w:left="6122" w:hanging="284"/>
      </w:pPr>
      <w:rPr>
        <w:rFonts w:hint="default"/>
        <w:lang w:val="id" w:eastAsia="en-US" w:bidi="ar-SA"/>
      </w:rPr>
    </w:lvl>
    <w:lvl w:ilvl="8">
      <w:numFmt w:val="bullet"/>
      <w:lvlText w:val="•"/>
      <w:lvlJc w:val="left"/>
      <w:pPr>
        <w:ind w:left="6916" w:hanging="284"/>
      </w:pPr>
      <w:rPr>
        <w:rFonts w:hint="default"/>
        <w:lang w:val="id" w:eastAsia="en-US" w:bidi="ar-SA"/>
      </w:rPr>
    </w:lvl>
  </w:abstractNum>
  <w:abstractNum w:abstractNumId="18">
    <w:nsid w:val="08444179"/>
    <w:multiLevelType w:val="multilevel"/>
    <w:tmpl w:val="9FC0368E"/>
    <w:lvl w:ilvl="0">
      <w:start w:val="7"/>
      <w:numFmt w:val="decimal"/>
      <w:lvlText w:val="%1."/>
      <w:lvlJc w:val="left"/>
      <w:pPr>
        <w:ind w:left="709" w:hanging="284"/>
      </w:pPr>
      <w:rPr>
        <w:rFonts w:hint="default"/>
        <w:b w:val="0"/>
        <w:bCs/>
        <w:spacing w:val="0"/>
        <w:w w:val="100"/>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19">
    <w:nsid w:val="0975794E"/>
    <w:multiLevelType w:val="multilevel"/>
    <w:tmpl w:val="18F74015"/>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20">
    <w:nsid w:val="0CEF100B"/>
    <w:multiLevelType w:val="multilevel"/>
    <w:tmpl w:val="C032C6A8"/>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0"/>
        <w:szCs w:val="20"/>
        <w:lang w:val="id" w:eastAsia="en-US" w:bidi="ar-SA"/>
      </w:rPr>
    </w:lvl>
    <w:lvl w:ilvl="2">
      <w:start w:val="1"/>
      <w:numFmt w:val="decimal"/>
      <w:lvlText w:val="%3."/>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start w:val="1"/>
      <w:numFmt w:val="decimal"/>
      <w:lvlText w:val="%4."/>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21">
    <w:nsid w:val="0E8255C5"/>
    <w:multiLevelType w:val="hybridMultilevel"/>
    <w:tmpl w:val="3878C4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0F9F9CCA"/>
    <w:multiLevelType w:val="multilevel"/>
    <w:tmpl w:val="7BB2D59A"/>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23">
    <w:nsid w:val="12EADF99"/>
    <w:multiLevelType w:val="multilevel"/>
    <w:tmpl w:val="4704C942"/>
    <w:lvl w:ilvl="0">
      <w:start w:val="3"/>
      <w:numFmt w:val="decimal"/>
      <w:lvlText w:val="%1."/>
      <w:lvlJc w:val="left"/>
      <w:pPr>
        <w:ind w:left="808"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24">
    <w:nsid w:val="18F74015"/>
    <w:multiLevelType w:val="multilevel"/>
    <w:tmpl w:val="18F74015"/>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25">
    <w:nsid w:val="1ACDE60F"/>
    <w:multiLevelType w:val="multilevel"/>
    <w:tmpl w:val="1ACDE60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26">
    <w:nsid w:val="1C257C7B"/>
    <w:multiLevelType w:val="multilevel"/>
    <w:tmpl w:val="1C257C7B"/>
    <w:lvl w:ilvl="0">
      <w:numFmt w:val="bullet"/>
      <w:lvlText w:val="•"/>
      <w:lvlJc w:val="left"/>
      <w:pPr>
        <w:ind w:left="852" w:hanging="284"/>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27">
    <w:nsid w:val="1CE545D6"/>
    <w:multiLevelType w:val="multilevel"/>
    <w:tmpl w:val="7AC2D06E"/>
    <w:lvl w:ilvl="0">
      <w:start w:val="4"/>
      <w:numFmt w:val="decimal"/>
      <w:lvlText w:val="%1."/>
      <w:lvlJc w:val="left"/>
      <w:pPr>
        <w:ind w:left="807" w:hanging="240"/>
      </w:pPr>
      <w:rPr>
        <w:rFonts w:hint="default"/>
        <w:b w:val="0"/>
        <w:bCs/>
        <w:spacing w:val="0"/>
        <w:w w:val="100"/>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28">
    <w:nsid w:val="23E97754"/>
    <w:multiLevelType w:val="multilevel"/>
    <w:tmpl w:val="23E97754"/>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1280" w:hanging="360"/>
      </w:pPr>
      <w:rPr>
        <w:rFonts w:hint="default"/>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29">
    <w:nsid w:val="30A0AC00"/>
    <w:multiLevelType w:val="multilevel"/>
    <w:tmpl w:val="30A0AC00"/>
    <w:lvl w:ilvl="0">
      <w:numFmt w:val="bullet"/>
      <w:lvlText w:val="o"/>
      <w:lvlJc w:val="left"/>
      <w:pPr>
        <w:ind w:left="852" w:hanging="284"/>
      </w:pPr>
      <w:rPr>
        <w:rFonts w:ascii="Courier New" w:eastAsia="Courier New" w:hAnsi="Courier New" w:cs="Courier New" w:hint="default"/>
        <w:b w:val="0"/>
        <w:bCs w:val="0"/>
        <w:i w:val="0"/>
        <w:iCs w:val="0"/>
        <w:spacing w:val="0"/>
        <w:w w:val="100"/>
        <w:sz w:val="20"/>
        <w:szCs w:val="2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30">
    <w:nsid w:val="30DB7841"/>
    <w:multiLevelType w:val="multilevel"/>
    <w:tmpl w:val="704A5DCC"/>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5"/>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31">
    <w:nsid w:val="322D85CA"/>
    <w:multiLevelType w:val="multilevel"/>
    <w:tmpl w:val="322D85CA"/>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2007" w:hanging="360"/>
      </w:pPr>
      <w:rPr>
        <w:rFonts w:ascii="Times New Roman" w:eastAsia="Times New Roman" w:hAnsi="Times New Roman" w:cs="Times New Roman" w:hint="default"/>
        <w:b w:val="0"/>
        <w:bCs w:val="0"/>
        <w:i w:val="0"/>
        <w:iCs w:val="0"/>
        <w:spacing w:val="0"/>
        <w:w w:val="100"/>
        <w:sz w:val="20"/>
        <w:szCs w:val="20"/>
        <w:lang w:val="id" w:eastAsia="en-US" w:bidi="ar-SA"/>
      </w:rPr>
    </w:lvl>
    <w:lvl w:ilvl="2">
      <w:numFmt w:val="bullet"/>
      <w:lvlText w:val="•"/>
      <w:lvlJc w:val="left"/>
      <w:pPr>
        <w:ind w:left="2722" w:hanging="360"/>
      </w:pPr>
      <w:rPr>
        <w:rFonts w:hint="default"/>
        <w:lang w:val="id" w:eastAsia="en-US" w:bidi="ar-SA"/>
      </w:rPr>
    </w:lvl>
    <w:lvl w:ilvl="3">
      <w:numFmt w:val="bullet"/>
      <w:lvlText w:val="•"/>
      <w:lvlJc w:val="left"/>
      <w:pPr>
        <w:ind w:left="3445" w:hanging="360"/>
      </w:pPr>
      <w:rPr>
        <w:rFonts w:hint="default"/>
        <w:lang w:val="id" w:eastAsia="en-US" w:bidi="ar-SA"/>
      </w:rPr>
    </w:lvl>
    <w:lvl w:ilvl="4">
      <w:numFmt w:val="bullet"/>
      <w:lvlText w:val="•"/>
      <w:lvlJc w:val="left"/>
      <w:pPr>
        <w:ind w:left="4168" w:hanging="360"/>
      </w:pPr>
      <w:rPr>
        <w:rFonts w:hint="default"/>
        <w:lang w:val="id" w:eastAsia="en-US" w:bidi="ar-SA"/>
      </w:rPr>
    </w:lvl>
    <w:lvl w:ilvl="5">
      <w:numFmt w:val="bullet"/>
      <w:lvlText w:val="•"/>
      <w:lvlJc w:val="left"/>
      <w:pPr>
        <w:ind w:left="4891" w:hanging="360"/>
      </w:pPr>
      <w:rPr>
        <w:rFonts w:hint="default"/>
        <w:lang w:val="id" w:eastAsia="en-US" w:bidi="ar-SA"/>
      </w:rPr>
    </w:lvl>
    <w:lvl w:ilvl="6">
      <w:numFmt w:val="bullet"/>
      <w:lvlText w:val="•"/>
      <w:lvlJc w:val="left"/>
      <w:pPr>
        <w:ind w:left="5614" w:hanging="360"/>
      </w:pPr>
      <w:rPr>
        <w:rFonts w:hint="default"/>
        <w:lang w:val="id" w:eastAsia="en-US" w:bidi="ar-SA"/>
      </w:rPr>
    </w:lvl>
    <w:lvl w:ilvl="7">
      <w:numFmt w:val="bullet"/>
      <w:lvlText w:val="•"/>
      <w:lvlJc w:val="left"/>
      <w:pPr>
        <w:ind w:left="6337"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2">
    <w:nsid w:val="32A7AF2D"/>
    <w:multiLevelType w:val="multilevel"/>
    <w:tmpl w:val="32A7AF2D"/>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1136" w:hanging="208"/>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958" w:hanging="208"/>
      </w:pPr>
      <w:rPr>
        <w:rFonts w:hint="default"/>
        <w:lang w:val="id" w:eastAsia="en-US" w:bidi="ar-SA"/>
      </w:rPr>
    </w:lvl>
    <w:lvl w:ilvl="3">
      <w:numFmt w:val="bullet"/>
      <w:lvlText w:val="•"/>
      <w:lvlJc w:val="left"/>
      <w:pPr>
        <w:ind w:left="2776" w:hanging="208"/>
      </w:pPr>
      <w:rPr>
        <w:rFonts w:hint="default"/>
        <w:lang w:val="id" w:eastAsia="en-US" w:bidi="ar-SA"/>
      </w:rPr>
    </w:lvl>
    <w:lvl w:ilvl="4">
      <w:numFmt w:val="bullet"/>
      <w:lvlText w:val="•"/>
      <w:lvlJc w:val="left"/>
      <w:pPr>
        <w:ind w:left="3595" w:hanging="208"/>
      </w:pPr>
      <w:rPr>
        <w:rFonts w:hint="default"/>
        <w:lang w:val="id" w:eastAsia="en-US" w:bidi="ar-SA"/>
      </w:rPr>
    </w:lvl>
    <w:lvl w:ilvl="5">
      <w:numFmt w:val="bullet"/>
      <w:lvlText w:val="•"/>
      <w:lvlJc w:val="left"/>
      <w:pPr>
        <w:ind w:left="4413" w:hanging="208"/>
      </w:pPr>
      <w:rPr>
        <w:rFonts w:hint="default"/>
        <w:lang w:val="id" w:eastAsia="en-US" w:bidi="ar-SA"/>
      </w:rPr>
    </w:lvl>
    <w:lvl w:ilvl="6">
      <w:numFmt w:val="bullet"/>
      <w:lvlText w:val="•"/>
      <w:lvlJc w:val="left"/>
      <w:pPr>
        <w:ind w:left="5232" w:hanging="208"/>
      </w:pPr>
      <w:rPr>
        <w:rFonts w:hint="default"/>
        <w:lang w:val="id" w:eastAsia="en-US" w:bidi="ar-SA"/>
      </w:rPr>
    </w:lvl>
    <w:lvl w:ilvl="7">
      <w:numFmt w:val="bullet"/>
      <w:lvlText w:val="•"/>
      <w:lvlJc w:val="left"/>
      <w:pPr>
        <w:ind w:left="6050" w:hanging="208"/>
      </w:pPr>
      <w:rPr>
        <w:rFonts w:hint="default"/>
        <w:lang w:val="id" w:eastAsia="en-US" w:bidi="ar-SA"/>
      </w:rPr>
    </w:lvl>
    <w:lvl w:ilvl="8">
      <w:numFmt w:val="bullet"/>
      <w:lvlText w:val="•"/>
      <w:lvlJc w:val="left"/>
      <w:pPr>
        <w:ind w:left="6869" w:hanging="208"/>
      </w:pPr>
      <w:rPr>
        <w:rFonts w:hint="default"/>
        <w:lang w:val="id" w:eastAsia="en-US" w:bidi="ar-SA"/>
      </w:rPr>
    </w:lvl>
  </w:abstractNum>
  <w:abstractNum w:abstractNumId="33">
    <w:nsid w:val="32B349E2"/>
    <w:multiLevelType w:val="multilevel"/>
    <w:tmpl w:val="4CF0F50E"/>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rPr>
    </w:lvl>
    <w:lvl w:ilvl="1">
      <w:numFmt w:val="bullet"/>
      <w:lvlText w:val="•"/>
      <w:lvlJc w:val="left"/>
      <w:pPr>
        <w:ind w:left="1624" w:hanging="284"/>
      </w:pPr>
      <w:rPr>
        <w:rFonts w:hint="default"/>
      </w:rPr>
    </w:lvl>
    <w:lvl w:ilvl="2">
      <w:numFmt w:val="bullet"/>
      <w:lvlText w:val="•"/>
      <w:lvlJc w:val="left"/>
      <w:pPr>
        <w:ind w:left="2389" w:hanging="284"/>
      </w:pPr>
      <w:rPr>
        <w:rFonts w:hint="default"/>
      </w:rPr>
    </w:lvl>
    <w:lvl w:ilvl="3">
      <w:numFmt w:val="bullet"/>
      <w:lvlText w:val="•"/>
      <w:lvlJc w:val="left"/>
      <w:pPr>
        <w:ind w:left="3153" w:hanging="284"/>
      </w:pPr>
      <w:rPr>
        <w:rFonts w:hint="default"/>
      </w:rPr>
    </w:lvl>
    <w:lvl w:ilvl="4">
      <w:numFmt w:val="bullet"/>
      <w:lvlText w:val="•"/>
      <w:lvlJc w:val="left"/>
      <w:pPr>
        <w:ind w:left="3918" w:hanging="284"/>
      </w:pPr>
      <w:rPr>
        <w:rFonts w:hint="default"/>
      </w:rPr>
    </w:lvl>
    <w:lvl w:ilvl="5">
      <w:numFmt w:val="bullet"/>
      <w:lvlText w:val="•"/>
      <w:lvlJc w:val="left"/>
      <w:pPr>
        <w:ind w:left="4683" w:hanging="284"/>
      </w:pPr>
      <w:rPr>
        <w:rFonts w:hint="default"/>
      </w:rPr>
    </w:lvl>
    <w:lvl w:ilvl="6">
      <w:numFmt w:val="bullet"/>
      <w:lvlText w:val="•"/>
      <w:lvlJc w:val="left"/>
      <w:pPr>
        <w:ind w:left="5447" w:hanging="284"/>
      </w:pPr>
      <w:rPr>
        <w:rFonts w:hint="default"/>
      </w:rPr>
    </w:lvl>
    <w:lvl w:ilvl="7">
      <w:numFmt w:val="bullet"/>
      <w:lvlText w:val="•"/>
      <w:lvlJc w:val="left"/>
      <w:pPr>
        <w:ind w:left="6212" w:hanging="284"/>
      </w:pPr>
      <w:rPr>
        <w:rFonts w:hint="default"/>
      </w:rPr>
    </w:lvl>
    <w:lvl w:ilvl="8">
      <w:numFmt w:val="bullet"/>
      <w:lvlText w:val="•"/>
      <w:lvlJc w:val="left"/>
      <w:pPr>
        <w:ind w:left="6976" w:hanging="284"/>
      </w:pPr>
      <w:rPr>
        <w:rFonts w:hint="default"/>
      </w:rPr>
    </w:lvl>
  </w:abstractNum>
  <w:abstractNum w:abstractNumId="34">
    <w:nsid w:val="35E83B33"/>
    <w:multiLevelType w:val="multilevel"/>
    <w:tmpl w:val="35E83B33"/>
    <w:lvl w:ilvl="0">
      <w:numFmt w:val="bullet"/>
      <w:lvlText w:val="•"/>
      <w:lvlJc w:val="left"/>
      <w:pPr>
        <w:ind w:left="852" w:hanging="284"/>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35">
    <w:nsid w:val="38DA4F00"/>
    <w:multiLevelType w:val="hybridMultilevel"/>
    <w:tmpl w:val="23282D30"/>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6">
    <w:nsid w:val="3B8127DF"/>
    <w:multiLevelType w:val="multilevel"/>
    <w:tmpl w:val="3B8127D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37">
    <w:nsid w:val="40B249F9"/>
    <w:multiLevelType w:val="multilevel"/>
    <w:tmpl w:val="D96E0BD6"/>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200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722" w:hanging="360"/>
      </w:pPr>
      <w:rPr>
        <w:rFonts w:hint="default"/>
        <w:lang w:val="id" w:eastAsia="en-US" w:bidi="ar-SA"/>
      </w:rPr>
    </w:lvl>
    <w:lvl w:ilvl="3">
      <w:numFmt w:val="bullet"/>
      <w:lvlText w:val="•"/>
      <w:lvlJc w:val="left"/>
      <w:pPr>
        <w:ind w:left="3445" w:hanging="360"/>
      </w:pPr>
      <w:rPr>
        <w:rFonts w:hint="default"/>
        <w:lang w:val="id" w:eastAsia="en-US" w:bidi="ar-SA"/>
      </w:rPr>
    </w:lvl>
    <w:lvl w:ilvl="4">
      <w:numFmt w:val="bullet"/>
      <w:lvlText w:val="•"/>
      <w:lvlJc w:val="left"/>
      <w:pPr>
        <w:ind w:left="4168" w:hanging="360"/>
      </w:pPr>
      <w:rPr>
        <w:rFonts w:hint="default"/>
        <w:lang w:val="id" w:eastAsia="en-US" w:bidi="ar-SA"/>
      </w:rPr>
    </w:lvl>
    <w:lvl w:ilvl="5">
      <w:numFmt w:val="bullet"/>
      <w:lvlText w:val="•"/>
      <w:lvlJc w:val="left"/>
      <w:pPr>
        <w:ind w:left="4891" w:hanging="360"/>
      </w:pPr>
      <w:rPr>
        <w:rFonts w:hint="default"/>
        <w:lang w:val="id" w:eastAsia="en-US" w:bidi="ar-SA"/>
      </w:rPr>
    </w:lvl>
    <w:lvl w:ilvl="6">
      <w:numFmt w:val="bullet"/>
      <w:lvlText w:val="•"/>
      <w:lvlJc w:val="left"/>
      <w:pPr>
        <w:ind w:left="5614" w:hanging="360"/>
      </w:pPr>
      <w:rPr>
        <w:rFonts w:hint="default"/>
        <w:lang w:val="id" w:eastAsia="en-US" w:bidi="ar-SA"/>
      </w:rPr>
    </w:lvl>
    <w:lvl w:ilvl="7">
      <w:numFmt w:val="bullet"/>
      <w:lvlText w:val="•"/>
      <w:lvlJc w:val="left"/>
      <w:pPr>
        <w:ind w:left="6337"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8">
    <w:nsid w:val="4C3D7A74"/>
    <w:multiLevelType w:val="multilevel"/>
    <w:tmpl w:val="E6F4E41A"/>
    <w:lvl w:ilvl="0">
      <w:start w:val="1"/>
      <w:numFmt w:val="lowerLetter"/>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9">
    <w:nsid w:val="58753EE0"/>
    <w:multiLevelType w:val="multilevel"/>
    <w:tmpl w:val="1ACDE60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40">
    <w:nsid w:val="59ADCABA"/>
    <w:multiLevelType w:val="multilevel"/>
    <w:tmpl w:val="59ADCABA"/>
    <w:lvl w:ilvl="0">
      <w:start w:val="1"/>
      <w:numFmt w:val="upperLetter"/>
      <w:lvlText w:val="%1."/>
      <w:lvlJc w:val="left"/>
      <w:pPr>
        <w:ind w:left="2424" w:hanging="438"/>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2."/>
      <w:lvlJc w:val="left"/>
      <w:pPr>
        <w:ind w:left="2411" w:hanging="181"/>
      </w:pPr>
      <w:rPr>
        <w:rFonts w:ascii="Times New Roman" w:eastAsia="Times New Roman" w:hAnsi="Times New Roman" w:cs="Times New Roman" w:hint="default"/>
        <w:b w:val="0"/>
        <w:bCs w:val="0"/>
        <w:i w:val="0"/>
        <w:iCs w:val="0"/>
        <w:spacing w:val="-1"/>
        <w:w w:val="96"/>
        <w:sz w:val="22"/>
        <w:szCs w:val="22"/>
        <w:lang w:val="id" w:eastAsia="en-US" w:bidi="ar-SA"/>
      </w:rPr>
    </w:lvl>
    <w:lvl w:ilvl="2">
      <w:numFmt w:val="bullet"/>
      <w:lvlText w:val="•"/>
      <w:lvlJc w:val="left"/>
      <w:pPr>
        <w:ind w:left="2780" w:hanging="181"/>
      </w:pPr>
      <w:rPr>
        <w:rFonts w:hint="default"/>
        <w:lang w:val="id" w:eastAsia="en-US" w:bidi="ar-SA"/>
      </w:rPr>
    </w:lvl>
    <w:lvl w:ilvl="3">
      <w:numFmt w:val="bullet"/>
      <w:lvlText w:val="•"/>
      <w:lvlJc w:val="left"/>
      <w:pPr>
        <w:ind w:left="3513" w:hanging="181"/>
      </w:pPr>
      <w:rPr>
        <w:rFonts w:hint="default"/>
        <w:lang w:val="id" w:eastAsia="en-US" w:bidi="ar-SA"/>
      </w:rPr>
    </w:lvl>
    <w:lvl w:ilvl="4">
      <w:numFmt w:val="bullet"/>
      <w:lvlText w:val="•"/>
      <w:lvlJc w:val="left"/>
      <w:pPr>
        <w:ind w:left="4246" w:hanging="181"/>
      </w:pPr>
      <w:rPr>
        <w:rFonts w:hint="default"/>
        <w:lang w:val="id" w:eastAsia="en-US" w:bidi="ar-SA"/>
      </w:rPr>
    </w:lvl>
    <w:lvl w:ilvl="5">
      <w:numFmt w:val="bullet"/>
      <w:lvlText w:val="•"/>
      <w:lvlJc w:val="left"/>
      <w:pPr>
        <w:ind w:left="4980" w:hanging="181"/>
      </w:pPr>
      <w:rPr>
        <w:rFonts w:hint="default"/>
        <w:lang w:val="id" w:eastAsia="en-US" w:bidi="ar-SA"/>
      </w:rPr>
    </w:lvl>
    <w:lvl w:ilvl="6">
      <w:numFmt w:val="bullet"/>
      <w:lvlText w:val="•"/>
      <w:lvlJc w:val="left"/>
      <w:pPr>
        <w:ind w:left="5713" w:hanging="181"/>
      </w:pPr>
      <w:rPr>
        <w:rFonts w:hint="default"/>
        <w:lang w:val="id" w:eastAsia="en-US" w:bidi="ar-SA"/>
      </w:rPr>
    </w:lvl>
    <w:lvl w:ilvl="7">
      <w:numFmt w:val="bullet"/>
      <w:lvlText w:val="•"/>
      <w:lvlJc w:val="left"/>
      <w:pPr>
        <w:ind w:left="6446" w:hanging="181"/>
      </w:pPr>
      <w:rPr>
        <w:rFonts w:hint="default"/>
        <w:lang w:val="id" w:eastAsia="en-US" w:bidi="ar-SA"/>
      </w:rPr>
    </w:lvl>
    <w:lvl w:ilvl="8">
      <w:numFmt w:val="bullet"/>
      <w:lvlText w:val="•"/>
      <w:lvlJc w:val="left"/>
      <w:pPr>
        <w:ind w:left="7180" w:hanging="181"/>
      </w:pPr>
      <w:rPr>
        <w:rFonts w:hint="default"/>
        <w:lang w:val="id" w:eastAsia="en-US" w:bidi="ar-SA"/>
      </w:rPr>
    </w:lvl>
  </w:abstractNum>
  <w:abstractNum w:abstractNumId="41">
    <w:nsid w:val="5D0A23DC"/>
    <w:multiLevelType w:val="hybridMultilevel"/>
    <w:tmpl w:val="77B4C4CA"/>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2">
    <w:nsid w:val="5E29AB5A"/>
    <w:multiLevelType w:val="multilevel"/>
    <w:tmpl w:val="5E29AB5A"/>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43">
    <w:nsid w:val="5FFFB1A7"/>
    <w:multiLevelType w:val="multilevel"/>
    <w:tmpl w:val="5FFFB1A7"/>
    <w:lvl w:ilvl="0">
      <w:start w:val="1"/>
      <w:numFmt w:val="decimal"/>
      <w:lvlText w:val="%1."/>
      <w:lvlJc w:val="left"/>
      <w:pPr>
        <w:ind w:left="91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2008" w:hanging="360"/>
      </w:pPr>
      <w:rPr>
        <w:rFonts w:ascii="Times New Roman" w:eastAsia="Times New Roman" w:hAnsi="Times New Roman" w:cs="Times New Roman" w:hint="default"/>
        <w:b w:val="0"/>
        <w:bCs w:val="0"/>
        <w:i w:val="0"/>
        <w:iCs w:val="0"/>
        <w:spacing w:val="0"/>
        <w:w w:val="100"/>
        <w:sz w:val="20"/>
        <w:szCs w:val="20"/>
        <w:lang w:val="id" w:eastAsia="en-US" w:bidi="ar-SA"/>
      </w:rPr>
    </w:lvl>
    <w:lvl w:ilvl="2">
      <w:numFmt w:val="bullet"/>
      <w:lvlText w:val="•"/>
      <w:lvlJc w:val="left"/>
      <w:pPr>
        <w:ind w:left="2722" w:hanging="360"/>
      </w:pPr>
      <w:rPr>
        <w:rFonts w:hint="default"/>
        <w:lang w:val="id" w:eastAsia="en-US" w:bidi="ar-SA"/>
      </w:rPr>
    </w:lvl>
    <w:lvl w:ilvl="3">
      <w:numFmt w:val="bullet"/>
      <w:lvlText w:val="•"/>
      <w:lvlJc w:val="left"/>
      <w:pPr>
        <w:ind w:left="3445" w:hanging="360"/>
      </w:pPr>
      <w:rPr>
        <w:rFonts w:hint="default"/>
        <w:lang w:val="id" w:eastAsia="en-US" w:bidi="ar-SA"/>
      </w:rPr>
    </w:lvl>
    <w:lvl w:ilvl="4">
      <w:numFmt w:val="bullet"/>
      <w:lvlText w:val="•"/>
      <w:lvlJc w:val="left"/>
      <w:pPr>
        <w:ind w:left="4168" w:hanging="360"/>
      </w:pPr>
      <w:rPr>
        <w:rFonts w:hint="default"/>
        <w:lang w:val="id" w:eastAsia="en-US" w:bidi="ar-SA"/>
      </w:rPr>
    </w:lvl>
    <w:lvl w:ilvl="5">
      <w:numFmt w:val="bullet"/>
      <w:lvlText w:val="•"/>
      <w:lvlJc w:val="left"/>
      <w:pPr>
        <w:ind w:left="4891" w:hanging="360"/>
      </w:pPr>
      <w:rPr>
        <w:rFonts w:hint="default"/>
        <w:lang w:val="id" w:eastAsia="en-US" w:bidi="ar-SA"/>
      </w:rPr>
    </w:lvl>
    <w:lvl w:ilvl="6">
      <w:numFmt w:val="bullet"/>
      <w:lvlText w:val="•"/>
      <w:lvlJc w:val="left"/>
      <w:pPr>
        <w:ind w:left="5614" w:hanging="360"/>
      </w:pPr>
      <w:rPr>
        <w:rFonts w:hint="default"/>
        <w:lang w:val="id" w:eastAsia="en-US" w:bidi="ar-SA"/>
      </w:rPr>
    </w:lvl>
    <w:lvl w:ilvl="7">
      <w:numFmt w:val="bullet"/>
      <w:lvlText w:val="•"/>
      <w:lvlJc w:val="left"/>
      <w:pPr>
        <w:ind w:left="6337"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44">
    <w:nsid w:val="65CD0074"/>
    <w:multiLevelType w:val="multilevel"/>
    <w:tmpl w:val="1CB4A390"/>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45">
    <w:nsid w:val="68321C9D"/>
    <w:multiLevelType w:val="multilevel"/>
    <w:tmpl w:val="92D477E4"/>
    <w:lvl w:ilvl="0">
      <w:start w:val="6"/>
      <w:numFmt w:val="decimal"/>
      <w:lvlText w:val="%1."/>
      <w:lvlJc w:val="left"/>
      <w:pPr>
        <w:ind w:left="807" w:hanging="240"/>
      </w:pPr>
      <w:rPr>
        <w:rFonts w:hint="default"/>
        <w:b w:val="0"/>
        <w:bCs/>
        <w:spacing w:val="0"/>
        <w:w w:val="100"/>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46">
    <w:nsid w:val="6ACE228B"/>
    <w:multiLevelType w:val="hybridMultilevel"/>
    <w:tmpl w:val="F1143936"/>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7">
    <w:nsid w:val="6FDE7150"/>
    <w:multiLevelType w:val="multilevel"/>
    <w:tmpl w:val="F1F6FF72"/>
    <w:lvl w:ilvl="0">
      <w:start w:val="12"/>
      <w:numFmt w:val="decimal"/>
      <w:lvlText w:val="%1."/>
      <w:lvlJc w:val="left"/>
      <w:pPr>
        <w:ind w:left="709" w:hanging="284"/>
      </w:pPr>
      <w:rPr>
        <w:rFonts w:hint="default"/>
        <w:b w:val="0"/>
        <w:bCs/>
        <w:spacing w:val="0"/>
        <w:w w:val="100"/>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48">
    <w:nsid w:val="74C28B35"/>
    <w:multiLevelType w:val="multilevel"/>
    <w:tmpl w:val="74C28B35"/>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49">
    <w:nsid w:val="755052CE"/>
    <w:multiLevelType w:val="multilevel"/>
    <w:tmpl w:val="6A407142"/>
    <w:lvl w:ilvl="0">
      <w:start w:val="1"/>
      <w:numFmt w:val="decimal"/>
      <w:lvlText w:val="%1."/>
      <w:lvlJc w:val="left"/>
      <w:pPr>
        <w:ind w:left="852" w:hanging="284"/>
        <w:jc w:val="right"/>
      </w:pPr>
      <w:rPr>
        <w:rFonts w:hint="default"/>
        <w:b w:val="0"/>
        <w:bCs/>
        <w:spacing w:val="0"/>
        <w:w w:val="100"/>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start w:val="1"/>
      <w:numFmt w:val="bullet"/>
      <w:lvlText w:val=""/>
      <w:lvlJc w:val="left"/>
      <w:pPr>
        <w:ind w:left="2008" w:hanging="360"/>
      </w:pPr>
      <w:rPr>
        <w:rFonts w:ascii="Symbol" w:hAnsi="Symbol" w:hint="default"/>
      </w:rPr>
    </w:lvl>
    <w:lvl w:ilvl="3">
      <w:numFmt w:val="bullet"/>
      <w:lvlText w:val="•"/>
      <w:lvlJc w:val="left"/>
      <w:pPr>
        <w:ind w:left="2813" w:hanging="360"/>
      </w:pPr>
      <w:rPr>
        <w:rFonts w:hint="default"/>
        <w:lang w:val="id" w:eastAsia="en-US" w:bidi="ar-SA"/>
      </w:rPr>
    </w:lvl>
    <w:lvl w:ilvl="4">
      <w:numFmt w:val="bullet"/>
      <w:lvlText w:val="•"/>
      <w:lvlJc w:val="left"/>
      <w:pPr>
        <w:ind w:left="3626" w:hanging="360"/>
      </w:pPr>
      <w:rPr>
        <w:rFonts w:hint="default"/>
        <w:lang w:val="id" w:eastAsia="en-US" w:bidi="ar-SA"/>
      </w:rPr>
    </w:lvl>
    <w:lvl w:ilvl="5">
      <w:numFmt w:val="bullet"/>
      <w:lvlText w:val="•"/>
      <w:lvlJc w:val="left"/>
      <w:pPr>
        <w:ind w:left="4439" w:hanging="360"/>
      </w:pPr>
      <w:rPr>
        <w:rFonts w:hint="default"/>
        <w:lang w:val="id" w:eastAsia="en-US" w:bidi="ar-SA"/>
      </w:rPr>
    </w:lvl>
    <w:lvl w:ilvl="6">
      <w:numFmt w:val="bullet"/>
      <w:lvlText w:val="•"/>
      <w:lvlJc w:val="left"/>
      <w:pPr>
        <w:ind w:left="5253" w:hanging="360"/>
      </w:pPr>
      <w:rPr>
        <w:rFonts w:hint="default"/>
        <w:lang w:val="id" w:eastAsia="en-US" w:bidi="ar-SA"/>
      </w:rPr>
    </w:lvl>
    <w:lvl w:ilvl="7">
      <w:numFmt w:val="bullet"/>
      <w:lvlText w:val="•"/>
      <w:lvlJc w:val="left"/>
      <w:pPr>
        <w:ind w:left="6066" w:hanging="360"/>
      </w:pPr>
      <w:rPr>
        <w:rFonts w:hint="default"/>
        <w:lang w:val="id" w:eastAsia="en-US" w:bidi="ar-SA"/>
      </w:rPr>
    </w:lvl>
    <w:lvl w:ilvl="8">
      <w:numFmt w:val="bullet"/>
      <w:lvlText w:val="•"/>
      <w:lvlJc w:val="left"/>
      <w:pPr>
        <w:ind w:left="6879" w:hanging="360"/>
      </w:pPr>
      <w:rPr>
        <w:rFonts w:hint="default"/>
        <w:lang w:val="id" w:eastAsia="en-US" w:bidi="ar-SA"/>
      </w:rPr>
    </w:lvl>
  </w:abstractNum>
  <w:num w:numId="1">
    <w:abstractNumId w:val="11"/>
  </w:num>
  <w:num w:numId="2">
    <w:abstractNumId w:val="40"/>
  </w:num>
  <w:num w:numId="3">
    <w:abstractNumId w:val="9"/>
  </w:num>
  <w:num w:numId="4">
    <w:abstractNumId w:val="6"/>
  </w:num>
  <w:num w:numId="5">
    <w:abstractNumId w:val="21"/>
  </w:num>
  <w:num w:numId="6">
    <w:abstractNumId w:val="8"/>
  </w:num>
  <w:num w:numId="7">
    <w:abstractNumId w:val="2"/>
  </w:num>
  <w:num w:numId="8">
    <w:abstractNumId w:val="7"/>
  </w:num>
  <w:num w:numId="9">
    <w:abstractNumId w:val="42"/>
  </w:num>
  <w:num w:numId="10">
    <w:abstractNumId w:val="0"/>
  </w:num>
  <w:num w:numId="11">
    <w:abstractNumId w:val="25"/>
  </w:num>
  <w:num w:numId="12">
    <w:abstractNumId w:val="1"/>
  </w:num>
  <w:num w:numId="13">
    <w:abstractNumId w:val="43"/>
  </w:num>
  <w:num w:numId="14">
    <w:abstractNumId w:val="48"/>
  </w:num>
  <w:num w:numId="15">
    <w:abstractNumId w:val="38"/>
  </w:num>
  <w:num w:numId="16">
    <w:abstractNumId w:val="31"/>
  </w:num>
  <w:num w:numId="17">
    <w:abstractNumId w:val="44"/>
  </w:num>
  <w:num w:numId="18">
    <w:abstractNumId w:val="17"/>
  </w:num>
  <w:num w:numId="19">
    <w:abstractNumId w:val="20"/>
  </w:num>
  <w:num w:numId="20">
    <w:abstractNumId w:val="12"/>
  </w:num>
  <w:num w:numId="21">
    <w:abstractNumId w:val="32"/>
  </w:num>
  <w:num w:numId="22">
    <w:abstractNumId w:val="26"/>
  </w:num>
  <w:num w:numId="23">
    <w:abstractNumId w:val="13"/>
  </w:num>
  <w:num w:numId="24">
    <w:abstractNumId w:val="28"/>
  </w:num>
  <w:num w:numId="25">
    <w:abstractNumId w:val="5"/>
  </w:num>
  <w:num w:numId="26">
    <w:abstractNumId w:val="37"/>
  </w:num>
  <w:num w:numId="27">
    <w:abstractNumId w:val="22"/>
  </w:num>
  <w:num w:numId="28">
    <w:abstractNumId w:val="34"/>
  </w:num>
  <w:num w:numId="29">
    <w:abstractNumId w:val="16"/>
  </w:num>
  <w:num w:numId="30">
    <w:abstractNumId w:val="10"/>
  </w:num>
  <w:num w:numId="31">
    <w:abstractNumId w:val="23"/>
  </w:num>
  <w:num w:numId="32">
    <w:abstractNumId w:val="4"/>
  </w:num>
  <w:num w:numId="33">
    <w:abstractNumId w:val="36"/>
  </w:num>
  <w:num w:numId="34">
    <w:abstractNumId w:val="3"/>
  </w:num>
  <w:num w:numId="35">
    <w:abstractNumId w:val="14"/>
  </w:num>
  <w:num w:numId="36">
    <w:abstractNumId w:val="29"/>
  </w:num>
  <w:num w:numId="37">
    <w:abstractNumId w:val="15"/>
  </w:num>
  <w:num w:numId="38">
    <w:abstractNumId w:val="24"/>
  </w:num>
  <w:num w:numId="39">
    <w:abstractNumId w:val="46"/>
  </w:num>
  <w:num w:numId="40">
    <w:abstractNumId w:val="35"/>
  </w:num>
  <w:num w:numId="41">
    <w:abstractNumId w:val="39"/>
  </w:num>
  <w:num w:numId="42">
    <w:abstractNumId w:val="33"/>
  </w:num>
  <w:num w:numId="43">
    <w:abstractNumId w:val="41"/>
  </w:num>
  <w:num w:numId="44">
    <w:abstractNumId w:val="49"/>
  </w:num>
  <w:num w:numId="45">
    <w:abstractNumId w:val="27"/>
  </w:num>
  <w:num w:numId="46">
    <w:abstractNumId w:val="18"/>
  </w:num>
  <w:num w:numId="47">
    <w:abstractNumId w:val="47"/>
  </w:num>
  <w:num w:numId="48">
    <w:abstractNumId w:val="19"/>
  </w:num>
  <w:num w:numId="49">
    <w:abstractNumId w:val="30"/>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grammar="clean"/>
  <w:defaultTabStop w:val="720"/>
  <w:characterSpacingControl w:val="doNotCompress"/>
  <w:hdrShapeDefaults>
    <o:shapedefaults v:ext="edit" spidmax="2097"/>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031"/>
    <w:rsid w:val="0001408C"/>
    <w:rsid w:val="000206E4"/>
    <w:rsid w:val="00072A73"/>
    <w:rsid w:val="000A0074"/>
    <w:rsid w:val="000E6E1D"/>
    <w:rsid w:val="000E72A7"/>
    <w:rsid w:val="000F3289"/>
    <w:rsid w:val="001132E2"/>
    <w:rsid w:val="00115792"/>
    <w:rsid w:val="0014567D"/>
    <w:rsid w:val="001576F3"/>
    <w:rsid w:val="00170B7E"/>
    <w:rsid w:val="0017491C"/>
    <w:rsid w:val="00186330"/>
    <w:rsid w:val="001937E2"/>
    <w:rsid w:val="001A5A22"/>
    <w:rsid w:val="001B43E0"/>
    <w:rsid w:val="001B4B26"/>
    <w:rsid w:val="001C42BA"/>
    <w:rsid w:val="001D7752"/>
    <w:rsid w:val="001E17B9"/>
    <w:rsid w:val="00231FD0"/>
    <w:rsid w:val="00297D76"/>
    <w:rsid w:val="002D36CB"/>
    <w:rsid w:val="002E0E2D"/>
    <w:rsid w:val="00311966"/>
    <w:rsid w:val="00312990"/>
    <w:rsid w:val="00373D7F"/>
    <w:rsid w:val="00393BB9"/>
    <w:rsid w:val="00394114"/>
    <w:rsid w:val="003D5F01"/>
    <w:rsid w:val="003E1FF4"/>
    <w:rsid w:val="003F2E9C"/>
    <w:rsid w:val="00402B3F"/>
    <w:rsid w:val="004278E2"/>
    <w:rsid w:val="004323EF"/>
    <w:rsid w:val="004506C3"/>
    <w:rsid w:val="00461C41"/>
    <w:rsid w:val="0046416A"/>
    <w:rsid w:val="0048268F"/>
    <w:rsid w:val="00486121"/>
    <w:rsid w:val="004923DF"/>
    <w:rsid w:val="004A3D14"/>
    <w:rsid w:val="004E7304"/>
    <w:rsid w:val="004F3AEC"/>
    <w:rsid w:val="00521361"/>
    <w:rsid w:val="00522666"/>
    <w:rsid w:val="0052485C"/>
    <w:rsid w:val="00524D10"/>
    <w:rsid w:val="00544FC3"/>
    <w:rsid w:val="005552EF"/>
    <w:rsid w:val="00563072"/>
    <w:rsid w:val="00566E97"/>
    <w:rsid w:val="005737D3"/>
    <w:rsid w:val="00573D14"/>
    <w:rsid w:val="00587B46"/>
    <w:rsid w:val="005A47DE"/>
    <w:rsid w:val="005B25FF"/>
    <w:rsid w:val="005C69DC"/>
    <w:rsid w:val="005E2B32"/>
    <w:rsid w:val="005F1D88"/>
    <w:rsid w:val="006403CC"/>
    <w:rsid w:val="00644BB9"/>
    <w:rsid w:val="00647A95"/>
    <w:rsid w:val="00653891"/>
    <w:rsid w:val="00693FAF"/>
    <w:rsid w:val="006973EB"/>
    <w:rsid w:val="006A7444"/>
    <w:rsid w:val="006B48A2"/>
    <w:rsid w:val="006D7051"/>
    <w:rsid w:val="00712BA0"/>
    <w:rsid w:val="00713015"/>
    <w:rsid w:val="00715FC5"/>
    <w:rsid w:val="00716CFD"/>
    <w:rsid w:val="00717FCB"/>
    <w:rsid w:val="00725D4D"/>
    <w:rsid w:val="007376F4"/>
    <w:rsid w:val="007718E3"/>
    <w:rsid w:val="00783571"/>
    <w:rsid w:val="00796CF1"/>
    <w:rsid w:val="00803D6A"/>
    <w:rsid w:val="00813C1C"/>
    <w:rsid w:val="008447ED"/>
    <w:rsid w:val="008508F0"/>
    <w:rsid w:val="008C002C"/>
    <w:rsid w:val="008C37A2"/>
    <w:rsid w:val="008C52C7"/>
    <w:rsid w:val="008F57B3"/>
    <w:rsid w:val="0095693A"/>
    <w:rsid w:val="0096792E"/>
    <w:rsid w:val="00972031"/>
    <w:rsid w:val="009732FB"/>
    <w:rsid w:val="0097760C"/>
    <w:rsid w:val="0098722B"/>
    <w:rsid w:val="009B412E"/>
    <w:rsid w:val="009C01E0"/>
    <w:rsid w:val="009C2430"/>
    <w:rsid w:val="009D6AA4"/>
    <w:rsid w:val="00A37C15"/>
    <w:rsid w:val="00A67D67"/>
    <w:rsid w:val="00A87C80"/>
    <w:rsid w:val="00AC24D2"/>
    <w:rsid w:val="00AE34B9"/>
    <w:rsid w:val="00AE39B6"/>
    <w:rsid w:val="00B067B1"/>
    <w:rsid w:val="00B11630"/>
    <w:rsid w:val="00B413E8"/>
    <w:rsid w:val="00B43376"/>
    <w:rsid w:val="00B70598"/>
    <w:rsid w:val="00B76CF4"/>
    <w:rsid w:val="00BB7945"/>
    <w:rsid w:val="00BE5474"/>
    <w:rsid w:val="00C12AFD"/>
    <w:rsid w:val="00C2355E"/>
    <w:rsid w:val="00C24E16"/>
    <w:rsid w:val="00C45B26"/>
    <w:rsid w:val="00CA0770"/>
    <w:rsid w:val="00CA6428"/>
    <w:rsid w:val="00CF0136"/>
    <w:rsid w:val="00D10664"/>
    <w:rsid w:val="00D167C4"/>
    <w:rsid w:val="00D2736F"/>
    <w:rsid w:val="00DA2041"/>
    <w:rsid w:val="00DA770F"/>
    <w:rsid w:val="00DB4103"/>
    <w:rsid w:val="00DD1E44"/>
    <w:rsid w:val="00DD767D"/>
    <w:rsid w:val="00DE73CA"/>
    <w:rsid w:val="00DF1087"/>
    <w:rsid w:val="00DF39C8"/>
    <w:rsid w:val="00E459F5"/>
    <w:rsid w:val="00E479C9"/>
    <w:rsid w:val="00E57FAA"/>
    <w:rsid w:val="00E63A8E"/>
    <w:rsid w:val="00E7288E"/>
    <w:rsid w:val="00E75C3E"/>
    <w:rsid w:val="00E77B9C"/>
    <w:rsid w:val="00E81668"/>
    <w:rsid w:val="00EA0DD5"/>
    <w:rsid w:val="00F059F5"/>
    <w:rsid w:val="00F2784B"/>
    <w:rsid w:val="00F50ACE"/>
    <w:rsid w:val="00F5325A"/>
    <w:rsid w:val="00F734F6"/>
    <w:rsid w:val="00FA5ACB"/>
    <w:rsid w:val="00FA7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2031"/>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E75C3E"/>
    <w:pPr>
      <w:spacing w:before="1"/>
      <w:ind w:left="851" w:hanging="284"/>
      <w:outlineLvl w:val="0"/>
    </w:pPr>
    <w:rPr>
      <w:b/>
      <w:bCs/>
      <w:sz w:val="24"/>
      <w:szCs w:val="24"/>
    </w:rPr>
  </w:style>
  <w:style w:type="paragraph" w:styleId="Heading2">
    <w:name w:val="heading 2"/>
    <w:basedOn w:val="Normal"/>
    <w:link w:val="Heading2Char"/>
    <w:uiPriority w:val="1"/>
    <w:qFormat/>
    <w:rsid w:val="00E75C3E"/>
    <w:pPr>
      <w:ind w:left="851" w:hanging="28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2031"/>
    <w:pPr>
      <w:spacing w:before="160"/>
    </w:pPr>
    <w:rPr>
      <w:sz w:val="24"/>
      <w:szCs w:val="24"/>
    </w:rPr>
  </w:style>
  <w:style w:type="character" w:customStyle="1" w:styleId="BodyTextChar">
    <w:name w:val="Body Text Char"/>
    <w:basedOn w:val="DefaultParagraphFont"/>
    <w:link w:val="BodyText"/>
    <w:uiPriority w:val="1"/>
    <w:rsid w:val="00972031"/>
    <w:rPr>
      <w:rFonts w:ascii="Times New Roman" w:eastAsia="Times New Roman" w:hAnsi="Times New Roman" w:cs="Times New Roman"/>
      <w:sz w:val="24"/>
      <w:szCs w:val="24"/>
      <w:lang w:val="id"/>
    </w:rPr>
  </w:style>
  <w:style w:type="paragraph" w:styleId="Footer">
    <w:name w:val="footer"/>
    <w:basedOn w:val="Normal"/>
    <w:link w:val="FooterChar"/>
    <w:uiPriority w:val="99"/>
    <w:qFormat/>
    <w:rsid w:val="0097203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72031"/>
    <w:rPr>
      <w:rFonts w:ascii="Times New Roman" w:eastAsia="Times New Roman" w:hAnsi="Times New Roman" w:cs="Times New Roman"/>
      <w:sz w:val="18"/>
      <w:szCs w:val="18"/>
      <w:lang w:val="id"/>
    </w:rPr>
  </w:style>
  <w:style w:type="paragraph" w:styleId="Header">
    <w:name w:val="header"/>
    <w:basedOn w:val="Normal"/>
    <w:link w:val="HeaderChar"/>
    <w:uiPriority w:val="99"/>
    <w:qFormat/>
    <w:rsid w:val="00972031"/>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972031"/>
    <w:rPr>
      <w:rFonts w:ascii="Times New Roman" w:eastAsia="Times New Roman" w:hAnsi="Times New Roman" w:cs="Times New Roman"/>
      <w:sz w:val="18"/>
      <w:szCs w:val="18"/>
      <w:lang w:val="id"/>
    </w:rPr>
  </w:style>
  <w:style w:type="paragraph" w:styleId="ListParagraph">
    <w:name w:val="List Paragraph"/>
    <w:basedOn w:val="Normal"/>
    <w:uiPriority w:val="1"/>
    <w:qFormat/>
    <w:rsid w:val="00B413E8"/>
    <w:pPr>
      <w:spacing w:before="221"/>
      <w:ind w:left="852" w:hanging="284"/>
    </w:pPr>
  </w:style>
  <w:style w:type="paragraph" w:customStyle="1" w:styleId="TableParagraph">
    <w:name w:val="Table Paragraph"/>
    <w:basedOn w:val="Normal"/>
    <w:uiPriority w:val="1"/>
    <w:qFormat/>
    <w:rsid w:val="00B413E8"/>
    <w:pPr>
      <w:spacing w:before="105"/>
    </w:pPr>
  </w:style>
  <w:style w:type="character" w:customStyle="1" w:styleId="classname6952f9">
    <w:name w:val="__classname_6952f9"/>
    <w:basedOn w:val="DefaultParagraphFont"/>
    <w:rsid w:val="00B413E8"/>
  </w:style>
  <w:style w:type="character" w:customStyle="1" w:styleId="Heading1Char">
    <w:name w:val="Heading 1 Char"/>
    <w:basedOn w:val="DefaultParagraphFont"/>
    <w:link w:val="Heading1"/>
    <w:uiPriority w:val="1"/>
    <w:rsid w:val="00E75C3E"/>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E75C3E"/>
    <w:rPr>
      <w:rFonts w:ascii="Times New Roman" w:eastAsia="Times New Roman" w:hAnsi="Times New Roman" w:cs="Times New Roman"/>
      <w:b/>
      <w:bCs/>
      <w:sz w:val="24"/>
      <w:szCs w:val="24"/>
      <w:lang w:val="id"/>
    </w:rPr>
  </w:style>
  <w:style w:type="table" w:customStyle="1" w:styleId="TableNormal1">
    <w:name w:val="Table Normal1"/>
    <w:uiPriority w:val="2"/>
    <w:semiHidden/>
    <w:unhideWhenUsed/>
    <w:qFormat/>
    <w:rsid w:val="00E75C3E"/>
    <w:pPr>
      <w:spacing w:after="0" w:line="240" w:lineRule="auto"/>
    </w:pPr>
    <w:rPr>
      <w:sz w:val="20"/>
      <w:szCs w:val="20"/>
      <w:lang w:val="en-ID" w:eastAsia="en-ID"/>
    </w:rPr>
    <w:tblPr>
      <w:tblCellMar>
        <w:top w:w="0" w:type="dxa"/>
        <w:left w:w="0" w:type="dxa"/>
        <w:bottom w:w="0" w:type="dxa"/>
        <w:right w:w="0" w:type="dxa"/>
      </w:tblCellMar>
    </w:tblPr>
  </w:style>
  <w:style w:type="paragraph" w:styleId="BalloonText">
    <w:name w:val="Balloon Text"/>
    <w:basedOn w:val="Normal"/>
    <w:link w:val="BalloonTextChar"/>
    <w:semiHidden/>
    <w:unhideWhenUsed/>
    <w:rsid w:val="00E75C3E"/>
    <w:rPr>
      <w:rFonts w:ascii="Tahoma" w:hAnsi="Tahoma" w:cs="Tahoma"/>
      <w:sz w:val="16"/>
      <w:szCs w:val="16"/>
    </w:rPr>
  </w:style>
  <w:style w:type="character" w:customStyle="1" w:styleId="BalloonTextChar">
    <w:name w:val="Balloon Text Char"/>
    <w:basedOn w:val="DefaultParagraphFont"/>
    <w:link w:val="BalloonText"/>
    <w:semiHidden/>
    <w:rsid w:val="00E75C3E"/>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2031"/>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E75C3E"/>
    <w:pPr>
      <w:spacing w:before="1"/>
      <w:ind w:left="851" w:hanging="284"/>
      <w:outlineLvl w:val="0"/>
    </w:pPr>
    <w:rPr>
      <w:b/>
      <w:bCs/>
      <w:sz w:val="24"/>
      <w:szCs w:val="24"/>
    </w:rPr>
  </w:style>
  <w:style w:type="paragraph" w:styleId="Heading2">
    <w:name w:val="heading 2"/>
    <w:basedOn w:val="Normal"/>
    <w:link w:val="Heading2Char"/>
    <w:uiPriority w:val="1"/>
    <w:qFormat/>
    <w:rsid w:val="00E75C3E"/>
    <w:pPr>
      <w:ind w:left="851" w:hanging="28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2031"/>
    <w:pPr>
      <w:spacing w:before="160"/>
    </w:pPr>
    <w:rPr>
      <w:sz w:val="24"/>
      <w:szCs w:val="24"/>
    </w:rPr>
  </w:style>
  <w:style w:type="character" w:customStyle="1" w:styleId="BodyTextChar">
    <w:name w:val="Body Text Char"/>
    <w:basedOn w:val="DefaultParagraphFont"/>
    <w:link w:val="BodyText"/>
    <w:uiPriority w:val="1"/>
    <w:rsid w:val="00972031"/>
    <w:rPr>
      <w:rFonts w:ascii="Times New Roman" w:eastAsia="Times New Roman" w:hAnsi="Times New Roman" w:cs="Times New Roman"/>
      <w:sz w:val="24"/>
      <w:szCs w:val="24"/>
      <w:lang w:val="id"/>
    </w:rPr>
  </w:style>
  <w:style w:type="paragraph" w:styleId="Footer">
    <w:name w:val="footer"/>
    <w:basedOn w:val="Normal"/>
    <w:link w:val="FooterChar"/>
    <w:uiPriority w:val="99"/>
    <w:qFormat/>
    <w:rsid w:val="0097203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72031"/>
    <w:rPr>
      <w:rFonts w:ascii="Times New Roman" w:eastAsia="Times New Roman" w:hAnsi="Times New Roman" w:cs="Times New Roman"/>
      <w:sz w:val="18"/>
      <w:szCs w:val="18"/>
      <w:lang w:val="id"/>
    </w:rPr>
  </w:style>
  <w:style w:type="paragraph" w:styleId="Header">
    <w:name w:val="header"/>
    <w:basedOn w:val="Normal"/>
    <w:link w:val="HeaderChar"/>
    <w:uiPriority w:val="99"/>
    <w:qFormat/>
    <w:rsid w:val="00972031"/>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972031"/>
    <w:rPr>
      <w:rFonts w:ascii="Times New Roman" w:eastAsia="Times New Roman" w:hAnsi="Times New Roman" w:cs="Times New Roman"/>
      <w:sz w:val="18"/>
      <w:szCs w:val="18"/>
      <w:lang w:val="id"/>
    </w:rPr>
  </w:style>
  <w:style w:type="paragraph" w:styleId="ListParagraph">
    <w:name w:val="List Paragraph"/>
    <w:basedOn w:val="Normal"/>
    <w:uiPriority w:val="1"/>
    <w:qFormat/>
    <w:rsid w:val="00B413E8"/>
    <w:pPr>
      <w:spacing w:before="221"/>
      <w:ind w:left="852" w:hanging="284"/>
    </w:pPr>
  </w:style>
  <w:style w:type="paragraph" w:customStyle="1" w:styleId="TableParagraph">
    <w:name w:val="Table Paragraph"/>
    <w:basedOn w:val="Normal"/>
    <w:uiPriority w:val="1"/>
    <w:qFormat/>
    <w:rsid w:val="00B413E8"/>
    <w:pPr>
      <w:spacing w:before="105"/>
    </w:pPr>
  </w:style>
  <w:style w:type="character" w:customStyle="1" w:styleId="classname6952f9">
    <w:name w:val="__classname_6952f9"/>
    <w:basedOn w:val="DefaultParagraphFont"/>
    <w:rsid w:val="00B413E8"/>
  </w:style>
  <w:style w:type="character" w:customStyle="1" w:styleId="Heading1Char">
    <w:name w:val="Heading 1 Char"/>
    <w:basedOn w:val="DefaultParagraphFont"/>
    <w:link w:val="Heading1"/>
    <w:uiPriority w:val="1"/>
    <w:rsid w:val="00E75C3E"/>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E75C3E"/>
    <w:rPr>
      <w:rFonts w:ascii="Times New Roman" w:eastAsia="Times New Roman" w:hAnsi="Times New Roman" w:cs="Times New Roman"/>
      <w:b/>
      <w:bCs/>
      <w:sz w:val="24"/>
      <w:szCs w:val="24"/>
      <w:lang w:val="id"/>
    </w:rPr>
  </w:style>
  <w:style w:type="table" w:customStyle="1" w:styleId="TableNormal1">
    <w:name w:val="Table Normal1"/>
    <w:uiPriority w:val="2"/>
    <w:semiHidden/>
    <w:unhideWhenUsed/>
    <w:qFormat/>
    <w:rsid w:val="00E75C3E"/>
    <w:pPr>
      <w:spacing w:after="0" w:line="240" w:lineRule="auto"/>
    </w:pPr>
    <w:rPr>
      <w:sz w:val="20"/>
      <w:szCs w:val="20"/>
      <w:lang w:val="en-ID" w:eastAsia="en-ID"/>
    </w:rPr>
    <w:tblPr>
      <w:tblCellMar>
        <w:top w:w="0" w:type="dxa"/>
        <w:left w:w="0" w:type="dxa"/>
        <w:bottom w:w="0" w:type="dxa"/>
        <w:right w:w="0" w:type="dxa"/>
      </w:tblCellMar>
    </w:tblPr>
  </w:style>
  <w:style w:type="paragraph" w:styleId="BalloonText">
    <w:name w:val="Balloon Text"/>
    <w:basedOn w:val="Normal"/>
    <w:link w:val="BalloonTextChar"/>
    <w:semiHidden/>
    <w:unhideWhenUsed/>
    <w:rsid w:val="00E75C3E"/>
    <w:rPr>
      <w:rFonts w:ascii="Tahoma" w:hAnsi="Tahoma" w:cs="Tahoma"/>
      <w:sz w:val="16"/>
      <w:szCs w:val="16"/>
    </w:rPr>
  </w:style>
  <w:style w:type="character" w:customStyle="1" w:styleId="BalloonTextChar">
    <w:name w:val="Balloon Text Char"/>
    <w:basedOn w:val="DefaultParagraphFont"/>
    <w:link w:val="BalloonText"/>
    <w:semiHidden/>
    <w:rsid w:val="00E75C3E"/>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DA1CE-90B3-41A8-8DF2-542275DD0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OPERATOR</cp:lastModifiedBy>
  <cp:revision>2</cp:revision>
  <dcterms:created xsi:type="dcterms:W3CDTF">2026-07-31T07:49:00Z</dcterms:created>
  <dcterms:modified xsi:type="dcterms:W3CDTF">2026-07-31T07:49:00Z</dcterms:modified>
</cp:coreProperties>
</file>