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10F8A">
      <w:pPr>
        <w:pStyle w:val="3"/>
        <w:spacing w:before="126"/>
        <w:ind w:left="572" w:right="158"/>
      </w:pPr>
      <w:bookmarkStart w:id="66" w:name="_GoBack"/>
      <w:bookmarkEnd w:id="66"/>
      <w:r>
        <w:t>PENERAPAN</w:t>
      </w:r>
      <w:r>
        <w:rPr>
          <w:spacing w:val="-6"/>
        </w:rPr>
        <w:t xml:space="preserve"> </w:t>
      </w:r>
      <w:r>
        <w:t>MEDIA</w:t>
      </w:r>
      <w:r>
        <w:rPr>
          <w:spacing w:val="-10"/>
        </w:rPr>
        <w:t xml:space="preserve"> </w:t>
      </w:r>
      <w:r>
        <w:t>CANVA</w:t>
      </w:r>
      <w:r>
        <w:rPr>
          <w:spacing w:val="-6"/>
        </w:rPr>
        <w:t xml:space="preserve"> </w:t>
      </w:r>
      <w:r>
        <w:t>DALAM</w:t>
      </w:r>
      <w:r>
        <w:rPr>
          <w:spacing w:val="-8"/>
        </w:rPr>
        <w:t xml:space="preserve"> </w:t>
      </w:r>
      <w:r>
        <w:t>MENINGKATKAN HASIL BELAJAR SISWA PADA MATERI KEUNIKAN DAERAH TEMPAT TINGGALKU DIKELAS IV SD AL WASLIYAH 01 MEDAN</w:t>
      </w:r>
    </w:p>
    <w:p w14:paraId="4A470F6C">
      <w:pPr>
        <w:pStyle w:val="10"/>
        <w:rPr>
          <w:b/>
          <w:sz w:val="28"/>
        </w:rPr>
      </w:pPr>
    </w:p>
    <w:p w14:paraId="3D64E49D">
      <w:pPr>
        <w:pStyle w:val="10"/>
        <w:spacing w:before="185"/>
        <w:rPr>
          <w:b/>
          <w:sz w:val="28"/>
        </w:rPr>
      </w:pPr>
    </w:p>
    <w:p w14:paraId="35B12EC8">
      <w:pPr>
        <w:spacing w:before="0"/>
        <w:ind w:left="588" w:right="16" w:firstLine="0"/>
        <w:jc w:val="center"/>
        <w:rPr>
          <w:b/>
          <w:sz w:val="28"/>
        </w:rPr>
      </w:pPr>
      <w:r>
        <w:rPr>
          <w:b/>
          <w:spacing w:val="-2"/>
          <w:sz w:val="28"/>
        </w:rPr>
        <w:t>SKRIPSI</w:t>
      </w:r>
    </w:p>
    <w:p w14:paraId="5D98D2C9">
      <w:pPr>
        <w:pStyle w:val="10"/>
        <w:spacing w:before="112"/>
        <w:rPr>
          <w:b/>
          <w:sz w:val="28"/>
        </w:rPr>
      </w:pPr>
    </w:p>
    <w:p w14:paraId="6A789D19">
      <w:pPr>
        <w:spacing w:before="0" w:line="830" w:lineRule="atLeast"/>
        <w:ind w:left="3511" w:right="2929" w:firstLine="823"/>
        <w:jc w:val="left"/>
        <w:rPr>
          <w:b/>
          <w:sz w:val="24"/>
        </w:rPr>
      </w:pPr>
      <w:r>
        <w:rPr>
          <w:b/>
          <w:sz w:val="24"/>
        </w:rPr>
        <w:drawing>
          <wp:anchor distT="0" distB="0" distL="0" distR="0" simplePos="0" relativeHeight="251688960" behindDoc="1" locked="0" layoutInCell="1" allowOverlap="1">
            <wp:simplePos x="0" y="0"/>
            <wp:positionH relativeFrom="page">
              <wp:posOffset>1457325</wp:posOffset>
            </wp:positionH>
            <wp:positionV relativeFrom="paragraph">
              <wp:posOffset>-97155</wp:posOffset>
            </wp:positionV>
            <wp:extent cx="4667250" cy="459105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6" cstate="print"/>
                    <a:stretch>
                      <a:fillRect/>
                    </a:stretch>
                  </pic:blipFill>
                  <pic:spPr>
                    <a:xfrm>
                      <a:off x="0" y="0"/>
                      <a:ext cx="4667249" cy="4591049"/>
                    </a:xfrm>
                    <a:prstGeom prst="rect">
                      <a:avLst/>
                    </a:prstGeom>
                  </pic:spPr>
                </pic:pic>
              </a:graphicData>
            </a:graphic>
          </wp:anchor>
        </w:drawing>
      </w:r>
      <w:r>
        <w:rPr>
          <w:b/>
          <w:spacing w:val="-4"/>
          <w:sz w:val="24"/>
        </w:rPr>
        <w:t xml:space="preserve">oleh </w:t>
      </w:r>
      <w:r>
        <w:rPr>
          <w:b/>
          <w:spacing w:val="-2"/>
          <w:sz w:val="24"/>
        </w:rPr>
        <w:t>HALIZA</w:t>
      </w:r>
      <w:r>
        <w:rPr>
          <w:b/>
          <w:spacing w:val="-15"/>
          <w:sz w:val="24"/>
        </w:rPr>
        <w:t xml:space="preserve"> </w:t>
      </w:r>
      <w:r>
        <w:rPr>
          <w:b/>
          <w:spacing w:val="-2"/>
          <w:sz w:val="24"/>
        </w:rPr>
        <w:t>LUTHFIA</w:t>
      </w:r>
    </w:p>
    <w:p w14:paraId="6EEABFDC">
      <w:pPr>
        <w:pStyle w:val="6"/>
        <w:ind w:left="582" w:right="16"/>
        <w:jc w:val="center"/>
      </w:pPr>
      <w:r>
        <w:t>NPM</w:t>
      </w:r>
      <w:r>
        <w:rPr>
          <w:spacing w:val="-2"/>
        </w:rPr>
        <w:t xml:space="preserve"> 211434089</w:t>
      </w:r>
    </w:p>
    <w:p w14:paraId="7AEDCB7C">
      <w:pPr>
        <w:pStyle w:val="10"/>
        <w:rPr>
          <w:b/>
          <w:sz w:val="20"/>
        </w:rPr>
      </w:pPr>
    </w:p>
    <w:p w14:paraId="3FC99CB4">
      <w:pPr>
        <w:pStyle w:val="10"/>
        <w:rPr>
          <w:b/>
          <w:sz w:val="20"/>
        </w:rPr>
      </w:pPr>
    </w:p>
    <w:p w14:paraId="0171EEEF">
      <w:pPr>
        <w:pStyle w:val="10"/>
        <w:spacing w:before="146"/>
        <w:rPr>
          <w:b/>
          <w:sz w:val="20"/>
        </w:rPr>
      </w:pPr>
      <w:r>
        <w:rPr>
          <w:b/>
          <w:sz w:val="20"/>
        </w:rPr>
        <w:drawing>
          <wp:anchor distT="0" distB="0" distL="0" distR="0" simplePos="0" relativeHeight="251798528" behindDoc="1" locked="0" layoutInCell="1" allowOverlap="1">
            <wp:simplePos x="0" y="0"/>
            <wp:positionH relativeFrom="page">
              <wp:posOffset>3154045</wp:posOffset>
            </wp:positionH>
            <wp:positionV relativeFrom="paragraph">
              <wp:posOffset>254000</wp:posOffset>
            </wp:positionV>
            <wp:extent cx="1722755" cy="1804035"/>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7" cstate="print"/>
                    <a:stretch>
                      <a:fillRect/>
                    </a:stretch>
                  </pic:blipFill>
                  <pic:spPr>
                    <a:xfrm>
                      <a:off x="0" y="0"/>
                      <a:ext cx="1722508" cy="1803939"/>
                    </a:xfrm>
                    <a:prstGeom prst="rect">
                      <a:avLst/>
                    </a:prstGeom>
                  </pic:spPr>
                </pic:pic>
              </a:graphicData>
            </a:graphic>
          </wp:anchor>
        </w:drawing>
      </w:r>
    </w:p>
    <w:p w14:paraId="38AC8B60">
      <w:pPr>
        <w:pStyle w:val="10"/>
        <w:rPr>
          <w:b/>
        </w:rPr>
      </w:pPr>
    </w:p>
    <w:p w14:paraId="070A8D7B">
      <w:pPr>
        <w:pStyle w:val="10"/>
        <w:rPr>
          <w:b/>
        </w:rPr>
      </w:pPr>
    </w:p>
    <w:p w14:paraId="718DFFD2">
      <w:pPr>
        <w:pStyle w:val="10"/>
        <w:rPr>
          <w:b/>
        </w:rPr>
      </w:pPr>
    </w:p>
    <w:p w14:paraId="40EBB337">
      <w:pPr>
        <w:pStyle w:val="10"/>
        <w:rPr>
          <w:b/>
        </w:rPr>
      </w:pPr>
    </w:p>
    <w:p w14:paraId="5ADB5272">
      <w:pPr>
        <w:pStyle w:val="10"/>
        <w:rPr>
          <w:b/>
        </w:rPr>
      </w:pPr>
    </w:p>
    <w:p w14:paraId="355489FA">
      <w:pPr>
        <w:pStyle w:val="10"/>
        <w:spacing w:before="32"/>
        <w:rPr>
          <w:b/>
        </w:rPr>
      </w:pPr>
    </w:p>
    <w:p w14:paraId="14119D1D">
      <w:pPr>
        <w:spacing w:before="0" w:line="240" w:lineRule="auto"/>
        <w:ind w:left="572" w:right="67" w:firstLine="0"/>
        <w:jc w:val="center"/>
        <w:rPr>
          <w:b/>
          <w:sz w:val="28"/>
        </w:rPr>
      </w:pPr>
      <w:r>
        <w:rPr>
          <w:b/>
          <w:sz w:val="28"/>
        </w:rPr>
        <w:t>PROGRAM</w:t>
      </w:r>
      <w:r>
        <w:rPr>
          <w:b/>
          <w:spacing w:val="-15"/>
          <w:sz w:val="28"/>
        </w:rPr>
        <w:t xml:space="preserve"> </w:t>
      </w:r>
      <w:r>
        <w:rPr>
          <w:b/>
          <w:sz w:val="28"/>
        </w:rPr>
        <w:t>STUDI</w:t>
      </w:r>
      <w:r>
        <w:rPr>
          <w:b/>
          <w:spacing w:val="-14"/>
          <w:sz w:val="28"/>
        </w:rPr>
        <w:t xml:space="preserve"> </w:t>
      </w:r>
      <w:r>
        <w:rPr>
          <w:b/>
          <w:sz w:val="28"/>
        </w:rPr>
        <w:t>PENDIDIKAN</w:t>
      </w:r>
      <w:r>
        <w:rPr>
          <w:b/>
          <w:spacing w:val="-13"/>
          <w:sz w:val="28"/>
        </w:rPr>
        <w:t xml:space="preserve"> </w:t>
      </w:r>
      <w:r>
        <w:rPr>
          <w:b/>
          <w:sz w:val="28"/>
        </w:rPr>
        <w:t>GURU</w:t>
      </w:r>
      <w:r>
        <w:rPr>
          <w:b/>
          <w:spacing w:val="-14"/>
          <w:sz w:val="28"/>
        </w:rPr>
        <w:t xml:space="preserve"> </w:t>
      </w:r>
      <w:r>
        <w:rPr>
          <w:b/>
          <w:sz w:val="28"/>
        </w:rPr>
        <w:t>SEKOLAH</w:t>
      </w:r>
      <w:r>
        <w:rPr>
          <w:b/>
          <w:spacing w:val="-15"/>
          <w:sz w:val="28"/>
        </w:rPr>
        <w:t xml:space="preserve"> </w:t>
      </w:r>
      <w:r>
        <w:rPr>
          <w:b/>
          <w:sz w:val="28"/>
        </w:rPr>
        <w:t xml:space="preserve">DASAR FAKULTAS KEGURUAN DAN ILMU PENDIDIKAN UNIVERSITAS MUSLIM NUSANTARA AL WASHLIYAH </w:t>
      </w:r>
      <w:r>
        <w:rPr>
          <w:b/>
          <w:spacing w:val="-2"/>
          <w:sz w:val="28"/>
        </w:rPr>
        <w:t>MEDAN</w:t>
      </w:r>
    </w:p>
    <w:p w14:paraId="064102E1">
      <w:pPr>
        <w:spacing w:before="0" w:line="319" w:lineRule="exact"/>
        <w:ind w:left="587" w:right="16" w:firstLine="0"/>
        <w:jc w:val="center"/>
        <w:rPr>
          <w:b/>
          <w:sz w:val="28"/>
        </w:rPr>
      </w:pPr>
      <w:r>
        <w:rPr>
          <w:b/>
          <w:spacing w:val="-4"/>
          <w:sz w:val="28"/>
        </w:rPr>
        <w:t>2025</w:t>
      </w:r>
    </w:p>
    <w:p w14:paraId="3AA12449">
      <w:pPr>
        <w:spacing w:after="0" w:line="319" w:lineRule="exact"/>
        <w:jc w:val="center"/>
        <w:rPr>
          <w:b/>
          <w:sz w:val="28"/>
        </w:rPr>
        <w:sectPr>
          <w:type w:val="continuous"/>
          <w:pgSz w:w="11920" w:h="16860"/>
          <w:pgMar w:top="1940" w:right="1700" w:bottom="280" w:left="1700" w:header="720" w:footer="720" w:gutter="0"/>
          <w:cols w:space="720" w:num="1"/>
        </w:sectPr>
      </w:pPr>
    </w:p>
    <w:p w14:paraId="3160CA8E">
      <w:pPr>
        <w:pStyle w:val="10"/>
        <w:spacing w:before="4"/>
        <w:rPr>
          <w:b/>
          <w:sz w:val="17"/>
        </w:rPr>
      </w:pPr>
      <w:r>
        <w:rPr>
          <w:b/>
          <w:sz w:val="17"/>
        </w:rPr>
        <w:drawing>
          <wp:anchor distT="0" distB="0" distL="0" distR="0" simplePos="0" relativeHeight="251689984"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6" cstate="print"/>
                    <a:stretch>
                      <a:fillRect/>
                    </a:stretch>
                  </pic:blipFill>
                  <pic:spPr>
                    <a:xfrm>
                      <a:off x="0" y="0"/>
                      <a:ext cx="4667249" cy="4591049"/>
                    </a:xfrm>
                    <a:prstGeom prst="rect">
                      <a:avLst/>
                    </a:prstGeom>
                  </pic:spPr>
                </pic:pic>
              </a:graphicData>
            </a:graphic>
          </wp:anchor>
        </w:drawing>
      </w:r>
      <w:r>
        <w:rPr>
          <w:b/>
          <w:sz w:val="17"/>
        </w:rPr>
        <mc:AlternateContent>
          <mc:Choice Requires="wpg">
            <w:drawing>
              <wp:anchor distT="0" distB="0" distL="0" distR="0" simplePos="0" relativeHeight="251659264" behindDoc="0" locked="0" layoutInCell="1" allowOverlap="1">
                <wp:simplePos x="0" y="0"/>
                <wp:positionH relativeFrom="page">
                  <wp:posOffset>0</wp:posOffset>
                </wp:positionH>
                <wp:positionV relativeFrom="page">
                  <wp:posOffset>0</wp:posOffset>
                </wp:positionV>
                <wp:extent cx="7559040" cy="10689590"/>
                <wp:effectExtent l="0" t="0" r="0" b="0"/>
                <wp:wrapNone/>
                <wp:docPr id="4" name="Group 4"/>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 name="Image 5"/>
                          <pic:cNvPicPr/>
                        </pic:nvPicPr>
                        <pic:blipFill>
                          <a:blip r:embed="rId28" cstate="print"/>
                          <a:stretch>
                            <a:fillRect/>
                          </a:stretch>
                        </pic:blipFill>
                        <pic:spPr>
                          <a:xfrm>
                            <a:off x="0" y="0"/>
                            <a:ext cx="7559040" cy="10689335"/>
                          </a:xfrm>
                          <a:prstGeom prst="rect">
                            <a:avLst/>
                          </a:prstGeom>
                        </pic:spPr>
                      </pic:pic>
                      <pic:pic xmlns:pic="http://schemas.openxmlformats.org/drawingml/2006/picture">
                        <pic:nvPicPr>
                          <pic:cNvPr id="6" name="Image 6"/>
                          <pic:cNvPicPr/>
                        </pic:nvPicPr>
                        <pic:blipFill>
                          <a:blip r:embed="rId29" cstate="print"/>
                          <a:stretch>
                            <a:fillRect/>
                          </a:stretch>
                        </pic:blipFill>
                        <pic:spPr>
                          <a:xfrm>
                            <a:off x="1584960" y="1353311"/>
                            <a:ext cx="4876800" cy="7168896"/>
                          </a:xfrm>
                          <a:prstGeom prst="rect">
                            <a:avLst/>
                          </a:prstGeom>
                        </pic:spPr>
                      </pic:pic>
                      <pic:pic xmlns:pic="http://schemas.openxmlformats.org/drawingml/2006/picture">
                        <pic:nvPicPr>
                          <pic:cNvPr id="7" name="Image 7"/>
                          <pic:cNvPicPr/>
                        </pic:nvPicPr>
                        <pic:blipFill>
                          <a:blip r:embed="rId30" cstate="print"/>
                          <a:stretch>
                            <a:fillRect/>
                          </a:stretch>
                        </pic:blipFill>
                        <pic:spPr>
                          <a:xfrm>
                            <a:off x="3316223" y="6327647"/>
                            <a:ext cx="926591" cy="231648"/>
                          </a:xfrm>
                          <a:prstGeom prst="rect">
                            <a:avLst/>
                          </a:prstGeom>
                        </pic:spPr>
                      </pic:pic>
                      <pic:pic xmlns:pic="http://schemas.openxmlformats.org/drawingml/2006/picture">
                        <pic:nvPicPr>
                          <pic:cNvPr id="8" name="Image 8"/>
                          <pic:cNvPicPr/>
                        </pic:nvPicPr>
                        <pic:blipFill>
                          <a:blip r:embed="rId31" cstate="print"/>
                          <a:stretch>
                            <a:fillRect/>
                          </a:stretch>
                        </pic:blipFill>
                        <pic:spPr>
                          <a:xfrm>
                            <a:off x="3316223" y="6705600"/>
                            <a:ext cx="1633727" cy="316991"/>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59264;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Vey63X1qxTKAH0UUUAFFFFABRRRQAUUUUAFFFFA&#10;BRRRQBCWH8Rx9RRTX/eRncAcds4orNed/wDwEF7O2zfpr+JYooorQAooooAKKKKACiiigAooooAK&#10;KKKAIbGpqZT6ACiiigAoplPoAK+T9X8S+Jbj9ri7uv7GSzsNKtv7J+23mp5F1bXTWJ/49PZh+dfW&#10;FUbyytrt/tRtg11bfd9aAL1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jfDKVzjtmih8qhOMtiiuSra65t7HPUdNP31d+XqLT6ZT66zo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D&#10;wDRQehoop9f66GsdhaKKKD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GFd688UU2ZSV4NFSoKSva/wBz/M3im18RLRRRVG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IRxiimHb34P1orCL0vrr/dNUnbQkooorcy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CMnauWwPpRRIQiE5C&#10;getFRzW057epk5OLtzJeu/qSUUUVZq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EU/8Aq2+70/ioon+4w+Xp&#10;3orN7/Z+e5H/AID/ANvfp5EtFFFaF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XGCGbAdvpiii5OYiAnmY7&#10;A4oojT9ouZJP1BRnL4YJrzkW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CCclIScnP+yKKLkboWHP8A&#10;wE4opwgpq9v0/AylFzd1S5v+3rE9FFFI1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CvLgqSeMdz0FFK4ABI&#10;4/2m5FFPf7FzK1/5n6aInooopGo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RTf6s/d6d6KJvuMPl6d6Kye/&#10;2vlsR/4F8v18yWiiitS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MvXG1M6fcHSjZ2l2ejXmSPxxWjT6KACiiigAooooAKKKKA&#10;CiiigAooooAKKKKACiiigAooooAKKKKACiiigAooooAKKKKACiiigAooooAKKKKACiiigCARgBn2&#10;hm/Kim3C5iPymT2zRTc4LSTsc8qlOm7czj6R0LNFFFI6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qO9qSigAooooAKKKKACiiigAooooAKKKKACiiigAooooAKK&#10;KKACiiigAooooAKKKKACiiigAooooAKKKKACiiigAooooAKKKKACiiigAooooAKKKKACiiigCC4O&#10;yJjyD/siii4BaEgg5/2TRThNQVm/1/EwlNwdva8v/bt/xJ6KKKRu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EDyjy2Ykp9RRSTBkQ4baO7NzRTuo6c6XqZtNa3jG/R6v7yxRRRSN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im/1bfd6d6KJvuEfLnHeis3v9n57k/wDgP/b36eRLRRRWh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">
                <o:lock v:ext="edit" aspectratio="f"/>
                <v:shape id="Image 5" o:spid="_x0000_s1026" o:spt="75" type="#_x0000_t75" style="position:absolute;left:0;top:0;height:10689335;width:7559040;" filled="f" o:preferrelative="t" stroked="f" coordsize="21600,21600" o:gfxdata="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x9QvvQAA&#10;ANoAAAAPAAAAAAAAAAEAIAAAACIAAABkcnMvZG93bnJldi54bWxQSwECFAAUAAAACACHTuJAMy8F&#10;njsAAAA5AAAAEAAAAAAAAAABACAAAAAMAQAAZHJzL3NoYXBleG1sLnhtbFBLBQYAAAAABgAGAFsB&#10;AAC2AwAAAAA=&#10;">
                  <v:fill on="f" focussize="0,0"/>
                  <v:stroke on="f"/>
                  <v:imagedata r:id="rId28" o:title=""/>
                  <o:lock v:ext="edit" aspectratio="f"/>
                </v:shape>
                <v:shape id="Image 6" o:spid="_x0000_s1026" o:spt="75" type="#_x0000_t75" style="position:absolute;left:1584960;top:1353311;height:7168896;width:4876800;" filled="f" o:preferrelative="t" stroked="f" coordsize="21600,21600" o:gfxdata="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4w2F74A&#10;AADaAAAADwAAAAAAAAABACAAAAAiAAAAZHJzL2Rvd25yZXYueG1sUEsBAhQAFAAAAAgAh07iQDMv&#10;BZ47AAAAOQAAABAAAAAAAAAAAQAgAAAADQEAAGRycy9zaGFwZXhtbC54bWxQSwUGAAAAAAYABgBb&#10;AQAAtwMAAAAA&#10;">
                  <v:fill on="f" focussize="0,0"/>
                  <v:stroke on="f"/>
                  <v:imagedata r:id="rId29" o:title=""/>
                  <o:lock v:ext="edit" aspectratio="f"/>
                </v:shape>
                <v:shape id="Image 7" o:spid="_x0000_s1026" o:spt="75" type="#_x0000_t75" style="position:absolute;left:3316223;top:6327647;height:231648;width:926591;" filled="f" o:preferrelative="t" stroked="f" coordsize="21600,21600" o:gfxdata="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s3GZr4A&#10;AADaAAAADwAAAAAAAAABACAAAAAiAAAAZHJzL2Rvd25yZXYueG1sUEsBAhQAFAAAAAgAh07iQDMv&#10;BZ47AAAAOQAAABAAAAAAAAAAAQAgAAAADQEAAGRycy9zaGFwZXhtbC54bWxQSwUGAAAAAAYABgBb&#10;AQAAtwMAAAAA&#10;">
                  <v:fill on="f" focussize="0,0"/>
                  <v:stroke on="f"/>
                  <v:imagedata r:id="rId30" o:title=""/>
                  <o:lock v:ext="edit" aspectratio="f"/>
                </v:shape>
                <v:shape id="Image 8" o:spid="_x0000_s1026" o:spt="75" type="#_x0000_t75" style="position:absolute;left:3316223;top:6705600;height:316991;width:1633727;" filled="f" o:preferrelative="t" stroked="f" coordsize="21600,21600" o:gfxdata="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Y6Z4a2AAAA2gAAAA8A&#10;AAAAAAAAAQAgAAAAIgAAAGRycy9kb3ducmV2LnhtbFBLAQIUABQAAAAIAIdO4kAzLwWeOwAAADkA&#10;AAAQAAAAAAAAAAEAIAAAAAUBAABkcnMvc2hhcGV4bWwueG1sUEsFBgAAAAAGAAYAWwEAAK8DAAAA&#10;AA==&#10;">
                  <v:fill on="f" focussize="0,0"/>
                  <v:stroke on="f"/>
                  <v:imagedata r:id="rId31" o:title=""/>
                  <o:lock v:ext="edit" aspectratio="f"/>
                </v:shape>
              </v:group>
            </w:pict>
          </mc:Fallback>
        </mc:AlternateContent>
      </w:r>
    </w:p>
    <w:p w14:paraId="475A51B4">
      <w:pPr>
        <w:pStyle w:val="10"/>
        <w:spacing w:after="0"/>
        <w:rPr>
          <w:b/>
          <w:sz w:val="17"/>
        </w:rPr>
        <w:sectPr>
          <w:pgSz w:w="11910" w:h="16840"/>
          <w:pgMar w:top="1920" w:right="1700" w:bottom="280" w:left="1700" w:header="720" w:footer="720" w:gutter="0"/>
          <w:cols w:space="720" w:num="1"/>
        </w:sectPr>
      </w:pPr>
    </w:p>
    <w:p w14:paraId="247E3BAE">
      <w:pPr>
        <w:pStyle w:val="10"/>
        <w:spacing w:before="4"/>
        <w:rPr>
          <w:b/>
          <w:sz w:val="17"/>
        </w:rPr>
      </w:pPr>
      <w:r>
        <w:rPr>
          <w:b/>
          <w:sz w:val="17"/>
        </w:rPr>
        <w:drawing>
          <wp:anchor distT="0" distB="0" distL="0" distR="0" simplePos="0" relativeHeight="251691008"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6" cstate="print"/>
                    <a:stretch>
                      <a:fillRect/>
                    </a:stretch>
                  </pic:blipFill>
                  <pic:spPr>
                    <a:xfrm>
                      <a:off x="0" y="0"/>
                      <a:ext cx="4667249" cy="4591049"/>
                    </a:xfrm>
                    <a:prstGeom prst="rect">
                      <a:avLst/>
                    </a:prstGeom>
                  </pic:spPr>
                </pic:pic>
              </a:graphicData>
            </a:graphic>
          </wp:anchor>
        </w:drawing>
      </w:r>
      <w:r>
        <w:rPr>
          <w:b/>
          <w:sz w:val="17"/>
        </w:rPr>
        <mc:AlternateContent>
          <mc:Choice Requires="wpg">
            <w:drawing>
              <wp:anchor distT="0" distB="0" distL="0" distR="0" simplePos="0" relativeHeight="251660288" behindDoc="0" locked="0" layoutInCell="1" allowOverlap="1">
                <wp:simplePos x="0" y="0"/>
                <wp:positionH relativeFrom="page">
                  <wp:posOffset>0</wp:posOffset>
                </wp:positionH>
                <wp:positionV relativeFrom="page">
                  <wp:posOffset>0</wp:posOffset>
                </wp:positionV>
                <wp:extent cx="7559040" cy="10689590"/>
                <wp:effectExtent l="0" t="0" r="0" b="0"/>
                <wp:wrapNone/>
                <wp:docPr id="10" name="Group 10"/>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11" name="Image 11"/>
                          <pic:cNvPicPr/>
                        </pic:nvPicPr>
                        <pic:blipFill>
                          <a:blip r:embed="rId32" cstate="print"/>
                          <a:stretch>
                            <a:fillRect/>
                          </a:stretch>
                        </pic:blipFill>
                        <pic:spPr>
                          <a:xfrm>
                            <a:off x="0" y="0"/>
                            <a:ext cx="7559040" cy="10689335"/>
                          </a:xfrm>
                          <a:prstGeom prst="rect">
                            <a:avLst/>
                          </a:prstGeom>
                        </pic:spPr>
                      </pic:pic>
                      <pic:pic xmlns:pic="http://schemas.openxmlformats.org/drawingml/2006/picture">
                        <pic:nvPicPr>
                          <pic:cNvPr id="12" name="Image 12"/>
                          <pic:cNvPicPr/>
                        </pic:nvPicPr>
                        <pic:blipFill>
                          <a:blip r:embed="rId33" cstate="print"/>
                          <a:stretch>
                            <a:fillRect/>
                          </a:stretch>
                        </pic:blipFill>
                        <pic:spPr>
                          <a:xfrm>
                            <a:off x="853439" y="1584959"/>
                            <a:ext cx="6242304" cy="5852160"/>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0288;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QXBKQk5IP8Asjmii4G+Fhzn/ZOKKcIKau1+n4GMoubuqXN/&#10;29YnooopGwUUUUAFFFFABRRRQAUUUUAFFFFAFW0uwxuj6HNWqqLZBb66ue+MCrdABRRRQAUUUUAF&#10;FFFABRRRQAUUUUAFFFFABRRRQAUUyn0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TKAH0UUUAFFFFABRRRQAUUUUAFFFFABRRRQA&#10;UUUUAFFFFADQcg/zopF5B4wTRXNJe9ZO39ej/M1hsPooorpMgooooAKKKKACiiigArK+2XX/AAkH&#10;2T7Ifsf2XP23Nat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CHgGig9DRRT6/10NY7C0UUUG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o6cHFFDnC&#10;k9KKzjzq6T+/U0jHmux1FFFaG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MK7154opsykrwaKlQUle1/uf5&#10;m8U2viJaKKKow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COMUUwgdxg0VhF6X11/umqTtoSUUUVuZ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XM6rn58fhRT5Fyhx1oqKdFSV+b/ANJ/+ROmPI1oS0UUVZz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wdT6UUO2AaKUFJrTRdDoSuh9FFFM5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YDuJ&#10;Gcj0opORnAxj9aK4pwbdlHb/AAmut3YkooortM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jIbByeD0ooYD&#10;nnr2orP2nL3+UTojsSUUUVoc4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Yw6milb7pooi09Jf1obQ2KdjeWt8boW&#10;3W1P2U1eqFbQWgyORU1Bi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DQcg/zopF5B4wTRXNJe9ZO39ej/M1h&#10;sPooorpM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Q8A0UHoaKKfX+uhrHYWiiigy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MK7154opsykrwa&#10;KlQUle1/uf5m8U2viJaKKKow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BCOMUUw7e/B+tFYRel9df7pqk7a&#10;ElFFFbm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Rk7Vy2B9KKJCEQnIUD1oqOa2nPb1MnJxduZL139SSii&#10;irNQ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V5cFSTxjuegopXAAJHH+03Iop7/YuZWv/M/TRE9FFFI1&#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CKb/Vn7vTvRRN9xh8vTvRWT3+18tiP/AAL5fr5ktFFFa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AIwAz7QzflRTbhcxH5TJ7ZopucFpJ2OeVSnTduZx9I6Fmiiikd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Ipv9W33eneiib7hHy5x3orN7/Z&#10;+e5P/gP/AG9+nkS0UUVoU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FcYIZsB2+mKKLk5iICeZjsDiiiNP2i&#10;5kk/UFGcvhgmvOWpY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ILglISckH/ZHNFFwN8LDnP+ycUU4Q&#10;U1dr9PwMZRc3dUub/t6xPRRRSN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">
                <o:lock v:ext="edit" aspectratio="f"/>
                <v:shape id="Image 11" o:spid="_x0000_s1026" o:spt="75" type="#_x0000_t75" style="position:absolute;left:0;top:0;height:10689335;width:7559040;" filled="f" o:preferrelative="t" stroked="f" coordsize="21600,21600" o:gfxdata="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BVEHugAAANsA&#10;AAAPAAAAAAAAAAEAIAAAACIAAABkcnMvZG93bnJldi54bWxQSwECFAAUAAAACACHTuJAMy8FnjsA&#10;AAA5AAAAEAAAAAAAAAABACAAAAAJAQAAZHJzL3NoYXBleG1sLnhtbFBLBQYAAAAABgAGAFsBAACz&#10;AwAAAAA=&#10;">
                  <v:fill on="f" focussize="0,0"/>
                  <v:stroke on="f"/>
                  <v:imagedata r:id="rId32" o:title=""/>
                  <o:lock v:ext="edit" aspectratio="f"/>
                </v:shape>
                <v:shape id="Image 12" o:spid="_x0000_s1026" o:spt="75" type="#_x0000_t75" style="position:absolute;left:853439;top:1584959;height:5852160;width:6242304;" filled="f" o:preferrelative="t" stroked="f" coordsize="21600,21600" o:gfxdata="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gXe0ugAAANsA&#10;AAAPAAAAAAAAAAEAIAAAACIAAABkcnMvZG93bnJldi54bWxQSwECFAAUAAAACACHTuJAMy8FnjsA&#10;AAA5AAAAEAAAAAAAAAABACAAAAAJAQAAZHJzL3NoYXBleG1sLnhtbFBLBQYAAAAABgAGAFsBAACz&#10;AwAAAAA=&#10;">
                  <v:fill on="f" focussize="0,0"/>
                  <v:stroke on="f"/>
                  <v:imagedata r:id="rId33" o:title=""/>
                  <o:lock v:ext="edit" aspectratio="f"/>
                </v:shape>
              </v:group>
            </w:pict>
          </mc:Fallback>
        </mc:AlternateContent>
      </w:r>
    </w:p>
    <w:p w14:paraId="3B025E3C">
      <w:pPr>
        <w:pStyle w:val="10"/>
        <w:spacing w:after="0"/>
        <w:rPr>
          <w:b/>
          <w:sz w:val="17"/>
        </w:rPr>
        <w:sectPr>
          <w:pgSz w:w="11910" w:h="16840"/>
          <w:pgMar w:top="1920" w:right="1700" w:bottom="280" w:left="1700" w:header="720" w:footer="720" w:gutter="0"/>
          <w:cols w:space="720" w:num="1"/>
        </w:sectPr>
      </w:pPr>
    </w:p>
    <w:p w14:paraId="4FEBE317">
      <w:pPr>
        <w:pStyle w:val="10"/>
        <w:spacing w:before="4"/>
        <w:rPr>
          <w:b/>
          <w:sz w:val="17"/>
        </w:rPr>
      </w:pPr>
      <w:r>
        <w:rPr>
          <w:b/>
          <w:sz w:val="17"/>
        </w:rPr>
        <w:drawing>
          <wp:anchor distT="0" distB="0" distL="0" distR="0" simplePos="0" relativeHeight="251692032"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6" cstate="print"/>
                    <a:stretch>
                      <a:fillRect/>
                    </a:stretch>
                  </pic:blipFill>
                  <pic:spPr>
                    <a:xfrm>
                      <a:off x="0" y="0"/>
                      <a:ext cx="4667249" cy="4591049"/>
                    </a:xfrm>
                    <a:prstGeom prst="rect">
                      <a:avLst/>
                    </a:prstGeom>
                  </pic:spPr>
                </pic:pic>
              </a:graphicData>
            </a:graphic>
          </wp:anchor>
        </w:drawing>
      </w:r>
      <w:r>
        <w:rPr>
          <w:b/>
          <w:sz w:val="17"/>
        </w:rPr>
        <mc:AlternateContent>
          <mc:Choice Requires="wpg">
            <w:drawing>
              <wp:anchor distT="0" distB="0" distL="0" distR="0" simplePos="0" relativeHeight="251661312" behindDoc="0" locked="0" layoutInCell="1" allowOverlap="1">
                <wp:simplePos x="0" y="0"/>
                <wp:positionH relativeFrom="page">
                  <wp:posOffset>0</wp:posOffset>
                </wp:positionH>
                <wp:positionV relativeFrom="page">
                  <wp:posOffset>0</wp:posOffset>
                </wp:positionV>
                <wp:extent cx="7559040" cy="10689590"/>
                <wp:effectExtent l="0" t="0" r="0" b="0"/>
                <wp:wrapNone/>
                <wp:docPr id="14" name="Group 14"/>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15" name="Image 15"/>
                          <pic:cNvPicPr/>
                        </pic:nvPicPr>
                        <pic:blipFill>
                          <a:blip r:embed="rId34" cstate="print"/>
                          <a:stretch>
                            <a:fillRect/>
                          </a:stretch>
                        </pic:blipFill>
                        <pic:spPr>
                          <a:xfrm>
                            <a:off x="0" y="0"/>
                            <a:ext cx="7559040" cy="10689335"/>
                          </a:xfrm>
                          <a:prstGeom prst="rect">
                            <a:avLst/>
                          </a:prstGeom>
                        </pic:spPr>
                      </pic:pic>
                      <pic:pic xmlns:pic="http://schemas.openxmlformats.org/drawingml/2006/picture">
                        <pic:nvPicPr>
                          <pic:cNvPr id="16" name="Image 16"/>
                          <pic:cNvPicPr/>
                        </pic:nvPicPr>
                        <pic:blipFill>
                          <a:blip r:embed="rId35" cstate="print"/>
                          <a:stretch>
                            <a:fillRect/>
                          </a:stretch>
                        </pic:blipFill>
                        <pic:spPr>
                          <a:xfrm>
                            <a:off x="1438655" y="1731263"/>
                            <a:ext cx="5071872" cy="8692896"/>
                          </a:xfrm>
                          <a:prstGeom prst="rect">
                            <a:avLst/>
                          </a:prstGeom>
                        </pic:spPr>
                      </pic:pic>
                      <pic:pic xmlns:pic="http://schemas.openxmlformats.org/drawingml/2006/picture">
                        <pic:nvPicPr>
                          <pic:cNvPr id="17" name="Image 17"/>
                          <pic:cNvPicPr/>
                        </pic:nvPicPr>
                        <pic:blipFill>
                          <a:blip r:embed="rId36" cstate="print"/>
                          <a:stretch>
                            <a:fillRect/>
                          </a:stretch>
                        </pic:blipFill>
                        <pic:spPr>
                          <a:xfrm>
                            <a:off x="2170176" y="7205471"/>
                            <a:ext cx="414527" cy="256031"/>
                          </a:xfrm>
                          <a:prstGeom prst="rect">
                            <a:avLst/>
                          </a:prstGeom>
                        </pic:spPr>
                      </pic:pic>
                      <pic:pic xmlns:pic="http://schemas.openxmlformats.org/drawingml/2006/picture">
                        <pic:nvPicPr>
                          <pic:cNvPr id="18" name="Image 18"/>
                          <pic:cNvPicPr/>
                        </pic:nvPicPr>
                        <pic:blipFill>
                          <a:blip r:embed="rId37" cstate="print"/>
                          <a:stretch>
                            <a:fillRect/>
                          </a:stretch>
                        </pic:blipFill>
                        <pic:spPr>
                          <a:xfrm>
                            <a:off x="1584960" y="7400543"/>
                            <a:ext cx="1097280" cy="195071"/>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1312;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CC7tFv0+z3GCDzxSWlotgn2a34A557VYooAKKKKAK4wQzYDt9MUUXJzEQE8zHYHFFE&#10;aftFzJJ+oKM5fDBNectStov/ACD7T/r1q9WZ4V/5AOlf9eo/kK1qdUkKKKKRQUUUUAFFFFABRRRQ&#10;AUUUUAUdGvTe6fm5xn3q9VCy+9d/9fVX6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xu30oobt9KK4sT8S9DOf9feeXfs1f8kG+Gv/AGLumf8ApKtepdhXkf7LH/JtHwr/AOxasf8A0mFe&#10;udhXr4//AHqt/in+bCj/AAh1FFFcpo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aDkH+dFIvIPGCaK5pL3&#10;rJ2/r0f5msNj8xv+CMH+s+Lv/Xxp/wD6DeV+nR+8K/MX/gjB/rPi7/18af8A+g3lfp0fvCvazT/k&#10;Y1/8UzmojqKKK840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EPANFB6Giin1/roax2Py3/4Iwf8AIR+Lv/cP/wDb&#10;yv1HP3hX5cf8EYLr/iY/F0f9g8/+lhr9Rz94V6Oaf8jGv/imc1EdRRRXnGg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MK7154opsykrwaKlQUle1/uf5m8U2viPyd/4I0/8lE+J/8A16Wf/pTX6yn7wr8kP+CNf/JZvih/&#10;2Bk/9KBX63n7wr081/5GNb/FM5KI6iiivON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BCOMUUw7e/B+tFYRel9df&#10;7pqk7aH5J/8ABGz/AJLP8T/+wLH/AOlAr9bj94V+Rf8AwRr/AOS6fEb/ALAqf+lK1+uh+8K9nNf+&#10;RjW/xT/M5qI6iiivNNAooooAKKKKACiiigAooooAKKKKACiiigAooooAKKKKACiiigAooooAKKKK&#10;ACiiigAooooAKKKKACiiigAooooAKKKKAKVhe2l8v+jXQvDb9cGrtVdPsLWyH+jWgs/wq1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GTtX&#10;LYH0ookIRCchQPWio5rac9vUycnF25kvXf1PyK/4I1/8l0+I3/YFT/0pWv13P3hX5Df8EbP+S/fE&#10;P/sDL/6ULX68n7wr1M0/5GNb/FMqiOooorzi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I+LIe1LT6KACiiigAooooAKKKKAIp/wDVt93p/FRR&#10;P9xh8vTvRWb3+z89yP8AwH/t79PI/Iz/AII2Wxf45fES47LoyY/8CV/wr9dj94V+RH/BGv8A5Lp8&#10;Rv8AsCp/6UrX67n7wr1c0/5GNb/FMVEdRRRXnGg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XGCGbAdvpiii5OYiA&#10;nmY7A4oojT9ouZJP1BRnL4YJrzkfkJ/wRy/5L144/wCxf/8Abla/YE/eFfj9/wAEc7rH7QvjY+ug&#10;H/0pQ/1r9gT94V6Oa/8AIxrf4pmdEdRRRXnGg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BOSkJOTn/ZFFFyN0LDn&#10;/gJxRThBTV7fp+BlKLm7qlzf9vWPx+/4I6/8nE+K/wDsAH/0qSv2HP3hX4/f8Edf+TgvHP8A2B1/&#10;9KVr9gT94V35r/yMa3+KZUdhaKKK88s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ry4KknjHc9BRSuAASOP8AabkU&#10;U9/sXMrX/mfpoj8hf+CO3/JwHjn/ALA6/wDpStfr+fvCvxy/4JD/APJ0HiD/ALFy4/8ASla/Y0/e&#10;Fehmn/Ixrf4pjojqKKK840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Ipv9Wfu9O9FE33GHy9O9FZPf7Xy2I/8C+X&#10;6+Z+OX/BIf8A5Og1/wD7Fy5/9KEr9kD94V+NX/BIn/k6zXf+xeuv/SiOv2VP3hXrZp/yMa/+KYqI&#10;6iiivO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ZQA+iiigAooooAKKKKACiiigAooooAKKKKACiiigAooo&#10;oAKKKKACiiigAooooAKKKKACiiigCARgBn2hm/Kim3C5iPymT2zRTc4LSTsc8qlOm7czj6R0Pxy/&#10;4JEf8nV67/2Lt1/6UR1+yh+8K/G3/gkR/wAnP6//ANi5c/8ApQlfskfvCvQzT/kY1/8AFM0ojqKK&#10;K840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ZT6KACiiigAooooA&#10;KKKKACiiigAooooAKKKKACiiigAooooAKKKKACiiigAooooAKKKKACiiigAooooAKKKKACiiigAo&#10;oooAKKKKACiiigAooooAKKKKAILg7ImPIP8Asiii4BaEgg5/2TRThNQVm/1/EwlNwdva8v8A27f8&#10;T8b/APgkT/ydZrv/AGL11/6UR1+yp+8K/Fb/AIJIXX/GVOqWv/P3oV0PyKmv2pP3hXoZr/yMa/8A&#10;imaUR1FFFecW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">
                <o:lock v:ext="edit" aspectratio="f"/>
                <v:shape id="Image 15" o:spid="_x0000_s1026" o:spt="75" type="#_x0000_t75" style="position:absolute;left:0;top:0;height:10689335;width:7559040;" filled="f" o:preferrelative="t" stroked="f" coordsize="21600,21600" o:gfxdata="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onoS8AAAA&#10;2wAAAA8AAAAAAAAAAQAgAAAAIgAAAGRycy9kb3ducmV2LnhtbFBLAQIUABQAAAAIAIdO4kAzLwWe&#10;OwAAADkAAAAQAAAAAAAAAAEAIAAAAAsBAABkcnMvc2hhcGV4bWwueG1sUEsFBgAAAAAGAAYAWwEA&#10;ALUDAAAAAA==&#10;">
                  <v:fill on="f" focussize="0,0"/>
                  <v:stroke on="f"/>
                  <v:imagedata r:id="rId34" o:title=""/>
                  <o:lock v:ext="edit" aspectratio="f"/>
                </v:shape>
                <v:shape id="Image 16" o:spid="_x0000_s1026" o:spt="75" type="#_x0000_t75" style="position:absolute;left:1438655;top:1731263;height:8692896;width:5071872;" filled="f" o:preferrelative="t" stroked="f" coordsize="21600,21600" o:gfxdata="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GCp522AAAA2wAAAA8A&#10;AAAAAAAAAQAgAAAAIgAAAGRycy9kb3ducmV2LnhtbFBLAQIUABQAAAAIAIdO4kAzLwWeOwAAADkA&#10;AAAQAAAAAAAAAAEAIAAAAAUBAABkcnMvc2hhcGV4bWwueG1sUEsFBgAAAAAGAAYAWwEAAK8DAAAA&#10;AA==&#10;">
                  <v:fill on="f" focussize="0,0"/>
                  <v:stroke on="f"/>
                  <v:imagedata r:id="rId35" o:title=""/>
                  <o:lock v:ext="edit" aspectratio="f"/>
                </v:shape>
                <v:shape id="Image 17" o:spid="_x0000_s1026" o:spt="75" type="#_x0000_t75" style="position:absolute;left:2170176;top:7205471;height:256031;width:414527;" filled="f" o:preferrelative="t" stroked="f" coordsize="21600,21600" o:gfxdata="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NusC8AAAA&#10;2wAAAA8AAAAAAAAAAQAgAAAAIgAAAGRycy9kb3ducmV2LnhtbFBLAQIUABQAAAAIAIdO4kAzLwWe&#10;OwAAADkAAAAQAAAAAAAAAAEAIAAAAAsBAABkcnMvc2hhcGV4bWwueG1sUEsFBgAAAAAGAAYAWwEA&#10;ALUDAAAAAA==&#10;">
                  <v:fill on="f" focussize="0,0"/>
                  <v:stroke on="f"/>
                  <v:imagedata r:id="rId36" o:title=""/>
                  <o:lock v:ext="edit" aspectratio="f"/>
                </v:shape>
                <v:shape id="Image 18" o:spid="_x0000_s1026" o:spt="75" type="#_x0000_t75" style="position:absolute;left:1584960;top:7400543;height:195071;width:1097280;" filled="f" o:preferrelative="t" stroked="f" coordsize="21600,21600" o:gfxdata="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TdcvQAA&#10;ANsAAAAPAAAAAAAAAAEAIAAAACIAAABkcnMvZG93bnJldi54bWxQSwECFAAUAAAACACHTuJAMy8F&#10;njsAAAA5AAAAEAAAAAAAAAABACAAAAAMAQAAZHJzL3NoYXBleG1sLnhtbFBLBQYAAAAABgAGAFsB&#10;AAC2AwAAAAA=&#10;">
                  <v:fill on="f" focussize="0,0"/>
                  <v:stroke on="f"/>
                  <v:imagedata r:id="rId37" o:title=""/>
                  <o:lock v:ext="edit" aspectratio="f"/>
                </v:shape>
              </v:group>
            </w:pict>
          </mc:Fallback>
        </mc:AlternateContent>
      </w:r>
    </w:p>
    <w:p w14:paraId="1192C974">
      <w:pPr>
        <w:pStyle w:val="10"/>
        <w:spacing w:after="0"/>
        <w:rPr>
          <w:b/>
          <w:sz w:val="17"/>
        </w:rPr>
        <w:sectPr>
          <w:pgSz w:w="11910" w:h="16840"/>
          <w:pgMar w:top="1920" w:right="1700" w:bottom="280" w:left="1700" w:header="720" w:footer="720" w:gutter="0"/>
          <w:cols w:space="720" w:num="1"/>
        </w:sectPr>
      </w:pPr>
    </w:p>
    <w:p w14:paraId="4337559F">
      <w:pPr>
        <w:pStyle w:val="3"/>
        <w:spacing w:before="71"/>
        <w:ind w:right="56"/>
      </w:pPr>
      <w:bookmarkStart w:id="0" w:name="_bookmark0"/>
      <w:bookmarkEnd w:id="0"/>
      <w:r>
        <w:rPr>
          <w:spacing w:val="-11"/>
        </w:rPr>
        <w:t>KATA</w:t>
      </w:r>
      <w:r>
        <w:rPr>
          <w:spacing w:val="-21"/>
        </w:rPr>
        <w:t xml:space="preserve"> </w:t>
      </w:r>
      <w:r>
        <w:rPr>
          <w:spacing w:val="-2"/>
        </w:rPr>
        <w:t>PENGANTAR</w:t>
      </w:r>
    </w:p>
    <w:p w14:paraId="1ACAE250">
      <w:pPr>
        <w:pStyle w:val="10"/>
        <w:spacing w:before="6"/>
        <w:rPr>
          <w:b/>
          <w:sz w:val="20"/>
        </w:rPr>
      </w:pPr>
      <w:r>
        <w:rPr>
          <w:b/>
          <w:sz w:val="20"/>
        </w:rPr>
        <w:drawing>
          <wp:anchor distT="0" distB="0" distL="0" distR="0" simplePos="0" relativeHeight="251799552" behindDoc="1" locked="0" layoutInCell="1" allowOverlap="1">
            <wp:simplePos x="0" y="0"/>
            <wp:positionH relativeFrom="page">
              <wp:posOffset>1492250</wp:posOffset>
            </wp:positionH>
            <wp:positionV relativeFrom="paragraph">
              <wp:posOffset>165100</wp:posOffset>
            </wp:positionV>
            <wp:extent cx="4975860" cy="1627505"/>
            <wp:effectExtent l="0" t="0" r="0" b="0"/>
            <wp:wrapTopAndBottom/>
            <wp:docPr id="19" name="Image 19" descr="ash+shaff.jpg"/>
            <wp:cNvGraphicFramePr/>
            <a:graphic xmlns:a="http://schemas.openxmlformats.org/drawingml/2006/main">
              <a:graphicData uri="http://schemas.openxmlformats.org/drawingml/2006/picture">
                <pic:pic xmlns:pic="http://schemas.openxmlformats.org/drawingml/2006/picture">
                  <pic:nvPicPr>
                    <pic:cNvPr id="19" name="Image 19" descr="ash+shaff.jpg"/>
                    <pic:cNvPicPr/>
                  </pic:nvPicPr>
                  <pic:blipFill>
                    <a:blip r:embed="rId38" cstate="print"/>
                    <a:stretch>
                      <a:fillRect/>
                    </a:stretch>
                  </pic:blipFill>
                  <pic:spPr>
                    <a:xfrm>
                      <a:off x="0" y="0"/>
                      <a:ext cx="4976046" cy="1627346"/>
                    </a:xfrm>
                    <a:prstGeom prst="rect">
                      <a:avLst/>
                    </a:prstGeom>
                  </pic:spPr>
                </pic:pic>
              </a:graphicData>
            </a:graphic>
          </wp:anchor>
        </w:drawing>
      </w:r>
    </w:p>
    <w:p w14:paraId="348BA59B">
      <w:pPr>
        <w:pStyle w:val="10"/>
        <w:spacing w:before="22"/>
        <w:rPr>
          <w:b/>
          <w:sz w:val="28"/>
        </w:rPr>
      </w:pPr>
    </w:p>
    <w:p w14:paraId="6A548F9A">
      <w:pPr>
        <w:spacing w:before="0"/>
        <w:ind w:left="1286" w:right="1331" w:hanging="10"/>
        <w:jc w:val="both"/>
        <w:rPr>
          <w:sz w:val="24"/>
        </w:rPr>
      </w:pPr>
      <w:r>
        <w:rPr>
          <w:sz w:val="24"/>
        </w:rPr>
        <w:drawing>
          <wp:anchor distT="0" distB="0" distL="0" distR="0" simplePos="0" relativeHeight="251693056" behindDoc="1" locked="0" layoutInCell="1" allowOverlap="1">
            <wp:simplePos x="0" y="0"/>
            <wp:positionH relativeFrom="page">
              <wp:posOffset>1457325</wp:posOffset>
            </wp:positionH>
            <wp:positionV relativeFrom="paragraph">
              <wp:posOffset>-250825</wp:posOffset>
            </wp:positionV>
            <wp:extent cx="4667250" cy="4591050"/>
            <wp:effectExtent l="0" t="0" r="0" b="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Artinya : “</w:t>
      </w:r>
      <w:r>
        <w:rPr>
          <w:i/>
          <w:sz w:val="24"/>
        </w:rPr>
        <w:t xml:space="preserve">Hai orang-orang beriman, sukakah kamu aku tunjukkan suatu perniagaan yang dapat menyelamatkan dari azab yang pedih? </w:t>
      </w:r>
      <w:r>
        <w:rPr>
          <w:sz w:val="24"/>
        </w:rPr>
        <w:t xml:space="preserve">(10). </w:t>
      </w:r>
      <w:r>
        <w:rPr>
          <w:i/>
          <w:sz w:val="24"/>
        </w:rPr>
        <w:t>(yaitu) kamu beriman kepada Allah dan Rasul-Nya dan berji1had dijalan Allah dengan harta dan</w:t>
      </w:r>
      <w:r>
        <w:rPr>
          <w:i/>
          <w:spacing w:val="-15"/>
          <w:sz w:val="24"/>
        </w:rPr>
        <w:t xml:space="preserve"> </w:t>
      </w:r>
      <w:r>
        <w:rPr>
          <w:i/>
          <w:sz w:val="24"/>
        </w:rPr>
        <w:t>jiwamu.</w:t>
      </w:r>
      <w:r>
        <w:rPr>
          <w:i/>
          <w:spacing w:val="-15"/>
          <w:sz w:val="24"/>
        </w:rPr>
        <w:t xml:space="preserve"> </w:t>
      </w:r>
      <w:r>
        <w:rPr>
          <w:i/>
          <w:sz w:val="24"/>
        </w:rPr>
        <w:t>Itulah</w:t>
      </w:r>
      <w:r>
        <w:rPr>
          <w:i/>
          <w:spacing w:val="-15"/>
          <w:sz w:val="24"/>
        </w:rPr>
        <w:t xml:space="preserve"> </w:t>
      </w:r>
      <w:r>
        <w:rPr>
          <w:i/>
          <w:sz w:val="24"/>
        </w:rPr>
        <w:t>yang</w:t>
      </w:r>
      <w:r>
        <w:rPr>
          <w:i/>
          <w:spacing w:val="-15"/>
          <w:sz w:val="24"/>
        </w:rPr>
        <w:t xml:space="preserve"> </w:t>
      </w:r>
      <w:r>
        <w:rPr>
          <w:i/>
          <w:sz w:val="24"/>
        </w:rPr>
        <w:t>lebih</w:t>
      </w:r>
      <w:r>
        <w:rPr>
          <w:i/>
          <w:spacing w:val="-15"/>
          <w:sz w:val="24"/>
        </w:rPr>
        <w:t xml:space="preserve"> </w:t>
      </w:r>
      <w:r>
        <w:rPr>
          <w:i/>
          <w:sz w:val="24"/>
        </w:rPr>
        <w:t>baik</w:t>
      </w:r>
      <w:r>
        <w:rPr>
          <w:i/>
          <w:spacing w:val="-15"/>
          <w:sz w:val="24"/>
        </w:rPr>
        <w:t xml:space="preserve"> </w:t>
      </w:r>
      <w:r>
        <w:rPr>
          <w:i/>
          <w:sz w:val="24"/>
        </w:rPr>
        <w:t>bagimu,</w:t>
      </w:r>
      <w:r>
        <w:rPr>
          <w:i/>
          <w:spacing w:val="-15"/>
          <w:sz w:val="24"/>
        </w:rPr>
        <w:t xml:space="preserve"> </w:t>
      </w:r>
      <w:r>
        <w:rPr>
          <w:i/>
          <w:sz w:val="24"/>
        </w:rPr>
        <w:t>jika</w:t>
      </w:r>
      <w:r>
        <w:rPr>
          <w:i/>
          <w:spacing w:val="-15"/>
          <w:sz w:val="24"/>
        </w:rPr>
        <w:t xml:space="preserve"> </w:t>
      </w:r>
      <w:r>
        <w:rPr>
          <w:i/>
          <w:sz w:val="24"/>
        </w:rPr>
        <w:t>kamu</w:t>
      </w:r>
      <w:r>
        <w:rPr>
          <w:i/>
          <w:spacing w:val="-15"/>
          <w:sz w:val="24"/>
        </w:rPr>
        <w:t xml:space="preserve"> </w:t>
      </w:r>
      <w:r>
        <w:rPr>
          <w:i/>
          <w:sz w:val="24"/>
        </w:rPr>
        <w:t>mengetahui”.</w:t>
      </w:r>
      <w:r>
        <w:rPr>
          <w:i/>
          <w:spacing w:val="-15"/>
          <w:sz w:val="24"/>
        </w:rPr>
        <w:t xml:space="preserve"> </w:t>
      </w:r>
      <w:r>
        <w:rPr>
          <w:sz w:val="24"/>
        </w:rPr>
        <w:t>(11)</w:t>
      </w:r>
      <w:r>
        <w:rPr>
          <w:spacing w:val="-15"/>
          <w:sz w:val="24"/>
        </w:rPr>
        <w:t xml:space="preserve"> </w:t>
      </w:r>
      <w:r>
        <w:rPr>
          <w:sz w:val="24"/>
        </w:rPr>
        <w:t>(As-Shaff Ayat 10-11)</w:t>
      </w:r>
    </w:p>
    <w:p w14:paraId="7D48909F">
      <w:pPr>
        <w:pStyle w:val="10"/>
      </w:pPr>
    </w:p>
    <w:p w14:paraId="00110ABA">
      <w:pPr>
        <w:spacing w:before="0" w:line="480" w:lineRule="auto"/>
        <w:ind w:left="1286" w:right="1334" w:firstLine="1431"/>
        <w:jc w:val="both"/>
        <w:rPr>
          <w:b/>
          <w:sz w:val="24"/>
        </w:rPr>
      </w:pPr>
      <w:r>
        <w:rPr>
          <w:sz w:val="24"/>
        </w:rPr>
        <w:t>Puji syukur peneliti ucapkan kepada Allah SWT, yang telah memberikan</w:t>
      </w:r>
      <w:r>
        <w:rPr>
          <w:spacing w:val="-5"/>
          <w:sz w:val="24"/>
        </w:rPr>
        <w:t xml:space="preserve"> </w:t>
      </w:r>
      <w:r>
        <w:rPr>
          <w:sz w:val="24"/>
        </w:rPr>
        <w:t>limpahan</w:t>
      </w:r>
      <w:r>
        <w:rPr>
          <w:spacing w:val="-3"/>
          <w:sz w:val="24"/>
        </w:rPr>
        <w:t xml:space="preserve"> </w:t>
      </w:r>
      <w:r>
        <w:rPr>
          <w:sz w:val="24"/>
        </w:rPr>
        <w:t>rahmat</w:t>
      </w:r>
      <w:r>
        <w:rPr>
          <w:spacing w:val="-5"/>
          <w:sz w:val="24"/>
        </w:rPr>
        <w:t xml:space="preserve"> </w:t>
      </w:r>
      <w:r>
        <w:rPr>
          <w:sz w:val="24"/>
        </w:rPr>
        <w:t>dan</w:t>
      </w:r>
      <w:r>
        <w:rPr>
          <w:spacing w:val="-6"/>
          <w:sz w:val="24"/>
        </w:rPr>
        <w:t xml:space="preserve"> </w:t>
      </w:r>
      <w:r>
        <w:rPr>
          <w:sz w:val="24"/>
        </w:rPr>
        <w:t>hidayah-Nya</w:t>
      </w:r>
      <w:r>
        <w:rPr>
          <w:spacing w:val="-7"/>
          <w:sz w:val="24"/>
        </w:rPr>
        <w:t xml:space="preserve"> </w:t>
      </w:r>
      <w:r>
        <w:rPr>
          <w:sz w:val="24"/>
        </w:rPr>
        <w:t>sehingga</w:t>
      </w:r>
      <w:r>
        <w:rPr>
          <w:spacing w:val="-6"/>
          <w:sz w:val="24"/>
        </w:rPr>
        <w:t xml:space="preserve"> </w:t>
      </w:r>
      <w:r>
        <w:rPr>
          <w:sz w:val="24"/>
        </w:rPr>
        <w:t>peneliti</w:t>
      </w:r>
      <w:r>
        <w:rPr>
          <w:spacing w:val="-4"/>
          <w:sz w:val="24"/>
        </w:rPr>
        <w:t xml:space="preserve"> </w:t>
      </w:r>
      <w:r>
        <w:rPr>
          <w:sz w:val="24"/>
        </w:rPr>
        <w:t>masih</w:t>
      </w:r>
      <w:r>
        <w:rPr>
          <w:spacing w:val="-6"/>
          <w:sz w:val="24"/>
        </w:rPr>
        <w:t xml:space="preserve"> </w:t>
      </w:r>
      <w:r>
        <w:rPr>
          <w:sz w:val="24"/>
        </w:rPr>
        <w:t xml:space="preserve">diberikan kesehatan untuk dapat menyelesaikan skripsi yang berjudul </w:t>
      </w:r>
      <w:r>
        <w:rPr>
          <w:b/>
          <w:sz w:val="24"/>
        </w:rPr>
        <w:t>“PENERAPAN MEDIA CANVA DALAM MENINGKATAN HASIL BELAJAR SISWA PADA</w:t>
      </w:r>
      <w:r>
        <w:rPr>
          <w:b/>
          <w:spacing w:val="40"/>
          <w:sz w:val="24"/>
        </w:rPr>
        <w:t xml:space="preserve"> </w:t>
      </w:r>
      <w:r>
        <w:rPr>
          <w:b/>
          <w:sz w:val="24"/>
        </w:rPr>
        <w:t>MATERI</w:t>
      </w:r>
      <w:r>
        <w:rPr>
          <w:b/>
          <w:spacing w:val="80"/>
          <w:sz w:val="24"/>
        </w:rPr>
        <w:t xml:space="preserve"> </w:t>
      </w:r>
      <w:r>
        <w:rPr>
          <w:b/>
          <w:sz w:val="24"/>
        </w:rPr>
        <w:t>KEUNIKKAN</w:t>
      </w:r>
      <w:r>
        <w:rPr>
          <w:b/>
          <w:spacing w:val="80"/>
          <w:sz w:val="24"/>
        </w:rPr>
        <w:t xml:space="preserve"> </w:t>
      </w:r>
      <w:r>
        <w:rPr>
          <w:b/>
          <w:sz w:val="24"/>
        </w:rPr>
        <w:t>DAERAH</w:t>
      </w:r>
      <w:r>
        <w:rPr>
          <w:b/>
          <w:spacing w:val="80"/>
          <w:sz w:val="24"/>
        </w:rPr>
        <w:t xml:space="preserve"> </w:t>
      </w:r>
      <w:r>
        <w:rPr>
          <w:b/>
          <w:sz w:val="24"/>
        </w:rPr>
        <w:t>TEMPAT</w:t>
      </w:r>
      <w:r>
        <w:rPr>
          <w:b/>
          <w:spacing w:val="77"/>
          <w:sz w:val="24"/>
        </w:rPr>
        <w:t xml:space="preserve"> </w:t>
      </w:r>
      <w:r>
        <w:rPr>
          <w:b/>
          <w:sz w:val="24"/>
        </w:rPr>
        <w:t>TINGGALKU</w:t>
      </w:r>
      <w:r>
        <w:rPr>
          <w:b/>
          <w:spacing w:val="80"/>
          <w:sz w:val="24"/>
        </w:rPr>
        <w:t xml:space="preserve"> </w:t>
      </w:r>
      <w:r>
        <w:rPr>
          <w:b/>
          <w:sz w:val="24"/>
        </w:rPr>
        <w:t>DI</w:t>
      </w:r>
    </w:p>
    <w:p w14:paraId="0CFBCF16">
      <w:pPr>
        <w:pStyle w:val="10"/>
        <w:spacing w:before="1" w:line="480" w:lineRule="auto"/>
        <w:ind w:left="1286" w:right="1333"/>
        <w:jc w:val="both"/>
      </w:pPr>
      <w:r>
        <w:rPr>
          <w:b/>
          <w:spacing w:val="-2"/>
        </w:rPr>
        <w:t>KELAS</w:t>
      </w:r>
      <w:r>
        <w:rPr>
          <w:b/>
          <w:spacing w:val="-10"/>
        </w:rPr>
        <w:t xml:space="preserve"> </w:t>
      </w:r>
      <w:r>
        <w:rPr>
          <w:b/>
          <w:spacing w:val="-2"/>
        </w:rPr>
        <w:t>IV</w:t>
      </w:r>
      <w:r>
        <w:rPr>
          <w:b/>
          <w:spacing w:val="-11"/>
        </w:rPr>
        <w:t xml:space="preserve"> </w:t>
      </w:r>
      <w:r>
        <w:rPr>
          <w:b/>
          <w:spacing w:val="-2"/>
        </w:rPr>
        <w:t>SD</w:t>
      </w:r>
      <w:r>
        <w:rPr>
          <w:b/>
          <w:spacing w:val="-12"/>
        </w:rPr>
        <w:t xml:space="preserve"> </w:t>
      </w:r>
      <w:r>
        <w:rPr>
          <w:b/>
          <w:spacing w:val="-2"/>
        </w:rPr>
        <w:t>AL</w:t>
      </w:r>
      <w:r>
        <w:rPr>
          <w:b/>
          <w:spacing w:val="-13"/>
        </w:rPr>
        <w:t xml:space="preserve"> </w:t>
      </w:r>
      <w:r>
        <w:rPr>
          <w:b/>
          <w:spacing w:val="-2"/>
        </w:rPr>
        <w:t>WASHLIYAH</w:t>
      </w:r>
      <w:r>
        <w:rPr>
          <w:b/>
          <w:spacing w:val="-10"/>
        </w:rPr>
        <w:t xml:space="preserve"> </w:t>
      </w:r>
      <w:r>
        <w:rPr>
          <w:b/>
          <w:spacing w:val="-2"/>
        </w:rPr>
        <w:t>01</w:t>
      </w:r>
      <w:r>
        <w:rPr>
          <w:b/>
          <w:spacing w:val="-11"/>
        </w:rPr>
        <w:t xml:space="preserve"> </w:t>
      </w:r>
      <w:r>
        <w:rPr>
          <w:b/>
          <w:spacing w:val="-2"/>
        </w:rPr>
        <w:t>MEDAN”</w:t>
      </w:r>
      <w:r>
        <w:rPr>
          <w:spacing w:val="-2"/>
        </w:rPr>
        <w:t>.</w:t>
      </w:r>
      <w:r>
        <w:rPr>
          <w:spacing w:val="-5"/>
        </w:rPr>
        <w:t xml:space="preserve"> </w:t>
      </w:r>
      <w:r>
        <w:rPr>
          <w:spacing w:val="-2"/>
        </w:rPr>
        <w:t>Shalawat</w:t>
      </w:r>
      <w:r>
        <w:rPr>
          <w:spacing w:val="-6"/>
        </w:rPr>
        <w:t xml:space="preserve"> </w:t>
      </w:r>
      <w:r>
        <w:rPr>
          <w:spacing w:val="-2"/>
        </w:rPr>
        <w:t>serta</w:t>
      </w:r>
      <w:r>
        <w:rPr>
          <w:spacing w:val="-7"/>
        </w:rPr>
        <w:t xml:space="preserve"> </w:t>
      </w:r>
      <w:r>
        <w:rPr>
          <w:spacing w:val="-2"/>
        </w:rPr>
        <w:t>salam</w:t>
      </w:r>
      <w:r>
        <w:rPr>
          <w:spacing w:val="-6"/>
        </w:rPr>
        <w:t xml:space="preserve"> </w:t>
      </w:r>
      <w:r>
        <w:rPr>
          <w:spacing w:val="-2"/>
        </w:rPr>
        <w:t xml:space="preserve">senantiasa </w:t>
      </w:r>
      <w:r>
        <w:t>tercurahkan kepada Nabi Muhammad SAW,</w:t>
      </w:r>
      <w:r>
        <w:rPr>
          <w:spacing w:val="-1"/>
        </w:rPr>
        <w:t xml:space="preserve"> </w:t>
      </w:r>
      <w:r>
        <w:t>yang kelak</w:t>
      </w:r>
      <w:r>
        <w:rPr>
          <w:spacing w:val="-1"/>
        </w:rPr>
        <w:t xml:space="preserve"> </w:t>
      </w:r>
      <w:r>
        <w:t>diharapkan syafaatnya</w:t>
      </w:r>
      <w:r>
        <w:rPr>
          <w:spacing w:val="-1"/>
        </w:rPr>
        <w:t xml:space="preserve"> </w:t>
      </w:r>
      <w:r>
        <w:t>di dunia dan di akhirat. Skripsi ini dibuat sebagai syarat dalam meraih gelar Sarjana Pendidikan pada Program Studi Pendidikan Guru Sekolah Dasar, Fakultas Keguruan dan Ilmu Pendidikan, Universitas Muslim Nusantara Al-Washliyah.</w:t>
      </w:r>
    </w:p>
    <w:p w14:paraId="0B049785">
      <w:pPr>
        <w:pStyle w:val="10"/>
        <w:spacing w:line="480" w:lineRule="auto"/>
        <w:ind w:left="1286" w:right="1337" w:hanging="10"/>
        <w:jc w:val="both"/>
      </w:pPr>
      <w:r>
        <w:t>Dalam penyusunannnya, peneliti mendapat banyak bimbingan dari tahap awal sampai</w:t>
      </w:r>
      <w:r>
        <w:rPr>
          <w:spacing w:val="-11"/>
        </w:rPr>
        <w:t xml:space="preserve"> </w:t>
      </w:r>
      <w:r>
        <w:t>akhir</w:t>
      </w:r>
      <w:r>
        <w:rPr>
          <w:spacing w:val="-10"/>
        </w:rPr>
        <w:t xml:space="preserve"> </w:t>
      </w:r>
      <w:r>
        <w:t>penulisan</w:t>
      </w:r>
      <w:r>
        <w:rPr>
          <w:spacing w:val="-11"/>
        </w:rPr>
        <w:t xml:space="preserve"> </w:t>
      </w:r>
      <w:r>
        <w:t>skripsi</w:t>
      </w:r>
      <w:r>
        <w:rPr>
          <w:spacing w:val="-10"/>
        </w:rPr>
        <w:t xml:space="preserve"> </w:t>
      </w:r>
      <w:r>
        <w:t>ini.</w:t>
      </w:r>
      <w:r>
        <w:rPr>
          <w:spacing w:val="-10"/>
        </w:rPr>
        <w:t xml:space="preserve"> </w:t>
      </w:r>
      <w:r>
        <w:t>Peneliti</w:t>
      </w:r>
      <w:r>
        <w:rPr>
          <w:spacing w:val="-9"/>
        </w:rPr>
        <w:t xml:space="preserve"> </w:t>
      </w:r>
      <w:r>
        <w:t>telah</w:t>
      </w:r>
      <w:r>
        <w:rPr>
          <w:spacing w:val="-11"/>
        </w:rPr>
        <w:t xml:space="preserve"> </w:t>
      </w:r>
      <w:r>
        <w:t>banyak</w:t>
      </w:r>
      <w:r>
        <w:rPr>
          <w:spacing w:val="-11"/>
        </w:rPr>
        <w:t xml:space="preserve"> </w:t>
      </w:r>
      <w:r>
        <w:t>menerima</w:t>
      </w:r>
      <w:r>
        <w:rPr>
          <w:spacing w:val="-11"/>
        </w:rPr>
        <w:t xml:space="preserve"> </w:t>
      </w:r>
      <w:r>
        <w:t>bimbingan</w:t>
      </w:r>
      <w:r>
        <w:rPr>
          <w:spacing w:val="-11"/>
        </w:rPr>
        <w:t xml:space="preserve"> </w:t>
      </w:r>
      <w:r>
        <w:t>baik moril</w:t>
      </w:r>
      <w:r>
        <w:rPr>
          <w:spacing w:val="-11"/>
        </w:rPr>
        <w:t xml:space="preserve"> </w:t>
      </w:r>
      <w:r>
        <w:t>maupun</w:t>
      </w:r>
      <w:r>
        <w:rPr>
          <w:spacing w:val="-14"/>
        </w:rPr>
        <w:t xml:space="preserve"> </w:t>
      </w:r>
      <w:r>
        <w:t>material</w:t>
      </w:r>
      <w:r>
        <w:rPr>
          <w:spacing w:val="-11"/>
        </w:rPr>
        <w:t xml:space="preserve"> </w:t>
      </w:r>
      <w:r>
        <w:t>dari</w:t>
      </w:r>
      <w:r>
        <w:rPr>
          <w:spacing w:val="-12"/>
        </w:rPr>
        <w:t xml:space="preserve"> </w:t>
      </w:r>
      <w:r>
        <w:t>beberapa</w:t>
      </w:r>
      <w:r>
        <w:rPr>
          <w:spacing w:val="-14"/>
        </w:rPr>
        <w:t xml:space="preserve"> </w:t>
      </w:r>
      <w:r>
        <w:t>pihak.</w:t>
      </w:r>
      <w:r>
        <w:rPr>
          <w:spacing w:val="-12"/>
        </w:rPr>
        <w:t xml:space="preserve"> </w:t>
      </w:r>
      <w:r>
        <w:t>Oleh</w:t>
      </w:r>
      <w:r>
        <w:rPr>
          <w:spacing w:val="-9"/>
        </w:rPr>
        <w:t xml:space="preserve"> </w:t>
      </w:r>
      <w:r>
        <w:t>karena</w:t>
      </w:r>
      <w:r>
        <w:rPr>
          <w:spacing w:val="-13"/>
        </w:rPr>
        <w:t xml:space="preserve"> </w:t>
      </w:r>
      <w:r>
        <w:t>itu,</w:t>
      </w:r>
      <w:r>
        <w:rPr>
          <w:spacing w:val="-11"/>
        </w:rPr>
        <w:t xml:space="preserve"> </w:t>
      </w:r>
      <w:r>
        <w:t>dalam</w:t>
      </w:r>
      <w:r>
        <w:rPr>
          <w:spacing w:val="-12"/>
        </w:rPr>
        <w:t xml:space="preserve"> </w:t>
      </w:r>
      <w:r>
        <w:t>kesempatan</w:t>
      </w:r>
      <w:r>
        <w:rPr>
          <w:spacing w:val="-14"/>
        </w:rPr>
        <w:t xml:space="preserve"> </w:t>
      </w:r>
      <w:r>
        <w:t>ini penulis ingin mengucapkan terima kasih secara khusus kepada :</w:t>
      </w:r>
    </w:p>
    <w:p w14:paraId="57819E8F">
      <w:pPr>
        <w:pStyle w:val="10"/>
      </w:pPr>
    </w:p>
    <w:p w14:paraId="153109FD">
      <w:pPr>
        <w:pStyle w:val="10"/>
      </w:pPr>
    </w:p>
    <w:p w14:paraId="3EF1BE9E">
      <w:pPr>
        <w:pStyle w:val="10"/>
        <w:spacing w:before="164"/>
      </w:pPr>
    </w:p>
    <w:p w14:paraId="1C80E6D4">
      <w:pPr>
        <w:pStyle w:val="10"/>
        <w:ind w:right="55"/>
        <w:jc w:val="center"/>
      </w:pPr>
      <w:r>
        <w:rPr>
          <w:spacing w:val="-5"/>
        </w:rPr>
        <w:t>iii</w:t>
      </w:r>
    </w:p>
    <w:p w14:paraId="6831C171">
      <w:pPr>
        <w:pStyle w:val="10"/>
        <w:spacing w:after="0"/>
        <w:jc w:val="center"/>
        <w:sectPr>
          <w:pgSz w:w="11920" w:h="16860"/>
          <w:pgMar w:top="1620" w:right="425" w:bottom="280" w:left="992" w:header="720" w:footer="720" w:gutter="0"/>
          <w:cols w:space="720" w:num="1"/>
        </w:sectPr>
      </w:pPr>
    </w:p>
    <w:p w14:paraId="0A53A183">
      <w:pPr>
        <w:pStyle w:val="20"/>
        <w:numPr>
          <w:ilvl w:val="0"/>
          <w:numId w:val="1"/>
        </w:numPr>
        <w:tabs>
          <w:tab w:val="left" w:pos="1996"/>
        </w:tabs>
        <w:spacing w:before="68" w:after="0" w:line="480" w:lineRule="auto"/>
        <w:ind w:left="1996" w:right="1273" w:hanging="360"/>
        <w:jc w:val="both"/>
        <w:rPr>
          <w:sz w:val="24"/>
        </w:rPr>
      </w:pPr>
      <w:r>
        <w:rPr>
          <w:sz w:val="24"/>
        </w:rPr>
        <w:t>Bapak Dr. H. Firmansyah, M. Si. selaku Rektor Universitas Muslim Nusantara Al-Washliyah Medan;</w:t>
      </w:r>
    </w:p>
    <w:p w14:paraId="1E6515CE">
      <w:pPr>
        <w:pStyle w:val="20"/>
        <w:numPr>
          <w:ilvl w:val="0"/>
          <w:numId w:val="1"/>
        </w:numPr>
        <w:tabs>
          <w:tab w:val="left" w:pos="1996"/>
        </w:tabs>
        <w:spacing w:before="0" w:after="0" w:line="480" w:lineRule="auto"/>
        <w:ind w:left="1996" w:right="1268" w:hanging="360"/>
        <w:jc w:val="both"/>
        <w:rPr>
          <w:sz w:val="24"/>
        </w:rPr>
      </w:pPr>
      <w:r>
        <w:rPr>
          <w:sz w:val="24"/>
        </w:rPr>
        <w:t>Bapak</w:t>
      </w:r>
      <w:r>
        <w:rPr>
          <w:spacing w:val="-10"/>
          <w:sz w:val="24"/>
        </w:rPr>
        <w:t xml:space="preserve"> </w:t>
      </w:r>
      <w:r>
        <w:rPr>
          <w:sz w:val="24"/>
        </w:rPr>
        <w:t>Dr.</w:t>
      </w:r>
      <w:r>
        <w:rPr>
          <w:spacing w:val="-11"/>
          <w:sz w:val="24"/>
        </w:rPr>
        <w:t xml:space="preserve"> </w:t>
      </w:r>
      <w:r>
        <w:rPr>
          <w:sz w:val="24"/>
        </w:rPr>
        <w:t>Abdul</w:t>
      </w:r>
      <w:r>
        <w:rPr>
          <w:spacing w:val="-11"/>
          <w:sz w:val="24"/>
        </w:rPr>
        <w:t xml:space="preserve"> </w:t>
      </w:r>
      <w:r>
        <w:rPr>
          <w:sz w:val="24"/>
        </w:rPr>
        <w:t>Mujib,</w:t>
      </w:r>
      <w:r>
        <w:rPr>
          <w:spacing w:val="-11"/>
          <w:sz w:val="24"/>
        </w:rPr>
        <w:t xml:space="preserve"> </w:t>
      </w:r>
      <w:r>
        <w:rPr>
          <w:sz w:val="24"/>
        </w:rPr>
        <w:t>S.</w:t>
      </w:r>
      <w:r>
        <w:rPr>
          <w:spacing w:val="-10"/>
          <w:sz w:val="24"/>
        </w:rPr>
        <w:t xml:space="preserve"> </w:t>
      </w:r>
      <w:r>
        <w:rPr>
          <w:sz w:val="24"/>
        </w:rPr>
        <w:t>Pd.,</w:t>
      </w:r>
      <w:r>
        <w:rPr>
          <w:spacing w:val="-10"/>
          <w:sz w:val="24"/>
        </w:rPr>
        <w:t xml:space="preserve"> </w:t>
      </w:r>
      <w:r>
        <w:rPr>
          <w:sz w:val="24"/>
        </w:rPr>
        <w:t>M.</w:t>
      </w:r>
      <w:r>
        <w:rPr>
          <w:spacing w:val="-13"/>
          <w:sz w:val="24"/>
        </w:rPr>
        <w:t xml:space="preserve"> </w:t>
      </w:r>
      <w:r>
        <w:rPr>
          <w:sz w:val="24"/>
        </w:rPr>
        <w:t>PMat.,</w:t>
      </w:r>
      <w:r>
        <w:rPr>
          <w:spacing w:val="-10"/>
          <w:sz w:val="24"/>
        </w:rPr>
        <w:t xml:space="preserve"> </w:t>
      </w:r>
      <w:r>
        <w:rPr>
          <w:sz w:val="24"/>
        </w:rPr>
        <w:t>selaku</w:t>
      </w:r>
      <w:r>
        <w:rPr>
          <w:spacing w:val="-15"/>
          <w:sz w:val="24"/>
        </w:rPr>
        <w:t xml:space="preserve"> </w:t>
      </w:r>
      <w:r>
        <w:rPr>
          <w:sz w:val="24"/>
        </w:rPr>
        <w:t>Dekan</w:t>
      </w:r>
      <w:r>
        <w:rPr>
          <w:spacing w:val="-10"/>
          <w:sz w:val="24"/>
        </w:rPr>
        <w:t xml:space="preserve"> </w:t>
      </w:r>
      <w:r>
        <w:rPr>
          <w:sz w:val="24"/>
        </w:rPr>
        <w:t>Fakultas</w:t>
      </w:r>
      <w:r>
        <w:rPr>
          <w:spacing w:val="-10"/>
          <w:sz w:val="24"/>
        </w:rPr>
        <w:t xml:space="preserve"> </w:t>
      </w:r>
      <w:r>
        <w:rPr>
          <w:sz w:val="24"/>
        </w:rPr>
        <w:t>Keguruan dan Ilmu Pendidikan Guru Sekolah Dasar;</w:t>
      </w:r>
    </w:p>
    <w:p w14:paraId="66E0860C">
      <w:pPr>
        <w:pStyle w:val="20"/>
        <w:numPr>
          <w:ilvl w:val="0"/>
          <w:numId w:val="1"/>
        </w:numPr>
        <w:tabs>
          <w:tab w:val="left" w:pos="1996"/>
        </w:tabs>
        <w:spacing w:before="0" w:after="0" w:line="480" w:lineRule="auto"/>
        <w:ind w:left="1996" w:right="1274" w:hanging="360"/>
        <w:jc w:val="both"/>
        <w:rPr>
          <w:sz w:val="24"/>
        </w:rPr>
      </w:pPr>
      <w:r>
        <w:rPr>
          <w:sz w:val="24"/>
        </w:rPr>
        <w:drawing>
          <wp:anchor distT="0" distB="0" distL="0" distR="0" simplePos="0" relativeHeight="251694080" behindDoc="1" locked="0" layoutInCell="1" allowOverlap="1">
            <wp:simplePos x="0" y="0"/>
            <wp:positionH relativeFrom="page">
              <wp:posOffset>1457325</wp:posOffset>
            </wp:positionH>
            <wp:positionV relativeFrom="paragraph">
              <wp:posOffset>563880</wp:posOffset>
            </wp:positionV>
            <wp:extent cx="4667250" cy="4591050"/>
            <wp:effectExtent l="0" t="0" r="0" b="0"/>
            <wp:wrapNone/>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Bapak Sujarwo, S. Pd., M. Pd, Selaku Ketua Program Studi Pendidikan Guru Sekolah Dasar;</w:t>
      </w:r>
    </w:p>
    <w:p w14:paraId="18818F93">
      <w:pPr>
        <w:pStyle w:val="20"/>
        <w:numPr>
          <w:ilvl w:val="0"/>
          <w:numId w:val="1"/>
        </w:numPr>
        <w:tabs>
          <w:tab w:val="left" w:pos="1996"/>
        </w:tabs>
        <w:spacing w:before="0" w:after="0" w:line="482" w:lineRule="auto"/>
        <w:ind w:left="1996" w:right="1274" w:hanging="360"/>
        <w:jc w:val="both"/>
        <w:rPr>
          <w:sz w:val="24"/>
        </w:rPr>
      </w:pPr>
      <w:r>
        <w:rPr>
          <w:sz w:val="24"/>
        </w:rPr>
        <w:t>Dra. Hj. Nurjanah. M. Si. selaku Dosen Pembimbing yang telah banyak meluangkan</w:t>
      </w:r>
      <w:r>
        <w:rPr>
          <w:spacing w:val="-4"/>
          <w:sz w:val="24"/>
        </w:rPr>
        <w:t xml:space="preserve"> </w:t>
      </w:r>
      <w:r>
        <w:rPr>
          <w:sz w:val="24"/>
        </w:rPr>
        <w:t>waktunya</w:t>
      </w:r>
      <w:r>
        <w:rPr>
          <w:spacing w:val="-5"/>
          <w:sz w:val="24"/>
        </w:rPr>
        <w:t xml:space="preserve"> </w:t>
      </w:r>
      <w:r>
        <w:rPr>
          <w:sz w:val="24"/>
        </w:rPr>
        <w:t>dan</w:t>
      </w:r>
      <w:r>
        <w:rPr>
          <w:spacing w:val="-4"/>
          <w:sz w:val="24"/>
        </w:rPr>
        <w:t xml:space="preserve"> </w:t>
      </w:r>
      <w:r>
        <w:rPr>
          <w:sz w:val="24"/>
        </w:rPr>
        <w:t>perhatian</w:t>
      </w:r>
      <w:r>
        <w:rPr>
          <w:spacing w:val="-2"/>
          <w:sz w:val="24"/>
        </w:rPr>
        <w:t xml:space="preserve"> </w:t>
      </w:r>
      <w:r>
        <w:rPr>
          <w:sz w:val="24"/>
        </w:rPr>
        <w:t>untuk</w:t>
      </w:r>
      <w:r>
        <w:rPr>
          <w:spacing w:val="-4"/>
          <w:sz w:val="24"/>
        </w:rPr>
        <w:t xml:space="preserve"> </w:t>
      </w:r>
      <w:r>
        <w:rPr>
          <w:sz w:val="24"/>
        </w:rPr>
        <w:t>memberikan</w:t>
      </w:r>
      <w:r>
        <w:rPr>
          <w:spacing w:val="-4"/>
          <w:sz w:val="24"/>
        </w:rPr>
        <w:t xml:space="preserve"> </w:t>
      </w:r>
      <w:r>
        <w:rPr>
          <w:sz w:val="24"/>
        </w:rPr>
        <w:t>bimbingan</w:t>
      </w:r>
      <w:r>
        <w:rPr>
          <w:spacing w:val="-5"/>
          <w:sz w:val="24"/>
        </w:rPr>
        <w:t xml:space="preserve"> </w:t>
      </w:r>
      <w:r>
        <w:rPr>
          <w:sz w:val="24"/>
        </w:rPr>
        <w:t xml:space="preserve">kepada </w:t>
      </w:r>
      <w:r>
        <w:rPr>
          <w:spacing w:val="-2"/>
          <w:sz w:val="24"/>
        </w:rPr>
        <w:t>penulis;</w:t>
      </w:r>
    </w:p>
    <w:p w14:paraId="655F7BDC">
      <w:pPr>
        <w:pStyle w:val="20"/>
        <w:numPr>
          <w:ilvl w:val="0"/>
          <w:numId w:val="1"/>
        </w:numPr>
        <w:tabs>
          <w:tab w:val="left" w:pos="1996"/>
        </w:tabs>
        <w:spacing w:before="0" w:after="0" w:line="480" w:lineRule="auto"/>
        <w:ind w:left="1996" w:right="1274" w:hanging="360"/>
        <w:jc w:val="both"/>
        <w:rPr>
          <w:sz w:val="24"/>
        </w:rPr>
      </w:pPr>
      <w:r>
        <w:rPr>
          <w:sz w:val="24"/>
        </w:rPr>
        <w:t>Kepala</w:t>
      </w:r>
      <w:r>
        <w:rPr>
          <w:spacing w:val="-3"/>
          <w:sz w:val="24"/>
        </w:rPr>
        <w:t xml:space="preserve"> </w:t>
      </w:r>
      <w:r>
        <w:rPr>
          <w:sz w:val="24"/>
        </w:rPr>
        <w:t>sekolah</w:t>
      </w:r>
      <w:r>
        <w:rPr>
          <w:spacing w:val="-1"/>
          <w:sz w:val="24"/>
        </w:rPr>
        <w:t xml:space="preserve"> </w:t>
      </w:r>
      <w:r>
        <w:rPr>
          <w:sz w:val="24"/>
        </w:rPr>
        <w:t>SD</w:t>
      </w:r>
      <w:r>
        <w:rPr>
          <w:spacing w:val="-14"/>
          <w:sz w:val="24"/>
        </w:rPr>
        <w:t xml:space="preserve"> </w:t>
      </w:r>
      <w:r>
        <w:rPr>
          <w:sz w:val="24"/>
        </w:rPr>
        <w:t>AL-Wasliyah</w:t>
      </w:r>
      <w:r>
        <w:rPr>
          <w:spacing w:val="-1"/>
          <w:sz w:val="24"/>
        </w:rPr>
        <w:t xml:space="preserve"> </w:t>
      </w:r>
      <w:r>
        <w:rPr>
          <w:sz w:val="24"/>
        </w:rPr>
        <w:t>01</w:t>
      </w:r>
      <w:r>
        <w:rPr>
          <w:spacing w:val="-1"/>
          <w:sz w:val="24"/>
        </w:rPr>
        <w:t xml:space="preserve"> </w:t>
      </w:r>
      <w:r>
        <w:rPr>
          <w:sz w:val="24"/>
        </w:rPr>
        <w:t>medan</w:t>
      </w:r>
      <w:r>
        <w:rPr>
          <w:spacing w:val="-1"/>
          <w:sz w:val="24"/>
        </w:rPr>
        <w:t xml:space="preserve"> </w:t>
      </w:r>
      <w:r>
        <w:rPr>
          <w:sz w:val="24"/>
        </w:rPr>
        <w:t>bapak M</w:t>
      </w:r>
      <w:r>
        <w:rPr>
          <w:spacing w:val="-1"/>
          <w:sz w:val="24"/>
        </w:rPr>
        <w:t xml:space="preserve"> </w:t>
      </w:r>
      <w:r>
        <w:rPr>
          <w:sz w:val="24"/>
        </w:rPr>
        <w:t>Rolit Nst,S Pd,I</w:t>
      </w:r>
      <w:r>
        <w:rPr>
          <w:spacing w:val="-6"/>
          <w:sz w:val="24"/>
        </w:rPr>
        <w:t xml:space="preserve"> </w:t>
      </w:r>
      <w:r>
        <w:rPr>
          <w:sz w:val="24"/>
        </w:rPr>
        <w:t>yang telah mengizinkan saya untuk meneliti disekolah.</w:t>
      </w:r>
    </w:p>
    <w:p w14:paraId="634C3FD3">
      <w:pPr>
        <w:pStyle w:val="20"/>
        <w:numPr>
          <w:ilvl w:val="0"/>
          <w:numId w:val="1"/>
        </w:numPr>
        <w:tabs>
          <w:tab w:val="left" w:pos="1996"/>
        </w:tabs>
        <w:spacing w:before="0" w:after="0" w:line="480" w:lineRule="auto"/>
        <w:ind w:left="1996" w:right="1275" w:hanging="360"/>
        <w:jc w:val="both"/>
        <w:rPr>
          <w:sz w:val="24"/>
        </w:rPr>
      </w:pPr>
      <w:r>
        <w:rPr>
          <w:sz w:val="24"/>
        </w:rPr>
        <w:t>Kepala</w:t>
      </w:r>
      <w:r>
        <w:rPr>
          <w:spacing w:val="-9"/>
          <w:sz w:val="24"/>
        </w:rPr>
        <w:t xml:space="preserve"> </w:t>
      </w:r>
      <w:r>
        <w:rPr>
          <w:sz w:val="24"/>
        </w:rPr>
        <w:t>guru</w:t>
      </w:r>
      <w:r>
        <w:rPr>
          <w:spacing w:val="-5"/>
          <w:sz w:val="24"/>
        </w:rPr>
        <w:t xml:space="preserve"> </w:t>
      </w:r>
      <w:r>
        <w:rPr>
          <w:sz w:val="24"/>
        </w:rPr>
        <w:t>kelas</w:t>
      </w:r>
      <w:r>
        <w:rPr>
          <w:spacing w:val="-5"/>
          <w:sz w:val="24"/>
        </w:rPr>
        <w:t xml:space="preserve"> </w:t>
      </w:r>
      <w:r>
        <w:rPr>
          <w:sz w:val="24"/>
        </w:rPr>
        <w:t>IV</w:t>
      </w:r>
      <w:r>
        <w:rPr>
          <w:spacing w:val="-11"/>
          <w:sz w:val="24"/>
        </w:rPr>
        <w:t xml:space="preserve"> </w:t>
      </w:r>
      <w:r>
        <w:rPr>
          <w:sz w:val="24"/>
        </w:rPr>
        <w:t>SD</w:t>
      </w:r>
      <w:r>
        <w:rPr>
          <w:spacing w:val="-14"/>
          <w:sz w:val="24"/>
        </w:rPr>
        <w:t xml:space="preserve"> </w:t>
      </w:r>
      <w:r>
        <w:rPr>
          <w:sz w:val="24"/>
        </w:rPr>
        <w:t>AL-Wasliyah</w:t>
      </w:r>
      <w:r>
        <w:rPr>
          <w:spacing w:val="-4"/>
          <w:sz w:val="24"/>
        </w:rPr>
        <w:t xml:space="preserve"> </w:t>
      </w:r>
      <w:r>
        <w:rPr>
          <w:sz w:val="24"/>
        </w:rPr>
        <w:t>01</w:t>
      </w:r>
      <w:r>
        <w:rPr>
          <w:spacing w:val="-7"/>
          <w:sz w:val="24"/>
        </w:rPr>
        <w:t xml:space="preserve"> </w:t>
      </w:r>
      <w:r>
        <w:rPr>
          <w:sz w:val="24"/>
        </w:rPr>
        <w:t>medan</w:t>
      </w:r>
      <w:r>
        <w:rPr>
          <w:spacing w:val="-5"/>
          <w:sz w:val="24"/>
        </w:rPr>
        <w:t xml:space="preserve"> </w:t>
      </w:r>
      <w:r>
        <w:rPr>
          <w:sz w:val="24"/>
        </w:rPr>
        <w:t>ibu</w:t>
      </w:r>
      <w:r>
        <w:rPr>
          <w:spacing w:val="-6"/>
          <w:sz w:val="24"/>
        </w:rPr>
        <w:t xml:space="preserve"> </w:t>
      </w:r>
      <w:r>
        <w:rPr>
          <w:sz w:val="24"/>
        </w:rPr>
        <w:t>Mursyida,</w:t>
      </w:r>
      <w:r>
        <w:rPr>
          <w:spacing w:val="-7"/>
          <w:sz w:val="24"/>
        </w:rPr>
        <w:t xml:space="preserve"> </w:t>
      </w:r>
      <w:r>
        <w:rPr>
          <w:sz w:val="24"/>
        </w:rPr>
        <w:t>S.Ag.yang telah membantu saya dalam penelitian kelas.</w:t>
      </w:r>
    </w:p>
    <w:p w14:paraId="797A213B">
      <w:pPr>
        <w:pStyle w:val="20"/>
        <w:numPr>
          <w:ilvl w:val="0"/>
          <w:numId w:val="1"/>
        </w:numPr>
        <w:tabs>
          <w:tab w:val="left" w:pos="1996"/>
        </w:tabs>
        <w:spacing w:before="0" w:after="0" w:line="480" w:lineRule="auto"/>
        <w:ind w:left="1996" w:right="1276" w:hanging="360"/>
        <w:jc w:val="both"/>
        <w:rPr>
          <w:sz w:val="24"/>
        </w:rPr>
      </w:pPr>
      <w:r>
        <w:rPr>
          <w:sz w:val="24"/>
        </w:rPr>
        <w:t>Kepada keluarga tercinta yaitu kedua orang tua saya, Bapak Afifuddin matondang</w:t>
      </w:r>
      <w:r>
        <w:rPr>
          <w:spacing w:val="40"/>
          <w:sz w:val="24"/>
        </w:rPr>
        <w:t xml:space="preserve"> </w:t>
      </w:r>
      <w:r>
        <w:rPr>
          <w:sz w:val="24"/>
        </w:rPr>
        <w:t>dan Ibu Maryam lubis, yang tidak pernah berhenti dan bosan memberikan semangat, motivasi, dan nasehat untuk dapat menyelesaikan proposal skripsi ini.</w:t>
      </w:r>
    </w:p>
    <w:p w14:paraId="79FE0DC8">
      <w:pPr>
        <w:pStyle w:val="20"/>
        <w:numPr>
          <w:ilvl w:val="0"/>
          <w:numId w:val="1"/>
        </w:numPr>
        <w:tabs>
          <w:tab w:val="left" w:pos="1996"/>
        </w:tabs>
        <w:spacing w:before="0" w:after="0" w:line="480" w:lineRule="auto"/>
        <w:ind w:left="1996" w:right="1270" w:hanging="360"/>
        <w:jc w:val="both"/>
        <w:rPr>
          <w:sz w:val="24"/>
        </w:rPr>
      </w:pPr>
      <w:r>
        <w:rPr>
          <w:sz w:val="24"/>
        </w:rPr>
        <w:t>Kepada teman-teman saya yang bernama putri, claudia, afla, mutia, novi dan anggita yang telah sama-sama berjuang dari awal, dan memotivasikan saya untuk menyelesaikan proposal ini.</w:t>
      </w:r>
    </w:p>
    <w:p w14:paraId="1397CF5A">
      <w:pPr>
        <w:pStyle w:val="20"/>
        <w:numPr>
          <w:ilvl w:val="0"/>
          <w:numId w:val="1"/>
        </w:numPr>
        <w:tabs>
          <w:tab w:val="left" w:pos="1996"/>
        </w:tabs>
        <w:spacing w:before="0" w:after="0" w:line="480" w:lineRule="auto"/>
        <w:ind w:left="1996" w:right="1270" w:hanging="360"/>
        <w:jc w:val="both"/>
        <w:rPr>
          <w:sz w:val="24"/>
        </w:rPr>
      </w:pPr>
      <w:r>
        <w:rPr>
          <w:sz w:val="24"/>
        </w:rPr>
        <w:t>Terakhir,</w:t>
      </w:r>
      <w:r>
        <w:rPr>
          <w:spacing w:val="-10"/>
          <w:sz w:val="24"/>
        </w:rPr>
        <w:t xml:space="preserve"> </w:t>
      </w:r>
      <w:r>
        <w:rPr>
          <w:sz w:val="24"/>
        </w:rPr>
        <w:t>penulis</w:t>
      </w:r>
      <w:r>
        <w:rPr>
          <w:spacing w:val="-10"/>
          <w:sz w:val="24"/>
        </w:rPr>
        <w:t xml:space="preserve"> </w:t>
      </w:r>
      <w:r>
        <w:rPr>
          <w:sz w:val="24"/>
        </w:rPr>
        <w:t>ingin</w:t>
      </w:r>
      <w:r>
        <w:rPr>
          <w:spacing w:val="-11"/>
          <w:sz w:val="24"/>
        </w:rPr>
        <w:t xml:space="preserve"> </w:t>
      </w:r>
      <w:r>
        <w:rPr>
          <w:sz w:val="24"/>
        </w:rPr>
        <w:t>mengucapkan</w:t>
      </w:r>
      <w:r>
        <w:rPr>
          <w:spacing w:val="-10"/>
          <w:sz w:val="24"/>
        </w:rPr>
        <w:t xml:space="preserve"> </w:t>
      </w:r>
      <w:r>
        <w:rPr>
          <w:sz w:val="24"/>
        </w:rPr>
        <w:t>beribu</w:t>
      </w:r>
      <w:r>
        <w:rPr>
          <w:spacing w:val="-11"/>
          <w:sz w:val="24"/>
        </w:rPr>
        <w:t xml:space="preserve"> </w:t>
      </w:r>
      <w:r>
        <w:rPr>
          <w:sz w:val="24"/>
        </w:rPr>
        <w:t>terima</w:t>
      </w:r>
      <w:r>
        <w:rPr>
          <w:spacing w:val="-11"/>
          <w:sz w:val="24"/>
        </w:rPr>
        <w:t xml:space="preserve"> </w:t>
      </w:r>
      <w:r>
        <w:rPr>
          <w:sz w:val="24"/>
        </w:rPr>
        <w:t>kasih</w:t>
      </w:r>
      <w:r>
        <w:rPr>
          <w:spacing w:val="-10"/>
          <w:sz w:val="24"/>
        </w:rPr>
        <w:t xml:space="preserve"> </w:t>
      </w:r>
      <w:r>
        <w:rPr>
          <w:sz w:val="24"/>
        </w:rPr>
        <w:t>kepada</w:t>
      </w:r>
      <w:r>
        <w:rPr>
          <w:spacing w:val="-12"/>
          <w:sz w:val="24"/>
        </w:rPr>
        <w:t xml:space="preserve"> </w:t>
      </w:r>
      <w:r>
        <w:rPr>
          <w:sz w:val="24"/>
        </w:rPr>
        <w:t>satu</w:t>
      </w:r>
      <w:r>
        <w:rPr>
          <w:spacing w:val="-10"/>
          <w:sz w:val="24"/>
        </w:rPr>
        <w:t xml:space="preserve"> </w:t>
      </w:r>
      <w:r>
        <w:rPr>
          <w:sz w:val="24"/>
        </w:rPr>
        <w:t>sosok yang selama ini diam-diam berjuang tanpa henti, seorang perempuan sederhana dengan impian, namun sering kali sulit ditebak isi pikiran dan hatinya.</w:t>
      </w:r>
      <w:r>
        <w:rPr>
          <w:spacing w:val="-5"/>
          <w:sz w:val="24"/>
        </w:rPr>
        <w:t xml:space="preserve"> </w:t>
      </w:r>
      <w:r>
        <w:rPr>
          <w:sz w:val="24"/>
        </w:rPr>
        <w:t>Terima</w:t>
      </w:r>
      <w:r>
        <w:rPr>
          <w:spacing w:val="-4"/>
          <w:sz w:val="24"/>
        </w:rPr>
        <w:t xml:space="preserve"> </w:t>
      </w:r>
      <w:r>
        <w:rPr>
          <w:sz w:val="24"/>
        </w:rPr>
        <w:t>kasih</w:t>
      </w:r>
      <w:r>
        <w:rPr>
          <w:spacing w:val="-3"/>
          <w:sz w:val="24"/>
        </w:rPr>
        <w:t xml:space="preserve"> </w:t>
      </w:r>
      <w:r>
        <w:rPr>
          <w:sz w:val="24"/>
        </w:rPr>
        <w:t>kepada</w:t>
      </w:r>
      <w:r>
        <w:rPr>
          <w:spacing w:val="-3"/>
          <w:sz w:val="24"/>
        </w:rPr>
        <w:t xml:space="preserve"> </w:t>
      </w:r>
      <w:r>
        <w:rPr>
          <w:sz w:val="24"/>
        </w:rPr>
        <w:t>penulis</w:t>
      </w:r>
      <w:r>
        <w:rPr>
          <w:spacing w:val="-3"/>
          <w:sz w:val="24"/>
        </w:rPr>
        <w:t xml:space="preserve"> </w:t>
      </w:r>
      <w:r>
        <w:rPr>
          <w:sz w:val="24"/>
        </w:rPr>
        <w:t>skripsi</w:t>
      </w:r>
      <w:r>
        <w:rPr>
          <w:spacing w:val="-3"/>
          <w:sz w:val="24"/>
        </w:rPr>
        <w:t xml:space="preserve"> </w:t>
      </w:r>
      <w:r>
        <w:rPr>
          <w:sz w:val="24"/>
        </w:rPr>
        <w:t>ini</w:t>
      </w:r>
      <w:r>
        <w:rPr>
          <w:spacing w:val="-2"/>
          <w:sz w:val="24"/>
        </w:rPr>
        <w:t xml:space="preserve"> </w:t>
      </w:r>
      <w:r>
        <w:rPr>
          <w:sz w:val="24"/>
        </w:rPr>
        <w:t>yaitu</w:t>
      </w:r>
      <w:r>
        <w:rPr>
          <w:spacing w:val="-2"/>
          <w:sz w:val="24"/>
        </w:rPr>
        <w:t xml:space="preserve"> </w:t>
      </w:r>
      <w:r>
        <w:rPr>
          <w:sz w:val="24"/>
        </w:rPr>
        <w:t>diriku</w:t>
      </w:r>
      <w:r>
        <w:rPr>
          <w:spacing w:val="-3"/>
          <w:sz w:val="24"/>
        </w:rPr>
        <w:t xml:space="preserve"> </w:t>
      </w:r>
      <w:r>
        <w:rPr>
          <w:sz w:val="24"/>
        </w:rPr>
        <w:t>sendiri,</w:t>
      </w:r>
      <w:r>
        <w:rPr>
          <w:spacing w:val="-3"/>
          <w:sz w:val="24"/>
        </w:rPr>
        <w:t xml:space="preserve"> </w:t>
      </w:r>
      <w:r>
        <w:rPr>
          <w:sz w:val="24"/>
        </w:rPr>
        <w:t>Haliza</w:t>
      </w:r>
    </w:p>
    <w:p w14:paraId="540F3186">
      <w:pPr>
        <w:pStyle w:val="10"/>
      </w:pPr>
    </w:p>
    <w:p w14:paraId="77F01208">
      <w:pPr>
        <w:pStyle w:val="10"/>
        <w:spacing w:before="64"/>
      </w:pPr>
    </w:p>
    <w:p w14:paraId="47F133AB">
      <w:pPr>
        <w:pStyle w:val="10"/>
        <w:ind w:right="60"/>
        <w:jc w:val="center"/>
      </w:pPr>
      <w:r>
        <w:rPr>
          <w:spacing w:val="-5"/>
        </w:rPr>
        <w:t>iv</w:t>
      </w:r>
    </w:p>
    <w:p w14:paraId="0873436C">
      <w:pPr>
        <w:pStyle w:val="10"/>
        <w:spacing w:after="0"/>
        <w:jc w:val="center"/>
        <w:sectPr>
          <w:pgSz w:w="11920" w:h="16860"/>
          <w:pgMar w:top="1620" w:right="425" w:bottom="280" w:left="992" w:header="720" w:footer="720" w:gutter="0"/>
          <w:cols w:space="720" w:num="1"/>
        </w:sectPr>
      </w:pPr>
    </w:p>
    <w:p w14:paraId="001D1DC7">
      <w:pPr>
        <w:pStyle w:val="10"/>
        <w:spacing w:before="68" w:line="480" w:lineRule="auto"/>
        <w:ind w:left="1996" w:right="1265"/>
        <w:jc w:val="both"/>
      </w:pPr>
      <w:r>
        <w:drawing>
          <wp:anchor distT="0" distB="0" distL="0" distR="0" simplePos="0" relativeHeight="251694080" behindDoc="1" locked="0" layoutInCell="1" allowOverlap="1">
            <wp:simplePos x="0" y="0"/>
            <wp:positionH relativeFrom="page">
              <wp:posOffset>1457325</wp:posOffset>
            </wp:positionH>
            <wp:positionV relativeFrom="paragraph">
              <wp:posOffset>2009140</wp:posOffset>
            </wp:positionV>
            <wp:extent cx="4667250" cy="4591050"/>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6" cstate="print"/>
                    <a:stretch>
                      <a:fillRect/>
                    </a:stretch>
                  </pic:blipFill>
                  <pic:spPr>
                    <a:xfrm>
                      <a:off x="0" y="0"/>
                      <a:ext cx="4667249" cy="4591049"/>
                    </a:xfrm>
                    <a:prstGeom prst="rect">
                      <a:avLst/>
                    </a:prstGeom>
                  </pic:spPr>
                </pic:pic>
              </a:graphicData>
            </a:graphic>
          </wp:anchor>
        </w:drawing>
      </w:r>
      <w:r>
        <w:t>luthfia anak tunggal yang sedang melangkah menju usia 22 tahun yang dikenal keras kepala namun terkadang sifatnya seperti anak kecil pada umumnya.</w:t>
      </w:r>
      <w:r>
        <w:rPr>
          <w:spacing w:val="-8"/>
        </w:rPr>
        <w:t xml:space="preserve"> </w:t>
      </w:r>
      <w:r>
        <w:t>Terima</w:t>
      </w:r>
      <w:r>
        <w:rPr>
          <w:spacing w:val="-2"/>
        </w:rPr>
        <w:t xml:space="preserve"> </w:t>
      </w:r>
      <w:r>
        <w:t>kasih</w:t>
      </w:r>
      <w:r>
        <w:rPr>
          <w:spacing w:val="-3"/>
        </w:rPr>
        <w:t xml:space="preserve"> </w:t>
      </w:r>
      <w:r>
        <w:t>telah</w:t>
      </w:r>
      <w:r>
        <w:rPr>
          <w:spacing w:val="-3"/>
        </w:rPr>
        <w:t xml:space="preserve"> </w:t>
      </w:r>
      <w:r>
        <w:t>turut</w:t>
      </w:r>
      <w:r>
        <w:rPr>
          <w:spacing w:val="-3"/>
        </w:rPr>
        <w:t xml:space="preserve"> </w:t>
      </w:r>
      <w:r>
        <w:t>hadir</w:t>
      </w:r>
      <w:r>
        <w:rPr>
          <w:spacing w:val="-4"/>
        </w:rPr>
        <w:t xml:space="preserve"> </w:t>
      </w:r>
      <w:r>
        <w:t>di</w:t>
      </w:r>
      <w:r>
        <w:rPr>
          <w:spacing w:val="-3"/>
        </w:rPr>
        <w:t xml:space="preserve"> </w:t>
      </w:r>
      <w:r>
        <w:t>dunia</w:t>
      </w:r>
      <w:r>
        <w:rPr>
          <w:spacing w:val="-2"/>
        </w:rPr>
        <w:t xml:space="preserve"> </w:t>
      </w:r>
      <w:r>
        <w:t>ini,</w:t>
      </w:r>
      <w:r>
        <w:rPr>
          <w:spacing w:val="-3"/>
        </w:rPr>
        <w:t xml:space="preserve"> </w:t>
      </w:r>
      <w:r>
        <w:t>telah</w:t>
      </w:r>
      <w:r>
        <w:rPr>
          <w:spacing w:val="-3"/>
        </w:rPr>
        <w:t xml:space="preserve"> </w:t>
      </w:r>
      <w:r>
        <w:t>bertahan</w:t>
      </w:r>
      <w:r>
        <w:rPr>
          <w:spacing w:val="-4"/>
        </w:rPr>
        <w:t xml:space="preserve"> </w:t>
      </w:r>
      <w:r>
        <w:t>sejauh ini, dan terus berjalan melewati segala</w:t>
      </w:r>
      <w:r>
        <w:rPr>
          <w:spacing w:val="-2"/>
        </w:rPr>
        <w:t xml:space="preserve"> </w:t>
      </w:r>
      <w:r>
        <w:t>tantangan yang sementara</w:t>
      </w:r>
      <w:r>
        <w:rPr>
          <w:spacing w:val="-3"/>
        </w:rPr>
        <w:t xml:space="preserve"> </w:t>
      </w:r>
      <w:r>
        <w:t>hadirkan. Terima kasih karena tetap berani menjadi dirimu sendiri. Aku bangga atas setiap langkah kecil yang kau ambil,atas semua pencapaian yang mungkin tak selalu dirayakan orang lain. Walau terkadang harapanmu tidak sesuai dengan</w:t>
      </w:r>
      <w:r>
        <w:rPr>
          <w:spacing w:val="-13"/>
        </w:rPr>
        <w:t xml:space="preserve"> </w:t>
      </w:r>
      <w:r>
        <w:t>apa</w:t>
      </w:r>
      <w:r>
        <w:rPr>
          <w:spacing w:val="-14"/>
        </w:rPr>
        <w:t xml:space="preserve"> </w:t>
      </w:r>
      <w:r>
        <w:t>yang</w:t>
      </w:r>
      <w:r>
        <w:rPr>
          <w:spacing w:val="-13"/>
        </w:rPr>
        <w:t xml:space="preserve"> </w:t>
      </w:r>
      <w:r>
        <w:t>kamu</w:t>
      </w:r>
      <w:r>
        <w:rPr>
          <w:spacing w:val="-13"/>
        </w:rPr>
        <w:t xml:space="preserve"> </w:t>
      </w:r>
      <w:r>
        <w:t>inginkan,</w:t>
      </w:r>
      <w:r>
        <w:rPr>
          <w:spacing w:val="-13"/>
        </w:rPr>
        <w:t xml:space="preserve"> </w:t>
      </w:r>
      <w:r>
        <w:t>tetaplah</w:t>
      </w:r>
      <w:r>
        <w:rPr>
          <w:spacing w:val="-13"/>
        </w:rPr>
        <w:t xml:space="preserve"> </w:t>
      </w:r>
      <w:r>
        <w:t>belajar</w:t>
      </w:r>
      <w:r>
        <w:rPr>
          <w:spacing w:val="-12"/>
        </w:rPr>
        <w:t xml:space="preserve"> </w:t>
      </w:r>
      <w:r>
        <w:t>menerima</w:t>
      </w:r>
      <w:r>
        <w:rPr>
          <w:spacing w:val="-13"/>
        </w:rPr>
        <w:t xml:space="preserve"> </w:t>
      </w:r>
      <w:r>
        <w:t>dan</w:t>
      </w:r>
      <w:r>
        <w:rPr>
          <w:spacing w:val="-13"/>
        </w:rPr>
        <w:t xml:space="preserve"> </w:t>
      </w:r>
      <w:r>
        <w:t>mensyukuri apapun yang kamu dapatkan. Jangan pernah lelah untuk tetap berusaha, berbahagialah</w:t>
      </w:r>
      <w:r>
        <w:rPr>
          <w:spacing w:val="-6"/>
        </w:rPr>
        <w:t xml:space="preserve"> </w:t>
      </w:r>
      <w:r>
        <w:t>dimanapun</w:t>
      </w:r>
      <w:r>
        <w:rPr>
          <w:spacing w:val="-5"/>
        </w:rPr>
        <w:t xml:space="preserve"> </w:t>
      </w:r>
      <w:r>
        <w:t>kamu</w:t>
      </w:r>
      <w:r>
        <w:rPr>
          <w:spacing w:val="-3"/>
        </w:rPr>
        <w:t xml:space="preserve"> </w:t>
      </w:r>
      <w:r>
        <w:t>berada.</w:t>
      </w:r>
      <w:r>
        <w:rPr>
          <w:spacing w:val="-3"/>
        </w:rPr>
        <w:t xml:space="preserve"> </w:t>
      </w:r>
      <w:r>
        <w:t>Rayakan apapun</w:t>
      </w:r>
      <w:r>
        <w:rPr>
          <w:spacing w:val="-5"/>
        </w:rPr>
        <w:t xml:space="preserve"> </w:t>
      </w:r>
      <w:r>
        <w:t>dalam</w:t>
      </w:r>
      <w:r>
        <w:rPr>
          <w:spacing w:val="-6"/>
        </w:rPr>
        <w:t xml:space="preserve"> </w:t>
      </w:r>
      <w:r>
        <w:t>dirimu</w:t>
      </w:r>
      <w:r>
        <w:rPr>
          <w:spacing w:val="-6"/>
        </w:rPr>
        <w:t xml:space="preserve"> </w:t>
      </w:r>
      <w:r>
        <w:t>dan jadikan bersinar dimanapun tempatmu betumpu. Aku berdoa, semoga langkah-langkah dari kaki kecilmu selalu diperkuat,dikelilingi oleh orang-orang yang hebat, serta mimpimu satu persatu akan terjawab.</w:t>
      </w:r>
    </w:p>
    <w:p w14:paraId="6DE34629">
      <w:pPr>
        <w:pStyle w:val="10"/>
        <w:spacing w:before="2" w:line="480" w:lineRule="auto"/>
        <w:ind w:left="1286" w:right="1271" w:firstLine="350"/>
        <w:jc w:val="both"/>
      </w:pPr>
      <w:r>
        <w:t>Peneliti berharap semoga uraian dalam skripsi ini akan menambah khazanah ilmu pengetahuan, semoga skripsi ini dapat berguna dan bermanfaat bagi para pembaca</w:t>
      </w:r>
      <w:r>
        <w:rPr>
          <w:spacing w:val="-14"/>
        </w:rPr>
        <w:t xml:space="preserve"> </w:t>
      </w:r>
      <w:r>
        <w:t>dan</w:t>
      </w:r>
      <w:r>
        <w:rPr>
          <w:spacing w:val="-5"/>
        </w:rPr>
        <w:t xml:space="preserve"> </w:t>
      </w:r>
      <w:r>
        <w:t>dunia</w:t>
      </w:r>
      <w:r>
        <w:rPr>
          <w:spacing w:val="-6"/>
        </w:rPr>
        <w:t xml:space="preserve"> </w:t>
      </w:r>
      <w:r>
        <w:t>pendidikan.</w:t>
      </w:r>
      <w:r>
        <w:rPr>
          <w:spacing w:val="-6"/>
        </w:rPr>
        <w:t xml:space="preserve"> </w:t>
      </w:r>
      <w:r>
        <w:t>Semoga</w:t>
      </w:r>
      <w:r>
        <w:rPr>
          <w:spacing w:val="-13"/>
        </w:rPr>
        <w:t xml:space="preserve"> </w:t>
      </w:r>
      <w:r>
        <w:t>Allah</w:t>
      </w:r>
      <w:r>
        <w:rPr>
          <w:spacing w:val="-6"/>
        </w:rPr>
        <w:t xml:space="preserve"> </w:t>
      </w:r>
      <w:r>
        <w:t>SWT</w:t>
      </w:r>
      <w:r>
        <w:rPr>
          <w:spacing w:val="-11"/>
        </w:rPr>
        <w:t xml:space="preserve"> </w:t>
      </w:r>
      <w:r>
        <w:t>merestui</w:t>
      </w:r>
      <w:r>
        <w:rPr>
          <w:spacing w:val="-4"/>
        </w:rPr>
        <w:t xml:space="preserve"> </w:t>
      </w:r>
      <w:r>
        <w:t>semua</w:t>
      </w:r>
      <w:r>
        <w:rPr>
          <w:spacing w:val="-6"/>
        </w:rPr>
        <w:t xml:space="preserve"> </w:t>
      </w:r>
      <w:r>
        <w:t>usaha</w:t>
      </w:r>
      <w:r>
        <w:rPr>
          <w:spacing w:val="-4"/>
        </w:rPr>
        <w:t xml:space="preserve"> </w:t>
      </w:r>
      <w:r>
        <w:t>peneliti dan melimpahkan rahmat serta karunia-Nya kepada kita semua Aamiin.</w:t>
      </w:r>
    </w:p>
    <w:p w14:paraId="41049BDF">
      <w:pPr>
        <w:pStyle w:val="10"/>
      </w:pPr>
    </w:p>
    <w:p w14:paraId="095559EB">
      <w:pPr>
        <w:pStyle w:val="10"/>
      </w:pPr>
    </w:p>
    <w:p w14:paraId="16E6FDCC">
      <w:pPr>
        <w:pStyle w:val="10"/>
        <w:ind w:left="6617"/>
      </w:pPr>
      <w:r>
        <w:t>Medan,</w:t>
      </w:r>
      <w:r>
        <w:rPr>
          <w:spacing w:val="-4"/>
        </w:rPr>
        <w:t xml:space="preserve"> </w:t>
      </w:r>
      <w:r>
        <w:t>3</w:t>
      </w:r>
      <w:r>
        <w:rPr>
          <w:spacing w:val="-2"/>
        </w:rPr>
        <w:t xml:space="preserve"> </w:t>
      </w:r>
      <w:r>
        <w:t>Maret</w:t>
      </w:r>
      <w:r>
        <w:rPr>
          <w:spacing w:val="-1"/>
        </w:rPr>
        <w:t xml:space="preserve"> </w:t>
      </w:r>
      <w:r>
        <w:rPr>
          <w:spacing w:val="-4"/>
        </w:rPr>
        <w:t>2025</w:t>
      </w:r>
    </w:p>
    <w:p w14:paraId="294F22D6">
      <w:pPr>
        <w:pStyle w:val="10"/>
        <w:spacing w:before="139"/>
        <w:ind w:left="5346" w:right="68"/>
        <w:jc w:val="center"/>
      </w:pPr>
      <w:r>
        <w:rPr>
          <w:spacing w:val="-2"/>
        </w:rPr>
        <w:t>Peneliti</w:t>
      </w:r>
    </w:p>
    <w:p w14:paraId="74C365EA">
      <w:pPr>
        <w:pStyle w:val="10"/>
      </w:pPr>
    </w:p>
    <w:p w14:paraId="5504847D">
      <w:pPr>
        <w:pStyle w:val="10"/>
      </w:pPr>
    </w:p>
    <w:p w14:paraId="2DF7864F">
      <w:pPr>
        <w:pStyle w:val="10"/>
      </w:pPr>
    </w:p>
    <w:p w14:paraId="724878BB">
      <w:pPr>
        <w:pStyle w:val="10"/>
      </w:pPr>
    </w:p>
    <w:p w14:paraId="76051120">
      <w:pPr>
        <w:pStyle w:val="10"/>
        <w:spacing w:before="1"/>
      </w:pPr>
    </w:p>
    <w:p w14:paraId="291D4DB7">
      <w:pPr>
        <w:spacing w:before="0"/>
        <w:ind w:left="5192" w:right="0" w:firstLine="0"/>
        <w:jc w:val="center"/>
        <w:rPr>
          <w:b/>
          <w:sz w:val="24"/>
        </w:rPr>
      </w:pPr>
      <w:r>
        <w:rPr>
          <w:b/>
          <w:sz w:val="24"/>
          <w:u w:val="single"/>
        </w:rPr>
        <w:t>HALIZA</w:t>
      </w:r>
      <w:r>
        <w:rPr>
          <w:b/>
          <w:spacing w:val="-14"/>
          <w:sz w:val="24"/>
          <w:u w:val="single"/>
        </w:rPr>
        <w:t xml:space="preserve"> </w:t>
      </w:r>
      <w:r>
        <w:rPr>
          <w:b/>
          <w:spacing w:val="-2"/>
          <w:sz w:val="24"/>
          <w:u w:val="single"/>
        </w:rPr>
        <w:t>LUTHFIA</w:t>
      </w:r>
    </w:p>
    <w:p w14:paraId="7BAFBD5B">
      <w:pPr>
        <w:pStyle w:val="10"/>
        <w:rPr>
          <w:b/>
        </w:rPr>
      </w:pPr>
    </w:p>
    <w:p w14:paraId="26102659">
      <w:pPr>
        <w:pStyle w:val="10"/>
        <w:rPr>
          <w:b/>
        </w:rPr>
      </w:pPr>
    </w:p>
    <w:p w14:paraId="40ECCC90">
      <w:pPr>
        <w:pStyle w:val="10"/>
        <w:rPr>
          <w:b/>
        </w:rPr>
      </w:pPr>
    </w:p>
    <w:p w14:paraId="46085D8E">
      <w:pPr>
        <w:pStyle w:val="10"/>
        <w:rPr>
          <w:b/>
        </w:rPr>
      </w:pPr>
    </w:p>
    <w:p w14:paraId="11861584">
      <w:pPr>
        <w:pStyle w:val="10"/>
        <w:spacing w:before="206"/>
        <w:rPr>
          <w:b/>
        </w:rPr>
      </w:pPr>
    </w:p>
    <w:p w14:paraId="7E34AAC2">
      <w:pPr>
        <w:pStyle w:val="10"/>
        <w:ind w:right="52"/>
        <w:jc w:val="center"/>
      </w:pPr>
      <w:r>
        <w:rPr>
          <w:spacing w:val="-10"/>
        </w:rPr>
        <w:t>v</w:t>
      </w:r>
    </w:p>
    <w:p w14:paraId="05AB3A6D">
      <w:pPr>
        <w:pStyle w:val="10"/>
        <w:spacing w:after="0"/>
        <w:jc w:val="center"/>
        <w:sectPr>
          <w:pgSz w:w="11920" w:h="16860"/>
          <w:pgMar w:top="1620" w:right="425" w:bottom="280" w:left="992" w:header="720" w:footer="720" w:gutter="0"/>
          <w:cols w:space="720" w:num="1"/>
        </w:sectPr>
      </w:pPr>
    </w:p>
    <w:p w14:paraId="5563BA53">
      <w:pPr>
        <w:pStyle w:val="3"/>
        <w:spacing w:before="164"/>
        <w:ind w:right="52"/>
      </w:pPr>
      <w:bookmarkStart w:id="1" w:name="_bookmark1"/>
      <w:bookmarkEnd w:id="1"/>
      <w:r>
        <w:rPr>
          <w:spacing w:val="-4"/>
        </w:rPr>
        <w:t>DAFTAR</w:t>
      </w:r>
      <w:r>
        <w:rPr>
          <w:spacing w:val="-8"/>
        </w:rPr>
        <w:t xml:space="preserve"> </w:t>
      </w:r>
      <w:r>
        <w:rPr>
          <w:spacing w:val="-5"/>
        </w:rPr>
        <w:t>ISI</w:t>
      </w:r>
    </w:p>
    <w:p w14:paraId="67D02055">
      <w:pPr>
        <w:pStyle w:val="3"/>
        <w:spacing w:after="0"/>
        <w:sectPr>
          <w:pgSz w:w="11920" w:h="16860"/>
          <w:pgMar w:top="1940" w:right="425" w:bottom="984" w:left="992" w:header="720" w:footer="720" w:gutter="0"/>
          <w:cols w:space="720" w:num="1"/>
        </w:sectPr>
      </w:pPr>
    </w:p>
    <w:sdt>
      <w:sdtPr>
        <w:id w:val="147477202"/>
        <w:docPartObj>
          <w:docPartGallery w:val="Table of Contents"/>
          <w:docPartUnique/>
        </w:docPartObj>
      </w:sdtPr>
      <w:sdtContent>
        <w:p w14:paraId="07ED55EE">
          <w:pPr>
            <w:pStyle w:val="11"/>
            <w:tabs>
              <w:tab w:val="left" w:leader="dot" w:pos="7818"/>
            </w:tabs>
            <w:spacing w:before="157"/>
          </w:pPr>
          <w:r>
            <w:rPr>
              <w:spacing w:val="-2"/>
            </w:rPr>
            <w:t>ABSTRAK</w:t>
          </w:r>
          <w:r>
            <w:tab/>
          </w:r>
          <w:r>
            <w:rPr>
              <w:spacing w:val="-10"/>
            </w:rPr>
            <w:t>i</w:t>
          </w:r>
        </w:p>
        <w:p w14:paraId="2E3D710B">
          <w:pPr>
            <w:pStyle w:val="15"/>
            <w:tabs>
              <w:tab w:val="left" w:leader="dot" w:pos="9017"/>
            </w:tabs>
            <w:rPr>
              <w:i w:val="0"/>
            </w:rPr>
          </w:pPr>
          <w:r>
            <w:rPr>
              <w:spacing w:val="-2"/>
            </w:rPr>
            <w:t>ABSTRACT</w:t>
          </w:r>
          <w:r>
            <w:tab/>
          </w:r>
          <w:r>
            <w:rPr>
              <w:i w:val="0"/>
              <w:spacing w:val="-5"/>
            </w:rPr>
            <w:t>ii</w:t>
          </w:r>
        </w:p>
        <w:p w14:paraId="5E271324">
          <w:pPr>
            <w:pStyle w:val="14"/>
            <w:tabs>
              <w:tab w:val="left" w:leader="dot" w:pos="8955"/>
            </w:tabs>
            <w:spacing w:before="137"/>
          </w:pPr>
          <w:r>
            <w:fldChar w:fldCharType="begin"/>
          </w:r>
          <w:r>
            <w:instrText xml:space="preserve"> HYPERLINK \l "_bookmark0" </w:instrText>
          </w:r>
          <w:r>
            <w:fldChar w:fldCharType="separate"/>
          </w:r>
          <w:r>
            <w:rPr>
              <w:spacing w:val="-9"/>
            </w:rPr>
            <w:t>KATA</w:t>
          </w:r>
          <w:r>
            <w:rPr>
              <w:spacing w:val="-14"/>
            </w:rPr>
            <w:t xml:space="preserve"> </w:t>
          </w:r>
          <w:r>
            <w:rPr>
              <w:spacing w:val="-2"/>
            </w:rPr>
            <w:t>PENGANTAR</w:t>
          </w:r>
          <w:r>
            <w:tab/>
          </w:r>
          <w:r>
            <w:rPr>
              <w:spacing w:val="-5"/>
            </w:rPr>
            <w:t>iii</w:t>
          </w:r>
          <w:r>
            <w:rPr>
              <w:spacing w:val="-5"/>
            </w:rPr>
            <w:fldChar w:fldCharType="end"/>
          </w:r>
        </w:p>
        <w:p w14:paraId="20B45970">
          <w:pPr>
            <w:pStyle w:val="14"/>
            <w:tabs>
              <w:tab w:val="left" w:leader="dot" w:pos="8967"/>
            </w:tabs>
          </w:pPr>
          <w:r>
            <w:fldChar w:fldCharType="begin"/>
          </w:r>
          <w:r>
            <w:instrText xml:space="preserve"> HYPERLINK \l "_bookmark1" </w:instrText>
          </w:r>
          <w:r>
            <w:fldChar w:fldCharType="separate"/>
          </w:r>
          <w:r>
            <w:rPr>
              <w:spacing w:val="-2"/>
            </w:rPr>
            <w:t>DAFTAR</w:t>
          </w:r>
          <w:r>
            <w:rPr>
              <w:spacing w:val="-16"/>
            </w:rPr>
            <w:t xml:space="preserve"> </w:t>
          </w:r>
          <w:r>
            <w:rPr>
              <w:spacing w:val="-5"/>
            </w:rPr>
            <w:t>ISI</w:t>
          </w:r>
          <w:r>
            <w:tab/>
          </w:r>
          <w:r>
            <w:rPr>
              <w:spacing w:val="-5"/>
            </w:rPr>
            <w:t>vi</w:t>
          </w:r>
          <w:r>
            <w:rPr>
              <w:spacing w:val="-5"/>
            </w:rPr>
            <w:fldChar w:fldCharType="end"/>
          </w:r>
        </w:p>
        <w:p w14:paraId="7576463E">
          <w:pPr>
            <w:pStyle w:val="14"/>
            <w:tabs>
              <w:tab w:val="left" w:leader="dot" w:pos="8835"/>
            </w:tabs>
            <w:spacing w:before="136"/>
          </w:pPr>
          <w:r>
            <w:fldChar w:fldCharType="begin"/>
          </w:r>
          <w:r>
            <w:instrText xml:space="preserve"> HYPERLINK \l "_bookmark2" </w:instrText>
          </w:r>
          <w:r>
            <w:fldChar w:fldCharType="separate"/>
          </w:r>
          <w:r>
            <w:rPr>
              <w:spacing w:val="-2"/>
            </w:rPr>
            <w:t>DAFTAR</w:t>
          </w:r>
          <w:r>
            <w:rPr>
              <w:spacing w:val="-16"/>
            </w:rPr>
            <w:t xml:space="preserve"> </w:t>
          </w:r>
          <w:r>
            <w:rPr>
              <w:spacing w:val="-2"/>
            </w:rPr>
            <w:t>GAMBAR</w:t>
          </w:r>
          <w:r>
            <w:tab/>
          </w:r>
          <w:r>
            <w:rPr>
              <w:spacing w:val="-4"/>
            </w:rPr>
            <w:t>viii</w:t>
          </w:r>
          <w:r>
            <w:rPr>
              <w:spacing w:val="-4"/>
            </w:rPr>
            <w:fldChar w:fldCharType="end"/>
          </w:r>
        </w:p>
        <w:p w14:paraId="372EBCC9">
          <w:pPr>
            <w:pStyle w:val="14"/>
            <w:tabs>
              <w:tab w:val="left" w:leader="dot" w:pos="8967"/>
            </w:tabs>
          </w:pPr>
          <w:r>
            <w:drawing>
              <wp:anchor distT="0" distB="0" distL="0" distR="0" simplePos="0" relativeHeight="251695104" behindDoc="1" locked="0" layoutInCell="1" allowOverlap="1">
                <wp:simplePos x="0" y="0"/>
                <wp:positionH relativeFrom="page">
                  <wp:posOffset>1457325</wp:posOffset>
                </wp:positionH>
                <wp:positionV relativeFrom="paragraph">
                  <wp:posOffset>170815</wp:posOffset>
                </wp:positionV>
                <wp:extent cx="4667250" cy="4591050"/>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6" cstate="print"/>
                        <a:stretch>
                          <a:fillRect/>
                        </a:stretch>
                      </pic:blipFill>
                      <pic:spPr>
                        <a:xfrm>
                          <a:off x="0" y="0"/>
                          <a:ext cx="4667249" cy="4591049"/>
                        </a:xfrm>
                        <a:prstGeom prst="rect">
                          <a:avLst/>
                        </a:prstGeom>
                      </pic:spPr>
                    </pic:pic>
                  </a:graphicData>
                </a:graphic>
              </wp:anchor>
            </w:drawing>
          </w:r>
          <w:r>
            <w:fldChar w:fldCharType="begin"/>
          </w:r>
          <w:r>
            <w:instrText xml:space="preserve"> HYPERLINK \l "_bookmark3" </w:instrText>
          </w:r>
          <w:r>
            <w:fldChar w:fldCharType="separate"/>
          </w:r>
          <w:r>
            <w:rPr>
              <w:spacing w:val="-4"/>
            </w:rPr>
            <w:t>DAFTAR</w:t>
          </w:r>
          <w:r>
            <w:rPr>
              <w:spacing w:val="-6"/>
            </w:rPr>
            <w:t xml:space="preserve"> </w:t>
          </w:r>
          <w:r>
            <w:rPr>
              <w:spacing w:val="-2"/>
            </w:rPr>
            <w:t>TABEL</w:t>
          </w:r>
          <w:r>
            <w:tab/>
          </w:r>
          <w:r>
            <w:rPr>
              <w:spacing w:val="-5"/>
            </w:rPr>
            <w:t>ix</w:t>
          </w:r>
          <w:r>
            <w:rPr>
              <w:spacing w:val="-5"/>
            </w:rPr>
            <w:fldChar w:fldCharType="end"/>
          </w:r>
        </w:p>
        <w:p w14:paraId="23E10DFA">
          <w:pPr>
            <w:pStyle w:val="14"/>
            <w:tabs>
              <w:tab w:val="left" w:leader="dot" w:pos="9034"/>
            </w:tabs>
            <w:spacing w:before="139"/>
          </w:pPr>
          <w:r>
            <w:fldChar w:fldCharType="begin"/>
          </w:r>
          <w:r>
            <w:instrText xml:space="preserve"> HYPERLINK \l "_bookmark4" </w:instrText>
          </w:r>
          <w:r>
            <w:fldChar w:fldCharType="separate"/>
          </w:r>
          <w:r>
            <w:rPr>
              <w:spacing w:val="-2"/>
            </w:rPr>
            <w:t>DAFTAR</w:t>
          </w:r>
          <w:r>
            <w:rPr>
              <w:spacing w:val="-16"/>
            </w:rPr>
            <w:t xml:space="preserve"> </w:t>
          </w:r>
          <w:r>
            <w:rPr>
              <w:spacing w:val="-2"/>
            </w:rPr>
            <w:t>LAMPIRAN</w:t>
          </w:r>
          <w:r>
            <w:tab/>
          </w:r>
          <w:r>
            <w:rPr>
              <w:spacing w:val="-10"/>
            </w:rPr>
            <w:t>x</w:t>
          </w:r>
          <w:r>
            <w:rPr>
              <w:spacing w:val="-10"/>
            </w:rPr>
            <w:fldChar w:fldCharType="end"/>
          </w:r>
        </w:p>
        <w:p w14:paraId="3FF54E56">
          <w:pPr>
            <w:pStyle w:val="13"/>
            <w:tabs>
              <w:tab w:val="left" w:leader="dot" w:pos="9034"/>
            </w:tabs>
          </w:pPr>
          <w:r>
            <w:fldChar w:fldCharType="begin"/>
          </w:r>
          <w:r>
            <w:instrText xml:space="preserve"> HYPERLINK \l "_bookmark5" </w:instrText>
          </w:r>
          <w:r>
            <w:fldChar w:fldCharType="separate"/>
          </w:r>
          <w:r>
            <w:t>BAB</w:t>
          </w:r>
          <w:r>
            <w:rPr>
              <w:spacing w:val="60"/>
            </w:rPr>
            <w:t xml:space="preserve"> </w:t>
          </w:r>
          <w:r>
            <w:t>I</w:t>
          </w:r>
          <w:r>
            <w:rPr>
              <w:spacing w:val="28"/>
            </w:rPr>
            <w:t xml:space="preserve">  </w:t>
          </w:r>
          <w:r>
            <w:rPr>
              <w:spacing w:val="-2"/>
            </w:rPr>
            <w:t>PENDAHULUAN</w:t>
          </w:r>
          <w:r>
            <w:tab/>
          </w:r>
          <w:r>
            <w:rPr>
              <w:spacing w:val="-10"/>
            </w:rPr>
            <w:t>1</w:t>
          </w:r>
          <w:r>
            <w:rPr>
              <w:spacing w:val="-10"/>
            </w:rPr>
            <w:fldChar w:fldCharType="end"/>
          </w:r>
        </w:p>
        <w:p w14:paraId="0914208A">
          <w:pPr>
            <w:pStyle w:val="16"/>
            <w:numPr>
              <w:ilvl w:val="1"/>
              <w:numId w:val="2"/>
            </w:numPr>
            <w:tabs>
              <w:tab w:val="left" w:pos="1866"/>
              <w:tab w:val="left" w:leader="dot" w:pos="9089"/>
            </w:tabs>
            <w:spacing w:before="137" w:after="0" w:line="240" w:lineRule="auto"/>
            <w:ind w:left="1866" w:right="0" w:hanging="360"/>
            <w:jc w:val="left"/>
          </w:pPr>
          <w:r>
            <w:fldChar w:fldCharType="begin"/>
          </w:r>
          <w:r>
            <w:instrText xml:space="preserve"> HYPERLINK \l "_bookmark5" </w:instrText>
          </w:r>
          <w:r>
            <w:fldChar w:fldCharType="separate"/>
          </w:r>
          <w:r>
            <w:t>Latar</w:t>
          </w:r>
          <w:r>
            <w:rPr>
              <w:spacing w:val="-10"/>
            </w:rPr>
            <w:t xml:space="preserve"> </w:t>
          </w:r>
          <w:r>
            <w:rPr>
              <w:spacing w:val="-2"/>
            </w:rPr>
            <w:t>Belakang</w:t>
          </w:r>
          <w:r>
            <w:tab/>
          </w:r>
          <w:r>
            <w:rPr>
              <w:spacing w:val="-10"/>
            </w:rPr>
            <w:t>1</w:t>
          </w:r>
          <w:r>
            <w:rPr>
              <w:spacing w:val="-10"/>
            </w:rPr>
            <w:fldChar w:fldCharType="end"/>
          </w:r>
        </w:p>
        <w:p w14:paraId="4A634CED">
          <w:pPr>
            <w:pStyle w:val="16"/>
            <w:numPr>
              <w:ilvl w:val="1"/>
              <w:numId w:val="2"/>
            </w:numPr>
            <w:tabs>
              <w:tab w:val="left" w:pos="1861"/>
              <w:tab w:val="left" w:leader="dot" w:pos="9089"/>
            </w:tabs>
            <w:spacing w:before="139" w:after="0" w:line="240" w:lineRule="auto"/>
            <w:ind w:left="1861" w:right="0" w:hanging="355"/>
            <w:jc w:val="left"/>
          </w:pPr>
          <w:r>
            <w:fldChar w:fldCharType="begin"/>
          </w:r>
          <w:r>
            <w:instrText xml:space="preserve"> HYPERLINK \l "_bookmark6" </w:instrText>
          </w:r>
          <w:r>
            <w:fldChar w:fldCharType="separate"/>
          </w:r>
          <w:r>
            <w:t>Identifikasi</w:t>
          </w:r>
          <w:r>
            <w:rPr>
              <w:spacing w:val="-9"/>
            </w:rPr>
            <w:t xml:space="preserve"> </w:t>
          </w:r>
          <w:r>
            <w:rPr>
              <w:spacing w:val="-2"/>
            </w:rPr>
            <w:t>Masalah</w:t>
          </w:r>
          <w:r>
            <w:tab/>
          </w:r>
          <w:r>
            <w:rPr>
              <w:spacing w:val="-10"/>
            </w:rPr>
            <w:t>6</w:t>
          </w:r>
          <w:r>
            <w:rPr>
              <w:spacing w:val="-10"/>
            </w:rPr>
            <w:fldChar w:fldCharType="end"/>
          </w:r>
        </w:p>
        <w:p w14:paraId="6EB69CAD">
          <w:pPr>
            <w:pStyle w:val="16"/>
            <w:numPr>
              <w:ilvl w:val="1"/>
              <w:numId w:val="2"/>
            </w:numPr>
            <w:tabs>
              <w:tab w:val="left" w:pos="1866"/>
              <w:tab w:val="left" w:leader="dot" w:pos="9089"/>
            </w:tabs>
            <w:spacing w:before="137" w:after="0" w:line="240" w:lineRule="auto"/>
            <w:ind w:left="1866" w:right="0" w:hanging="360"/>
            <w:jc w:val="left"/>
          </w:pPr>
          <w:r>
            <w:fldChar w:fldCharType="begin"/>
          </w:r>
          <w:r>
            <w:instrText xml:space="preserve"> HYPERLINK \l "_bookmark7" </w:instrText>
          </w:r>
          <w:r>
            <w:fldChar w:fldCharType="separate"/>
          </w:r>
          <w:r>
            <w:t>Batasan</w:t>
          </w:r>
          <w:r>
            <w:rPr>
              <w:spacing w:val="-5"/>
            </w:rPr>
            <w:t xml:space="preserve"> </w:t>
          </w:r>
          <w:r>
            <w:rPr>
              <w:spacing w:val="-2"/>
            </w:rPr>
            <w:t>masalah</w:t>
          </w:r>
          <w:r>
            <w:tab/>
          </w:r>
          <w:r>
            <w:rPr>
              <w:spacing w:val="-10"/>
            </w:rPr>
            <w:t>6</w:t>
          </w:r>
          <w:r>
            <w:rPr>
              <w:spacing w:val="-10"/>
            </w:rPr>
            <w:fldChar w:fldCharType="end"/>
          </w:r>
        </w:p>
        <w:p w14:paraId="111651D2">
          <w:pPr>
            <w:pStyle w:val="16"/>
            <w:numPr>
              <w:ilvl w:val="1"/>
              <w:numId w:val="2"/>
            </w:numPr>
            <w:tabs>
              <w:tab w:val="left" w:pos="1861"/>
              <w:tab w:val="left" w:leader="dot" w:pos="9089"/>
            </w:tabs>
            <w:spacing w:before="139" w:after="0" w:line="240" w:lineRule="auto"/>
            <w:ind w:left="1861" w:right="0" w:hanging="355"/>
            <w:jc w:val="left"/>
          </w:pPr>
          <w:r>
            <w:fldChar w:fldCharType="begin"/>
          </w:r>
          <w:r>
            <w:instrText xml:space="preserve"> HYPERLINK \l "_bookmark8" </w:instrText>
          </w:r>
          <w:r>
            <w:fldChar w:fldCharType="separate"/>
          </w:r>
          <w:r>
            <w:t>Rumusan</w:t>
          </w:r>
          <w:r>
            <w:rPr>
              <w:spacing w:val="-8"/>
            </w:rPr>
            <w:t xml:space="preserve"> </w:t>
          </w:r>
          <w:r>
            <w:rPr>
              <w:spacing w:val="-2"/>
            </w:rPr>
            <w:t>Masalah</w:t>
          </w:r>
          <w:r>
            <w:tab/>
          </w:r>
          <w:r>
            <w:rPr>
              <w:spacing w:val="-10"/>
            </w:rPr>
            <w:t>7</w:t>
          </w:r>
          <w:r>
            <w:rPr>
              <w:spacing w:val="-10"/>
            </w:rPr>
            <w:fldChar w:fldCharType="end"/>
          </w:r>
        </w:p>
        <w:p w14:paraId="3AD3732B">
          <w:pPr>
            <w:pStyle w:val="16"/>
            <w:numPr>
              <w:ilvl w:val="1"/>
              <w:numId w:val="2"/>
            </w:numPr>
            <w:tabs>
              <w:tab w:val="left" w:pos="1861"/>
              <w:tab w:val="left" w:leader="dot" w:pos="9089"/>
            </w:tabs>
            <w:spacing w:before="137" w:after="0" w:line="240" w:lineRule="auto"/>
            <w:ind w:left="1861" w:right="0" w:hanging="355"/>
            <w:jc w:val="left"/>
          </w:pPr>
          <w:r>
            <w:fldChar w:fldCharType="begin"/>
          </w:r>
          <w:r>
            <w:instrText xml:space="preserve"> HYPERLINK \l "_bookmark9" </w:instrText>
          </w:r>
          <w:r>
            <w:fldChar w:fldCharType="separate"/>
          </w:r>
          <w:r>
            <w:t>Tujuan</w:t>
          </w:r>
          <w:r>
            <w:rPr>
              <w:spacing w:val="-8"/>
            </w:rPr>
            <w:t xml:space="preserve"> </w:t>
          </w:r>
          <w:r>
            <w:rPr>
              <w:spacing w:val="-2"/>
            </w:rPr>
            <w:t>Penelitian</w:t>
          </w:r>
          <w:r>
            <w:tab/>
          </w:r>
          <w:r>
            <w:rPr>
              <w:spacing w:val="-10"/>
            </w:rPr>
            <w:t>7</w:t>
          </w:r>
          <w:r>
            <w:rPr>
              <w:spacing w:val="-10"/>
            </w:rPr>
            <w:fldChar w:fldCharType="end"/>
          </w:r>
        </w:p>
        <w:p w14:paraId="162201E1">
          <w:pPr>
            <w:pStyle w:val="16"/>
            <w:numPr>
              <w:ilvl w:val="1"/>
              <w:numId w:val="2"/>
            </w:numPr>
            <w:tabs>
              <w:tab w:val="left" w:pos="1861"/>
              <w:tab w:val="left" w:leader="dot" w:pos="9089"/>
            </w:tabs>
            <w:spacing w:before="142" w:after="0" w:line="240" w:lineRule="auto"/>
            <w:ind w:left="1861" w:right="0" w:hanging="355"/>
            <w:jc w:val="left"/>
          </w:pPr>
          <w:r>
            <w:fldChar w:fldCharType="begin"/>
          </w:r>
          <w:r>
            <w:instrText xml:space="preserve"> HYPERLINK \l "_bookmark10" </w:instrText>
          </w:r>
          <w:r>
            <w:fldChar w:fldCharType="separate"/>
          </w:r>
          <w:r>
            <w:t>Manfaat</w:t>
          </w:r>
          <w:r>
            <w:rPr>
              <w:spacing w:val="-6"/>
            </w:rPr>
            <w:t xml:space="preserve"> </w:t>
          </w:r>
          <w:r>
            <w:rPr>
              <w:spacing w:val="-2"/>
            </w:rPr>
            <w:t>penelitian</w:t>
          </w:r>
          <w:r>
            <w:tab/>
          </w:r>
          <w:r>
            <w:rPr>
              <w:spacing w:val="-10"/>
            </w:rPr>
            <w:t>7</w:t>
          </w:r>
          <w:r>
            <w:rPr>
              <w:spacing w:val="-10"/>
            </w:rPr>
            <w:fldChar w:fldCharType="end"/>
          </w:r>
        </w:p>
        <w:p w14:paraId="5A2FED88">
          <w:pPr>
            <w:pStyle w:val="13"/>
            <w:tabs>
              <w:tab w:val="left" w:leader="dot" w:pos="9034"/>
            </w:tabs>
          </w:pPr>
          <w:r>
            <w:fldChar w:fldCharType="begin"/>
          </w:r>
          <w:r>
            <w:instrText xml:space="preserve"> HYPERLINK \l "_bookmark11" </w:instrText>
          </w:r>
          <w:r>
            <w:fldChar w:fldCharType="separate"/>
          </w:r>
          <w:r>
            <w:t>BAB</w:t>
          </w:r>
          <w:r>
            <w:rPr>
              <w:spacing w:val="55"/>
            </w:rPr>
            <w:t xml:space="preserve"> </w:t>
          </w:r>
          <w:r>
            <w:t>II</w:t>
          </w:r>
          <w:r>
            <w:rPr>
              <w:spacing w:val="51"/>
            </w:rPr>
            <w:t xml:space="preserve"> </w:t>
          </w:r>
          <w:r>
            <w:t>TINJAUAN</w:t>
          </w:r>
          <w:r>
            <w:rPr>
              <w:spacing w:val="-4"/>
            </w:rPr>
            <w:t xml:space="preserve"> </w:t>
          </w:r>
          <w:r>
            <w:rPr>
              <w:spacing w:val="-2"/>
            </w:rPr>
            <w:t>PUSTAKA</w:t>
          </w:r>
          <w:r>
            <w:tab/>
          </w:r>
          <w:r>
            <w:rPr>
              <w:spacing w:val="-10"/>
            </w:rPr>
            <w:t>9</w:t>
          </w:r>
          <w:r>
            <w:rPr>
              <w:spacing w:val="-10"/>
            </w:rPr>
            <w:fldChar w:fldCharType="end"/>
          </w:r>
        </w:p>
        <w:p w14:paraId="6D68ED13">
          <w:pPr>
            <w:pStyle w:val="16"/>
            <w:numPr>
              <w:ilvl w:val="1"/>
              <w:numId w:val="3"/>
            </w:numPr>
            <w:tabs>
              <w:tab w:val="left" w:pos="1861"/>
              <w:tab w:val="left" w:leader="dot" w:pos="9089"/>
            </w:tabs>
            <w:spacing w:before="139" w:after="0" w:line="240" w:lineRule="auto"/>
            <w:ind w:left="1861" w:right="0" w:hanging="355"/>
            <w:jc w:val="left"/>
          </w:pPr>
          <w:r>
            <w:fldChar w:fldCharType="begin"/>
          </w:r>
          <w:r>
            <w:instrText xml:space="preserve"> HYPERLINK \l "_bookmark12" </w:instrText>
          </w:r>
          <w:r>
            <w:fldChar w:fldCharType="separate"/>
          </w:r>
          <w:r>
            <w:t>Landasan</w:t>
          </w:r>
          <w:r>
            <w:rPr>
              <w:spacing w:val="-13"/>
            </w:rPr>
            <w:t xml:space="preserve"> </w:t>
          </w:r>
          <w:r>
            <w:rPr>
              <w:spacing w:val="-4"/>
            </w:rPr>
            <w:t>Teori</w:t>
          </w:r>
          <w:r>
            <w:tab/>
          </w:r>
          <w:r>
            <w:rPr>
              <w:spacing w:val="-10"/>
            </w:rPr>
            <w:t>9</w:t>
          </w:r>
          <w:r>
            <w:rPr>
              <w:spacing w:val="-10"/>
            </w:rPr>
            <w:fldChar w:fldCharType="end"/>
          </w:r>
        </w:p>
        <w:p w14:paraId="118E8A0F">
          <w:pPr>
            <w:pStyle w:val="17"/>
            <w:numPr>
              <w:ilvl w:val="2"/>
              <w:numId w:val="3"/>
            </w:numPr>
            <w:tabs>
              <w:tab w:val="left" w:pos="2281"/>
              <w:tab w:val="left" w:leader="dot" w:pos="9089"/>
            </w:tabs>
            <w:spacing w:before="137" w:after="0" w:line="240" w:lineRule="auto"/>
            <w:ind w:left="2281" w:right="0" w:hanging="535"/>
            <w:jc w:val="left"/>
          </w:pPr>
          <w:r>
            <w:fldChar w:fldCharType="begin"/>
          </w:r>
          <w:r>
            <w:instrText xml:space="preserve"> HYPERLINK \l "_bookmark13" </w:instrText>
          </w:r>
          <w:r>
            <w:fldChar w:fldCharType="separate"/>
          </w:r>
          <w:r>
            <w:rPr>
              <w:spacing w:val="-2"/>
            </w:rPr>
            <w:t>Teknologi</w:t>
          </w:r>
          <w:r>
            <w:rPr>
              <w:spacing w:val="-5"/>
            </w:rPr>
            <w:t xml:space="preserve"> </w:t>
          </w:r>
          <w:r>
            <w:rPr>
              <w:spacing w:val="-2"/>
            </w:rPr>
            <w:t>digital</w:t>
          </w:r>
          <w:r>
            <w:tab/>
          </w:r>
          <w:r>
            <w:rPr>
              <w:spacing w:val="-10"/>
            </w:rPr>
            <w:t>9</w:t>
          </w:r>
          <w:r>
            <w:rPr>
              <w:spacing w:val="-10"/>
            </w:rPr>
            <w:fldChar w:fldCharType="end"/>
          </w:r>
        </w:p>
        <w:p w14:paraId="2917EC7C">
          <w:pPr>
            <w:pStyle w:val="17"/>
            <w:numPr>
              <w:ilvl w:val="2"/>
              <w:numId w:val="3"/>
            </w:numPr>
            <w:tabs>
              <w:tab w:val="left" w:pos="2281"/>
              <w:tab w:val="left" w:leader="dot" w:pos="8969"/>
            </w:tabs>
            <w:spacing w:before="139" w:after="0" w:line="240" w:lineRule="auto"/>
            <w:ind w:left="2281" w:right="0" w:hanging="535"/>
            <w:jc w:val="left"/>
          </w:pPr>
          <w:r>
            <w:fldChar w:fldCharType="begin"/>
          </w:r>
          <w:r>
            <w:instrText xml:space="preserve"> HYPERLINK \l "_bookmark14" </w:instrText>
          </w:r>
          <w:r>
            <w:fldChar w:fldCharType="separate"/>
          </w:r>
          <w:r>
            <w:rPr>
              <w:spacing w:val="-4"/>
            </w:rPr>
            <w:t>Video</w:t>
          </w:r>
          <w:r>
            <w:rPr>
              <w:spacing w:val="-9"/>
            </w:rPr>
            <w:t xml:space="preserve"> </w:t>
          </w:r>
          <w:r>
            <w:rPr>
              <w:spacing w:val="-2"/>
            </w:rPr>
            <w:t>Animasi</w:t>
          </w:r>
          <w:r>
            <w:tab/>
          </w:r>
          <w:r>
            <w:rPr>
              <w:spacing w:val="-5"/>
            </w:rPr>
            <w:t>13</w:t>
          </w:r>
          <w:r>
            <w:rPr>
              <w:spacing w:val="-5"/>
            </w:rPr>
            <w:fldChar w:fldCharType="end"/>
          </w:r>
        </w:p>
        <w:p w14:paraId="4EA5634F">
          <w:pPr>
            <w:pStyle w:val="17"/>
            <w:numPr>
              <w:ilvl w:val="2"/>
              <w:numId w:val="3"/>
            </w:numPr>
            <w:tabs>
              <w:tab w:val="left" w:pos="2271"/>
              <w:tab w:val="left" w:leader="dot" w:pos="8969"/>
            </w:tabs>
            <w:spacing w:before="137" w:after="0" w:line="240" w:lineRule="auto"/>
            <w:ind w:left="2271" w:right="0" w:hanging="525"/>
            <w:jc w:val="left"/>
          </w:pPr>
          <w:r>
            <w:fldChar w:fldCharType="begin"/>
          </w:r>
          <w:r>
            <w:instrText xml:space="preserve"> HYPERLINK \l "_bookmark15" </w:instrText>
          </w:r>
          <w:r>
            <w:fldChar w:fldCharType="separate"/>
          </w:r>
          <w:r>
            <w:t xml:space="preserve">Aplikasi </w:t>
          </w:r>
          <w:r>
            <w:rPr>
              <w:spacing w:val="-2"/>
            </w:rPr>
            <w:t>Canva</w:t>
          </w:r>
          <w:r>
            <w:tab/>
          </w:r>
          <w:r>
            <w:rPr>
              <w:spacing w:val="-5"/>
            </w:rPr>
            <w:t>17</w:t>
          </w:r>
          <w:r>
            <w:rPr>
              <w:spacing w:val="-5"/>
            </w:rPr>
            <w:fldChar w:fldCharType="end"/>
          </w:r>
        </w:p>
        <w:p w14:paraId="262B5B42">
          <w:pPr>
            <w:pStyle w:val="18"/>
            <w:numPr>
              <w:ilvl w:val="3"/>
              <w:numId w:val="3"/>
            </w:numPr>
            <w:tabs>
              <w:tab w:val="left" w:pos="2706"/>
              <w:tab w:val="left" w:leader="dot" w:pos="8969"/>
            </w:tabs>
            <w:spacing w:before="139" w:after="0" w:line="240" w:lineRule="auto"/>
            <w:ind w:left="2706" w:right="0" w:hanging="720"/>
            <w:jc w:val="left"/>
          </w:pPr>
          <w:r>
            <w:fldChar w:fldCharType="begin"/>
          </w:r>
          <w:r>
            <w:instrText xml:space="preserve"> HYPERLINK \l "_bookmark16" </w:instrText>
          </w:r>
          <w:r>
            <w:fldChar w:fldCharType="separate"/>
          </w:r>
          <w:r>
            <w:t>Pengertian</w:t>
          </w:r>
          <w:r>
            <w:rPr>
              <w:spacing w:val="-19"/>
            </w:rPr>
            <w:t xml:space="preserve"> </w:t>
          </w:r>
          <w:r>
            <w:t>Aplikasi</w:t>
          </w:r>
          <w:r>
            <w:rPr>
              <w:spacing w:val="-5"/>
            </w:rPr>
            <w:t xml:space="preserve"> </w:t>
          </w:r>
          <w:r>
            <w:rPr>
              <w:spacing w:val="-4"/>
            </w:rPr>
            <w:t>Canva</w:t>
          </w:r>
          <w:r>
            <w:tab/>
          </w:r>
          <w:r>
            <w:rPr>
              <w:spacing w:val="-5"/>
            </w:rPr>
            <w:t>17</w:t>
          </w:r>
          <w:r>
            <w:rPr>
              <w:spacing w:val="-5"/>
            </w:rPr>
            <w:fldChar w:fldCharType="end"/>
          </w:r>
        </w:p>
        <w:p w14:paraId="568F4670">
          <w:pPr>
            <w:pStyle w:val="18"/>
            <w:numPr>
              <w:ilvl w:val="3"/>
              <w:numId w:val="3"/>
            </w:numPr>
            <w:tabs>
              <w:tab w:val="left" w:pos="2706"/>
              <w:tab w:val="left" w:leader="dot" w:pos="8969"/>
            </w:tabs>
            <w:spacing w:before="137" w:after="0" w:line="240" w:lineRule="auto"/>
            <w:ind w:left="2706" w:right="0" w:hanging="720"/>
            <w:jc w:val="left"/>
          </w:pPr>
          <w:r>
            <w:fldChar w:fldCharType="begin"/>
          </w:r>
          <w:r>
            <w:instrText xml:space="preserve"> HYPERLINK \l "_bookmark17" </w:instrText>
          </w:r>
          <w:r>
            <w:fldChar w:fldCharType="separate"/>
          </w:r>
          <w:r>
            <w:t>Kelebihan</w:t>
          </w:r>
          <w:r>
            <w:rPr>
              <w:spacing w:val="-4"/>
            </w:rPr>
            <w:t xml:space="preserve"> </w:t>
          </w:r>
          <w:r>
            <w:t>dan</w:t>
          </w:r>
          <w:r>
            <w:rPr>
              <w:spacing w:val="-1"/>
            </w:rPr>
            <w:t xml:space="preserve"> </w:t>
          </w:r>
          <w:r>
            <w:t>Kekurangan</w:t>
          </w:r>
          <w:r>
            <w:rPr>
              <w:spacing w:val="-15"/>
            </w:rPr>
            <w:t xml:space="preserve"> </w:t>
          </w:r>
          <w:r>
            <w:t xml:space="preserve">Aplikasi </w:t>
          </w:r>
          <w:r>
            <w:rPr>
              <w:spacing w:val="-4"/>
            </w:rPr>
            <w:t>Canva</w:t>
          </w:r>
          <w:r>
            <w:tab/>
          </w:r>
          <w:r>
            <w:rPr>
              <w:spacing w:val="-5"/>
            </w:rPr>
            <w:t>19</w:t>
          </w:r>
          <w:r>
            <w:rPr>
              <w:spacing w:val="-5"/>
            </w:rPr>
            <w:fldChar w:fldCharType="end"/>
          </w:r>
        </w:p>
        <w:p w14:paraId="5A80C9F9">
          <w:pPr>
            <w:pStyle w:val="18"/>
            <w:numPr>
              <w:ilvl w:val="3"/>
              <w:numId w:val="3"/>
            </w:numPr>
            <w:tabs>
              <w:tab w:val="left" w:pos="2706"/>
              <w:tab w:val="left" w:leader="dot" w:pos="8969"/>
            </w:tabs>
            <w:spacing w:before="139" w:after="0" w:line="240" w:lineRule="auto"/>
            <w:ind w:left="2706" w:right="0" w:hanging="720"/>
            <w:jc w:val="left"/>
          </w:pPr>
          <w:r>
            <w:fldChar w:fldCharType="begin"/>
          </w:r>
          <w:r>
            <w:instrText xml:space="preserve"> HYPERLINK \l "_bookmark18" </w:instrText>
          </w:r>
          <w:r>
            <w:fldChar w:fldCharType="separate"/>
          </w:r>
          <w:r>
            <w:t>Langkah</w:t>
          </w:r>
          <w:r>
            <w:rPr>
              <w:spacing w:val="-4"/>
            </w:rPr>
            <w:t xml:space="preserve"> </w:t>
          </w:r>
          <w:r>
            <w:t>–</w:t>
          </w:r>
          <w:r>
            <w:rPr>
              <w:spacing w:val="-2"/>
            </w:rPr>
            <w:t xml:space="preserve"> </w:t>
          </w:r>
          <w:r>
            <w:t>langkah</w:t>
          </w:r>
          <w:r>
            <w:rPr>
              <w:spacing w:val="-1"/>
            </w:rPr>
            <w:t xml:space="preserve"> </w:t>
          </w:r>
          <w:r>
            <w:t>Membuat</w:t>
          </w:r>
          <w:r>
            <w:rPr>
              <w:spacing w:val="-14"/>
            </w:rPr>
            <w:t xml:space="preserve"> </w:t>
          </w:r>
          <w:r>
            <w:t>Aplikasi</w:t>
          </w:r>
          <w:r>
            <w:rPr>
              <w:spacing w:val="-1"/>
            </w:rPr>
            <w:t xml:space="preserve"> </w:t>
          </w:r>
          <w:r>
            <w:rPr>
              <w:spacing w:val="-4"/>
            </w:rPr>
            <w:t>Canva</w:t>
          </w:r>
          <w:r>
            <w:tab/>
          </w:r>
          <w:r>
            <w:rPr>
              <w:spacing w:val="-5"/>
            </w:rPr>
            <w:t>20</w:t>
          </w:r>
          <w:r>
            <w:rPr>
              <w:spacing w:val="-5"/>
            </w:rPr>
            <w:fldChar w:fldCharType="end"/>
          </w:r>
        </w:p>
        <w:p w14:paraId="57D4180E">
          <w:pPr>
            <w:pStyle w:val="17"/>
            <w:numPr>
              <w:ilvl w:val="2"/>
              <w:numId w:val="3"/>
            </w:numPr>
            <w:tabs>
              <w:tab w:val="left" w:pos="2286"/>
              <w:tab w:val="left" w:leader="dot" w:pos="8969"/>
            </w:tabs>
            <w:spacing w:before="137" w:after="0" w:line="240" w:lineRule="auto"/>
            <w:ind w:left="2286" w:right="0" w:hanging="540"/>
            <w:jc w:val="left"/>
          </w:pPr>
          <w:r>
            <w:fldChar w:fldCharType="begin"/>
          </w:r>
          <w:r>
            <w:instrText xml:space="preserve"> HYPERLINK \l "_bookmark19" </w:instrText>
          </w:r>
          <w:r>
            <w:fldChar w:fldCharType="separate"/>
          </w:r>
          <w:r>
            <w:t>Hasil</w:t>
          </w:r>
          <w:r>
            <w:rPr>
              <w:spacing w:val="-3"/>
            </w:rPr>
            <w:t xml:space="preserve"> </w:t>
          </w:r>
          <w:r>
            <w:rPr>
              <w:spacing w:val="-2"/>
            </w:rPr>
            <w:t>belajar</w:t>
          </w:r>
          <w:r>
            <w:tab/>
          </w:r>
          <w:r>
            <w:rPr>
              <w:spacing w:val="-5"/>
            </w:rPr>
            <w:t>21</w:t>
          </w:r>
          <w:r>
            <w:rPr>
              <w:spacing w:val="-5"/>
            </w:rPr>
            <w:fldChar w:fldCharType="end"/>
          </w:r>
        </w:p>
        <w:p w14:paraId="7FA8DB24">
          <w:pPr>
            <w:pStyle w:val="17"/>
            <w:numPr>
              <w:ilvl w:val="2"/>
              <w:numId w:val="3"/>
            </w:numPr>
            <w:tabs>
              <w:tab w:val="left" w:pos="2286"/>
              <w:tab w:val="left" w:leader="dot" w:pos="8969"/>
            </w:tabs>
            <w:spacing w:before="139" w:after="0" w:line="240" w:lineRule="auto"/>
            <w:ind w:left="2286" w:right="0" w:hanging="540"/>
            <w:jc w:val="left"/>
          </w:pPr>
          <w:r>
            <w:fldChar w:fldCharType="begin"/>
          </w:r>
          <w:r>
            <w:instrText xml:space="preserve"> HYPERLINK \l "_bookmark20" </w:instrText>
          </w:r>
          <w:r>
            <w:fldChar w:fldCharType="separate"/>
          </w:r>
          <w:r>
            <w:t>Keunikan</w:t>
          </w:r>
          <w:r>
            <w:rPr>
              <w:spacing w:val="-11"/>
            </w:rPr>
            <w:t xml:space="preserve"> </w:t>
          </w:r>
          <w:r>
            <w:t>Daerah</w:t>
          </w:r>
          <w:r>
            <w:rPr>
              <w:spacing w:val="-13"/>
            </w:rPr>
            <w:t xml:space="preserve"> </w:t>
          </w:r>
          <w:r>
            <w:t>Tempat</w:t>
          </w:r>
          <w:r>
            <w:rPr>
              <w:spacing w:val="-11"/>
            </w:rPr>
            <w:t xml:space="preserve"> </w:t>
          </w:r>
          <w:r>
            <w:rPr>
              <w:spacing w:val="-2"/>
            </w:rPr>
            <w:t>Tinggalku</w:t>
          </w:r>
          <w:r>
            <w:tab/>
          </w:r>
          <w:r>
            <w:rPr>
              <w:spacing w:val="-5"/>
            </w:rPr>
            <w:t>25</w:t>
          </w:r>
          <w:r>
            <w:rPr>
              <w:spacing w:val="-5"/>
            </w:rPr>
            <w:fldChar w:fldCharType="end"/>
          </w:r>
        </w:p>
        <w:p w14:paraId="745B72BB">
          <w:pPr>
            <w:pStyle w:val="16"/>
            <w:numPr>
              <w:ilvl w:val="1"/>
              <w:numId w:val="3"/>
            </w:numPr>
            <w:tabs>
              <w:tab w:val="left" w:pos="1861"/>
              <w:tab w:val="left" w:leader="dot" w:pos="8969"/>
            </w:tabs>
            <w:spacing w:before="138" w:after="0" w:line="240" w:lineRule="auto"/>
            <w:ind w:left="1861" w:right="0" w:hanging="355"/>
            <w:jc w:val="left"/>
          </w:pPr>
          <w:r>
            <w:fldChar w:fldCharType="begin"/>
          </w:r>
          <w:r>
            <w:instrText xml:space="preserve"> HYPERLINK \l "_bookmark22" </w:instrText>
          </w:r>
          <w:r>
            <w:fldChar w:fldCharType="separate"/>
          </w:r>
          <w:r>
            <w:t>Penelitian</w:t>
          </w:r>
          <w:r>
            <w:rPr>
              <w:spacing w:val="-5"/>
            </w:rPr>
            <w:t xml:space="preserve"> </w:t>
          </w:r>
          <w:r>
            <w:t>yang</w:t>
          </w:r>
          <w:r>
            <w:rPr>
              <w:spacing w:val="-4"/>
            </w:rPr>
            <w:t xml:space="preserve"> </w:t>
          </w:r>
          <w:r>
            <w:rPr>
              <w:spacing w:val="-2"/>
            </w:rPr>
            <w:t>Relevan</w:t>
          </w:r>
          <w:r>
            <w:tab/>
          </w:r>
          <w:r>
            <w:rPr>
              <w:spacing w:val="-5"/>
            </w:rPr>
            <w:t>28</w:t>
          </w:r>
          <w:r>
            <w:rPr>
              <w:spacing w:val="-5"/>
            </w:rPr>
            <w:fldChar w:fldCharType="end"/>
          </w:r>
        </w:p>
        <w:p w14:paraId="4E6EE126">
          <w:pPr>
            <w:pStyle w:val="16"/>
            <w:numPr>
              <w:ilvl w:val="1"/>
              <w:numId w:val="3"/>
            </w:numPr>
            <w:tabs>
              <w:tab w:val="left" w:pos="1866"/>
              <w:tab w:val="left" w:leader="dot" w:pos="8969"/>
            </w:tabs>
            <w:spacing w:before="139" w:after="0" w:line="240" w:lineRule="auto"/>
            <w:ind w:left="1866" w:right="0" w:hanging="360"/>
            <w:jc w:val="left"/>
          </w:pPr>
          <w:r>
            <w:fldChar w:fldCharType="begin"/>
          </w:r>
          <w:r>
            <w:instrText xml:space="preserve"> HYPERLINK \l "_bookmark23" </w:instrText>
          </w:r>
          <w:r>
            <w:fldChar w:fldCharType="separate"/>
          </w:r>
          <w:r>
            <w:t>Kerangka</w:t>
          </w:r>
          <w:r>
            <w:rPr>
              <w:spacing w:val="-7"/>
            </w:rPr>
            <w:t xml:space="preserve"> </w:t>
          </w:r>
          <w:r>
            <w:rPr>
              <w:spacing w:val="-2"/>
            </w:rPr>
            <w:t>Berpikir</w:t>
          </w:r>
          <w:r>
            <w:tab/>
          </w:r>
          <w:r>
            <w:rPr>
              <w:spacing w:val="-5"/>
            </w:rPr>
            <w:t>29</w:t>
          </w:r>
          <w:r>
            <w:rPr>
              <w:spacing w:val="-5"/>
            </w:rPr>
            <w:fldChar w:fldCharType="end"/>
          </w:r>
        </w:p>
        <w:p w14:paraId="292D33B6">
          <w:pPr>
            <w:pStyle w:val="16"/>
            <w:numPr>
              <w:ilvl w:val="1"/>
              <w:numId w:val="3"/>
            </w:numPr>
            <w:tabs>
              <w:tab w:val="left" w:pos="1866"/>
              <w:tab w:val="left" w:leader="dot" w:pos="8969"/>
            </w:tabs>
            <w:spacing w:before="137" w:after="0" w:line="240" w:lineRule="auto"/>
            <w:ind w:left="1866" w:right="0" w:hanging="360"/>
            <w:jc w:val="left"/>
          </w:pPr>
          <w:r>
            <w:fldChar w:fldCharType="begin"/>
          </w:r>
          <w:r>
            <w:instrText xml:space="preserve"> HYPERLINK \l "_bookmark25" </w:instrText>
          </w:r>
          <w:r>
            <w:fldChar w:fldCharType="separate"/>
          </w:r>
          <w:r>
            <w:rPr>
              <w:spacing w:val="-2"/>
            </w:rPr>
            <w:t>Hipotesis</w:t>
          </w:r>
          <w:r>
            <w:rPr>
              <w:spacing w:val="-1"/>
            </w:rPr>
            <w:t xml:space="preserve"> </w:t>
          </w:r>
          <w:r>
            <w:rPr>
              <w:spacing w:val="-2"/>
            </w:rPr>
            <w:t>Tindakan</w:t>
          </w:r>
          <w:r>
            <w:tab/>
          </w:r>
          <w:r>
            <w:rPr>
              <w:spacing w:val="-5"/>
            </w:rPr>
            <w:t>30</w:t>
          </w:r>
          <w:r>
            <w:rPr>
              <w:spacing w:val="-5"/>
            </w:rPr>
            <w:fldChar w:fldCharType="end"/>
          </w:r>
        </w:p>
        <w:p w14:paraId="6473D6C9">
          <w:pPr>
            <w:pStyle w:val="11"/>
            <w:tabs>
              <w:tab w:val="left" w:leader="dot" w:pos="7645"/>
            </w:tabs>
            <w:ind w:right="68"/>
          </w:pPr>
          <w:r>
            <w:fldChar w:fldCharType="begin"/>
          </w:r>
          <w:r>
            <w:instrText xml:space="preserve"> HYPERLINK \l "_bookmark26" </w:instrText>
          </w:r>
          <w:r>
            <w:fldChar w:fldCharType="separate"/>
          </w:r>
          <w:r>
            <w:t>BAB</w:t>
          </w:r>
          <w:r>
            <w:rPr>
              <w:spacing w:val="48"/>
            </w:rPr>
            <w:t xml:space="preserve"> </w:t>
          </w:r>
          <w:r>
            <w:t>III</w:t>
          </w:r>
          <w:r>
            <w:rPr>
              <w:spacing w:val="-1"/>
              <w:position w:val="-4"/>
            </w:rPr>
            <w:drawing>
              <wp:inline distT="0" distB="0" distL="0" distR="0">
                <wp:extent cx="38100" cy="14605"/>
                <wp:effectExtent l="0" t="0" r="0" b="0"/>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9" cstate="print"/>
                        <a:stretch>
                          <a:fillRect/>
                        </a:stretch>
                      </pic:blipFill>
                      <pic:spPr>
                        <a:xfrm>
                          <a:off x="0" y="0"/>
                          <a:ext cx="38100" cy="15239"/>
                        </a:xfrm>
                        <a:prstGeom prst="rect">
                          <a:avLst/>
                        </a:prstGeom>
                      </pic:spPr>
                    </pic:pic>
                  </a:graphicData>
                </a:graphic>
              </wp:inline>
            </w:drawing>
          </w:r>
          <w:r>
            <w:fldChar w:fldCharType="begin"/>
          </w:r>
          <w:r>
            <w:instrText xml:space="preserve"> HYPERLINK \l "_bookmark27" </w:instrText>
          </w:r>
          <w:r>
            <w:fldChar w:fldCharType="separate"/>
          </w:r>
          <w:r>
            <w:t>METODOLOGI</w:t>
          </w:r>
          <w:r>
            <w:rPr>
              <w:spacing w:val="-3"/>
            </w:rPr>
            <w:t xml:space="preserve"> </w:t>
          </w:r>
          <w:r>
            <w:rPr>
              <w:spacing w:val="-2"/>
            </w:rPr>
            <w:t>PENELITIAN</w:t>
          </w:r>
          <w:r>
            <w:tab/>
          </w:r>
          <w:r>
            <w:rPr>
              <w:spacing w:val="-5"/>
            </w:rPr>
            <w:t>31</w:t>
          </w:r>
          <w:r>
            <w:rPr>
              <w:spacing w:val="-5"/>
            </w:rPr>
            <w:fldChar w:fldCharType="end"/>
          </w:r>
          <w:r>
            <w:rPr>
              <w:spacing w:val="-1"/>
              <w:position w:val="-4"/>
            </w:rPr>
            <w:fldChar w:fldCharType="end"/>
          </w:r>
        </w:p>
        <w:p w14:paraId="16ADBDAD">
          <w:pPr>
            <w:pStyle w:val="16"/>
            <w:numPr>
              <w:ilvl w:val="1"/>
              <w:numId w:val="4"/>
            </w:numPr>
            <w:tabs>
              <w:tab w:val="left" w:pos="1866"/>
              <w:tab w:val="left" w:leader="dot" w:pos="8969"/>
            </w:tabs>
            <w:spacing w:before="137" w:after="0" w:line="240" w:lineRule="auto"/>
            <w:ind w:left="1866" w:right="0" w:hanging="360"/>
            <w:jc w:val="left"/>
          </w:pPr>
          <w:r>
            <w:fldChar w:fldCharType="begin"/>
          </w:r>
          <w:r>
            <w:instrText xml:space="preserve"> HYPERLINK \l "_bookmark28" </w:instrText>
          </w:r>
          <w:r>
            <w:fldChar w:fldCharType="separate"/>
          </w:r>
          <w:r>
            <w:t>Desain</w:t>
          </w:r>
          <w:r>
            <w:rPr>
              <w:spacing w:val="-5"/>
            </w:rPr>
            <w:t xml:space="preserve"> </w:t>
          </w:r>
          <w:r>
            <w:rPr>
              <w:spacing w:val="-2"/>
            </w:rPr>
            <w:t>penelitian</w:t>
          </w:r>
          <w:r>
            <w:tab/>
          </w:r>
          <w:r>
            <w:rPr>
              <w:spacing w:val="-5"/>
            </w:rPr>
            <w:t>31</w:t>
          </w:r>
          <w:r>
            <w:rPr>
              <w:spacing w:val="-5"/>
            </w:rPr>
            <w:fldChar w:fldCharType="end"/>
          </w:r>
        </w:p>
        <w:p w14:paraId="0B60A03D">
          <w:pPr>
            <w:pStyle w:val="16"/>
            <w:numPr>
              <w:ilvl w:val="1"/>
              <w:numId w:val="4"/>
            </w:numPr>
            <w:tabs>
              <w:tab w:val="left" w:pos="1861"/>
              <w:tab w:val="left" w:leader="dot" w:pos="8969"/>
            </w:tabs>
            <w:spacing w:before="139" w:after="0" w:line="240" w:lineRule="auto"/>
            <w:ind w:left="1861" w:right="0" w:hanging="355"/>
            <w:jc w:val="left"/>
          </w:pPr>
          <w:r>
            <w:fldChar w:fldCharType="begin"/>
          </w:r>
          <w:r>
            <w:instrText xml:space="preserve"> HYPERLINK \l "_bookmark30" </w:instrText>
          </w:r>
          <w:r>
            <w:fldChar w:fldCharType="separate"/>
          </w:r>
          <w:r>
            <w:t>Skenario</w:t>
          </w:r>
          <w:r>
            <w:rPr>
              <w:spacing w:val="-9"/>
            </w:rPr>
            <w:t xml:space="preserve"> </w:t>
          </w:r>
          <w:r>
            <w:rPr>
              <w:spacing w:val="-2"/>
            </w:rPr>
            <w:t>Tindakan</w:t>
          </w:r>
          <w:r>
            <w:tab/>
          </w:r>
          <w:r>
            <w:rPr>
              <w:spacing w:val="-5"/>
            </w:rPr>
            <w:t>34</w:t>
          </w:r>
          <w:r>
            <w:rPr>
              <w:spacing w:val="-5"/>
            </w:rPr>
            <w:fldChar w:fldCharType="end"/>
          </w:r>
        </w:p>
        <w:p w14:paraId="435D15C7">
          <w:pPr>
            <w:pStyle w:val="12"/>
          </w:pPr>
          <w:r>
            <w:rPr>
              <w:spacing w:val="-5"/>
            </w:rPr>
            <w:t>vi</w:t>
          </w:r>
        </w:p>
        <w:p w14:paraId="32905109">
          <w:pPr>
            <w:pStyle w:val="16"/>
            <w:numPr>
              <w:ilvl w:val="1"/>
              <w:numId w:val="4"/>
            </w:numPr>
            <w:tabs>
              <w:tab w:val="left" w:pos="1861"/>
              <w:tab w:val="right" w:leader="dot" w:pos="9209"/>
            </w:tabs>
            <w:spacing w:before="77" w:after="0" w:line="240" w:lineRule="auto"/>
            <w:ind w:left="1861" w:right="0" w:hanging="355"/>
            <w:jc w:val="left"/>
          </w:pPr>
          <w:r>
            <w:fldChar w:fldCharType="begin"/>
          </w:r>
          <w:r>
            <w:instrText xml:space="preserve"> HYPERLINK \l "_bookmark31" </w:instrText>
          </w:r>
          <w:r>
            <w:fldChar w:fldCharType="separate"/>
          </w:r>
          <w:r>
            <w:rPr>
              <w:spacing w:val="-2"/>
            </w:rPr>
            <w:t>Waktu</w:t>
          </w:r>
          <w:r>
            <w:rPr>
              <w:spacing w:val="-7"/>
            </w:rPr>
            <w:t xml:space="preserve"> </w:t>
          </w:r>
          <w:r>
            <w:rPr>
              <w:spacing w:val="-2"/>
            </w:rPr>
            <w:t>dan</w:t>
          </w:r>
          <w:r>
            <w:rPr>
              <w:spacing w:val="-7"/>
            </w:rPr>
            <w:t xml:space="preserve"> </w:t>
          </w:r>
          <w:r>
            <w:rPr>
              <w:spacing w:val="-2"/>
            </w:rPr>
            <w:t>Tempat</w:t>
          </w:r>
          <w:r>
            <w:rPr>
              <w:spacing w:val="-7"/>
            </w:rPr>
            <w:t xml:space="preserve"> </w:t>
          </w:r>
          <w:r>
            <w:rPr>
              <w:spacing w:val="-2"/>
            </w:rPr>
            <w:t>Penelitian</w:t>
          </w:r>
          <w:r>
            <w:tab/>
          </w:r>
          <w:r>
            <w:rPr>
              <w:spacing w:val="-5"/>
            </w:rPr>
            <w:t>39</w:t>
          </w:r>
          <w:r>
            <w:rPr>
              <w:spacing w:val="-5"/>
            </w:rPr>
            <w:fldChar w:fldCharType="end"/>
          </w:r>
        </w:p>
        <w:p w14:paraId="38306558">
          <w:pPr>
            <w:pStyle w:val="16"/>
            <w:numPr>
              <w:ilvl w:val="1"/>
              <w:numId w:val="4"/>
            </w:numPr>
            <w:tabs>
              <w:tab w:val="left" w:pos="1866"/>
              <w:tab w:val="right" w:leader="dot" w:pos="9209"/>
            </w:tabs>
            <w:spacing w:before="139" w:after="0" w:line="240" w:lineRule="auto"/>
            <w:ind w:left="1866" w:right="0" w:hanging="360"/>
            <w:jc w:val="left"/>
          </w:pPr>
          <w:r>
            <w:fldChar w:fldCharType="begin"/>
          </w:r>
          <w:r>
            <w:instrText xml:space="preserve"> HYPERLINK \l "_bookmark32" </w:instrText>
          </w:r>
          <w:r>
            <w:fldChar w:fldCharType="separate"/>
          </w:r>
          <w:r>
            <w:t xml:space="preserve">Subjek </w:t>
          </w:r>
          <w:r>
            <w:rPr>
              <w:spacing w:val="-2"/>
            </w:rPr>
            <w:t>Penelitian</w:t>
          </w:r>
          <w:r>
            <w:tab/>
          </w:r>
          <w:r>
            <w:rPr>
              <w:spacing w:val="-5"/>
            </w:rPr>
            <w:t>40</w:t>
          </w:r>
          <w:r>
            <w:rPr>
              <w:spacing w:val="-5"/>
            </w:rPr>
            <w:fldChar w:fldCharType="end"/>
          </w:r>
        </w:p>
        <w:p w14:paraId="560AD7CF">
          <w:pPr>
            <w:pStyle w:val="16"/>
            <w:numPr>
              <w:ilvl w:val="1"/>
              <w:numId w:val="4"/>
            </w:numPr>
            <w:tabs>
              <w:tab w:val="left" w:pos="1866"/>
              <w:tab w:val="right" w:leader="dot" w:pos="9209"/>
            </w:tabs>
            <w:spacing w:before="139" w:after="0" w:line="240" w:lineRule="auto"/>
            <w:ind w:left="1866" w:right="0" w:hanging="360"/>
            <w:jc w:val="left"/>
          </w:pPr>
          <w:r>
            <w:fldChar w:fldCharType="begin"/>
          </w:r>
          <w:r>
            <w:instrText xml:space="preserve"> HYPERLINK \l "_bookmark33" </w:instrText>
          </w:r>
          <w:r>
            <w:fldChar w:fldCharType="separate"/>
          </w:r>
          <w:r>
            <w:t>Instrumen</w:t>
          </w:r>
          <w:r>
            <w:rPr>
              <w:spacing w:val="-10"/>
            </w:rPr>
            <w:t xml:space="preserve"> </w:t>
          </w:r>
          <w:r>
            <w:t>Penelitian</w:t>
          </w:r>
          <w:r>
            <w:rPr>
              <w:spacing w:val="-7"/>
            </w:rPr>
            <w:t xml:space="preserve"> </w:t>
          </w:r>
          <w:r>
            <w:t>dan</w:t>
          </w:r>
          <w:r>
            <w:rPr>
              <w:spacing w:val="-10"/>
            </w:rPr>
            <w:t xml:space="preserve"> </w:t>
          </w:r>
          <w:r>
            <w:t>Teknik</w:t>
          </w:r>
          <w:r>
            <w:rPr>
              <w:spacing w:val="-6"/>
            </w:rPr>
            <w:t xml:space="preserve"> </w:t>
          </w:r>
          <w:r>
            <w:t>Pengumpulan</w:t>
          </w:r>
          <w:r>
            <w:rPr>
              <w:spacing w:val="-5"/>
            </w:rPr>
            <w:t xml:space="preserve"> </w:t>
          </w:r>
          <w:r>
            <w:rPr>
              <w:spacing w:val="-4"/>
            </w:rPr>
            <w:t>Data</w:t>
          </w:r>
          <w:r>
            <w:tab/>
          </w:r>
          <w:r>
            <w:rPr>
              <w:spacing w:val="-5"/>
            </w:rPr>
            <w:t>40</w:t>
          </w:r>
          <w:r>
            <w:rPr>
              <w:spacing w:val="-5"/>
            </w:rPr>
            <w:fldChar w:fldCharType="end"/>
          </w:r>
        </w:p>
        <w:p w14:paraId="5711D902">
          <w:pPr>
            <w:pStyle w:val="16"/>
            <w:numPr>
              <w:ilvl w:val="1"/>
              <w:numId w:val="4"/>
            </w:numPr>
            <w:tabs>
              <w:tab w:val="left" w:pos="1861"/>
              <w:tab w:val="right" w:leader="dot" w:pos="9209"/>
            </w:tabs>
            <w:spacing w:before="137" w:after="0" w:line="240" w:lineRule="auto"/>
            <w:ind w:left="1861" w:right="0" w:hanging="355"/>
            <w:jc w:val="left"/>
          </w:pPr>
          <w:r>
            <w:fldChar w:fldCharType="begin"/>
          </w:r>
          <w:r>
            <w:instrText xml:space="preserve"> HYPERLINK \l "_bookmark38" </w:instrText>
          </w:r>
          <w:r>
            <w:fldChar w:fldCharType="separate"/>
          </w:r>
          <w:r>
            <w:t>Teknik</w:t>
          </w:r>
          <w:r>
            <w:rPr>
              <w:spacing w:val="-14"/>
            </w:rPr>
            <w:t xml:space="preserve"> </w:t>
          </w:r>
          <w:r>
            <w:t>analisis</w:t>
          </w:r>
          <w:r>
            <w:rPr>
              <w:spacing w:val="-14"/>
            </w:rPr>
            <w:t xml:space="preserve"> </w:t>
          </w:r>
          <w:r>
            <w:rPr>
              <w:spacing w:val="-4"/>
            </w:rPr>
            <w:t>data</w:t>
          </w:r>
          <w:r>
            <w:tab/>
          </w:r>
          <w:r>
            <w:rPr>
              <w:spacing w:val="-5"/>
            </w:rPr>
            <w:t>43</w:t>
          </w:r>
          <w:r>
            <w:rPr>
              <w:spacing w:val="-5"/>
            </w:rPr>
            <w:fldChar w:fldCharType="end"/>
          </w:r>
        </w:p>
        <w:p w14:paraId="5CF7E2CF">
          <w:pPr>
            <w:pStyle w:val="16"/>
            <w:numPr>
              <w:ilvl w:val="1"/>
              <w:numId w:val="4"/>
            </w:numPr>
            <w:tabs>
              <w:tab w:val="left" w:pos="1926"/>
              <w:tab w:val="right" w:leader="dot" w:pos="9209"/>
            </w:tabs>
            <w:spacing w:before="140" w:after="0" w:line="240" w:lineRule="auto"/>
            <w:ind w:left="1926" w:right="0" w:hanging="420"/>
            <w:jc w:val="left"/>
          </w:pPr>
          <w:r>
            <w:t>Kriteria</w:t>
          </w:r>
          <w:r>
            <w:rPr>
              <w:spacing w:val="51"/>
            </w:rPr>
            <w:t xml:space="preserve"> </w:t>
          </w:r>
          <w:r>
            <w:rPr>
              <w:spacing w:val="-2"/>
            </w:rPr>
            <w:t>Keberhasilan</w:t>
          </w:r>
          <w:r>
            <w:tab/>
          </w:r>
          <w:r>
            <w:rPr>
              <w:spacing w:val="-5"/>
            </w:rPr>
            <w:t>45</w:t>
          </w:r>
        </w:p>
        <w:p w14:paraId="63069DE7">
          <w:pPr>
            <w:pStyle w:val="13"/>
            <w:tabs>
              <w:tab w:val="right" w:leader="dot" w:pos="9154"/>
            </w:tabs>
            <w:spacing w:before="136"/>
          </w:pPr>
          <w:r>
            <w:fldChar w:fldCharType="begin"/>
          </w:r>
          <w:r>
            <w:instrText xml:space="preserve"> HYPERLINK \l "_bookmark40" </w:instrText>
          </w:r>
          <w:r>
            <w:fldChar w:fldCharType="separate"/>
          </w:r>
          <w:r>
            <w:t>BAB</w:t>
          </w:r>
          <w:r>
            <w:rPr>
              <w:spacing w:val="-3"/>
            </w:rPr>
            <w:t xml:space="preserve"> </w:t>
          </w:r>
          <w:r>
            <w:t>IV</w:t>
          </w:r>
          <w:r>
            <w:rPr>
              <w:spacing w:val="50"/>
            </w:rPr>
            <w:t xml:space="preserve"> </w:t>
          </w:r>
          <w:r>
            <w:t>HASIL</w:t>
          </w:r>
          <w:r>
            <w:rPr>
              <w:spacing w:val="-14"/>
            </w:rPr>
            <w:t xml:space="preserve"> </w:t>
          </w:r>
          <w:r>
            <w:t>DAN</w:t>
          </w:r>
          <w:r>
            <w:rPr>
              <w:spacing w:val="-3"/>
            </w:rPr>
            <w:t xml:space="preserve"> </w:t>
          </w:r>
          <w:r>
            <w:rPr>
              <w:spacing w:val="-2"/>
            </w:rPr>
            <w:t>PEMBAHASAN</w:t>
          </w:r>
          <w:r>
            <w:tab/>
          </w:r>
          <w:r>
            <w:rPr>
              <w:spacing w:val="-5"/>
            </w:rPr>
            <w:t>46</w:t>
          </w:r>
          <w:r>
            <w:rPr>
              <w:spacing w:val="-5"/>
            </w:rPr>
            <w:fldChar w:fldCharType="end"/>
          </w:r>
        </w:p>
        <w:p w14:paraId="0003025D">
          <w:pPr>
            <w:pStyle w:val="16"/>
            <w:numPr>
              <w:ilvl w:val="1"/>
              <w:numId w:val="5"/>
            </w:numPr>
            <w:tabs>
              <w:tab w:val="left" w:pos="1866"/>
              <w:tab w:val="right" w:leader="dot" w:pos="9209"/>
            </w:tabs>
            <w:spacing w:before="140" w:after="0" w:line="240" w:lineRule="auto"/>
            <w:ind w:left="1866" w:right="0" w:hanging="360"/>
            <w:jc w:val="left"/>
          </w:pPr>
          <w:r>
            <w:fldChar w:fldCharType="begin"/>
          </w:r>
          <w:r>
            <w:instrText xml:space="preserve"> HYPERLINK \l "_bookmark41" </w:instrText>
          </w:r>
          <w:r>
            <w:fldChar w:fldCharType="separate"/>
          </w:r>
          <w:r>
            <w:rPr>
              <w:spacing w:val="-2"/>
            </w:rPr>
            <w:t>Hasil</w:t>
          </w:r>
          <w:r>
            <w:tab/>
          </w:r>
          <w:r>
            <w:rPr>
              <w:spacing w:val="-5"/>
            </w:rPr>
            <w:t>46</w:t>
          </w:r>
          <w:r>
            <w:rPr>
              <w:spacing w:val="-5"/>
            </w:rPr>
            <w:fldChar w:fldCharType="end"/>
          </w:r>
        </w:p>
        <w:p w14:paraId="7D6D4249">
          <w:pPr>
            <w:pStyle w:val="17"/>
            <w:numPr>
              <w:ilvl w:val="2"/>
              <w:numId w:val="5"/>
            </w:numPr>
            <w:tabs>
              <w:tab w:val="left" w:pos="2286"/>
              <w:tab w:val="right" w:leader="dot" w:pos="9209"/>
            </w:tabs>
            <w:spacing w:before="136" w:after="0" w:line="240" w:lineRule="auto"/>
            <w:ind w:left="2286" w:right="0" w:hanging="540"/>
            <w:jc w:val="left"/>
          </w:pPr>
          <w:r>
            <w:drawing>
              <wp:anchor distT="0" distB="0" distL="0" distR="0" simplePos="0" relativeHeight="251695104" behindDoc="1" locked="0" layoutInCell="1" allowOverlap="1">
                <wp:simplePos x="0" y="0"/>
                <wp:positionH relativeFrom="page">
                  <wp:posOffset>1457325</wp:posOffset>
                </wp:positionH>
                <wp:positionV relativeFrom="paragraph">
                  <wp:posOffset>249555</wp:posOffset>
                </wp:positionV>
                <wp:extent cx="4667250" cy="4591050"/>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4667249" cy="4591049"/>
                        </a:xfrm>
                        <a:prstGeom prst="rect">
                          <a:avLst/>
                        </a:prstGeom>
                      </pic:spPr>
                    </pic:pic>
                  </a:graphicData>
                </a:graphic>
              </wp:anchor>
            </w:drawing>
          </w:r>
          <w:r>
            <w:fldChar w:fldCharType="begin"/>
          </w:r>
          <w:r>
            <w:instrText xml:space="preserve"> HYPERLINK \l "_bookmark43" </w:instrText>
          </w:r>
          <w:r>
            <w:fldChar w:fldCharType="separate"/>
          </w:r>
          <w:r>
            <w:t>Pelaksanaan</w:t>
          </w:r>
          <w:r>
            <w:rPr>
              <w:spacing w:val="-5"/>
            </w:rPr>
            <w:t xml:space="preserve"> </w:t>
          </w:r>
          <w:r>
            <w:t>Siklus</w:t>
          </w:r>
          <w:r>
            <w:rPr>
              <w:spacing w:val="-5"/>
            </w:rPr>
            <w:t xml:space="preserve"> </w:t>
          </w:r>
          <w:r>
            <w:rPr>
              <w:spacing w:val="-10"/>
            </w:rPr>
            <w:t>I</w:t>
          </w:r>
          <w:r>
            <w:tab/>
          </w:r>
          <w:r>
            <w:rPr>
              <w:spacing w:val="-5"/>
            </w:rPr>
            <w:t>47</w:t>
          </w:r>
          <w:r>
            <w:rPr>
              <w:spacing w:val="-5"/>
            </w:rPr>
            <w:fldChar w:fldCharType="end"/>
          </w:r>
        </w:p>
        <w:p w14:paraId="6016F69D">
          <w:pPr>
            <w:pStyle w:val="17"/>
            <w:numPr>
              <w:ilvl w:val="2"/>
              <w:numId w:val="5"/>
            </w:numPr>
            <w:tabs>
              <w:tab w:val="left" w:pos="2286"/>
              <w:tab w:val="right" w:leader="dot" w:pos="9209"/>
            </w:tabs>
            <w:spacing w:before="140" w:after="0" w:line="240" w:lineRule="auto"/>
            <w:ind w:left="2286" w:right="0" w:hanging="540"/>
            <w:jc w:val="left"/>
          </w:pPr>
          <w:r>
            <w:fldChar w:fldCharType="begin"/>
          </w:r>
          <w:r>
            <w:instrText xml:space="preserve"> HYPERLINK \l "_bookmark50" </w:instrText>
          </w:r>
          <w:r>
            <w:fldChar w:fldCharType="separate"/>
          </w:r>
          <w:r>
            <w:t>Pelaksanaan</w:t>
          </w:r>
          <w:r>
            <w:rPr>
              <w:spacing w:val="-5"/>
            </w:rPr>
            <w:t xml:space="preserve"> </w:t>
          </w:r>
          <w:r>
            <w:t>Siklus</w:t>
          </w:r>
          <w:r>
            <w:rPr>
              <w:spacing w:val="-5"/>
            </w:rPr>
            <w:t xml:space="preserve"> II</w:t>
          </w:r>
          <w:r>
            <w:tab/>
          </w:r>
          <w:r>
            <w:rPr>
              <w:spacing w:val="-5"/>
            </w:rPr>
            <w:t>58</w:t>
          </w:r>
          <w:r>
            <w:rPr>
              <w:spacing w:val="-5"/>
            </w:rPr>
            <w:fldChar w:fldCharType="end"/>
          </w:r>
        </w:p>
        <w:p w14:paraId="123FF6D1">
          <w:pPr>
            <w:pStyle w:val="17"/>
            <w:numPr>
              <w:ilvl w:val="2"/>
              <w:numId w:val="5"/>
            </w:numPr>
            <w:tabs>
              <w:tab w:val="left" w:pos="2286"/>
              <w:tab w:val="right" w:leader="dot" w:pos="9209"/>
            </w:tabs>
            <w:spacing w:before="137" w:after="0" w:line="240" w:lineRule="auto"/>
            <w:ind w:left="2286" w:right="0" w:hanging="540"/>
            <w:jc w:val="left"/>
          </w:pPr>
          <w:r>
            <w:fldChar w:fldCharType="begin"/>
          </w:r>
          <w:r>
            <w:instrText xml:space="preserve"> HYPERLINK \l "_bookmark57" </w:instrText>
          </w:r>
          <w:r>
            <w:fldChar w:fldCharType="separate"/>
          </w:r>
          <w:r>
            <w:t>Pelaksanaan</w:t>
          </w:r>
          <w:r>
            <w:rPr>
              <w:spacing w:val="-5"/>
            </w:rPr>
            <w:t xml:space="preserve"> </w:t>
          </w:r>
          <w:r>
            <w:t>Siklus</w:t>
          </w:r>
          <w:r>
            <w:rPr>
              <w:spacing w:val="-5"/>
            </w:rPr>
            <w:t xml:space="preserve"> III</w:t>
          </w:r>
          <w:r>
            <w:tab/>
          </w:r>
          <w:r>
            <w:rPr>
              <w:spacing w:val="-5"/>
            </w:rPr>
            <w:t>69</w:t>
          </w:r>
          <w:r>
            <w:rPr>
              <w:spacing w:val="-5"/>
            </w:rPr>
            <w:fldChar w:fldCharType="end"/>
          </w:r>
        </w:p>
        <w:p w14:paraId="2EF7C7BB">
          <w:pPr>
            <w:pStyle w:val="16"/>
            <w:numPr>
              <w:ilvl w:val="1"/>
              <w:numId w:val="5"/>
            </w:numPr>
            <w:tabs>
              <w:tab w:val="left" w:pos="1866"/>
              <w:tab w:val="right" w:leader="dot" w:pos="9209"/>
            </w:tabs>
            <w:spacing w:before="139" w:after="0" w:line="240" w:lineRule="auto"/>
            <w:ind w:left="1866" w:right="0" w:hanging="360"/>
            <w:jc w:val="left"/>
          </w:pPr>
          <w:r>
            <w:fldChar w:fldCharType="begin"/>
          </w:r>
          <w:r>
            <w:instrText xml:space="preserve"> HYPERLINK \l "_bookmark58" </w:instrText>
          </w:r>
          <w:r>
            <w:fldChar w:fldCharType="separate"/>
          </w:r>
          <w:r>
            <w:rPr>
              <w:spacing w:val="-2"/>
            </w:rPr>
            <w:t>Pembahasan</w:t>
          </w:r>
          <w:r>
            <w:tab/>
          </w:r>
          <w:r>
            <w:rPr>
              <w:spacing w:val="-5"/>
            </w:rPr>
            <w:t>71</w:t>
          </w:r>
          <w:r>
            <w:rPr>
              <w:spacing w:val="-5"/>
            </w:rPr>
            <w:fldChar w:fldCharType="end"/>
          </w:r>
        </w:p>
        <w:p w14:paraId="6F3A1353">
          <w:pPr>
            <w:pStyle w:val="13"/>
            <w:tabs>
              <w:tab w:val="right" w:leader="dot" w:pos="9209"/>
            </w:tabs>
            <w:ind w:left="1276"/>
          </w:pPr>
          <w:r>
            <w:t>BAB</w:t>
          </w:r>
          <w:r>
            <w:rPr>
              <w:spacing w:val="-9"/>
            </w:rPr>
            <w:t xml:space="preserve"> </w:t>
          </w:r>
          <w:r>
            <w:t>V</w:t>
          </w:r>
          <w:r>
            <w:rPr>
              <w:spacing w:val="-9"/>
            </w:rPr>
            <w:t xml:space="preserve"> </w:t>
          </w:r>
          <w:r>
            <w:t>KESIMPULAN</w:t>
          </w:r>
          <w:r>
            <w:rPr>
              <w:spacing w:val="-5"/>
            </w:rPr>
            <w:t xml:space="preserve"> </w:t>
          </w:r>
          <w:r>
            <w:t>DAN</w:t>
          </w:r>
          <w:r>
            <w:rPr>
              <w:spacing w:val="-4"/>
            </w:rPr>
            <w:t xml:space="preserve"> SARAN</w:t>
          </w:r>
          <w:r>
            <w:tab/>
          </w:r>
          <w:r>
            <w:rPr>
              <w:spacing w:val="-5"/>
            </w:rPr>
            <w:t>77</w:t>
          </w:r>
        </w:p>
        <w:p w14:paraId="28DE1352">
          <w:pPr>
            <w:pStyle w:val="16"/>
            <w:numPr>
              <w:ilvl w:val="1"/>
              <w:numId w:val="6"/>
            </w:numPr>
            <w:tabs>
              <w:tab w:val="left" w:pos="1866"/>
              <w:tab w:val="right" w:leader="dot" w:pos="9209"/>
            </w:tabs>
            <w:spacing w:before="139" w:after="0" w:line="240" w:lineRule="auto"/>
            <w:ind w:left="1866" w:right="0" w:hanging="360"/>
            <w:jc w:val="left"/>
          </w:pPr>
          <w:r>
            <w:fldChar w:fldCharType="begin"/>
          </w:r>
          <w:r>
            <w:instrText xml:space="preserve"> HYPERLINK \l "_bookmark59" </w:instrText>
          </w:r>
          <w:r>
            <w:fldChar w:fldCharType="separate"/>
          </w:r>
          <w:r>
            <w:rPr>
              <w:spacing w:val="-2"/>
            </w:rPr>
            <w:t>Kesimpulan</w:t>
          </w:r>
          <w:r>
            <w:tab/>
          </w:r>
          <w:r>
            <w:rPr>
              <w:spacing w:val="-5"/>
            </w:rPr>
            <w:t>77</w:t>
          </w:r>
          <w:r>
            <w:rPr>
              <w:spacing w:val="-5"/>
            </w:rPr>
            <w:fldChar w:fldCharType="end"/>
          </w:r>
        </w:p>
        <w:p w14:paraId="055438A1">
          <w:pPr>
            <w:pStyle w:val="16"/>
            <w:numPr>
              <w:ilvl w:val="1"/>
              <w:numId w:val="6"/>
            </w:numPr>
            <w:tabs>
              <w:tab w:val="left" w:pos="1866"/>
              <w:tab w:val="right" w:leader="dot" w:pos="9209"/>
            </w:tabs>
            <w:spacing w:before="137" w:after="0" w:line="240" w:lineRule="auto"/>
            <w:ind w:left="1866" w:right="0" w:hanging="360"/>
            <w:jc w:val="left"/>
          </w:pPr>
          <w:r>
            <w:fldChar w:fldCharType="begin"/>
          </w:r>
          <w:r>
            <w:instrText xml:space="preserve"> HYPERLINK \l "_bookmark60" </w:instrText>
          </w:r>
          <w:r>
            <w:fldChar w:fldCharType="separate"/>
          </w:r>
          <w:r>
            <w:rPr>
              <w:spacing w:val="-2"/>
            </w:rPr>
            <w:t>Saran</w:t>
          </w:r>
          <w:r>
            <w:tab/>
          </w:r>
          <w:r>
            <w:rPr>
              <w:spacing w:val="-5"/>
            </w:rPr>
            <w:t>78</w:t>
          </w:r>
          <w:r>
            <w:rPr>
              <w:spacing w:val="-5"/>
            </w:rPr>
            <w:fldChar w:fldCharType="end"/>
          </w:r>
        </w:p>
        <w:p w14:paraId="276CD014">
          <w:pPr>
            <w:pStyle w:val="13"/>
            <w:tabs>
              <w:tab w:val="right" w:leader="dot" w:pos="9154"/>
            </w:tabs>
            <w:spacing w:before="139"/>
          </w:pPr>
          <w:r>
            <w:fldChar w:fldCharType="begin"/>
          </w:r>
          <w:r>
            <w:instrText xml:space="preserve"> HYPERLINK \l "_bookmark61" </w:instrText>
          </w:r>
          <w:r>
            <w:fldChar w:fldCharType="separate"/>
          </w:r>
          <w:r>
            <w:rPr>
              <w:spacing w:val="-2"/>
            </w:rPr>
            <w:t>DAFTAR</w:t>
          </w:r>
          <w:r>
            <w:rPr>
              <w:spacing w:val="-16"/>
            </w:rPr>
            <w:t xml:space="preserve"> </w:t>
          </w:r>
          <w:r>
            <w:rPr>
              <w:spacing w:val="-2"/>
            </w:rPr>
            <w:t>PUSTAKA</w:t>
          </w:r>
          <w:r>
            <w:tab/>
          </w:r>
          <w:r>
            <w:rPr>
              <w:spacing w:val="-5"/>
            </w:rPr>
            <w:t>79</w:t>
          </w:r>
          <w:r>
            <w:rPr>
              <w:spacing w:val="-5"/>
            </w:rPr>
            <w:fldChar w:fldCharType="end"/>
          </w:r>
        </w:p>
      </w:sdtContent>
    </w:sdt>
    <w:p w14:paraId="2FCA15B1">
      <w:pPr>
        <w:pStyle w:val="13"/>
        <w:spacing w:after="0"/>
        <w:sectPr>
          <w:type w:val="continuous"/>
          <w:pgSz w:w="11920" w:h="16860"/>
          <w:pgMar w:top="1570" w:right="425" w:bottom="984" w:left="992" w:header="720" w:footer="720" w:gutter="0"/>
          <w:cols w:space="720" w:num="1"/>
        </w:sectPr>
      </w:pPr>
    </w:p>
    <w:p w14:paraId="3F4686D7">
      <w:pPr>
        <w:pStyle w:val="10"/>
        <w:rPr>
          <w:b/>
        </w:rPr>
      </w:pPr>
    </w:p>
    <w:p w14:paraId="15445680">
      <w:pPr>
        <w:pStyle w:val="10"/>
        <w:rPr>
          <w:b/>
        </w:rPr>
      </w:pPr>
    </w:p>
    <w:p w14:paraId="79DF068A">
      <w:pPr>
        <w:pStyle w:val="10"/>
        <w:rPr>
          <w:b/>
        </w:rPr>
      </w:pPr>
    </w:p>
    <w:p w14:paraId="08FE14C3">
      <w:pPr>
        <w:pStyle w:val="10"/>
        <w:rPr>
          <w:b/>
        </w:rPr>
      </w:pPr>
    </w:p>
    <w:p w14:paraId="7BE5C6EB">
      <w:pPr>
        <w:pStyle w:val="10"/>
        <w:rPr>
          <w:b/>
        </w:rPr>
      </w:pPr>
    </w:p>
    <w:p w14:paraId="4F3555F6">
      <w:pPr>
        <w:pStyle w:val="10"/>
        <w:rPr>
          <w:b/>
        </w:rPr>
      </w:pPr>
    </w:p>
    <w:p w14:paraId="265CD73F">
      <w:pPr>
        <w:pStyle w:val="10"/>
        <w:rPr>
          <w:b/>
        </w:rPr>
      </w:pPr>
    </w:p>
    <w:p w14:paraId="2830A57C">
      <w:pPr>
        <w:pStyle w:val="10"/>
        <w:rPr>
          <w:b/>
        </w:rPr>
      </w:pPr>
    </w:p>
    <w:p w14:paraId="78EEDDF3">
      <w:pPr>
        <w:pStyle w:val="10"/>
        <w:rPr>
          <w:b/>
        </w:rPr>
      </w:pPr>
    </w:p>
    <w:p w14:paraId="425D2D1E">
      <w:pPr>
        <w:pStyle w:val="10"/>
        <w:rPr>
          <w:b/>
        </w:rPr>
      </w:pPr>
    </w:p>
    <w:p w14:paraId="02DFACED">
      <w:pPr>
        <w:pStyle w:val="10"/>
        <w:rPr>
          <w:b/>
        </w:rPr>
      </w:pPr>
    </w:p>
    <w:p w14:paraId="4B82E773">
      <w:pPr>
        <w:pStyle w:val="10"/>
        <w:rPr>
          <w:b/>
        </w:rPr>
      </w:pPr>
    </w:p>
    <w:p w14:paraId="08A05EFC">
      <w:pPr>
        <w:pStyle w:val="10"/>
        <w:rPr>
          <w:b/>
        </w:rPr>
      </w:pPr>
    </w:p>
    <w:p w14:paraId="0F0FE03D">
      <w:pPr>
        <w:pStyle w:val="10"/>
        <w:rPr>
          <w:b/>
        </w:rPr>
      </w:pPr>
    </w:p>
    <w:p w14:paraId="478B39CE">
      <w:pPr>
        <w:pStyle w:val="10"/>
        <w:rPr>
          <w:b/>
        </w:rPr>
      </w:pPr>
    </w:p>
    <w:p w14:paraId="3FE5C979">
      <w:pPr>
        <w:pStyle w:val="10"/>
        <w:rPr>
          <w:b/>
        </w:rPr>
      </w:pPr>
    </w:p>
    <w:p w14:paraId="2E9886AF">
      <w:pPr>
        <w:pStyle w:val="10"/>
        <w:rPr>
          <w:b/>
        </w:rPr>
      </w:pPr>
    </w:p>
    <w:p w14:paraId="3312AA6E">
      <w:pPr>
        <w:pStyle w:val="10"/>
        <w:rPr>
          <w:b/>
        </w:rPr>
      </w:pPr>
    </w:p>
    <w:p w14:paraId="13F49B47">
      <w:pPr>
        <w:pStyle w:val="10"/>
        <w:rPr>
          <w:b/>
        </w:rPr>
      </w:pPr>
    </w:p>
    <w:p w14:paraId="2DEF0522">
      <w:pPr>
        <w:pStyle w:val="10"/>
        <w:rPr>
          <w:b/>
        </w:rPr>
      </w:pPr>
    </w:p>
    <w:p w14:paraId="1FB0E680">
      <w:pPr>
        <w:pStyle w:val="10"/>
        <w:rPr>
          <w:b/>
        </w:rPr>
      </w:pPr>
    </w:p>
    <w:p w14:paraId="6678F2A9">
      <w:pPr>
        <w:pStyle w:val="10"/>
        <w:rPr>
          <w:b/>
        </w:rPr>
      </w:pPr>
    </w:p>
    <w:p w14:paraId="34C3E70F">
      <w:pPr>
        <w:pStyle w:val="10"/>
        <w:rPr>
          <w:b/>
        </w:rPr>
      </w:pPr>
    </w:p>
    <w:p w14:paraId="50DB2151">
      <w:pPr>
        <w:pStyle w:val="10"/>
        <w:rPr>
          <w:b/>
        </w:rPr>
      </w:pPr>
    </w:p>
    <w:p w14:paraId="306D3F23">
      <w:pPr>
        <w:pStyle w:val="10"/>
        <w:rPr>
          <w:b/>
        </w:rPr>
      </w:pPr>
    </w:p>
    <w:p w14:paraId="3F0EB7EE">
      <w:pPr>
        <w:pStyle w:val="10"/>
        <w:rPr>
          <w:b/>
        </w:rPr>
      </w:pPr>
    </w:p>
    <w:p w14:paraId="0838F9C7">
      <w:pPr>
        <w:pStyle w:val="10"/>
        <w:rPr>
          <w:b/>
        </w:rPr>
      </w:pPr>
    </w:p>
    <w:p w14:paraId="05F603D2">
      <w:pPr>
        <w:pStyle w:val="10"/>
        <w:spacing w:before="69"/>
        <w:rPr>
          <w:b/>
        </w:rPr>
      </w:pPr>
    </w:p>
    <w:p w14:paraId="12DB77E2">
      <w:pPr>
        <w:pStyle w:val="10"/>
        <w:ind w:left="-1" w:right="56"/>
        <w:jc w:val="center"/>
      </w:pPr>
      <w:r>
        <w:rPr>
          <w:spacing w:val="-5"/>
        </w:rPr>
        <w:t>vii</w:t>
      </w:r>
    </w:p>
    <w:p w14:paraId="3F7C94BC">
      <w:pPr>
        <w:pStyle w:val="10"/>
        <w:spacing w:after="0"/>
        <w:jc w:val="center"/>
        <w:sectPr>
          <w:type w:val="continuous"/>
          <w:pgSz w:w="11920" w:h="16860"/>
          <w:pgMar w:top="1560" w:right="425" w:bottom="280" w:left="992" w:header="720" w:footer="720" w:gutter="0"/>
          <w:cols w:space="720" w:num="1"/>
        </w:sectPr>
      </w:pPr>
    </w:p>
    <w:p w14:paraId="691A9CDB">
      <w:pPr>
        <w:pStyle w:val="10"/>
        <w:tabs>
          <w:tab w:val="right" w:leader="dot" w:pos="7933"/>
        </w:tabs>
        <w:spacing w:before="710"/>
        <w:ind w:right="5"/>
        <w:jc w:val="center"/>
      </w:pPr>
      <w:bookmarkStart w:id="2" w:name="_bookmark2"/>
      <w:bookmarkEnd w:id="2"/>
      <w:r>
        <w:fldChar w:fldCharType="begin"/>
      </w:r>
      <w:r>
        <w:instrText xml:space="preserve"> HYPERLINK \l "_bookmark21" </w:instrText>
      </w:r>
      <w:r>
        <w:fldChar w:fldCharType="separate"/>
      </w:r>
      <w:r>
        <w:t>Gambar</w:t>
      </w:r>
      <w:r>
        <w:rPr>
          <w:spacing w:val="-7"/>
        </w:rPr>
        <w:t xml:space="preserve"> </w:t>
      </w:r>
      <w:r>
        <w:t>2.1</w:t>
      </w:r>
      <w:r>
        <w:rPr>
          <w:spacing w:val="-1"/>
        </w:rPr>
        <w:t xml:space="preserve"> </w:t>
      </w:r>
      <w:r>
        <w:t xml:space="preserve">Contoh </w:t>
      </w:r>
      <w:r>
        <w:rPr>
          <w:spacing w:val="-2"/>
        </w:rPr>
        <w:t>Cerita</w:t>
      </w:r>
      <w:r>
        <w:rPr>
          <w:spacing w:val="-2"/>
        </w:rPr>
        <w:fldChar w:fldCharType="end"/>
      </w:r>
      <w:r>
        <w:tab/>
      </w:r>
      <w:r>
        <w:fldChar w:fldCharType="begin"/>
      </w:r>
      <w:r>
        <w:instrText xml:space="preserve"> HYPERLINK \l "_bookmark21" </w:instrText>
      </w:r>
      <w:r>
        <w:fldChar w:fldCharType="separate"/>
      </w:r>
      <w:r>
        <w:rPr>
          <w:spacing w:val="-5"/>
        </w:rPr>
        <w:t>28</w:t>
      </w:r>
      <w:r>
        <w:rPr>
          <w:spacing w:val="-5"/>
        </w:rPr>
        <w:fldChar w:fldCharType="end"/>
      </w:r>
    </w:p>
    <w:p w14:paraId="3F6D9523">
      <w:pPr>
        <w:pStyle w:val="10"/>
        <w:tabs>
          <w:tab w:val="right" w:leader="dot" w:pos="7933"/>
        </w:tabs>
        <w:spacing w:before="140"/>
        <w:ind w:right="5"/>
        <w:jc w:val="center"/>
      </w:pPr>
      <w:r>
        <w:fldChar w:fldCharType="begin"/>
      </w:r>
      <w:r>
        <w:instrText xml:space="preserve"> HYPERLINK \l "_bookmark24" </w:instrText>
      </w:r>
      <w:r>
        <w:fldChar w:fldCharType="separate"/>
      </w:r>
      <w:r>
        <w:t>Gambar</w:t>
      </w:r>
      <w:r>
        <w:rPr>
          <w:spacing w:val="-6"/>
        </w:rPr>
        <w:t xml:space="preserve"> </w:t>
      </w:r>
      <w:r>
        <w:t>2.2</w:t>
      </w:r>
      <w:r>
        <w:rPr>
          <w:spacing w:val="-1"/>
        </w:rPr>
        <w:t xml:space="preserve"> </w:t>
      </w:r>
      <w:r>
        <w:t>Kerangka</w:t>
      </w:r>
      <w:r>
        <w:rPr>
          <w:spacing w:val="-2"/>
        </w:rPr>
        <w:t xml:space="preserve"> Berfikir</w:t>
      </w:r>
      <w:r>
        <w:rPr>
          <w:spacing w:val="-2"/>
        </w:rPr>
        <w:fldChar w:fldCharType="end"/>
      </w:r>
      <w:r>
        <w:tab/>
      </w:r>
      <w:r>
        <w:fldChar w:fldCharType="begin"/>
      </w:r>
      <w:r>
        <w:instrText xml:space="preserve"> HYPERLINK \l "_bookmark24" </w:instrText>
      </w:r>
      <w:r>
        <w:fldChar w:fldCharType="separate"/>
      </w:r>
      <w:r>
        <w:rPr>
          <w:spacing w:val="-5"/>
        </w:rPr>
        <w:t>30</w:t>
      </w:r>
      <w:r>
        <w:rPr>
          <w:spacing w:val="-5"/>
        </w:rPr>
        <w:fldChar w:fldCharType="end"/>
      </w:r>
    </w:p>
    <w:p w14:paraId="2B572071">
      <w:pPr>
        <w:pStyle w:val="10"/>
        <w:tabs>
          <w:tab w:val="right" w:leader="dot" w:pos="7933"/>
        </w:tabs>
        <w:spacing w:before="136"/>
        <w:ind w:right="5"/>
        <w:jc w:val="center"/>
      </w:pPr>
      <w:r>
        <w:fldChar w:fldCharType="begin"/>
      </w:r>
      <w:r>
        <w:instrText xml:space="preserve"> HYPERLINK \l "_bookmark29" </w:instrText>
      </w:r>
      <w:r>
        <w:fldChar w:fldCharType="separate"/>
      </w:r>
      <w:r>
        <w:t>Gambar</w:t>
      </w:r>
      <w:r>
        <w:rPr>
          <w:spacing w:val="-8"/>
        </w:rPr>
        <w:t xml:space="preserve"> </w:t>
      </w:r>
      <w:r>
        <w:t>3.1</w:t>
      </w:r>
      <w:r>
        <w:rPr>
          <w:spacing w:val="-3"/>
        </w:rPr>
        <w:t xml:space="preserve"> </w:t>
      </w:r>
      <w:r>
        <w:t>bagan</w:t>
      </w:r>
      <w:r>
        <w:rPr>
          <w:spacing w:val="-1"/>
        </w:rPr>
        <w:t xml:space="preserve"> </w:t>
      </w:r>
      <w:r>
        <w:t>siklus</w:t>
      </w:r>
      <w:r>
        <w:rPr>
          <w:spacing w:val="-6"/>
        </w:rPr>
        <w:t xml:space="preserve"> </w:t>
      </w:r>
      <w:r>
        <w:t>penelitian</w:t>
      </w:r>
      <w:r>
        <w:rPr>
          <w:spacing w:val="-3"/>
        </w:rPr>
        <w:t xml:space="preserve"> </w:t>
      </w:r>
      <w:r>
        <w:t>tindakan</w:t>
      </w:r>
      <w:r>
        <w:rPr>
          <w:spacing w:val="-1"/>
        </w:rPr>
        <w:t xml:space="preserve"> </w:t>
      </w:r>
      <w:r>
        <w:rPr>
          <w:spacing w:val="-4"/>
        </w:rPr>
        <w:t>kelas</w:t>
      </w:r>
      <w:r>
        <w:rPr>
          <w:spacing w:val="-4"/>
        </w:rPr>
        <w:fldChar w:fldCharType="end"/>
      </w:r>
      <w:r>
        <w:tab/>
      </w:r>
      <w:r>
        <w:fldChar w:fldCharType="begin"/>
      </w:r>
      <w:r>
        <w:instrText xml:space="preserve"> HYPERLINK \l "_bookmark29" </w:instrText>
      </w:r>
      <w:r>
        <w:fldChar w:fldCharType="separate"/>
      </w:r>
      <w:r>
        <w:rPr>
          <w:spacing w:val="-5"/>
        </w:rPr>
        <w:t>32</w:t>
      </w:r>
      <w:r>
        <w:rPr>
          <w:spacing w:val="-5"/>
        </w:rPr>
        <w:fldChar w:fldCharType="end"/>
      </w:r>
    </w:p>
    <w:p w14:paraId="70D45C46">
      <w:pPr>
        <w:pStyle w:val="10"/>
        <w:tabs>
          <w:tab w:val="right" w:leader="dot" w:pos="7933"/>
        </w:tabs>
        <w:spacing w:before="140"/>
        <w:ind w:right="5"/>
        <w:jc w:val="center"/>
      </w:pPr>
      <w:r>
        <w:fldChar w:fldCharType="begin"/>
      </w:r>
      <w:r>
        <w:instrText xml:space="preserve"> HYPERLINK \l "_bookmark44" </w:instrText>
      </w:r>
      <w:r>
        <w:fldChar w:fldCharType="separate"/>
      </w:r>
      <w:r>
        <w:t>Gambar</w:t>
      </w:r>
      <w:r>
        <w:rPr>
          <w:spacing w:val="-7"/>
        </w:rPr>
        <w:t xml:space="preserve"> </w:t>
      </w:r>
      <w:r>
        <w:t>4.1</w:t>
      </w:r>
      <w:r>
        <w:rPr>
          <w:spacing w:val="-1"/>
        </w:rPr>
        <w:t xml:space="preserve"> </w:t>
      </w:r>
      <w:r>
        <w:t>Pembelajaran</w:t>
      </w:r>
      <w:r>
        <w:rPr>
          <w:spacing w:val="-1"/>
        </w:rPr>
        <w:t xml:space="preserve"> </w:t>
      </w:r>
      <w:r>
        <w:rPr>
          <w:spacing w:val="-10"/>
        </w:rPr>
        <w:t>1</w:t>
      </w:r>
      <w:r>
        <w:rPr>
          <w:spacing w:val="-10"/>
        </w:rPr>
        <w:fldChar w:fldCharType="end"/>
      </w:r>
      <w:r>
        <w:tab/>
      </w:r>
      <w:r>
        <w:fldChar w:fldCharType="begin"/>
      </w:r>
      <w:r>
        <w:instrText xml:space="preserve"> HYPERLINK \l "_bookmark44" </w:instrText>
      </w:r>
      <w:r>
        <w:fldChar w:fldCharType="separate"/>
      </w:r>
      <w:r>
        <w:rPr>
          <w:spacing w:val="-5"/>
        </w:rPr>
        <w:t>50</w:t>
      </w:r>
      <w:r>
        <w:rPr>
          <w:spacing w:val="-5"/>
        </w:rPr>
        <w:fldChar w:fldCharType="end"/>
      </w:r>
    </w:p>
    <w:p w14:paraId="6DAAF3E7">
      <w:pPr>
        <w:pStyle w:val="10"/>
        <w:tabs>
          <w:tab w:val="right" w:leader="dot" w:pos="7933"/>
        </w:tabs>
        <w:spacing w:before="137"/>
        <w:ind w:right="5"/>
        <w:jc w:val="center"/>
      </w:pPr>
      <w:r>
        <w:t>Gambar</w:t>
      </w:r>
      <w:r>
        <w:rPr>
          <w:spacing w:val="-7"/>
        </w:rPr>
        <w:t xml:space="preserve"> </w:t>
      </w:r>
      <w:r>
        <w:t>4.2</w:t>
      </w:r>
      <w:r>
        <w:rPr>
          <w:spacing w:val="-1"/>
        </w:rPr>
        <w:t xml:space="preserve"> </w:t>
      </w:r>
      <w:r>
        <w:t>Pembelajaran</w:t>
      </w:r>
      <w:r>
        <w:rPr>
          <w:spacing w:val="-1"/>
        </w:rPr>
        <w:t xml:space="preserve"> </w:t>
      </w:r>
      <w:r>
        <w:rPr>
          <w:spacing w:val="-10"/>
        </w:rPr>
        <w:t>2</w:t>
      </w:r>
      <w:r>
        <w:tab/>
      </w:r>
      <w:r>
        <w:rPr>
          <w:spacing w:val="-5"/>
        </w:rPr>
        <w:t>50</w:t>
      </w:r>
    </w:p>
    <w:p w14:paraId="474CB9A9">
      <w:pPr>
        <w:pStyle w:val="10"/>
        <w:tabs>
          <w:tab w:val="right" w:leader="dot" w:pos="7933"/>
        </w:tabs>
        <w:spacing w:before="139"/>
        <w:ind w:right="5"/>
        <w:jc w:val="center"/>
      </w:pPr>
      <w:r>
        <w:drawing>
          <wp:anchor distT="0" distB="0" distL="0" distR="0" simplePos="0" relativeHeight="251696128" behindDoc="1" locked="0" layoutInCell="1" allowOverlap="1">
            <wp:simplePos x="0" y="0"/>
            <wp:positionH relativeFrom="page">
              <wp:posOffset>1457325</wp:posOffset>
            </wp:positionH>
            <wp:positionV relativeFrom="paragraph">
              <wp:posOffset>127635</wp:posOffset>
            </wp:positionV>
            <wp:extent cx="4667250" cy="4591050"/>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6" cstate="print"/>
                    <a:stretch>
                      <a:fillRect/>
                    </a:stretch>
                  </pic:blipFill>
                  <pic:spPr>
                    <a:xfrm>
                      <a:off x="0" y="0"/>
                      <a:ext cx="4667249" cy="4591049"/>
                    </a:xfrm>
                    <a:prstGeom prst="rect">
                      <a:avLst/>
                    </a:prstGeom>
                  </pic:spPr>
                </pic:pic>
              </a:graphicData>
            </a:graphic>
          </wp:anchor>
        </w:drawing>
      </w:r>
      <w:r>
        <w:t>Gambar</w:t>
      </w:r>
      <w:r>
        <w:rPr>
          <w:spacing w:val="-10"/>
        </w:rPr>
        <w:t xml:space="preserve"> </w:t>
      </w:r>
      <w:r>
        <w:t>4.3</w:t>
      </w:r>
      <w:r>
        <w:rPr>
          <w:spacing w:val="-1"/>
        </w:rPr>
        <w:t xml:space="preserve"> </w:t>
      </w:r>
      <w:r>
        <w:t>kegiatan Inti</w:t>
      </w:r>
      <w:r>
        <w:rPr>
          <w:spacing w:val="3"/>
        </w:rPr>
        <w:t xml:space="preserve"> </w:t>
      </w:r>
      <w:r>
        <w:t>siklus</w:t>
      </w:r>
      <w:r>
        <w:rPr>
          <w:spacing w:val="-4"/>
        </w:rPr>
        <w:t xml:space="preserve"> </w:t>
      </w:r>
      <w:r>
        <w:t>1</w:t>
      </w:r>
      <w:r>
        <w:rPr>
          <w:spacing w:val="-2"/>
        </w:rPr>
        <w:t xml:space="preserve"> </w:t>
      </w:r>
      <w:r>
        <w:t>pertemuan</w:t>
      </w:r>
      <w:r>
        <w:rPr>
          <w:spacing w:val="-2"/>
        </w:rPr>
        <w:t xml:space="preserve"> </w:t>
      </w:r>
      <w:r>
        <w:rPr>
          <w:spacing w:val="-10"/>
        </w:rPr>
        <w:t>1</w:t>
      </w:r>
      <w:r>
        <w:tab/>
      </w:r>
      <w:r>
        <w:rPr>
          <w:spacing w:val="-5"/>
        </w:rPr>
        <w:t>51</w:t>
      </w:r>
    </w:p>
    <w:p w14:paraId="6EB7457E">
      <w:pPr>
        <w:pStyle w:val="10"/>
        <w:tabs>
          <w:tab w:val="right" w:leader="dot" w:pos="7933"/>
        </w:tabs>
        <w:spacing w:before="137"/>
        <w:ind w:right="5"/>
        <w:jc w:val="center"/>
      </w:pPr>
      <w:r>
        <w:fldChar w:fldCharType="begin"/>
      </w:r>
      <w:r>
        <w:instrText xml:space="preserve"> HYPERLINK \l "_bookmark45" </w:instrText>
      </w:r>
      <w:r>
        <w:fldChar w:fldCharType="separate"/>
      </w:r>
      <w:r>
        <w:t>Gambar</w:t>
      </w:r>
      <w:r>
        <w:rPr>
          <w:spacing w:val="-7"/>
        </w:rPr>
        <w:t xml:space="preserve"> </w:t>
      </w:r>
      <w:r>
        <w:t>4.4</w:t>
      </w:r>
      <w:r>
        <w:rPr>
          <w:spacing w:val="-1"/>
        </w:rPr>
        <w:t xml:space="preserve"> </w:t>
      </w:r>
      <w:r>
        <w:t>Pembelajaran</w:t>
      </w:r>
      <w:r>
        <w:rPr>
          <w:spacing w:val="-1"/>
        </w:rPr>
        <w:t xml:space="preserve"> </w:t>
      </w:r>
      <w:r>
        <w:rPr>
          <w:spacing w:val="-10"/>
        </w:rPr>
        <w:t>3</w:t>
      </w:r>
      <w:r>
        <w:rPr>
          <w:spacing w:val="-10"/>
        </w:rPr>
        <w:fldChar w:fldCharType="end"/>
      </w:r>
      <w:r>
        <w:tab/>
      </w:r>
      <w:r>
        <w:fldChar w:fldCharType="begin"/>
      </w:r>
      <w:r>
        <w:instrText xml:space="preserve"> HYPERLINK \l "_bookmark45" </w:instrText>
      </w:r>
      <w:r>
        <w:fldChar w:fldCharType="separate"/>
      </w:r>
      <w:r>
        <w:rPr>
          <w:spacing w:val="-5"/>
        </w:rPr>
        <w:t>51</w:t>
      </w:r>
      <w:r>
        <w:rPr>
          <w:spacing w:val="-5"/>
        </w:rPr>
        <w:fldChar w:fldCharType="end"/>
      </w:r>
    </w:p>
    <w:p w14:paraId="42A46A22">
      <w:pPr>
        <w:pStyle w:val="10"/>
        <w:tabs>
          <w:tab w:val="right" w:leader="dot" w:pos="7933"/>
        </w:tabs>
        <w:spacing w:before="139"/>
        <w:ind w:right="5"/>
        <w:jc w:val="center"/>
      </w:pPr>
      <w:r>
        <w:fldChar w:fldCharType="begin"/>
      </w:r>
      <w:r>
        <w:instrText xml:space="preserve"> HYPERLINK \l "_bookmark46" </w:instrText>
      </w:r>
      <w:r>
        <w:fldChar w:fldCharType="separate"/>
      </w:r>
      <w:r>
        <w:t>Gambar</w:t>
      </w:r>
      <w:r>
        <w:rPr>
          <w:spacing w:val="-10"/>
        </w:rPr>
        <w:t xml:space="preserve"> </w:t>
      </w:r>
      <w:r>
        <w:t>4.5</w:t>
      </w:r>
      <w:r>
        <w:rPr>
          <w:spacing w:val="-1"/>
        </w:rPr>
        <w:t xml:space="preserve"> </w:t>
      </w:r>
      <w:r>
        <w:t>Kegiatan</w:t>
      </w:r>
      <w:r>
        <w:rPr>
          <w:spacing w:val="-2"/>
        </w:rPr>
        <w:t xml:space="preserve"> </w:t>
      </w:r>
      <w:r>
        <w:t>Inti</w:t>
      </w:r>
      <w:r>
        <w:rPr>
          <w:spacing w:val="2"/>
        </w:rPr>
        <w:t xml:space="preserve"> </w:t>
      </w:r>
      <w:r>
        <w:t>siklus</w:t>
      </w:r>
      <w:r>
        <w:rPr>
          <w:spacing w:val="-5"/>
        </w:rPr>
        <w:t xml:space="preserve"> </w:t>
      </w:r>
      <w:r>
        <w:t>1</w:t>
      </w:r>
      <w:r>
        <w:rPr>
          <w:spacing w:val="-1"/>
        </w:rPr>
        <w:t xml:space="preserve"> </w:t>
      </w:r>
      <w:r>
        <w:t>pertemuan</w:t>
      </w:r>
      <w:r>
        <w:rPr>
          <w:spacing w:val="-2"/>
        </w:rPr>
        <w:t xml:space="preserve"> </w:t>
      </w:r>
      <w:r>
        <w:rPr>
          <w:spacing w:val="-10"/>
        </w:rPr>
        <w:t>2</w:t>
      </w:r>
      <w:r>
        <w:rPr>
          <w:spacing w:val="-10"/>
        </w:rPr>
        <w:fldChar w:fldCharType="end"/>
      </w:r>
      <w:r>
        <w:tab/>
      </w:r>
      <w:r>
        <w:fldChar w:fldCharType="begin"/>
      </w:r>
      <w:r>
        <w:instrText xml:space="preserve"> HYPERLINK \l "_bookmark46" </w:instrText>
      </w:r>
      <w:r>
        <w:fldChar w:fldCharType="separate"/>
      </w:r>
      <w:r>
        <w:rPr>
          <w:spacing w:val="-5"/>
        </w:rPr>
        <w:t>53</w:t>
      </w:r>
      <w:r>
        <w:rPr>
          <w:spacing w:val="-5"/>
        </w:rPr>
        <w:fldChar w:fldCharType="end"/>
      </w:r>
    </w:p>
    <w:p w14:paraId="0C919748">
      <w:pPr>
        <w:pStyle w:val="10"/>
        <w:tabs>
          <w:tab w:val="right" w:leader="dot" w:pos="7933"/>
        </w:tabs>
        <w:spacing w:before="137"/>
        <w:ind w:right="5"/>
        <w:jc w:val="center"/>
      </w:pPr>
      <w:r>
        <w:fldChar w:fldCharType="begin"/>
      </w:r>
      <w:r>
        <w:instrText xml:space="preserve"> HYPERLINK \l "_bookmark49" </w:instrText>
      </w:r>
      <w:r>
        <w:fldChar w:fldCharType="separate"/>
      </w:r>
      <w:r>
        <w:t>Gambar</w:t>
      </w:r>
      <w:r>
        <w:rPr>
          <w:spacing w:val="-9"/>
        </w:rPr>
        <w:t xml:space="preserve"> </w:t>
      </w:r>
      <w:r>
        <w:t>4.6</w:t>
      </w:r>
      <w:r>
        <w:rPr>
          <w:spacing w:val="-1"/>
        </w:rPr>
        <w:t xml:space="preserve"> </w:t>
      </w:r>
      <w:r>
        <w:t>Diagram Hasil Belajar</w:t>
      </w:r>
      <w:r>
        <w:rPr>
          <w:spacing w:val="-1"/>
        </w:rPr>
        <w:t xml:space="preserve"> </w:t>
      </w:r>
      <w:r>
        <w:t>Siswa</w:t>
      </w:r>
      <w:r>
        <w:rPr>
          <w:spacing w:val="-4"/>
        </w:rPr>
        <w:t xml:space="preserve"> </w:t>
      </w:r>
      <w:r>
        <w:t>pada</w:t>
      </w:r>
      <w:r>
        <w:rPr>
          <w:spacing w:val="-5"/>
        </w:rPr>
        <w:t xml:space="preserve"> </w:t>
      </w:r>
      <w:r>
        <w:t>Siklus</w:t>
      </w:r>
      <w:r>
        <w:rPr>
          <w:spacing w:val="1"/>
        </w:rPr>
        <w:t xml:space="preserve"> </w:t>
      </w:r>
      <w:r>
        <w:rPr>
          <w:spacing w:val="-10"/>
        </w:rPr>
        <w:t>I</w:t>
      </w:r>
      <w:r>
        <w:rPr>
          <w:spacing w:val="-10"/>
        </w:rPr>
        <w:fldChar w:fldCharType="end"/>
      </w:r>
      <w:r>
        <w:tab/>
      </w:r>
      <w:r>
        <w:fldChar w:fldCharType="begin"/>
      </w:r>
      <w:r>
        <w:instrText xml:space="preserve"> HYPERLINK \l "_bookmark49" </w:instrText>
      </w:r>
      <w:r>
        <w:fldChar w:fldCharType="separate"/>
      </w:r>
      <w:r>
        <w:rPr>
          <w:spacing w:val="-5"/>
        </w:rPr>
        <w:t>56</w:t>
      </w:r>
      <w:r>
        <w:rPr>
          <w:spacing w:val="-5"/>
        </w:rPr>
        <w:fldChar w:fldCharType="end"/>
      </w:r>
    </w:p>
    <w:p w14:paraId="6F4E2E5D">
      <w:pPr>
        <w:pStyle w:val="10"/>
        <w:tabs>
          <w:tab w:val="right" w:leader="dot" w:pos="7933"/>
        </w:tabs>
        <w:spacing w:before="139"/>
        <w:ind w:right="5"/>
        <w:jc w:val="center"/>
      </w:pPr>
      <w:r>
        <w:fldChar w:fldCharType="begin"/>
      </w:r>
      <w:r>
        <w:instrText xml:space="preserve"> HYPERLINK \l "_bookmark51" </w:instrText>
      </w:r>
      <w:r>
        <w:fldChar w:fldCharType="separate"/>
      </w:r>
      <w:r>
        <w:t>Gambar</w:t>
      </w:r>
      <w:r>
        <w:rPr>
          <w:spacing w:val="-7"/>
        </w:rPr>
        <w:t xml:space="preserve"> </w:t>
      </w:r>
      <w:r>
        <w:t>4.7</w:t>
      </w:r>
      <w:r>
        <w:rPr>
          <w:spacing w:val="-1"/>
        </w:rPr>
        <w:t xml:space="preserve"> </w:t>
      </w:r>
      <w:r>
        <w:t>Pembelajaran</w:t>
      </w:r>
      <w:r>
        <w:rPr>
          <w:spacing w:val="-1"/>
        </w:rPr>
        <w:t xml:space="preserve"> </w:t>
      </w:r>
      <w:r>
        <w:rPr>
          <w:spacing w:val="-10"/>
        </w:rPr>
        <w:t>4</w:t>
      </w:r>
      <w:r>
        <w:rPr>
          <w:spacing w:val="-10"/>
        </w:rPr>
        <w:fldChar w:fldCharType="end"/>
      </w:r>
      <w:r>
        <w:tab/>
      </w:r>
      <w:r>
        <w:fldChar w:fldCharType="begin"/>
      </w:r>
      <w:r>
        <w:instrText xml:space="preserve"> HYPERLINK \l "_bookmark51" </w:instrText>
      </w:r>
      <w:r>
        <w:fldChar w:fldCharType="separate"/>
      </w:r>
      <w:r>
        <w:rPr>
          <w:spacing w:val="-5"/>
        </w:rPr>
        <w:t>60</w:t>
      </w:r>
      <w:r>
        <w:rPr>
          <w:spacing w:val="-5"/>
        </w:rPr>
        <w:fldChar w:fldCharType="end"/>
      </w:r>
    </w:p>
    <w:p w14:paraId="4568A127">
      <w:pPr>
        <w:pStyle w:val="10"/>
        <w:tabs>
          <w:tab w:val="right" w:leader="dot" w:pos="7933"/>
        </w:tabs>
        <w:spacing w:before="137"/>
        <w:ind w:right="5"/>
        <w:jc w:val="center"/>
      </w:pPr>
      <w:r>
        <w:fldChar w:fldCharType="begin"/>
      </w:r>
      <w:r>
        <w:instrText xml:space="preserve"> HYPERLINK \l "_bookmark52" </w:instrText>
      </w:r>
      <w:r>
        <w:fldChar w:fldCharType="separate"/>
      </w:r>
      <w:r>
        <w:t>Gambar</w:t>
      </w:r>
      <w:r>
        <w:rPr>
          <w:spacing w:val="-10"/>
        </w:rPr>
        <w:t xml:space="preserve"> </w:t>
      </w:r>
      <w:r>
        <w:t>4.8</w:t>
      </w:r>
      <w:r>
        <w:rPr>
          <w:spacing w:val="-1"/>
        </w:rPr>
        <w:t xml:space="preserve"> </w:t>
      </w:r>
      <w:r>
        <w:t>Kegiatan</w:t>
      </w:r>
      <w:r>
        <w:rPr>
          <w:spacing w:val="-2"/>
        </w:rPr>
        <w:t xml:space="preserve"> </w:t>
      </w:r>
      <w:r>
        <w:t>Inti</w:t>
      </w:r>
      <w:r>
        <w:rPr>
          <w:spacing w:val="2"/>
        </w:rPr>
        <w:t xml:space="preserve"> </w:t>
      </w:r>
      <w:r>
        <w:t>Siklus</w:t>
      </w:r>
      <w:r>
        <w:rPr>
          <w:spacing w:val="-4"/>
        </w:rPr>
        <w:t xml:space="preserve"> </w:t>
      </w:r>
      <w:r>
        <w:t>II</w:t>
      </w:r>
      <w:r>
        <w:rPr>
          <w:spacing w:val="-7"/>
        </w:rPr>
        <w:t xml:space="preserve"> </w:t>
      </w:r>
      <w:r>
        <w:t>pertemuan</w:t>
      </w:r>
      <w:r>
        <w:rPr>
          <w:spacing w:val="-2"/>
        </w:rPr>
        <w:t xml:space="preserve"> </w:t>
      </w:r>
      <w:r>
        <w:rPr>
          <w:spacing w:val="-10"/>
        </w:rPr>
        <w:t>1</w:t>
      </w:r>
      <w:r>
        <w:rPr>
          <w:spacing w:val="-10"/>
        </w:rPr>
        <w:fldChar w:fldCharType="end"/>
      </w:r>
      <w:r>
        <w:tab/>
      </w:r>
      <w:r>
        <w:fldChar w:fldCharType="begin"/>
      </w:r>
      <w:r>
        <w:instrText xml:space="preserve"> HYPERLINK \l "_bookmark52" </w:instrText>
      </w:r>
      <w:r>
        <w:fldChar w:fldCharType="separate"/>
      </w:r>
      <w:r>
        <w:rPr>
          <w:spacing w:val="-5"/>
        </w:rPr>
        <w:t>61</w:t>
      </w:r>
      <w:r>
        <w:rPr>
          <w:spacing w:val="-5"/>
        </w:rPr>
        <w:fldChar w:fldCharType="end"/>
      </w:r>
    </w:p>
    <w:p w14:paraId="11075130">
      <w:pPr>
        <w:pStyle w:val="10"/>
        <w:tabs>
          <w:tab w:val="right" w:leader="dot" w:pos="7933"/>
        </w:tabs>
        <w:spacing w:before="139"/>
        <w:ind w:right="5"/>
        <w:jc w:val="center"/>
      </w:pPr>
      <w:r>
        <w:fldChar w:fldCharType="begin"/>
      </w:r>
      <w:r>
        <w:instrText xml:space="preserve"> HYPERLINK \l "_bookmark53" </w:instrText>
      </w:r>
      <w:r>
        <w:fldChar w:fldCharType="separate"/>
      </w:r>
      <w:r>
        <w:t>Gambar</w:t>
      </w:r>
      <w:r>
        <w:rPr>
          <w:spacing w:val="-7"/>
        </w:rPr>
        <w:t xml:space="preserve"> </w:t>
      </w:r>
      <w:r>
        <w:t>4.9</w:t>
      </w:r>
      <w:r>
        <w:rPr>
          <w:spacing w:val="-1"/>
        </w:rPr>
        <w:t xml:space="preserve"> </w:t>
      </w:r>
      <w:r>
        <w:t>Pembelajaran</w:t>
      </w:r>
      <w:r>
        <w:rPr>
          <w:spacing w:val="-1"/>
        </w:rPr>
        <w:t xml:space="preserve"> </w:t>
      </w:r>
      <w:r>
        <w:rPr>
          <w:spacing w:val="-10"/>
        </w:rPr>
        <w:t>5</w:t>
      </w:r>
      <w:r>
        <w:rPr>
          <w:spacing w:val="-10"/>
        </w:rPr>
        <w:fldChar w:fldCharType="end"/>
      </w:r>
      <w:r>
        <w:tab/>
      </w:r>
      <w:r>
        <w:fldChar w:fldCharType="begin"/>
      </w:r>
      <w:r>
        <w:instrText xml:space="preserve"> HYPERLINK \l "_bookmark53" </w:instrText>
      </w:r>
      <w:r>
        <w:fldChar w:fldCharType="separate"/>
      </w:r>
      <w:r>
        <w:rPr>
          <w:spacing w:val="-5"/>
        </w:rPr>
        <w:t>61</w:t>
      </w:r>
      <w:r>
        <w:rPr>
          <w:spacing w:val="-5"/>
        </w:rPr>
        <w:fldChar w:fldCharType="end"/>
      </w:r>
    </w:p>
    <w:p w14:paraId="5C9F4528">
      <w:pPr>
        <w:pStyle w:val="10"/>
        <w:tabs>
          <w:tab w:val="right" w:leader="dot" w:pos="7933"/>
        </w:tabs>
        <w:spacing w:before="137"/>
        <w:ind w:right="5"/>
        <w:jc w:val="center"/>
      </w:pPr>
      <w:r>
        <w:t>Gambar</w:t>
      </w:r>
      <w:r>
        <w:rPr>
          <w:spacing w:val="-8"/>
        </w:rPr>
        <w:t xml:space="preserve"> </w:t>
      </w:r>
      <w:r>
        <w:t>4.10</w:t>
      </w:r>
      <w:r>
        <w:rPr>
          <w:spacing w:val="-1"/>
        </w:rPr>
        <w:t xml:space="preserve"> </w:t>
      </w:r>
      <w:r>
        <w:t>Kegiatan Inti</w:t>
      </w:r>
      <w:r>
        <w:rPr>
          <w:spacing w:val="-1"/>
        </w:rPr>
        <w:t xml:space="preserve"> </w:t>
      </w:r>
      <w:r>
        <w:t>siklus</w:t>
      </w:r>
      <w:r>
        <w:rPr>
          <w:spacing w:val="-4"/>
        </w:rPr>
        <w:t xml:space="preserve"> </w:t>
      </w:r>
      <w:r>
        <w:t>II</w:t>
      </w:r>
      <w:r>
        <w:rPr>
          <w:spacing w:val="-7"/>
        </w:rPr>
        <w:t xml:space="preserve"> </w:t>
      </w:r>
      <w:r>
        <w:t>pertemuan</w:t>
      </w:r>
      <w:r>
        <w:rPr>
          <w:spacing w:val="1"/>
        </w:rPr>
        <w:t xml:space="preserve"> </w:t>
      </w:r>
      <w:r>
        <w:rPr>
          <w:spacing w:val="-10"/>
        </w:rPr>
        <w:t>I</w:t>
      </w:r>
      <w:r>
        <w:tab/>
      </w:r>
      <w:r>
        <w:rPr>
          <w:spacing w:val="-5"/>
        </w:rPr>
        <w:t>62</w:t>
      </w:r>
    </w:p>
    <w:p w14:paraId="16677EDA">
      <w:pPr>
        <w:pStyle w:val="10"/>
        <w:tabs>
          <w:tab w:val="right" w:leader="dot" w:pos="7933"/>
        </w:tabs>
        <w:spacing w:before="140"/>
        <w:ind w:right="5"/>
        <w:jc w:val="center"/>
      </w:pPr>
      <w:r>
        <w:t>Gambar</w:t>
      </w:r>
      <w:r>
        <w:rPr>
          <w:spacing w:val="-12"/>
        </w:rPr>
        <w:t xml:space="preserve"> </w:t>
      </w:r>
      <w:r>
        <w:t>4.11</w:t>
      </w:r>
      <w:r>
        <w:rPr>
          <w:spacing w:val="-1"/>
        </w:rPr>
        <w:t xml:space="preserve"> </w:t>
      </w:r>
      <w:r>
        <w:t>Kegiatan</w:t>
      </w:r>
      <w:r>
        <w:rPr>
          <w:spacing w:val="1"/>
        </w:rPr>
        <w:t xml:space="preserve"> </w:t>
      </w:r>
      <w:r>
        <w:t>Inti</w:t>
      </w:r>
      <w:r>
        <w:rPr>
          <w:spacing w:val="-3"/>
        </w:rPr>
        <w:t xml:space="preserve"> </w:t>
      </w:r>
      <w:r>
        <w:t>siklus</w:t>
      </w:r>
      <w:r>
        <w:rPr>
          <w:spacing w:val="-6"/>
        </w:rPr>
        <w:t xml:space="preserve"> </w:t>
      </w:r>
      <w:r>
        <w:t>II</w:t>
      </w:r>
      <w:r>
        <w:rPr>
          <w:spacing w:val="-8"/>
        </w:rPr>
        <w:t xml:space="preserve"> </w:t>
      </w:r>
      <w:r>
        <w:t>pertemuan</w:t>
      </w:r>
      <w:r>
        <w:rPr>
          <w:spacing w:val="-2"/>
        </w:rPr>
        <w:t xml:space="preserve"> </w:t>
      </w:r>
      <w:r>
        <w:rPr>
          <w:spacing w:val="-10"/>
        </w:rPr>
        <w:t>2</w:t>
      </w:r>
      <w:r>
        <w:tab/>
      </w:r>
      <w:r>
        <w:rPr>
          <w:spacing w:val="-5"/>
        </w:rPr>
        <w:t>63</w:t>
      </w:r>
    </w:p>
    <w:p w14:paraId="2136E7AA">
      <w:pPr>
        <w:pStyle w:val="10"/>
        <w:tabs>
          <w:tab w:val="right" w:leader="dot" w:pos="7933"/>
        </w:tabs>
        <w:spacing w:before="136"/>
        <w:ind w:right="5"/>
        <w:jc w:val="center"/>
      </w:pPr>
      <w:r>
        <w:fldChar w:fldCharType="begin"/>
      </w:r>
      <w:r>
        <w:instrText xml:space="preserve"> HYPERLINK \l "_bookmark56" </w:instrText>
      </w:r>
      <w:r>
        <w:fldChar w:fldCharType="separate"/>
      </w:r>
      <w:r>
        <w:t>Gambar</w:t>
      </w:r>
      <w:r>
        <w:rPr>
          <w:spacing w:val="-7"/>
        </w:rPr>
        <w:t xml:space="preserve"> </w:t>
      </w:r>
      <w:r>
        <w:t>4.12</w:t>
      </w:r>
      <w:r>
        <w:rPr>
          <w:spacing w:val="-1"/>
        </w:rPr>
        <w:t xml:space="preserve"> </w:t>
      </w:r>
      <w:r>
        <w:t>Diagram</w:t>
      </w:r>
      <w:r>
        <w:rPr>
          <w:spacing w:val="1"/>
        </w:rPr>
        <w:t xml:space="preserve"> </w:t>
      </w:r>
      <w:r>
        <w:t>Hasil Belajar</w:t>
      </w:r>
      <w:r>
        <w:rPr>
          <w:spacing w:val="-1"/>
        </w:rPr>
        <w:t xml:space="preserve"> </w:t>
      </w:r>
      <w:r>
        <w:t>Siswa</w:t>
      </w:r>
      <w:r>
        <w:rPr>
          <w:spacing w:val="-3"/>
        </w:rPr>
        <w:t xml:space="preserve"> </w:t>
      </w:r>
      <w:r>
        <w:t>pada</w:t>
      </w:r>
      <w:r>
        <w:rPr>
          <w:spacing w:val="-2"/>
        </w:rPr>
        <w:t xml:space="preserve"> </w:t>
      </w:r>
      <w:r>
        <w:t xml:space="preserve">Siklus </w:t>
      </w:r>
      <w:r>
        <w:rPr>
          <w:spacing w:val="-5"/>
        </w:rPr>
        <w:t>II</w:t>
      </w:r>
      <w:r>
        <w:rPr>
          <w:spacing w:val="-5"/>
        </w:rPr>
        <w:fldChar w:fldCharType="end"/>
      </w:r>
      <w:r>
        <w:tab/>
      </w:r>
      <w:r>
        <w:fldChar w:fldCharType="begin"/>
      </w:r>
      <w:r>
        <w:instrText xml:space="preserve"> HYPERLINK \l "_bookmark56" </w:instrText>
      </w:r>
      <w:r>
        <w:fldChar w:fldCharType="separate"/>
      </w:r>
      <w:r>
        <w:rPr>
          <w:spacing w:val="-5"/>
        </w:rPr>
        <w:t>67</w:t>
      </w:r>
      <w:r>
        <w:rPr>
          <w:spacing w:val="-5"/>
        </w:rPr>
        <w:fldChar w:fldCharType="end"/>
      </w:r>
    </w:p>
    <w:p w14:paraId="79BBFDD3">
      <w:pPr>
        <w:pStyle w:val="10"/>
      </w:pPr>
    </w:p>
    <w:p w14:paraId="3F40A2B2">
      <w:pPr>
        <w:pStyle w:val="10"/>
      </w:pPr>
    </w:p>
    <w:p w14:paraId="2213799E">
      <w:pPr>
        <w:pStyle w:val="10"/>
      </w:pPr>
    </w:p>
    <w:p w14:paraId="0693EDA3">
      <w:pPr>
        <w:pStyle w:val="10"/>
      </w:pPr>
    </w:p>
    <w:p w14:paraId="0747A55E">
      <w:pPr>
        <w:pStyle w:val="10"/>
      </w:pPr>
    </w:p>
    <w:p w14:paraId="2EE87C14">
      <w:pPr>
        <w:pStyle w:val="10"/>
      </w:pPr>
    </w:p>
    <w:p w14:paraId="563B244F">
      <w:pPr>
        <w:pStyle w:val="10"/>
      </w:pPr>
    </w:p>
    <w:p w14:paraId="128F9572">
      <w:pPr>
        <w:pStyle w:val="10"/>
      </w:pPr>
    </w:p>
    <w:p w14:paraId="58E372E8">
      <w:pPr>
        <w:pStyle w:val="10"/>
      </w:pPr>
    </w:p>
    <w:p w14:paraId="1E550FCB">
      <w:pPr>
        <w:pStyle w:val="10"/>
      </w:pPr>
    </w:p>
    <w:p w14:paraId="679C6C81">
      <w:pPr>
        <w:pStyle w:val="10"/>
      </w:pPr>
    </w:p>
    <w:p w14:paraId="0F7A9F84">
      <w:pPr>
        <w:pStyle w:val="10"/>
      </w:pPr>
    </w:p>
    <w:p w14:paraId="3091FE54">
      <w:pPr>
        <w:pStyle w:val="10"/>
      </w:pPr>
    </w:p>
    <w:p w14:paraId="18EDD336">
      <w:pPr>
        <w:pStyle w:val="10"/>
      </w:pPr>
    </w:p>
    <w:p w14:paraId="0C7312DF">
      <w:pPr>
        <w:pStyle w:val="10"/>
      </w:pPr>
    </w:p>
    <w:p w14:paraId="61FA75D8">
      <w:pPr>
        <w:pStyle w:val="10"/>
      </w:pPr>
    </w:p>
    <w:p w14:paraId="19799727">
      <w:pPr>
        <w:pStyle w:val="10"/>
      </w:pPr>
    </w:p>
    <w:p w14:paraId="66F2646C">
      <w:pPr>
        <w:pStyle w:val="10"/>
      </w:pPr>
    </w:p>
    <w:p w14:paraId="2126BD30">
      <w:pPr>
        <w:pStyle w:val="10"/>
      </w:pPr>
    </w:p>
    <w:p w14:paraId="4FBE7905">
      <w:pPr>
        <w:pStyle w:val="10"/>
      </w:pPr>
    </w:p>
    <w:p w14:paraId="335F19A5">
      <w:pPr>
        <w:pStyle w:val="10"/>
      </w:pPr>
    </w:p>
    <w:p w14:paraId="0CB50C95">
      <w:pPr>
        <w:pStyle w:val="10"/>
      </w:pPr>
    </w:p>
    <w:p w14:paraId="03366CD2">
      <w:pPr>
        <w:pStyle w:val="10"/>
      </w:pPr>
    </w:p>
    <w:p w14:paraId="5AEA0A05">
      <w:pPr>
        <w:pStyle w:val="10"/>
        <w:spacing w:before="208"/>
      </w:pPr>
    </w:p>
    <w:p w14:paraId="1BC3BAF5">
      <w:pPr>
        <w:pStyle w:val="10"/>
        <w:ind w:left="-1" w:right="56"/>
        <w:jc w:val="center"/>
      </w:pPr>
      <w:r>
        <w:rPr>
          <w:spacing w:val="-4"/>
        </w:rPr>
        <w:t>viii</w:t>
      </w:r>
    </w:p>
    <w:p w14:paraId="1BFAD242">
      <w:pPr>
        <w:pStyle w:val="10"/>
        <w:spacing w:after="0"/>
        <w:jc w:val="center"/>
        <w:sectPr>
          <w:pgSz w:w="11920" w:h="16860"/>
          <w:pgMar w:top="1940" w:right="425" w:bottom="280" w:left="992" w:header="720" w:footer="720" w:gutter="0"/>
          <w:cols w:space="720" w:num="1"/>
        </w:sectPr>
      </w:pPr>
    </w:p>
    <w:p w14:paraId="4D86BE41">
      <w:pPr>
        <w:pStyle w:val="3"/>
        <w:spacing w:before="71"/>
        <w:ind w:right="83"/>
      </w:pPr>
      <w:bookmarkStart w:id="3" w:name="_bookmark3"/>
      <w:bookmarkEnd w:id="3"/>
      <w:r>
        <w:rPr>
          <w:spacing w:val="-20"/>
        </w:rPr>
        <w:t>D</w:t>
      </w:r>
      <w:r>
        <w:rPr>
          <w:spacing w:val="-191"/>
        </w:rPr>
        <w:t>D</w:t>
      </w:r>
      <w:r>
        <w:rPr>
          <w:spacing w:val="-20"/>
        </w:rPr>
        <w:t>A</w:t>
      </w:r>
      <w:r>
        <w:rPr>
          <w:spacing w:val="-191"/>
        </w:rPr>
        <w:t>A</w:t>
      </w:r>
      <w:r>
        <w:rPr>
          <w:spacing w:val="-6"/>
        </w:rPr>
        <w:t>F</w:t>
      </w:r>
      <w:r>
        <w:rPr>
          <w:spacing w:val="-173"/>
        </w:rPr>
        <w:t>T</w:t>
      </w:r>
      <w:r>
        <w:rPr>
          <w:spacing w:val="-8"/>
        </w:rPr>
        <w:t>F</w:t>
      </w:r>
      <w:r>
        <w:rPr>
          <w:spacing w:val="-203"/>
        </w:rPr>
        <w:t>A</w:t>
      </w:r>
      <w:r>
        <w:rPr>
          <w:spacing w:val="-7"/>
        </w:rPr>
        <w:t>T</w:t>
      </w:r>
      <w:r>
        <w:rPr>
          <w:spacing w:val="-193"/>
        </w:rPr>
        <w:t>A</w:t>
      </w:r>
      <w:r>
        <w:rPr>
          <w:spacing w:val="-20"/>
        </w:rPr>
        <w:t>R</w:t>
      </w:r>
      <w:r>
        <w:rPr>
          <w:spacing w:val="-126"/>
        </w:rPr>
        <w:t>R</w:t>
      </w:r>
      <w:r>
        <w:rPr>
          <w:spacing w:val="-43"/>
        </w:rPr>
        <w:t>G</w:t>
      </w:r>
      <w:r>
        <w:rPr>
          <w:spacing w:val="-151"/>
        </w:rPr>
        <w:t>T</w:t>
      </w:r>
      <w:r>
        <w:rPr>
          <w:spacing w:val="-61"/>
        </w:rPr>
        <w:t>A</w:t>
      </w:r>
      <w:r>
        <w:rPr>
          <w:spacing w:val="-148"/>
        </w:rPr>
        <w:t>A</w:t>
      </w:r>
      <w:r>
        <w:rPr>
          <w:spacing w:val="-126"/>
        </w:rPr>
        <w:t>M</w:t>
      </w:r>
      <w:r>
        <w:rPr>
          <w:spacing w:val="-70"/>
        </w:rPr>
        <w:t>B</w:t>
      </w:r>
      <w:r>
        <w:rPr>
          <w:spacing w:val="-127"/>
        </w:rPr>
        <w:t>B</w:t>
      </w:r>
      <w:r>
        <w:rPr>
          <w:spacing w:val="-70"/>
        </w:rPr>
        <w:t>E</w:t>
      </w:r>
      <w:r>
        <w:rPr>
          <w:spacing w:val="-143"/>
        </w:rPr>
        <w:t>A</w:t>
      </w:r>
      <w:r>
        <w:rPr>
          <w:spacing w:val="-53"/>
        </w:rPr>
        <w:t>L</w:t>
      </w:r>
      <w:r>
        <w:rPr>
          <w:spacing w:val="-2"/>
        </w:rPr>
        <w:t>R</w:t>
      </w:r>
    </w:p>
    <w:p w14:paraId="510C90FD">
      <w:pPr>
        <w:pStyle w:val="10"/>
        <w:tabs>
          <w:tab w:val="right" w:leader="dot" w:pos="9209"/>
        </w:tabs>
        <w:spacing w:before="570"/>
        <w:ind w:left="1276"/>
      </w:pPr>
      <w:r>
        <w:fldChar w:fldCharType="begin"/>
      </w:r>
      <w:r>
        <w:instrText xml:space="preserve"> HYPERLINK \l "_bookmark34" </w:instrText>
      </w:r>
      <w:r>
        <w:fldChar w:fldCharType="separate"/>
      </w:r>
      <w:r>
        <w:t>Tabel</w:t>
      </w:r>
      <w:r>
        <w:rPr>
          <w:spacing w:val="-11"/>
        </w:rPr>
        <w:t xml:space="preserve"> </w:t>
      </w:r>
      <w:r>
        <w:t>3.1</w:t>
      </w:r>
      <w:r>
        <w:rPr>
          <w:spacing w:val="-5"/>
        </w:rPr>
        <w:t xml:space="preserve"> </w:t>
      </w:r>
      <w:r>
        <w:t>Kisi-Kisi</w:t>
      </w:r>
      <w:r>
        <w:rPr>
          <w:spacing w:val="-4"/>
        </w:rPr>
        <w:t xml:space="preserve"> </w:t>
      </w:r>
      <w:r>
        <w:t>Instrumen</w:t>
      </w:r>
      <w:r>
        <w:rPr>
          <w:spacing w:val="-4"/>
        </w:rPr>
        <w:t xml:space="preserve"> </w:t>
      </w:r>
      <w:r>
        <w:t>Observasi</w:t>
      </w:r>
      <w:r>
        <w:rPr>
          <w:spacing w:val="-6"/>
        </w:rPr>
        <w:t xml:space="preserve"> </w:t>
      </w:r>
      <w:r>
        <w:t>Keaktifan</w:t>
      </w:r>
      <w:r>
        <w:rPr>
          <w:spacing w:val="-2"/>
        </w:rPr>
        <w:t xml:space="preserve"> </w:t>
      </w:r>
      <w:r>
        <w:t>Belajar</w:t>
      </w:r>
      <w:r>
        <w:rPr>
          <w:spacing w:val="-7"/>
        </w:rPr>
        <w:t xml:space="preserve"> </w:t>
      </w:r>
      <w:r>
        <w:t>Peserta</w:t>
      </w:r>
      <w:r>
        <w:rPr>
          <w:spacing w:val="-5"/>
        </w:rPr>
        <w:t xml:space="preserve"> </w:t>
      </w:r>
      <w:r>
        <w:rPr>
          <w:spacing w:val="-2"/>
        </w:rPr>
        <w:t>Didik</w:t>
      </w:r>
      <w:r>
        <w:rPr>
          <w:spacing w:val="-2"/>
        </w:rPr>
        <w:fldChar w:fldCharType="end"/>
      </w:r>
      <w:r>
        <w:tab/>
      </w:r>
      <w:r>
        <w:fldChar w:fldCharType="begin"/>
      </w:r>
      <w:r>
        <w:instrText xml:space="preserve"> HYPERLINK \l "_bookmark34" </w:instrText>
      </w:r>
      <w:r>
        <w:fldChar w:fldCharType="separate"/>
      </w:r>
      <w:r>
        <w:rPr>
          <w:spacing w:val="-5"/>
        </w:rPr>
        <w:t>41</w:t>
      </w:r>
      <w:r>
        <w:rPr>
          <w:spacing w:val="-5"/>
        </w:rPr>
        <w:fldChar w:fldCharType="end"/>
      </w:r>
    </w:p>
    <w:p w14:paraId="7F6D7979">
      <w:pPr>
        <w:pStyle w:val="10"/>
        <w:tabs>
          <w:tab w:val="right" w:leader="dot" w:pos="9209"/>
        </w:tabs>
        <w:spacing w:before="139"/>
        <w:ind w:left="1276"/>
      </w:pPr>
      <w:r>
        <w:fldChar w:fldCharType="begin"/>
      </w:r>
      <w:r>
        <w:instrText xml:space="preserve"> HYPERLINK \l "_bookmark35" </w:instrText>
      </w:r>
      <w:r>
        <w:fldChar w:fldCharType="separate"/>
      </w:r>
      <w:r>
        <w:t>Tabel</w:t>
      </w:r>
      <w:r>
        <w:rPr>
          <w:spacing w:val="-13"/>
        </w:rPr>
        <w:t xml:space="preserve"> </w:t>
      </w:r>
      <w:r>
        <w:t>3.2</w:t>
      </w:r>
      <w:r>
        <w:rPr>
          <w:spacing w:val="49"/>
        </w:rPr>
        <w:t xml:space="preserve"> </w:t>
      </w:r>
      <w:r>
        <w:t>Kisi-Kisi</w:t>
      </w:r>
      <w:r>
        <w:rPr>
          <w:spacing w:val="-3"/>
        </w:rPr>
        <w:t xml:space="preserve"> </w:t>
      </w:r>
      <w:r>
        <w:t>Intrumen</w:t>
      </w:r>
      <w:r>
        <w:rPr>
          <w:spacing w:val="-15"/>
        </w:rPr>
        <w:t xml:space="preserve"> </w:t>
      </w:r>
      <w:r>
        <w:t>Aktivitas</w:t>
      </w:r>
      <w:r>
        <w:rPr>
          <w:spacing w:val="-6"/>
        </w:rPr>
        <w:t xml:space="preserve"> </w:t>
      </w:r>
      <w:r>
        <w:rPr>
          <w:spacing w:val="-2"/>
        </w:rPr>
        <w:t>Pendidik</w:t>
      </w:r>
      <w:r>
        <w:rPr>
          <w:spacing w:val="-2"/>
        </w:rPr>
        <w:fldChar w:fldCharType="end"/>
      </w:r>
      <w:r>
        <w:tab/>
      </w:r>
      <w:r>
        <w:fldChar w:fldCharType="begin"/>
      </w:r>
      <w:r>
        <w:instrText xml:space="preserve"> HYPERLINK \l "_bookmark35" </w:instrText>
      </w:r>
      <w:r>
        <w:fldChar w:fldCharType="separate"/>
      </w:r>
      <w:r>
        <w:rPr>
          <w:spacing w:val="-5"/>
        </w:rPr>
        <w:t>41</w:t>
      </w:r>
      <w:r>
        <w:rPr>
          <w:spacing w:val="-5"/>
        </w:rPr>
        <w:fldChar w:fldCharType="end"/>
      </w:r>
    </w:p>
    <w:p w14:paraId="7C3E871D">
      <w:pPr>
        <w:pStyle w:val="10"/>
        <w:tabs>
          <w:tab w:val="right" w:leader="dot" w:pos="9209"/>
        </w:tabs>
        <w:spacing w:before="137"/>
        <w:ind w:left="1276"/>
      </w:pPr>
      <w:r>
        <w:fldChar w:fldCharType="begin"/>
      </w:r>
      <w:r>
        <w:instrText xml:space="preserve"> HYPERLINK \l "_bookmark36" </w:instrText>
      </w:r>
      <w:r>
        <w:fldChar w:fldCharType="separate"/>
      </w:r>
      <w:r>
        <w:t>Tabel</w:t>
      </w:r>
      <w:r>
        <w:rPr>
          <w:spacing w:val="-8"/>
        </w:rPr>
        <w:t xml:space="preserve"> </w:t>
      </w:r>
      <w:r>
        <w:t>3.3</w:t>
      </w:r>
      <w:r>
        <w:rPr>
          <w:spacing w:val="-9"/>
        </w:rPr>
        <w:t xml:space="preserve"> </w:t>
      </w:r>
      <w:r>
        <w:t>Kisi-Kisi</w:t>
      </w:r>
      <w:r>
        <w:rPr>
          <w:spacing w:val="-13"/>
        </w:rPr>
        <w:t xml:space="preserve"> </w:t>
      </w:r>
      <w:r>
        <w:t>Tes</w:t>
      </w:r>
      <w:r>
        <w:rPr>
          <w:spacing w:val="-8"/>
        </w:rPr>
        <w:t xml:space="preserve"> </w:t>
      </w:r>
      <w:r>
        <w:t>Hasil</w:t>
      </w:r>
      <w:r>
        <w:rPr>
          <w:spacing w:val="-7"/>
        </w:rPr>
        <w:t xml:space="preserve"> </w:t>
      </w:r>
      <w:r>
        <w:t>Belajar</w:t>
      </w:r>
      <w:r>
        <w:rPr>
          <w:spacing w:val="-6"/>
        </w:rPr>
        <w:t xml:space="preserve"> </w:t>
      </w:r>
      <w:r>
        <w:t>Peserta</w:t>
      </w:r>
      <w:r>
        <w:rPr>
          <w:spacing w:val="-5"/>
        </w:rPr>
        <w:t xml:space="preserve"> </w:t>
      </w:r>
      <w:r>
        <w:rPr>
          <w:spacing w:val="-2"/>
        </w:rPr>
        <w:t>Didik</w:t>
      </w:r>
      <w:r>
        <w:rPr>
          <w:spacing w:val="-2"/>
        </w:rPr>
        <w:fldChar w:fldCharType="end"/>
      </w:r>
      <w:r>
        <w:tab/>
      </w:r>
      <w:r>
        <w:fldChar w:fldCharType="begin"/>
      </w:r>
      <w:r>
        <w:instrText xml:space="preserve"> HYPERLINK \l "_bookmark36" </w:instrText>
      </w:r>
      <w:r>
        <w:fldChar w:fldCharType="separate"/>
      </w:r>
      <w:r>
        <w:rPr>
          <w:spacing w:val="-5"/>
        </w:rPr>
        <w:t>42</w:t>
      </w:r>
      <w:r>
        <w:rPr>
          <w:spacing w:val="-5"/>
        </w:rPr>
        <w:fldChar w:fldCharType="end"/>
      </w:r>
    </w:p>
    <w:p w14:paraId="4975764D">
      <w:pPr>
        <w:pStyle w:val="10"/>
        <w:tabs>
          <w:tab w:val="right" w:leader="dot" w:pos="9209"/>
        </w:tabs>
        <w:spacing w:before="140"/>
        <w:ind w:left="1276"/>
      </w:pPr>
      <w:r>
        <w:fldChar w:fldCharType="begin"/>
      </w:r>
      <w:r>
        <w:instrText xml:space="preserve"> HYPERLINK \l "_bookmark37" </w:instrText>
      </w:r>
      <w:r>
        <w:fldChar w:fldCharType="separate"/>
      </w:r>
      <w:r>
        <w:t>Tabel</w:t>
      </w:r>
      <w:r>
        <w:rPr>
          <w:spacing w:val="-8"/>
        </w:rPr>
        <w:t xml:space="preserve"> </w:t>
      </w:r>
      <w:r>
        <w:t>3.4</w:t>
      </w:r>
      <w:r>
        <w:rPr>
          <w:spacing w:val="-6"/>
        </w:rPr>
        <w:t xml:space="preserve"> </w:t>
      </w:r>
      <w:r>
        <w:t>Kisi-Kisi</w:t>
      </w:r>
      <w:r>
        <w:rPr>
          <w:spacing w:val="-6"/>
        </w:rPr>
        <w:t xml:space="preserve"> </w:t>
      </w:r>
      <w:r>
        <w:t>lembar</w:t>
      </w:r>
      <w:r>
        <w:rPr>
          <w:spacing w:val="-7"/>
        </w:rPr>
        <w:t xml:space="preserve"> </w:t>
      </w:r>
      <w:r>
        <w:rPr>
          <w:spacing w:val="-2"/>
        </w:rPr>
        <w:t>observasi</w:t>
      </w:r>
      <w:r>
        <w:rPr>
          <w:spacing w:val="-2"/>
        </w:rPr>
        <w:fldChar w:fldCharType="end"/>
      </w:r>
      <w:r>
        <w:tab/>
      </w:r>
      <w:r>
        <w:fldChar w:fldCharType="begin"/>
      </w:r>
      <w:r>
        <w:instrText xml:space="preserve"> HYPERLINK \l "_bookmark37" </w:instrText>
      </w:r>
      <w:r>
        <w:fldChar w:fldCharType="separate"/>
      </w:r>
      <w:r>
        <w:rPr>
          <w:spacing w:val="-5"/>
        </w:rPr>
        <w:t>43</w:t>
      </w:r>
      <w:r>
        <w:rPr>
          <w:spacing w:val="-5"/>
        </w:rPr>
        <w:fldChar w:fldCharType="end"/>
      </w:r>
    </w:p>
    <w:p w14:paraId="620D238E">
      <w:pPr>
        <w:pStyle w:val="10"/>
        <w:tabs>
          <w:tab w:val="right" w:leader="dot" w:pos="9209"/>
        </w:tabs>
        <w:spacing w:before="136"/>
        <w:ind w:left="1276"/>
      </w:pPr>
      <w:r>
        <w:fldChar w:fldCharType="begin"/>
      </w:r>
      <w:r>
        <w:instrText xml:space="preserve"> HYPERLINK \l "_bookmark39" </w:instrText>
      </w:r>
      <w:r>
        <w:fldChar w:fldCharType="separate"/>
      </w:r>
      <w:r>
        <w:t>Tabel</w:t>
      </w:r>
      <w:r>
        <w:rPr>
          <w:spacing w:val="-11"/>
        </w:rPr>
        <w:t xml:space="preserve"> </w:t>
      </w:r>
      <w:r>
        <w:t>3.5</w:t>
      </w:r>
      <w:r>
        <w:rPr>
          <w:spacing w:val="-5"/>
        </w:rPr>
        <w:t xml:space="preserve"> </w:t>
      </w:r>
      <w:r>
        <w:t>Kriteria</w:t>
      </w:r>
      <w:r>
        <w:rPr>
          <w:spacing w:val="-4"/>
        </w:rPr>
        <w:t xml:space="preserve"> </w:t>
      </w:r>
      <w:r>
        <w:t>Penilaian</w:t>
      </w:r>
      <w:r>
        <w:rPr>
          <w:spacing w:val="-7"/>
        </w:rPr>
        <w:t xml:space="preserve"> </w:t>
      </w:r>
      <w:r>
        <w:t>Hasil</w:t>
      </w:r>
      <w:r>
        <w:rPr>
          <w:spacing w:val="-3"/>
        </w:rPr>
        <w:t xml:space="preserve"> </w:t>
      </w:r>
      <w:r>
        <w:t>Pengamatan</w:t>
      </w:r>
      <w:r>
        <w:rPr>
          <w:spacing w:val="-15"/>
        </w:rPr>
        <w:t xml:space="preserve"> </w:t>
      </w:r>
      <w:r>
        <w:t>Aktivitas</w:t>
      </w:r>
      <w:r>
        <w:rPr>
          <w:spacing w:val="-6"/>
        </w:rPr>
        <w:t xml:space="preserve"> </w:t>
      </w:r>
      <w:r>
        <w:t>Guru</w:t>
      </w:r>
      <w:r>
        <w:rPr>
          <w:spacing w:val="-4"/>
        </w:rPr>
        <w:t xml:space="preserve"> </w:t>
      </w:r>
      <w:r>
        <w:t>dan</w:t>
      </w:r>
      <w:r>
        <w:rPr>
          <w:spacing w:val="-4"/>
        </w:rPr>
        <w:t xml:space="preserve"> </w:t>
      </w:r>
      <w:r>
        <w:rPr>
          <w:spacing w:val="-2"/>
        </w:rPr>
        <w:t>siswa</w:t>
      </w:r>
      <w:r>
        <w:rPr>
          <w:spacing w:val="-2"/>
        </w:rPr>
        <w:fldChar w:fldCharType="end"/>
      </w:r>
      <w:r>
        <w:tab/>
      </w:r>
      <w:r>
        <w:fldChar w:fldCharType="begin"/>
      </w:r>
      <w:r>
        <w:instrText xml:space="preserve"> HYPERLINK \l "_bookmark39" </w:instrText>
      </w:r>
      <w:r>
        <w:fldChar w:fldCharType="separate"/>
      </w:r>
      <w:r>
        <w:rPr>
          <w:spacing w:val="-5"/>
        </w:rPr>
        <w:t>44</w:t>
      </w:r>
      <w:r>
        <w:rPr>
          <w:spacing w:val="-5"/>
        </w:rPr>
        <w:fldChar w:fldCharType="end"/>
      </w:r>
    </w:p>
    <w:p w14:paraId="6F67CF41">
      <w:pPr>
        <w:pStyle w:val="10"/>
        <w:tabs>
          <w:tab w:val="right" w:leader="dot" w:pos="9209"/>
        </w:tabs>
        <w:spacing w:before="140"/>
        <w:ind w:left="1276"/>
      </w:pPr>
      <w:r>
        <w:drawing>
          <wp:anchor distT="0" distB="0" distL="0" distR="0" simplePos="0" relativeHeight="251696128" behindDoc="1" locked="0" layoutInCell="1" allowOverlap="1">
            <wp:simplePos x="0" y="0"/>
            <wp:positionH relativeFrom="page">
              <wp:posOffset>1457325</wp:posOffset>
            </wp:positionH>
            <wp:positionV relativeFrom="paragraph">
              <wp:posOffset>170815</wp:posOffset>
            </wp:positionV>
            <wp:extent cx="4667250" cy="4591050"/>
            <wp:effectExtent l="0" t="0" r="0" b="0"/>
            <wp:wrapNone/>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4667249" cy="4591049"/>
                    </a:xfrm>
                    <a:prstGeom prst="rect">
                      <a:avLst/>
                    </a:prstGeom>
                  </pic:spPr>
                </pic:pic>
              </a:graphicData>
            </a:graphic>
          </wp:anchor>
        </w:drawing>
      </w:r>
      <w:r>
        <w:t>Tabel</w:t>
      </w:r>
      <w:r>
        <w:rPr>
          <w:spacing w:val="-11"/>
        </w:rPr>
        <w:t xml:space="preserve"> </w:t>
      </w:r>
      <w:r>
        <w:t>3.6</w:t>
      </w:r>
      <w:r>
        <w:rPr>
          <w:spacing w:val="-7"/>
        </w:rPr>
        <w:t xml:space="preserve"> </w:t>
      </w:r>
      <w:r>
        <w:t>Katagori</w:t>
      </w:r>
      <w:r>
        <w:rPr>
          <w:spacing w:val="-6"/>
        </w:rPr>
        <w:t xml:space="preserve"> </w:t>
      </w:r>
      <w:r>
        <w:t>Hasil</w:t>
      </w:r>
      <w:r>
        <w:rPr>
          <w:spacing w:val="-1"/>
        </w:rPr>
        <w:t xml:space="preserve"> </w:t>
      </w:r>
      <w:r>
        <w:t>Belajar</w:t>
      </w:r>
      <w:r>
        <w:rPr>
          <w:spacing w:val="-7"/>
        </w:rPr>
        <w:t xml:space="preserve"> </w:t>
      </w:r>
      <w:r>
        <w:rPr>
          <w:spacing w:val="-4"/>
        </w:rPr>
        <w:t>Siswa</w:t>
      </w:r>
      <w:r>
        <w:tab/>
      </w:r>
      <w:r>
        <w:rPr>
          <w:spacing w:val="-5"/>
        </w:rPr>
        <w:t>45</w:t>
      </w:r>
    </w:p>
    <w:p w14:paraId="5087DEF8">
      <w:pPr>
        <w:pStyle w:val="10"/>
        <w:tabs>
          <w:tab w:val="right" w:leader="dot" w:pos="9209"/>
        </w:tabs>
        <w:spacing w:before="139"/>
        <w:ind w:left="1276"/>
      </w:pPr>
      <w:r>
        <w:t>Tabel</w:t>
      </w:r>
      <w:r>
        <w:rPr>
          <w:spacing w:val="-9"/>
        </w:rPr>
        <w:t xml:space="preserve"> </w:t>
      </w:r>
      <w:r>
        <w:t>3.7</w:t>
      </w:r>
      <w:r>
        <w:rPr>
          <w:spacing w:val="-9"/>
        </w:rPr>
        <w:t xml:space="preserve"> </w:t>
      </w:r>
      <w:r>
        <w:t>Skala</w:t>
      </w:r>
      <w:r>
        <w:rPr>
          <w:spacing w:val="-6"/>
        </w:rPr>
        <w:t xml:space="preserve"> </w:t>
      </w:r>
      <w:r>
        <w:rPr>
          <w:spacing w:val="-2"/>
        </w:rPr>
        <w:t>Likert</w:t>
      </w:r>
      <w:r>
        <w:tab/>
      </w:r>
      <w:r>
        <w:rPr>
          <w:spacing w:val="-5"/>
        </w:rPr>
        <w:t>45</w:t>
      </w:r>
    </w:p>
    <w:p w14:paraId="404651D4">
      <w:pPr>
        <w:pStyle w:val="10"/>
        <w:tabs>
          <w:tab w:val="right" w:leader="dot" w:pos="9209"/>
        </w:tabs>
        <w:spacing w:before="137"/>
        <w:ind w:left="1276"/>
      </w:pPr>
      <w:r>
        <w:fldChar w:fldCharType="begin"/>
      </w:r>
      <w:r>
        <w:instrText xml:space="preserve"> HYPERLINK \l "_bookmark42" </w:instrText>
      </w:r>
      <w:r>
        <w:fldChar w:fldCharType="separate"/>
      </w:r>
      <w:r>
        <w:t>Tabel</w:t>
      </w:r>
      <w:r>
        <w:rPr>
          <w:spacing w:val="-10"/>
        </w:rPr>
        <w:t xml:space="preserve"> </w:t>
      </w:r>
      <w:r>
        <w:t>4</w:t>
      </w:r>
      <w:r>
        <w:rPr>
          <w:spacing w:val="-6"/>
        </w:rPr>
        <w:t xml:space="preserve"> </w:t>
      </w:r>
      <w:r>
        <w:t>1</w:t>
      </w:r>
      <w:r>
        <w:rPr>
          <w:spacing w:val="-10"/>
        </w:rPr>
        <w:t xml:space="preserve"> </w:t>
      </w:r>
      <w:r>
        <w:t>Tabel</w:t>
      </w:r>
      <w:r>
        <w:rPr>
          <w:spacing w:val="-3"/>
        </w:rPr>
        <w:t xml:space="preserve"> </w:t>
      </w:r>
      <w:r>
        <w:t>Hasil</w:t>
      </w:r>
      <w:r>
        <w:rPr>
          <w:spacing w:val="-3"/>
        </w:rPr>
        <w:t xml:space="preserve"> </w:t>
      </w:r>
      <w:r>
        <w:t>Belajar</w:t>
      </w:r>
      <w:r>
        <w:rPr>
          <w:spacing w:val="-9"/>
        </w:rPr>
        <w:t xml:space="preserve"> </w:t>
      </w:r>
      <w:r>
        <w:t>Siswa</w:t>
      </w:r>
      <w:r>
        <w:rPr>
          <w:spacing w:val="-5"/>
        </w:rPr>
        <w:t xml:space="preserve"> </w:t>
      </w:r>
      <w:r>
        <w:t>pada</w:t>
      </w:r>
      <w:r>
        <w:rPr>
          <w:spacing w:val="-7"/>
        </w:rPr>
        <w:t xml:space="preserve"> </w:t>
      </w:r>
      <w:r>
        <w:t>Observasi</w:t>
      </w:r>
      <w:r>
        <w:rPr>
          <w:spacing w:val="-14"/>
        </w:rPr>
        <w:t xml:space="preserve"> </w:t>
      </w:r>
      <w:r>
        <w:rPr>
          <w:spacing w:val="-4"/>
        </w:rPr>
        <w:t>Awal</w:t>
      </w:r>
      <w:r>
        <w:rPr>
          <w:spacing w:val="-4"/>
        </w:rPr>
        <w:fldChar w:fldCharType="end"/>
      </w:r>
      <w:r>
        <w:tab/>
      </w:r>
      <w:r>
        <w:fldChar w:fldCharType="begin"/>
      </w:r>
      <w:r>
        <w:instrText xml:space="preserve"> HYPERLINK \l "_bookmark42" </w:instrText>
      </w:r>
      <w:r>
        <w:fldChar w:fldCharType="separate"/>
      </w:r>
      <w:r>
        <w:rPr>
          <w:spacing w:val="-5"/>
        </w:rPr>
        <w:t>46</w:t>
      </w:r>
      <w:r>
        <w:rPr>
          <w:spacing w:val="-5"/>
        </w:rPr>
        <w:fldChar w:fldCharType="end"/>
      </w:r>
    </w:p>
    <w:p w14:paraId="5F275ABF">
      <w:pPr>
        <w:pStyle w:val="10"/>
        <w:tabs>
          <w:tab w:val="right" w:leader="dot" w:pos="9209"/>
        </w:tabs>
        <w:spacing w:before="137"/>
        <w:ind w:left="1276"/>
      </w:pPr>
      <w:r>
        <w:fldChar w:fldCharType="begin"/>
      </w:r>
      <w:r>
        <w:instrText xml:space="preserve"> HYPERLINK \l "_bookmark47" </w:instrText>
      </w:r>
      <w:r>
        <w:fldChar w:fldCharType="separate"/>
      </w:r>
      <w:r>
        <w:t>Tabel</w:t>
      </w:r>
      <w:r>
        <w:rPr>
          <w:spacing w:val="-6"/>
        </w:rPr>
        <w:t xml:space="preserve"> </w:t>
      </w:r>
      <w:r>
        <w:t>4.2</w:t>
      </w:r>
      <w:r>
        <w:rPr>
          <w:spacing w:val="-11"/>
        </w:rPr>
        <w:t xml:space="preserve"> </w:t>
      </w:r>
      <w:r>
        <w:t>Tabel</w:t>
      </w:r>
      <w:r>
        <w:rPr>
          <w:spacing w:val="-4"/>
        </w:rPr>
        <w:t xml:space="preserve"> </w:t>
      </w:r>
      <w:r>
        <w:t>Hasil</w:t>
      </w:r>
      <w:r>
        <w:rPr>
          <w:spacing w:val="-5"/>
        </w:rPr>
        <w:t xml:space="preserve"> </w:t>
      </w:r>
      <w:r>
        <w:t>Belajar</w:t>
      </w:r>
      <w:r>
        <w:rPr>
          <w:spacing w:val="-8"/>
        </w:rPr>
        <w:t xml:space="preserve"> </w:t>
      </w:r>
      <w:r>
        <w:t>Siswa</w:t>
      </w:r>
      <w:r>
        <w:rPr>
          <w:spacing w:val="-6"/>
        </w:rPr>
        <w:t xml:space="preserve"> </w:t>
      </w:r>
      <w:r>
        <w:t>Siklus</w:t>
      </w:r>
      <w:r>
        <w:rPr>
          <w:spacing w:val="-5"/>
        </w:rPr>
        <w:t xml:space="preserve"> </w:t>
      </w:r>
      <w:r>
        <w:t>I</w:t>
      </w:r>
      <w:r>
        <w:rPr>
          <w:spacing w:val="-9"/>
        </w:rPr>
        <w:t xml:space="preserve"> </w:t>
      </w:r>
      <w:r>
        <w:t>Pertemuan</w:t>
      </w:r>
      <w:r>
        <w:rPr>
          <w:spacing w:val="-5"/>
        </w:rPr>
        <w:t xml:space="preserve"> </w:t>
      </w:r>
      <w:r>
        <w:rPr>
          <w:spacing w:val="-10"/>
        </w:rPr>
        <w:t>1</w:t>
      </w:r>
      <w:r>
        <w:rPr>
          <w:spacing w:val="-10"/>
        </w:rPr>
        <w:fldChar w:fldCharType="end"/>
      </w:r>
      <w:r>
        <w:tab/>
      </w:r>
      <w:r>
        <w:fldChar w:fldCharType="begin"/>
      </w:r>
      <w:r>
        <w:instrText xml:space="preserve"> HYPERLINK \l "_bookmark47" </w:instrText>
      </w:r>
      <w:r>
        <w:fldChar w:fldCharType="separate"/>
      </w:r>
      <w:r>
        <w:rPr>
          <w:spacing w:val="-5"/>
        </w:rPr>
        <w:t>54</w:t>
      </w:r>
      <w:r>
        <w:rPr>
          <w:spacing w:val="-5"/>
        </w:rPr>
        <w:fldChar w:fldCharType="end"/>
      </w:r>
    </w:p>
    <w:p w14:paraId="01F6DE73">
      <w:pPr>
        <w:pStyle w:val="10"/>
        <w:tabs>
          <w:tab w:val="right" w:leader="dot" w:pos="9209"/>
        </w:tabs>
        <w:spacing w:before="139"/>
        <w:ind w:left="1276"/>
      </w:pPr>
      <w:r>
        <w:fldChar w:fldCharType="begin"/>
      </w:r>
      <w:r>
        <w:instrText xml:space="preserve"> HYPERLINK \l "_bookmark48" </w:instrText>
      </w:r>
      <w:r>
        <w:fldChar w:fldCharType="separate"/>
      </w:r>
      <w:r>
        <w:t>Tabel</w:t>
      </w:r>
      <w:r>
        <w:rPr>
          <w:spacing w:val="-7"/>
        </w:rPr>
        <w:t xml:space="preserve"> </w:t>
      </w:r>
      <w:r>
        <w:t>4</w:t>
      </w:r>
      <w:r>
        <w:rPr>
          <w:spacing w:val="-6"/>
        </w:rPr>
        <w:t xml:space="preserve"> </w:t>
      </w:r>
      <w:r>
        <w:t>3</w:t>
      </w:r>
      <w:r>
        <w:rPr>
          <w:spacing w:val="-9"/>
        </w:rPr>
        <w:t xml:space="preserve"> </w:t>
      </w:r>
      <w:r>
        <w:t>Tabel</w:t>
      </w:r>
      <w:r>
        <w:rPr>
          <w:spacing w:val="-3"/>
        </w:rPr>
        <w:t xml:space="preserve"> </w:t>
      </w:r>
      <w:r>
        <w:t>Hasil</w:t>
      </w:r>
      <w:r>
        <w:rPr>
          <w:spacing w:val="-3"/>
        </w:rPr>
        <w:t xml:space="preserve"> </w:t>
      </w:r>
      <w:r>
        <w:t>Belajar</w:t>
      </w:r>
      <w:r>
        <w:rPr>
          <w:spacing w:val="-9"/>
        </w:rPr>
        <w:t xml:space="preserve"> </w:t>
      </w:r>
      <w:r>
        <w:t>Siswa</w:t>
      </w:r>
      <w:r>
        <w:rPr>
          <w:spacing w:val="-6"/>
        </w:rPr>
        <w:t xml:space="preserve"> </w:t>
      </w:r>
      <w:r>
        <w:t>Siklus</w:t>
      </w:r>
      <w:r>
        <w:rPr>
          <w:spacing w:val="-3"/>
        </w:rPr>
        <w:t xml:space="preserve"> </w:t>
      </w:r>
      <w:r>
        <w:t>I</w:t>
      </w:r>
      <w:r>
        <w:rPr>
          <w:spacing w:val="-9"/>
        </w:rPr>
        <w:t xml:space="preserve"> </w:t>
      </w:r>
      <w:r>
        <w:t>Pertemuan</w:t>
      </w:r>
      <w:r>
        <w:rPr>
          <w:spacing w:val="-4"/>
        </w:rPr>
        <w:t xml:space="preserve"> </w:t>
      </w:r>
      <w:r>
        <w:rPr>
          <w:spacing w:val="-10"/>
        </w:rPr>
        <w:t>2</w:t>
      </w:r>
      <w:r>
        <w:rPr>
          <w:spacing w:val="-10"/>
        </w:rPr>
        <w:fldChar w:fldCharType="end"/>
      </w:r>
      <w:r>
        <w:tab/>
      </w:r>
      <w:r>
        <w:fldChar w:fldCharType="begin"/>
      </w:r>
      <w:r>
        <w:instrText xml:space="preserve"> HYPERLINK \l "_bookmark48" </w:instrText>
      </w:r>
      <w:r>
        <w:fldChar w:fldCharType="separate"/>
      </w:r>
      <w:r>
        <w:rPr>
          <w:spacing w:val="-5"/>
        </w:rPr>
        <w:t>55</w:t>
      </w:r>
      <w:r>
        <w:rPr>
          <w:spacing w:val="-5"/>
        </w:rPr>
        <w:fldChar w:fldCharType="end"/>
      </w:r>
    </w:p>
    <w:p w14:paraId="63F05F2A">
      <w:pPr>
        <w:pStyle w:val="10"/>
        <w:tabs>
          <w:tab w:val="right" w:leader="dot" w:pos="9209"/>
        </w:tabs>
        <w:spacing w:before="137"/>
        <w:ind w:left="1276"/>
      </w:pPr>
      <w:r>
        <w:fldChar w:fldCharType="begin"/>
      </w:r>
      <w:r>
        <w:instrText xml:space="preserve"> HYPERLINK \l "_bookmark54" </w:instrText>
      </w:r>
      <w:r>
        <w:fldChar w:fldCharType="separate"/>
      </w:r>
      <w:r>
        <w:t>Tabel</w:t>
      </w:r>
      <w:r>
        <w:rPr>
          <w:spacing w:val="-3"/>
        </w:rPr>
        <w:t xml:space="preserve"> </w:t>
      </w:r>
      <w:r>
        <w:t>4</w:t>
      </w:r>
      <w:r>
        <w:rPr>
          <w:spacing w:val="-4"/>
        </w:rPr>
        <w:t xml:space="preserve"> </w:t>
      </w:r>
      <w:r>
        <w:t>4</w:t>
      </w:r>
      <w:r>
        <w:rPr>
          <w:spacing w:val="53"/>
        </w:rPr>
        <w:t xml:space="preserve"> </w:t>
      </w:r>
      <w:r>
        <w:t>Hasil Belajar</w:t>
      </w:r>
      <w:r>
        <w:rPr>
          <w:spacing w:val="-2"/>
        </w:rPr>
        <w:t xml:space="preserve"> </w:t>
      </w:r>
      <w:r>
        <w:t>Siswa</w:t>
      </w:r>
      <w:r>
        <w:rPr>
          <w:spacing w:val="-4"/>
        </w:rPr>
        <w:t xml:space="preserve"> </w:t>
      </w:r>
      <w:r>
        <w:t>Siklus</w:t>
      </w:r>
      <w:r>
        <w:rPr>
          <w:spacing w:val="-5"/>
        </w:rPr>
        <w:t xml:space="preserve"> </w:t>
      </w:r>
      <w:r>
        <w:t>II</w:t>
      </w:r>
      <w:r>
        <w:rPr>
          <w:spacing w:val="-9"/>
        </w:rPr>
        <w:t xml:space="preserve"> </w:t>
      </w:r>
      <w:r>
        <w:t>Pertemuan</w:t>
      </w:r>
      <w:r>
        <w:rPr>
          <w:spacing w:val="-2"/>
        </w:rPr>
        <w:t xml:space="preserve"> Pertama</w:t>
      </w:r>
      <w:r>
        <w:rPr>
          <w:spacing w:val="-2"/>
        </w:rPr>
        <w:fldChar w:fldCharType="end"/>
      </w:r>
      <w:r>
        <w:tab/>
      </w:r>
      <w:r>
        <w:fldChar w:fldCharType="begin"/>
      </w:r>
      <w:r>
        <w:instrText xml:space="preserve"> HYPERLINK \l "_bookmark54" </w:instrText>
      </w:r>
      <w:r>
        <w:fldChar w:fldCharType="separate"/>
      </w:r>
      <w:r>
        <w:rPr>
          <w:spacing w:val="-5"/>
        </w:rPr>
        <w:t>65</w:t>
      </w:r>
      <w:r>
        <w:rPr>
          <w:spacing w:val="-5"/>
        </w:rPr>
        <w:fldChar w:fldCharType="end"/>
      </w:r>
    </w:p>
    <w:p w14:paraId="62D5D3EC">
      <w:pPr>
        <w:pStyle w:val="10"/>
        <w:tabs>
          <w:tab w:val="right" w:leader="dot" w:pos="9209"/>
        </w:tabs>
        <w:spacing w:before="139"/>
        <w:ind w:left="1276"/>
      </w:pPr>
      <w:r>
        <w:fldChar w:fldCharType="begin"/>
      </w:r>
      <w:r>
        <w:instrText xml:space="preserve"> HYPERLINK \l "_bookmark55" </w:instrText>
      </w:r>
      <w:r>
        <w:fldChar w:fldCharType="separate"/>
      </w:r>
      <w:r>
        <w:t>Tabel</w:t>
      </w:r>
      <w:r>
        <w:rPr>
          <w:spacing w:val="-8"/>
        </w:rPr>
        <w:t xml:space="preserve"> </w:t>
      </w:r>
      <w:r>
        <w:t>4</w:t>
      </w:r>
      <w:r>
        <w:rPr>
          <w:spacing w:val="-6"/>
        </w:rPr>
        <w:t xml:space="preserve"> </w:t>
      </w:r>
      <w:r>
        <w:t>5</w:t>
      </w:r>
      <w:r>
        <w:rPr>
          <w:spacing w:val="-9"/>
        </w:rPr>
        <w:t xml:space="preserve"> </w:t>
      </w:r>
      <w:r>
        <w:t>Tabel</w:t>
      </w:r>
      <w:r>
        <w:rPr>
          <w:spacing w:val="-5"/>
        </w:rPr>
        <w:t xml:space="preserve"> </w:t>
      </w:r>
      <w:r>
        <w:t>Hasil</w:t>
      </w:r>
      <w:r>
        <w:rPr>
          <w:spacing w:val="-3"/>
        </w:rPr>
        <w:t xml:space="preserve"> </w:t>
      </w:r>
      <w:r>
        <w:t>Belajar</w:t>
      </w:r>
      <w:r>
        <w:rPr>
          <w:spacing w:val="-7"/>
        </w:rPr>
        <w:t xml:space="preserve"> </w:t>
      </w:r>
      <w:r>
        <w:t>Siswa</w:t>
      </w:r>
      <w:r>
        <w:rPr>
          <w:spacing w:val="-6"/>
        </w:rPr>
        <w:t xml:space="preserve"> </w:t>
      </w:r>
      <w:r>
        <w:t>Siklus</w:t>
      </w:r>
      <w:r>
        <w:rPr>
          <w:spacing w:val="-6"/>
        </w:rPr>
        <w:t xml:space="preserve"> </w:t>
      </w:r>
      <w:r>
        <w:t>II</w:t>
      </w:r>
      <w:r>
        <w:rPr>
          <w:spacing w:val="-9"/>
        </w:rPr>
        <w:t xml:space="preserve"> </w:t>
      </w:r>
      <w:r>
        <w:t>Pertemuan</w:t>
      </w:r>
      <w:r>
        <w:rPr>
          <w:spacing w:val="-4"/>
        </w:rPr>
        <w:t xml:space="preserve"> </w:t>
      </w:r>
      <w:r>
        <w:rPr>
          <w:spacing w:val="-10"/>
        </w:rPr>
        <w:t>2</w:t>
      </w:r>
      <w:r>
        <w:rPr>
          <w:spacing w:val="-10"/>
        </w:rPr>
        <w:fldChar w:fldCharType="end"/>
      </w:r>
      <w:r>
        <w:tab/>
      </w:r>
      <w:r>
        <w:fldChar w:fldCharType="begin"/>
      </w:r>
      <w:r>
        <w:instrText xml:space="preserve"> HYPERLINK \l "_bookmark55" </w:instrText>
      </w:r>
      <w:r>
        <w:fldChar w:fldCharType="separate"/>
      </w:r>
      <w:r>
        <w:rPr>
          <w:spacing w:val="-5"/>
        </w:rPr>
        <w:t>66</w:t>
      </w:r>
      <w:r>
        <w:rPr>
          <w:spacing w:val="-5"/>
        </w:rPr>
        <w:fldChar w:fldCharType="end"/>
      </w:r>
    </w:p>
    <w:p w14:paraId="5549FCE6">
      <w:pPr>
        <w:pStyle w:val="10"/>
      </w:pPr>
    </w:p>
    <w:p w14:paraId="47FF3D51">
      <w:pPr>
        <w:pStyle w:val="10"/>
      </w:pPr>
    </w:p>
    <w:p w14:paraId="1B778805">
      <w:pPr>
        <w:pStyle w:val="10"/>
      </w:pPr>
    </w:p>
    <w:p w14:paraId="1C641277">
      <w:pPr>
        <w:pStyle w:val="10"/>
      </w:pPr>
    </w:p>
    <w:p w14:paraId="46EFD20D">
      <w:pPr>
        <w:pStyle w:val="10"/>
      </w:pPr>
    </w:p>
    <w:p w14:paraId="3B115FA7">
      <w:pPr>
        <w:pStyle w:val="10"/>
      </w:pPr>
    </w:p>
    <w:p w14:paraId="753187D3">
      <w:pPr>
        <w:pStyle w:val="10"/>
      </w:pPr>
    </w:p>
    <w:p w14:paraId="027FFEEB">
      <w:pPr>
        <w:pStyle w:val="10"/>
      </w:pPr>
    </w:p>
    <w:p w14:paraId="31FC5B23">
      <w:pPr>
        <w:pStyle w:val="10"/>
      </w:pPr>
    </w:p>
    <w:p w14:paraId="2E662F46">
      <w:pPr>
        <w:pStyle w:val="10"/>
      </w:pPr>
    </w:p>
    <w:p w14:paraId="408ECB81">
      <w:pPr>
        <w:pStyle w:val="10"/>
      </w:pPr>
    </w:p>
    <w:p w14:paraId="642594E6">
      <w:pPr>
        <w:pStyle w:val="10"/>
      </w:pPr>
    </w:p>
    <w:p w14:paraId="328EC54B">
      <w:pPr>
        <w:pStyle w:val="10"/>
      </w:pPr>
    </w:p>
    <w:p w14:paraId="6676AAB9">
      <w:pPr>
        <w:pStyle w:val="10"/>
      </w:pPr>
    </w:p>
    <w:p w14:paraId="08C6D8A8">
      <w:pPr>
        <w:pStyle w:val="10"/>
      </w:pPr>
    </w:p>
    <w:p w14:paraId="4B0DFDAA">
      <w:pPr>
        <w:pStyle w:val="10"/>
      </w:pPr>
    </w:p>
    <w:p w14:paraId="02AE4E23">
      <w:pPr>
        <w:pStyle w:val="10"/>
      </w:pPr>
    </w:p>
    <w:p w14:paraId="3AF4412B">
      <w:pPr>
        <w:pStyle w:val="10"/>
      </w:pPr>
    </w:p>
    <w:p w14:paraId="6002DFA5">
      <w:pPr>
        <w:pStyle w:val="10"/>
      </w:pPr>
    </w:p>
    <w:p w14:paraId="565FD7F2">
      <w:pPr>
        <w:pStyle w:val="10"/>
      </w:pPr>
    </w:p>
    <w:p w14:paraId="0E13A3A5">
      <w:pPr>
        <w:pStyle w:val="10"/>
      </w:pPr>
    </w:p>
    <w:p w14:paraId="0035963E">
      <w:pPr>
        <w:pStyle w:val="10"/>
      </w:pPr>
    </w:p>
    <w:p w14:paraId="2A31A1F2">
      <w:pPr>
        <w:pStyle w:val="10"/>
      </w:pPr>
    </w:p>
    <w:p w14:paraId="04382F2D">
      <w:pPr>
        <w:pStyle w:val="10"/>
      </w:pPr>
    </w:p>
    <w:p w14:paraId="7CEE936C">
      <w:pPr>
        <w:pStyle w:val="10"/>
      </w:pPr>
    </w:p>
    <w:p w14:paraId="67FDB68B">
      <w:pPr>
        <w:pStyle w:val="10"/>
      </w:pPr>
    </w:p>
    <w:p w14:paraId="28AC2C57">
      <w:pPr>
        <w:pStyle w:val="10"/>
      </w:pPr>
    </w:p>
    <w:p w14:paraId="66922BC2">
      <w:pPr>
        <w:pStyle w:val="10"/>
      </w:pPr>
    </w:p>
    <w:p w14:paraId="1CE59AEA">
      <w:pPr>
        <w:pStyle w:val="10"/>
        <w:spacing w:before="141"/>
      </w:pPr>
    </w:p>
    <w:p w14:paraId="02A03888">
      <w:pPr>
        <w:pStyle w:val="10"/>
        <w:ind w:right="60"/>
        <w:jc w:val="center"/>
      </w:pPr>
      <w:r>
        <w:rPr>
          <w:spacing w:val="-5"/>
        </w:rPr>
        <w:t>ix</w:t>
      </w:r>
    </w:p>
    <w:p w14:paraId="1FE5AD29">
      <w:pPr>
        <w:pStyle w:val="10"/>
        <w:spacing w:after="0"/>
        <w:jc w:val="center"/>
        <w:sectPr>
          <w:pgSz w:w="11920" w:h="16860"/>
          <w:pgMar w:top="1620" w:right="425" w:bottom="280" w:left="992" w:header="720" w:footer="720" w:gutter="0"/>
          <w:cols w:space="720" w:num="1"/>
        </w:sectPr>
      </w:pPr>
    </w:p>
    <w:p w14:paraId="3862B437">
      <w:pPr>
        <w:pStyle w:val="3"/>
        <w:spacing w:before="71"/>
        <w:ind w:right="86"/>
      </w:pPr>
      <w:r>
        <w:rPr>
          <w:spacing w:val="-4"/>
        </w:rPr>
        <w:t>DAFTAR</w:t>
      </w:r>
      <w:r>
        <w:rPr>
          <w:spacing w:val="-8"/>
        </w:rPr>
        <w:t xml:space="preserve"> </w:t>
      </w:r>
      <w:r>
        <w:rPr>
          <w:spacing w:val="-2"/>
        </w:rPr>
        <w:t>LAMPIRAN</w:t>
      </w:r>
    </w:p>
    <w:p w14:paraId="75077700">
      <w:pPr>
        <w:pStyle w:val="10"/>
        <w:tabs>
          <w:tab w:val="right" w:leader="dot" w:pos="7933"/>
        </w:tabs>
        <w:spacing w:before="568"/>
        <w:ind w:right="5"/>
        <w:jc w:val="center"/>
      </w:pPr>
      <w:bookmarkStart w:id="4" w:name="_bookmark4"/>
      <w:bookmarkEnd w:id="4"/>
      <w:r>
        <w:fldChar w:fldCharType="begin"/>
      </w:r>
      <w:r>
        <w:instrText xml:space="preserve"> HYPERLINK \l "_bookmark62" </w:instrText>
      </w:r>
      <w:r>
        <w:fldChar w:fldCharType="separate"/>
      </w:r>
      <w:r>
        <w:t>Lampiran</w:t>
      </w:r>
      <w:r>
        <w:rPr>
          <w:spacing w:val="-10"/>
        </w:rPr>
        <w:t xml:space="preserve"> </w:t>
      </w:r>
      <w:r>
        <w:t>1</w:t>
      </w:r>
      <w:r>
        <w:rPr>
          <w:spacing w:val="-11"/>
        </w:rPr>
        <w:t xml:space="preserve"> </w:t>
      </w:r>
      <w:r>
        <w:t>Tes</w:t>
      </w:r>
      <w:r>
        <w:rPr>
          <w:spacing w:val="-5"/>
        </w:rPr>
        <w:t xml:space="preserve"> </w:t>
      </w:r>
      <w:r>
        <w:t>Hasil</w:t>
      </w:r>
      <w:r>
        <w:rPr>
          <w:spacing w:val="-6"/>
        </w:rPr>
        <w:t xml:space="preserve"> </w:t>
      </w:r>
      <w:r>
        <w:rPr>
          <w:spacing w:val="-2"/>
        </w:rPr>
        <w:t>Belajar</w:t>
      </w:r>
      <w:r>
        <w:rPr>
          <w:spacing w:val="-2"/>
        </w:rPr>
        <w:fldChar w:fldCharType="end"/>
      </w:r>
      <w:r>
        <w:tab/>
      </w:r>
      <w:r>
        <w:fldChar w:fldCharType="begin"/>
      </w:r>
      <w:r>
        <w:instrText xml:space="preserve"> HYPERLINK \l "_bookmark62" </w:instrText>
      </w:r>
      <w:r>
        <w:fldChar w:fldCharType="separate"/>
      </w:r>
      <w:r>
        <w:rPr>
          <w:spacing w:val="-5"/>
        </w:rPr>
        <w:t>83</w:t>
      </w:r>
      <w:r>
        <w:rPr>
          <w:spacing w:val="-5"/>
        </w:rPr>
        <w:fldChar w:fldCharType="end"/>
      </w:r>
    </w:p>
    <w:p w14:paraId="0A678FF3">
      <w:pPr>
        <w:pStyle w:val="10"/>
        <w:tabs>
          <w:tab w:val="right" w:leader="dot" w:pos="7933"/>
        </w:tabs>
        <w:spacing w:before="139"/>
        <w:ind w:right="5"/>
        <w:jc w:val="center"/>
      </w:pPr>
      <w:r>
        <w:fldChar w:fldCharType="begin"/>
      </w:r>
      <w:r>
        <w:instrText xml:space="preserve"> HYPERLINK \l "_bookmark63" </w:instrText>
      </w:r>
      <w:r>
        <w:fldChar w:fldCharType="separate"/>
      </w:r>
      <w:r>
        <w:t>Lampiran</w:t>
      </w:r>
      <w:r>
        <w:rPr>
          <w:spacing w:val="-9"/>
        </w:rPr>
        <w:t xml:space="preserve"> </w:t>
      </w:r>
      <w:r>
        <w:t>2</w:t>
      </w:r>
      <w:r>
        <w:rPr>
          <w:spacing w:val="-2"/>
        </w:rPr>
        <w:t xml:space="preserve"> </w:t>
      </w:r>
      <w:r>
        <w:t>Instrumen</w:t>
      </w:r>
      <w:r>
        <w:rPr>
          <w:spacing w:val="-2"/>
        </w:rPr>
        <w:t xml:space="preserve"> </w:t>
      </w:r>
      <w:r>
        <w:t>Observasi</w:t>
      </w:r>
      <w:r>
        <w:rPr>
          <w:spacing w:val="-4"/>
        </w:rPr>
        <w:t xml:space="preserve"> </w:t>
      </w:r>
      <w:r>
        <w:t>Keaktifan</w:t>
      </w:r>
      <w:r>
        <w:rPr>
          <w:spacing w:val="-1"/>
        </w:rPr>
        <w:t xml:space="preserve"> </w:t>
      </w:r>
      <w:r>
        <w:t>Belajar</w:t>
      </w:r>
      <w:r>
        <w:rPr>
          <w:spacing w:val="-5"/>
        </w:rPr>
        <w:t xml:space="preserve"> </w:t>
      </w:r>
      <w:r>
        <w:t>Peserta</w:t>
      </w:r>
      <w:r>
        <w:rPr>
          <w:spacing w:val="-1"/>
        </w:rPr>
        <w:t xml:space="preserve"> </w:t>
      </w:r>
      <w:r>
        <w:rPr>
          <w:spacing w:val="-2"/>
        </w:rPr>
        <w:t>Didik</w:t>
      </w:r>
      <w:r>
        <w:rPr>
          <w:spacing w:val="-2"/>
        </w:rPr>
        <w:fldChar w:fldCharType="end"/>
      </w:r>
      <w:r>
        <w:tab/>
      </w:r>
      <w:r>
        <w:fldChar w:fldCharType="begin"/>
      </w:r>
      <w:r>
        <w:instrText xml:space="preserve"> HYPERLINK \l "_bookmark63" </w:instrText>
      </w:r>
      <w:r>
        <w:fldChar w:fldCharType="separate"/>
      </w:r>
      <w:r>
        <w:rPr>
          <w:spacing w:val="-5"/>
        </w:rPr>
        <w:t>84</w:t>
      </w:r>
      <w:r>
        <w:rPr>
          <w:spacing w:val="-5"/>
        </w:rPr>
        <w:fldChar w:fldCharType="end"/>
      </w:r>
    </w:p>
    <w:p w14:paraId="760D215B">
      <w:pPr>
        <w:pStyle w:val="10"/>
        <w:tabs>
          <w:tab w:val="right" w:leader="dot" w:pos="7933"/>
        </w:tabs>
        <w:spacing w:before="137"/>
        <w:ind w:right="5"/>
        <w:jc w:val="center"/>
      </w:pPr>
      <w:r>
        <w:fldChar w:fldCharType="begin"/>
      </w:r>
      <w:r>
        <w:instrText xml:space="preserve"> HYPERLINK \l "_bookmark64" </w:instrText>
      </w:r>
      <w:r>
        <w:fldChar w:fldCharType="separate"/>
      </w:r>
      <w:r>
        <w:t>Lampiran</w:t>
      </w:r>
      <w:r>
        <w:rPr>
          <w:spacing w:val="-7"/>
        </w:rPr>
        <w:t xml:space="preserve"> </w:t>
      </w:r>
      <w:r>
        <w:t>3</w:t>
      </w:r>
      <w:r>
        <w:rPr>
          <w:spacing w:val="-1"/>
        </w:rPr>
        <w:t xml:space="preserve"> </w:t>
      </w:r>
      <w:r>
        <w:t>Kisi</w:t>
      </w:r>
      <w:r>
        <w:rPr>
          <w:spacing w:val="-1"/>
        </w:rPr>
        <w:t xml:space="preserve"> </w:t>
      </w:r>
      <w:r>
        <w:t>–</w:t>
      </w:r>
      <w:r>
        <w:rPr>
          <w:spacing w:val="-1"/>
        </w:rPr>
        <w:t xml:space="preserve"> </w:t>
      </w:r>
      <w:r>
        <w:t>Kisi</w:t>
      </w:r>
      <w:r>
        <w:rPr>
          <w:spacing w:val="-1"/>
        </w:rPr>
        <w:t xml:space="preserve"> </w:t>
      </w:r>
      <w:r>
        <w:t>Instrumen</w:t>
      </w:r>
      <w:r>
        <w:rPr>
          <w:spacing w:val="-15"/>
        </w:rPr>
        <w:t xml:space="preserve"> </w:t>
      </w:r>
      <w:r>
        <w:t>Aktivitas</w:t>
      </w:r>
      <w:r>
        <w:rPr>
          <w:spacing w:val="-4"/>
        </w:rPr>
        <w:t xml:space="preserve"> </w:t>
      </w:r>
      <w:r>
        <w:rPr>
          <w:spacing w:val="-2"/>
        </w:rPr>
        <w:t>Pendidik</w:t>
      </w:r>
      <w:r>
        <w:rPr>
          <w:spacing w:val="-2"/>
        </w:rPr>
        <w:fldChar w:fldCharType="end"/>
      </w:r>
      <w:r>
        <w:tab/>
      </w:r>
      <w:r>
        <w:fldChar w:fldCharType="begin"/>
      </w:r>
      <w:r>
        <w:instrText xml:space="preserve"> HYPERLINK \l "_bookmark64" </w:instrText>
      </w:r>
      <w:r>
        <w:fldChar w:fldCharType="separate"/>
      </w:r>
      <w:r>
        <w:rPr>
          <w:spacing w:val="-5"/>
        </w:rPr>
        <w:t>86</w:t>
      </w:r>
      <w:r>
        <w:rPr>
          <w:spacing w:val="-5"/>
        </w:rPr>
        <w:fldChar w:fldCharType="end"/>
      </w:r>
    </w:p>
    <w:p w14:paraId="4E8D2B27">
      <w:pPr>
        <w:pStyle w:val="10"/>
        <w:tabs>
          <w:tab w:val="right" w:leader="dot" w:pos="7933"/>
        </w:tabs>
        <w:spacing w:before="139"/>
        <w:ind w:right="5"/>
        <w:jc w:val="center"/>
      </w:pPr>
      <w:r>
        <w:drawing>
          <wp:anchor distT="0" distB="0" distL="0" distR="0" simplePos="0" relativeHeight="251697152" behindDoc="1" locked="0" layoutInCell="1" allowOverlap="1">
            <wp:simplePos x="0" y="0"/>
            <wp:positionH relativeFrom="page">
              <wp:posOffset>1457325</wp:posOffset>
            </wp:positionH>
            <wp:positionV relativeFrom="paragraph">
              <wp:posOffset>697865</wp:posOffset>
            </wp:positionV>
            <wp:extent cx="4667250" cy="4591050"/>
            <wp:effectExtent l="0" t="0" r="0" b="0"/>
            <wp:wrapNone/>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6" cstate="print"/>
                    <a:stretch>
                      <a:fillRect/>
                    </a:stretch>
                  </pic:blipFill>
                  <pic:spPr>
                    <a:xfrm>
                      <a:off x="0" y="0"/>
                      <a:ext cx="4667249" cy="4591049"/>
                    </a:xfrm>
                    <a:prstGeom prst="rect">
                      <a:avLst/>
                    </a:prstGeom>
                  </pic:spPr>
                </pic:pic>
              </a:graphicData>
            </a:graphic>
          </wp:anchor>
        </w:drawing>
      </w:r>
      <w:r>
        <w:fldChar w:fldCharType="begin"/>
      </w:r>
      <w:r>
        <w:instrText xml:space="preserve"> HYPERLINK \l "_bookmark65" </w:instrText>
      </w:r>
      <w:r>
        <w:fldChar w:fldCharType="separate"/>
      </w:r>
      <w:r>
        <w:t>Lampiran</w:t>
      </w:r>
      <w:r>
        <w:rPr>
          <w:spacing w:val="-5"/>
        </w:rPr>
        <w:t xml:space="preserve"> </w:t>
      </w:r>
      <w:r>
        <w:t>4.</w:t>
      </w:r>
      <w:r>
        <w:rPr>
          <w:spacing w:val="-1"/>
        </w:rPr>
        <w:t xml:space="preserve"> </w:t>
      </w:r>
      <w:r>
        <w:t>Modul</w:t>
      </w:r>
      <w:r>
        <w:rPr>
          <w:spacing w:val="-15"/>
        </w:rPr>
        <w:t xml:space="preserve"> </w:t>
      </w:r>
      <w:r>
        <w:t xml:space="preserve">Ajar </w:t>
      </w:r>
      <w:r>
        <w:rPr>
          <w:spacing w:val="-4"/>
        </w:rPr>
        <w:t>IPAS</w:t>
      </w:r>
      <w:r>
        <w:rPr>
          <w:spacing w:val="-4"/>
        </w:rPr>
        <w:fldChar w:fldCharType="end"/>
      </w:r>
      <w:r>
        <w:tab/>
      </w:r>
      <w:r>
        <w:fldChar w:fldCharType="begin"/>
      </w:r>
      <w:r>
        <w:instrText xml:space="preserve"> HYPERLINK \l "_bookmark65" </w:instrText>
      </w:r>
      <w:r>
        <w:fldChar w:fldCharType="separate"/>
      </w:r>
      <w:r>
        <w:rPr>
          <w:spacing w:val="-5"/>
        </w:rPr>
        <w:t>89</w:t>
      </w:r>
      <w:r>
        <w:rPr>
          <w:spacing w:val="-5"/>
        </w:rPr>
        <w:fldChar w:fldCharType="end"/>
      </w:r>
    </w:p>
    <w:p w14:paraId="34902F62">
      <w:pPr>
        <w:pStyle w:val="10"/>
      </w:pPr>
    </w:p>
    <w:p w14:paraId="694E1B6F">
      <w:pPr>
        <w:pStyle w:val="10"/>
      </w:pPr>
    </w:p>
    <w:p w14:paraId="6960BCF8">
      <w:pPr>
        <w:pStyle w:val="10"/>
      </w:pPr>
    </w:p>
    <w:p w14:paraId="6F0A624C">
      <w:pPr>
        <w:pStyle w:val="10"/>
      </w:pPr>
    </w:p>
    <w:p w14:paraId="71FCDB7B">
      <w:pPr>
        <w:pStyle w:val="10"/>
      </w:pPr>
    </w:p>
    <w:p w14:paraId="662D985A">
      <w:pPr>
        <w:pStyle w:val="10"/>
      </w:pPr>
    </w:p>
    <w:p w14:paraId="65F83E4F">
      <w:pPr>
        <w:pStyle w:val="10"/>
      </w:pPr>
    </w:p>
    <w:p w14:paraId="35AA1368">
      <w:pPr>
        <w:pStyle w:val="10"/>
      </w:pPr>
    </w:p>
    <w:p w14:paraId="4DC71EC9">
      <w:pPr>
        <w:pStyle w:val="10"/>
      </w:pPr>
    </w:p>
    <w:p w14:paraId="06D90655">
      <w:pPr>
        <w:pStyle w:val="10"/>
      </w:pPr>
    </w:p>
    <w:p w14:paraId="2DB400C3">
      <w:pPr>
        <w:pStyle w:val="10"/>
      </w:pPr>
    </w:p>
    <w:p w14:paraId="5BC59868">
      <w:pPr>
        <w:pStyle w:val="10"/>
      </w:pPr>
    </w:p>
    <w:p w14:paraId="1F9E0DF4">
      <w:pPr>
        <w:pStyle w:val="10"/>
      </w:pPr>
    </w:p>
    <w:p w14:paraId="5C75F041">
      <w:pPr>
        <w:pStyle w:val="10"/>
      </w:pPr>
    </w:p>
    <w:p w14:paraId="431149DD">
      <w:pPr>
        <w:pStyle w:val="10"/>
      </w:pPr>
    </w:p>
    <w:p w14:paraId="3C649B51">
      <w:pPr>
        <w:pStyle w:val="10"/>
      </w:pPr>
    </w:p>
    <w:p w14:paraId="722F9B01">
      <w:pPr>
        <w:pStyle w:val="10"/>
      </w:pPr>
    </w:p>
    <w:p w14:paraId="52D6576A">
      <w:pPr>
        <w:pStyle w:val="10"/>
      </w:pPr>
    </w:p>
    <w:p w14:paraId="0BEC1031">
      <w:pPr>
        <w:pStyle w:val="10"/>
      </w:pPr>
    </w:p>
    <w:p w14:paraId="4D6276A2">
      <w:pPr>
        <w:pStyle w:val="10"/>
      </w:pPr>
    </w:p>
    <w:p w14:paraId="5803C72F">
      <w:pPr>
        <w:pStyle w:val="10"/>
      </w:pPr>
    </w:p>
    <w:p w14:paraId="33FE14F8">
      <w:pPr>
        <w:pStyle w:val="10"/>
      </w:pPr>
    </w:p>
    <w:p w14:paraId="6BE8DE17">
      <w:pPr>
        <w:pStyle w:val="10"/>
      </w:pPr>
    </w:p>
    <w:p w14:paraId="33B9715F">
      <w:pPr>
        <w:pStyle w:val="10"/>
      </w:pPr>
    </w:p>
    <w:p w14:paraId="5873E3BE">
      <w:pPr>
        <w:pStyle w:val="10"/>
      </w:pPr>
    </w:p>
    <w:p w14:paraId="2ED34A68">
      <w:pPr>
        <w:pStyle w:val="10"/>
      </w:pPr>
    </w:p>
    <w:p w14:paraId="1011C9AC">
      <w:pPr>
        <w:pStyle w:val="10"/>
      </w:pPr>
    </w:p>
    <w:p w14:paraId="7C91AF3D">
      <w:pPr>
        <w:pStyle w:val="10"/>
      </w:pPr>
    </w:p>
    <w:p w14:paraId="5E1CDCA9">
      <w:pPr>
        <w:pStyle w:val="10"/>
      </w:pPr>
    </w:p>
    <w:p w14:paraId="7C7302B0">
      <w:pPr>
        <w:pStyle w:val="10"/>
      </w:pPr>
    </w:p>
    <w:p w14:paraId="48ED2EA7">
      <w:pPr>
        <w:pStyle w:val="10"/>
      </w:pPr>
    </w:p>
    <w:p w14:paraId="62681D13">
      <w:pPr>
        <w:pStyle w:val="10"/>
      </w:pPr>
    </w:p>
    <w:p w14:paraId="02F64D9E">
      <w:pPr>
        <w:pStyle w:val="10"/>
      </w:pPr>
    </w:p>
    <w:p w14:paraId="345B22AD">
      <w:pPr>
        <w:pStyle w:val="10"/>
      </w:pPr>
    </w:p>
    <w:p w14:paraId="253BD992">
      <w:pPr>
        <w:pStyle w:val="10"/>
      </w:pPr>
    </w:p>
    <w:p w14:paraId="06B9DCFA">
      <w:pPr>
        <w:pStyle w:val="10"/>
      </w:pPr>
    </w:p>
    <w:p w14:paraId="6D568DB8">
      <w:pPr>
        <w:pStyle w:val="10"/>
      </w:pPr>
    </w:p>
    <w:p w14:paraId="0C3C1C44">
      <w:pPr>
        <w:pStyle w:val="10"/>
      </w:pPr>
    </w:p>
    <w:p w14:paraId="69B27D60">
      <w:pPr>
        <w:pStyle w:val="10"/>
      </w:pPr>
    </w:p>
    <w:p w14:paraId="6C901FB5">
      <w:pPr>
        <w:pStyle w:val="10"/>
      </w:pPr>
    </w:p>
    <w:p w14:paraId="0B42CBE0">
      <w:pPr>
        <w:pStyle w:val="10"/>
        <w:spacing w:before="142"/>
      </w:pPr>
    </w:p>
    <w:p w14:paraId="3BB66583">
      <w:pPr>
        <w:pStyle w:val="10"/>
        <w:ind w:right="52"/>
        <w:jc w:val="center"/>
      </w:pPr>
      <w:r>
        <w:rPr>
          <w:spacing w:val="-10"/>
        </w:rPr>
        <w:t>x</w:t>
      </w:r>
    </w:p>
    <w:p w14:paraId="08130637">
      <w:pPr>
        <w:pStyle w:val="10"/>
        <w:spacing w:after="0"/>
        <w:jc w:val="center"/>
        <w:sectPr>
          <w:pgSz w:w="11920" w:h="16860"/>
          <w:pgMar w:top="1620" w:right="425" w:bottom="280" w:left="992" w:header="720" w:footer="720" w:gutter="0"/>
          <w:cols w:space="720" w:num="1"/>
        </w:sectPr>
      </w:pPr>
    </w:p>
    <w:p w14:paraId="3F6E6A88">
      <w:pPr>
        <w:pStyle w:val="10"/>
        <w:spacing w:before="85"/>
        <w:rPr>
          <w:sz w:val="20"/>
        </w:rPr>
      </w:pPr>
    </w:p>
    <w:p w14:paraId="3D910391">
      <w:pPr>
        <w:pStyle w:val="10"/>
        <w:spacing w:after="0"/>
        <w:rPr>
          <w:sz w:val="20"/>
        </w:rPr>
        <w:sectPr>
          <w:headerReference r:id="rId5" w:type="default"/>
          <w:pgSz w:w="11920" w:h="16860"/>
          <w:pgMar w:top="1280" w:right="425" w:bottom="280" w:left="992" w:header="1063" w:footer="0" w:gutter="0"/>
          <w:pgNumType w:start="1"/>
          <w:cols w:space="720" w:num="1"/>
        </w:sectPr>
      </w:pPr>
    </w:p>
    <w:p w14:paraId="3B7AE682">
      <w:pPr>
        <w:pStyle w:val="10"/>
      </w:pPr>
    </w:p>
    <w:p w14:paraId="29D4E6A5">
      <w:pPr>
        <w:pStyle w:val="10"/>
      </w:pPr>
    </w:p>
    <w:p w14:paraId="31B04C05">
      <w:pPr>
        <w:pStyle w:val="10"/>
        <w:spacing w:before="225"/>
      </w:pPr>
    </w:p>
    <w:p w14:paraId="6C481EDB">
      <w:pPr>
        <w:pStyle w:val="20"/>
        <w:numPr>
          <w:ilvl w:val="1"/>
          <w:numId w:val="7"/>
        </w:numPr>
        <w:tabs>
          <w:tab w:val="left" w:pos="1636"/>
        </w:tabs>
        <w:spacing w:before="0" w:after="0" w:line="240" w:lineRule="auto"/>
        <w:ind w:left="1636" w:right="0" w:hanging="360"/>
        <w:jc w:val="left"/>
        <w:rPr>
          <w:b/>
          <w:sz w:val="24"/>
        </w:rPr>
      </w:pPr>
      <w:bookmarkStart w:id="5" w:name="_bookmark5"/>
      <w:bookmarkEnd w:id="5"/>
      <w:r>
        <w:rPr>
          <w:b/>
          <w:sz w:val="24"/>
        </w:rPr>
        <w:t>Latar</w:t>
      </w:r>
      <w:r>
        <w:rPr>
          <w:b/>
          <w:spacing w:val="-7"/>
          <w:sz w:val="24"/>
        </w:rPr>
        <w:t xml:space="preserve"> </w:t>
      </w:r>
      <w:r>
        <w:rPr>
          <w:b/>
          <w:spacing w:val="-4"/>
          <w:sz w:val="24"/>
        </w:rPr>
        <w:t>Belakang</w:t>
      </w:r>
    </w:p>
    <w:p w14:paraId="66995FCA">
      <w:pPr>
        <w:pStyle w:val="3"/>
        <w:spacing w:before="89" w:line="362" w:lineRule="auto"/>
        <w:ind w:left="870" w:right="4200" w:firstLine="667"/>
        <w:jc w:val="left"/>
      </w:pPr>
      <w:r>
        <w:rPr>
          <w:b w:val="0"/>
        </w:rPr>
        <w:br w:type="column"/>
      </w:r>
      <w:r>
        <w:t>BAB</w:t>
      </w:r>
      <w:r>
        <w:rPr>
          <w:spacing w:val="40"/>
        </w:rPr>
        <w:t xml:space="preserve"> </w:t>
      </w:r>
      <w:r>
        <w:t xml:space="preserve">I </w:t>
      </w:r>
      <w:r>
        <w:rPr>
          <w:spacing w:val="-2"/>
        </w:rPr>
        <w:t>PENDAHULUAN</w:t>
      </w:r>
    </w:p>
    <w:p w14:paraId="72B49B8D">
      <w:pPr>
        <w:pStyle w:val="3"/>
        <w:spacing w:after="0" w:line="362" w:lineRule="auto"/>
        <w:jc w:val="left"/>
        <w:sectPr>
          <w:type w:val="continuous"/>
          <w:pgSz w:w="11920" w:h="16860"/>
          <w:pgMar w:top="1940" w:right="425" w:bottom="280" w:left="992" w:header="1063" w:footer="0" w:gutter="0"/>
          <w:cols w:equalWidth="0" w:num="2">
            <w:col w:w="3223" w:space="40"/>
            <w:col w:w="7240"/>
          </w:cols>
        </w:sectPr>
      </w:pPr>
    </w:p>
    <w:p w14:paraId="6D37987C">
      <w:pPr>
        <w:pStyle w:val="10"/>
        <w:rPr>
          <w:b/>
        </w:rPr>
      </w:pPr>
    </w:p>
    <w:p w14:paraId="0B871A9D">
      <w:pPr>
        <w:pStyle w:val="10"/>
        <w:spacing w:line="480" w:lineRule="auto"/>
        <w:ind w:left="1276" w:right="1334" w:firstLine="720"/>
        <w:jc w:val="both"/>
      </w:pPr>
      <w:r>
        <w:drawing>
          <wp:anchor distT="0" distB="0" distL="0" distR="0" simplePos="0" relativeHeight="251697152" behindDoc="1" locked="0" layoutInCell="1" allowOverlap="1">
            <wp:simplePos x="0" y="0"/>
            <wp:positionH relativeFrom="page">
              <wp:posOffset>1457325</wp:posOffset>
            </wp:positionH>
            <wp:positionV relativeFrom="paragraph">
              <wp:posOffset>1010920</wp:posOffset>
            </wp:positionV>
            <wp:extent cx="4667250" cy="4591050"/>
            <wp:effectExtent l="0" t="0" r="0" b="0"/>
            <wp:wrapNone/>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6" cstate="print"/>
                    <a:stretch>
                      <a:fillRect/>
                    </a:stretch>
                  </pic:blipFill>
                  <pic:spPr>
                    <a:xfrm>
                      <a:off x="0" y="0"/>
                      <a:ext cx="4667249" cy="4591049"/>
                    </a:xfrm>
                    <a:prstGeom prst="rect">
                      <a:avLst/>
                    </a:prstGeom>
                  </pic:spPr>
                </pic:pic>
              </a:graphicData>
            </a:graphic>
          </wp:anchor>
        </w:drawing>
      </w:r>
      <w:r>
        <w:t>Pada</w:t>
      </w:r>
      <w:r>
        <w:rPr>
          <w:spacing w:val="-6"/>
        </w:rPr>
        <w:t xml:space="preserve"> </w:t>
      </w:r>
      <w:r>
        <w:t>perkembangan</w:t>
      </w:r>
      <w:r>
        <w:rPr>
          <w:spacing w:val="-3"/>
        </w:rPr>
        <w:t xml:space="preserve"> </w:t>
      </w:r>
      <w:r>
        <w:t>zaman</w:t>
      </w:r>
      <w:r>
        <w:rPr>
          <w:spacing w:val="-5"/>
        </w:rPr>
        <w:t xml:space="preserve"> </w:t>
      </w:r>
      <w:r>
        <w:t>yang</w:t>
      </w:r>
      <w:r>
        <w:rPr>
          <w:spacing w:val="-6"/>
        </w:rPr>
        <w:t xml:space="preserve"> </w:t>
      </w:r>
      <w:r>
        <w:t>semakin</w:t>
      </w:r>
      <w:r>
        <w:rPr>
          <w:spacing w:val="-6"/>
        </w:rPr>
        <w:t xml:space="preserve"> </w:t>
      </w:r>
      <w:r>
        <w:t>maju</w:t>
      </w:r>
      <w:r>
        <w:rPr>
          <w:spacing w:val="-5"/>
        </w:rPr>
        <w:t xml:space="preserve"> </w:t>
      </w:r>
      <w:r>
        <w:t>dan</w:t>
      </w:r>
      <w:r>
        <w:rPr>
          <w:spacing w:val="-5"/>
        </w:rPr>
        <w:t xml:space="preserve"> </w:t>
      </w:r>
      <w:r>
        <w:t>perkembangan</w:t>
      </w:r>
      <w:r>
        <w:rPr>
          <w:spacing w:val="-3"/>
        </w:rPr>
        <w:t xml:space="preserve"> </w:t>
      </w:r>
      <w:r>
        <w:t>IPTEK Upaya untuk meningkatkan mutu pendidikan menjadi isu yang paling penting. Pendidikan merupakan suatu proses kehidupan manusia untuk memperoleh ilmu pengetahuan yang berguna di masa depan untuk menunjang kehidupan di zaman yang berkembang</w:t>
      </w:r>
      <w:r>
        <w:rPr>
          <w:spacing w:val="40"/>
        </w:rPr>
        <w:t xml:space="preserve"> </w:t>
      </w:r>
      <w:r>
        <w:t>( Manullang and Napitapulu 2023).</w:t>
      </w:r>
    </w:p>
    <w:p w14:paraId="362A96FD">
      <w:pPr>
        <w:pStyle w:val="10"/>
        <w:spacing w:line="480" w:lineRule="auto"/>
        <w:ind w:left="1276" w:right="1277" w:firstLine="720"/>
        <w:jc w:val="both"/>
      </w:pPr>
      <w:r>
        <w:t>Menurut Makkawaru (2019:116) bahwa pendidikan memiliki peran yang sangat penting dalam pembangunan bangsa, termasuk di Indonesia. Sebagai salah satu faktor utama dalam menciptakan sumber daya manusia yang berkualitas, pendidikan</w:t>
      </w:r>
      <w:r>
        <w:rPr>
          <w:spacing w:val="-8"/>
        </w:rPr>
        <w:t xml:space="preserve"> </w:t>
      </w:r>
      <w:r>
        <w:t>menjadi</w:t>
      </w:r>
      <w:r>
        <w:rPr>
          <w:spacing w:val="-5"/>
        </w:rPr>
        <w:t xml:space="preserve"> </w:t>
      </w:r>
      <w:r>
        <w:t>kunci</w:t>
      </w:r>
      <w:r>
        <w:rPr>
          <w:spacing w:val="-5"/>
        </w:rPr>
        <w:t xml:space="preserve"> </w:t>
      </w:r>
      <w:r>
        <w:t>untuk</w:t>
      </w:r>
      <w:r>
        <w:rPr>
          <w:spacing w:val="-5"/>
        </w:rPr>
        <w:t xml:space="preserve"> </w:t>
      </w:r>
      <w:r>
        <w:t>meningkatkan</w:t>
      </w:r>
      <w:r>
        <w:rPr>
          <w:spacing w:val="-8"/>
        </w:rPr>
        <w:t xml:space="preserve"> </w:t>
      </w:r>
      <w:r>
        <w:t>kesejahteraan</w:t>
      </w:r>
      <w:r>
        <w:rPr>
          <w:spacing w:val="-7"/>
        </w:rPr>
        <w:t xml:space="preserve"> </w:t>
      </w:r>
      <w:r>
        <w:t>masyarakat</w:t>
      </w:r>
      <w:r>
        <w:rPr>
          <w:spacing w:val="-5"/>
        </w:rPr>
        <w:t xml:space="preserve"> </w:t>
      </w:r>
      <w:r>
        <w:t>dan</w:t>
      </w:r>
      <w:r>
        <w:rPr>
          <w:spacing w:val="-8"/>
        </w:rPr>
        <w:t xml:space="preserve"> </w:t>
      </w:r>
      <w:r>
        <w:t>daya saing bangsa di kancah global. Melalui pendidikan, individu tidak hanya memperoleh</w:t>
      </w:r>
      <w:r>
        <w:rPr>
          <w:spacing w:val="-15"/>
        </w:rPr>
        <w:t xml:space="preserve"> </w:t>
      </w:r>
      <w:r>
        <w:t>pengetahuan</w:t>
      </w:r>
      <w:r>
        <w:rPr>
          <w:spacing w:val="-15"/>
        </w:rPr>
        <w:t xml:space="preserve"> </w:t>
      </w:r>
      <w:r>
        <w:t>dan</w:t>
      </w:r>
      <w:r>
        <w:rPr>
          <w:spacing w:val="-15"/>
        </w:rPr>
        <w:t xml:space="preserve"> </w:t>
      </w:r>
      <w:r>
        <w:t>keterampilan,</w:t>
      </w:r>
      <w:r>
        <w:rPr>
          <w:spacing w:val="-15"/>
        </w:rPr>
        <w:t xml:space="preserve"> </w:t>
      </w:r>
      <w:r>
        <w:t>tetapi</w:t>
      </w:r>
      <w:r>
        <w:rPr>
          <w:spacing w:val="-15"/>
        </w:rPr>
        <w:t xml:space="preserve"> </w:t>
      </w:r>
      <w:r>
        <w:t>juga</w:t>
      </w:r>
      <w:r>
        <w:rPr>
          <w:spacing w:val="-15"/>
        </w:rPr>
        <w:t xml:space="preserve"> </w:t>
      </w:r>
      <w:r>
        <w:t>nilai-nilai</w:t>
      </w:r>
      <w:r>
        <w:rPr>
          <w:spacing w:val="-15"/>
        </w:rPr>
        <w:t xml:space="preserve"> </w:t>
      </w:r>
      <w:r>
        <w:t>moral,</w:t>
      </w:r>
      <w:r>
        <w:rPr>
          <w:spacing w:val="-15"/>
        </w:rPr>
        <w:t xml:space="preserve"> </w:t>
      </w:r>
      <w:r>
        <w:t>sosial,</w:t>
      </w:r>
      <w:r>
        <w:rPr>
          <w:spacing w:val="-15"/>
        </w:rPr>
        <w:t xml:space="preserve"> </w:t>
      </w:r>
      <w:r>
        <w:t>dan budaya yang diperlukan untuk berkontribusi dalam kehidupan bermasyarakat.</w:t>
      </w:r>
    </w:p>
    <w:p w14:paraId="0DD0FA1E">
      <w:pPr>
        <w:pStyle w:val="10"/>
        <w:spacing w:before="2" w:line="480" w:lineRule="auto"/>
        <w:ind w:left="1276" w:right="1279" w:firstLine="720"/>
        <w:jc w:val="both"/>
      </w:pPr>
      <w:r>
        <w:t>Media pembelajaran merupakan perantara pesan dari pengiriman kepenerima pesan. Media pembelajaran jika diterapkansecara efektif dapat membantu mengatasi kelemahan dan kekurangan guru dalampembelajaran, baik penguasaan materi maupun metodelogi pembelajaranterkhususnya pada</w:t>
      </w:r>
      <w:r>
        <w:rPr>
          <w:spacing w:val="40"/>
        </w:rPr>
        <w:t xml:space="preserve"> </w:t>
      </w:r>
      <w:r>
        <w:t>kurikulum</w:t>
      </w:r>
      <w:r>
        <w:rPr>
          <w:spacing w:val="40"/>
        </w:rPr>
        <w:t xml:space="preserve"> </w:t>
      </w:r>
      <w:r>
        <w:t>yang berlaku saat ini.Berdasarkan hal terebut dapatdimaknai bahwa media pembelajaran merupakan alat yang digunakan olehpendidik untuk menunjang keberhasilan proses pembelajaran dan merangsangminat belajar peserya didik. (Hasan, 2021:10).</w:t>
      </w:r>
    </w:p>
    <w:p w14:paraId="283E2956">
      <w:pPr>
        <w:pStyle w:val="10"/>
        <w:spacing w:before="1" w:line="480" w:lineRule="auto"/>
        <w:ind w:left="1276" w:right="1283" w:firstLine="720"/>
        <w:jc w:val="both"/>
      </w:pPr>
      <w:r>
        <w:t>Pembelajaran adalah kegiatan yang melibatkan individu dalam upaya memperoleh</w:t>
      </w:r>
      <w:r>
        <w:rPr>
          <w:spacing w:val="40"/>
        </w:rPr>
        <w:t xml:space="preserve">  </w:t>
      </w:r>
      <w:r>
        <w:t>ilmu</w:t>
      </w:r>
      <w:r>
        <w:rPr>
          <w:spacing w:val="40"/>
        </w:rPr>
        <w:t xml:space="preserve">  </w:t>
      </w:r>
      <w:r>
        <w:t>pengetahuan,</w:t>
      </w:r>
      <w:r>
        <w:rPr>
          <w:spacing w:val="40"/>
        </w:rPr>
        <w:t xml:space="preserve"> </w:t>
      </w:r>
      <w:r>
        <w:t>keterampilan,</w:t>
      </w:r>
      <w:r>
        <w:rPr>
          <w:spacing w:val="40"/>
        </w:rPr>
        <w:t xml:space="preserve"> </w:t>
      </w:r>
      <w:r>
        <w:t>dan</w:t>
      </w:r>
      <w:r>
        <w:rPr>
          <w:spacing w:val="40"/>
        </w:rPr>
        <w:t xml:space="preserve"> </w:t>
      </w:r>
      <w:r>
        <w:t>nilai-nilai</w:t>
      </w:r>
      <w:r>
        <w:rPr>
          <w:spacing w:val="40"/>
        </w:rPr>
        <w:t xml:space="preserve"> </w:t>
      </w:r>
      <w:r>
        <w:t>positif</w:t>
      </w:r>
      <w:r>
        <w:rPr>
          <w:spacing w:val="40"/>
        </w:rPr>
        <w:t xml:space="preserve"> </w:t>
      </w:r>
      <w:r>
        <w:t>melalui</w:t>
      </w:r>
    </w:p>
    <w:p w14:paraId="3C656CE1">
      <w:pPr>
        <w:pStyle w:val="10"/>
        <w:spacing w:before="206"/>
        <w:ind w:right="52"/>
        <w:jc w:val="center"/>
      </w:pPr>
      <w:r>
        <w:rPr>
          <w:spacing w:val="-10"/>
        </w:rPr>
        <w:t>1</w:t>
      </w:r>
    </w:p>
    <w:p w14:paraId="4BED8641">
      <w:pPr>
        <w:pStyle w:val="10"/>
        <w:spacing w:after="0"/>
        <w:jc w:val="center"/>
        <w:sectPr>
          <w:type w:val="continuous"/>
          <w:pgSz w:w="11920" w:h="16860"/>
          <w:pgMar w:top="1940" w:right="425" w:bottom="280" w:left="992" w:header="1063" w:footer="0" w:gutter="0"/>
          <w:cols w:space="720" w:num="1"/>
        </w:sectPr>
      </w:pPr>
    </w:p>
    <w:p w14:paraId="49FA94D0">
      <w:pPr>
        <w:pStyle w:val="10"/>
        <w:spacing w:before="134"/>
      </w:pPr>
    </w:p>
    <w:p w14:paraId="3DF12A88">
      <w:pPr>
        <w:pStyle w:val="10"/>
        <w:spacing w:before="1" w:line="480" w:lineRule="auto"/>
        <w:ind w:left="1276" w:right="1281"/>
        <w:jc w:val="both"/>
      </w:pPr>
      <w:r>
        <w:drawing>
          <wp:anchor distT="0" distB="0" distL="0" distR="0" simplePos="0" relativeHeight="251698176" behindDoc="1" locked="0" layoutInCell="1" allowOverlap="1">
            <wp:simplePos x="0" y="0"/>
            <wp:positionH relativeFrom="page">
              <wp:posOffset>1457325</wp:posOffset>
            </wp:positionH>
            <wp:positionV relativeFrom="paragraph">
              <wp:posOffset>1969770</wp:posOffset>
            </wp:positionV>
            <wp:extent cx="4667250" cy="4591050"/>
            <wp:effectExtent l="0" t="0" r="0" b="0"/>
            <wp:wrapNone/>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4667249" cy="4591049"/>
                    </a:xfrm>
                    <a:prstGeom prst="rect">
                      <a:avLst/>
                    </a:prstGeom>
                  </pic:spPr>
                </pic:pic>
              </a:graphicData>
            </a:graphic>
          </wp:anchor>
        </w:drawing>
      </w:r>
      <w:r>
        <w:t>pemanfaatan berbagai sumber untuk belajar.</w:t>
      </w:r>
      <w:r>
        <w:rPr>
          <w:spacing w:val="40"/>
        </w:rPr>
        <w:t xml:space="preserve"> </w:t>
      </w:r>
      <w:r>
        <w:t>Menurut Dimyati dan Mudjiyono (2018 :35) mengemukakan dalam pembelajaran, terdapat dua pihak yang terlibat yaitu penerima pesan dan pemberi pesan. Model pembelajaran merupakan sebuah strategi</w:t>
      </w:r>
      <w:r>
        <w:rPr>
          <w:spacing w:val="-4"/>
        </w:rPr>
        <w:t xml:space="preserve"> </w:t>
      </w:r>
      <w:r>
        <w:t>dalam</w:t>
      </w:r>
      <w:r>
        <w:rPr>
          <w:spacing w:val="-3"/>
        </w:rPr>
        <w:t xml:space="preserve"> </w:t>
      </w:r>
      <w:r>
        <w:t>menyajikan</w:t>
      </w:r>
      <w:r>
        <w:rPr>
          <w:spacing w:val="-3"/>
        </w:rPr>
        <w:t xml:space="preserve"> </w:t>
      </w:r>
      <w:r>
        <w:t>materi</w:t>
      </w:r>
      <w:r>
        <w:rPr>
          <w:spacing w:val="-1"/>
        </w:rPr>
        <w:t xml:space="preserve"> </w:t>
      </w:r>
      <w:r>
        <w:t>ajar</w:t>
      </w:r>
      <w:r>
        <w:rPr>
          <w:spacing w:val="-4"/>
        </w:rPr>
        <w:t xml:space="preserve"> </w:t>
      </w:r>
      <w:r>
        <w:t>yang</w:t>
      </w:r>
      <w:r>
        <w:rPr>
          <w:spacing w:val="-3"/>
        </w:rPr>
        <w:t xml:space="preserve"> </w:t>
      </w:r>
      <w:r>
        <w:t>meliputi</w:t>
      </w:r>
      <w:r>
        <w:rPr>
          <w:spacing w:val="-2"/>
        </w:rPr>
        <w:t xml:space="preserve"> </w:t>
      </w:r>
      <w:r>
        <w:t>segala</w:t>
      </w:r>
      <w:r>
        <w:rPr>
          <w:spacing w:val="-1"/>
        </w:rPr>
        <w:t xml:space="preserve"> </w:t>
      </w:r>
      <w:r>
        <w:t>aspek</w:t>
      </w:r>
      <w:r>
        <w:rPr>
          <w:spacing w:val="-4"/>
        </w:rPr>
        <w:t xml:space="preserve"> </w:t>
      </w:r>
      <w:r>
        <w:t>sebelum,</w:t>
      </w:r>
      <w:r>
        <w:rPr>
          <w:spacing w:val="-1"/>
        </w:rPr>
        <w:t xml:space="preserve"> </w:t>
      </w:r>
      <w:r>
        <w:t>sedang dan sesudah pembelajaran dilakukan</w:t>
      </w:r>
      <w:r>
        <w:rPr>
          <w:spacing w:val="40"/>
        </w:rPr>
        <w:t xml:space="preserve"> </w:t>
      </w:r>
      <w:r>
        <w:t>guru</w:t>
      </w:r>
      <w:r>
        <w:rPr>
          <w:spacing w:val="40"/>
        </w:rPr>
        <w:t xml:space="preserve"> </w:t>
      </w:r>
      <w:r>
        <w:t>serta</w:t>
      </w:r>
      <w:r>
        <w:rPr>
          <w:spacing w:val="40"/>
        </w:rPr>
        <w:t xml:space="preserve"> </w:t>
      </w:r>
      <w:r>
        <w:t>segala</w:t>
      </w:r>
      <w:r>
        <w:rPr>
          <w:spacing w:val="40"/>
        </w:rPr>
        <w:t xml:space="preserve"> </w:t>
      </w:r>
      <w:r>
        <w:t>fasilitas</w:t>
      </w:r>
      <w:r>
        <w:rPr>
          <w:spacing w:val="40"/>
        </w:rPr>
        <w:t xml:space="preserve"> </w:t>
      </w:r>
      <w:r>
        <w:t>yang</w:t>
      </w:r>
      <w:r>
        <w:rPr>
          <w:spacing w:val="40"/>
        </w:rPr>
        <w:t xml:space="preserve"> </w:t>
      </w:r>
      <w:r>
        <w:t>terkait dalam</w:t>
      </w:r>
      <w:r>
        <w:rPr>
          <w:spacing w:val="40"/>
        </w:rPr>
        <w:t xml:space="preserve"> </w:t>
      </w:r>
      <w:r>
        <w:t>proses</w:t>
      </w:r>
      <w:r>
        <w:rPr>
          <w:spacing w:val="40"/>
        </w:rPr>
        <w:t xml:space="preserve"> </w:t>
      </w:r>
      <w:r>
        <w:t>belajar</w:t>
      </w:r>
      <w:r>
        <w:rPr>
          <w:spacing w:val="40"/>
        </w:rPr>
        <w:t xml:space="preserve"> </w:t>
      </w:r>
      <w:r>
        <w:t>mengajar.</w:t>
      </w:r>
    </w:p>
    <w:p w14:paraId="14F3D9E3">
      <w:pPr>
        <w:pStyle w:val="10"/>
        <w:spacing w:line="480" w:lineRule="auto"/>
        <w:ind w:left="1276" w:right="1276" w:firstLine="720"/>
        <w:jc w:val="both"/>
      </w:pPr>
      <w:r>
        <w:t>Menurut</w:t>
      </w:r>
      <w:r>
        <w:rPr>
          <w:spacing w:val="40"/>
        </w:rPr>
        <w:t xml:space="preserve"> </w:t>
      </w:r>
      <w:r>
        <w:t>Demarest</w:t>
      </w:r>
      <w:r>
        <w:rPr>
          <w:spacing w:val="40"/>
        </w:rPr>
        <w:t xml:space="preserve"> </w:t>
      </w:r>
      <w:r>
        <w:t>dalam</w:t>
      </w:r>
      <w:r>
        <w:rPr>
          <w:spacing w:val="40"/>
        </w:rPr>
        <w:t xml:space="preserve"> </w:t>
      </w:r>
      <w:r>
        <w:t>jurnal</w:t>
      </w:r>
      <w:r>
        <w:rPr>
          <w:spacing w:val="40"/>
        </w:rPr>
        <w:t xml:space="preserve"> </w:t>
      </w:r>
      <w:r>
        <w:t>Rahmasari,dkk</w:t>
      </w:r>
      <w:r>
        <w:rPr>
          <w:spacing w:val="40"/>
        </w:rPr>
        <w:t xml:space="preserve"> </w:t>
      </w:r>
      <w:r>
        <w:t>(2021:</w:t>
      </w:r>
      <w:r>
        <w:rPr>
          <w:spacing w:val="40"/>
        </w:rPr>
        <w:t xml:space="preserve"> </w:t>
      </w:r>
      <w:r>
        <w:t>166)</w:t>
      </w:r>
      <w:r>
        <w:rPr>
          <w:spacing w:val="40"/>
        </w:rPr>
        <w:t xml:space="preserve"> </w:t>
      </w:r>
      <w:r>
        <w:t>Canva adalah</w:t>
      </w:r>
      <w:r>
        <w:rPr>
          <w:spacing w:val="40"/>
        </w:rPr>
        <w:t xml:space="preserve"> </w:t>
      </w:r>
      <w:r>
        <w:t>platform</w:t>
      </w:r>
      <w:r>
        <w:rPr>
          <w:spacing w:val="40"/>
        </w:rPr>
        <w:t xml:space="preserve"> </w:t>
      </w:r>
      <w:r>
        <w:t>desain gratis yang dapat dengan mudah membantu penggunanya untuk membuat desain dengan hasil yang profesional untuk mendesain. Canva adalah aplikasi desain online yang menyediakan bermacam desain grafis seperti halnya</w:t>
      </w:r>
      <w:r>
        <w:rPr>
          <w:spacing w:val="-15"/>
        </w:rPr>
        <w:t xml:space="preserve"> </w:t>
      </w:r>
      <w:r>
        <w:t>infografis,</w:t>
      </w:r>
      <w:r>
        <w:rPr>
          <w:spacing w:val="-15"/>
        </w:rPr>
        <w:t xml:space="preserve"> </w:t>
      </w:r>
      <w:r>
        <w:t>ppt,</w:t>
      </w:r>
      <w:r>
        <w:rPr>
          <w:spacing w:val="-15"/>
        </w:rPr>
        <w:t xml:space="preserve"> </w:t>
      </w:r>
      <w:r>
        <w:t>resume,</w:t>
      </w:r>
      <w:r>
        <w:rPr>
          <w:spacing w:val="-15"/>
        </w:rPr>
        <w:t xml:space="preserve"> </w:t>
      </w:r>
      <w:r>
        <w:t>famlet,</w:t>
      </w:r>
      <w:r>
        <w:rPr>
          <w:spacing w:val="-15"/>
        </w:rPr>
        <w:t xml:space="preserve"> </w:t>
      </w:r>
      <w:r>
        <w:t>poster</w:t>
      </w:r>
      <w:r>
        <w:rPr>
          <w:spacing w:val="-15"/>
        </w:rPr>
        <w:t xml:space="preserve"> </w:t>
      </w:r>
      <w:r>
        <w:t>dan</w:t>
      </w:r>
      <w:r>
        <w:rPr>
          <w:spacing w:val="-15"/>
        </w:rPr>
        <w:t xml:space="preserve"> </w:t>
      </w:r>
      <w:r>
        <w:t>lain</w:t>
      </w:r>
      <w:r>
        <w:rPr>
          <w:spacing w:val="-15"/>
        </w:rPr>
        <w:t xml:space="preserve"> </w:t>
      </w:r>
      <w:r>
        <w:t>sebagainya</w:t>
      </w:r>
      <w:r>
        <w:rPr>
          <w:spacing w:val="-15"/>
        </w:rPr>
        <w:t xml:space="preserve"> </w:t>
      </w:r>
      <w:r>
        <w:t>(Tanjung</w:t>
      </w:r>
      <w:r>
        <w:rPr>
          <w:spacing w:val="-15"/>
        </w:rPr>
        <w:t xml:space="preserve"> </w:t>
      </w:r>
      <w:r>
        <w:t>&amp;</w:t>
      </w:r>
      <w:r>
        <w:rPr>
          <w:spacing w:val="-15"/>
        </w:rPr>
        <w:t xml:space="preserve"> </w:t>
      </w:r>
      <w:r>
        <w:t>Faiza, 2019 dalam Mudinillah dkk., (2022, hlm. 103).</w:t>
      </w:r>
    </w:p>
    <w:p w14:paraId="24BF1FC3">
      <w:pPr>
        <w:pStyle w:val="10"/>
        <w:spacing w:before="1" w:line="480" w:lineRule="auto"/>
        <w:ind w:left="1276" w:right="1275" w:firstLine="720"/>
        <w:jc w:val="both"/>
      </w:pPr>
      <w:r>
        <w:t>Canva sangat bermanfaat dalam mendukung media pembelajaran yang interaktif</w:t>
      </w:r>
      <w:r>
        <w:rPr>
          <w:spacing w:val="-6"/>
        </w:rPr>
        <w:t xml:space="preserve"> </w:t>
      </w:r>
      <w:r>
        <w:t>dan</w:t>
      </w:r>
      <w:r>
        <w:rPr>
          <w:spacing w:val="-3"/>
        </w:rPr>
        <w:t xml:space="preserve"> </w:t>
      </w:r>
      <w:r>
        <w:t>menarik.</w:t>
      </w:r>
      <w:r>
        <w:rPr>
          <w:spacing w:val="-3"/>
        </w:rPr>
        <w:t xml:space="preserve"> </w:t>
      </w:r>
      <w:r>
        <w:t>Dengan</w:t>
      </w:r>
      <w:r>
        <w:rPr>
          <w:spacing w:val="-6"/>
        </w:rPr>
        <w:t xml:space="preserve"> </w:t>
      </w:r>
      <w:r>
        <w:t>berbagai</w:t>
      </w:r>
      <w:r>
        <w:rPr>
          <w:spacing w:val="-2"/>
        </w:rPr>
        <w:t xml:space="preserve"> </w:t>
      </w:r>
      <w:r>
        <w:t>template yang</w:t>
      </w:r>
      <w:r>
        <w:rPr>
          <w:spacing w:val="-6"/>
        </w:rPr>
        <w:t xml:space="preserve"> </w:t>
      </w:r>
      <w:r>
        <w:t>tersedia,</w:t>
      </w:r>
      <w:r>
        <w:rPr>
          <w:spacing w:val="-5"/>
        </w:rPr>
        <w:t xml:space="preserve"> </w:t>
      </w:r>
      <w:r>
        <w:t>seperti</w:t>
      </w:r>
      <w:r>
        <w:rPr>
          <w:spacing w:val="-5"/>
        </w:rPr>
        <w:t xml:space="preserve"> </w:t>
      </w:r>
      <w:r>
        <w:t>presentasi, infografis, dan poster, Canva memungkinkan guru untuk menciptakan materi pembelajaran yang lebih visual dan mudah dipahami oleh siswa. Media pembelajaran yang dibuat dengan Canva dapat disesuaikan dengan kebutuhan siswa,</w:t>
      </w:r>
      <w:r>
        <w:rPr>
          <w:spacing w:val="-11"/>
        </w:rPr>
        <w:t xml:space="preserve"> </w:t>
      </w:r>
      <w:r>
        <w:t>menambahkan</w:t>
      </w:r>
      <w:r>
        <w:rPr>
          <w:spacing w:val="-6"/>
        </w:rPr>
        <w:t xml:space="preserve"> </w:t>
      </w:r>
      <w:r>
        <w:t>elemen</w:t>
      </w:r>
      <w:r>
        <w:rPr>
          <w:spacing w:val="-11"/>
        </w:rPr>
        <w:t xml:space="preserve"> </w:t>
      </w:r>
      <w:r>
        <w:t>seperti</w:t>
      </w:r>
      <w:r>
        <w:rPr>
          <w:spacing w:val="-11"/>
        </w:rPr>
        <w:t xml:space="preserve"> </w:t>
      </w:r>
      <w:r>
        <w:t>gambar,</w:t>
      </w:r>
      <w:r>
        <w:rPr>
          <w:spacing w:val="-11"/>
        </w:rPr>
        <w:t xml:space="preserve"> </w:t>
      </w:r>
      <w:r>
        <w:t>teks,</w:t>
      </w:r>
      <w:r>
        <w:rPr>
          <w:spacing w:val="-9"/>
        </w:rPr>
        <w:t xml:space="preserve"> </w:t>
      </w:r>
      <w:r>
        <w:t>dan</w:t>
      </w:r>
      <w:r>
        <w:rPr>
          <w:spacing w:val="-11"/>
        </w:rPr>
        <w:t xml:space="preserve"> </w:t>
      </w:r>
      <w:r>
        <w:t>diagram</w:t>
      </w:r>
      <w:r>
        <w:rPr>
          <w:spacing w:val="-10"/>
        </w:rPr>
        <w:t xml:space="preserve"> </w:t>
      </w:r>
      <w:r>
        <w:t>untuk</w:t>
      </w:r>
      <w:r>
        <w:rPr>
          <w:spacing w:val="-11"/>
        </w:rPr>
        <w:t xml:space="preserve"> </w:t>
      </w:r>
      <w:r>
        <w:t>memperjelas konsep yang diajarkan. Selain itu, fitur kolaborasi dalam Canva memungkinkan guru</w:t>
      </w:r>
      <w:r>
        <w:rPr>
          <w:spacing w:val="-15"/>
        </w:rPr>
        <w:t xml:space="preserve"> </w:t>
      </w:r>
      <w:r>
        <w:t>dan</w:t>
      </w:r>
      <w:r>
        <w:rPr>
          <w:spacing w:val="-15"/>
        </w:rPr>
        <w:t xml:space="preserve"> </w:t>
      </w:r>
      <w:r>
        <w:t>siswa</w:t>
      </w:r>
      <w:r>
        <w:rPr>
          <w:spacing w:val="-15"/>
        </w:rPr>
        <w:t xml:space="preserve"> </w:t>
      </w:r>
      <w:r>
        <w:t>untuk</w:t>
      </w:r>
      <w:r>
        <w:rPr>
          <w:spacing w:val="-15"/>
        </w:rPr>
        <w:t xml:space="preserve"> </w:t>
      </w:r>
      <w:r>
        <w:t>berkolaborasi</w:t>
      </w:r>
      <w:r>
        <w:rPr>
          <w:spacing w:val="-15"/>
        </w:rPr>
        <w:t xml:space="preserve"> </w:t>
      </w:r>
      <w:r>
        <w:t>dalam</w:t>
      </w:r>
      <w:r>
        <w:rPr>
          <w:spacing w:val="-15"/>
        </w:rPr>
        <w:t xml:space="preserve"> </w:t>
      </w:r>
      <w:r>
        <w:t>satu</w:t>
      </w:r>
      <w:r>
        <w:rPr>
          <w:spacing w:val="-15"/>
        </w:rPr>
        <w:t xml:space="preserve"> </w:t>
      </w:r>
      <w:r>
        <w:t>proyek</w:t>
      </w:r>
      <w:r>
        <w:rPr>
          <w:spacing w:val="-15"/>
        </w:rPr>
        <w:t xml:space="preserve"> </w:t>
      </w:r>
      <w:r>
        <w:t>secara</w:t>
      </w:r>
      <w:r>
        <w:rPr>
          <w:spacing w:val="-15"/>
        </w:rPr>
        <w:t xml:space="preserve"> </w:t>
      </w:r>
      <w:r>
        <w:t>online,</w:t>
      </w:r>
      <w:r>
        <w:rPr>
          <w:spacing w:val="-15"/>
        </w:rPr>
        <w:t xml:space="preserve"> </w:t>
      </w:r>
      <w:r>
        <w:t>yang</w:t>
      </w:r>
      <w:r>
        <w:rPr>
          <w:spacing w:val="-15"/>
        </w:rPr>
        <w:t xml:space="preserve"> </w:t>
      </w:r>
      <w:r>
        <w:t>membuat proses</w:t>
      </w:r>
      <w:r>
        <w:rPr>
          <w:spacing w:val="-12"/>
        </w:rPr>
        <w:t xml:space="preserve"> </w:t>
      </w:r>
      <w:r>
        <w:t>belajar</w:t>
      </w:r>
      <w:r>
        <w:rPr>
          <w:spacing w:val="-12"/>
        </w:rPr>
        <w:t xml:space="preserve"> </w:t>
      </w:r>
      <w:r>
        <w:t>lebih</w:t>
      </w:r>
      <w:r>
        <w:rPr>
          <w:spacing w:val="-12"/>
        </w:rPr>
        <w:t xml:space="preserve"> </w:t>
      </w:r>
      <w:r>
        <w:t>interaktif.</w:t>
      </w:r>
      <w:r>
        <w:rPr>
          <w:spacing w:val="-12"/>
        </w:rPr>
        <w:t xml:space="preserve"> </w:t>
      </w:r>
      <w:r>
        <w:t>Dengan</w:t>
      </w:r>
      <w:r>
        <w:rPr>
          <w:spacing w:val="-11"/>
        </w:rPr>
        <w:t xml:space="preserve"> </w:t>
      </w:r>
      <w:r>
        <w:t>menggunakan</w:t>
      </w:r>
      <w:r>
        <w:rPr>
          <w:spacing w:val="-12"/>
        </w:rPr>
        <w:t xml:space="preserve"> </w:t>
      </w:r>
      <w:r>
        <w:t>Canva,</w:t>
      </w:r>
      <w:r>
        <w:rPr>
          <w:spacing w:val="-11"/>
        </w:rPr>
        <w:t xml:space="preserve"> </w:t>
      </w:r>
      <w:r>
        <w:t>pembelajaran</w:t>
      </w:r>
      <w:r>
        <w:rPr>
          <w:spacing w:val="-9"/>
        </w:rPr>
        <w:t xml:space="preserve"> </w:t>
      </w:r>
      <w:r>
        <w:t xml:space="preserve">menjadi lebih efektif, meningkatkan minat dan pemahaman siswa terhadap materi yang </w:t>
      </w:r>
      <w:r>
        <w:rPr>
          <w:spacing w:val="-2"/>
        </w:rPr>
        <w:t>disampaikan.</w:t>
      </w:r>
    </w:p>
    <w:p w14:paraId="4034B3F5">
      <w:pPr>
        <w:pStyle w:val="10"/>
        <w:spacing w:after="0" w:line="480" w:lineRule="auto"/>
        <w:jc w:val="both"/>
        <w:sectPr>
          <w:pgSz w:w="11920" w:h="16860"/>
          <w:pgMar w:top="1280" w:right="425" w:bottom="280" w:left="992" w:header="1063" w:footer="0" w:gutter="0"/>
          <w:cols w:space="720" w:num="1"/>
        </w:sectPr>
      </w:pPr>
    </w:p>
    <w:p w14:paraId="72CB7D7B">
      <w:pPr>
        <w:pStyle w:val="10"/>
        <w:spacing w:before="134"/>
      </w:pPr>
    </w:p>
    <w:p w14:paraId="69646F4B">
      <w:pPr>
        <w:pStyle w:val="10"/>
        <w:spacing w:before="1" w:line="480" w:lineRule="auto"/>
        <w:ind w:left="1276" w:right="1277" w:firstLine="720"/>
        <w:jc w:val="both"/>
      </w:pPr>
      <w:r>
        <w:drawing>
          <wp:anchor distT="0" distB="0" distL="0" distR="0" simplePos="0" relativeHeight="251698176" behindDoc="1" locked="0" layoutInCell="1" allowOverlap="1">
            <wp:simplePos x="0" y="0"/>
            <wp:positionH relativeFrom="page">
              <wp:posOffset>1457325</wp:posOffset>
            </wp:positionH>
            <wp:positionV relativeFrom="paragraph">
              <wp:posOffset>1969770</wp:posOffset>
            </wp:positionV>
            <wp:extent cx="4667250" cy="4591050"/>
            <wp:effectExtent l="0" t="0" r="0" b="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6" cstate="print"/>
                    <a:stretch>
                      <a:fillRect/>
                    </a:stretch>
                  </pic:blipFill>
                  <pic:spPr>
                    <a:xfrm>
                      <a:off x="0" y="0"/>
                      <a:ext cx="4667249" cy="4591049"/>
                    </a:xfrm>
                    <a:prstGeom prst="rect">
                      <a:avLst/>
                    </a:prstGeom>
                  </pic:spPr>
                </pic:pic>
              </a:graphicData>
            </a:graphic>
          </wp:anchor>
        </w:drawing>
      </w:r>
      <w:r>
        <w:t>Rasmito &amp; Wa Ode (2023:675) menyatakan bahwa hasil belajar menjadi indikator</w:t>
      </w:r>
      <w:r>
        <w:rPr>
          <w:spacing w:val="-15"/>
        </w:rPr>
        <w:t xml:space="preserve"> </w:t>
      </w:r>
      <w:r>
        <w:t>penting</w:t>
      </w:r>
      <w:r>
        <w:rPr>
          <w:spacing w:val="-15"/>
        </w:rPr>
        <w:t xml:space="preserve"> </w:t>
      </w:r>
      <w:r>
        <w:t>dala</w:t>
      </w:r>
      <w:r>
        <w:rPr>
          <w:spacing w:val="-15"/>
        </w:rPr>
        <w:t xml:space="preserve"> </w:t>
      </w:r>
      <w:r>
        <w:t>proses</w:t>
      </w:r>
      <w:r>
        <w:rPr>
          <w:spacing w:val="-15"/>
        </w:rPr>
        <w:t xml:space="preserve"> </w:t>
      </w:r>
      <w:r>
        <w:t>pendidikan,</w:t>
      </w:r>
      <w:r>
        <w:rPr>
          <w:spacing w:val="-15"/>
        </w:rPr>
        <w:t xml:space="preserve"> </w:t>
      </w:r>
      <w:r>
        <w:t>karena</w:t>
      </w:r>
      <w:r>
        <w:rPr>
          <w:spacing w:val="-15"/>
        </w:rPr>
        <w:t xml:space="preserve"> </w:t>
      </w:r>
      <w:r>
        <w:t>mencerminkan</w:t>
      </w:r>
      <w:r>
        <w:rPr>
          <w:spacing w:val="-15"/>
        </w:rPr>
        <w:t xml:space="preserve"> </w:t>
      </w:r>
      <w:r>
        <w:t>sejauh</w:t>
      </w:r>
      <w:r>
        <w:rPr>
          <w:spacing w:val="-15"/>
        </w:rPr>
        <w:t xml:space="preserve"> </w:t>
      </w:r>
      <w:r>
        <w:t>mana</w:t>
      </w:r>
      <w:r>
        <w:rPr>
          <w:spacing w:val="-15"/>
        </w:rPr>
        <w:t xml:space="preserve"> </w:t>
      </w:r>
      <w:r>
        <w:t>tujuan pembelajaran telah tercapai. Hasil belajar tidak hanya menunjukkan kemampuan siswa dalam memahami materi, tetapi juga menjadi tolak ukur efektivitas metode pengajaran yang digunakan oleh pendidik. Dengan hasil belajar yang baik, siswa dapat mengembangkan potensial diri, meningkatkan keterampilan, dan membangun kepercayaan diri dalam menghadapi tantangan di masa depan. Hasil belajar harus menunjukan perubahan keadaan menjadi lebih baik, baik itu segi kognitif,efektif, dan psikomotorik.</w:t>
      </w:r>
    </w:p>
    <w:p w14:paraId="1A90E585">
      <w:pPr>
        <w:pStyle w:val="10"/>
        <w:spacing w:before="1" w:line="480" w:lineRule="auto"/>
        <w:ind w:left="1276" w:right="1284" w:firstLine="720"/>
        <w:jc w:val="both"/>
      </w:pPr>
      <w:r>
        <w:t>Menurut Purwanto (2011 : 46) hasil belajar adalah perubahan perilaku yang terjadi setelah mengikuti pembelajaran sesuai dengan tujuan pendidikan dalam</w:t>
      </w:r>
      <w:r>
        <w:rPr>
          <w:spacing w:val="40"/>
        </w:rPr>
        <w:t xml:space="preserve"> </w:t>
      </w:r>
      <w:r>
        <w:t>domain</w:t>
      </w:r>
      <w:r>
        <w:rPr>
          <w:spacing w:val="40"/>
        </w:rPr>
        <w:t xml:space="preserve"> </w:t>
      </w:r>
      <w:r>
        <w:t>kognitif,</w:t>
      </w:r>
      <w:r>
        <w:rPr>
          <w:spacing w:val="40"/>
        </w:rPr>
        <w:t xml:space="preserve"> </w:t>
      </w:r>
      <w:r>
        <w:t>afektif</w:t>
      </w:r>
      <w:r>
        <w:rPr>
          <w:spacing w:val="40"/>
        </w:rPr>
        <w:t xml:space="preserve"> </w:t>
      </w:r>
      <w:r>
        <w:t>dan psikomotorik.</w:t>
      </w:r>
    </w:p>
    <w:p w14:paraId="3170E1A8">
      <w:pPr>
        <w:pStyle w:val="10"/>
        <w:spacing w:line="480" w:lineRule="auto"/>
        <w:ind w:left="1276" w:right="1281" w:firstLine="720"/>
        <w:jc w:val="both"/>
      </w:pPr>
      <w:r>
        <w:t>Wahyuningtyas &amp; Bambang (2020:25) menyatakan bahwa fasilitas belajar yang dapat membantu, meningkatkan hasil belajar siswa salah satunya adalah media pembelajaran. Media pembelajaran memiliki peran yang sangat penting dalam meningkatkan hasil belajar siswa. Sebagai alat bantu dalam proses pembelajaran, media pembelajaran berfungsi untuk menyampaikan informasi dengan cara yang lebih menarik, mudah dipahami dan relevan dengan kebutuhan siswa. hal ini berdampak pada peningkatan minat belajar, pemahaman materi, dan kemampuan siswa dalam menerapkan pengetahuan yang diperoleh.</w:t>
      </w:r>
    </w:p>
    <w:p w14:paraId="69027C1C">
      <w:pPr>
        <w:pStyle w:val="10"/>
        <w:spacing w:before="3" w:line="480" w:lineRule="auto"/>
        <w:ind w:left="1276" w:right="1283" w:firstLine="720"/>
        <w:jc w:val="both"/>
      </w:pPr>
      <w:r>
        <w:t>Hasil yang optimal juga berperan dalam mendukung keberhasilan pendidikan secara keseluruhan. Di tingkat sekolah, hasil belajar siswa menjadi acuan dalam evaluasi program pembelajaran dan penentuan kebijakan pendidikan yang</w:t>
      </w:r>
      <w:r>
        <w:rPr>
          <w:spacing w:val="40"/>
        </w:rPr>
        <w:t xml:space="preserve"> </w:t>
      </w:r>
      <w:r>
        <w:t>lebih</w:t>
      </w:r>
      <w:r>
        <w:rPr>
          <w:spacing w:val="40"/>
        </w:rPr>
        <w:t xml:space="preserve"> </w:t>
      </w:r>
      <w:r>
        <w:t>baik.</w:t>
      </w:r>
      <w:r>
        <w:rPr>
          <w:spacing w:val="40"/>
        </w:rPr>
        <w:t xml:space="preserve"> </w:t>
      </w:r>
      <w:r>
        <w:t>Dengan</w:t>
      </w:r>
      <w:r>
        <w:rPr>
          <w:spacing w:val="40"/>
        </w:rPr>
        <w:t xml:space="preserve"> </w:t>
      </w:r>
      <w:r>
        <w:t>demikian,</w:t>
      </w:r>
      <w:r>
        <w:rPr>
          <w:spacing w:val="40"/>
        </w:rPr>
        <w:t xml:space="preserve"> </w:t>
      </w:r>
      <w:r>
        <w:t>penting</w:t>
      </w:r>
      <w:r>
        <w:rPr>
          <w:spacing w:val="40"/>
        </w:rPr>
        <w:t xml:space="preserve"> </w:t>
      </w:r>
      <w:r>
        <w:t>bagi</w:t>
      </w:r>
      <w:r>
        <w:rPr>
          <w:spacing w:val="40"/>
        </w:rPr>
        <w:t xml:space="preserve"> </w:t>
      </w:r>
      <w:r>
        <w:t>pendidik</w:t>
      </w:r>
      <w:r>
        <w:rPr>
          <w:spacing w:val="40"/>
        </w:rPr>
        <w:t xml:space="preserve"> </w:t>
      </w:r>
      <w:r>
        <w:t>untuk</w:t>
      </w:r>
      <w:r>
        <w:rPr>
          <w:spacing w:val="40"/>
        </w:rPr>
        <w:t xml:space="preserve"> </w:t>
      </w:r>
      <w:r>
        <w:t>menerapkan</w:t>
      </w:r>
    </w:p>
    <w:p w14:paraId="28C159CD">
      <w:pPr>
        <w:pStyle w:val="10"/>
        <w:spacing w:after="0" w:line="480" w:lineRule="auto"/>
        <w:jc w:val="both"/>
        <w:sectPr>
          <w:pgSz w:w="11920" w:h="16860"/>
          <w:pgMar w:top="1280" w:right="425" w:bottom="280" w:left="992" w:header="1063" w:footer="0" w:gutter="0"/>
          <w:cols w:space="720" w:num="1"/>
        </w:sectPr>
      </w:pPr>
    </w:p>
    <w:p w14:paraId="539DF7EB">
      <w:pPr>
        <w:pStyle w:val="10"/>
        <w:spacing w:before="134"/>
      </w:pPr>
    </w:p>
    <w:p w14:paraId="2C8B1E75">
      <w:pPr>
        <w:pStyle w:val="10"/>
        <w:spacing w:before="1" w:line="480" w:lineRule="auto"/>
        <w:ind w:left="1276" w:right="1287"/>
        <w:jc w:val="both"/>
      </w:pPr>
      <w:r>
        <w:t xml:space="preserve">strategi dan media pembelajaran yang tepat guna memaksimalkan hasil belajar </w:t>
      </w:r>
      <w:r>
        <w:rPr>
          <w:spacing w:val="-2"/>
        </w:rPr>
        <w:t>siswa.</w:t>
      </w:r>
    </w:p>
    <w:p w14:paraId="44197AB5">
      <w:pPr>
        <w:pStyle w:val="10"/>
        <w:spacing w:line="480" w:lineRule="auto"/>
        <w:ind w:left="1276" w:right="1275" w:firstLine="720"/>
        <w:jc w:val="both"/>
      </w:pPr>
      <w:r>
        <w:drawing>
          <wp:anchor distT="0" distB="0" distL="0" distR="0" simplePos="0" relativeHeight="251699200" behindDoc="1" locked="0" layoutInCell="1" allowOverlap="1">
            <wp:simplePos x="0" y="0"/>
            <wp:positionH relativeFrom="page">
              <wp:posOffset>1457325</wp:posOffset>
            </wp:positionH>
            <wp:positionV relativeFrom="paragraph">
              <wp:posOffset>1268095</wp:posOffset>
            </wp:positionV>
            <wp:extent cx="4667250" cy="4591050"/>
            <wp:effectExtent l="0" t="0" r="0" b="0"/>
            <wp:wrapNone/>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4667249" cy="4591049"/>
                    </a:xfrm>
                    <a:prstGeom prst="rect">
                      <a:avLst/>
                    </a:prstGeom>
                  </pic:spPr>
                </pic:pic>
              </a:graphicData>
            </a:graphic>
          </wp:anchor>
        </w:drawing>
      </w:r>
      <w:r>
        <w:t>Berdasarkan hasil observasi pada lokasi penelitian tentang bagaimana proses pembelajaran. Pada proses kegiatan pembelajaran siswa lebih sering bercerita dengan temannya saat proses kegiatan pembelajaran dan bahkan ada beberapa siswa sering bermain dibangkunya dan tidak memperhatikan penjelasan guru. Siswa juga jarang berpartisipasi dalam mengemukakan pendapat pada kegiatan pembelajaran dan kurang merespon aktif pada proses pembelajaran. Beberapa siswa merasa tidak semangat didalam proses pembelajaran karena guru masih menggunakan pembelajaran konvensional yaitu dengan pembelajaran satu arah saja atau pembelajaran yang berpusat pada guru sehingga sedikit kesempatan peserta</w:t>
      </w:r>
      <w:r>
        <w:rPr>
          <w:spacing w:val="-15"/>
        </w:rPr>
        <w:t xml:space="preserve"> </w:t>
      </w:r>
      <w:r>
        <w:t>didik</w:t>
      </w:r>
      <w:r>
        <w:rPr>
          <w:spacing w:val="-15"/>
        </w:rPr>
        <w:t xml:space="preserve"> </w:t>
      </w:r>
      <w:r>
        <w:t>untuk</w:t>
      </w:r>
      <w:r>
        <w:rPr>
          <w:spacing w:val="-15"/>
        </w:rPr>
        <w:t xml:space="preserve"> </w:t>
      </w:r>
      <w:r>
        <w:t>mengemukakan</w:t>
      </w:r>
      <w:r>
        <w:rPr>
          <w:spacing w:val="-15"/>
        </w:rPr>
        <w:t xml:space="preserve"> </w:t>
      </w:r>
      <w:r>
        <w:t>pendapatnya,</w:t>
      </w:r>
      <w:r>
        <w:rPr>
          <w:spacing w:val="-15"/>
        </w:rPr>
        <w:t xml:space="preserve"> </w:t>
      </w:r>
      <w:r>
        <w:t>sehingga</w:t>
      </w:r>
      <w:r>
        <w:rPr>
          <w:spacing w:val="-15"/>
        </w:rPr>
        <w:t xml:space="preserve"> </w:t>
      </w:r>
      <w:r>
        <w:t>membuat</w:t>
      </w:r>
      <w:r>
        <w:rPr>
          <w:spacing w:val="-15"/>
        </w:rPr>
        <w:t xml:space="preserve"> </w:t>
      </w:r>
      <w:r>
        <w:t>siswa</w:t>
      </w:r>
      <w:r>
        <w:rPr>
          <w:spacing w:val="-15"/>
        </w:rPr>
        <w:t xml:space="preserve"> </w:t>
      </w:r>
      <w:r>
        <w:t>menjadi kurang tertarik pada proses kegiatan pembelajaran. Sehingga siswa lebih memilih asik sendiri dibangku mereka dan bercerita dengan temannya. Kegiatan pembelajaran juga belum menerapkan model pembelajaran bervarisi. Oleh karena itu,</w:t>
      </w:r>
      <w:r>
        <w:rPr>
          <w:spacing w:val="40"/>
        </w:rPr>
        <w:t xml:space="preserve"> </w:t>
      </w:r>
      <w:r>
        <w:t>membuat kelas menjadi terasa membosankan bagi siswa. Pemilihan model pembelajaran yang tepat bertujuan untuk merancang proses pembelajaran menjadi lebih menarik sehingga dapat menimbulkan daya tarik bagi siswa dan tentu siswa antusias dan aktif atau respon timbal balik antara guru dan siswa dalam proses kegiatan pembelajaran.</w:t>
      </w:r>
    </w:p>
    <w:p w14:paraId="2FEC0C87">
      <w:pPr>
        <w:pStyle w:val="10"/>
        <w:spacing w:before="2" w:line="480" w:lineRule="auto"/>
        <w:ind w:left="1276" w:right="1282" w:firstLine="720"/>
        <w:jc w:val="both"/>
      </w:pPr>
      <w:r>
        <w:t>Pada</w:t>
      </w:r>
      <w:r>
        <w:rPr>
          <w:spacing w:val="-2"/>
        </w:rPr>
        <w:t xml:space="preserve"> </w:t>
      </w:r>
      <w:r>
        <w:t>saat</w:t>
      </w:r>
      <w:r>
        <w:rPr>
          <w:spacing w:val="-2"/>
        </w:rPr>
        <w:t xml:space="preserve"> </w:t>
      </w:r>
      <w:r>
        <w:t>proses</w:t>
      </w:r>
      <w:r>
        <w:rPr>
          <w:spacing w:val="-2"/>
        </w:rPr>
        <w:t xml:space="preserve"> </w:t>
      </w:r>
      <w:r>
        <w:t>kegiatan pembelajaran</w:t>
      </w:r>
      <w:r>
        <w:rPr>
          <w:spacing w:val="-2"/>
        </w:rPr>
        <w:t xml:space="preserve"> </w:t>
      </w:r>
      <w:r>
        <w:t>keaktifan belajar</w:t>
      </w:r>
      <w:r>
        <w:rPr>
          <w:spacing w:val="-2"/>
        </w:rPr>
        <w:t xml:space="preserve"> </w:t>
      </w:r>
      <w:r>
        <w:t>siswa</w:t>
      </w:r>
      <w:r>
        <w:rPr>
          <w:spacing w:val="-6"/>
        </w:rPr>
        <w:t xml:space="preserve"> </w:t>
      </w:r>
      <w:r>
        <w:t>dapat</w:t>
      </w:r>
      <w:r>
        <w:rPr>
          <w:spacing w:val="-1"/>
        </w:rPr>
        <w:t xml:space="preserve"> </w:t>
      </w:r>
      <w:r>
        <w:t>diliat melalui indikator keaktifan sesuai kebutuhan. Keaktifan siswa memiliki peran penting dalam kegiatan pembelajaran,suatu pembelajaran dikatakan efektif jika siswa</w:t>
      </w:r>
      <w:r>
        <w:rPr>
          <w:spacing w:val="21"/>
        </w:rPr>
        <w:t xml:space="preserve"> </w:t>
      </w:r>
      <w:r>
        <w:t>ikut</w:t>
      </w:r>
      <w:r>
        <w:rPr>
          <w:spacing w:val="29"/>
        </w:rPr>
        <w:t xml:space="preserve"> </w:t>
      </w:r>
      <w:r>
        <w:t>serta</w:t>
      </w:r>
      <w:r>
        <w:rPr>
          <w:spacing w:val="24"/>
        </w:rPr>
        <w:t xml:space="preserve"> </w:t>
      </w:r>
      <w:r>
        <w:t>berperan</w:t>
      </w:r>
      <w:r>
        <w:rPr>
          <w:spacing w:val="28"/>
        </w:rPr>
        <w:t xml:space="preserve"> </w:t>
      </w:r>
      <w:r>
        <w:t>aktif</w:t>
      </w:r>
      <w:r>
        <w:rPr>
          <w:spacing w:val="24"/>
        </w:rPr>
        <w:t xml:space="preserve"> </w:t>
      </w:r>
      <w:r>
        <w:t>dalam</w:t>
      </w:r>
      <w:r>
        <w:rPr>
          <w:spacing w:val="25"/>
        </w:rPr>
        <w:t xml:space="preserve"> </w:t>
      </w:r>
      <w:r>
        <w:t>proses</w:t>
      </w:r>
      <w:r>
        <w:rPr>
          <w:spacing w:val="27"/>
        </w:rPr>
        <w:t xml:space="preserve"> </w:t>
      </w:r>
      <w:r>
        <w:t>kegiatan</w:t>
      </w:r>
      <w:r>
        <w:rPr>
          <w:spacing w:val="25"/>
        </w:rPr>
        <w:t xml:space="preserve"> </w:t>
      </w:r>
      <w:r>
        <w:t>pembelajaran.</w:t>
      </w:r>
      <w:r>
        <w:rPr>
          <w:spacing w:val="26"/>
        </w:rPr>
        <w:t xml:space="preserve"> </w:t>
      </w:r>
      <w:r>
        <w:t>Siswa</w:t>
      </w:r>
      <w:r>
        <w:rPr>
          <w:spacing w:val="24"/>
        </w:rPr>
        <w:t xml:space="preserve"> </w:t>
      </w:r>
      <w:r>
        <w:t>yang</w:t>
      </w:r>
    </w:p>
    <w:p w14:paraId="2D3F9D0D">
      <w:pPr>
        <w:pStyle w:val="10"/>
        <w:spacing w:after="0" w:line="480" w:lineRule="auto"/>
        <w:jc w:val="both"/>
        <w:sectPr>
          <w:pgSz w:w="11920" w:h="16860"/>
          <w:pgMar w:top="1280" w:right="425" w:bottom="280" w:left="992" w:header="1063" w:footer="0" w:gutter="0"/>
          <w:cols w:space="720" w:num="1"/>
        </w:sectPr>
      </w:pPr>
    </w:p>
    <w:p w14:paraId="60A73942">
      <w:pPr>
        <w:pStyle w:val="10"/>
        <w:spacing w:before="134"/>
      </w:pPr>
    </w:p>
    <w:p w14:paraId="083F7DA7">
      <w:pPr>
        <w:pStyle w:val="10"/>
        <w:spacing w:before="1" w:line="480" w:lineRule="auto"/>
        <w:ind w:left="1276" w:right="1279"/>
        <w:jc w:val="both"/>
      </w:pPr>
      <w:r>
        <w:drawing>
          <wp:anchor distT="0" distB="0" distL="0" distR="0" simplePos="0" relativeHeight="251699200" behindDoc="1" locked="0" layoutInCell="1" allowOverlap="1">
            <wp:simplePos x="0" y="0"/>
            <wp:positionH relativeFrom="page">
              <wp:posOffset>1457325</wp:posOffset>
            </wp:positionH>
            <wp:positionV relativeFrom="paragraph">
              <wp:posOffset>1969770</wp:posOffset>
            </wp:positionV>
            <wp:extent cx="4667250" cy="4591050"/>
            <wp:effectExtent l="0" t="0" r="0" b="0"/>
            <wp:wrapNone/>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6" cstate="print"/>
                    <a:stretch>
                      <a:fillRect/>
                    </a:stretch>
                  </pic:blipFill>
                  <pic:spPr>
                    <a:xfrm>
                      <a:off x="0" y="0"/>
                      <a:ext cx="4667249" cy="4591049"/>
                    </a:xfrm>
                    <a:prstGeom prst="rect">
                      <a:avLst/>
                    </a:prstGeom>
                  </pic:spPr>
                </pic:pic>
              </a:graphicData>
            </a:graphic>
          </wp:anchor>
        </w:drawing>
      </w:r>
      <w:r>
        <w:t>aktif</w:t>
      </w:r>
      <w:r>
        <w:rPr>
          <w:spacing w:val="-14"/>
        </w:rPr>
        <w:t xml:space="preserve"> </w:t>
      </w:r>
      <w:r>
        <w:t>dalam</w:t>
      </w:r>
      <w:r>
        <w:rPr>
          <w:spacing w:val="-12"/>
        </w:rPr>
        <w:t xml:space="preserve"> </w:t>
      </w:r>
      <w:r>
        <w:t>proses</w:t>
      </w:r>
      <w:r>
        <w:rPr>
          <w:spacing w:val="-13"/>
        </w:rPr>
        <w:t xml:space="preserve"> </w:t>
      </w:r>
      <w:r>
        <w:t>kegiatan</w:t>
      </w:r>
      <w:r>
        <w:rPr>
          <w:spacing w:val="-13"/>
        </w:rPr>
        <w:t xml:space="preserve"> </w:t>
      </w:r>
      <w:r>
        <w:t>pembelajaran</w:t>
      </w:r>
      <w:r>
        <w:rPr>
          <w:spacing w:val="-10"/>
        </w:rPr>
        <w:t xml:space="preserve"> </w:t>
      </w:r>
      <w:r>
        <w:t>menekankan</w:t>
      </w:r>
      <w:r>
        <w:rPr>
          <w:spacing w:val="-13"/>
        </w:rPr>
        <w:t xml:space="preserve"> </w:t>
      </w:r>
      <w:r>
        <w:t>pada</w:t>
      </w:r>
      <w:r>
        <w:rPr>
          <w:spacing w:val="-11"/>
        </w:rPr>
        <w:t xml:space="preserve"> </w:t>
      </w:r>
      <w:r>
        <w:t>pemahaman</w:t>
      </w:r>
      <w:r>
        <w:rPr>
          <w:spacing w:val="-13"/>
        </w:rPr>
        <w:t xml:space="preserve"> </w:t>
      </w:r>
      <w:r>
        <w:t>siswa</w:t>
      </w:r>
      <w:r>
        <w:rPr>
          <w:spacing w:val="-14"/>
        </w:rPr>
        <w:t xml:space="preserve"> </w:t>
      </w:r>
      <w:r>
        <w:t>atas permasalahan yang mereka hadapi dalam proses kegiatan pembelajaran keaktifan siswa dalam kegiatan belajar juga merupakan hal dasar yang paling penting untuk keberhasilan proses kegiatan pembelajaran. Pada kegiatan belajar menuntut siswa untuk ikut serta secara aktif siswa dimulai dengan menggunakan inovasi model pembelajaran yang bervariasi.</w:t>
      </w:r>
    </w:p>
    <w:p w14:paraId="1C89FCCC">
      <w:pPr>
        <w:pStyle w:val="10"/>
        <w:spacing w:line="480" w:lineRule="auto"/>
        <w:ind w:left="1276" w:right="1277" w:firstLine="780"/>
        <w:jc w:val="both"/>
      </w:pPr>
      <w:r>
        <w:t>Hal tersebut bahwasannya siswa memiliki keaktifan yang rendah dalam proses pembelajaran dengan melihat siswa selama proses pembelajaran kurang merespon aktif, sebagian siswa kebanyakan diam ketika ditanya soal materi yang desang dipelajari pada saat proses pembelajaran. Guru lebih sering menggunakan metode cerama, Dengan keaktifan siswa yang rendah dalam proses pembelajaran membuat guru menjadi kesulitan melihat siswa mengerti atau tidak dengan pembelajaran yang diberikan, sehingga proses pembelajaran tidak tercapai secara maksimal. Rendahnya keaktifan belajar siswa dapat dilihat dari hasil observasi yang dilakukan peneliti selama kegiatan pembelajaran berlangsung. Banyak siswa yang tidak memberikan umpan balik dalam proses pembelajaran dan kurangnya percaya</w:t>
      </w:r>
      <w:r>
        <w:rPr>
          <w:spacing w:val="-15"/>
        </w:rPr>
        <w:t xml:space="preserve"> </w:t>
      </w:r>
      <w:r>
        <w:t>diri</w:t>
      </w:r>
      <w:r>
        <w:rPr>
          <w:spacing w:val="-15"/>
        </w:rPr>
        <w:t xml:space="preserve"> </w:t>
      </w:r>
      <w:r>
        <w:t>siswa</w:t>
      </w:r>
      <w:r>
        <w:rPr>
          <w:spacing w:val="-15"/>
        </w:rPr>
        <w:t xml:space="preserve"> </w:t>
      </w:r>
      <w:r>
        <w:t>dalam</w:t>
      </w:r>
      <w:r>
        <w:rPr>
          <w:spacing w:val="-15"/>
        </w:rPr>
        <w:t xml:space="preserve"> </w:t>
      </w:r>
      <w:r>
        <w:t>mengemukakan</w:t>
      </w:r>
      <w:r>
        <w:rPr>
          <w:spacing w:val="-15"/>
        </w:rPr>
        <w:t xml:space="preserve"> </w:t>
      </w:r>
      <w:r>
        <w:t>pendapat</w:t>
      </w:r>
      <w:r>
        <w:rPr>
          <w:spacing w:val="-15"/>
        </w:rPr>
        <w:t xml:space="preserve"> </w:t>
      </w:r>
      <w:r>
        <w:t>dan</w:t>
      </w:r>
      <w:r>
        <w:rPr>
          <w:spacing w:val="-15"/>
        </w:rPr>
        <w:t xml:space="preserve"> </w:t>
      </w:r>
      <w:r>
        <w:t>pembelajaran</w:t>
      </w:r>
      <w:r>
        <w:rPr>
          <w:spacing w:val="-15"/>
        </w:rPr>
        <w:t xml:space="preserve"> </w:t>
      </w:r>
      <w:r>
        <w:t>menjadi</w:t>
      </w:r>
      <w:r>
        <w:rPr>
          <w:spacing w:val="-15"/>
        </w:rPr>
        <w:t xml:space="preserve"> </w:t>
      </w:r>
      <w:r>
        <w:t>pasif, guru</w:t>
      </w:r>
      <w:r>
        <w:rPr>
          <w:spacing w:val="-15"/>
        </w:rPr>
        <w:t xml:space="preserve"> </w:t>
      </w:r>
      <w:r>
        <w:t>belum</w:t>
      </w:r>
      <w:r>
        <w:rPr>
          <w:spacing w:val="-15"/>
        </w:rPr>
        <w:t xml:space="preserve"> </w:t>
      </w:r>
      <w:r>
        <w:t>menerapkan</w:t>
      </w:r>
      <w:r>
        <w:rPr>
          <w:spacing w:val="-15"/>
        </w:rPr>
        <w:t xml:space="preserve"> </w:t>
      </w:r>
      <w:r>
        <w:t>model</w:t>
      </w:r>
      <w:r>
        <w:rPr>
          <w:spacing w:val="-15"/>
        </w:rPr>
        <w:t xml:space="preserve"> </w:t>
      </w:r>
      <w:r>
        <w:t>pembelajaran</w:t>
      </w:r>
      <w:r>
        <w:rPr>
          <w:spacing w:val="-15"/>
        </w:rPr>
        <w:t xml:space="preserve"> </w:t>
      </w:r>
      <w:r>
        <w:t>yang</w:t>
      </w:r>
      <w:r>
        <w:rPr>
          <w:spacing w:val="-15"/>
        </w:rPr>
        <w:t xml:space="preserve"> </w:t>
      </w:r>
      <w:r>
        <w:t>bervariasi</w:t>
      </w:r>
      <w:r>
        <w:rPr>
          <w:spacing w:val="-15"/>
        </w:rPr>
        <w:t xml:space="preserve"> </w:t>
      </w:r>
      <w:r>
        <w:t>dan</w:t>
      </w:r>
      <w:r>
        <w:rPr>
          <w:spacing w:val="-15"/>
        </w:rPr>
        <w:t xml:space="preserve"> </w:t>
      </w:r>
      <w:r>
        <w:t>membuat</w:t>
      </w:r>
      <w:r>
        <w:rPr>
          <w:spacing w:val="-14"/>
        </w:rPr>
        <w:t xml:space="preserve"> </w:t>
      </w:r>
      <w:r>
        <w:t>suasana pembelajaran menjadi menonton. Oleh karena itu perlu adanya tindakan yang dilakukan oleh guru untuk membuat siswa lebih aktif dalam proses pembelajaran. Solusi yang peneliti berikan agar terjadi timbal balik yang aktif antara guru dan siswa dalam proses pembelajaran yaitu mengunakan model pembelajaran kooperatif</w:t>
      </w:r>
      <w:r>
        <w:rPr>
          <w:spacing w:val="22"/>
        </w:rPr>
        <w:t xml:space="preserve"> </w:t>
      </w:r>
      <w:r>
        <w:t>tipe TGT (</w:t>
      </w:r>
      <w:r>
        <w:rPr>
          <w:i/>
        </w:rPr>
        <w:t>team</w:t>
      </w:r>
      <w:r>
        <w:rPr>
          <w:i/>
          <w:spacing w:val="22"/>
        </w:rPr>
        <w:t xml:space="preserve"> </w:t>
      </w:r>
      <w:r>
        <w:rPr>
          <w:i/>
        </w:rPr>
        <w:t>game</w:t>
      </w:r>
      <w:r>
        <w:rPr>
          <w:i/>
          <w:spacing w:val="21"/>
        </w:rPr>
        <w:t xml:space="preserve"> </w:t>
      </w:r>
      <w:r>
        <w:rPr>
          <w:i/>
        </w:rPr>
        <w:t>tournament)</w:t>
      </w:r>
      <w:r>
        <w:rPr>
          <w:i/>
          <w:spacing w:val="28"/>
        </w:rPr>
        <w:t xml:space="preserve"> </w:t>
      </w:r>
      <w:r>
        <w:t>dan</w:t>
      </w:r>
      <w:r>
        <w:rPr>
          <w:spacing w:val="23"/>
        </w:rPr>
        <w:t xml:space="preserve"> </w:t>
      </w:r>
      <w:r>
        <w:t>berbantuan</w:t>
      </w:r>
      <w:r>
        <w:rPr>
          <w:spacing w:val="23"/>
        </w:rPr>
        <w:t xml:space="preserve"> </w:t>
      </w:r>
      <w:r>
        <w:t>media canva</w:t>
      </w:r>
      <w:r>
        <w:rPr>
          <w:spacing w:val="22"/>
        </w:rPr>
        <w:t xml:space="preserve"> </w:t>
      </w:r>
      <w:r>
        <w:t>yang</w:t>
      </w:r>
    </w:p>
    <w:p w14:paraId="70713AE5">
      <w:pPr>
        <w:pStyle w:val="10"/>
        <w:spacing w:after="0" w:line="480" w:lineRule="auto"/>
        <w:jc w:val="both"/>
        <w:sectPr>
          <w:pgSz w:w="11920" w:h="16860"/>
          <w:pgMar w:top="1280" w:right="425" w:bottom="280" w:left="992" w:header="1063" w:footer="0" w:gutter="0"/>
          <w:cols w:space="720" w:num="1"/>
        </w:sectPr>
      </w:pPr>
    </w:p>
    <w:p w14:paraId="4A9CF8ED">
      <w:pPr>
        <w:pStyle w:val="10"/>
        <w:spacing w:before="134"/>
      </w:pPr>
    </w:p>
    <w:p w14:paraId="6432D7CB">
      <w:pPr>
        <w:pStyle w:val="10"/>
        <w:spacing w:before="1" w:line="480" w:lineRule="auto"/>
        <w:ind w:left="1276" w:right="1279"/>
        <w:jc w:val="both"/>
      </w:pPr>
      <w:r>
        <w:t>akan</w:t>
      </w:r>
      <w:r>
        <w:rPr>
          <w:spacing w:val="-11"/>
        </w:rPr>
        <w:t xml:space="preserve"> </w:t>
      </w:r>
      <w:r>
        <w:t>menumbukan</w:t>
      </w:r>
      <w:r>
        <w:rPr>
          <w:spacing w:val="-10"/>
        </w:rPr>
        <w:t xml:space="preserve"> </w:t>
      </w:r>
      <w:r>
        <w:t>rasa</w:t>
      </w:r>
      <w:r>
        <w:rPr>
          <w:spacing w:val="-14"/>
        </w:rPr>
        <w:t xml:space="preserve"> </w:t>
      </w:r>
      <w:r>
        <w:t>percaya</w:t>
      </w:r>
      <w:r>
        <w:rPr>
          <w:spacing w:val="-14"/>
        </w:rPr>
        <w:t xml:space="preserve"> </w:t>
      </w:r>
      <w:r>
        <w:t>diri</w:t>
      </w:r>
      <w:r>
        <w:rPr>
          <w:spacing w:val="-10"/>
        </w:rPr>
        <w:t xml:space="preserve"> </w:t>
      </w:r>
      <w:r>
        <w:t>siswa,</w:t>
      </w:r>
      <w:r>
        <w:rPr>
          <w:spacing w:val="-10"/>
        </w:rPr>
        <w:t xml:space="preserve"> </w:t>
      </w:r>
      <w:r>
        <w:t>kerja</w:t>
      </w:r>
      <w:r>
        <w:rPr>
          <w:spacing w:val="-14"/>
        </w:rPr>
        <w:t xml:space="preserve"> </w:t>
      </w:r>
      <w:r>
        <w:t>sama</w:t>
      </w:r>
      <w:r>
        <w:rPr>
          <w:spacing w:val="-14"/>
        </w:rPr>
        <w:t xml:space="preserve"> </w:t>
      </w:r>
      <w:r>
        <w:t>tim</w:t>
      </w:r>
      <w:r>
        <w:rPr>
          <w:spacing w:val="-10"/>
        </w:rPr>
        <w:t xml:space="preserve"> </w:t>
      </w:r>
      <w:r>
        <w:t>yang</w:t>
      </w:r>
      <w:r>
        <w:rPr>
          <w:spacing w:val="-13"/>
        </w:rPr>
        <w:t xml:space="preserve"> </w:t>
      </w:r>
      <w:r>
        <w:t>baik,</w:t>
      </w:r>
      <w:r>
        <w:rPr>
          <w:spacing w:val="-10"/>
        </w:rPr>
        <w:t xml:space="preserve"> </w:t>
      </w:r>
      <w:r>
        <w:t>dan</w:t>
      </w:r>
      <w:r>
        <w:rPr>
          <w:spacing w:val="-13"/>
        </w:rPr>
        <w:t xml:space="preserve"> </w:t>
      </w:r>
      <w:r>
        <w:t>rasa</w:t>
      </w:r>
      <w:r>
        <w:rPr>
          <w:spacing w:val="-14"/>
        </w:rPr>
        <w:t xml:space="preserve"> </w:t>
      </w:r>
      <w:r>
        <w:t>ingin tahu yang tinggi.</w:t>
      </w:r>
    </w:p>
    <w:p w14:paraId="17869DE7">
      <w:pPr>
        <w:spacing w:before="0" w:line="480" w:lineRule="auto"/>
        <w:ind w:left="1276" w:right="1280" w:firstLine="720"/>
        <w:jc w:val="both"/>
        <w:rPr>
          <w:b/>
          <w:sz w:val="24"/>
        </w:rPr>
      </w:pPr>
      <w:r>
        <w:rPr>
          <w:b/>
          <w:sz w:val="24"/>
        </w:rPr>
        <w:drawing>
          <wp:anchor distT="0" distB="0" distL="0" distR="0" simplePos="0" relativeHeight="251700224" behindDoc="1" locked="0" layoutInCell="1" allowOverlap="1">
            <wp:simplePos x="0" y="0"/>
            <wp:positionH relativeFrom="page">
              <wp:posOffset>1457325</wp:posOffset>
            </wp:positionH>
            <wp:positionV relativeFrom="paragraph">
              <wp:posOffset>1268095</wp:posOffset>
            </wp:positionV>
            <wp:extent cx="4667250" cy="4591050"/>
            <wp:effectExtent l="0" t="0" r="0" b="0"/>
            <wp:wrapNone/>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 xml:space="preserve">Berdasarkan identifikasi masalah diatas menjadi alasan peneliti untuk meneliti permasalahan ini dengan judul penelitian “ </w:t>
      </w:r>
      <w:r>
        <w:rPr>
          <w:b/>
          <w:sz w:val="24"/>
        </w:rPr>
        <w:t>Penerapan Media Canva Dalam Meningkatkan Hasil Belajar Siswa</w:t>
      </w:r>
      <w:r>
        <w:rPr>
          <w:b/>
          <w:spacing w:val="40"/>
          <w:sz w:val="24"/>
        </w:rPr>
        <w:t xml:space="preserve"> </w:t>
      </w:r>
      <w:r>
        <w:rPr>
          <w:b/>
          <w:sz w:val="24"/>
        </w:rPr>
        <w:t>Pada Materi Keunikan Daerah Tempat Tinggalku Di Kelas IV SD Al wasliyah 01 Medan”</w:t>
      </w:r>
    </w:p>
    <w:p w14:paraId="46AA924D">
      <w:pPr>
        <w:pStyle w:val="7"/>
        <w:numPr>
          <w:ilvl w:val="1"/>
          <w:numId w:val="7"/>
        </w:numPr>
        <w:tabs>
          <w:tab w:val="left" w:pos="1996"/>
        </w:tabs>
        <w:spacing w:before="0" w:after="0" w:line="240" w:lineRule="auto"/>
        <w:ind w:left="1996" w:right="0" w:hanging="720"/>
        <w:jc w:val="both"/>
      </w:pPr>
      <w:bookmarkStart w:id="6" w:name="_bookmark6"/>
      <w:bookmarkEnd w:id="6"/>
      <w:r>
        <w:t>Identifikasi</w:t>
      </w:r>
      <w:r>
        <w:rPr>
          <w:spacing w:val="-6"/>
        </w:rPr>
        <w:t xml:space="preserve"> </w:t>
      </w:r>
      <w:r>
        <w:rPr>
          <w:spacing w:val="-2"/>
        </w:rPr>
        <w:t>Masalah</w:t>
      </w:r>
    </w:p>
    <w:p w14:paraId="3210CB64">
      <w:pPr>
        <w:pStyle w:val="10"/>
        <w:spacing w:before="3"/>
        <w:rPr>
          <w:b/>
        </w:rPr>
      </w:pPr>
    </w:p>
    <w:p w14:paraId="7591C0DC">
      <w:pPr>
        <w:pStyle w:val="10"/>
        <w:spacing w:line="480" w:lineRule="auto"/>
        <w:ind w:left="1276" w:right="1288" w:firstLine="360"/>
        <w:jc w:val="both"/>
      </w:pPr>
      <w:r>
        <w:t>Berdasarkan latar belakang masalah di atas, maka identifikasi masalah dalam penelitian ini adalah sebagai berikut:</w:t>
      </w:r>
    </w:p>
    <w:p w14:paraId="59EC1DFA">
      <w:pPr>
        <w:pStyle w:val="20"/>
        <w:numPr>
          <w:ilvl w:val="2"/>
          <w:numId w:val="7"/>
        </w:numPr>
        <w:tabs>
          <w:tab w:val="left" w:pos="1996"/>
        </w:tabs>
        <w:spacing w:before="0" w:after="0" w:line="480" w:lineRule="auto"/>
        <w:ind w:left="1996" w:right="1287" w:hanging="360"/>
        <w:jc w:val="both"/>
        <w:rPr>
          <w:sz w:val="24"/>
        </w:rPr>
      </w:pPr>
      <w:r>
        <w:rPr>
          <w:sz w:val="24"/>
        </w:rPr>
        <w:t>Tidak adanya penggunaan media pembelajaran pada materi keunikan daerah tempat tinggalku di kelas IV SD Al wasliyah 01 medan.</w:t>
      </w:r>
    </w:p>
    <w:p w14:paraId="6F5A90B6">
      <w:pPr>
        <w:pStyle w:val="20"/>
        <w:numPr>
          <w:ilvl w:val="2"/>
          <w:numId w:val="7"/>
        </w:numPr>
        <w:tabs>
          <w:tab w:val="left" w:pos="1996"/>
        </w:tabs>
        <w:spacing w:before="0" w:after="0" w:line="480" w:lineRule="auto"/>
        <w:ind w:left="1996" w:right="1284" w:hanging="360"/>
        <w:jc w:val="both"/>
        <w:rPr>
          <w:sz w:val="24"/>
        </w:rPr>
      </w:pPr>
      <w:r>
        <w:rPr>
          <w:sz w:val="24"/>
        </w:rPr>
        <w:t>Guru kurang memanfaatkan media pembelajaran yang inovatif dan interaktif,</w:t>
      </w:r>
      <w:r>
        <w:rPr>
          <w:spacing w:val="-3"/>
          <w:sz w:val="24"/>
        </w:rPr>
        <w:t xml:space="preserve"> </w:t>
      </w:r>
      <w:r>
        <w:rPr>
          <w:sz w:val="24"/>
        </w:rPr>
        <w:t>seperti</w:t>
      </w:r>
      <w:r>
        <w:rPr>
          <w:spacing w:val="-2"/>
          <w:sz w:val="24"/>
        </w:rPr>
        <w:t xml:space="preserve"> </w:t>
      </w:r>
      <w:r>
        <w:rPr>
          <w:sz w:val="24"/>
        </w:rPr>
        <w:t>Canva,</w:t>
      </w:r>
      <w:r>
        <w:rPr>
          <w:spacing w:val="-2"/>
          <w:sz w:val="24"/>
        </w:rPr>
        <w:t xml:space="preserve"> </w:t>
      </w:r>
      <w:r>
        <w:rPr>
          <w:sz w:val="24"/>
        </w:rPr>
        <w:t>yang</w:t>
      </w:r>
      <w:r>
        <w:rPr>
          <w:spacing w:val="-1"/>
          <w:sz w:val="24"/>
        </w:rPr>
        <w:t xml:space="preserve"> </w:t>
      </w:r>
      <w:r>
        <w:rPr>
          <w:sz w:val="24"/>
        </w:rPr>
        <w:t>dapat</w:t>
      </w:r>
      <w:r>
        <w:rPr>
          <w:spacing w:val="-1"/>
          <w:sz w:val="24"/>
        </w:rPr>
        <w:t xml:space="preserve"> </w:t>
      </w:r>
      <w:r>
        <w:rPr>
          <w:sz w:val="24"/>
        </w:rPr>
        <w:t>membantu</w:t>
      </w:r>
      <w:r>
        <w:rPr>
          <w:spacing w:val="-1"/>
          <w:sz w:val="24"/>
        </w:rPr>
        <w:t xml:space="preserve"> </w:t>
      </w:r>
      <w:r>
        <w:rPr>
          <w:sz w:val="24"/>
        </w:rPr>
        <w:t>meningkatkan</w:t>
      </w:r>
      <w:r>
        <w:rPr>
          <w:spacing w:val="-3"/>
          <w:sz w:val="24"/>
        </w:rPr>
        <w:t xml:space="preserve"> </w:t>
      </w:r>
      <w:r>
        <w:rPr>
          <w:sz w:val="24"/>
        </w:rPr>
        <w:t>pemahaman siswa terhadap materi pelajaran di kelas IV SD Al wasliyah 01 medan.</w:t>
      </w:r>
    </w:p>
    <w:p w14:paraId="0563E0E4">
      <w:pPr>
        <w:pStyle w:val="10"/>
        <w:spacing w:line="480" w:lineRule="auto"/>
        <w:ind w:left="1996" w:right="1287" w:hanging="360"/>
        <w:jc w:val="both"/>
      </w:pPr>
      <w:r>
        <w:t>3 Kurangnya minat siswa selama proses pembelajaran.di kelas IV SD Al wasliyah 01 medan.</w:t>
      </w:r>
    </w:p>
    <w:p w14:paraId="312DA1BC">
      <w:pPr>
        <w:pStyle w:val="10"/>
        <w:spacing w:line="480" w:lineRule="auto"/>
        <w:ind w:left="1996" w:right="1329" w:hanging="360"/>
        <w:jc w:val="both"/>
      </w:pPr>
      <w:r>
        <w:t>4.</w:t>
      </w:r>
      <w:r>
        <w:rPr>
          <w:spacing w:val="40"/>
        </w:rPr>
        <w:t xml:space="preserve"> </w:t>
      </w:r>
      <w:r>
        <w:t>kurangnya</w:t>
      </w:r>
      <w:r>
        <w:rPr>
          <w:spacing w:val="-1"/>
        </w:rPr>
        <w:t xml:space="preserve"> </w:t>
      </w:r>
      <w:r>
        <w:t>partisipasi siswa</w:t>
      </w:r>
      <w:r>
        <w:rPr>
          <w:spacing w:val="-2"/>
        </w:rPr>
        <w:t xml:space="preserve"> </w:t>
      </w:r>
      <w:r>
        <w:t>dalam mengikuti pembelajaran di kelas IV</w:t>
      </w:r>
      <w:r>
        <w:rPr>
          <w:spacing w:val="-4"/>
        </w:rPr>
        <w:t xml:space="preserve"> </w:t>
      </w:r>
      <w:r>
        <w:t>SD Al wasliyah medan.</w:t>
      </w:r>
    </w:p>
    <w:p w14:paraId="316996B0">
      <w:pPr>
        <w:pStyle w:val="7"/>
        <w:numPr>
          <w:ilvl w:val="1"/>
          <w:numId w:val="7"/>
        </w:numPr>
        <w:tabs>
          <w:tab w:val="left" w:pos="1996"/>
        </w:tabs>
        <w:spacing w:before="0" w:after="0" w:line="240" w:lineRule="auto"/>
        <w:ind w:left="1996" w:right="0" w:hanging="720"/>
        <w:jc w:val="both"/>
      </w:pPr>
      <w:bookmarkStart w:id="7" w:name="_bookmark7"/>
      <w:bookmarkEnd w:id="7"/>
      <w:r>
        <w:t>Batasan</w:t>
      </w:r>
      <w:r>
        <w:rPr>
          <w:spacing w:val="-11"/>
        </w:rPr>
        <w:t xml:space="preserve"> </w:t>
      </w:r>
      <w:r>
        <w:rPr>
          <w:spacing w:val="-2"/>
        </w:rPr>
        <w:t>masalah</w:t>
      </w:r>
    </w:p>
    <w:p w14:paraId="657406F1">
      <w:pPr>
        <w:pStyle w:val="10"/>
        <w:spacing w:before="274" w:line="480" w:lineRule="auto"/>
        <w:ind w:left="1276" w:right="1309" w:firstLine="720"/>
      </w:pPr>
      <w:r>
        <w:t>Berdasarkan latar belakang dan identifikasi masalah diatas,</w:t>
      </w:r>
      <w:r>
        <w:rPr>
          <w:spacing w:val="40"/>
        </w:rPr>
        <w:t xml:space="preserve"> </w:t>
      </w:r>
      <w:r>
        <w:t>penelitian ini dibatasi</w:t>
      </w:r>
      <w:r>
        <w:rPr>
          <w:spacing w:val="-8"/>
        </w:rPr>
        <w:t xml:space="preserve"> </w:t>
      </w:r>
      <w:r>
        <w:t>pada</w:t>
      </w:r>
      <w:r>
        <w:rPr>
          <w:spacing w:val="-11"/>
        </w:rPr>
        <w:t xml:space="preserve"> </w:t>
      </w:r>
      <w:r>
        <w:t>penerapan</w:t>
      </w:r>
      <w:r>
        <w:rPr>
          <w:spacing w:val="-5"/>
        </w:rPr>
        <w:t xml:space="preserve"> </w:t>
      </w:r>
      <w:r>
        <w:t>media</w:t>
      </w:r>
      <w:r>
        <w:rPr>
          <w:spacing w:val="-12"/>
        </w:rPr>
        <w:t xml:space="preserve"> </w:t>
      </w:r>
      <w:r>
        <w:t>canva</w:t>
      </w:r>
      <w:r>
        <w:rPr>
          <w:spacing w:val="-9"/>
        </w:rPr>
        <w:t xml:space="preserve"> </w:t>
      </w:r>
      <w:r>
        <w:t>dalam</w:t>
      </w:r>
      <w:r>
        <w:rPr>
          <w:spacing w:val="-8"/>
        </w:rPr>
        <w:t xml:space="preserve"> </w:t>
      </w:r>
      <w:r>
        <w:t>pembelajaran</w:t>
      </w:r>
      <w:r>
        <w:rPr>
          <w:spacing w:val="-7"/>
        </w:rPr>
        <w:t xml:space="preserve"> </w:t>
      </w:r>
      <w:r>
        <w:t>materi</w:t>
      </w:r>
      <w:r>
        <w:rPr>
          <w:spacing w:val="-7"/>
        </w:rPr>
        <w:t xml:space="preserve"> </w:t>
      </w:r>
      <w:r>
        <w:t>keunikan</w:t>
      </w:r>
      <w:r>
        <w:rPr>
          <w:spacing w:val="-4"/>
        </w:rPr>
        <w:t xml:space="preserve"> </w:t>
      </w:r>
      <w:r>
        <w:t>daerah tempat tinggalku di kelas IV SD Al wasliyah Medan. Fokus penelitian adalah untuk</w:t>
      </w:r>
      <w:r>
        <w:rPr>
          <w:spacing w:val="-6"/>
        </w:rPr>
        <w:t xml:space="preserve"> </w:t>
      </w:r>
      <w:r>
        <w:t>melihat</w:t>
      </w:r>
      <w:r>
        <w:rPr>
          <w:spacing w:val="-6"/>
        </w:rPr>
        <w:t xml:space="preserve"> </w:t>
      </w:r>
      <w:r>
        <w:t>pengaruh</w:t>
      </w:r>
      <w:r>
        <w:rPr>
          <w:spacing w:val="-8"/>
        </w:rPr>
        <w:t xml:space="preserve"> </w:t>
      </w:r>
      <w:r>
        <w:t>penggunaan</w:t>
      </w:r>
      <w:r>
        <w:rPr>
          <w:spacing w:val="-6"/>
        </w:rPr>
        <w:t xml:space="preserve"> </w:t>
      </w:r>
      <w:r>
        <w:t>Canva</w:t>
      </w:r>
      <w:r>
        <w:rPr>
          <w:spacing w:val="-8"/>
        </w:rPr>
        <w:t xml:space="preserve"> </w:t>
      </w:r>
      <w:r>
        <w:t>dalam</w:t>
      </w:r>
      <w:r>
        <w:rPr>
          <w:spacing w:val="-4"/>
        </w:rPr>
        <w:t xml:space="preserve"> </w:t>
      </w:r>
      <w:r>
        <w:t>meningkatkan</w:t>
      </w:r>
      <w:r>
        <w:rPr>
          <w:spacing w:val="-7"/>
        </w:rPr>
        <w:t xml:space="preserve"> </w:t>
      </w:r>
      <w:r>
        <w:t>pemahaman</w:t>
      </w:r>
      <w:r>
        <w:rPr>
          <w:spacing w:val="-7"/>
        </w:rPr>
        <w:t xml:space="preserve"> </w:t>
      </w:r>
      <w:r>
        <w:t>dan hasil belajar siswa terkait materi tersebut. Penelitian ini hanya mencakup siswa</w:t>
      </w:r>
    </w:p>
    <w:p w14:paraId="416A2C18">
      <w:pPr>
        <w:pStyle w:val="10"/>
        <w:spacing w:after="0" w:line="480" w:lineRule="auto"/>
        <w:sectPr>
          <w:pgSz w:w="11920" w:h="16860"/>
          <w:pgMar w:top="1280" w:right="425" w:bottom="280" w:left="992" w:header="1063" w:footer="0" w:gutter="0"/>
          <w:cols w:space="720" w:num="1"/>
        </w:sectPr>
      </w:pPr>
    </w:p>
    <w:p w14:paraId="5F671171">
      <w:pPr>
        <w:pStyle w:val="10"/>
        <w:spacing w:before="134"/>
      </w:pPr>
    </w:p>
    <w:p w14:paraId="5A314D94">
      <w:pPr>
        <w:pStyle w:val="10"/>
        <w:spacing w:before="1" w:line="480" w:lineRule="auto"/>
        <w:ind w:left="1276" w:right="1309"/>
      </w:pPr>
      <w:r>
        <w:t>kelas</w:t>
      </w:r>
      <w:r>
        <w:rPr>
          <w:spacing w:val="-7"/>
        </w:rPr>
        <w:t xml:space="preserve"> </w:t>
      </w:r>
      <w:r>
        <w:t>IV</w:t>
      </w:r>
      <w:r>
        <w:rPr>
          <w:spacing w:val="-14"/>
        </w:rPr>
        <w:t xml:space="preserve"> </w:t>
      </w:r>
      <w:r>
        <w:t>yang</w:t>
      </w:r>
      <w:r>
        <w:rPr>
          <w:spacing w:val="-8"/>
        </w:rPr>
        <w:t xml:space="preserve"> </w:t>
      </w:r>
      <w:r>
        <w:t>mempelajari</w:t>
      </w:r>
      <w:r>
        <w:rPr>
          <w:spacing w:val="-8"/>
        </w:rPr>
        <w:t xml:space="preserve"> </w:t>
      </w:r>
      <w:r>
        <w:t>topik</w:t>
      </w:r>
      <w:r>
        <w:rPr>
          <w:spacing w:val="-8"/>
        </w:rPr>
        <w:t xml:space="preserve"> </w:t>
      </w:r>
      <w:r>
        <w:t>keunikan</w:t>
      </w:r>
      <w:r>
        <w:rPr>
          <w:spacing w:val="-8"/>
        </w:rPr>
        <w:t xml:space="preserve"> </w:t>
      </w:r>
      <w:r>
        <w:t>daerah</w:t>
      </w:r>
      <w:r>
        <w:rPr>
          <w:spacing w:val="-6"/>
        </w:rPr>
        <w:t xml:space="preserve"> </w:t>
      </w:r>
      <w:r>
        <w:t>tempat</w:t>
      </w:r>
      <w:r>
        <w:rPr>
          <w:spacing w:val="-8"/>
        </w:rPr>
        <w:t xml:space="preserve"> </w:t>
      </w:r>
      <w:r>
        <w:t>tinggalku,</w:t>
      </w:r>
      <w:r>
        <w:rPr>
          <w:spacing w:val="-7"/>
        </w:rPr>
        <w:t xml:space="preserve"> </w:t>
      </w:r>
      <w:r>
        <w:t>tanpa membahas penggunaan media lain atau materi pelajaran lainnya.</w:t>
      </w:r>
    </w:p>
    <w:p w14:paraId="464FD807">
      <w:pPr>
        <w:pStyle w:val="7"/>
        <w:numPr>
          <w:ilvl w:val="1"/>
          <w:numId w:val="7"/>
        </w:numPr>
        <w:tabs>
          <w:tab w:val="left" w:pos="1996"/>
        </w:tabs>
        <w:spacing w:before="276" w:after="0" w:line="240" w:lineRule="auto"/>
        <w:ind w:left="1996" w:right="0" w:hanging="720"/>
        <w:jc w:val="both"/>
      </w:pPr>
      <w:bookmarkStart w:id="8" w:name="_bookmark8"/>
      <w:bookmarkEnd w:id="8"/>
      <w:r>
        <w:t>Rumusan</w:t>
      </w:r>
      <w:r>
        <w:rPr>
          <w:spacing w:val="-5"/>
        </w:rPr>
        <w:t xml:space="preserve"> </w:t>
      </w:r>
      <w:r>
        <w:rPr>
          <w:spacing w:val="-2"/>
        </w:rPr>
        <w:t>Masalah</w:t>
      </w:r>
    </w:p>
    <w:p w14:paraId="49A39123">
      <w:pPr>
        <w:pStyle w:val="10"/>
        <w:spacing w:before="276" w:line="480" w:lineRule="auto"/>
        <w:ind w:left="1276" w:right="1342" w:firstLine="720"/>
        <w:jc w:val="both"/>
      </w:pPr>
      <w:r>
        <w:drawing>
          <wp:anchor distT="0" distB="0" distL="0" distR="0" simplePos="0" relativeHeight="251700224" behindDoc="1" locked="0" layoutInCell="1" allowOverlap="1">
            <wp:simplePos x="0" y="0"/>
            <wp:positionH relativeFrom="page">
              <wp:posOffset>1457325</wp:posOffset>
            </wp:positionH>
            <wp:positionV relativeFrom="paragraph">
              <wp:posOffset>917575</wp:posOffset>
            </wp:positionV>
            <wp:extent cx="4667250" cy="4591050"/>
            <wp:effectExtent l="0" t="0" r="0" b="0"/>
            <wp:wrapNone/>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6" cstate="print"/>
                    <a:stretch>
                      <a:fillRect/>
                    </a:stretch>
                  </pic:blipFill>
                  <pic:spPr>
                    <a:xfrm>
                      <a:off x="0" y="0"/>
                      <a:ext cx="4667249" cy="4591049"/>
                    </a:xfrm>
                    <a:prstGeom prst="rect">
                      <a:avLst/>
                    </a:prstGeom>
                  </pic:spPr>
                </pic:pic>
              </a:graphicData>
            </a:graphic>
          </wp:anchor>
        </w:drawing>
      </w:r>
      <w:r>
        <w:t>Berdasarkan uraian dari latar belakang masalah, identifikasi masalah dan batasan masalah di atas maka, rumusan masalah yang akan dikemukakan oleh penelitian adalah sebagai berikut :</w:t>
      </w:r>
    </w:p>
    <w:p w14:paraId="78C20D61">
      <w:pPr>
        <w:pStyle w:val="20"/>
        <w:numPr>
          <w:ilvl w:val="2"/>
          <w:numId w:val="7"/>
        </w:numPr>
        <w:tabs>
          <w:tab w:val="left" w:pos="1996"/>
        </w:tabs>
        <w:spacing w:before="3" w:after="0" w:line="480" w:lineRule="auto"/>
        <w:ind w:left="1996" w:right="1345" w:hanging="360"/>
        <w:jc w:val="both"/>
        <w:rPr>
          <w:sz w:val="24"/>
        </w:rPr>
      </w:pPr>
      <w:r>
        <w:rPr>
          <w:sz w:val="24"/>
        </w:rPr>
        <w:t>Apakah ada peningkatan pada materi keunikan daerah tempat tinggalku dikelas IV SD Al wasliyah medan dengan menggunakan media canva?</w:t>
      </w:r>
    </w:p>
    <w:p w14:paraId="355A02BB">
      <w:pPr>
        <w:pStyle w:val="7"/>
        <w:numPr>
          <w:ilvl w:val="1"/>
          <w:numId w:val="7"/>
        </w:numPr>
        <w:tabs>
          <w:tab w:val="left" w:pos="1996"/>
        </w:tabs>
        <w:spacing w:before="273" w:after="0" w:line="240" w:lineRule="auto"/>
        <w:ind w:left="1996" w:right="0" w:hanging="720"/>
        <w:jc w:val="both"/>
      </w:pPr>
      <w:bookmarkStart w:id="9" w:name="_bookmark9"/>
      <w:bookmarkEnd w:id="9"/>
      <w:r>
        <w:rPr>
          <w:spacing w:val="-4"/>
        </w:rPr>
        <w:t>Tujuan</w:t>
      </w:r>
      <w:r>
        <w:rPr>
          <w:spacing w:val="-2"/>
        </w:rPr>
        <w:t xml:space="preserve"> Penelitian</w:t>
      </w:r>
    </w:p>
    <w:p w14:paraId="6E19A9EF">
      <w:pPr>
        <w:pStyle w:val="10"/>
        <w:rPr>
          <w:b/>
        </w:rPr>
      </w:pPr>
    </w:p>
    <w:p w14:paraId="605F5132">
      <w:pPr>
        <w:pStyle w:val="10"/>
        <w:spacing w:before="1"/>
        <w:ind w:left="1996"/>
      </w:pPr>
      <w:r>
        <w:t>Berdasarkan</w:t>
      </w:r>
      <w:r>
        <w:rPr>
          <w:spacing w:val="-7"/>
        </w:rPr>
        <w:t xml:space="preserve"> </w:t>
      </w:r>
      <w:r>
        <w:t>perumusan</w:t>
      </w:r>
      <w:r>
        <w:rPr>
          <w:spacing w:val="1"/>
        </w:rPr>
        <w:t xml:space="preserve"> </w:t>
      </w:r>
      <w:r>
        <w:t>masalah</w:t>
      </w:r>
      <w:r>
        <w:rPr>
          <w:spacing w:val="-4"/>
        </w:rPr>
        <w:t xml:space="preserve"> </w:t>
      </w:r>
      <w:r>
        <w:t>diatas,</w:t>
      </w:r>
      <w:r>
        <w:rPr>
          <w:spacing w:val="-4"/>
        </w:rPr>
        <w:t xml:space="preserve"> </w:t>
      </w:r>
      <w:r>
        <w:t>maka</w:t>
      </w:r>
      <w:r>
        <w:rPr>
          <w:spacing w:val="-4"/>
        </w:rPr>
        <w:t xml:space="preserve"> </w:t>
      </w:r>
      <w:r>
        <w:t>tujuan</w:t>
      </w:r>
      <w:r>
        <w:rPr>
          <w:spacing w:val="-3"/>
        </w:rPr>
        <w:t xml:space="preserve"> </w:t>
      </w:r>
      <w:r>
        <w:t>penelitian</w:t>
      </w:r>
      <w:r>
        <w:rPr>
          <w:spacing w:val="-3"/>
        </w:rPr>
        <w:t xml:space="preserve"> </w:t>
      </w:r>
      <w:r>
        <w:t xml:space="preserve">ini </w:t>
      </w:r>
      <w:r>
        <w:rPr>
          <w:spacing w:val="-2"/>
        </w:rPr>
        <w:t>adalah:</w:t>
      </w:r>
    </w:p>
    <w:p w14:paraId="0440D0C7">
      <w:pPr>
        <w:pStyle w:val="20"/>
        <w:numPr>
          <w:ilvl w:val="2"/>
          <w:numId w:val="7"/>
        </w:numPr>
        <w:tabs>
          <w:tab w:val="left" w:pos="2357"/>
        </w:tabs>
        <w:spacing w:before="276" w:after="0" w:line="480" w:lineRule="auto"/>
        <w:ind w:left="2357" w:right="1334" w:hanging="361"/>
        <w:jc w:val="both"/>
        <w:rPr>
          <w:sz w:val="24"/>
        </w:rPr>
      </w:pPr>
      <w:r>
        <w:rPr>
          <w:sz w:val="24"/>
        </w:rPr>
        <w:t>untuk mengetahui bagaimana penerapan media Canva dalam pembelajaran materi keunikan daerah tempat tinggalku di kelas IV</w:t>
      </w:r>
      <w:r>
        <w:rPr>
          <w:spacing w:val="-5"/>
          <w:sz w:val="24"/>
        </w:rPr>
        <w:t xml:space="preserve"> </w:t>
      </w:r>
      <w:r>
        <w:rPr>
          <w:sz w:val="24"/>
        </w:rPr>
        <w:t>SD Al washliyah Meda</w:t>
      </w:r>
    </w:p>
    <w:p w14:paraId="294B80C2">
      <w:pPr>
        <w:pStyle w:val="10"/>
      </w:pPr>
    </w:p>
    <w:p w14:paraId="0E2B9C14">
      <w:pPr>
        <w:pStyle w:val="7"/>
        <w:numPr>
          <w:ilvl w:val="1"/>
          <w:numId w:val="7"/>
        </w:numPr>
        <w:tabs>
          <w:tab w:val="left" w:pos="1996"/>
        </w:tabs>
        <w:spacing w:before="0" w:after="0" w:line="240" w:lineRule="auto"/>
        <w:ind w:left="1996" w:right="0" w:hanging="720"/>
        <w:jc w:val="both"/>
      </w:pPr>
      <w:bookmarkStart w:id="10" w:name="_bookmark10"/>
      <w:bookmarkEnd w:id="10"/>
      <w:r>
        <w:t>Manfaat</w:t>
      </w:r>
      <w:r>
        <w:rPr>
          <w:spacing w:val="-8"/>
        </w:rPr>
        <w:t xml:space="preserve"> </w:t>
      </w:r>
      <w:r>
        <w:rPr>
          <w:spacing w:val="-2"/>
        </w:rPr>
        <w:t>penelitian</w:t>
      </w:r>
    </w:p>
    <w:p w14:paraId="5F3050BA">
      <w:pPr>
        <w:pStyle w:val="10"/>
        <w:rPr>
          <w:b/>
        </w:rPr>
      </w:pPr>
    </w:p>
    <w:p w14:paraId="302213EE">
      <w:pPr>
        <w:pStyle w:val="10"/>
        <w:spacing w:line="480" w:lineRule="auto"/>
        <w:ind w:left="1276" w:right="1309" w:firstLine="360"/>
      </w:pPr>
      <w:r>
        <w:t>Manfaat</w:t>
      </w:r>
      <w:r>
        <w:rPr>
          <w:spacing w:val="-15"/>
        </w:rPr>
        <w:t xml:space="preserve"> </w:t>
      </w:r>
      <w:r>
        <w:t>dari</w:t>
      </w:r>
      <w:r>
        <w:rPr>
          <w:spacing w:val="-14"/>
        </w:rPr>
        <w:t xml:space="preserve"> </w:t>
      </w:r>
      <w:r>
        <w:t>penelitian</w:t>
      </w:r>
      <w:r>
        <w:rPr>
          <w:spacing w:val="-14"/>
        </w:rPr>
        <w:t xml:space="preserve"> </w:t>
      </w:r>
      <w:r>
        <w:t>ini</w:t>
      </w:r>
      <w:r>
        <w:rPr>
          <w:spacing w:val="-14"/>
        </w:rPr>
        <w:t xml:space="preserve"> </w:t>
      </w:r>
      <w:r>
        <w:t>diharapkan</w:t>
      </w:r>
      <w:r>
        <w:rPr>
          <w:spacing w:val="-14"/>
        </w:rPr>
        <w:t xml:space="preserve"> </w:t>
      </w:r>
      <w:r>
        <w:t>dapat</w:t>
      </w:r>
      <w:r>
        <w:rPr>
          <w:spacing w:val="-14"/>
        </w:rPr>
        <w:t xml:space="preserve"> </w:t>
      </w:r>
      <w:r>
        <w:t>berguna</w:t>
      </w:r>
      <w:r>
        <w:rPr>
          <w:spacing w:val="-15"/>
        </w:rPr>
        <w:t xml:space="preserve"> </w:t>
      </w:r>
      <w:r>
        <w:t>untuk</w:t>
      </w:r>
      <w:r>
        <w:rPr>
          <w:spacing w:val="-13"/>
        </w:rPr>
        <w:t xml:space="preserve"> </w:t>
      </w:r>
      <w:r>
        <w:t>berbagai</w:t>
      </w:r>
      <w:r>
        <w:rPr>
          <w:spacing w:val="-14"/>
        </w:rPr>
        <w:t xml:space="preserve"> </w:t>
      </w:r>
      <w:r>
        <w:t>pihak</w:t>
      </w:r>
      <w:r>
        <w:rPr>
          <w:spacing w:val="-15"/>
        </w:rPr>
        <w:t xml:space="preserve"> </w:t>
      </w:r>
      <w:r>
        <w:t>baik secara</w:t>
      </w:r>
      <w:r>
        <w:rPr>
          <w:spacing w:val="-14"/>
        </w:rPr>
        <w:t xml:space="preserve"> </w:t>
      </w:r>
      <w:r>
        <w:t>teoritis</w:t>
      </w:r>
      <w:r>
        <w:rPr>
          <w:spacing w:val="-7"/>
        </w:rPr>
        <w:t xml:space="preserve"> </w:t>
      </w:r>
      <w:r>
        <w:t>maupun</w:t>
      </w:r>
      <w:r>
        <w:rPr>
          <w:spacing w:val="-8"/>
        </w:rPr>
        <w:t xml:space="preserve"> </w:t>
      </w:r>
      <w:r>
        <w:t>secara</w:t>
      </w:r>
      <w:r>
        <w:rPr>
          <w:spacing w:val="-10"/>
        </w:rPr>
        <w:t xml:space="preserve"> </w:t>
      </w:r>
      <w:r>
        <w:t>praktis,</w:t>
      </w:r>
      <w:r>
        <w:rPr>
          <w:spacing w:val="-7"/>
        </w:rPr>
        <w:t xml:space="preserve"> </w:t>
      </w:r>
      <w:r>
        <w:t>khususnya</w:t>
      </w:r>
      <w:r>
        <w:rPr>
          <w:spacing w:val="-9"/>
        </w:rPr>
        <w:t xml:space="preserve"> </w:t>
      </w:r>
      <w:r>
        <w:t>di</w:t>
      </w:r>
      <w:r>
        <w:rPr>
          <w:spacing w:val="-8"/>
        </w:rPr>
        <w:t xml:space="preserve"> </w:t>
      </w:r>
      <w:r>
        <w:t>bidang</w:t>
      </w:r>
      <w:r>
        <w:rPr>
          <w:spacing w:val="-7"/>
        </w:rPr>
        <w:t xml:space="preserve"> </w:t>
      </w:r>
      <w:r>
        <w:t>pendidikan</w:t>
      </w:r>
      <w:r>
        <w:rPr>
          <w:spacing w:val="-9"/>
        </w:rPr>
        <w:t xml:space="preserve"> </w:t>
      </w:r>
      <w:r>
        <w:t>di</w:t>
      </w:r>
      <w:r>
        <w:rPr>
          <w:spacing w:val="-7"/>
        </w:rPr>
        <w:t xml:space="preserve"> </w:t>
      </w:r>
      <w:r>
        <w:rPr>
          <w:spacing w:val="-2"/>
        </w:rPr>
        <w:t>antaranya</w:t>
      </w:r>
    </w:p>
    <w:p w14:paraId="11598264">
      <w:pPr>
        <w:pStyle w:val="10"/>
        <w:spacing w:after="0" w:line="480" w:lineRule="auto"/>
        <w:sectPr>
          <w:pgSz w:w="11920" w:h="16860"/>
          <w:pgMar w:top="1280" w:right="425" w:bottom="280" w:left="992" w:header="1063" w:footer="0" w:gutter="0"/>
          <w:cols w:space="720" w:num="1"/>
        </w:sectPr>
      </w:pPr>
    </w:p>
    <w:p w14:paraId="2919BCA8">
      <w:pPr>
        <w:pStyle w:val="10"/>
        <w:spacing w:before="134"/>
      </w:pPr>
    </w:p>
    <w:p w14:paraId="69512EB9">
      <w:pPr>
        <w:pStyle w:val="10"/>
        <w:spacing w:before="1" w:line="480" w:lineRule="auto"/>
        <w:ind w:left="1276" w:right="1309"/>
      </w:pPr>
      <w:r>
        <w:t>sebagai</w:t>
      </w:r>
      <w:r>
        <w:rPr>
          <w:spacing w:val="30"/>
        </w:rPr>
        <w:t xml:space="preserve"> </w:t>
      </w:r>
      <w:r>
        <w:t>berikut:</w:t>
      </w:r>
      <w:r>
        <w:rPr>
          <w:spacing w:val="31"/>
        </w:rPr>
        <w:t xml:space="preserve"> </w:t>
      </w:r>
      <w:r>
        <w:t>pihak,</w:t>
      </w:r>
      <w:r>
        <w:rPr>
          <w:spacing w:val="32"/>
        </w:rPr>
        <w:t xml:space="preserve"> </w:t>
      </w:r>
      <w:r>
        <w:t>baik</w:t>
      </w:r>
      <w:r>
        <w:rPr>
          <w:spacing w:val="31"/>
        </w:rPr>
        <w:t xml:space="preserve"> </w:t>
      </w:r>
      <w:r>
        <w:t>secara</w:t>
      </w:r>
      <w:r>
        <w:rPr>
          <w:spacing w:val="30"/>
        </w:rPr>
        <w:t xml:space="preserve"> </w:t>
      </w:r>
      <w:r>
        <w:t>teoritis</w:t>
      </w:r>
      <w:r>
        <w:rPr>
          <w:spacing w:val="31"/>
        </w:rPr>
        <w:t xml:space="preserve"> </w:t>
      </w:r>
      <w:r>
        <w:t>maupun secara praktis khususnya di bidang pendidikan di antaranya sebagai berikut:</w:t>
      </w:r>
    </w:p>
    <w:p w14:paraId="3A63158B">
      <w:pPr>
        <w:pStyle w:val="20"/>
        <w:numPr>
          <w:ilvl w:val="2"/>
          <w:numId w:val="7"/>
        </w:numPr>
        <w:tabs>
          <w:tab w:val="left" w:pos="1996"/>
        </w:tabs>
        <w:spacing w:before="0" w:after="0" w:line="240" w:lineRule="auto"/>
        <w:ind w:left="1996" w:right="0" w:hanging="360"/>
        <w:jc w:val="both"/>
        <w:rPr>
          <w:i/>
          <w:sz w:val="24"/>
        </w:rPr>
      </w:pPr>
      <w:r>
        <w:rPr>
          <w:sz w:val="24"/>
        </w:rPr>
        <w:t>Manfaat</w:t>
      </w:r>
      <w:r>
        <w:rPr>
          <w:spacing w:val="-11"/>
          <w:sz w:val="24"/>
        </w:rPr>
        <w:t xml:space="preserve"> </w:t>
      </w:r>
      <w:r>
        <w:rPr>
          <w:spacing w:val="-2"/>
          <w:sz w:val="24"/>
        </w:rPr>
        <w:t>Teoritis</w:t>
      </w:r>
      <w:r>
        <w:rPr>
          <w:i/>
          <w:spacing w:val="-2"/>
          <w:sz w:val="24"/>
        </w:rPr>
        <w:t>:</w:t>
      </w:r>
    </w:p>
    <w:p w14:paraId="3B6A0C1A">
      <w:pPr>
        <w:pStyle w:val="10"/>
        <w:spacing w:before="276" w:line="480" w:lineRule="auto"/>
        <w:ind w:left="1276" w:right="1288" w:firstLine="360"/>
        <w:jc w:val="both"/>
      </w:pPr>
      <w:r>
        <w:drawing>
          <wp:anchor distT="0" distB="0" distL="0" distR="0" simplePos="0" relativeHeight="251701248" behindDoc="1" locked="0" layoutInCell="1" allowOverlap="1">
            <wp:simplePos x="0" y="0"/>
            <wp:positionH relativeFrom="page">
              <wp:posOffset>1457325</wp:posOffset>
            </wp:positionH>
            <wp:positionV relativeFrom="paragraph">
              <wp:posOffset>1092835</wp:posOffset>
            </wp:positionV>
            <wp:extent cx="4667250" cy="4591050"/>
            <wp:effectExtent l="0" t="0" r="0" b="0"/>
            <wp:wrapNone/>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6" cstate="print"/>
                    <a:stretch>
                      <a:fillRect/>
                    </a:stretch>
                  </pic:blipFill>
                  <pic:spPr>
                    <a:xfrm>
                      <a:off x="0" y="0"/>
                      <a:ext cx="4667249" cy="4591049"/>
                    </a:xfrm>
                    <a:prstGeom prst="rect">
                      <a:avLst/>
                    </a:prstGeom>
                  </pic:spPr>
                </pic:pic>
              </a:graphicData>
            </a:graphic>
          </wp:anchor>
        </w:drawing>
      </w:r>
      <w:r>
        <w:t>Penelitian ini diharapkan dapat memperkaya kajian ilmiah terkait penggunaan media pembelajaran digital, khususnya Canva, dalam meningkatkan hasil belajar siswa. Selain itu, penelitian ini dapat menjadi referensi bagi penelitian serupa di masa mendatang.</w:t>
      </w:r>
    </w:p>
    <w:p w14:paraId="35533B63">
      <w:pPr>
        <w:pStyle w:val="20"/>
        <w:numPr>
          <w:ilvl w:val="2"/>
          <w:numId w:val="7"/>
        </w:numPr>
        <w:tabs>
          <w:tab w:val="left" w:pos="1996"/>
        </w:tabs>
        <w:spacing w:before="0" w:after="0" w:line="240" w:lineRule="auto"/>
        <w:ind w:left="1996" w:right="0" w:hanging="360"/>
        <w:jc w:val="both"/>
        <w:rPr>
          <w:sz w:val="24"/>
        </w:rPr>
      </w:pPr>
      <w:r>
        <w:rPr>
          <w:sz w:val="24"/>
        </w:rPr>
        <w:t>Manfaat</w:t>
      </w:r>
      <w:r>
        <w:rPr>
          <w:spacing w:val="-6"/>
          <w:sz w:val="24"/>
        </w:rPr>
        <w:t xml:space="preserve"> </w:t>
      </w:r>
      <w:r>
        <w:rPr>
          <w:spacing w:val="-2"/>
          <w:sz w:val="24"/>
        </w:rPr>
        <w:t>Praktis:</w:t>
      </w:r>
    </w:p>
    <w:p w14:paraId="3D29A0F1">
      <w:pPr>
        <w:pStyle w:val="10"/>
        <w:spacing w:before="3"/>
      </w:pPr>
    </w:p>
    <w:p w14:paraId="3DC809DF">
      <w:pPr>
        <w:pStyle w:val="20"/>
        <w:numPr>
          <w:ilvl w:val="3"/>
          <w:numId w:val="7"/>
        </w:numPr>
        <w:tabs>
          <w:tab w:val="left" w:pos="2409"/>
        </w:tabs>
        <w:spacing w:before="0" w:after="0" w:line="480" w:lineRule="auto"/>
        <w:ind w:left="2409" w:right="1281" w:hanging="361"/>
        <w:jc w:val="both"/>
        <w:rPr>
          <w:sz w:val="24"/>
        </w:rPr>
      </w:pPr>
      <w:r>
        <w:rPr>
          <w:sz w:val="24"/>
        </w:rPr>
        <w:t>Bagi Guru: Memberikan alternatif media pembelajaran yang inovatif dan</w:t>
      </w:r>
      <w:r>
        <w:rPr>
          <w:spacing w:val="-13"/>
          <w:sz w:val="24"/>
        </w:rPr>
        <w:t xml:space="preserve"> </w:t>
      </w:r>
      <w:r>
        <w:rPr>
          <w:sz w:val="24"/>
        </w:rPr>
        <w:t>interaktif</w:t>
      </w:r>
      <w:r>
        <w:rPr>
          <w:spacing w:val="-13"/>
          <w:sz w:val="24"/>
        </w:rPr>
        <w:t xml:space="preserve"> </w:t>
      </w:r>
      <w:r>
        <w:rPr>
          <w:sz w:val="24"/>
        </w:rPr>
        <w:t>untuk</w:t>
      </w:r>
      <w:r>
        <w:rPr>
          <w:spacing w:val="-13"/>
          <w:sz w:val="24"/>
        </w:rPr>
        <w:t xml:space="preserve"> </w:t>
      </w:r>
      <w:r>
        <w:rPr>
          <w:sz w:val="24"/>
        </w:rPr>
        <w:t>meningkatkan</w:t>
      </w:r>
      <w:r>
        <w:rPr>
          <w:spacing w:val="-13"/>
          <w:sz w:val="24"/>
        </w:rPr>
        <w:t xml:space="preserve"> </w:t>
      </w:r>
      <w:r>
        <w:rPr>
          <w:sz w:val="24"/>
        </w:rPr>
        <w:t>kualitas</w:t>
      </w:r>
      <w:r>
        <w:rPr>
          <w:spacing w:val="-11"/>
          <w:sz w:val="24"/>
        </w:rPr>
        <w:t xml:space="preserve"> </w:t>
      </w:r>
      <w:r>
        <w:rPr>
          <w:sz w:val="24"/>
        </w:rPr>
        <w:t>pengajaran</w:t>
      </w:r>
      <w:r>
        <w:rPr>
          <w:spacing w:val="-10"/>
          <w:sz w:val="24"/>
        </w:rPr>
        <w:t xml:space="preserve"> </w:t>
      </w:r>
      <w:r>
        <w:rPr>
          <w:sz w:val="24"/>
        </w:rPr>
        <w:t>dan</w:t>
      </w:r>
      <w:r>
        <w:rPr>
          <w:spacing w:val="-13"/>
          <w:sz w:val="24"/>
        </w:rPr>
        <w:t xml:space="preserve"> </w:t>
      </w:r>
      <w:r>
        <w:rPr>
          <w:sz w:val="24"/>
        </w:rPr>
        <w:t>hasil</w:t>
      </w:r>
      <w:r>
        <w:rPr>
          <w:spacing w:val="-9"/>
          <w:sz w:val="24"/>
        </w:rPr>
        <w:t xml:space="preserve"> </w:t>
      </w:r>
      <w:r>
        <w:rPr>
          <w:sz w:val="24"/>
        </w:rPr>
        <w:t xml:space="preserve">belajar </w:t>
      </w:r>
      <w:r>
        <w:rPr>
          <w:spacing w:val="-2"/>
          <w:sz w:val="24"/>
        </w:rPr>
        <w:t>siswa.</w:t>
      </w:r>
    </w:p>
    <w:p w14:paraId="0ABD38F3">
      <w:pPr>
        <w:pStyle w:val="20"/>
        <w:numPr>
          <w:ilvl w:val="3"/>
          <w:numId w:val="7"/>
        </w:numPr>
        <w:tabs>
          <w:tab w:val="left" w:pos="2409"/>
        </w:tabs>
        <w:spacing w:before="0" w:after="0" w:line="480" w:lineRule="auto"/>
        <w:ind w:left="2409" w:right="1282" w:hanging="361"/>
        <w:jc w:val="both"/>
        <w:rPr>
          <w:sz w:val="24"/>
        </w:rPr>
      </w:pPr>
      <w:r>
        <w:rPr>
          <w:sz w:val="24"/>
        </w:rPr>
        <w:t>Bagi</w:t>
      </w:r>
      <w:r>
        <w:rPr>
          <w:spacing w:val="-13"/>
          <w:sz w:val="24"/>
        </w:rPr>
        <w:t xml:space="preserve"> </w:t>
      </w:r>
      <w:r>
        <w:rPr>
          <w:sz w:val="24"/>
        </w:rPr>
        <w:t>Siswa:</w:t>
      </w:r>
      <w:r>
        <w:rPr>
          <w:spacing w:val="-13"/>
          <w:sz w:val="24"/>
        </w:rPr>
        <w:t xml:space="preserve"> </w:t>
      </w:r>
      <w:r>
        <w:rPr>
          <w:sz w:val="24"/>
        </w:rPr>
        <w:t>Membantu</w:t>
      </w:r>
      <w:r>
        <w:rPr>
          <w:spacing w:val="-14"/>
          <w:sz w:val="24"/>
        </w:rPr>
        <w:t xml:space="preserve"> </w:t>
      </w:r>
      <w:r>
        <w:rPr>
          <w:sz w:val="24"/>
        </w:rPr>
        <w:t>siswa</w:t>
      </w:r>
      <w:r>
        <w:rPr>
          <w:spacing w:val="-15"/>
          <w:sz w:val="24"/>
        </w:rPr>
        <w:t xml:space="preserve"> </w:t>
      </w:r>
      <w:r>
        <w:rPr>
          <w:sz w:val="24"/>
        </w:rPr>
        <w:t>memahami</w:t>
      </w:r>
      <w:r>
        <w:rPr>
          <w:spacing w:val="-13"/>
          <w:sz w:val="24"/>
        </w:rPr>
        <w:t xml:space="preserve"> </w:t>
      </w:r>
      <w:r>
        <w:rPr>
          <w:sz w:val="24"/>
        </w:rPr>
        <w:t>materi</w:t>
      </w:r>
      <w:r>
        <w:rPr>
          <w:spacing w:val="-13"/>
          <w:sz w:val="24"/>
        </w:rPr>
        <w:t xml:space="preserve"> </w:t>
      </w:r>
      <w:r>
        <w:rPr>
          <w:sz w:val="24"/>
        </w:rPr>
        <w:t>pelajaran</w:t>
      </w:r>
      <w:r>
        <w:rPr>
          <w:spacing w:val="-14"/>
          <w:sz w:val="24"/>
        </w:rPr>
        <w:t xml:space="preserve"> </w:t>
      </w:r>
      <w:r>
        <w:rPr>
          <w:sz w:val="24"/>
        </w:rPr>
        <w:t>dengan</w:t>
      </w:r>
      <w:r>
        <w:rPr>
          <w:spacing w:val="-14"/>
          <w:sz w:val="24"/>
        </w:rPr>
        <w:t xml:space="preserve"> </w:t>
      </w:r>
      <w:r>
        <w:rPr>
          <w:sz w:val="24"/>
        </w:rPr>
        <w:t>lebih mudah</w:t>
      </w:r>
      <w:r>
        <w:rPr>
          <w:spacing w:val="-6"/>
          <w:sz w:val="24"/>
        </w:rPr>
        <w:t xml:space="preserve"> </w:t>
      </w:r>
      <w:r>
        <w:rPr>
          <w:sz w:val="24"/>
        </w:rPr>
        <w:t>dan</w:t>
      </w:r>
      <w:r>
        <w:rPr>
          <w:spacing w:val="-6"/>
          <w:sz w:val="24"/>
        </w:rPr>
        <w:t xml:space="preserve"> </w:t>
      </w:r>
      <w:r>
        <w:rPr>
          <w:sz w:val="24"/>
        </w:rPr>
        <w:t>menarik,</w:t>
      </w:r>
      <w:r>
        <w:rPr>
          <w:spacing w:val="-6"/>
          <w:sz w:val="24"/>
        </w:rPr>
        <w:t xml:space="preserve"> </w:t>
      </w:r>
      <w:r>
        <w:rPr>
          <w:sz w:val="24"/>
        </w:rPr>
        <w:t>sehingga</w:t>
      </w:r>
      <w:r>
        <w:rPr>
          <w:spacing w:val="-6"/>
          <w:sz w:val="24"/>
        </w:rPr>
        <w:t xml:space="preserve"> </w:t>
      </w:r>
      <w:r>
        <w:rPr>
          <w:sz w:val="24"/>
        </w:rPr>
        <w:t>meningkatkan</w:t>
      </w:r>
      <w:r>
        <w:rPr>
          <w:spacing w:val="-6"/>
          <w:sz w:val="24"/>
        </w:rPr>
        <w:t xml:space="preserve"> </w:t>
      </w:r>
      <w:r>
        <w:rPr>
          <w:sz w:val="24"/>
        </w:rPr>
        <w:t>motivasi</w:t>
      </w:r>
      <w:r>
        <w:rPr>
          <w:spacing w:val="-5"/>
          <w:sz w:val="24"/>
        </w:rPr>
        <w:t xml:space="preserve"> </w:t>
      </w:r>
      <w:r>
        <w:rPr>
          <w:sz w:val="24"/>
        </w:rPr>
        <w:t>belajar</w:t>
      </w:r>
      <w:r>
        <w:rPr>
          <w:spacing w:val="-7"/>
          <w:sz w:val="24"/>
        </w:rPr>
        <w:t xml:space="preserve"> </w:t>
      </w:r>
      <w:r>
        <w:rPr>
          <w:sz w:val="24"/>
        </w:rPr>
        <w:t>dan</w:t>
      </w:r>
      <w:r>
        <w:rPr>
          <w:spacing w:val="-6"/>
          <w:sz w:val="24"/>
        </w:rPr>
        <w:t xml:space="preserve"> </w:t>
      </w:r>
      <w:r>
        <w:rPr>
          <w:sz w:val="24"/>
        </w:rPr>
        <w:t>hasil belajar mereka.</w:t>
      </w:r>
    </w:p>
    <w:p w14:paraId="6C2C2BF5">
      <w:pPr>
        <w:pStyle w:val="20"/>
        <w:numPr>
          <w:ilvl w:val="3"/>
          <w:numId w:val="7"/>
        </w:numPr>
        <w:tabs>
          <w:tab w:val="left" w:pos="2409"/>
        </w:tabs>
        <w:spacing w:before="0" w:after="0" w:line="480" w:lineRule="auto"/>
        <w:ind w:left="2409" w:right="1285" w:hanging="361"/>
        <w:jc w:val="both"/>
        <w:rPr>
          <w:sz w:val="24"/>
        </w:rPr>
      </w:pPr>
      <w:r>
        <w:rPr>
          <w:sz w:val="24"/>
        </w:rPr>
        <w:t>Bagi Sekolah: Memberikan rekomendasi dalam penerapan teknologi pendidikan</w:t>
      </w:r>
      <w:r>
        <w:rPr>
          <w:spacing w:val="-10"/>
          <w:sz w:val="24"/>
        </w:rPr>
        <w:t xml:space="preserve"> </w:t>
      </w:r>
      <w:r>
        <w:rPr>
          <w:sz w:val="24"/>
        </w:rPr>
        <w:t>untuk</w:t>
      </w:r>
      <w:r>
        <w:rPr>
          <w:spacing w:val="-10"/>
          <w:sz w:val="24"/>
        </w:rPr>
        <w:t xml:space="preserve"> </w:t>
      </w:r>
      <w:r>
        <w:rPr>
          <w:sz w:val="24"/>
        </w:rPr>
        <w:t>mendukung</w:t>
      </w:r>
      <w:r>
        <w:rPr>
          <w:spacing w:val="-10"/>
          <w:sz w:val="24"/>
        </w:rPr>
        <w:t xml:space="preserve"> </w:t>
      </w:r>
      <w:r>
        <w:rPr>
          <w:sz w:val="24"/>
        </w:rPr>
        <w:t>proses</w:t>
      </w:r>
      <w:r>
        <w:rPr>
          <w:spacing w:val="-10"/>
          <w:sz w:val="24"/>
        </w:rPr>
        <w:t xml:space="preserve"> </w:t>
      </w:r>
      <w:r>
        <w:rPr>
          <w:sz w:val="24"/>
        </w:rPr>
        <w:t>belajar</w:t>
      </w:r>
      <w:r>
        <w:rPr>
          <w:spacing w:val="-11"/>
          <w:sz w:val="24"/>
        </w:rPr>
        <w:t xml:space="preserve"> </w:t>
      </w:r>
      <w:r>
        <w:rPr>
          <w:sz w:val="24"/>
        </w:rPr>
        <w:t>mengajar</w:t>
      </w:r>
      <w:r>
        <w:rPr>
          <w:spacing w:val="-11"/>
          <w:sz w:val="24"/>
        </w:rPr>
        <w:t xml:space="preserve"> </w:t>
      </w:r>
      <w:r>
        <w:rPr>
          <w:sz w:val="24"/>
        </w:rPr>
        <w:t>yang</w:t>
      </w:r>
      <w:r>
        <w:rPr>
          <w:spacing w:val="-8"/>
          <w:sz w:val="24"/>
        </w:rPr>
        <w:t xml:space="preserve"> </w:t>
      </w:r>
      <w:r>
        <w:rPr>
          <w:sz w:val="24"/>
        </w:rPr>
        <w:t>lebiefektif.</w:t>
      </w:r>
    </w:p>
    <w:p w14:paraId="4881C2E4">
      <w:pPr>
        <w:pStyle w:val="20"/>
        <w:numPr>
          <w:ilvl w:val="3"/>
          <w:numId w:val="7"/>
        </w:numPr>
        <w:tabs>
          <w:tab w:val="left" w:pos="2409"/>
        </w:tabs>
        <w:spacing w:before="0" w:after="0" w:line="480" w:lineRule="auto"/>
        <w:ind w:left="2409" w:right="1287" w:hanging="361"/>
        <w:jc w:val="both"/>
        <w:rPr>
          <w:sz w:val="24"/>
        </w:rPr>
      </w:pPr>
      <w:r>
        <w:rPr>
          <w:sz w:val="24"/>
        </w:rPr>
        <w:t xml:space="preserve">Bagi peneliti: Memperoleh hasil penemuan dari kegiatan, menambah ilmu pengetahuan baru, menambah wawasan serta pengalaman bagi </w:t>
      </w:r>
      <w:r>
        <w:rPr>
          <w:spacing w:val="-2"/>
          <w:sz w:val="24"/>
        </w:rPr>
        <w:t>peneliti.</w:t>
      </w:r>
    </w:p>
    <w:p w14:paraId="6125529D">
      <w:pPr>
        <w:pStyle w:val="20"/>
        <w:spacing w:after="0" w:line="480" w:lineRule="auto"/>
        <w:jc w:val="both"/>
        <w:rPr>
          <w:sz w:val="24"/>
        </w:rPr>
        <w:sectPr>
          <w:pgSz w:w="11920" w:h="16860"/>
          <w:pgMar w:top="1280" w:right="425" w:bottom="280" w:left="992" w:header="1063" w:footer="0" w:gutter="0"/>
          <w:cols w:space="720" w:num="1"/>
        </w:sectPr>
      </w:pPr>
    </w:p>
    <w:p w14:paraId="006B235E">
      <w:pPr>
        <w:pStyle w:val="10"/>
        <w:rPr>
          <w:sz w:val="28"/>
        </w:rPr>
      </w:pPr>
    </w:p>
    <w:p w14:paraId="4B1E1FA7">
      <w:pPr>
        <w:pStyle w:val="10"/>
        <w:spacing w:before="76"/>
        <w:rPr>
          <w:sz w:val="28"/>
        </w:rPr>
      </w:pPr>
    </w:p>
    <w:p w14:paraId="2C681C40">
      <w:pPr>
        <w:pStyle w:val="3"/>
        <w:spacing w:line="360" w:lineRule="auto"/>
        <w:ind w:left="3801" w:right="3875" w:firstLine="943"/>
        <w:jc w:val="left"/>
      </w:pPr>
      <w:bookmarkStart w:id="11" w:name="_bookmark11"/>
      <w:bookmarkEnd w:id="11"/>
      <w:r>
        <w:t>BAB</w:t>
      </w:r>
      <w:r>
        <w:rPr>
          <w:spacing w:val="40"/>
        </w:rPr>
        <w:t xml:space="preserve"> </w:t>
      </w:r>
      <w:r>
        <w:t xml:space="preserve">II </w:t>
      </w:r>
      <w:r>
        <w:rPr>
          <w:spacing w:val="-2"/>
        </w:rPr>
        <w:t>TINJAUAN</w:t>
      </w:r>
      <w:r>
        <w:rPr>
          <w:spacing w:val="-18"/>
        </w:rPr>
        <w:t xml:space="preserve"> </w:t>
      </w:r>
      <w:r>
        <w:rPr>
          <w:spacing w:val="-2"/>
        </w:rPr>
        <w:t>PUSTAKA</w:t>
      </w:r>
    </w:p>
    <w:p w14:paraId="70B192D5">
      <w:pPr>
        <w:pStyle w:val="10"/>
        <w:spacing w:before="137"/>
        <w:rPr>
          <w:b/>
        </w:rPr>
      </w:pPr>
    </w:p>
    <w:p w14:paraId="47DF58D1">
      <w:pPr>
        <w:pStyle w:val="7"/>
        <w:numPr>
          <w:ilvl w:val="1"/>
          <w:numId w:val="8"/>
        </w:numPr>
        <w:tabs>
          <w:tab w:val="left" w:pos="1996"/>
        </w:tabs>
        <w:spacing w:before="0" w:after="0" w:line="240" w:lineRule="auto"/>
        <w:ind w:left="1996" w:right="0" w:hanging="720"/>
        <w:jc w:val="left"/>
      </w:pPr>
      <w:bookmarkStart w:id="12" w:name="_bookmark12"/>
      <w:bookmarkEnd w:id="12"/>
      <w:r>
        <w:t>Landasan</w:t>
      </w:r>
      <w:r>
        <w:rPr>
          <w:spacing w:val="-14"/>
        </w:rPr>
        <w:t xml:space="preserve"> </w:t>
      </w:r>
      <w:r>
        <w:rPr>
          <w:spacing w:val="-4"/>
        </w:rPr>
        <w:t>Teori</w:t>
      </w:r>
    </w:p>
    <w:p w14:paraId="21D42CB7">
      <w:pPr>
        <w:pStyle w:val="10"/>
        <w:rPr>
          <w:b/>
        </w:rPr>
      </w:pPr>
    </w:p>
    <w:p w14:paraId="129C1201">
      <w:pPr>
        <w:pStyle w:val="7"/>
        <w:numPr>
          <w:ilvl w:val="2"/>
          <w:numId w:val="8"/>
        </w:numPr>
        <w:tabs>
          <w:tab w:val="left" w:pos="1996"/>
        </w:tabs>
        <w:spacing w:before="0" w:after="0" w:line="240" w:lineRule="auto"/>
        <w:ind w:left="1996" w:right="0" w:hanging="720"/>
        <w:jc w:val="left"/>
      </w:pPr>
      <w:bookmarkStart w:id="13" w:name="_bookmark13"/>
      <w:bookmarkEnd w:id="13"/>
      <w:r>
        <w:rPr>
          <w:spacing w:val="-2"/>
        </w:rPr>
        <w:t>Teknologi</w:t>
      </w:r>
      <w:r>
        <w:rPr>
          <w:spacing w:val="-12"/>
        </w:rPr>
        <w:t xml:space="preserve"> </w:t>
      </w:r>
      <w:r>
        <w:rPr>
          <w:spacing w:val="-2"/>
        </w:rPr>
        <w:t>digital</w:t>
      </w:r>
    </w:p>
    <w:p w14:paraId="737F8AAD">
      <w:pPr>
        <w:pStyle w:val="10"/>
        <w:rPr>
          <w:b/>
        </w:rPr>
      </w:pPr>
    </w:p>
    <w:p w14:paraId="568B7296">
      <w:pPr>
        <w:pStyle w:val="10"/>
        <w:spacing w:line="480" w:lineRule="auto"/>
        <w:ind w:left="1276" w:right="1332" w:firstLine="720"/>
        <w:jc w:val="both"/>
      </w:pPr>
      <w:r>
        <w:drawing>
          <wp:anchor distT="0" distB="0" distL="0" distR="0" simplePos="0" relativeHeight="251701248" behindDoc="1" locked="0" layoutInCell="1" allowOverlap="1">
            <wp:simplePos x="0" y="0"/>
            <wp:positionH relativeFrom="page">
              <wp:posOffset>1457325</wp:posOffset>
            </wp:positionH>
            <wp:positionV relativeFrom="paragraph">
              <wp:posOffset>394970</wp:posOffset>
            </wp:positionV>
            <wp:extent cx="4667250" cy="4591050"/>
            <wp:effectExtent l="0" t="0" r="0" b="0"/>
            <wp:wrapNone/>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6" cstate="print"/>
                    <a:stretch>
                      <a:fillRect/>
                    </a:stretch>
                  </pic:blipFill>
                  <pic:spPr>
                    <a:xfrm>
                      <a:off x="0" y="0"/>
                      <a:ext cx="4667249" cy="4591049"/>
                    </a:xfrm>
                    <a:prstGeom prst="rect">
                      <a:avLst/>
                    </a:prstGeom>
                  </pic:spPr>
                </pic:pic>
              </a:graphicData>
            </a:graphic>
          </wp:anchor>
        </w:drawing>
      </w:r>
      <w:r>
        <w:t>Dalam proses belajar mengajar kehadiran media mempunyai arti yang cukup penting. Karena dalam kegiatan tersebut ketidak jelasan bahan yang disampaikan dapat dibantu dengan menghadirkan media sebagai perantara. Kerumitan</w:t>
      </w:r>
      <w:r>
        <w:rPr>
          <w:spacing w:val="-6"/>
        </w:rPr>
        <w:t xml:space="preserve"> </w:t>
      </w:r>
      <w:r>
        <w:t>bahan</w:t>
      </w:r>
      <w:r>
        <w:rPr>
          <w:spacing w:val="-7"/>
        </w:rPr>
        <w:t xml:space="preserve"> </w:t>
      </w:r>
      <w:r>
        <w:t>yang</w:t>
      </w:r>
      <w:r>
        <w:rPr>
          <w:spacing w:val="-7"/>
        </w:rPr>
        <w:t xml:space="preserve"> </w:t>
      </w:r>
      <w:r>
        <w:t>akan</w:t>
      </w:r>
      <w:r>
        <w:rPr>
          <w:spacing w:val="-7"/>
        </w:rPr>
        <w:t xml:space="preserve"> </w:t>
      </w:r>
      <w:r>
        <w:t>disampaikan</w:t>
      </w:r>
      <w:r>
        <w:rPr>
          <w:spacing w:val="-7"/>
        </w:rPr>
        <w:t xml:space="preserve"> </w:t>
      </w:r>
      <w:r>
        <w:t>kepada</w:t>
      </w:r>
      <w:r>
        <w:rPr>
          <w:spacing w:val="-5"/>
        </w:rPr>
        <w:t xml:space="preserve"> </w:t>
      </w:r>
      <w:r>
        <w:t>anak</w:t>
      </w:r>
      <w:r>
        <w:rPr>
          <w:spacing w:val="-7"/>
        </w:rPr>
        <w:t xml:space="preserve"> </w:t>
      </w:r>
      <w:r>
        <w:t>didik</w:t>
      </w:r>
      <w:r>
        <w:rPr>
          <w:spacing w:val="-6"/>
        </w:rPr>
        <w:t xml:space="preserve"> </w:t>
      </w:r>
      <w:r>
        <w:t>dapat</w:t>
      </w:r>
      <w:r>
        <w:rPr>
          <w:spacing w:val="-6"/>
        </w:rPr>
        <w:t xml:space="preserve"> </w:t>
      </w:r>
      <w:r>
        <w:t>disederhanakan dengan bantuan media. Kata media berasal dari bahasa latin medius yang secara harfiah</w:t>
      </w:r>
      <w:r>
        <w:rPr>
          <w:spacing w:val="-15"/>
        </w:rPr>
        <w:t xml:space="preserve"> </w:t>
      </w:r>
      <w:r>
        <w:t>berarti</w:t>
      </w:r>
      <w:r>
        <w:rPr>
          <w:spacing w:val="-15"/>
        </w:rPr>
        <w:t xml:space="preserve"> </w:t>
      </w:r>
      <w:r>
        <w:t>tengah,</w:t>
      </w:r>
      <w:r>
        <w:rPr>
          <w:spacing w:val="-15"/>
        </w:rPr>
        <w:t xml:space="preserve"> </w:t>
      </w:r>
      <w:r>
        <w:t>perantara,</w:t>
      </w:r>
      <w:r>
        <w:rPr>
          <w:spacing w:val="-15"/>
        </w:rPr>
        <w:t xml:space="preserve"> </w:t>
      </w:r>
      <w:r>
        <w:t>atau</w:t>
      </w:r>
      <w:r>
        <w:rPr>
          <w:spacing w:val="-15"/>
        </w:rPr>
        <w:t xml:space="preserve"> </w:t>
      </w:r>
      <w:r>
        <w:t>pengantar.</w:t>
      </w:r>
      <w:r>
        <w:rPr>
          <w:spacing w:val="-15"/>
        </w:rPr>
        <w:t xml:space="preserve"> </w:t>
      </w:r>
      <w:r>
        <w:t>Dalam</w:t>
      </w:r>
      <w:r>
        <w:rPr>
          <w:spacing w:val="-15"/>
        </w:rPr>
        <w:t xml:space="preserve"> </w:t>
      </w:r>
      <w:r>
        <w:t>bahasa</w:t>
      </w:r>
      <w:r>
        <w:rPr>
          <w:spacing w:val="-15"/>
        </w:rPr>
        <w:t xml:space="preserve"> </w:t>
      </w:r>
      <w:r>
        <w:t>Arab,</w:t>
      </w:r>
      <w:r>
        <w:rPr>
          <w:spacing w:val="-15"/>
        </w:rPr>
        <w:t xml:space="preserve"> </w:t>
      </w:r>
      <w:r>
        <w:t>media</w:t>
      </w:r>
      <w:r>
        <w:rPr>
          <w:spacing w:val="-15"/>
        </w:rPr>
        <w:t xml:space="preserve"> </w:t>
      </w:r>
      <w:r>
        <w:t>adalah perantara atau pengantar pesan dari pengirim kepada penerima pesan.</w:t>
      </w:r>
    </w:p>
    <w:p w14:paraId="539AA8E1">
      <w:pPr>
        <w:pStyle w:val="10"/>
        <w:spacing w:before="1" w:line="480" w:lineRule="auto"/>
        <w:ind w:left="1276" w:right="1330" w:firstLine="720"/>
        <w:jc w:val="both"/>
      </w:pPr>
      <w:r>
        <w:t>Menurut Daryanto (2010) mengungkapkan bahwa media pembelajaran adalah segala sesuatu baik manusia, benda, atau lingkungan sekitar yang dapat digunakan untuk menyampaikan dan menyulut perhatian, minat, pikiran, dan perasaan</w:t>
      </w:r>
      <w:r>
        <w:rPr>
          <w:spacing w:val="-3"/>
        </w:rPr>
        <w:t xml:space="preserve"> </w:t>
      </w:r>
      <w:r>
        <w:t>siswa</w:t>
      </w:r>
      <w:r>
        <w:rPr>
          <w:spacing w:val="-6"/>
        </w:rPr>
        <w:t xml:space="preserve"> </w:t>
      </w:r>
      <w:r>
        <w:t>pada</w:t>
      </w:r>
      <w:r>
        <w:rPr>
          <w:spacing w:val="-4"/>
        </w:rPr>
        <w:t xml:space="preserve"> </w:t>
      </w:r>
      <w:r>
        <w:t>kegiatan</w:t>
      </w:r>
      <w:r>
        <w:rPr>
          <w:spacing w:val="-4"/>
        </w:rPr>
        <w:t xml:space="preserve"> </w:t>
      </w:r>
      <w:r>
        <w:t>belajar.</w:t>
      </w:r>
      <w:r>
        <w:rPr>
          <w:spacing w:val="-1"/>
        </w:rPr>
        <w:t xml:space="preserve"> </w:t>
      </w:r>
      <w:r>
        <w:t>Hal</w:t>
      </w:r>
      <w:r>
        <w:rPr>
          <w:spacing w:val="-3"/>
        </w:rPr>
        <w:t xml:space="preserve"> </w:t>
      </w:r>
      <w:r>
        <w:t>ini</w:t>
      </w:r>
      <w:r>
        <w:rPr>
          <w:spacing w:val="-3"/>
        </w:rPr>
        <w:t xml:space="preserve"> </w:t>
      </w:r>
      <w:r>
        <w:t>sejalan</w:t>
      </w:r>
      <w:r>
        <w:rPr>
          <w:spacing w:val="-4"/>
        </w:rPr>
        <w:t xml:space="preserve"> </w:t>
      </w:r>
      <w:r>
        <w:t>dengan</w:t>
      </w:r>
      <w:r>
        <w:rPr>
          <w:spacing w:val="-3"/>
        </w:rPr>
        <w:t xml:space="preserve"> </w:t>
      </w:r>
      <w:r>
        <w:t>pandangan</w:t>
      </w:r>
      <w:r>
        <w:rPr>
          <w:spacing w:val="-3"/>
        </w:rPr>
        <w:t xml:space="preserve"> </w:t>
      </w:r>
      <w:r>
        <w:t>Hamka</w:t>
      </w:r>
      <w:r>
        <w:rPr>
          <w:spacing w:val="-3"/>
        </w:rPr>
        <w:t xml:space="preserve"> </w:t>
      </w:r>
      <w:r>
        <w:t>&amp; Effendi (2018), yang mendefinisikan Media Pembelajaran sebagai segala bentuk fisik maupun non-fisik yang secara sengaja digunakan sebagai perantara antara pendidik dan peserta didik dalam memahami materi pembelajaran agar lebih efektif dan efisien. Sehingga, media pembelajaran dapat meningkatkan minat peserta didik untuk belajar lebih lanjut. Pendidikan di era digital saat ini memerlukan pendekatan yang inovatif dan terkini untuk memenuhi kebutuhan belajar peserta didik yang semakin beragam. Perkembangan teknologi telah mengubah lanskap pembelajaran, memperkenalkan platform dan alat baru yang dapat</w:t>
      </w:r>
      <w:r>
        <w:rPr>
          <w:spacing w:val="74"/>
        </w:rPr>
        <w:t xml:space="preserve"> </w:t>
      </w:r>
      <w:r>
        <w:t>meningkatkan</w:t>
      </w:r>
      <w:r>
        <w:rPr>
          <w:spacing w:val="76"/>
        </w:rPr>
        <w:t xml:space="preserve"> </w:t>
      </w:r>
      <w:r>
        <w:t>interaktivitas</w:t>
      </w:r>
      <w:r>
        <w:rPr>
          <w:spacing w:val="80"/>
        </w:rPr>
        <w:t xml:space="preserve"> </w:t>
      </w:r>
      <w:r>
        <w:t>dan</w:t>
      </w:r>
      <w:r>
        <w:rPr>
          <w:spacing w:val="76"/>
        </w:rPr>
        <w:t xml:space="preserve"> </w:t>
      </w:r>
      <w:r>
        <w:t>keterlibatan</w:t>
      </w:r>
      <w:r>
        <w:rPr>
          <w:spacing w:val="76"/>
        </w:rPr>
        <w:t xml:space="preserve"> </w:t>
      </w:r>
      <w:r>
        <w:t>peserta</w:t>
      </w:r>
      <w:r>
        <w:rPr>
          <w:spacing w:val="76"/>
        </w:rPr>
        <w:t xml:space="preserve"> </w:t>
      </w:r>
      <w:r>
        <w:t>didik.</w:t>
      </w:r>
      <w:r>
        <w:rPr>
          <w:spacing w:val="76"/>
        </w:rPr>
        <w:t xml:space="preserve"> </w:t>
      </w:r>
      <w:r>
        <w:t>Salah</w:t>
      </w:r>
      <w:r>
        <w:rPr>
          <w:spacing w:val="76"/>
        </w:rPr>
        <w:t xml:space="preserve"> </w:t>
      </w:r>
      <w:r>
        <w:t>satu</w:t>
      </w:r>
    </w:p>
    <w:p w14:paraId="7995B4CC">
      <w:pPr>
        <w:pStyle w:val="10"/>
        <w:spacing w:before="81"/>
      </w:pPr>
    </w:p>
    <w:p w14:paraId="77682CAA">
      <w:pPr>
        <w:pStyle w:val="10"/>
        <w:ind w:right="52"/>
        <w:jc w:val="center"/>
      </w:pPr>
      <w:r>
        <w:rPr>
          <w:spacing w:val="-10"/>
        </w:rPr>
        <w:t>9</w:t>
      </w:r>
    </w:p>
    <w:p w14:paraId="26D583D3">
      <w:pPr>
        <w:pStyle w:val="10"/>
        <w:spacing w:after="0"/>
        <w:jc w:val="center"/>
        <w:sectPr>
          <w:headerReference r:id="rId6" w:type="default"/>
          <w:pgSz w:w="11920" w:h="16860"/>
          <w:pgMar w:top="960" w:right="425" w:bottom="280" w:left="992" w:header="715" w:footer="0" w:gutter="0"/>
          <w:cols w:space="720" w:num="1"/>
        </w:sectPr>
      </w:pPr>
    </w:p>
    <w:p w14:paraId="2A7B6877">
      <w:pPr>
        <w:pStyle w:val="10"/>
      </w:pPr>
    </w:p>
    <w:p w14:paraId="010D195F">
      <w:pPr>
        <w:pStyle w:val="10"/>
        <w:spacing w:before="167"/>
      </w:pPr>
    </w:p>
    <w:p w14:paraId="29F4A16C">
      <w:pPr>
        <w:pStyle w:val="10"/>
        <w:spacing w:line="480" w:lineRule="auto"/>
        <w:ind w:left="1276" w:right="1333"/>
        <w:jc w:val="both"/>
      </w:pPr>
      <w:r>
        <w:t>platform yang semakin populer dalam konteks ini adalah Canva, sebuah platform desain</w:t>
      </w:r>
      <w:r>
        <w:rPr>
          <w:spacing w:val="-8"/>
        </w:rPr>
        <w:t xml:space="preserve"> </w:t>
      </w:r>
      <w:r>
        <w:t>grafis</w:t>
      </w:r>
      <w:r>
        <w:rPr>
          <w:spacing w:val="-8"/>
        </w:rPr>
        <w:t xml:space="preserve"> </w:t>
      </w:r>
      <w:r>
        <w:t>daring</w:t>
      </w:r>
      <w:r>
        <w:rPr>
          <w:spacing w:val="-11"/>
        </w:rPr>
        <w:t xml:space="preserve"> </w:t>
      </w:r>
      <w:r>
        <w:t>yang</w:t>
      </w:r>
      <w:r>
        <w:rPr>
          <w:spacing w:val="-3"/>
        </w:rPr>
        <w:t xml:space="preserve"> </w:t>
      </w:r>
      <w:r>
        <w:t>memungkinkan</w:t>
      </w:r>
      <w:r>
        <w:rPr>
          <w:spacing w:val="-11"/>
        </w:rPr>
        <w:t xml:space="preserve"> </w:t>
      </w:r>
      <w:r>
        <w:t>pengguna</w:t>
      </w:r>
      <w:r>
        <w:rPr>
          <w:spacing w:val="-11"/>
        </w:rPr>
        <w:t xml:space="preserve"> </w:t>
      </w:r>
      <w:r>
        <w:t>untuk</w:t>
      </w:r>
      <w:r>
        <w:rPr>
          <w:spacing w:val="-7"/>
        </w:rPr>
        <w:t xml:space="preserve"> </w:t>
      </w:r>
      <w:r>
        <w:t>membuat</w:t>
      </w:r>
      <w:r>
        <w:rPr>
          <w:spacing w:val="-8"/>
        </w:rPr>
        <w:t xml:space="preserve"> </w:t>
      </w:r>
      <w:r>
        <w:t>berbagai</w:t>
      </w:r>
      <w:r>
        <w:rPr>
          <w:spacing w:val="-7"/>
        </w:rPr>
        <w:t xml:space="preserve"> </w:t>
      </w:r>
      <w:r>
        <w:t>jenis materi visual dengan mudah dan cepat.(Daryanto, 2010)</w:t>
      </w:r>
    </w:p>
    <w:p w14:paraId="03697756">
      <w:pPr>
        <w:spacing w:before="0" w:line="480" w:lineRule="auto"/>
        <w:ind w:left="1276" w:right="1333" w:firstLine="360"/>
        <w:jc w:val="both"/>
        <w:rPr>
          <w:sz w:val="23"/>
        </w:rPr>
      </w:pPr>
      <w:r>
        <w:rPr>
          <w:sz w:val="23"/>
        </w:rPr>
        <w:drawing>
          <wp:anchor distT="0" distB="0" distL="0" distR="0" simplePos="0" relativeHeight="251702272" behindDoc="1" locked="0" layoutInCell="1" allowOverlap="1">
            <wp:simplePos x="0" y="0"/>
            <wp:positionH relativeFrom="page">
              <wp:posOffset>1457325</wp:posOffset>
            </wp:positionH>
            <wp:positionV relativeFrom="paragraph">
              <wp:posOffset>920750</wp:posOffset>
            </wp:positionV>
            <wp:extent cx="4667250" cy="4591050"/>
            <wp:effectExtent l="0" t="0" r="0" b="0"/>
            <wp:wrapNone/>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6" cstate="print"/>
                    <a:stretch>
                      <a:fillRect/>
                    </a:stretch>
                  </pic:blipFill>
                  <pic:spPr>
                    <a:xfrm>
                      <a:off x="0" y="0"/>
                      <a:ext cx="4667249" cy="4591049"/>
                    </a:xfrm>
                    <a:prstGeom prst="rect">
                      <a:avLst/>
                    </a:prstGeom>
                  </pic:spPr>
                </pic:pic>
              </a:graphicData>
            </a:graphic>
          </wp:anchor>
        </w:drawing>
      </w:r>
      <w:r>
        <w:rPr>
          <w:sz w:val="23"/>
        </w:rPr>
        <w:t>Menurut (Hidayat, dkk: 2021) Di era modern ini, teknologi berkembang di berbagai bidang, seperti pendidikan, termasuk di tingkat pendidikan dasar. Menurt (Hidayat, dkk: 2022: 1) Pesatnya perkembangan teknologi saat</w:t>
      </w:r>
      <w:r>
        <w:rPr>
          <w:spacing w:val="-1"/>
          <w:sz w:val="23"/>
        </w:rPr>
        <w:t xml:space="preserve"> </w:t>
      </w:r>
      <w:r>
        <w:rPr>
          <w:sz w:val="23"/>
        </w:rPr>
        <w:t>ini</w:t>
      </w:r>
      <w:r>
        <w:rPr>
          <w:spacing w:val="-1"/>
          <w:sz w:val="23"/>
        </w:rPr>
        <w:t xml:space="preserve"> </w:t>
      </w:r>
      <w:r>
        <w:rPr>
          <w:sz w:val="23"/>
        </w:rPr>
        <w:t>memudahkan para guru untuk menciptakan dan mengembangkan inovasi-inovasi dalam pembelajaran, seperti bahan dan metode yang berguna untuk menunjang keefektivan proses pembelajaran. Teknologi dapat dimanfaatkan dalam penyajian materi pelajaran dan dapat juga dimanfaatkan sebagai teknologi interaksi pembelajaran antara guru dan siswa (Sukmawarti, dkk:2017).</w:t>
      </w:r>
    </w:p>
    <w:p w14:paraId="34DCC27E">
      <w:pPr>
        <w:pStyle w:val="10"/>
        <w:spacing w:before="1" w:line="480" w:lineRule="auto"/>
        <w:ind w:left="1276" w:right="1338" w:firstLine="360"/>
        <w:jc w:val="both"/>
      </w:pPr>
      <w:r>
        <w:t>Menurut Rusman dalam Diahratri (2022) rusman juga menyebutkan bahwa media pembelajaran memiliki beberapa fungsi yaitu:</w:t>
      </w:r>
    </w:p>
    <w:p w14:paraId="36846F01">
      <w:pPr>
        <w:pStyle w:val="20"/>
        <w:numPr>
          <w:ilvl w:val="0"/>
          <w:numId w:val="9"/>
        </w:numPr>
        <w:tabs>
          <w:tab w:val="left" w:pos="1993"/>
        </w:tabs>
        <w:spacing w:before="2" w:after="0" w:line="240" w:lineRule="auto"/>
        <w:ind w:left="1993" w:right="0" w:hanging="357"/>
        <w:jc w:val="both"/>
        <w:rPr>
          <w:sz w:val="24"/>
        </w:rPr>
      </w:pPr>
      <w:r>
        <w:rPr>
          <w:sz w:val="24"/>
        </w:rPr>
        <w:t>Alat</w:t>
      </w:r>
      <w:r>
        <w:rPr>
          <w:spacing w:val="-1"/>
          <w:sz w:val="24"/>
        </w:rPr>
        <w:t xml:space="preserve"> </w:t>
      </w:r>
      <w:r>
        <w:rPr>
          <w:sz w:val="24"/>
        </w:rPr>
        <w:t>bantu</w:t>
      </w:r>
      <w:r>
        <w:rPr>
          <w:spacing w:val="-1"/>
          <w:sz w:val="24"/>
        </w:rPr>
        <w:t xml:space="preserve"> </w:t>
      </w:r>
      <w:r>
        <w:rPr>
          <w:sz w:val="24"/>
        </w:rPr>
        <w:t>dalam</w:t>
      </w:r>
      <w:r>
        <w:rPr>
          <w:spacing w:val="-1"/>
          <w:sz w:val="24"/>
        </w:rPr>
        <w:t xml:space="preserve"> </w:t>
      </w:r>
      <w:r>
        <w:rPr>
          <w:sz w:val="24"/>
        </w:rPr>
        <w:t>proses</w:t>
      </w:r>
      <w:r>
        <w:rPr>
          <w:spacing w:val="-1"/>
          <w:sz w:val="24"/>
        </w:rPr>
        <w:t xml:space="preserve"> </w:t>
      </w:r>
      <w:r>
        <w:rPr>
          <w:spacing w:val="-2"/>
          <w:sz w:val="24"/>
        </w:rPr>
        <w:t>pembelajaran</w:t>
      </w:r>
    </w:p>
    <w:p w14:paraId="5664E9AD">
      <w:pPr>
        <w:pStyle w:val="20"/>
        <w:numPr>
          <w:ilvl w:val="0"/>
          <w:numId w:val="9"/>
        </w:numPr>
        <w:tabs>
          <w:tab w:val="left" w:pos="1993"/>
        </w:tabs>
        <w:spacing w:before="274" w:after="0" w:line="240" w:lineRule="auto"/>
        <w:ind w:left="1993" w:right="0" w:hanging="357"/>
        <w:jc w:val="both"/>
        <w:rPr>
          <w:sz w:val="24"/>
        </w:rPr>
      </w:pPr>
      <w:r>
        <w:rPr>
          <w:sz w:val="24"/>
        </w:rPr>
        <w:t>Pengarah</w:t>
      </w:r>
      <w:r>
        <w:rPr>
          <w:spacing w:val="-4"/>
          <w:sz w:val="24"/>
        </w:rPr>
        <w:t xml:space="preserve"> </w:t>
      </w:r>
      <w:r>
        <w:rPr>
          <w:sz w:val="24"/>
        </w:rPr>
        <w:t>dalam</w:t>
      </w:r>
      <w:r>
        <w:rPr>
          <w:spacing w:val="-4"/>
          <w:sz w:val="24"/>
        </w:rPr>
        <w:t xml:space="preserve"> </w:t>
      </w:r>
      <w:r>
        <w:rPr>
          <w:spacing w:val="-2"/>
          <w:sz w:val="24"/>
        </w:rPr>
        <w:t>pembelajaran.</w:t>
      </w:r>
    </w:p>
    <w:p w14:paraId="70CD5E14">
      <w:pPr>
        <w:pStyle w:val="10"/>
      </w:pPr>
    </w:p>
    <w:p w14:paraId="10D45A42">
      <w:pPr>
        <w:pStyle w:val="20"/>
        <w:numPr>
          <w:ilvl w:val="0"/>
          <w:numId w:val="9"/>
        </w:numPr>
        <w:tabs>
          <w:tab w:val="left" w:pos="1993"/>
        </w:tabs>
        <w:spacing w:before="0" w:after="0" w:line="240" w:lineRule="auto"/>
        <w:ind w:left="1993" w:right="0" w:hanging="357"/>
        <w:jc w:val="both"/>
        <w:rPr>
          <w:sz w:val="24"/>
        </w:rPr>
      </w:pPr>
      <w:r>
        <w:rPr>
          <w:sz w:val="24"/>
        </w:rPr>
        <w:t>Mengurangi</w:t>
      </w:r>
      <w:r>
        <w:rPr>
          <w:spacing w:val="-5"/>
          <w:sz w:val="24"/>
        </w:rPr>
        <w:t xml:space="preserve"> </w:t>
      </w:r>
      <w:r>
        <w:rPr>
          <w:spacing w:val="-2"/>
          <w:sz w:val="24"/>
        </w:rPr>
        <w:t>verbalisme</w:t>
      </w:r>
    </w:p>
    <w:p w14:paraId="60935921">
      <w:pPr>
        <w:pStyle w:val="20"/>
        <w:numPr>
          <w:ilvl w:val="0"/>
          <w:numId w:val="9"/>
        </w:numPr>
        <w:tabs>
          <w:tab w:val="left" w:pos="1996"/>
        </w:tabs>
        <w:spacing w:before="274" w:after="0" w:line="240" w:lineRule="auto"/>
        <w:ind w:left="1996" w:right="0" w:hanging="360"/>
        <w:jc w:val="left"/>
        <w:rPr>
          <w:sz w:val="24"/>
        </w:rPr>
      </w:pPr>
      <w:r>
        <w:rPr>
          <w:sz w:val="24"/>
        </w:rPr>
        <w:t>Meningkatkan</w:t>
      </w:r>
      <w:r>
        <w:rPr>
          <w:spacing w:val="-2"/>
          <w:sz w:val="24"/>
        </w:rPr>
        <w:t xml:space="preserve"> </w:t>
      </w:r>
      <w:r>
        <w:rPr>
          <w:sz w:val="24"/>
        </w:rPr>
        <w:t>hasil</w:t>
      </w:r>
      <w:r>
        <w:rPr>
          <w:spacing w:val="-1"/>
          <w:sz w:val="24"/>
        </w:rPr>
        <w:t xml:space="preserve"> </w:t>
      </w:r>
      <w:r>
        <w:rPr>
          <w:sz w:val="24"/>
        </w:rPr>
        <w:t>dalam</w:t>
      </w:r>
      <w:r>
        <w:rPr>
          <w:spacing w:val="-1"/>
          <w:sz w:val="24"/>
        </w:rPr>
        <w:t xml:space="preserve"> </w:t>
      </w:r>
      <w:r>
        <w:rPr>
          <w:sz w:val="24"/>
        </w:rPr>
        <w:t>proses</w:t>
      </w:r>
      <w:r>
        <w:rPr>
          <w:spacing w:val="-1"/>
          <w:sz w:val="24"/>
        </w:rPr>
        <w:t xml:space="preserve"> </w:t>
      </w:r>
      <w:r>
        <w:rPr>
          <w:spacing w:val="-2"/>
          <w:sz w:val="24"/>
        </w:rPr>
        <w:t>pembelajaran</w:t>
      </w:r>
    </w:p>
    <w:p w14:paraId="4A861205">
      <w:pPr>
        <w:pStyle w:val="10"/>
      </w:pPr>
    </w:p>
    <w:p w14:paraId="65A315A6">
      <w:pPr>
        <w:pStyle w:val="20"/>
        <w:numPr>
          <w:ilvl w:val="0"/>
          <w:numId w:val="9"/>
        </w:numPr>
        <w:tabs>
          <w:tab w:val="left" w:pos="1996"/>
        </w:tabs>
        <w:spacing w:before="0" w:after="0" w:line="240" w:lineRule="auto"/>
        <w:ind w:left="1996" w:right="0" w:hanging="360"/>
        <w:jc w:val="left"/>
        <w:rPr>
          <w:sz w:val="24"/>
        </w:rPr>
      </w:pPr>
      <w:r>
        <w:rPr>
          <w:sz w:val="24"/>
        </w:rPr>
        <w:t>Mengatasi</w:t>
      </w:r>
      <w:r>
        <w:rPr>
          <w:spacing w:val="-10"/>
          <w:sz w:val="24"/>
        </w:rPr>
        <w:t xml:space="preserve"> </w:t>
      </w:r>
      <w:r>
        <w:rPr>
          <w:sz w:val="24"/>
        </w:rPr>
        <w:t>keterbatasan</w:t>
      </w:r>
      <w:r>
        <w:rPr>
          <w:spacing w:val="-2"/>
          <w:sz w:val="24"/>
        </w:rPr>
        <w:t xml:space="preserve"> </w:t>
      </w:r>
      <w:r>
        <w:rPr>
          <w:sz w:val="24"/>
        </w:rPr>
        <w:t>ruang,waktu,tenaga,daan</w:t>
      </w:r>
      <w:r>
        <w:rPr>
          <w:spacing w:val="-1"/>
          <w:sz w:val="24"/>
        </w:rPr>
        <w:t xml:space="preserve"> </w:t>
      </w:r>
      <w:r>
        <w:rPr>
          <w:sz w:val="24"/>
        </w:rPr>
        <w:t>daya</w:t>
      </w:r>
      <w:r>
        <w:rPr>
          <w:spacing w:val="-4"/>
          <w:sz w:val="24"/>
        </w:rPr>
        <w:t xml:space="preserve"> </w:t>
      </w:r>
      <w:r>
        <w:rPr>
          <w:spacing w:val="-2"/>
          <w:sz w:val="24"/>
        </w:rPr>
        <w:t>indra</w:t>
      </w:r>
    </w:p>
    <w:p w14:paraId="0BBC4785">
      <w:pPr>
        <w:pStyle w:val="10"/>
      </w:pPr>
    </w:p>
    <w:p w14:paraId="6D2664AE">
      <w:pPr>
        <w:pStyle w:val="10"/>
        <w:ind w:left="145"/>
        <w:jc w:val="center"/>
      </w:pPr>
      <w:r>
        <w:t>Jenis-jenis</w:t>
      </w:r>
      <w:r>
        <w:rPr>
          <w:spacing w:val="-11"/>
        </w:rPr>
        <w:t xml:space="preserve"> </w:t>
      </w:r>
      <w:r>
        <w:t>media</w:t>
      </w:r>
      <w:r>
        <w:rPr>
          <w:spacing w:val="-5"/>
        </w:rPr>
        <w:t xml:space="preserve"> </w:t>
      </w:r>
      <w:r>
        <w:t>pembelajaran</w:t>
      </w:r>
      <w:r>
        <w:rPr>
          <w:spacing w:val="-3"/>
        </w:rPr>
        <w:t xml:space="preserve"> </w:t>
      </w:r>
      <w:r>
        <w:t>menurut</w:t>
      </w:r>
      <w:r>
        <w:rPr>
          <w:spacing w:val="-5"/>
        </w:rPr>
        <w:t xml:space="preserve"> </w:t>
      </w:r>
      <w:r>
        <w:t>rusman</w:t>
      </w:r>
      <w:r>
        <w:rPr>
          <w:spacing w:val="-2"/>
        </w:rPr>
        <w:t xml:space="preserve"> </w:t>
      </w:r>
      <w:r>
        <w:t>(2022),</w:t>
      </w:r>
      <w:r>
        <w:rPr>
          <w:spacing w:val="-3"/>
        </w:rPr>
        <w:t xml:space="preserve"> </w:t>
      </w:r>
      <w:r>
        <w:rPr>
          <w:spacing w:val="-2"/>
        </w:rPr>
        <w:t>diantaranya:</w:t>
      </w:r>
    </w:p>
    <w:p w14:paraId="068276E3">
      <w:pPr>
        <w:pStyle w:val="10"/>
      </w:pPr>
    </w:p>
    <w:p w14:paraId="0D066698">
      <w:pPr>
        <w:pStyle w:val="20"/>
        <w:numPr>
          <w:ilvl w:val="0"/>
          <w:numId w:val="9"/>
        </w:numPr>
        <w:tabs>
          <w:tab w:val="left" w:pos="1996"/>
        </w:tabs>
        <w:spacing w:before="0" w:after="0" w:line="240" w:lineRule="auto"/>
        <w:ind w:left="1996" w:right="0" w:hanging="360"/>
        <w:jc w:val="left"/>
        <w:rPr>
          <w:sz w:val="24"/>
        </w:rPr>
      </w:pPr>
      <w:r>
        <w:rPr>
          <w:sz w:val="24"/>
        </w:rPr>
        <w:t>Media</w:t>
      </w:r>
      <w:r>
        <w:rPr>
          <w:spacing w:val="-6"/>
          <w:sz w:val="24"/>
        </w:rPr>
        <w:t xml:space="preserve"> </w:t>
      </w:r>
      <w:r>
        <w:rPr>
          <w:sz w:val="24"/>
        </w:rPr>
        <w:t>visual,seperti gambar</w:t>
      </w:r>
      <w:r>
        <w:rPr>
          <w:spacing w:val="-2"/>
          <w:sz w:val="24"/>
        </w:rPr>
        <w:t xml:space="preserve"> </w:t>
      </w:r>
      <w:r>
        <w:rPr>
          <w:sz w:val="24"/>
        </w:rPr>
        <w:t>diam, foto</w:t>
      </w:r>
      <w:r>
        <w:rPr>
          <w:spacing w:val="-2"/>
          <w:sz w:val="24"/>
        </w:rPr>
        <w:t xml:space="preserve"> </w:t>
      </w:r>
      <w:r>
        <w:rPr>
          <w:sz w:val="24"/>
        </w:rPr>
        <w:t>dan</w:t>
      </w:r>
      <w:r>
        <w:rPr>
          <w:spacing w:val="-1"/>
          <w:sz w:val="24"/>
        </w:rPr>
        <w:t xml:space="preserve"> </w:t>
      </w:r>
      <w:r>
        <w:rPr>
          <w:spacing w:val="-2"/>
          <w:sz w:val="24"/>
        </w:rPr>
        <w:t>poster</w:t>
      </w:r>
    </w:p>
    <w:p w14:paraId="11B7EAA3">
      <w:pPr>
        <w:pStyle w:val="10"/>
      </w:pPr>
    </w:p>
    <w:p w14:paraId="3DD40F74">
      <w:pPr>
        <w:pStyle w:val="20"/>
        <w:numPr>
          <w:ilvl w:val="0"/>
          <w:numId w:val="9"/>
        </w:numPr>
        <w:tabs>
          <w:tab w:val="left" w:pos="1996"/>
        </w:tabs>
        <w:spacing w:before="1" w:after="0" w:line="240" w:lineRule="auto"/>
        <w:ind w:left="1996" w:right="0" w:hanging="360"/>
        <w:jc w:val="left"/>
        <w:rPr>
          <w:sz w:val="24"/>
        </w:rPr>
      </w:pPr>
      <w:r>
        <w:rPr>
          <w:sz w:val="24"/>
        </w:rPr>
        <w:t>Media</w:t>
      </w:r>
      <w:r>
        <w:rPr>
          <w:spacing w:val="-1"/>
          <w:sz w:val="24"/>
        </w:rPr>
        <w:t xml:space="preserve"> </w:t>
      </w:r>
      <w:r>
        <w:rPr>
          <w:sz w:val="24"/>
        </w:rPr>
        <w:t>audio,</w:t>
      </w:r>
      <w:r>
        <w:rPr>
          <w:spacing w:val="-1"/>
          <w:sz w:val="24"/>
        </w:rPr>
        <w:t xml:space="preserve"> </w:t>
      </w:r>
      <w:r>
        <w:rPr>
          <w:sz w:val="24"/>
        </w:rPr>
        <w:t>seperti</w:t>
      </w:r>
      <w:r>
        <w:rPr>
          <w:spacing w:val="-1"/>
          <w:sz w:val="24"/>
        </w:rPr>
        <w:t xml:space="preserve"> </w:t>
      </w:r>
      <w:r>
        <w:rPr>
          <w:sz w:val="24"/>
        </w:rPr>
        <w:t>kaset</w:t>
      </w:r>
      <w:r>
        <w:rPr>
          <w:spacing w:val="-1"/>
          <w:sz w:val="24"/>
        </w:rPr>
        <w:t xml:space="preserve"> </w:t>
      </w:r>
      <w:r>
        <w:rPr>
          <w:sz w:val="24"/>
        </w:rPr>
        <w:t>dan</w:t>
      </w:r>
      <w:r>
        <w:rPr>
          <w:spacing w:val="-1"/>
          <w:sz w:val="24"/>
        </w:rPr>
        <w:t xml:space="preserve"> </w:t>
      </w:r>
      <w:r>
        <w:rPr>
          <w:spacing w:val="-4"/>
          <w:sz w:val="24"/>
        </w:rPr>
        <w:t>radio</w:t>
      </w:r>
    </w:p>
    <w:p w14:paraId="1A05D2BB">
      <w:pPr>
        <w:pStyle w:val="20"/>
        <w:numPr>
          <w:ilvl w:val="0"/>
          <w:numId w:val="9"/>
        </w:numPr>
        <w:tabs>
          <w:tab w:val="left" w:pos="1996"/>
        </w:tabs>
        <w:spacing w:before="273" w:after="0" w:line="240" w:lineRule="auto"/>
        <w:ind w:left="1996" w:right="0" w:hanging="360"/>
        <w:jc w:val="left"/>
        <w:rPr>
          <w:sz w:val="24"/>
        </w:rPr>
      </w:pPr>
      <w:r>
        <w:rPr>
          <w:sz w:val="24"/>
        </w:rPr>
        <w:t>Media</w:t>
      </w:r>
      <w:r>
        <w:rPr>
          <w:spacing w:val="-4"/>
          <w:sz w:val="24"/>
        </w:rPr>
        <w:t xml:space="preserve"> </w:t>
      </w:r>
      <w:r>
        <w:rPr>
          <w:sz w:val="24"/>
        </w:rPr>
        <w:t>audio</w:t>
      </w:r>
      <w:r>
        <w:rPr>
          <w:spacing w:val="-1"/>
          <w:sz w:val="24"/>
        </w:rPr>
        <w:t xml:space="preserve"> </w:t>
      </w:r>
      <w:r>
        <w:rPr>
          <w:sz w:val="24"/>
        </w:rPr>
        <w:t>visual,seperti televisi,</w:t>
      </w:r>
      <w:r>
        <w:rPr>
          <w:spacing w:val="-2"/>
          <w:sz w:val="24"/>
        </w:rPr>
        <w:t xml:space="preserve"> </w:t>
      </w:r>
      <w:r>
        <w:rPr>
          <w:sz w:val="24"/>
        </w:rPr>
        <w:t>video,</w:t>
      </w:r>
      <w:r>
        <w:rPr>
          <w:spacing w:val="-2"/>
          <w:sz w:val="24"/>
        </w:rPr>
        <w:t xml:space="preserve"> </w:t>
      </w:r>
      <w:r>
        <w:rPr>
          <w:sz w:val="24"/>
        </w:rPr>
        <w:t>dan</w:t>
      </w:r>
      <w:r>
        <w:rPr>
          <w:spacing w:val="-2"/>
          <w:sz w:val="24"/>
        </w:rPr>
        <w:t xml:space="preserve"> </w:t>
      </w:r>
      <w:r>
        <w:rPr>
          <w:sz w:val="24"/>
        </w:rPr>
        <w:t>slidde</w:t>
      </w:r>
      <w:r>
        <w:rPr>
          <w:spacing w:val="-2"/>
          <w:sz w:val="24"/>
        </w:rPr>
        <w:t xml:space="preserve"> suara</w:t>
      </w:r>
    </w:p>
    <w:p w14:paraId="3649F8FF">
      <w:pPr>
        <w:pStyle w:val="10"/>
      </w:pPr>
    </w:p>
    <w:p w14:paraId="1992D65D">
      <w:pPr>
        <w:pStyle w:val="20"/>
        <w:numPr>
          <w:ilvl w:val="0"/>
          <w:numId w:val="9"/>
        </w:numPr>
        <w:tabs>
          <w:tab w:val="left" w:pos="1996"/>
        </w:tabs>
        <w:spacing w:before="0" w:after="0" w:line="240" w:lineRule="auto"/>
        <w:ind w:left="1996" w:right="0" w:hanging="360"/>
        <w:jc w:val="left"/>
        <w:rPr>
          <w:sz w:val="24"/>
        </w:rPr>
      </w:pPr>
      <w:r>
        <w:rPr>
          <w:sz w:val="24"/>
        </w:rPr>
        <w:t>Media</w:t>
      </w:r>
      <w:r>
        <w:rPr>
          <w:spacing w:val="-6"/>
          <w:sz w:val="24"/>
        </w:rPr>
        <w:t xml:space="preserve"> </w:t>
      </w:r>
      <w:r>
        <w:rPr>
          <w:sz w:val="24"/>
        </w:rPr>
        <w:t>objek,</w:t>
      </w:r>
      <w:r>
        <w:rPr>
          <w:spacing w:val="-2"/>
          <w:sz w:val="24"/>
        </w:rPr>
        <w:t xml:space="preserve"> </w:t>
      </w:r>
      <w:r>
        <w:rPr>
          <w:sz w:val="24"/>
        </w:rPr>
        <w:t>yaitu</w:t>
      </w:r>
      <w:r>
        <w:rPr>
          <w:spacing w:val="-1"/>
          <w:sz w:val="24"/>
        </w:rPr>
        <w:t xml:space="preserve"> </w:t>
      </w:r>
      <w:r>
        <w:rPr>
          <w:sz w:val="24"/>
        </w:rPr>
        <w:t>media</w:t>
      </w:r>
      <w:r>
        <w:rPr>
          <w:spacing w:val="-1"/>
          <w:sz w:val="24"/>
        </w:rPr>
        <w:t xml:space="preserve"> </w:t>
      </w:r>
      <w:r>
        <w:rPr>
          <w:sz w:val="24"/>
        </w:rPr>
        <w:t>yang</w:t>
      </w:r>
      <w:r>
        <w:rPr>
          <w:spacing w:val="-1"/>
          <w:sz w:val="24"/>
        </w:rPr>
        <w:t xml:space="preserve"> </w:t>
      </w:r>
      <w:r>
        <w:rPr>
          <w:sz w:val="24"/>
        </w:rPr>
        <w:t xml:space="preserve">penyampaiannya melalui ciri </w:t>
      </w:r>
      <w:r>
        <w:rPr>
          <w:spacing w:val="-2"/>
          <w:sz w:val="24"/>
        </w:rPr>
        <w:t>fisik</w:t>
      </w:r>
    </w:p>
    <w:p w14:paraId="75121758">
      <w:pPr>
        <w:pStyle w:val="10"/>
      </w:pPr>
    </w:p>
    <w:p w14:paraId="2DB607B7">
      <w:pPr>
        <w:pStyle w:val="20"/>
        <w:numPr>
          <w:ilvl w:val="0"/>
          <w:numId w:val="9"/>
        </w:numPr>
        <w:tabs>
          <w:tab w:val="left" w:pos="1996"/>
        </w:tabs>
        <w:spacing w:before="0" w:after="0" w:line="240" w:lineRule="auto"/>
        <w:ind w:left="1996" w:right="0" w:hanging="360"/>
        <w:jc w:val="left"/>
        <w:rPr>
          <w:sz w:val="24"/>
        </w:rPr>
      </w:pPr>
      <w:r>
        <w:rPr>
          <w:sz w:val="24"/>
        </w:rPr>
        <w:t>Media</w:t>
      </w:r>
      <w:r>
        <w:rPr>
          <w:spacing w:val="-6"/>
          <w:sz w:val="24"/>
        </w:rPr>
        <w:t xml:space="preserve"> </w:t>
      </w:r>
      <w:r>
        <w:rPr>
          <w:sz w:val="24"/>
        </w:rPr>
        <w:t>intaraktivitas</w:t>
      </w:r>
      <w:r>
        <w:rPr>
          <w:spacing w:val="-8"/>
          <w:sz w:val="24"/>
        </w:rPr>
        <w:t xml:space="preserve"> </w:t>
      </w:r>
      <w:r>
        <w:rPr>
          <w:sz w:val="24"/>
        </w:rPr>
        <w:t>berbasis</w:t>
      </w:r>
      <w:r>
        <w:rPr>
          <w:spacing w:val="-3"/>
          <w:sz w:val="24"/>
        </w:rPr>
        <w:t xml:space="preserve"> </w:t>
      </w:r>
      <w:r>
        <w:rPr>
          <w:spacing w:val="-2"/>
          <w:sz w:val="24"/>
        </w:rPr>
        <w:t>komputer</w:t>
      </w:r>
    </w:p>
    <w:p w14:paraId="5EFCC032">
      <w:pPr>
        <w:pStyle w:val="20"/>
        <w:spacing w:after="0" w:line="240" w:lineRule="auto"/>
        <w:jc w:val="left"/>
        <w:rPr>
          <w:sz w:val="24"/>
        </w:rPr>
        <w:sectPr>
          <w:pgSz w:w="11920" w:h="16860"/>
          <w:pgMar w:top="960" w:right="425" w:bottom="280" w:left="992" w:header="715" w:footer="0" w:gutter="0"/>
          <w:cols w:space="720" w:num="1"/>
        </w:sectPr>
      </w:pPr>
    </w:p>
    <w:p w14:paraId="7BB38AB1">
      <w:pPr>
        <w:pStyle w:val="10"/>
      </w:pPr>
    </w:p>
    <w:p w14:paraId="1AE33182">
      <w:pPr>
        <w:pStyle w:val="10"/>
        <w:spacing w:before="163"/>
      </w:pPr>
    </w:p>
    <w:p w14:paraId="4C0920EF">
      <w:pPr>
        <w:pStyle w:val="7"/>
        <w:numPr>
          <w:ilvl w:val="0"/>
          <w:numId w:val="10"/>
        </w:numPr>
        <w:tabs>
          <w:tab w:val="left" w:pos="1699"/>
        </w:tabs>
        <w:spacing w:before="0" w:after="0" w:line="240" w:lineRule="auto"/>
        <w:ind w:left="1699" w:right="0" w:hanging="423"/>
        <w:jc w:val="left"/>
      </w:pPr>
      <w:r>
        <w:t>Landasan</w:t>
      </w:r>
      <w:r>
        <w:rPr>
          <w:spacing w:val="-8"/>
        </w:rPr>
        <w:t xml:space="preserve"> </w:t>
      </w:r>
      <w:r>
        <w:t>Pelaksanaan</w:t>
      </w:r>
      <w:r>
        <w:rPr>
          <w:spacing w:val="-11"/>
        </w:rPr>
        <w:t xml:space="preserve"> </w:t>
      </w:r>
      <w:r>
        <w:t>Media</w:t>
      </w:r>
      <w:r>
        <w:rPr>
          <w:spacing w:val="-8"/>
        </w:rPr>
        <w:t xml:space="preserve"> </w:t>
      </w:r>
      <w:r>
        <w:rPr>
          <w:spacing w:val="-2"/>
        </w:rPr>
        <w:t>Pembelajaran</w:t>
      </w:r>
    </w:p>
    <w:p w14:paraId="7EE3E365">
      <w:pPr>
        <w:pStyle w:val="10"/>
        <w:rPr>
          <w:b/>
        </w:rPr>
      </w:pPr>
    </w:p>
    <w:p w14:paraId="4BC3AE43">
      <w:pPr>
        <w:pStyle w:val="10"/>
        <w:ind w:left="-1" w:right="359"/>
        <w:jc w:val="center"/>
      </w:pPr>
      <w:r>
        <w:t>Daryanto</w:t>
      </w:r>
      <w:r>
        <w:rPr>
          <w:spacing w:val="-6"/>
        </w:rPr>
        <w:t xml:space="preserve"> </w:t>
      </w:r>
      <w:r>
        <w:t>(2010)</w:t>
      </w:r>
      <w:r>
        <w:rPr>
          <w:spacing w:val="-5"/>
        </w:rPr>
        <w:t xml:space="preserve"> </w:t>
      </w:r>
      <w:r>
        <w:t>landasan</w:t>
      </w:r>
      <w:r>
        <w:rPr>
          <w:spacing w:val="-4"/>
        </w:rPr>
        <w:t xml:space="preserve"> </w:t>
      </w:r>
      <w:r>
        <w:t>pelaksanaan</w:t>
      </w:r>
      <w:r>
        <w:rPr>
          <w:spacing w:val="-1"/>
        </w:rPr>
        <w:t xml:space="preserve"> </w:t>
      </w:r>
      <w:r>
        <w:t>media</w:t>
      </w:r>
      <w:r>
        <w:rPr>
          <w:spacing w:val="-6"/>
        </w:rPr>
        <w:t xml:space="preserve"> </w:t>
      </w:r>
      <w:r>
        <w:t>pembelajaran</w:t>
      </w:r>
      <w:r>
        <w:rPr>
          <w:spacing w:val="2"/>
        </w:rPr>
        <w:t xml:space="preserve"> </w:t>
      </w:r>
      <w:r>
        <w:t>antara</w:t>
      </w:r>
      <w:r>
        <w:rPr>
          <w:spacing w:val="-5"/>
        </w:rPr>
        <w:t xml:space="preserve"> </w:t>
      </w:r>
      <w:r>
        <w:rPr>
          <w:spacing w:val="-2"/>
        </w:rPr>
        <w:t>lain:</w:t>
      </w:r>
    </w:p>
    <w:p w14:paraId="20A45D7B">
      <w:pPr>
        <w:pStyle w:val="10"/>
      </w:pPr>
    </w:p>
    <w:p w14:paraId="712D5DC6">
      <w:pPr>
        <w:pStyle w:val="20"/>
        <w:numPr>
          <w:ilvl w:val="1"/>
          <w:numId w:val="10"/>
        </w:numPr>
        <w:tabs>
          <w:tab w:val="left" w:pos="1636"/>
        </w:tabs>
        <w:spacing w:before="0" w:after="0" w:line="480" w:lineRule="auto"/>
        <w:ind w:left="1636" w:right="1341" w:hanging="360"/>
        <w:jc w:val="both"/>
        <w:rPr>
          <w:sz w:val="24"/>
        </w:rPr>
      </w:pPr>
      <w:r>
        <w:rPr>
          <w:sz w:val="24"/>
        </w:rPr>
        <w:t>Landasan Filosofi Secara Filosofis, model pendidikan hendaknya merupakan bentuk atau contoh utama dari masyarakat yang lebih luas dan lebih maju sebagai hasil karya dari pendidikan itu sendiri.</w:t>
      </w:r>
    </w:p>
    <w:p w14:paraId="27A7E639">
      <w:pPr>
        <w:pStyle w:val="20"/>
        <w:numPr>
          <w:ilvl w:val="1"/>
          <w:numId w:val="10"/>
        </w:numPr>
        <w:tabs>
          <w:tab w:val="left" w:pos="1636"/>
        </w:tabs>
        <w:spacing w:before="1" w:after="0" w:line="480" w:lineRule="auto"/>
        <w:ind w:left="1636" w:right="1334" w:hanging="360"/>
        <w:jc w:val="both"/>
        <w:rPr>
          <w:sz w:val="24"/>
        </w:rPr>
      </w:pPr>
      <w:r>
        <w:rPr>
          <w:sz w:val="24"/>
        </w:rPr>
        <w:drawing>
          <wp:anchor distT="0" distB="0" distL="0" distR="0" simplePos="0" relativeHeight="251702272"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 xml:space="preserve">Landasan Sosiologis Komunikasi merupakan kegiatan manusia sesuai dengan nalurinya yang selalu ingin berhubungan satu sama lain, oleh karena itu komunikasi tidak langsung dengan cara menggunakan media dan juga dipandang sebagai proses penyampaian pesan, gagasan, fakta, makna, konsep dan data yang sengaja dikembangkan sehingga dapat diterima oleh penerima </w:t>
      </w:r>
      <w:r>
        <w:rPr>
          <w:spacing w:val="-2"/>
          <w:sz w:val="24"/>
        </w:rPr>
        <w:t>pesan.</w:t>
      </w:r>
    </w:p>
    <w:p w14:paraId="06EB3D9C">
      <w:pPr>
        <w:pStyle w:val="20"/>
        <w:numPr>
          <w:ilvl w:val="1"/>
          <w:numId w:val="10"/>
        </w:numPr>
        <w:tabs>
          <w:tab w:val="left" w:pos="1636"/>
        </w:tabs>
        <w:spacing w:before="0" w:after="0" w:line="480" w:lineRule="auto"/>
        <w:ind w:left="1636" w:right="1339" w:hanging="360"/>
        <w:jc w:val="both"/>
        <w:rPr>
          <w:sz w:val="24"/>
        </w:rPr>
      </w:pPr>
      <w:r>
        <w:rPr>
          <w:sz w:val="24"/>
        </w:rPr>
        <w:t>Landasan Psikologis Penyusunan tujuan instruksional dimaksudkan agar kegiatan belajar mengajar dapat berlangsung secara efektif dan efisien, disamping itu guru perlu menentukan dan mengorganisasi berbagai</w:t>
      </w:r>
      <w:r>
        <w:rPr>
          <w:spacing w:val="40"/>
          <w:sz w:val="24"/>
        </w:rPr>
        <w:t xml:space="preserve"> </w:t>
      </w:r>
      <w:r>
        <w:rPr>
          <w:sz w:val="24"/>
        </w:rPr>
        <w:t>komponen pengajaran secara tepat, termasuk komponen media pengajaran.</w:t>
      </w:r>
    </w:p>
    <w:p w14:paraId="0106B343">
      <w:pPr>
        <w:pStyle w:val="7"/>
        <w:numPr>
          <w:ilvl w:val="0"/>
          <w:numId w:val="11"/>
        </w:numPr>
        <w:tabs>
          <w:tab w:val="left" w:pos="1703"/>
        </w:tabs>
        <w:spacing w:before="0" w:after="0" w:line="274" w:lineRule="exact"/>
        <w:ind w:left="1703" w:right="0" w:hanging="427"/>
        <w:jc w:val="left"/>
      </w:pPr>
      <w:r>
        <w:t>Fungsi</w:t>
      </w:r>
      <w:r>
        <w:rPr>
          <w:spacing w:val="-3"/>
        </w:rPr>
        <w:t xml:space="preserve"> </w:t>
      </w:r>
      <w:r>
        <w:t>Media</w:t>
      </w:r>
      <w:r>
        <w:rPr>
          <w:spacing w:val="-1"/>
        </w:rPr>
        <w:t xml:space="preserve"> </w:t>
      </w:r>
      <w:r>
        <w:rPr>
          <w:spacing w:val="-2"/>
        </w:rPr>
        <w:t>Pembelajaran</w:t>
      </w:r>
    </w:p>
    <w:p w14:paraId="188F18E7">
      <w:pPr>
        <w:pStyle w:val="10"/>
        <w:spacing w:before="3"/>
        <w:rPr>
          <w:b/>
        </w:rPr>
      </w:pPr>
    </w:p>
    <w:p w14:paraId="1763993B">
      <w:pPr>
        <w:pStyle w:val="10"/>
        <w:spacing w:line="480" w:lineRule="auto"/>
        <w:ind w:left="1286" w:right="1333" w:firstLine="360"/>
        <w:jc w:val="both"/>
      </w:pPr>
      <w:r>
        <w:t>Arsyad</w:t>
      </w:r>
      <w:r>
        <w:rPr>
          <w:spacing w:val="-14"/>
        </w:rPr>
        <w:t xml:space="preserve"> </w:t>
      </w:r>
      <w:r>
        <w:t>(2016)</w:t>
      </w:r>
      <w:r>
        <w:rPr>
          <w:spacing w:val="-15"/>
        </w:rPr>
        <w:t xml:space="preserve"> </w:t>
      </w:r>
      <w:r>
        <w:t>mengungkapkan</w:t>
      </w:r>
      <w:r>
        <w:rPr>
          <w:spacing w:val="-13"/>
        </w:rPr>
        <w:t xml:space="preserve"> </w:t>
      </w:r>
      <w:r>
        <w:t>bahwa</w:t>
      </w:r>
      <w:r>
        <w:rPr>
          <w:spacing w:val="-15"/>
        </w:rPr>
        <w:t xml:space="preserve"> </w:t>
      </w:r>
      <w:r>
        <w:t>media</w:t>
      </w:r>
      <w:r>
        <w:rPr>
          <w:spacing w:val="-15"/>
        </w:rPr>
        <w:t xml:space="preserve"> </w:t>
      </w:r>
      <w:r>
        <w:t>pembelajaran</w:t>
      </w:r>
      <w:r>
        <w:rPr>
          <w:spacing w:val="-13"/>
        </w:rPr>
        <w:t xml:space="preserve"> </w:t>
      </w:r>
      <w:r>
        <w:t>mempunyai</w:t>
      </w:r>
      <w:r>
        <w:rPr>
          <w:spacing w:val="-14"/>
        </w:rPr>
        <w:t xml:space="preserve"> </w:t>
      </w:r>
      <w:r>
        <w:t>fungsi yaitu sebagai berikut:</w:t>
      </w:r>
    </w:p>
    <w:p w14:paraId="3CA87632">
      <w:pPr>
        <w:pStyle w:val="20"/>
        <w:numPr>
          <w:ilvl w:val="0"/>
          <w:numId w:val="12"/>
        </w:numPr>
        <w:tabs>
          <w:tab w:val="left" w:pos="1646"/>
        </w:tabs>
        <w:spacing w:before="0" w:after="0" w:line="480" w:lineRule="auto"/>
        <w:ind w:left="1646" w:right="1342" w:hanging="360"/>
        <w:jc w:val="both"/>
        <w:rPr>
          <w:sz w:val="24"/>
        </w:rPr>
      </w:pPr>
      <w:r>
        <w:rPr>
          <w:sz w:val="24"/>
        </w:rPr>
        <w:t>Media pembelajaran dapat memperjelas penyajian pesan dan informasi sehingga dapat memperlancar dan meningkatkan proses dan nilai belajar.</w:t>
      </w:r>
    </w:p>
    <w:p w14:paraId="66966CA2">
      <w:pPr>
        <w:pStyle w:val="20"/>
        <w:numPr>
          <w:ilvl w:val="0"/>
          <w:numId w:val="12"/>
        </w:numPr>
        <w:tabs>
          <w:tab w:val="left" w:pos="1646"/>
        </w:tabs>
        <w:spacing w:before="1" w:after="0" w:line="480" w:lineRule="auto"/>
        <w:ind w:left="1646" w:right="1327" w:hanging="360"/>
        <w:jc w:val="both"/>
        <w:rPr>
          <w:sz w:val="24"/>
        </w:rPr>
      </w:pPr>
      <w:r>
        <w:rPr>
          <w:sz w:val="24"/>
        </w:rPr>
        <w:t>Media pembelajaran dapat meningkatkan dan mengarahkan perhatian anak sehingga dapat menimbulkan motivasi belajar, interaksi yang lebih langsung antara</w:t>
      </w:r>
      <w:r>
        <w:rPr>
          <w:spacing w:val="-15"/>
          <w:sz w:val="24"/>
        </w:rPr>
        <w:t xml:space="preserve"> </w:t>
      </w:r>
      <w:r>
        <w:rPr>
          <w:sz w:val="24"/>
        </w:rPr>
        <w:t>siswa</w:t>
      </w:r>
      <w:r>
        <w:rPr>
          <w:spacing w:val="-15"/>
          <w:sz w:val="24"/>
        </w:rPr>
        <w:t xml:space="preserve"> </w:t>
      </w:r>
      <w:r>
        <w:rPr>
          <w:sz w:val="24"/>
        </w:rPr>
        <w:t>dan</w:t>
      </w:r>
      <w:r>
        <w:rPr>
          <w:spacing w:val="-14"/>
          <w:sz w:val="24"/>
        </w:rPr>
        <w:t xml:space="preserve"> </w:t>
      </w:r>
      <w:r>
        <w:rPr>
          <w:sz w:val="24"/>
        </w:rPr>
        <w:t>lingkungannya,</w:t>
      </w:r>
      <w:r>
        <w:rPr>
          <w:spacing w:val="-14"/>
          <w:sz w:val="24"/>
        </w:rPr>
        <w:t xml:space="preserve"> </w:t>
      </w:r>
      <w:r>
        <w:rPr>
          <w:sz w:val="24"/>
        </w:rPr>
        <w:t>dan</w:t>
      </w:r>
      <w:r>
        <w:rPr>
          <w:spacing w:val="-14"/>
          <w:sz w:val="24"/>
        </w:rPr>
        <w:t xml:space="preserve"> </w:t>
      </w:r>
      <w:r>
        <w:rPr>
          <w:sz w:val="24"/>
        </w:rPr>
        <w:t>kemungkinan</w:t>
      </w:r>
      <w:r>
        <w:rPr>
          <w:spacing w:val="-14"/>
          <w:sz w:val="24"/>
        </w:rPr>
        <w:t xml:space="preserve"> </w:t>
      </w:r>
      <w:r>
        <w:rPr>
          <w:sz w:val="24"/>
        </w:rPr>
        <w:t>siswa</w:t>
      </w:r>
      <w:r>
        <w:rPr>
          <w:spacing w:val="-15"/>
          <w:sz w:val="24"/>
        </w:rPr>
        <w:t xml:space="preserve"> </w:t>
      </w:r>
      <w:r>
        <w:rPr>
          <w:sz w:val="24"/>
        </w:rPr>
        <w:t>untuk</w:t>
      </w:r>
      <w:r>
        <w:rPr>
          <w:spacing w:val="-14"/>
          <w:sz w:val="24"/>
        </w:rPr>
        <w:t xml:space="preserve"> </w:t>
      </w:r>
      <w:r>
        <w:rPr>
          <w:sz w:val="24"/>
        </w:rPr>
        <w:t>belajar</w:t>
      </w:r>
      <w:r>
        <w:rPr>
          <w:spacing w:val="-15"/>
          <w:sz w:val="24"/>
        </w:rPr>
        <w:t xml:space="preserve"> </w:t>
      </w:r>
      <w:r>
        <w:rPr>
          <w:sz w:val="24"/>
        </w:rPr>
        <w:t>sendiri-sendiri sesai dengan kemampuan dan minantnya..</w:t>
      </w:r>
    </w:p>
    <w:p w14:paraId="46B6D22F">
      <w:pPr>
        <w:pStyle w:val="20"/>
        <w:spacing w:after="0" w:line="480" w:lineRule="auto"/>
        <w:jc w:val="both"/>
        <w:rPr>
          <w:sz w:val="24"/>
        </w:rPr>
        <w:sectPr>
          <w:pgSz w:w="11920" w:h="16860"/>
          <w:pgMar w:top="980" w:right="425" w:bottom="280" w:left="992" w:header="715" w:footer="0" w:gutter="0"/>
          <w:cols w:space="720" w:num="1"/>
        </w:sectPr>
      </w:pPr>
    </w:p>
    <w:p w14:paraId="16944CEB">
      <w:pPr>
        <w:pStyle w:val="10"/>
      </w:pPr>
    </w:p>
    <w:p w14:paraId="0772378A">
      <w:pPr>
        <w:pStyle w:val="10"/>
        <w:spacing w:before="174"/>
      </w:pPr>
    </w:p>
    <w:p w14:paraId="29777E83">
      <w:pPr>
        <w:pStyle w:val="20"/>
        <w:numPr>
          <w:ilvl w:val="0"/>
          <w:numId w:val="12"/>
        </w:numPr>
        <w:tabs>
          <w:tab w:val="left" w:pos="1645"/>
        </w:tabs>
        <w:spacing w:before="0" w:after="0" w:line="240" w:lineRule="auto"/>
        <w:ind w:left="1645" w:right="0" w:hanging="359"/>
        <w:jc w:val="left"/>
        <w:rPr>
          <w:sz w:val="24"/>
        </w:rPr>
      </w:pPr>
      <w:r>
        <w:rPr>
          <w:sz w:val="24"/>
        </w:rPr>
        <w:t>Media</w:t>
      </w:r>
      <w:r>
        <w:rPr>
          <w:spacing w:val="-10"/>
          <w:sz w:val="24"/>
        </w:rPr>
        <w:t xml:space="preserve"> </w:t>
      </w:r>
      <w:r>
        <w:rPr>
          <w:sz w:val="24"/>
        </w:rPr>
        <w:t>pembelajaran</w:t>
      </w:r>
      <w:r>
        <w:rPr>
          <w:spacing w:val="-2"/>
          <w:sz w:val="24"/>
        </w:rPr>
        <w:t xml:space="preserve"> </w:t>
      </w:r>
      <w:r>
        <w:rPr>
          <w:sz w:val="24"/>
        </w:rPr>
        <w:t>dapat</w:t>
      </w:r>
      <w:r>
        <w:rPr>
          <w:spacing w:val="-2"/>
          <w:sz w:val="24"/>
        </w:rPr>
        <w:t xml:space="preserve"> </w:t>
      </w:r>
      <w:r>
        <w:rPr>
          <w:sz w:val="24"/>
        </w:rPr>
        <w:t>mengatasi</w:t>
      </w:r>
      <w:r>
        <w:rPr>
          <w:spacing w:val="-2"/>
          <w:sz w:val="24"/>
        </w:rPr>
        <w:t xml:space="preserve"> </w:t>
      </w:r>
      <w:r>
        <w:rPr>
          <w:sz w:val="24"/>
        </w:rPr>
        <w:t>keterbatasan</w:t>
      </w:r>
      <w:r>
        <w:rPr>
          <w:spacing w:val="-4"/>
          <w:sz w:val="24"/>
        </w:rPr>
        <w:t xml:space="preserve"> </w:t>
      </w:r>
      <w:r>
        <w:rPr>
          <w:sz w:val="24"/>
        </w:rPr>
        <w:t>indera,</w:t>
      </w:r>
      <w:r>
        <w:rPr>
          <w:spacing w:val="-2"/>
          <w:sz w:val="24"/>
        </w:rPr>
        <w:t xml:space="preserve"> </w:t>
      </w:r>
      <w:r>
        <w:rPr>
          <w:sz w:val="24"/>
        </w:rPr>
        <w:t>ruang</w:t>
      </w:r>
      <w:r>
        <w:rPr>
          <w:spacing w:val="-3"/>
          <w:sz w:val="24"/>
        </w:rPr>
        <w:t xml:space="preserve"> </w:t>
      </w:r>
      <w:r>
        <w:rPr>
          <w:sz w:val="24"/>
        </w:rPr>
        <w:t>dan</w:t>
      </w:r>
      <w:r>
        <w:rPr>
          <w:spacing w:val="-3"/>
          <w:sz w:val="24"/>
        </w:rPr>
        <w:t xml:space="preserve"> </w:t>
      </w:r>
      <w:r>
        <w:rPr>
          <w:spacing w:val="-2"/>
          <w:sz w:val="24"/>
        </w:rPr>
        <w:t>waktu.</w:t>
      </w:r>
    </w:p>
    <w:p w14:paraId="6AE83430">
      <w:pPr>
        <w:pStyle w:val="10"/>
      </w:pPr>
    </w:p>
    <w:p w14:paraId="01714254">
      <w:pPr>
        <w:pStyle w:val="20"/>
        <w:numPr>
          <w:ilvl w:val="0"/>
          <w:numId w:val="12"/>
        </w:numPr>
        <w:tabs>
          <w:tab w:val="left" w:pos="1646"/>
        </w:tabs>
        <w:spacing w:before="1" w:after="0" w:line="480" w:lineRule="auto"/>
        <w:ind w:left="1646" w:right="1335" w:hanging="360"/>
        <w:jc w:val="both"/>
        <w:rPr>
          <w:sz w:val="24"/>
        </w:rPr>
      </w:pPr>
      <w:r>
        <w:rPr>
          <w:sz w:val="24"/>
        </w:rPr>
        <w:t>Media pembelajaran dapat memberikan kesamaan pengalaman kepada siswa tentang peristiwa-peristiwa dilingkungan mereka, serta memungkinkan terjadinya interaksi langsung dengan gru, masyarakat dan lingkungan.</w:t>
      </w:r>
    </w:p>
    <w:p w14:paraId="5213D691">
      <w:pPr>
        <w:pStyle w:val="10"/>
        <w:spacing w:line="480" w:lineRule="auto"/>
        <w:ind w:left="1276" w:right="1329" w:firstLine="369"/>
        <w:jc w:val="both"/>
      </w:pPr>
      <w:r>
        <w:drawing>
          <wp:anchor distT="0" distB="0" distL="0" distR="0" simplePos="0" relativeHeight="251703296" behindDoc="1" locked="0" layoutInCell="1" allowOverlap="1">
            <wp:simplePos x="0" y="0"/>
            <wp:positionH relativeFrom="page">
              <wp:posOffset>1457325</wp:posOffset>
            </wp:positionH>
            <wp:positionV relativeFrom="paragraph">
              <wp:posOffset>565150</wp:posOffset>
            </wp:positionV>
            <wp:extent cx="4667250" cy="4591050"/>
            <wp:effectExtent l="0" t="0" r="0" b="0"/>
            <wp:wrapNone/>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6" cstate="print"/>
                    <a:stretch>
                      <a:fillRect/>
                    </a:stretch>
                  </pic:blipFill>
                  <pic:spPr>
                    <a:xfrm>
                      <a:off x="0" y="0"/>
                      <a:ext cx="4667249" cy="4591049"/>
                    </a:xfrm>
                    <a:prstGeom prst="rect">
                      <a:avLst/>
                    </a:prstGeom>
                  </pic:spPr>
                </pic:pic>
              </a:graphicData>
            </a:graphic>
          </wp:anchor>
        </w:drawing>
      </w:r>
      <w:r>
        <w:t>Media pembelajaran memiliki fungsi penting dalam pendidikan. Media pembelajaran</w:t>
      </w:r>
      <w:r>
        <w:rPr>
          <w:spacing w:val="-11"/>
        </w:rPr>
        <w:t xml:space="preserve"> </w:t>
      </w:r>
      <w:r>
        <w:t>sejatinya</w:t>
      </w:r>
      <w:r>
        <w:rPr>
          <w:spacing w:val="-11"/>
        </w:rPr>
        <w:t xml:space="preserve"> </w:t>
      </w:r>
      <w:r>
        <w:t>sudah</w:t>
      </w:r>
      <w:r>
        <w:rPr>
          <w:spacing w:val="-11"/>
        </w:rPr>
        <w:t xml:space="preserve"> </w:t>
      </w:r>
      <w:r>
        <w:t>menjadi</w:t>
      </w:r>
      <w:r>
        <w:rPr>
          <w:spacing w:val="-11"/>
        </w:rPr>
        <w:t xml:space="preserve"> </w:t>
      </w:r>
      <w:r>
        <w:t>bagian</w:t>
      </w:r>
      <w:r>
        <w:rPr>
          <w:spacing w:val="-14"/>
        </w:rPr>
        <w:t xml:space="preserve"> </w:t>
      </w:r>
      <w:r>
        <w:t>yang</w:t>
      </w:r>
      <w:r>
        <w:rPr>
          <w:spacing w:val="-11"/>
        </w:rPr>
        <w:t xml:space="preserve"> </w:t>
      </w:r>
      <w:r>
        <w:t>dapat</w:t>
      </w:r>
      <w:r>
        <w:rPr>
          <w:spacing w:val="-11"/>
        </w:rPr>
        <w:t xml:space="preserve"> </w:t>
      </w:r>
      <w:r>
        <w:t>memberikan</w:t>
      </w:r>
      <w:r>
        <w:rPr>
          <w:spacing w:val="-11"/>
        </w:rPr>
        <w:t xml:space="preserve"> </w:t>
      </w:r>
      <w:r>
        <w:t>pengalaman yang bermakna pada proses pembelajaran. Secara umum media pembelajaran berfungsi</w:t>
      </w:r>
      <w:r>
        <w:rPr>
          <w:spacing w:val="-12"/>
        </w:rPr>
        <w:t xml:space="preserve"> </w:t>
      </w:r>
      <w:r>
        <w:t>sebagai</w:t>
      </w:r>
      <w:r>
        <w:rPr>
          <w:spacing w:val="-12"/>
        </w:rPr>
        <w:t xml:space="preserve"> </w:t>
      </w:r>
      <w:r>
        <w:t>alat</w:t>
      </w:r>
      <w:r>
        <w:rPr>
          <w:spacing w:val="-12"/>
        </w:rPr>
        <w:t xml:space="preserve"> </w:t>
      </w:r>
      <w:r>
        <w:t>bantu</w:t>
      </w:r>
      <w:r>
        <w:rPr>
          <w:spacing w:val="-12"/>
        </w:rPr>
        <w:t xml:space="preserve"> </w:t>
      </w:r>
      <w:r>
        <w:t>komunikasi</w:t>
      </w:r>
      <w:r>
        <w:rPr>
          <w:spacing w:val="-12"/>
        </w:rPr>
        <w:t xml:space="preserve"> </w:t>
      </w:r>
      <w:r>
        <w:t>dalam</w:t>
      </w:r>
      <w:r>
        <w:rPr>
          <w:spacing w:val="-12"/>
        </w:rPr>
        <w:t xml:space="preserve"> </w:t>
      </w:r>
      <w:r>
        <w:t>proses</w:t>
      </w:r>
      <w:r>
        <w:rPr>
          <w:spacing w:val="-12"/>
        </w:rPr>
        <w:t xml:space="preserve"> </w:t>
      </w:r>
      <w:r>
        <w:t>pembelajaran.</w:t>
      </w:r>
      <w:r>
        <w:rPr>
          <w:spacing w:val="-10"/>
        </w:rPr>
        <w:t xml:space="preserve"> </w:t>
      </w:r>
      <w:r>
        <w:t>Fungsi</w:t>
      </w:r>
      <w:r>
        <w:rPr>
          <w:spacing w:val="-12"/>
        </w:rPr>
        <w:t xml:space="preserve"> </w:t>
      </w:r>
      <w:r>
        <w:t>media pembelajaran secara garis besar dapat disimpulkan sebagai perantara informasi,pencengah terjadinya hambatan dalam proses pembelajaran, motivasi siswa dan guru dalam proses pembelajaran, dan memaksimalkan proses pembelajaran. (Sukmawati:2021:33)</w:t>
      </w:r>
    </w:p>
    <w:p w14:paraId="764FEC64">
      <w:pPr>
        <w:pStyle w:val="10"/>
        <w:spacing w:before="1" w:line="480" w:lineRule="auto"/>
        <w:ind w:left="1276" w:right="1331" w:firstLine="369"/>
        <w:jc w:val="both"/>
      </w:pPr>
      <w:r>
        <w:t>Fungsi</w:t>
      </w:r>
      <w:r>
        <w:rPr>
          <w:spacing w:val="-10"/>
        </w:rPr>
        <w:t xml:space="preserve"> </w:t>
      </w:r>
      <w:r>
        <w:t>lain</w:t>
      </w:r>
      <w:r>
        <w:rPr>
          <w:spacing w:val="-13"/>
        </w:rPr>
        <w:t xml:space="preserve"> </w:t>
      </w:r>
      <w:r>
        <w:t>media</w:t>
      </w:r>
      <w:r>
        <w:rPr>
          <w:spacing w:val="-12"/>
        </w:rPr>
        <w:t xml:space="preserve"> </w:t>
      </w:r>
      <w:r>
        <w:t>pembelajaran</w:t>
      </w:r>
      <w:r>
        <w:rPr>
          <w:spacing w:val="-10"/>
        </w:rPr>
        <w:t xml:space="preserve"> </w:t>
      </w:r>
      <w:r>
        <w:t>yang</w:t>
      </w:r>
      <w:r>
        <w:rPr>
          <w:spacing w:val="-11"/>
        </w:rPr>
        <w:t xml:space="preserve"> </w:t>
      </w:r>
      <w:r>
        <w:t>dikemukakan</w:t>
      </w:r>
      <w:r>
        <w:rPr>
          <w:spacing w:val="-10"/>
        </w:rPr>
        <w:t xml:space="preserve"> </w:t>
      </w:r>
      <w:r>
        <w:t>oleh</w:t>
      </w:r>
      <w:r>
        <w:rPr>
          <w:spacing w:val="-10"/>
        </w:rPr>
        <w:t xml:space="preserve"> </w:t>
      </w:r>
      <w:r>
        <w:t>Hamalik</w:t>
      </w:r>
      <w:r>
        <w:rPr>
          <w:spacing w:val="-10"/>
        </w:rPr>
        <w:t xml:space="preserve"> </w:t>
      </w:r>
      <w:r>
        <w:t>yang</w:t>
      </w:r>
      <w:r>
        <w:rPr>
          <w:spacing w:val="-11"/>
        </w:rPr>
        <w:t xml:space="preserve"> </w:t>
      </w:r>
      <w:r>
        <w:t>dikutip oleh</w:t>
      </w:r>
      <w:r>
        <w:rPr>
          <w:spacing w:val="-8"/>
        </w:rPr>
        <w:t xml:space="preserve"> </w:t>
      </w:r>
      <w:r>
        <w:t>Azhar</w:t>
      </w:r>
      <w:r>
        <w:rPr>
          <w:spacing w:val="-5"/>
        </w:rPr>
        <w:t xml:space="preserve"> </w:t>
      </w:r>
      <w:r>
        <w:t>Arsyad (2013:19) yaitu, pemakaian media dalam proses pembelajaran dapat membangkitkan keinginan dan minat yang baru, membangkitkan motivasi dan rangsangan kegiatan belajar,dan bahkan membawa pengaruh-pengaruh terhadap siswa. Menurut pendapat Ramli dalam nuku (Sukmawati,2021) fungsi media</w:t>
      </w:r>
      <w:r>
        <w:rPr>
          <w:spacing w:val="-12"/>
        </w:rPr>
        <w:t xml:space="preserve"> </w:t>
      </w:r>
      <w:r>
        <w:t>pembelajaran</w:t>
      </w:r>
      <w:r>
        <w:rPr>
          <w:spacing w:val="-10"/>
        </w:rPr>
        <w:t xml:space="preserve"> </w:t>
      </w:r>
      <w:r>
        <w:t>dapat</w:t>
      </w:r>
      <w:r>
        <w:rPr>
          <w:spacing w:val="-10"/>
        </w:rPr>
        <w:t xml:space="preserve"> </w:t>
      </w:r>
      <w:r>
        <w:t>dikelompokkan</w:t>
      </w:r>
      <w:r>
        <w:rPr>
          <w:spacing w:val="-11"/>
        </w:rPr>
        <w:t xml:space="preserve"> </w:t>
      </w:r>
      <w:r>
        <w:t>menjadi</w:t>
      </w:r>
      <w:r>
        <w:rPr>
          <w:spacing w:val="-8"/>
        </w:rPr>
        <w:t xml:space="preserve"> </w:t>
      </w:r>
      <w:r>
        <w:t>tiga.</w:t>
      </w:r>
      <w:r>
        <w:rPr>
          <w:spacing w:val="-10"/>
        </w:rPr>
        <w:t xml:space="preserve"> </w:t>
      </w:r>
      <w:r>
        <w:t>(1)</w:t>
      </w:r>
      <w:r>
        <w:rPr>
          <w:spacing w:val="-12"/>
        </w:rPr>
        <w:t xml:space="preserve"> </w:t>
      </w:r>
      <w:r>
        <w:t>membantu</w:t>
      </w:r>
      <w:r>
        <w:rPr>
          <w:spacing w:val="-10"/>
        </w:rPr>
        <w:t xml:space="preserve"> </w:t>
      </w:r>
      <w:r>
        <w:t>guru</w:t>
      </w:r>
      <w:r>
        <w:rPr>
          <w:spacing w:val="-9"/>
        </w:rPr>
        <w:t xml:space="preserve"> </w:t>
      </w:r>
      <w:r>
        <w:t>dalam bidang</w:t>
      </w:r>
      <w:r>
        <w:rPr>
          <w:spacing w:val="-14"/>
        </w:rPr>
        <w:t xml:space="preserve"> </w:t>
      </w:r>
      <w:r>
        <w:t>tugasnya,</w:t>
      </w:r>
      <w:r>
        <w:rPr>
          <w:spacing w:val="-14"/>
        </w:rPr>
        <w:t xml:space="preserve"> </w:t>
      </w:r>
      <w:r>
        <w:t>(2)</w:t>
      </w:r>
      <w:r>
        <w:rPr>
          <w:spacing w:val="-15"/>
        </w:rPr>
        <w:t xml:space="preserve"> </w:t>
      </w:r>
      <w:r>
        <w:t>membantu</w:t>
      </w:r>
      <w:r>
        <w:rPr>
          <w:spacing w:val="-14"/>
        </w:rPr>
        <w:t xml:space="preserve"> </w:t>
      </w:r>
      <w:r>
        <w:t>para</w:t>
      </w:r>
      <w:r>
        <w:rPr>
          <w:spacing w:val="-14"/>
        </w:rPr>
        <w:t xml:space="preserve"> </w:t>
      </w:r>
      <w:r>
        <w:t>pembelajaran,</w:t>
      </w:r>
      <w:r>
        <w:rPr>
          <w:spacing w:val="-14"/>
        </w:rPr>
        <w:t xml:space="preserve"> </w:t>
      </w:r>
      <w:r>
        <w:t>(3)</w:t>
      </w:r>
      <w:r>
        <w:rPr>
          <w:spacing w:val="-15"/>
        </w:rPr>
        <w:t xml:space="preserve"> </w:t>
      </w:r>
      <w:r>
        <w:t>memperbaiki</w:t>
      </w:r>
      <w:r>
        <w:rPr>
          <w:spacing w:val="-13"/>
        </w:rPr>
        <w:t xml:space="preserve"> </w:t>
      </w:r>
      <w:r>
        <w:t>proses</w:t>
      </w:r>
      <w:r>
        <w:rPr>
          <w:spacing w:val="-14"/>
        </w:rPr>
        <w:t xml:space="preserve"> </w:t>
      </w:r>
      <w:r>
        <w:t>belajar mengajar. Dengan penggunaan media pembelajaran, yang tepat. Akan meningkatkan hasil pembelajaran.</w:t>
      </w:r>
    </w:p>
    <w:p w14:paraId="4FE66324">
      <w:pPr>
        <w:pStyle w:val="7"/>
        <w:numPr>
          <w:ilvl w:val="0"/>
          <w:numId w:val="11"/>
        </w:numPr>
        <w:tabs>
          <w:tab w:val="left" w:pos="1919"/>
        </w:tabs>
        <w:spacing w:before="0" w:after="0" w:line="275" w:lineRule="exact"/>
        <w:ind w:left="1919" w:right="0" w:hanging="360"/>
        <w:jc w:val="left"/>
      </w:pPr>
      <w:r>
        <w:t>Tujuan</w:t>
      </w:r>
      <w:r>
        <w:rPr>
          <w:spacing w:val="-15"/>
        </w:rPr>
        <w:t xml:space="preserve"> </w:t>
      </w:r>
      <w:r>
        <w:t>Media</w:t>
      </w:r>
      <w:r>
        <w:rPr>
          <w:spacing w:val="-15"/>
        </w:rPr>
        <w:t xml:space="preserve"> </w:t>
      </w:r>
      <w:r>
        <w:rPr>
          <w:spacing w:val="-2"/>
        </w:rPr>
        <w:t>Pembelajaran</w:t>
      </w:r>
    </w:p>
    <w:p w14:paraId="7F3DCE4B">
      <w:pPr>
        <w:pStyle w:val="10"/>
        <w:spacing w:before="2"/>
        <w:rPr>
          <w:b/>
        </w:rPr>
      </w:pPr>
    </w:p>
    <w:p w14:paraId="66901F89">
      <w:pPr>
        <w:pStyle w:val="10"/>
        <w:spacing w:line="480" w:lineRule="auto"/>
        <w:ind w:left="1286" w:right="1347" w:firstLine="360"/>
        <w:jc w:val="both"/>
      </w:pPr>
      <w:r>
        <w:t>Hujair A.H Sanaky (2011) menjelaskan bahwa tujuan media pembelajaran sebagai alat bantu pembelajaran, adalah sebagai berikut:</w:t>
      </w:r>
    </w:p>
    <w:p w14:paraId="5E35362D">
      <w:pPr>
        <w:pStyle w:val="10"/>
        <w:spacing w:after="0" w:line="480" w:lineRule="auto"/>
        <w:jc w:val="both"/>
        <w:sectPr>
          <w:pgSz w:w="11920" w:h="16860"/>
          <w:pgMar w:top="960" w:right="425" w:bottom="280" w:left="992" w:header="715" w:footer="0" w:gutter="0"/>
          <w:cols w:space="720" w:num="1"/>
        </w:sectPr>
      </w:pPr>
    </w:p>
    <w:p w14:paraId="79E34100">
      <w:pPr>
        <w:pStyle w:val="10"/>
      </w:pPr>
    </w:p>
    <w:p w14:paraId="070A99AC">
      <w:pPr>
        <w:pStyle w:val="10"/>
        <w:spacing w:before="163"/>
      </w:pPr>
    </w:p>
    <w:p w14:paraId="07862141">
      <w:pPr>
        <w:pStyle w:val="20"/>
        <w:numPr>
          <w:ilvl w:val="0"/>
          <w:numId w:val="13"/>
        </w:numPr>
        <w:tabs>
          <w:tab w:val="left" w:pos="1645"/>
        </w:tabs>
        <w:spacing w:before="0" w:after="0" w:line="240" w:lineRule="auto"/>
        <w:ind w:left="1645" w:right="0" w:hanging="359"/>
        <w:jc w:val="left"/>
        <w:rPr>
          <w:sz w:val="24"/>
        </w:rPr>
      </w:pPr>
      <w:r>
        <w:rPr>
          <w:sz w:val="24"/>
        </w:rPr>
        <w:t>Mempermudah</w:t>
      </w:r>
      <w:r>
        <w:rPr>
          <w:spacing w:val="-6"/>
          <w:sz w:val="24"/>
        </w:rPr>
        <w:t xml:space="preserve"> </w:t>
      </w:r>
      <w:r>
        <w:rPr>
          <w:sz w:val="24"/>
        </w:rPr>
        <w:t>proses</w:t>
      </w:r>
      <w:r>
        <w:rPr>
          <w:spacing w:val="-4"/>
          <w:sz w:val="24"/>
        </w:rPr>
        <w:t xml:space="preserve"> </w:t>
      </w:r>
      <w:r>
        <w:rPr>
          <w:sz w:val="24"/>
        </w:rPr>
        <w:t>pembelajaran</w:t>
      </w:r>
      <w:r>
        <w:rPr>
          <w:spacing w:val="-4"/>
          <w:sz w:val="24"/>
        </w:rPr>
        <w:t xml:space="preserve"> </w:t>
      </w:r>
      <w:r>
        <w:rPr>
          <w:sz w:val="24"/>
        </w:rPr>
        <w:t>di</w:t>
      </w:r>
      <w:r>
        <w:rPr>
          <w:spacing w:val="-2"/>
          <w:sz w:val="24"/>
        </w:rPr>
        <w:t xml:space="preserve"> </w:t>
      </w:r>
      <w:r>
        <w:rPr>
          <w:spacing w:val="-4"/>
          <w:sz w:val="24"/>
        </w:rPr>
        <w:t>kelas</w:t>
      </w:r>
    </w:p>
    <w:p w14:paraId="0B03B5CD">
      <w:pPr>
        <w:pStyle w:val="10"/>
      </w:pPr>
    </w:p>
    <w:p w14:paraId="0319A8F5">
      <w:pPr>
        <w:pStyle w:val="20"/>
        <w:numPr>
          <w:ilvl w:val="0"/>
          <w:numId w:val="13"/>
        </w:numPr>
        <w:tabs>
          <w:tab w:val="left" w:pos="1645"/>
        </w:tabs>
        <w:spacing w:before="0" w:after="0" w:line="240" w:lineRule="auto"/>
        <w:ind w:left="1645" w:right="0" w:hanging="359"/>
        <w:jc w:val="left"/>
        <w:rPr>
          <w:sz w:val="24"/>
        </w:rPr>
      </w:pPr>
      <w:r>
        <w:rPr>
          <w:sz w:val="24"/>
        </w:rPr>
        <w:t>Meningkatkan</w:t>
      </w:r>
      <w:r>
        <w:rPr>
          <w:spacing w:val="-2"/>
          <w:sz w:val="24"/>
        </w:rPr>
        <w:t xml:space="preserve"> </w:t>
      </w:r>
      <w:r>
        <w:rPr>
          <w:sz w:val="24"/>
        </w:rPr>
        <w:t>efisiensi</w:t>
      </w:r>
      <w:r>
        <w:rPr>
          <w:spacing w:val="-3"/>
          <w:sz w:val="24"/>
        </w:rPr>
        <w:t xml:space="preserve"> </w:t>
      </w:r>
      <w:r>
        <w:rPr>
          <w:sz w:val="24"/>
        </w:rPr>
        <w:t>proses</w:t>
      </w:r>
      <w:r>
        <w:rPr>
          <w:spacing w:val="-1"/>
          <w:sz w:val="24"/>
        </w:rPr>
        <w:t xml:space="preserve"> </w:t>
      </w:r>
      <w:r>
        <w:rPr>
          <w:spacing w:val="-2"/>
          <w:sz w:val="24"/>
        </w:rPr>
        <w:t>pembelajaran</w:t>
      </w:r>
    </w:p>
    <w:p w14:paraId="2818A7FE">
      <w:pPr>
        <w:pStyle w:val="10"/>
      </w:pPr>
    </w:p>
    <w:p w14:paraId="18F9F1A4">
      <w:pPr>
        <w:pStyle w:val="20"/>
        <w:numPr>
          <w:ilvl w:val="0"/>
          <w:numId w:val="13"/>
        </w:numPr>
        <w:tabs>
          <w:tab w:val="left" w:pos="1645"/>
        </w:tabs>
        <w:spacing w:before="0" w:after="0" w:line="240" w:lineRule="auto"/>
        <w:ind w:left="1645" w:right="0" w:hanging="359"/>
        <w:jc w:val="left"/>
        <w:rPr>
          <w:sz w:val="24"/>
        </w:rPr>
      </w:pPr>
      <w:r>
        <w:rPr>
          <w:sz w:val="24"/>
        </w:rPr>
        <w:t>Menjaga</w:t>
      </w:r>
      <w:r>
        <w:rPr>
          <w:spacing w:val="-10"/>
          <w:sz w:val="24"/>
        </w:rPr>
        <w:t xml:space="preserve"> </w:t>
      </w:r>
      <w:r>
        <w:rPr>
          <w:sz w:val="24"/>
        </w:rPr>
        <w:t>relevansi</w:t>
      </w:r>
      <w:r>
        <w:rPr>
          <w:spacing w:val="-2"/>
          <w:sz w:val="24"/>
        </w:rPr>
        <w:t xml:space="preserve"> </w:t>
      </w:r>
      <w:r>
        <w:rPr>
          <w:sz w:val="24"/>
        </w:rPr>
        <w:t>antara</w:t>
      </w:r>
      <w:r>
        <w:rPr>
          <w:spacing w:val="-1"/>
          <w:sz w:val="24"/>
        </w:rPr>
        <w:t xml:space="preserve"> </w:t>
      </w:r>
      <w:r>
        <w:rPr>
          <w:sz w:val="24"/>
        </w:rPr>
        <w:t>materi</w:t>
      </w:r>
      <w:r>
        <w:rPr>
          <w:spacing w:val="-1"/>
          <w:sz w:val="24"/>
        </w:rPr>
        <w:t xml:space="preserve"> </w:t>
      </w:r>
      <w:r>
        <w:rPr>
          <w:sz w:val="24"/>
        </w:rPr>
        <w:t>pelajaran</w:t>
      </w:r>
      <w:r>
        <w:rPr>
          <w:spacing w:val="-3"/>
          <w:sz w:val="24"/>
        </w:rPr>
        <w:t xml:space="preserve"> </w:t>
      </w:r>
      <w:r>
        <w:rPr>
          <w:sz w:val="24"/>
        </w:rPr>
        <w:t>dengan</w:t>
      </w:r>
      <w:r>
        <w:rPr>
          <w:spacing w:val="2"/>
          <w:sz w:val="24"/>
        </w:rPr>
        <w:t xml:space="preserve"> </w:t>
      </w:r>
      <w:r>
        <w:rPr>
          <w:sz w:val="24"/>
        </w:rPr>
        <w:t>tujuan</w:t>
      </w:r>
      <w:r>
        <w:rPr>
          <w:spacing w:val="-1"/>
          <w:sz w:val="24"/>
        </w:rPr>
        <w:t xml:space="preserve"> </w:t>
      </w:r>
      <w:r>
        <w:rPr>
          <w:spacing w:val="-2"/>
          <w:sz w:val="24"/>
        </w:rPr>
        <w:t>belajar</w:t>
      </w:r>
    </w:p>
    <w:p w14:paraId="31446955">
      <w:pPr>
        <w:pStyle w:val="10"/>
      </w:pPr>
    </w:p>
    <w:p w14:paraId="5A292704">
      <w:pPr>
        <w:pStyle w:val="20"/>
        <w:numPr>
          <w:ilvl w:val="0"/>
          <w:numId w:val="13"/>
        </w:numPr>
        <w:tabs>
          <w:tab w:val="left" w:pos="1645"/>
        </w:tabs>
        <w:spacing w:before="1" w:after="0" w:line="240" w:lineRule="auto"/>
        <w:ind w:left="1645" w:right="0" w:hanging="359"/>
        <w:jc w:val="left"/>
        <w:rPr>
          <w:sz w:val="24"/>
        </w:rPr>
      </w:pPr>
      <w:r>
        <w:rPr>
          <w:sz w:val="24"/>
        </w:rPr>
        <w:t>Membantu</w:t>
      </w:r>
      <w:r>
        <w:rPr>
          <w:spacing w:val="-7"/>
          <w:sz w:val="24"/>
        </w:rPr>
        <w:t xml:space="preserve"> </w:t>
      </w:r>
      <w:r>
        <w:rPr>
          <w:sz w:val="24"/>
        </w:rPr>
        <w:t>konsentrasi</w:t>
      </w:r>
      <w:r>
        <w:rPr>
          <w:spacing w:val="-2"/>
          <w:sz w:val="24"/>
        </w:rPr>
        <w:t xml:space="preserve"> </w:t>
      </w:r>
      <w:r>
        <w:rPr>
          <w:sz w:val="24"/>
        </w:rPr>
        <w:t>siswa</w:t>
      </w:r>
      <w:r>
        <w:rPr>
          <w:spacing w:val="-6"/>
          <w:sz w:val="24"/>
        </w:rPr>
        <w:t xml:space="preserve"> </w:t>
      </w:r>
      <w:r>
        <w:rPr>
          <w:sz w:val="24"/>
        </w:rPr>
        <w:t>dalam</w:t>
      </w:r>
      <w:r>
        <w:rPr>
          <w:spacing w:val="-2"/>
          <w:sz w:val="24"/>
        </w:rPr>
        <w:t xml:space="preserve"> </w:t>
      </w:r>
      <w:r>
        <w:rPr>
          <w:sz w:val="24"/>
        </w:rPr>
        <w:t>proses</w:t>
      </w:r>
      <w:r>
        <w:rPr>
          <w:spacing w:val="-1"/>
          <w:sz w:val="24"/>
        </w:rPr>
        <w:t xml:space="preserve"> </w:t>
      </w:r>
      <w:r>
        <w:rPr>
          <w:spacing w:val="-2"/>
          <w:sz w:val="24"/>
        </w:rPr>
        <w:t>pembelajaran</w:t>
      </w:r>
    </w:p>
    <w:p w14:paraId="38D4FA07">
      <w:pPr>
        <w:pStyle w:val="10"/>
        <w:spacing w:before="276" w:line="480" w:lineRule="auto"/>
        <w:ind w:left="1286" w:right="1343" w:firstLine="360"/>
        <w:jc w:val="both"/>
      </w:pPr>
      <w:r>
        <w:drawing>
          <wp:anchor distT="0" distB="0" distL="0" distR="0" simplePos="0" relativeHeight="251703296" behindDoc="1" locked="0" layoutInCell="1" allowOverlap="1">
            <wp:simplePos x="0" y="0"/>
            <wp:positionH relativeFrom="page">
              <wp:posOffset>1457325</wp:posOffset>
            </wp:positionH>
            <wp:positionV relativeFrom="paragraph">
              <wp:posOffset>740410</wp:posOffset>
            </wp:positionV>
            <wp:extent cx="4667250" cy="4591050"/>
            <wp:effectExtent l="0" t="0" r="0" b="0"/>
            <wp:wrapNone/>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6" cstate="print"/>
                    <a:stretch>
                      <a:fillRect/>
                    </a:stretch>
                  </pic:blipFill>
                  <pic:spPr>
                    <a:xfrm>
                      <a:off x="0" y="0"/>
                      <a:ext cx="4667249" cy="4591049"/>
                    </a:xfrm>
                    <a:prstGeom prst="rect">
                      <a:avLst/>
                    </a:prstGeom>
                  </pic:spPr>
                </pic:pic>
              </a:graphicData>
            </a:graphic>
          </wp:anchor>
        </w:drawing>
      </w:r>
      <w:r>
        <w:t>Berdasarkan uraian diatas dapat disimpulkan bahwa sebagai tujuan media pembelajaran ialah sebagai ialah sebagai sarana dan prasarana untuk menunjang proses pembelajaran dikelas, sehingga akan mempermudah proses pembelajaran, dan untuk mencapai tujuan pembelajaran yang optimal.</w:t>
      </w:r>
    </w:p>
    <w:p w14:paraId="0EB52977">
      <w:pPr>
        <w:pStyle w:val="7"/>
        <w:numPr>
          <w:ilvl w:val="2"/>
          <w:numId w:val="8"/>
        </w:numPr>
        <w:tabs>
          <w:tab w:val="left" w:pos="1996"/>
        </w:tabs>
        <w:spacing w:before="0" w:after="0" w:line="240" w:lineRule="auto"/>
        <w:ind w:left="1996" w:right="0" w:hanging="720"/>
        <w:jc w:val="both"/>
      </w:pPr>
      <w:bookmarkStart w:id="14" w:name="_bookmark14"/>
      <w:bookmarkEnd w:id="14"/>
      <w:r>
        <w:rPr>
          <w:spacing w:val="-4"/>
        </w:rPr>
        <w:t>Video</w:t>
      </w:r>
      <w:r>
        <w:rPr>
          <w:spacing w:val="-8"/>
        </w:rPr>
        <w:t xml:space="preserve"> </w:t>
      </w:r>
      <w:r>
        <w:rPr>
          <w:spacing w:val="-2"/>
        </w:rPr>
        <w:t>Animasi</w:t>
      </w:r>
    </w:p>
    <w:p w14:paraId="4DCA9AEF">
      <w:pPr>
        <w:pStyle w:val="10"/>
        <w:spacing w:before="140" w:line="480" w:lineRule="auto"/>
        <w:ind w:left="1286" w:right="1330" w:firstLine="710"/>
        <w:jc w:val="both"/>
      </w:pPr>
      <w:r>
        <w:t>Untuk membantu siswa dan guru bekerja sama agar lebih memahami materi</w:t>
      </w:r>
      <w:r>
        <w:rPr>
          <w:spacing w:val="-6"/>
        </w:rPr>
        <w:t xml:space="preserve"> </w:t>
      </w:r>
      <w:r>
        <w:t>pelajaran,</w:t>
      </w:r>
      <w:r>
        <w:rPr>
          <w:spacing w:val="-3"/>
        </w:rPr>
        <w:t xml:space="preserve"> </w:t>
      </w:r>
      <w:r>
        <w:t>Musfiqon</w:t>
      </w:r>
      <w:r>
        <w:rPr>
          <w:spacing w:val="-6"/>
        </w:rPr>
        <w:t xml:space="preserve"> </w:t>
      </w:r>
      <w:r>
        <w:t>(2012)</w:t>
      </w:r>
      <w:r>
        <w:rPr>
          <w:spacing w:val="-6"/>
        </w:rPr>
        <w:t xml:space="preserve"> </w:t>
      </w:r>
      <w:r>
        <w:t>menyoroti</w:t>
      </w:r>
      <w:r>
        <w:rPr>
          <w:spacing w:val="-5"/>
        </w:rPr>
        <w:t xml:space="preserve"> </w:t>
      </w:r>
      <w:r>
        <w:t>kegunaan</w:t>
      </w:r>
      <w:r>
        <w:rPr>
          <w:spacing w:val="-6"/>
        </w:rPr>
        <w:t xml:space="preserve"> </w:t>
      </w:r>
      <w:r>
        <w:t>media</w:t>
      </w:r>
      <w:r>
        <w:rPr>
          <w:spacing w:val="-6"/>
        </w:rPr>
        <w:t xml:space="preserve"> </w:t>
      </w:r>
      <w:r>
        <w:t>pendidikan.</w:t>
      </w:r>
      <w:r>
        <w:rPr>
          <w:spacing w:val="-10"/>
        </w:rPr>
        <w:t xml:space="preserve"> </w:t>
      </w:r>
      <w:r>
        <w:t>Aswan dan Saiful Bahri (2010) menyatakan bahwa ada sejumlah artefak yang sangat signifikan dalam salah satu proses pembelajaran yang memerlukan pendidikan tentang</w:t>
      </w:r>
      <w:r>
        <w:rPr>
          <w:spacing w:val="-11"/>
        </w:rPr>
        <w:t xml:space="preserve"> </w:t>
      </w:r>
      <w:r>
        <w:t>bias</w:t>
      </w:r>
      <w:r>
        <w:rPr>
          <w:spacing w:val="-10"/>
        </w:rPr>
        <w:t xml:space="preserve"> </w:t>
      </w:r>
      <w:r>
        <w:t>media.</w:t>
      </w:r>
      <w:r>
        <w:rPr>
          <w:spacing w:val="-8"/>
        </w:rPr>
        <w:t xml:space="preserve"> </w:t>
      </w:r>
      <w:r>
        <w:t>Upaya</w:t>
      </w:r>
      <w:r>
        <w:rPr>
          <w:spacing w:val="-11"/>
        </w:rPr>
        <w:t xml:space="preserve"> </w:t>
      </w:r>
      <w:r>
        <w:t>tersebut</w:t>
      </w:r>
      <w:r>
        <w:rPr>
          <w:spacing w:val="-10"/>
        </w:rPr>
        <w:t xml:space="preserve"> </w:t>
      </w:r>
      <w:r>
        <w:t>bertujuan</w:t>
      </w:r>
      <w:r>
        <w:rPr>
          <w:spacing w:val="-11"/>
        </w:rPr>
        <w:t xml:space="preserve"> </w:t>
      </w:r>
      <w:r>
        <w:t>untuk</w:t>
      </w:r>
      <w:r>
        <w:rPr>
          <w:spacing w:val="-10"/>
        </w:rPr>
        <w:t xml:space="preserve"> </w:t>
      </w:r>
      <w:r>
        <w:t>mengurangi</w:t>
      </w:r>
      <w:r>
        <w:rPr>
          <w:spacing w:val="-7"/>
        </w:rPr>
        <w:t xml:space="preserve"> </w:t>
      </w:r>
      <w:r>
        <w:t>ambiguitas</w:t>
      </w:r>
      <w:r>
        <w:rPr>
          <w:spacing w:val="-10"/>
        </w:rPr>
        <w:t xml:space="preserve"> </w:t>
      </w:r>
      <w:r>
        <w:t>materi yang akan disampaikan dengan memperlakukan media secara setara.</w:t>
      </w:r>
      <w:r>
        <w:rPr>
          <w:spacing w:val="-10"/>
        </w:rPr>
        <w:t xml:space="preserve"> </w:t>
      </w:r>
      <w:r>
        <w:t>Aqib (2010) menegaskan bahwa media pembelajaran dapat digunakan untuk meningkatkan pembelajaran di kalangan siswa dengan cara memunculkan pesan dan membangkitkan</w:t>
      </w:r>
      <w:r>
        <w:rPr>
          <w:spacing w:val="-8"/>
        </w:rPr>
        <w:t xml:space="preserve"> </w:t>
      </w:r>
      <w:r>
        <w:t>minat,</w:t>
      </w:r>
      <w:r>
        <w:rPr>
          <w:spacing w:val="-8"/>
        </w:rPr>
        <w:t xml:space="preserve"> </w:t>
      </w:r>
      <w:r>
        <w:t>kemauan,</w:t>
      </w:r>
      <w:r>
        <w:rPr>
          <w:spacing w:val="-8"/>
        </w:rPr>
        <w:t xml:space="preserve"> </w:t>
      </w:r>
      <w:r>
        <w:t>dan</w:t>
      </w:r>
      <w:r>
        <w:rPr>
          <w:spacing w:val="-7"/>
        </w:rPr>
        <w:t xml:space="preserve"> </w:t>
      </w:r>
      <w:r>
        <w:t>pemikiran</w:t>
      </w:r>
      <w:r>
        <w:rPr>
          <w:spacing w:val="-4"/>
        </w:rPr>
        <w:t xml:space="preserve"> </w:t>
      </w:r>
      <w:r>
        <w:t>mereka,</w:t>
      </w:r>
      <w:r>
        <w:rPr>
          <w:spacing w:val="-4"/>
        </w:rPr>
        <w:t xml:space="preserve"> </w:t>
      </w:r>
      <w:r>
        <w:t>antara</w:t>
      </w:r>
      <w:r>
        <w:rPr>
          <w:spacing w:val="-9"/>
        </w:rPr>
        <w:t xml:space="preserve"> </w:t>
      </w:r>
      <w:r>
        <w:t>lain.</w:t>
      </w:r>
      <w:r>
        <w:rPr>
          <w:spacing w:val="-8"/>
        </w:rPr>
        <w:t xml:space="preserve"> </w:t>
      </w:r>
      <w:r>
        <w:t>Saat</w:t>
      </w:r>
      <w:r>
        <w:rPr>
          <w:spacing w:val="-3"/>
        </w:rPr>
        <w:t xml:space="preserve"> </w:t>
      </w:r>
      <w:r>
        <w:t>ini,</w:t>
      </w:r>
      <w:r>
        <w:rPr>
          <w:spacing w:val="-8"/>
        </w:rPr>
        <w:t xml:space="preserve"> </w:t>
      </w:r>
      <w:r>
        <w:t>para pendidik tertarik untuk menggunakan teknologi dan informasi untuk membuat materi pembelajaran, seperti menggunakan media yang menggabungkan komponen visual dan aural dalam bentuk video pembelajaran.</w:t>
      </w:r>
    </w:p>
    <w:p w14:paraId="64521E72">
      <w:pPr>
        <w:pStyle w:val="7"/>
        <w:numPr>
          <w:ilvl w:val="0"/>
          <w:numId w:val="14"/>
        </w:numPr>
        <w:tabs>
          <w:tab w:val="left" w:pos="1992"/>
        </w:tabs>
        <w:spacing w:before="1" w:after="0" w:line="240" w:lineRule="auto"/>
        <w:ind w:left="1992" w:right="0" w:hanging="356"/>
        <w:jc w:val="both"/>
      </w:pPr>
      <w:r>
        <w:t>Definisi</w:t>
      </w:r>
      <w:r>
        <w:rPr>
          <w:spacing w:val="-6"/>
        </w:rPr>
        <w:t xml:space="preserve"> </w:t>
      </w:r>
      <w:r>
        <w:t>Media</w:t>
      </w:r>
      <w:r>
        <w:rPr>
          <w:spacing w:val="-6"/>
        </w:rPr>
        <w:t xml:space="preserve"> </w:t>
      </w:r>
      <w:r>
        <w:t>Pembelajaran</w:t>
      </w:r>
      <w:r>
        <w:rPr>
          <w:spacing w:val="-10"/>
        </w:rPr>
        <w:t xml:space="preserve"> </w:t>
      </w:r>
      <w:r>
        <w:rPr>
          <w:spacing w:val="-4"/>
        </w:rPr>
        <w:t>Video</w:t>
      </w:r>
    </w:p>
    <w:p w14:paraId="6C542876">
      <w:pPr>
        <w:pStyle w:val="10"/>
        <w:rPr>
          <w:b/>
        </w:rPr>
      </w:pPr>
    </w:p>
    <w:p w14:paraId="160AEB6D">
      <w:pPr>
        <w:pStyle w:val="10"/>
        <w:spacing w:line="480" w:lineRule="auto"/>
        <w:ind w:left="1276" w:right="1338" w:firstLine="360"/>
        <w:jc w:val="both"/>
      </w:pPr>
      <w:r>
        <w:t>Video adalah "penyimpanan audio visual dan tampilannya pada layar jenis televisi" (penyimpanan/perekaman gambar dan suara yang diproyeksikan pada layar</w:t>
      </w:r>
      <w:r>
        <w:rPr>
          <w:spacing w:val="21"/>
        </w:rPr>
        <w:t xml:space="preserve"> </w:t>
      </w:r>
      <w:r>
        <w:t>televisi),</w:t>
      </w:r>
      <w:r>
        <w:rPr>
          <w:spacing w:val="24"/>
        </w:rPr>
        <w:t xml:space="preserve"> </w:t>
      </w:r>
      <w:r>
        <w:t>menurut</w:t>
      </w:r>
      <w:r>
        <w:rPr>
          <w:spacing w:val="32"/>
        </w:rPr>
        <w:t xml:space="preserve"> </w:t>
      </w:r>
      <w:r>
        <w:t>Smaldino,</w:t>
      </w:r>
      <w:r>
        <w:rPr>
          <w:spacing w:val="30"/>
        </w:rPr>
        <w:t xml:space="preserve"> </w:t>
      </w:r>
      <w:r>
        <w:rPr>
          <w:i/>
        </w:rPr>
        <w:t>et</w:t>
      </w:r>
      <w:r>
        <w:rPr>
          <w:i/>
          <w:spacing w:val="27"/>
        </w:rPr>
        <w:t xml:space="preserve"> </w:t>
      </w:r>
      <w:r>
        <w:rPr>
          <w:i/>
        </w:rPr>
        <w:t>al</w:t>
      </w:r>
      <w:r>
        <w:rPr>
          <w:i/>
          <w:spacing w:val="27"/>
        </w:rPr>
        <w:t xml:space="preserve"> </w:t>
      </w:r>
      <w:r>
        <w:t>(2008).</w:t>
      </w:r>
      <w:r>
        <w:rPr>
          <w:spacing w:val="26"/>
        </w:rPr>
        <w:t xml:space="preserve"> </w:t>
      </w:r>
      <w:r>
        <w:t>Punaji</w:t>
      </w:r>
      <w:r>
        <w:rPr>
          <w:spacing w:val="27"/>
        </w:rPr>
        <w:t xml:space="preserve"> </w:t>
      </w:r>
      <w:r>
        <w:t>Setyosari</w:t>
      </w:r>
      <w:r>
        <w:rPr>
          <w:spacing w:val="28"/>
        </w:rPr>
        <w:t xml:space="preserve"> </w:t>
      </w:r>
      <w:r>
        <w:t>&amp;</w:t>
      </w:r>
      <w:r>
        <w:rPr>
          <w:spacing w:val="27"/>
        </w:rPr>
        <w:t xml:space="preserve"> </w:t>
      </w:r>
      <w:r>
        <w:t>Sihkabuden</w:t>
      </w:r>
    </w:p>
    <w:p w14:paraId="27F30675">
      <w:pPr>
        <w:pStyle w:val="10"/>
        <w:spacing w:after="0" w:line="480" w:lineRule="auto"/>
        <w:jc w:val="both"/>
        <w:sectPr>
          <w:pgSz w:w="11920" w:h="16860"/>
          <w:pgMar w:top="980" w:right="425" w:bottom="280" w:left="992" w:header="715" w:footer="0" w:gutter="0"/>
          <w:cols w:space="720" w:num="1"/>
        </w:sectPr>
      </w:pPr>
    </w:p>
    <w:p w14:paraId="509791B8">
      <w:pPr>
        <w:pStyle w:val="10"/>
      </w:pPr>
    </w:p>
    <w:p w14:paraId="17888CB4">
      <w:pPr>
        <w:pStyle w:val="10"/>
        <w:spacing w:before="174"/>
      </w:pPr>
    </w:p>
    <w:p w14:paraId="41C74881">
      <w:pPr>
        <w:pStyle w:val="10"/>
        <w:spacing w:line="480" w:lineRule="auto"/>
        <w:ind w:left="1276" w:right="1330"/>
        <w:jc w:val="both"/>
      </w:pPr>
      <w:r>
        <w:drawing>
          <wp:anchor distT="0" distB="0" distL="0" distR="0" simplePos="0" relativeHeight="251704320"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6" cstate="print"/>
                    <a:stretch>
                      <a:fillRect/>
                    </a:stretch>
                  </pic:blipFill>
                  <pic:spPr>
                    <a:xfrm>
                      <a:off x="0" y="0"/>
                      <a:ext cx="4667249" cy="4591049"/>
                    </a:xfrm>
                    <a:prstGeom prst="rect">
                      <a:avLst/>
                    </a:prstGeom>
                  </pic:spPr>
                </pic:pic>
              </a:graphicData>
            </a:graphic>
          </wp:anchor>
        </w:drawing>
      </w:r>
      <w:r>
        <w:t>(2005) memberikan definisi alternatif: video adalah sarana untuk mengkomunikasikan ide, meliputi media audio visual dan media dengar. Media video, menurut Sanaky (2009), adalah kumpulan instrumen yang dapat memproyeksikan</w:t>
      </w:r>
      <w:r>
        <w:rPr>
          <w:spacing w:val="-6"/>
        </w:rPr>
        <w:t xml:space="preserve"> </w:t>
      </w:r>
      <w:r>
        <w:t>gambar</w:t>
      </w:r>
      <w:r>
        <w:rPr>
          <w:spacing w:val="-5"/>
        </w:rPr>
        <w:t xml:space="preserve"> </w:t>
      </w:r>
      <w:r>
        <w:t>bergerak.</w:t>
      </w:r>
      <w:r>
        <w:rPr>
          <w:spacing w:val="-4"/>
        </w:rPr>
        <w:t xml:space="preserve"> </w:t>
      </w:r>
      <w:r>
        <w:t>Elemen</w:t>
      </w:r>
      <w:r>
        <w:rPr>
          <w:spacing w:val="-5"/>
        </w:rPr>
        <w:t xml:space="preserve"> </w:t>
      </w:r>
      <w:r>
        <w:t>akustik</w:t>
      </w:r>
      <w:r>
        <w:rPr>
          <w:spacing w:val="-6"/>
        </w:rPr>
        <w:t xml:space="preserve"> </w:t>
      </w:r>
      <w:r>
        <w:t>dan</w:t>
      </w:r>
      <w:r>
        <w:rPr>
          <w:spacing w:val="-7"/>
        </w:rPr>
        <w:t xml:space="preserve"> </w:t>
      </w:r>
      <w:r>
        <w:t>visual</w:t>
      </w:r>
      <w:r>
        <w:rPr>
          <w:spacing w:val="-6"/>
        </w:rPr>
        <w:t xml:space="preserve"> </w:t>
      </w:r>
      <w:r>
        <w:t>bekerja</w:t>
      </w:r>
      <w:r>
        <w:rPr>
          <w:spacing w:val="-8"/>
        </w:rPr>
        <w:t xml:space="preserve"> </w:t>
      </w:r>
      <w:r>
        <w:t>sama</w:t>
      </w:r>
      <w:r>
        <w:rPr>
          <w:spacing w:val="-7"/>
        </w:rPr>
        <w:t xml:space="preserve"> </w:t>
      </w:r>
      <w:r>
        <w:t>untuk menciptakan</w:t>
      </w:r>
      <w:r>
        <w:rPr>
          <w:spacing w:val="-13"/>
        </w:rPr>
        <w:t xml:space="preserve"> </w:t>
      </w:r>
      <w:r>
        <w:t>karakter</w:t>
      </w:r>
      <w:r>
        <w:rPr>
          <w:spacing w:val="-15"/>
        </w:rPr>
        <w:t xml:space="preserve"> </w:t>
      </w:r>
      <w:r>
        <w:t>yang</w:t>
      </w:r>
      <w:r>
        <w:rPr>
          <w:spacing w:val="-14"/>
        </w:rPr>
        <w:t xml:space="preserve"> </w:t>
      </w:r>
      <w:r>
        <w:t>sama</w:t>
      </w:r>
      <w:r>
        <w:rPr>
          <w:spacing w:val="-15"/>
        </w:rPr>
        <w:t xml:space="preserve"> </w:t>
      </w:r>
      <w:r>
        <w:t>dengan</w:t>
      </w:r>
      <w:r>
        <w:rPr>
          <w:spacing w:val="-14"/>
        </w:rPr>
        <w:t xml:space="preserve"> </w:t>
      </w:r>
      <w:r>
        <w:t>item</w:t>
      </w:r>
      <w:r>
        <w:rPr>
          <w:spacing w:val="-13"/>
        </w:rPr>
        <w:t xml:space="preserve"> </w:t>
      </w:r>
      <w:r>
        <w:t>aslinya.</w:t>
      </w:r>
      <w:r>
        <w:rPr>
          <w:spacing w:val="-14"/>
        </w:rPr>
        <w:t xml:space="preserve"> </w:t>
      </w:r>
      <w:r>
        <w:t>Media</w:t>
      </w:r>
      <w:r>
        <w:rPr>
          <w:spacing w:val="-14"/>
        </w:rPr>
        <w:t xml:space="preserve"> </w:t>
      </w:r>
      <w:r>
        <w:t>video</w:t>
      </w:r>
      <w:r>
        <w:rPr>
          <w:spacing w:val="-14"/>
        </w:rPr>
        <w:t xml:space="preserve"> </w:t>
      </w:r>
      <w:r>
        <w:t>disebut</w:t>
      </w:r>
      <w:r>
        <w:rPr>
          <w:spacing w:val="-15"/>
        </w:rPr>
        <w:t xml:space="preserve"> </w:t>
      </w:r>
      <w:r>
        <w:t>sebagai media video pembelajaran karena merupakan komponen penting dari sistem pembelajaran dan dapat digunakan untuk tujuan pendidikan. Singkatnya, video adalah media audio visual yang dapat digunakan untuk mengkomunikasikan ide dan untuk membangkitkan minat, perasaan, dan kemauan peserta didik untuk mempromosikan proses pembelajaran yang bertujuan, disengaja, dan terkendali. Pelajaran yang disampaikan dapat bersifat instruktif, informatif, dan faktual maupun fiksi (Kristanto, 2016).</w:t>
      </w:r>
    </w:p>
    <w:p w14:paraId="65AC7BA7">
      <w:pPr>
        <w:pStyle w:val="7"/>
        <w:numPr>
          <w:ilvl w:val="0"/>
          <w:numId w:val="15"/>
        </w:numPr>
        <w:tabs>
          <w:tab w:val="left" w:pos="1699"/>
        </w:tabs>
        <w:spacing w:before="2" w:after="0" w:line="240" w:lineRule="auto"/>
        <w:ind w:left="1699" w:right="0" w:hanging="423"/>
        <w:jc w:val="both"/>
      </w:pPr>
      <w:r>
        <w:t>Ciri-ciri</w:t>
      </w:r>
      <w:r>
        <w:rPr>
          <w:spacing w:val="-5"/>
        </w:rPr>
        <w:t xml:space="preserve"> </w:t>
      </w:r>
      <w:r>
        <w:t>Media</w:t>
      </w:r>
      <w:r>
        <w:rPr>
          <w:spacing w:val="-5"/>
        </w:rPr>
        <w:t xml:space="preserve"> </w:t>
      </w:r>
      <w:r>
        <w:t>Pembelajaran</w:t>
      </w:r>
      <w:r>
        <w:rPr>
          <w:spacing w:val="-8"/>
        </w:rPr>
        <w:t xml:space="preserve"> </w:t>
      </w:r>
      <w:r>
        <w:rPr>
          <w:spacing w:val="-4"/>
        </w:rPr>
        <w:t>Video</w:t>
      </w:r>
    </w:p>
    <w:p w14:paraId="4D049EE4">
      <w:pPr>
        <w:pStyle w:val="10"/>
        <w:spacing w:before="139"/>
        <w:ind w:left="-1" w:right="377"/>
        <w:jc w:val="center"/>
      </w:pPr>
      <w:r>
        <w:t>Berikut</w:t>
      </w:r>
      <w:r>
        <w:rPr>
          <w:spacing w:val="-8"/>
        </w:rPr>
        <w:t xml:space="preserve"> </w:t>
      </w:r>
      <w:r>
        <w:t>ini</w:t>
      </w:r>
      <w:r>
        <w:rPr>
          <w:spacing w:val="-2"/>
        </w:rPr>
        <w:t xml:space="preserve"> </w:t>
      </w:r>
      <w:r>
        <w:t>beberapa</w:t>
      </w:r>
      <w:r>
        <w:rPr>
          <w:spacing w:val="-2"/>
        </w:rPr>
        <w:t xml:space="preserve"> </w:t>
      </w:r>
      <w:r>
        <w:t>ciri-ciri</w:t>
      </w:r>
      <w:r>
        <w:rPr>
          <w:spacing w:val="-4"/>
        </w:rPr>
        <w:t xml:space="preserve"> </w:t>
      </w:r>
      <w:r>
        <w:t>media</w:t>
      </w:r>
      <w:r>
        <w:rPr>
          <w:spacing w:val="-4"/>
        </w:rPr>
        <w:t xml:space="preserve"> </w:t>
      </w:r>
      <w:r>
        <w:t>pembelajaran</w:t>
      </w:r>
      <w:r>
        <w:rPr>
          <w:spacing w:val="1"/>
        </w:rPr>
        <w:t xml:space="preserve"> </w:t>
      </w:r>
      <w:r>
        <w:t>video:</w:t>
      </w:r>
      <w:r>
        <w:rPr>
          <w:spacing w:val="-3"/>
        </w:rPr>
        <w:t xml:space="preserve"> </w:t>
      </w:r>
      <w:r>
        <w:t>(Kristanto,</w:t>
      </w:r>
      <w:r>
        <w:rPr>
          <w:spacing w:val="-1"/>
        </w:rPr>
        <w:t xml:space="preserve"> </w:t>
      </w:r>
      <w:r>
        <w:rPr>
          <w:spacing w:val="-2"/>
        </w:rPr>
        <w:t>2016).</w:t>
      </w:r>
    </w:p>
    <w:p w14:paraId="2104263A">
      <w:pPr>
        <w:pStyle w:val="10"/>
      </w:pPr>
    </w:p>
    <w:p w14:paraId="5C747C14">
      <w:pPr>
        <w:pStyle w:val="20"/>
        <w:numPr>
          <w:ilvl w:val="1"/>
          <w:numId w:val="15"/>
        </w:numPr>
        <w:tabs>
          <w:tab w:val="left" w:pos="1842"/>
        </w:tabs>
        <w:spacing w:before="0" w:after="0" w:line="240" w:lineRule="auto"/>
        <w:ind w:left="1842" w:right="0" w:hanging="360"/>
        <w:jc w:val="left"/>
        <w:rPr>
          <w:sz w:val="24"/>
        </w:rPr>
      </w:pPr>
      <w:r>
        <w:rPr>
          <w:sz w:val="24"/>
        </w:rPr>
        <w:t>Dapat</w:t>
      </w:r>
      <w:r>
        <w:rPr>
          <w:spacing w:val="-6"/>
          <w:sz w:val="24"/>
        </w:rPr>
        <w:t xml:space="preserve"> </w:t>
      </w:r>
      <w:r>
        <w:rPr>
          <w:sz w:val="24"/>
        </w:rPr>
        <w:t>menggambarkan</w:t>
      </w:r>
      <w:r>
        <w:rPr>
          <w:spacing w:val="-1"/>
          <w:sz w:val="24"/>
        </w:rPr>
        <w:t xml:space="preserve"> </w:t>
      </w:r>
      <w:r>
        <w:rPr>
          <w:sz w:val="24"/>
        </w:rPr>
        <w:t>suatu</w:t>
      </w:r>
      <w:r>
        <w:rPr>
          <w:spacing w:val="-4"/>
          <w:sz w:val="24"/>
        </w:rPr>
        <w:t xml:space="preserve"> </w:t>
      </w:r>
      <w:r>
        <w:rPr>
          <w:sz w:val="24"/>
        </w:rPr>
        <w:t>proses</w:t>
      </w:r>
      <w:r>
        <w:rPr>
          <w:spacing w:val="-4"/>
          <w:sz w:val="24"/>
        </w:rPr>
        <w:t xml:space="preserve"> </w:t>
      </w:r>
      <w:r>
        <w:rPr>
          <w:sz w:val="24"/>
        </w:rPr>
        <w:t>secara</w:t>
      </w:r>
      <w:r>
        <w:rPr>
          <w:spacing w:val="-2"/>
          <w:sz w:val="24"/>
        </w:rPr>
        <w:t xml:space="preserve"> akurat.</w:t>
      </w:r>
    </w:p>
    <w:p w14:paraId="6FF11FB5">
      <w:pPr>
        <w:pStyle w:val="10"/>
      </w:pPr>
    </w:p>
    <w:p w14:paraId="638C2CA5">
      <w:pPr>
        <w:pStyle w:val="20"/>
        <w:numPr>
          <w:ilvl w:val="1"/>
          <w:numId w:val="15"/>
        </w:numPr>
        <w:tabs>
          <w:tab w:val="left" w:pos="1842"/>
        </w:tabs>
        <w:spacing w:before="0" w:after="0" w:line="480" w:lineRule="auto"/>
        <w:ind w:left="1842" w:right="1378" w:hanging="360"/>
        <w:jc w:val="left"/>
        <w:rPr>
          <w:sz w:val="24"/>
        </w:rPr>
      </w:pPr>
      <w:r>
        <w:rPr>
          <w:sz w:val="24"/>
        </w:rPr>
        <w:t>Dapat</w:t>
      </w:r>
      <w:r>
        <w:rPr>
          <w:spacing w:val="35"/>
          <w:sz w:val="24"/>
        </w:rPr>
        <w:t xml:space="preserve"> </w:t>
      </w:r>
      <w:r>
        <w:rPr>
          <w:sz w:val="24"/>
        </w:rPr>
        <w:t>menyajikan</w:t>
      </w:r>
      <w:r>
        <w:rPr>
          <w:spacing w:val="34"/>
          <w:sz w:val="24"/>
        </w:rPr>
        <w:t xml:space="preserve"> </w:t>
      </w:r>
      <w:r>
        <w:rPr>
          <w:sz w:val="24"/>
        </w:rPr>
        <w:t>kejadian-kejadian</w:t>
      </w:r>
      <w:r>
        <w:rPr>
          <w:spacing w:val="34"/>
          <w:sz w:val="24"/>
        </w:rPr>
        <w:t xml:space="preserve"> </w:t>
      </w:r>
      <w:r>
        <w:rPr>
          <w:sz w:val="24"/>
        </w:rPr>
        <w:t>yang</w:t>
      </w:r>
      <w:r>
        <w:rPr>
          <w:spacing w:val="34"/>
          <w:sz w:val="24"/>
        </w:rPr>
        <w:t xml:space="preserve"> </w:t>
      </w:r>
      <w:r>
        <w:rPr>
          <w:sz w:val="24"/>
        </w:rPr>
        <w:t>membahayakan</w:t>
      </w:r>
      <w:r>
        <w:rPr>
          <w:spacing w:val="35"/>
          <w:sz w:val="24"/>
        </w:rPr>
        <w:t xml:space="preserve"> </w:t>
      </w:r>
      <w:r>
        <w:rPr>
          <w:sz w:val="24"/>
        </w:rPr>
        <w:t>apabila</w:t>
      </w:r>
      <w:r>
        <w:rPr>
          <w:spacing w:val="33"/>
          <w:sz w:val="24"/>
        </w:rPr>
        <w:t xml:space="preserve"> </w:t>
      </w:r>
      <w:r>
        <w:rPr>
          <w:sz w:val="24"/>
        </w:rPr>
        <w:t>dilihat secara langsung.</w:t>
      </w:r>
    </w:p>
    <w:p w14:paraId="63002529">
      <w:pPr>
        <w:pStyle w:val="20"/>
        <w:numPr>
          <w:ilvl w:val="1"/>
          <w:numId w:val="15"/>
        </w:numPr>
        <w:tabs>
          <w:tab w:val="left" w:pos="1842"/>
        </w:tabs>
        <w:spacing w:before="0" w:after="0" w:line="240" w:lineRule="auto"/>
        <w:ind w:left="1842" w:right="0" w:hanging="360"/>
        <w:jc w:val="left"/>
        <w:rPr>
          <w:sz w:val="24"/>
        </w:rPr>
      </w:pPr>
      <w:r>
        <w:rPr>
          <w:sz w:val="24"/>
        </w:rPr>
        <w:t>Mengatasi</w:t>
      </w:r>
      <w:r>
        <w:rPr>
          <w:spacing w:val="-7"/>
          <w:sz w:val="24"/>
        </w:rPr>
        <w:t xml:space="preserve"> </w:t>
      </w:r>
      <w:r>
        <w:rPr>
          <w:sz w:val="24"/>
        </w:rPr>
        <w:t>keterbatasan</w:t>
      </w:r>
      <w:r>
        <w:rPr>
          <w:spacing w:val="-3"/>
          <w:sz w:val="24"/>
        </w:rPr>
        <w:t xml:space="preserve"> </w:t>
      </w:r>
      <w:r>
        <w:rPr>
          <w:sz w:val="24"/>
        </w:rPr>
        <w:t>jarak</w:t>
      </w:r>
      <w:r>
        <w:rPr>
          <w:spacing w:val="-4"/>
          <w:sz w:val="24"/>
        </w:rPr>
        <w:t xml:space="preserve"> </w:t>
      </w:r>
      <w:r>
        <w:rPr>
          <w:sz w:val="24"/>
        </w:rPr>
        <w:t>dan</w:t>
      </w:r>
      <w:r>
        <w:rPr>
          <w:spacing w:val="-1"/>
          <w:sz w:val="24"/>
        </w:rPr>
        <w:t xml:space="preserve"> </w:t>
      </w:r>
      <w:r>
        <w:rPr>
          <w:spacing w:val="-2"/>
          <w:sz w:val="24"/>
        </w:rPr>
        <w:t>waktu.</w:t>
      </w:r>
    </w:p>
    <w:p w14:paraId="2DCAC0B1">
      <w:pPr>
        <w:pStyle w:val="10"/>
      </w:pPr>
    </w:p>
    <w:p w14:paraId="2FC478E4">
      <w:pPr>
        <w:pStyle w:val="20"/>
        <w:numPr>
          <w:ilvl w:val="1"/>
          <w:numId w:val="15"/>
        </w:numPr>
        <w:tabs>
          <w:tab w:val="left" w:pos="1842"/>
        </w:tabs>
        <w:spacing w:before="1" w:after="0" w:line="240" w:lineRule="auto"/>
        <w:ind w:left="1842" w:right="0" w:hanging="360"/>
        <w:jc w:val="left"/>
        <w:rPr>
          <w:sz w:val="24"/>
        </w:rPr>
      </w:pPr>
      <w:r>
        <w:rPr>
          <w:sz w:val="24"/>
        </w:rPr>
        <w:t>Dapat</w:t>
      </w:r>
      <w:r>
        <w:rPr>
          <w:spacing w:val="-8"/>
          <w:sz w:val="24"/>
        </w:rPr>
        <w:t xml:space="preserve"> </w:t>
      </w:r>
      <w:r>
        <w:rPr>
          <w:sz w:val="24"/>
        </w:rPr>
        <w:t>diulang-ulang</w:t>
      </w:r>
      <w:r>
        <w:rPr>
          <w:spacing w:val="-2"/>
          <w:sz w:val="24"/>
        </w:rPr>
        <w:t xml:space="preserve"> </w:t>
      </w:r>
      <w:r>
        <w:rPr>
          <w:sz w:val="24"/>
        </w:rPr>
        <w:t>untuk</w:t>
      </w:r>
      <w:r>
        <w:rPr>
          <w:spacing w:val="-4"/>
          <w:sz w:val="24"/>
        </w:rPr>
        <w:t xml:space="preserve"> </w:t>
      </w:r>
      <w:r>
        <w:rPr>
          <w:sz w:val="24"/>
        </w:rPr>
        <w:t>memberikan</w:t>
      </w:r>
      <w:r>
        <w:rPr>
          <w:spacing w:val="-2"/>
          <w:sz w:val="24"/>
        </w:rPr>
        <w:t xml:space="preserve"> </w:t>
      </w:r>
      <w:r>
        <w:rPr>
          <w:sz w:val="24"/>
        </w:rPr>
        <w:t>klarifikasi apabila</w:t>
      </w:r>
      <w:r>
        <w:rPr>
          <w:spacing w:val="-4"/>
          <w:sz w:val="24"/>
        </w:rPr>
        <w:t xml:space="preserve"> </w:t>
      </w:r>
      <w:r>
        <w:rPr>
          <w:spacing w:val="-2"/>
          <w:sz w:val="24"/>
        </w:rPr>
        <w:t>diperlukan.</w:t>
      </w:r>
    </w:p>
    <w:p w14:paraId="0358DFC2">
      <w:pPr>
        <w:pStyle w:val="20"/>
        <w:numPr>
          <w:ilvl w:val="1"/>
          <w:numId w:val="15"/>
        </w:numPr>
        <w:tabs>
          <w:tab w:val="left" w:pos="1842"/>
        </w:tabs>
        <w:spacing w:before="276" w:after="0" w:line="240" w:lineRule="auto"/>
        <w:ind w:left="1842" w:right="0" w:hanging="360"/>
        <w:jc w:val="left"/>
        <w:rPr>
          <w:sz w:val="24"/>
        </w:rPr>
      </w:pPr>
      <w:r>
        <w:rPr>
          <w:sz w:val="24"/>
        </w:rPr>
        <w:t>Pesan</w:t>
      </w:r>
      <w:r>
        <w:rPr>
          <w:spacing w:val="-2"/>
          <w:sz w:val="24"/>
        </w:rPr>
        <w:t xml:space="preserve"> </w:t>
      </w:r>
      <w:r>
        <w:rPr>
          <w:sz w:val="24"/>
        </w:rPr>
        <w:t>tersampaikan</w:t>
      </w:r>
      <w:r>
        <w:rPr>
          <w:spacing w:val="-3"/>
          <w:sz w:val="24"/>
        </w:rPr>
        <w:t xml:space="preserve"> </w:t>
      </w:r>
      <w:r>
        <w:rPr>
          <w:sz w:val="24"/>
        </w:rPr>
        <w:t>dengan</w:t>
      </w:r>
      <w:r>
        <w:rPr>
          <w:spacing w:val="-2"/>
          <w:sz w:val="24"/>
        </w:rPr>
        <w:t xml:space="preserve"> </w:t>
      </w:r>
      <w:r>
        <w:rPr>
          <w:sz w:val="24"/>
        </w:rPr>
        <w:t>cepat</w:t>
      </w:r>
      <w:r>
        <w:rPr>
          <w:spacing w:val="-1"/>
          <w:sz w:val="24"/>
        </w:rPr>
        <w:t xml:space="preserve"> </w:t>
      </w:r>
      <w:r>
        <w:rPr>
          <w:sz w:val="24"/>
        </w:rPr>
        <w:t>dan</w:t>
      </w:r>
      <w:r>
        <w:rPr>
          <w:spacing w:val="-3"/>
          <w:sz w:val="24"/>
        </w:rPr>
        <w:t xml:space="preserve"> </w:t>
      </w:r>
      <w:r>
        <w:rPr>
          <w:sz w:val="24"/>
        </w:rPr>
        <w:t>mudah</w:t>
      </w:r>
      <w:r>
        <w:rPr>
          <w:spacing w:val="-2"/>
          <w:sz w:val="24"/>
        </w:rPr>
        <w:t xml:space="preserve"> diingat.</w:t>
      </w:r>
    </w:p>
    <w:p w14:paraId="2E4D51DE">
      <w:pPr>
        <w:pStyle w:val="10"/>
      </w:pPr>
    </w:p>
    <w:p w14:paraId="10809F0B">
      <w:pPr>
        <w:pStyle w:val="20"/>
        <w:numPr>
          <w:ilvl w:val="1"/>
          <w:numId w:val="15"/>
        </w:numPr>
        <w:tabs>
          <w:tab w:val="left" w:pos="1842"/>
        </w:tabs>
        <w:spacing w:before="0" w:after="0" w:line="240" w:lineRule="auto"/>
        <w:ind w:left="1842" w:right="0" w:hanging="360"/>
        <w:jc w:val="left"/>
        <w:rPr>
          <w:sz w:val="24"/>
        </w:rPr>
      </w:pPr>
      <w:r>
        <w:rPr>
          <w:sz w:val="24"/>
        </w:rPr>
        <w:t>Menumbuhkan</w:t>
      </w:r>
      <w:r>
        <w:rPr>
          <w:spacing w:val="-2"/>
          <w:sz w:val="24"/>
        </w:rPr>
        <w:t xml:space="preserve"> </w:t>
      </w:r>
      <w:r>
        <w:rPr>
          <w:sz w:val="24"/>
        </w:rPr>
        <w:t>ide</w:t>
      </w:r>
      <w:r>
        <w:rPr>
          <w:spacing w:val="-4"/>
          <w:sz w:val="24"/>
        </w:rPr>
        <w:t xml:space="preserve"> </w:t>
      </w:r>
      <w:r>
        <w:rPr>
          <w:sz w:val="24"/>
        </w:rPr>
        <w:t>dan</w:t>
      </w:r>
      <w:r>
        <w:rPr>
          <w:spacing w:val="-2"/>
          <w:sz w:val="24"/>
        </w:rPr>
        <w:t xml:space="preserve"> </w:t>
      </w:r>
      <w:r>
        <w:rPr>
          <w:sz w:val="24"/>
        </w:rPr>
        <w:t>perspektif</w:t>
      </w:r>
      <w:r>
        <w:rPr>
          <w:spacing w:val="-2"/>
          <w:sz w:val="24"/>
        </w:rPr>
        <w:t xml:space="preserve"> siswa.</w:t>
      </w:r>
    </w:p>
    <w:p w14:paraId="5736DBAE">
      <w:pPr>
        <w:pStyle w:val="10"/>
      </w:pPr>
    </w:p>
    <w:p w14:paraId="7871251E">
      <w:pPr>
        <w:pStyle w:val="20"/>
        <w:numPr>
          <w:ilvl w:val="1"/>
          <w:numId w:val="15"/>
        </w:numPr>
        <w:tabs>
          <w:tab w:val="left" w:pos="1842"/>
        </w:tabs>
        <w:spacing w:before="0" w:after="0" w:line="240" w:lineRule="auto"/>
        <w:ind w:left="1842" w:right="0" w:hanging="360"/>
        <w:jc w:val="left"/>
        <w:rPr>
          <w:sz w:val="24"/>
        </w:rPr>
      </w:pPr>
      <w:r>
        <w:rPr>
          <w:sz w:val="24"/>
        </w:rPr>
        <w:t>Menumbuhkan</w:t>
      </w:r>
      <w:r>
        <w:rPr>
          <w:spacing w:val="-7"/>
          <w:sz w:val="24"/>
        </w:rPr>
        <w:t xml:space="preserve"> </w:t>
      </w:r>
      <w:r>
        <w:rPr>
          <w:sz w:val="24"/>
        </w:rPr>
        <w:t>imajinasi</w:t>
      </w:r>
      <w:r>
        <w:rPr>
          <w:spacing w:val="-1"/>
          <w:sz w:val="24"/>
        </w:rPr>
        <w:t xml:space="preserve"> </w:t>
      </w:r>
      <w:r>
        <w:rPr>
          <w:sz w:val="24"/>
        </w:rPr>
        <w:t>kreatif</w:t>
      </w:r>
      <w:r>
        <w:rPr>
          <w:spacing w:val="-3"/>
          <w:sz w:val="24"/>
        </w:rPr>
        <w:t xml:space="preserve"> </w:t>
      </w:r>
      <w:r>
        <w:rPr>
          <w:spacing w:val="-2"/>
          <w:sz w:val="24"/>
        </w:rPr>
        <w:t>siswa.</w:t>
      </w:r>
    </w:p>
    <w:p w14:paraId="170B2A2A">
      <w:pPr>
        <w:pStyle w:val="10"/>
      </w:pPr>
    </w:p>
    <w:p w14:paraId="362D0303">
      <w:pPr>
        <w:pStyle w:val="20"/>
        <w:numPr>
          <w:ilvl w:val="1"/>
          <w:numId w:val="15"/>
        </w:numPr>
        <w:tabs>
          <w:tab w:val="left" w:pos="1842"/>
        </w:tabs>
        <w:spacing w:before="0" w:after="0" w:line="480" w:lineRule="auto"/>
        <w:ind w:left="1842" w:right="1382" w:hanging="360"/>
        <w:jc w:val="left"/>
        <w:rPr>
          <w:sz w:val="24"/>
        </w:rPr>
      </w:pPr>
      <w:r>
        <w:rPr>
          <w:sz w:val="24"/>
        </w:rPr>
        <w:t>Membuat</w:t>
      </w:r>
      <w:r>
        <w:rPr>
          <w:spacing w:val="-13"/>
          <w:sz w:val="24"/>
        </w:rPr>
        <w:t xml:space="preserve"> </w:t>
      </w:r>
      <w:r>
        <w:rPr>
          <w:sz w:val="24"/>
        </w:rPr>
        <w:t>konsep</w:t>
      </w:r>
      <w:r>
        <w:rPr>
          <w:spacing w:val="-13"/>
          <w:sz w:val="24"/>
        </w:rPr>
        <w:t xml:space="preserve"> </w:t>
      </w:r>
      <w:r>
        <w:rPr>
          <w:sz w:val="24"/>
        </w:rPr>
        <w:t>yang</w:t>
      </w:r>
      <w:r>
        <w:rPr>
          <w:spacing w:val="-13"/>
          <w:sz w:val="24"/>
        </w:rPr>
        <w:t xml:space="preserve"> </w:t>
      </w:r>
      <w:r>
        <w:rPr>
          <w:sz w:val="24"/>
        </w:rPr>
        <w:t>samar</w:t>
      </w:r>
      <w:r>
        <w:rPr>
          <w:spacing w:val="-14"/>
          <w:sz w:val="24"/>
        </w:rPr>
        <w:t xml:space="preserve"> </w:t>
      </w:r>
      <w:r>
        <w:rPr>
          <w:sz w:val="24"/>
        </w:rPr>
        <w:t>menjadi</w:t>
      </w:r>
      <w:r>
        <w:rPr>
          <w:spacing w:val="-13"/>
          <w:sz w:val="24"/>
        </w:rPr>
        <w:t xml:space="preserve"> </w:t>
      </w:r>
      <w:r>
        <w:rPr>
          <w:sz w:val="24"/>
        </w:rPr>
        <w:t>jelas</w:t>
      </w:r>
      <w:r>
        <w:rPr>
          <w:spacing w:val="-13"/>
          <w:sz w:val="24"/>
        </w:rPr>
        <w:t xml:space="preserve"> </w:t>
      </w:r>
      <w:r>
        <w:rPr>
          <w:sz w:val="24"/>
        </w:rPr>
        <w:t>dan</w:t>
      </w:r>
      <w:r>
        <w:rPr>
          <w:spacing w:val="-13"/>
          <w:sz w:val="24"/>
        </w:rPr>
        <w:t xml:space="preserve"> </w:t>
      </w:r>
      <w:r>
        <w:rPr>
          <w:sz w:val="24"/>
        </w:rPr>
        <w:t>memberikan</w:t>
      </w:r>
      <w:r>
        <w:rPr>
          <w:spacing w:val="-13"/>
          <w:sz w:val="24"/>
        </w:rPr>
        <w:t xml:space="preserve"> </w:t>
      </w:r>
      <w:r>
        <w:rPr>
          <w:sz w:val="24"/>
        </w:rPr>
        <w:t>gambaran</w:t>
      </w:r>
      <w:r>
        <w:rPr>
          <w:spacing w:val="-13"/>
          <w:sz w:val="24"/>
        </w:rPr>
        <w:t xml:space="preserve"> </w:t>
      </w:r>
      <w:r>
        <w:rPr>
          <w:sz w:val="24"/>
        </w:rPr>
        <w:t>yang lebih akurat.</w:t>
      </w:r>
    </w:p>
    <w:p w14:paraId="62A1ED41">
      <w:pPr>
        <w:pStyle w:val="20"/>
        <w:numPr>
          <w:ilvl w:val="1"/>
          <w:numId w:val="15"/>
        </w:numPr>
        <w:tabs>
          <w:tab w:val="left" w:pos="1842"/>
        </w:tabs>
        <w:spacing w:before="0" w:after="0" w:line="240" w:lineRule="auto"/>
        <w:ind w:left="1842" w:right="0" w:hanging="360"/>
        <w:jc w:val="left"/>
        <w:rPr>
          <w:sz w:val="24"/>
        </w:rPr>
      </w:pPr>
      <w:r>
        <w:rPr>
          <w:sz w:val="24"/>
        </w:rPr>
        <w:t>Sangat</w:t>
      </w:r>
      <w:r>
        <w:rPr>
          <w:spacing w:val="-4"/>
          <w:sz w:val="24"/>
        </w:rPr>
        <w:t xml:space="preserve"> </w:t>
      </w:r>
      <w:r>
        <w:rPr>
          <w:sz w:val="24"/>
        </w:rPr>
        <w:t>kuat</w:t>
      </w:r>
      <w:r>
        <w:rPr>
          <w:spacing w:val="-4"/>
          <w:sz w:val="24"/>
        </w:rPr>
        <w:t xml:space="preserve"> </w:t>
      </w:r>
      <w:r>
        <w:rPr>
          <w:sz w:val="24"/>
        </w:rPr>
        <w:t>pengaruhnya</w:t>
      </w:r>
      <w:r>
        <w:rPr>
          <w:spacing w:val="-1"/>
          <w:sz w:val="24"/>
        </w:rPr>
        <w:t xml:space="preserve"> </w:t>
      </w:r>
      <w:r>
        <w:rPr>
          <w:sz w:val="24"/>
        </w:rPr>
        <w:t>terhadap emosi</w:t>
      </w:r>
      <w:r>
        <w:rPr>
          <w:spacing w:val="1"/>
          <w:sz w:val="24"/>
        </w:rPr>
        <w:t xml:space="preserve"> </w:t>
      </w:r>
      <w:r>
        <w:rPr>
          <w:spacing w:val="-2"/>
          <w:sz w:val="24"/>
        </w:rPr>
        <w:t>seseorang.</w:t>
      </w:r>
    </w:p>
    <w:p w14:paraId="3B9A3773">
      <w:pPr>
        <w:pStyle w:val="20"/>
        <w:spacing w:after="0" w:line="240" w:lineRule="auto"/>
        <w:jc w:val="left"/>
        <w:rPr>
          <w:sz w:val="24"/>
        </w:rPr>
        <w:sectPr>
          <w:pgSz w:w="11920" w:h="16860"/>
          <w:pgMar w:top="960" w:right="425" w:bottom="280" w:left="992" w:header="715" w:footer="0" w:gutter="0"/>
          <w:cols w:space="720" w:num="1"/>
        </w:sectPr>
      </w:pPr>
    </w:p>
    <w:p w14:paraId="26F9FBE9">
      <w:pPr>
        <w:pStyle w:val="10"/>
        <w:spacing w:before="163"/>
      </w:pPr>
    </w:p>
    <w:p w14:paraId="60EF5645">
      <w:pPr>
        <w:pStyle w:val="20"/>
        <w:numPr>
          <w:ilvl w:val="1"/>
          <w:numId w:val="15"/>
        </w:numPr>
        <w:tabs>
          <w:tab w:val="left" w:pos="1842"/>
        </w:tabs>
        <w:spacing w:before="0" w:after="0" w:line="480" w:lineRule="auto"/>
        <w:ind w:left="1842" w:right="1338" w:hanging="360"/>
        <w:jc w:val="both"/>
        <w:rPr>
          <w:sz w:val="24"/>
        </w:rPr>
      </w:pPr>
      <w:r>
        <w:rPr>
          <w:sz w:val="24"/>
        </w:rPr>
        <w:t>Sangat baik dalam menjelaskan proses dan keterampilan, mampu menunjukkan stimulus yang sesuai dengan tujuan dan respon yang diharapkan dari siswa.</w:t>
      </w:r>
    </w:p>
    <w:p w14:paraId="793CFC51">
      <w:pPr>
        <w:pStyle w:val="20"/>
        <w:numPr>
          <w:ilvl w:val="1"/>
          <w:numId w:val="15"/>
        </w:numPr>
        <w:tabs>
          <w:tab w:val="left" w:pos="1842"/>
        </w:tabs>
        <w:spacing w:before="0" w:after="0" w:line="480" w:lineRule="auto"/>
        <w:ind w:left="1842" w:right="1337" w:hanging="360"/>
        <w:jc w:val="both"/>
        <w:rPr>
          <w:sz w:val="24"/>
        </w:rPr>
      </w:pPr>
      <w:r>
        <w:rPr>
          <w:sz w:val="24"/>
        </w:rPr>
        <w:t>Semua</w:t>
      </w:r>
      <w:r>
        <w:rPr>
          <w:spacing w:val="-5"/>
          <w:sz w:val="24"/>
        </w:rPr>
        <w:t xml:space="preserve"> </w:t>
      </w:r>
      <w:r>
        <w:rPr>
          <w:sz w:val="24"/>
        </w:rPr>
        <w:t>siswa</w:t>
      </w:r>
      <w:r>
        <w:rPr>
          <w:spacing w:val="-6"/>
          <w:sz w:val="24"/>
        </w:rPr>
        <w:t xml:space="preserve"> </w:t>
      </w:r>
      <w:r>
        <w:rPr>
          <w:sz w:val="24"/>
        </w:rPr>
        <w:t>dapat</w:t>
      </w:r>
      <w:r>
        <w:rPr>
          <w:spacing w:val="-2"/>
          <w:sz w:val="24"/>
        </w:rPr>
        <w:t xml:space="preserve"> </w:t>
      </w:r>
      <w:r>
        <w:rPr>
          <w:sz w:val="24"/>
        </w:rPr>
        <w:t>belajar</w:t>
      </w:r>
      <w:r>
        <w:rPr>
          <w:spacing w:val="-5"/>
          <w:sz w:val="24"/>
        </w:rPr>
        <w:t xml:space="preserve"> </w:t>
      </w:r>
      <w:r>
        <w:rPr>
          <w:sz w:val="24"/>
        </w:rPr>
        <w:t>dari</w:t>
      </w:r>
      <w:r>
        <w:rPr>
          <w:spacing w:val="-5"/>
          <w:sz w:val="24"/>
        </w:rPr>
        <w:t xml:space="preserve"> </w:t>
      </w:r>
      <w:r>
        <w:rPr>
          <w:sz w:val="24"/>
        </w:rPr>
        <w:t>video,</w:t>
      </w:r>
      <w:r>
        <w:rPr>
          <w:spacing w:val="-5"/>
          <w:sz w:val="24"/>
        </w:rPr>
        <w:t xml:space="preserve"> </w:t>
      </w:r>
      <w:r>
        <w:rPr>
          <w:sz w:val="24"/>
        </w:rPr>
        <w:t>baik</w:t>
      </w:r>
      <w:r>
        <w:rPr>
          <w:spacing w:val="-2"/>
          <w:sz w:val="24"/>
        </w:rPr>
        <w:t xml:space="preserve"> </w:t>
      </w:r>
      <w:r>
        <w:rPr>
          <w:sz w:val="24"/>
        </w:rPr>
        <w:t>yang</w:t>
      </w:r>
      <w:r>
        <w:rPr>
          <w:spacing w:val="-5"/>
          <w:sz w:val="24"/>
        </w:rPr>
        <w:t xml:space="preserve"> </w:t>
      </w:r>
      <w:r>
        <w:rPr>
          <w:sz w:val="24"/>
        </w:rPr>
        <w:t>pintar</w:t>
      </w:r>
      <w:r>
        <w:rPr>
          <w:spacing w:val="-5"/>
          <w:sz w:val="24"/>
        </w:rPr>
        <w:t xml:space="preserve"> </w:t>
      </w:r>
      <w:r>
        <w:rPr>
          <w:sz w:val="24"/>
        </w:rPr>
        <w:t>maupun</w:t>
      </w:r>
      <w:r>
        <w:rPr>
          <w:spacing w:val="-5"/>
          <w:sz w:val="24"/>
        </w:rPr>
        <w:t xml:space="preserve"> </w:t>
      </w:r>
      <w:r>
        <w:rPr>
          <w:sz w:val="24"/>
        </w:rPr>
        <w:t>yang</w:t>
      </w:r>
      <w:r>
        <w:rPr>
          <w:spacing w:val="-5"/>
          <w:sz w:val="24"/>
        </w:rPr>
        <w:t xml:space="preserve"> </w:t>
      </w:r>
      <w:r>
        <w:rPr>
          <w:sz w:val="24"/>
        </w:rPr>
        <w:t xml:space="preserve">kurang </w:t>
      </w:r>
      <w:r>
        <w:rPr>
          <w:spacing w:val="-2"/>
          <w:sz w:val="24"/>
        </w:rPr>
        <w:t>pintar.</w:t>
      </w:r>
    </w:p>
    <w:p w14:paraId="3C229E90">
      <w:pPr>
        <w:pStyle w:val="20"/>
        <w:numPr>
          <w:ilvl w:val="1"/>
          <w:numId w:val="15"/>
        </w:numPr>
        <w:tabs>
          <w:tab w:val="left" w:pos="1842"/>
        </w:tabs>
        <w:spacing w:before="1" w:after="0" w:line="240" w:lineRule="auto"/>
        <w:ind w:left="1842" w:right="0" w:hanging="360"/>
        <w:jc w:val="both"/>
        <w:rPr>
          <w:sz w:val="24"/>
        </w:rPr>
      </w:pPr>
      <w:r>
        <w:rPr>
          <w:sz w:val="24"/>
        </w:rPr>
        <w:t>Menumbuhkan minat dan motivasi</w:t>
      </w:r>
      <w:r>
        <w:rPr>
          <w:spacing w:val="1"/>
          <w:sz w:val="24"/>
        </w:rPr>
        <w:t xml:space="preserve"> </w:t>
      </w:r>
      <w:r>
        <w:rPr>
          <w:spacing w:val="-2"/>
          <w:sz w:val="24"/>
        </w:rPr>
        <w:t>belajar.</w:t>
      </w:r>
    </w:p>
    <w:p w14:paraId="5FE539C3">
      <w:pPr>
        <w:pStyle w:val="20"/>
        <w:numPr>
          <w:ilvl w:val="1"/>
          <w:numId w:val="15"/>
        </w:numPr>
        <w:tabs>
          <w:tab w:val="left" w:pos="1842"/>
        </w:tabs>
        <w:spacing w:before="276" w:after="0" w:line="240" w:lineRule="auto"/>
        <w:ind w:left="1842" w:right="0" w:hanging="360"/>
        <w:jc w:val="both"/>
        <w:rPr>
          <w:sz w:val="24"/>
        </w:rPr>
      </w:pPr>
      <w:r>
        <w:rPr>
          <w:sz w:val="24"/>
        </w:rPr>
        <w:drawing>
          <wp:anchor distT="0" distB="0" distL="0" distR="0" simplePos="0" relativeHeight="251704320" behindDoc="1" locked="0" layoutInCell="1" allowOverlap="1">
            <wp:simplePos x="0" y="0"/>
            <wp:positionH relativeFrom="page">
              <wp:posOffset>1457325</wp:posOffset>
            </wp:positionH>
            <wp:positionV relativeFrom="paragraph">
              <wp:posOffset>214630</wp:posOffset>
            </wp:positionV>
            <wp:extent cx="4667250" cy="4591050"/>
            <wp:effectExtent l="0" t="0" r="0" b="0"/>
            <wp:wrapNone/>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Dengan</w:t>
      </w:r>
      <w:r>
        <w:rPr>
          <w:spacing w:val="-4"/>
          <w:sz w:val="24"/>
        </w:rPr>
        <w:t xml:space="preserve"> </w:t>
      </w:r>
      <w:r>
        <w:rPr>
          <w:sz w:val="24"/>
        </w:rPr>
        <w:t>video,</w:t>
      </w:r>
      <w:r>
        <w:rPr>
          <w:spacing w:val="-2"/>
          <w:sz w:val="24"/>
        </w:rPr>
        <w:t xml:space="preserve"> </w:t>
      </w:r>
      <w:r>
        <w:rPr>
          <w:sz w:val="24"/>
        </w:rPr>
        <w:t>penampilan</w:t>
      </w:r>
      <w:r>
        <w:rPr>
          <w:spacing w:val="-2"/>
          <w:sz w:val="24"/>
        </w:rPr>
        <w:t xml:space="preserve"> </w:t>
      </w:r>
      <w:r>
        <w:rPr>
          <w:sz w:val="24"/>
        </w:rPr>
        <w:t>siswa</w:t>
      </w:r>
      <w:r>
        <w:rPr>
          <w:spacing w:val="-2"/>
          <w:sz w:val="24"/>
        </w:rPr>
        <w:t xml:space="preserve"> </w:t>
      </w:r>
      <w:r>
        <w:rPr>
          <w:sz w:val="24"/>
        </w:rPr>
        <w:t>dapat</w:t>
      </w:r>
      <w:r>
        <w:rPr>
          <w:spacing w:val="-2"/>
          <w:sz w:val="24"/>
        </w:rPr>
        <w:t xml:space="preserve"> </w:t>
      </w:r>
      <w:r>
        <w:rPr>
          <w:sz w:val="24"/>
        </w:rPr>
        <w:t>dilihat</w:t>
      </w:r>
      <w:r>
        <w:rPr>
          <w:spacing w:val="-1"/>
          <w:sz w:val="24"/>
        </w:rPr>
        <w:t xml:space="preserve"> </w:t>
      </w:r>
      <w:r>
        <w:rPr>
          <w:sz w:val="24"/>
        </w:rPr>
        <w:t>kembali</w:t>
      </w:r>
      <w:r>
        <w:rPr>
          <w:spacing w:val="-1"/>
          <w:sz w:val="24"/>
        </w:rPr>
        <w:t xml:space="preserve"> </w:t>
      </w:r>
      <w:r>
        <w:rPr>
          <w:sz w:val="24"/>
        </w:rPr>
        <w:t>untuk</w:t>
      </w:r>
      <w:r>
        <w:rPr>
          <w:spacing w:val="-1"/>
          <w:sz w:val="24"/>
        </w:rPr>
        <w:t xml:space="preserve"> </w:t>
      </w:r>
      <w:r>
        <w:rPr>
          <w:spacing w:val="-2"/>
          <w:sz w:val="24"/>
        </w:rPr>
        <w:t>dievaluasi.</w:t>
      </w:r>
    </w:p>
    <w:p w14:paraId="46217EF2">
      <w:pPr>
        <w:pStyle w:val="10"/>
        <w:spacing w:before="2"/>
      </w:pPr>
    </w:p>
    <w:p w14:paraId="5DF8BDF4">
      <w:pPr>
        <w:pStyle w:val="7"/>
        <w:numPr>
          <w:ilvl w:val="0"/>
          <w:numId w:val="14"/>
        </w:numPr>
        <w:tabs>
          <w:tab w:val="left" w:pos="1992"/>
        </w:tabs>
        <w:spacing w:before="1" w:after="0" w:line="240" w:lineRule="auto"/>
        <w:ind w:left="1992" w:right="0" w:hanging="356"/>
        <w:jc w:val="left"/>
      </w:pPr>
      <w:r>
        <w:t>Kekurangan</w:t>
      </w:r>
      <w:r>
        <w:rPr>
          <w:spacing w:val="-8"/>
        </w:rPr>
        <w:t xml:space="preserve"> </w:t>
      </w:r>
      <w:r>
        <w:t>Media</w:t>
      </w:r>
      <w:r>
        <w:rPr>
          <w:spacing w:val="-9"/>
        </w:rPr>
        <w:t xml:space="preserve"> </w:t>
      </w:r>
      <w:r>
        <w:t>Pembelajaran</w:t>
      </w:r>
      <w:r>
        <w:rPr>
          <w:spacing w:val="-12"/>
        </w:rPr>
        <w:t xml:space="preserve"> </w:t>
      </w:r>
      <w:r>
        <w:rPr>
          <w:spacing w:val="-4"/>
        </w:rPr>
        <w:t>Video</w:t>
      </w:r>
    </w:p>
    <w:p w14:paraId="4826A108">
      <w:pPr>
        <w:pStyle w:val="10"/>
        <w:spacing w:before="134"/>
        <w:ind w:left="1636"/>
      </w:pPr>
      <w:r>
        <w:t>Menurut</w:t>
      </w:r>
      <w:r>
        <w:rPr>
          <w:spacing w:val="-7"/>
        </w:rPr>
        <w:t xml:space="preserve"> </w:t>
      </w:r>
      <w:r>
        <w:t>Kristanto</w:t>
      </w:r>
      <w:r>
        <w:rPr>
          <w:spacing w:val="-1"/>
        </w:rPr>
        <w:t xml:space="preserve"> </w:t>
      </w:r>
      <w:r>
        <w:t>(2016),</w:t>
      </w:r>
      <w:r>
        <w:rPr>
          <w:spacing w:val="-2"/>
        </w:rPr>
        <w:t xml:space="preserve"> </w:t>
      </w:r>
      <w:r>
        <w:t>Kekurangan</w:t>
      </w:r>
      <w:r>
        <w:rPr>
          <w:spacing w:val="-1"/>
        </w:rPr>
        <w:t xml:space="preserve"> </w:t>
      </w:r>
      <w:r>
        <w:t>meda</w:t>
      </w:r>
      <w:r>
        <w:rPr>
          <w:spacing w:val="-5"/>
        </w:rPr>
        <w:t xml:space="preserve"> </w:t>
      </w:r>
      <w:r>
        <w:t>pembelajaran video</w:t>
      </w:r>
      <w:r>
        <w:rPr>
          <w:spacing w:val="1"/>
        </w:rPr>
        <w:t xml:space="preserve"> </w:t>
      </w:r>
      <w:r>
        <w:rPr>
          <w:spacing w:val="-2"/>
        </w:rPr>
        <w:t>adalah:</w:t>
      </w:r>
    </w:p>
    <w:p w14:paraId="60D09979">
      <w:pPr>
        <w:pStyle w:val="10"/>
      </w:pPr>
    </w:p>
    <w:p w14:paraId="49282276">
      <w:pPr>
        <w:pStyle w:val="20"/>
        <w:numPr>
          <w:ilvl w:val="1"/>
          <w:numId w:val="14"/>
        </w:numPr>
        <w:tabs>
          <w:tab w:val="left" w:pos="1996"/>
        </w:tabs>
        <w:spacing w:before="0" w:after="0" w:line="240" w:lineRule="auto"/>
        <w:ind w:left="1996" w:right="0" w:hanging="360"/>
        <w:jc w:val="left"/>
        <w:rPr>
          <w:sz w:val="24"/>
        </w:rPr>
      </w:pPr>
      <w:r>
        <w:rPr>
          <w:sz w:val="24"/>
        </w:rPr>
        <w:t>Komunikasi</w:t>
      </w:r>
      <w:r>
        <w:rPr>
          <w:spacing w:val="-6"/>
          <w:sz w:val="24"/>
        </w:rPr>
        <w:t xml:space="preserve"> </w:t>
      </w:r>
      <w:r>
        <w:rPr>
          <w:sz w:val="24"/>
        </w:rPr>
        <w:t>satu</w:t>
      </w:r>
      <w:r>
        <w:rPr>
          <w:spacing w:val="-2"/>
          <w:sz w:val="24"/>
        </w:rPr>
        <w:t xml:space="preserve"> </w:t>
      </w:r>
      <w:r>
        <w:rPr>
          <w:sz w:val="24"/>
        </w:rPr>
        <w:t>arah</w:t>
      </w:r>
      <w:r>
        <w:rPr>
          <w:spacing w:val="-2"/>
          <w:sz w:val="24"/>
        </w:rPr>
        <w:t xml:space="preserve"> </w:t>
      </w:r>
      <w:r>
        <w:rPr>
          <w:sz w:val="24"/>
        </w:rPr>
        <w:t>untuk</w:t>
      </w:r>
      <w:r>
        <w:rPr>
          <w:spacing w:val="-2"/>
          <w:sz w:val="24"/>
        </w:rPr>
        <w:t xml:space="preserve"> </w:t>
      </w:r>
      <w:r>
        <w:rPr>
          <w:sz w:val="24"/>
        </w:rPr>
        <w:t>audio,</w:t>
      </w:r>
      <w:r>
        <w:rPr>
          <w:spacing w:val="-1"/>
          <w:sz w:val="24"/>
        </w:rPr>
        <w:t xml:space="preserve"> </w:t>
      </w:r>
      <w:r>
        <w:rPr>
          <w:sz w:val="24"/>
        </w:rPr>
        <w:t>kecuali</w:t>
      </w:r>
      <w:r>
        <w:rPr>
          <w:spacing w:val="-2"/>
          <w:sz w:val="24"/>
        </w:rPr>
        <w:t xml:space="preserve"> </w:t>
      </w:r>
      <w:r>
        <w:rPr>
          <w:sz w:val="24"/>
        </w:rPr>
        <w:t>radio</w:t>
      </w:r>
      <w:r>
        <w:rPr>
          <w:spacing w:val="-1"/>
          <w:sz w:val="24"/>
        </w:rPr>
        <w:t xml:space="preserve"> </w:t>
      </w:r>
      <w:r>
        <w:rPr>
          <w:sz w:val="24"/>
        </w:rPr>
        <w:t>yang</w:t>
      </w:r>
      <w:r>
        <w:rPr>
          <w:spacing w:val="-2"/>
          <w:sz w:val="24"/>
        </w:rPr>
        <w:t xml:space="preserve"> </w:t>
      </w:r>
      <w:r>
        <w:rPr>
          <w:sz w:val="24"/>
        </w:rPr>
        <w:t>bersifat</w:t>
      </w:r>
      <w:r>
        <w:rPr>
          <w:spacing w:val="-1"/>
          <w:sz w:val="24"/>
        </w:rPr>
        <w:t xml:space="preserve"> </w:t>
      </w:r>
      <w:r>
        <w:rPr>
          <w:spacing w:val="-2"/>
          <w:sz w:val="24"/>
        </w:rPr>
        <w:t>interaktif</w:t>
      </w:r>
    </w:p>
    <w:p w14:paraId="62EE54AD">
      <w:pPr>
        <w:pStyle w:val="10"/>
        <w:spacing w:before="2"/>
      </w:pPr>
    </w:p>
    <w:p w14:paraId="2A27F54D">
      <w:pPr>
        <w:pStyle w:val="20"/>
        <w:numPr>
          <w:ilvl w:val="1"/>
          <w:numId w:val="14"/>
        </w:numPr>
        <w:tabs>
          <w:tab w:val="left" w:pos="1996"/>
        </w:tabs>
        <w:spacing w:before="1" w:after="0" w:line="480" w:lineRule="auto"/>
        <w:ind w:left="1996" w:right="1351" w:hanging="360"/>
        <w:jc w:val="left"/>
        <w:rPr>
          <w:sz w:val="24"/>
        </w:rPr>
      </w:pPr>
      <w:r>
        <w:rPr>
          <w:sz w:val="24"/>
        </w:rPr>
        <w:t>Abstrak,</w:t>
      </w:r>
      <w:r>
        <w:rPr>
          <w:spacing w:val="-15"/>
          <w:sz w:val="24"/>
        </w:rPr>
        <w:t xml:space="preserve"> </w:t>
      </w:r>
      <w:r>
        <w:rPr>
          <w:sz w:val="24"/>
        </w:rPr>
        <w:t>terutama</w:t>
      </w:r>
      <w:r>
        <w:rPr>
          <w:spacing w:val="-16"/>
          <w:sz w:val="24"/>
        </w:rPr>
        <w:t xml:space="preserve"> </w:t>
      </w:r>
      <w:r>
        <w:rPr>
          <w:sz w:val="24"/>
        </w:rPr>
        <w:t>terkait</w:t>
      </w:r>
      <w:r>
        <w:rPr>
          <w:spacing w:val="-15"/>
          <w:sz w:val="24"/>
        </w:rPr>
        <w:t xml:space="preserve"> </w:t>
      </w:r>
      <w:r>
        <w:rPr>
          <w:sz w:val="24"/>
        </w:rPr>
        <w:t>dengan</w:t>
      </w:r>
      <w:r>
        <w:rPr>
          <w:spacing w:val="-15"/>
          <w:sz w:val="24"/>
        </w:rPr>
        <w:t xml:space="preserve"> </w:t>
      </w:r>
      <w:r>
        <w:rPr>
          <w:sz w:val="24"/>
        </w:rPr>
        <w:t>angka,</w:t>
      </w:r>
      <w:r>
        <w:rPr>
          <w:spacing w:val="-15"/>
          <w:sz w:val="24"/>
        </w:rPr>
        <w:t xml:space="preserve"> </w:t>
      </w:r>
      <w:r>
        <w:rPr>
          <w:sz w:val="24"/>
        </w:rPr>
        <w:t>pengukuran,</w:t>
      </w:r>
      <w:r>
        <w:rPr>
          <w:spacing w:val="-15"/>
          <w:sz w:val="24"/>
        </w:rPr>
        <w:t xml:space="preserve"> </w:t>
      </w:r>
      <w:r>
        <w:rPr>
          <w:sz w:val="24"/>
        </w:rPr>
        <w:t>perhitungan,</w:t>
      </w:r>
      <w:r>
        <w:rPr>
          <w:spacing w:val="-15"/>
          <w:sz w:val="24"/>
        </w:rPr>
        <w:t xml:space="preserve"> </w:t>
      </w:r>
      <w:r>
        <w:rPr>
          <w:sz w:val="24"/>
        </w:rPr>
        <w:t>dan</w:t>
      </w:r>
      <w:r>
        <w:rPr>
          <w:spacing w:val="-15"/>
          <w:sz w:val="24"/>
        </w:rPr>
        <w:t xml:space="preserve"> </w:t>
      </w:r>
      <w:r>
        <w:rPr>
          <w:sz w:val="24"/>
        </w:rPr>
        <w:t>lain-</w:t>
      </w:r>
      <w:r>
        <w:rPr>
          <w:spacing w:val="-4"/>
          <w:sz w:val="24"/>
        </w:rPr>
        <w:t>lain</w:t>
      </w:r>
    </w:p>
    <w:p w14:paraId="610CCAB7">
      <w:pPr>
        <w:pStyle w:val="20"/>
        <w:numPr>
          <w:ilvl w:val="1"/>
          <w:numId w:val="14"/>
        </w:numPr>
        <w:tabs>
          <w:tab w:val="left" w:pos="1996"/>
        </w:tabs>
        <w:spacing w:before="0" w:after="0" w:line="480" w:lineRule="auto"/>
        <w:ind w:left="1996" w:right="1383" w:hanging="360"/>
        <w:jc w:val="left"/>
        <w:rPr>
          <w:sz w:val="24"/>
        </w:rPr>
      </w:pPr>
      <w:r>
        <w:rPr>
          <w:sz w:val="24"/>
        </w:rPr>
        <w:t>Di</w:t>
      </w:r>
      <w:r>
        <w:rPr>
          <w:spacing w:val="31"/>
          <w:sz w:val="24"/>
        </w:rPr>
        <w:t xml:space="preserve"> </w:t>
      </w:r>
      <w:r>
        <w:rPr>
          <w:sz w:val="24"/>
        </w:rPr>
        <w:t>sini,</w:t>
      </w:r>
      <w:r>
        <w:rPr>
          <w:spacing w:val="30"/>
          <w:sz w:val="24"/>
        </w:rPr>
        <w:t xml:space="preserve"> </w:t>
      </w:r>
      <w:r>
        <w:rPr>
          <w:sz w:val="24"/>
        </w:rPr>
        <w:t>tugas</w:t>
      </w:r>
      <w:r>
        <w:rPr>
          <w:spacing w:val="30"/>
          <w:sz w:val="24"/>
        </w:rPr>
        <w:t xml:space="preserve"> </w:t>
      </w:r>
      <w:r>
        <w:rPr>
          <w:sz w:val="24"/>
        </w:rPr>
        <w:t>guru adalah</w:t>
      </w:r>
      <w:r>
        <w:rPr>
          <w:spacing w:val="30"/>
          <w:sz w:val="24"/>
        </w:rPr>
        <w:t xml:space="preserve"> </w:t>
      </w:r>
      <w:r>
        <w:rPr>
          <w:sz w:val="24"/>
        </w:rPr>
        <w:t>mengawasi</w:t>
      </w:r>
      <w:r>
        <w:rPr>
          <w:spacing w:val="31"/>
          <w:sz w:val="24"/>
        </w:rPr>
        <w:t xml:space="preserve"> </w:t>
      </w:r>
      <w:r>
        <w:rPr>
          <w:sz w:val="24"/>
        </w:rPr>
        <w:t>siswa karena</w:t>
      </w:r>
      <w:r>
        <w:rPr>
          <w:spacing w:val="30"/>
          <w:sz w:val="24"/>
        </w:rPr>
        <w:t xml:space="preserve"> </w:t>
      </w:r>
      <w:r>
        <w:rPr>
          <w:sz w:val="24"/>
        </w:rPr>
        <w:t>penyaji</w:t>
      </w:r>
      <w:r>
        <w:rPr>
          <w:spacing w:val="31"/>
          <w:sz w:val="24"/>
        </w:rPr>
        <w:t xml:space="preserve"> </w:t>
      </w:r>
      <w:r>
        <w:rPr>
          <w:sz w:val="24"/>
        </w:rPr>
        <w:t>tidak</w:t>
      </w:r>
      <w:r>
        <w:rPr>
          <w:spacing w:val="30"/>
          <w:sz w:val="24"/>
        </w:rPr>
        <w:t xml:space="preserve"> </w:t>
      </w:r>
      <w:r>
        <w:rPr>
          <w:sz w:val="24"/>
        </w:rPr>
        <w:t>dapat berinteraksi langsung dengan mereka.</w:t>
      </w:r>
    </w:p>
    <w:p w14:paraId="22921A03">
      <w:pPr>
        <w:pStyle w:val="20"/>
        <w:numPr>
          <w:ilvl w:val="1"/>
          <w:numId w:val="14"/>
        </w:numPr>
        <w:tabs>
          <w:tab w:val="left" w:pos="1996"/>
        </w:tabs>
        <w:spacing w:before="0" w:after="0" w:line="240" w:lineRule="auto"/>
        <w:ind w:left="1996" w:right="0" w:hanging="360"/>
        <w:jc w:val="left"/>
        <w:rPr>
          <w:sz w:val="24"/>
        </w:rPr>
      </w:pPr>
      <w:r>
        <w:rPr>
          <w:sz w:val="24"/>
        </w:rPr>
        <w:t>Auditif,</w:t>
      </w:r>
      <w:r>
        <w:rPr>
          <w:spacing w:val="-9"/>
          <w:sz w:val="24"/>
        </w:rPr>
        <w:t xml:space="preserve"> </w:t>
      </w:r>
      <w:r>
        <w:rPr>
          <w:sz w:val="24"/>
        </w:rPr>
        <w:t>sehingga</w:t>
      </w:r>
      <w:r>
        <w:rPr>
          <w:spacing w:val="-5"/>
          <w:sz w:val="24"/>
        </w:rPr>
        <w:t xml:space="preserve"> </w:t>
      </w:r>
      <w:r>
        <w:rPr>
          <w:sz w:val="24"/>
        </w:rPr>
        <w:t>memerlukan</w:t>
      </w:r>
      <w:r>
        <w:rPr>
          <w:spacing w:val="-1"/>
          <w:sz w:val="24"/>
        </w:rPr>
        <w:t xml:space="preserve"> </w:t>
      </w:r>
      <w:r>
        <w:rPr>
          <w:sz w:val="24"/>
        </w:rPr>
        <w:t>konsentrasi</w:t>
      </w:r>
      <w:r>
        <w:rPr>
          <w:spacing w:val="-3"/>
          <w:sz w:val="24"/>
        </w:rPr>
        <w:t xml:space="preserve"> </w:t>
      </w:r>
      <w:r>
        <w:rPr>
          <w:sz w:val="24"/>
        </w:rPr>
        <w:t>dalam</w:t>
      </w:r>
      <w:r>
        <w:rPr>
          <w:spacing w:val="1"/>
          <w:sz w:val="24"/>
        </w:rPr>
        <w:t xml:space="preserve"> </w:t>
      </w:r>
      <w:r>
        <w:rPr>
          <w:spacing w:val="-2"/>
          <w:sz w:val="24"/>
        </w:rPr>
        <w:t>mendengarkan</w:t>
      </w:r>
    </w:p>
    <w:p w14:paraId="06E54756">
      <w:pPr>
        <w:pStyle w:val="10"/>
      </w:pPr>
    </w:p>
    <w:p w14:paraId="509E674F">
      <w:pPr>
        <w:pStyle w:val="20"/>
        <w:numPr>
          <w:ilvl w:val="1"/>
          <w:numId w:val="14"/>
        </w:numPr>
        <w:tabs>
          <w:tab w:val="left" w:pos="1996"/>
        </w:tabs>
        <w:spacing w:before="0" w:after="0" w:line="480" w:lineRule="auto"/>
        <w:ind w:left="1996" w:right="1339" w:hanging="360"/>
        <w:jc w:val="both"/>
        <w:rPr>
          <w:sz w:val="24"/>
        </w:rPr>
      </w:pPr>
      <w:r>
        <w:rPr>
          <w:sz w:val="24"/>
        </w:rPr>
        <w:t>Menentukan cara menyampaikan informasi dapat menimbulkan kesulitan jika pendengar memiliki latar belakang dan kemampuan mendengarkan yang berbeda</w:t>
      </w:r>
    </w:p>
    <w:p w14:paraId="1D0845E9">
      <w:pPr>
        <w:pStyle w:val="20"/>
        <w:numPr>
          <w:ilvl w:val="1"/>
          <w:numId w:val="14"/>
        </w:numPr>
        <w:tabs>
          <w:tab w:val="left" w:pos="1996"/>
        </w:tabs>
        <w:spacing w:before="0" w:after="0" w:line="240" w:lineRule="auto"/>
        <w:ind w:left="1996" w:right="0" w:hanging="360"/>
        <w:jc w:val="both"/>
        <w:rPr>
          <w:sz w:val="24"/>
        </w:rPr>
      </w:pPr>
      <w:r>
        <w:rPr>
          <w:sz w:val="24"/>
        </w:rPr>
        <w:t>Kaset:</w:t>
      </w:r>
      <w:r>
        <w:rPr>
          <w:spacing w:val="-1"/>
          <w:sz w:val="24"/>
        </w:rPr>
        <w:t xml:space="preserve"> </w:t>
      </w:r>
      <w:r>
        <w:rPr>
          <w:sz w:val="24"/>
        </w:rPr>
        <w:t>dapat</w:t>
      </w:r>
      <w:r>
        <w:rPr>
          <w:spacing w:val="-2"/>
          <w:sz w:val="24"/>
        </w:rPr>
        <w:t xml:space="preserve"> </w:t>
      </w:r>
      <w:r>
        <w:rPr>
          <w:sz w:val="24"/>
        </w:rPr>
        <w:t>dihapus,</w:t>
      </w:r>
      <w:r>
        <w:rPr>
          <w:spacing w:val="-3"/>
          <w:sz w:val="24"/>
        </w:rPr>
        <w:t xml:space="preserve"> </w:t>
      </w:r>
      <w:r>
        <w:rPr>
          <w:sz w:val="24"/>
        </w:rPr>
        <w:t>dapat</w:t>
      </w:r>
      <w:r>
        <w:rPr>
          <w:spacing w:val="-1"/>
          <w:sz w:val="24"/>
        </w:rPr>
        <w:t xml:space="preserve"> </w:t>
      </w:r>
      <w:r>
        <w:rPr>
          <w:sz w:val="24"/>
        </w:rPr>
        <w:t>kusut,</w:t>
      </w:r>
      <w:r>
        <w:rPr>
          <w:spacing w:val="-2"/>
          <w:sz w:val="24"/>
        </w:rPr>
        <w:t xml:space="preserve"> </w:t>
      </w:r>
      <w:r>
        <w:rPr>
          <w:sz w:val="24"/>
        </w:rPr>
        <w:t>tidak</w:t>
      </w:r>
      <w:r>
        <w:rPr>
          <w:spacing w:val="-2"/>
          <w:sz w:val="24"/>
        </w:rPr>
        <w:t xml:space="preserve"> </w:t>
      </w:r>
      <w:r>
        <w:rPr>
          <w:sz w:val="24"/>
        </w:rPr>
        <w:t>dapat</w:t>
      </w:r>
      <w:r>
        <w:rPr>
          <w:spacing w:val="-2"/>
          <w:sz w:val="24"/>
        </w:rPr>
        <w:t xml:space="preserve"> </w:t>
      </w:r>
      <w:r>
        <w:rPr>
          <w:sz w:val="24"/>
        </w:rPr>
        <w:t>disimpan</w:t>
      </w:r>
      <w:r>
        <w:rPr>
          <w:spacing w:val="-1"/>
          <w:sz w:val="24"/>
        </w:rPr>
        <w:t xml:space="preserve"> </w:t>
      </w:r>
      <w:r>
        <w:rPr>
          <w:spacing w:val="-4"/>
          <w:sz w:val="24"/>
        </w:rPr>
        <w:t>lama</w:t>
      </w:r>
    </w:p>
    <w:p w14:paraId="1EC6256A">
      <w:pPr>
        <w:pStyle w:val="10"/>
      </w:pPr>
    </w:p>
    <w:p w14:paraId="5EB32E40">
      <w:pPr>
        <w:pStyle w:val="20"/>
        <w:numPr>
          <w:ilvl w:val="1"/>
          <w:numId w:val="14"/>
        </w:numPr>
        <w:tabs>
          <w:tab w:val="left" w:pos="1996"/>
        </w:tabs>
        <w:spacing w:before="0" w:after="0" w:line="240" w:lineRule="auto"/>
        <w:ind w:left="1996" w:right="0" w:hanging="360"/>
        <w:jc w:val="both"/>
        <w:rPr>
          <w:sz w:val="24"/>
        </w:rPr>
      </w:pPr>
      <w:r>
        <w:rPr>
          <w:sz w:val="24"/>
        </w:rPr>
        <w:t>Mengembangkan</w:t>
      </w:r>
      <w:r>
        <w:rPr>
          <w:spacing w:val="-17"/>
          <w:sz w:val="24"/>
        </w:rPr>
        <w:t xml:space="preserve"> </w:t>
      </w:r>
      <w:r>
        <w:rPr>
          <w:sz w:val="24"/>
        </w:rPr>
        <w:t>media</w:t>
      </w:r>
      <w:r>
        <w:rPr>
          <w:spacing w:val="-14"/>
          <w:sz w:val="24"/>
        </w:rPr>
        <w:t xml:space="preserve"> </w:t>
      </w:r>
      <w:r>
        <w:rPr>
          <w:sz w:val="24"/>
        </w:rPr>
        <w:t>video</w:t>
      </w:r>
      <w:r>
        <w:rPr>
          <w:spacing w:val="-13"/>
          <w:sz w:val="24"/>
        </w:rPr>
        <w:t xml:space="preserve"> </w:t>
      </w:r>
      <w:r>
        <w:rPr>
          <w:sz w:val="24"/>
        </w:rPr>
        <w:t>yang</w:t>
      </w:r>
      <w:r>
        <w:rPr>
          <w:spacing w:val="-14"/>
          <w:sz w:val="24"/>
        </w:rPr>
        <w:t xml:space="preserve"> </w:t>
      </w:r>
      <w:r>
        <w:rPr>
          <w:sz w:val="24"/>
        </w:rPr>
        <w:t>baik</w:t>
      </w:r>
      <w:r>
        <w:rPr>
          <w:spacing w:val="-14"/>
          <w:sz w:val="24"/>
        </w:rPr>
        <w:t xml:space="preserve"> </w:t>
      </w:r>
      <w:r>
        <w:rPr>
          <w:sz w:val="24"/>
        </w:rPr>
        <w:t>akan</w:t>
      </w:r>
      <w:r>
        <w:rPr>
          <w:spacing w:val="-14"/>
          <w:sz w:val="24"/>
        </w:rPr>
        <w:t xml:space="preserve"> </w:t>
      </w:r>
      <w:r>
        <w:rPr>
          <w:sz w:val="24"/>
        </w:rPr>
        <w:t>membutuhkan</w:t>
      </w:r>
      <w:r>
        <w:rPr>
          <w:spacing w:val="-13"/>
          <w:sz w:val="24"/>
        </w:rPr>
        <w:t xml:space="preserve"> </w:t>
      </w:r>
      <w:r>
        <w:rPr>
          <w:sz w:val="24"/>
        </w:rPr>
        <w:t>banyak</w:t>
      </w:r>
      <w:r>
        <w:rPr>
          <w:spacing w:val="-14"/>
          <w:sz w:val="24"/>
        </w:rPr>
        <w:t xml:space="preserve"> </w:t>
      </w:r>
      <w:r>
        <w:rPr>
          <w:spacing w:val="-2"/>
          <w:sz w:val="24"/>
        </w:rPr>
        <w:t>waktu</w:t>
      </w:r>
    </w:p>
    <w:p w14:paraId="7873E0F8">
      <w:pPr>
        <w:pStyle w:val="10"/>
      </w:pPr>
    </w:p>
    <w:p w14:paraId="479DD7D1">
      <w:pPr>
        <w:pStyle w:val="20"/>
        <w:numPr>
          <w:ilvl w:val="1"/>
          <w:numId w:val="14"/>
        </w:numPr>
        <w:tabs>
          <w:tab w:val="left" w:pos="1996"/>
        </w:tabs>
        <w:spacing w:before="0" w:after="0" w:line="480" w:lineRule="auto"/>
        <w:ind w:left="1996" w:right="1343" w:hanging="360"/>
        <w:jc w:val="both"/>
        <w:rPr>
          <w:sz w:val="24"/>
        </w:rPr>
      </w:pPr>
      <w:r>
        <w:rPr>
          <w:sz w:val="24"/>
        </w:rPr>
        <w:t>Mendengarkan urutan penyajian yang tetap, bahkan jika diputar ulang, Anda akan mendengar hal yang sama. Hal ini akan menyebabkan pendengar bosan.</w:t>
      </w:r>
    </w:p>
    <w:p w14:paraId="6FCA880C">
      <w:pPr>
        <w:pStyle w:val="20"/>
        <w:spacing w:after="0" w:line="480" w:lineRule="auto"/>
        <w:jc w:val="both"/>
        <w:rPr>
          <w:sz w:val="24"/>
        </w:rPr>
        <w:sectPr>
          <w:pgSz w:w="11920" w:h="16860"/>
          <w:pgMar w:top="980" w:right="425" w:bottom="280" w:left="992" w:header="715" w:footer="0" w:gutter="0"/>
          <w:cols w:space="720" w:num="1"/>
        </w:sectPr>
      </w:pPr>
    </w:p>
    <w:p w14:paraId="435AFCBA">
      <w:pPr>
        <w:pStyle w:val="10"/>
      </w:pPr>
    </w:p>
    <w:p w14:paraId="01AC10CE">
      <w:pPr>
        <w:pStyle w:val="10"/>
        <w:spacing w:before="174"/>
      </w:pPr>
    </w:p>
    <w:p w14:paraId="749CF475">
      <w:pPr>
        <w:pStyle w:val="7"/>
        <w:numPr>
          <w:ilvl w:val="0"/>
          <w:numId w:val="14"/>
        </w:numPr>
        <w:tabs>
          <w:tab w:val="left" w:pos="1992"/>
        </w:tabs>
        <w:spacing w:before="0" w:after="0" w:line="240" w:lineRule="auto"/>
        <w:ind w:left="1992" w:right="0" w:hanging="356"/>
        <w:jc w:val="both"/>
      </w:pPr>
      <w:r>
        <w:t>Kelebihan</w:t>
      </w:r>
      <w:r>
        <w:rPr>
          <w:spacing w:val="-6"/>
        </w:rPr>
        <w:t xml:space="preserve"> </w:t>
      </w:r>
      <w:r>
        <w:t>Media</w:t>
      </w:r>
      <w:r>
        <w:rPr>
          <w:spacing w:val="-6"/>
        </w:rPr>
        <w:t xml:space="preserve"> </w:t>
      </w:r>
      <w:r>
        <w:t>Pembelajaran</w:t>
      </w:r>
      <w:r>
        <w:rPr>
          <w:spacing w:val="-10"/>
        </w:rPr>
        <w:t xml:space="preserve"> </w:t>
      </w:r>
      <w:r>
        <w:rPr>
          <w:spacing w:val="-4"/>
        </w:rPr>
        <w:t>Video</w:t>
      </w:r>
    </w:p>
    <w:p w14:paraId="71857495">
      <w:pPr>
        <w:pStyle w:val="10"/>
        <w:rPr>
          <w:b/>
        </w:rPr>
      </w:pPr>
    </w:p>
    <w:p w14:paraId="60A0BA67">
      <w:pPr>
        <w:pStyle w:val="10"/>
        <w:spacing w:before="1" w:line="480" w:lineRule="auto"/>
        <w:ind w:left="1286" w:right="1339" w:firstLine="710"/>
        <w:jc w:val="both"/>
      </w:pPr>
      <w:r>
        <w:t>Materi pembelajaran video secara umum membantu meningkatkan interaksi siswa-guru serta efektivitas dan efisiensi kegiatan pembelajaran (Kristanto, 2016). Berikut ini adalah beberapa kelebihan khusus dari media pembelajaran video :</w:t>
      </w:r>
    </w:p>
    <w:p w14:paraId="343D4493">
      <w:pPr>
        <w:pStyle w:val="20"/>
        <w:numPr>
          <w:ilvl w:val="1"/>
          <w:numId w:val="14"/>
        </w:numPr>
        <w:tabs>
          <w:tab w:val="left" w:pos="1996"/>
        </w:tabs>
        <w:spacing w:before="2" w:after="0" w:line="472" w:lineRule="auto"/>
        <w:ind w:left="1996" w:right="1341" w:hanging="360"/>
        <w:jc w:val="both"/>
        <w:rPr>
          <w:sz w:val="24"/>
        </w:rPr>
      </w:pPr>
      <w:r>
        <w:rPr>
          <w:sz w:val="24"/>
        </w:rPr>
        <w:drawing>
          <wp:anchor distT="0" distB="0" distL="0" distR="0" simplePos="0" relativeHeight="251705344" behindDoc="1" locked="0" layoutInCell="1" allowOverlap="1">
            <wp:simplePos x="0" y="0"/>
            <wp:positionH relativeFrom="page">
              <wp:posOffset>1457325</wp:posOffset>
            </wp:positionH>
            <wp:positionV relativeFrom="paragraph">
              <wp:posOffset>214630</wp:posOffset>
            </wp:positionV>
            <wp:extent cx="4667250" cy="4591050"/>
            <wp:effectExtent l="0" t="0" r="0" b="0"/>
            <wp:wrapNone/>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Melalui gambar, foto, slide dalam media pembelajaran video, siswa dapat memperoleh gambaran nyata tentang benda/peristiwa yang berkaitan dengan kimia.</w:t>
      </w:r>
    </w:p>
    <w:p w14:paraId="3745B88D">
      <w:pPr>
        <w:pStyle w:val="20"/>
        <w:numPr>
          <w:ilvl w:val="1"/>
          <w:numId w:val="14"/>
        </w:numPr>
        <w:tabs>
          <w:tab w:val="left" w:pos="1996"/>
        </w:tabs>
        <w:spacing w:before="6" w:after="0" w:line="477" w:lineRule="auto"/>
        <w:ind w:left="1996" w:right="1333" w:hanging="360"/>
        <w:jc w:val="both"/>
        <w:rPr>
          <w:sz w:val="24"/>
        </w:rPr>
      </w:pPr>
      <w:r>
        <w:rPr>
          <w:sz w:val="24"/>
        </w:rPr>
        <w:t>Memperoleh</w:t>
      </w:r>
      <w:r>
        <w:rPr>
          <w:spacing w:val="-9"/>
          <w:sz w:val="24"/>
        </w:rPr>
        <w:t xml:space="preserve"> </w:t>
      </w:r>
      <w:r>
        <w:rPr>
          <w:sz w:val="24"/>
        </w:rPr>
        <w:t>gambaran</w:t>
      </w:r>
      <w:r>
        <w:rPr>
          <w:spacing w:val="-7"/>
          <w:sz w:val="24"/>
        </w:rPr>
        <w:t xml:space="preserve"> </w:t>
      </w:r>
      <w:r>
        <w:rPr>
          <w:sz w:val="24"/>
        </w:rPr>
        <w:t>yang</w:t>
      </w:r>
      <w:r>
        <w:rPr>
          <w:spacing w:val="-6"/>
          <w:sz w:val="24"/>
        </w:rPr>
        <w:t xml:space="preserve"> </w:t>
      </w:r>
      <w:r>
        <w:rPr>
          <w:sz w:val="24"/>
        </w:rPr>
        <w:t>jelas</w:t>
      </w:r>
      <w:r>
        <w:rPr>
          <w:spacing w:val="-7"/>
          <w:sz w:val="24"/>
        </w:rPr>
        <w:t xml:space="preserve"> </w:t>
      </w:r>
      <w:r>
        <w:rPr>
          <w:sz w:val="24"/>
        </w:rPr>
        <w:t>tentang</w:t>
      </w:r>
      <w:r>
        <w:rPr>
          <w:spacing w:val="-7"/>
          <w:sz w:val="24"/>
        </w:rPr>
        <w:t xml:space="preserve"> </w:t>
      </w:r>
      <w:r>
        <w:rPr>
          <w:sz w:val="24"/>
        </w:rPr>
        <w:t>hal-hal</w:t>
      </w:r>
      <w:r>
        <w:rPr>
          <w:spacing w:val="-4"/>
          <w:sz w:val="24"/>
        </w:rPr>
        <w:t xml:space="preserve"> </w:t>
      </w:r>
      <w:r>
        <w:rPr>
          <w:sz w:val="24"/>
        </w:rPr>
        <w:t>yang</w:t>
      </w:r>
      <w:r>
        <w:rPr>
          <w:spacing w:val="-6"/>
          <w:sz w:val="24"/>
        </w:rPr>
        <w:t xml:space="preserve"> </w:t>
      </w:r>
      <w:r>
        <w:rPr>
          <w:sz w:val="24"/>
        </w:rPr>
        <w:t>sulit</w:t>
      </w:r>
      <w:r>
        <w:rPr>
          <w:spacing w:val="-6"/>
          <w:sz w:val="24"/>
        </w:rPr>
        <w:t xml:space="preserve"> </w:t>
      </w:r>
      <w:r>
        <w:rPr>
          <w:sz w:val="24"/>
        </w:rPr>
        <w:t>diamati</w:t>
      </w:r>
      <w:r>
        <w:rPr>
          <w:spacing w:val="-8"/>
          <w:sz w:val="24"/>
        </w:rPr>
        <w:t xml:space="preserve"> </w:t>
      </w:r>
      <w:r>
        <w:rPr>
          <w:sz w:val="24"/>
        </w:rPr>
        <w:t>secara langsung</w:t>
      </w:r>
      <w:r>
        <w:rPr>
          <w:spacing w:val="-11"/>
          <w:sz w:val="24"/>
        </w:rPr>
        <w:t xml:space="preserve"> </w:t>
      </w:r>
      <w:r>
        <w:rPr>
          <w:sz w:val="24"/>
        </w:rPr>
        <w:t>karena</w:t>
      </w:r>
      <w:r>
        <w:rPr>
          <w:spacing w:val="-12"/>
          <w:sz w:val="24"/>
        </w:rPr>
        <w:t xml:space="preserve"> </w:t>
      </w:r>
      <w:r>
        <w:rPr>
          <w:sz w:val="24"/>
        </w:rPr>
        <w:t>ukurannya</w:t>
      </w:r>
      <w:r>
        <w:rPr>
          <w:spacing w:val="-12"/>
          <w:sz w:val="24"/>
        </w:rPr>
        <w:t xml:space="preserve"> </w:t>
      </w:r>
      <w:r>
        <w:rPr>
          <w:sz w:val="24"/>
        </w:rPr>
        <w:t>tidak</w:t>
      </w:r>
      <w:r>
        <w:rPr>
          <w:spacing w:val="-11"/>
          <w:sz w:val="24"/>
        </w:rPr>
        <w:t xml:space="preserve"> </w:t>
      </w:r>
      <w:r>
        <w:rPr>
          <w:sz w:val="24"/>
        </w:rPr>
        <w:t>memungkinkan,</w:t>
      </w:r>
      <w:r>
        <w:rPr>
          <w:spacing w:val="-2"/>
          <w:sz w:val="24"/>
        </w:rPr>
        <w:t xml:space="preserve"> </w:t>
      </w:r>
      <w:r>
        <w:rPr>
          <w:sz w:val="24"/>
        </w:rPr>
        <w:t>baik</w:t>
      </w:r>
      <w:r>
        <w:rPr>
          <w:spacing w:val="-8"/>
          <w:sz w:val="24"/>
        </w:rPr>
        <w:t xml:space="preserve"> </w:t>
      </w:r>
      <w:r>
        <w:rPr>
          <w:sz w:val="24"/>
        </w:rPr>
        <w:t>karena</w:t>
      </w:r>
      <w:r>
        <w:rPr>
          <w:spacing w:val="-12"/>
          <w:sz w:val="24"/>
        </w:rPr>
        <w:t xml:space="preserve"> </w:t>
      </w:r>
      <w:r>
        <w:rPr>
          <w:sz w:val="24"/>
        </w:rPr>
        <w:t>terlalu</w:t>
      </w:r>
      <w:r>
        <w:rPr>
          <w:spacing w:val="-8"/>
          <w:sz w:val="24"/>
        </w:rPr>
        <w:t xml:space="preserve"> </w:t>
      </w:r>
      <w:r>
        <w:rPr>
          <w:sz w:val="24"/>
        </w:rPr>
        <w:t xml:space="preserve">besar maupun terlalu kecil. Misalnya, melalui media gambar siswa dapat memperoleh gambaran yang jelas tentang materi yang sulit dipahami, dengan video siswa dapat memperoleh gambaran nyata tentang materi </w:t>
      </w:r>
      <w:r>
        <w:rPr>
          <w:spacing w:val="-2"/>
          <w:sz w:val="24"/>
        </w:rPr>
        <w:t>tersebut.</w:t>
      </w:r>
    </w:p>
    <w:p w14:paraId="2226A95F">
      <w:pPr>
        <w:pStyle w:val="20"/>
        <w:numPr>
          <w:ilvl w:val="1"/>
          <w:numId w:val="14"/>
        </w:numPr>
        <w:tabs>
          <w:tab w:val="left" w:pos="1996"/>
        </w:tabs>
        <w:spacing w:before="0" w:after="0" w:line="463" w:lineRule="auto"/>
        <w:ind w:left="1996" w:right="1339" w:hanging="360"/>
        <w:jc w:val="both"/>
        <w:rPr>
          <w:sz w:val="24"/>
        </w:rPr>
      </w:pPr>
      <w:r>
        <w:rPr>
          <w:sz w:val="24"/>
        </w:rPr>
        <w:t>Mendengar bunyi-bunyian yang sulit dipersepsikan dengan telinga secara langsung. Misalnya, bunyi detak jantung dan sebagainya.</w:t>
      </w:r>
    </w:p>
    <w:p w14:paraId="24CC2523">
      <w:pPr>
        <w:pStyle w:val="20"/>
        <w:numPr>
          <w:ilvl w:val="1"/>
          <w:numId w:val="14"/>
        </w:numPr>
        <w:tabs>
          <w:tab w:val="left" w:pos="1996"/>
        </w:tabs>
        <w:spacing w:before="16" w:after="0" w:line="475" w:lineRule="auto"/>
        <w:ind w:left="1996" w:right="1337" w:hanging="360"/>
        <w:jc w:val="both"/>
        <w:rPr>
          <w:sz w:val="24"/>
        </w:rPr>
      </w:pPr>
      <w:r>
        <w:rPr>
          <w:sz w:val="24"/>
        </w:rPr>
        <w:t xml:space="preserve">Mengamati dengan saksama hal-hal yang sulit diamati secara langsung karena sulit ditangkap. Dengan bantuan gambar, foto, powerpoint dan video, siswa dapat mengamati berbagai macam alat dan bahan kimia dan </w:t>
      </w:r>
      <w:r>
        <w:rPr>
          <w:spacing w:val="-2"/>
          <w:sz w:val="24"/>
        </w:rPr>
        <w:t>sejenisnya.</w:t>
      </w:r>
    </w:p>
    <w:p w14:paraId="48620523">
      <w:pPr>
        <w:pStyle w:val="20"/>
        <w:numPr>
          <w:ilvl w:val="1"/>
          <w:numId w:val="14"/>
        </w:numPr>
        <w:tabs>
          <w:tab w:val="left" w:pos="1993"/>
        </w:tabs>
        <w:spacing w:before="1" w:after="0" w:line="240" w:lineRule="auto"/>
        <w:ind w:left="1993" w:right="0" w:hanging="357"/>
        <w:jc w:val="both"/>
        <w:rPr>
          <w:sz w:val="24"/>
        </w:rPr>
      </w:pPr>
      <w:r>
        <w:rPr>
          <w:sz w:val="24"/>
        </w:rPr>
        <w:t>Mengamati</w:t>
      </w:r>
      <w:r>
        <w:rPr>
          <w:spacing w:val="8"/>
          <w:sz w:val="24"/>
        </w:rPr>
        <w:t xml:space="preserve"> </w:t>
      </w:r>
      <w:r>
        <w:rPr>
          <w:sz w:val="24"/>
        </w:rPr>
        <w:t>kejadian-kejadian</w:t>
      </w:r>
      <w:r>
        <w:rPr>
          <w:spacing w:val="11"/>
          <w:sz w:val="24"/>
        </w:rPr>
        <w:t xml:space="preserve"> </w:t>
      </w:r>
      <w:r>
        <w:rPr>
          <w:sz w:val="24"/>
        </w:rPr>
        <w:t>yang</w:t>
      </w:r>
      <w:r>
        <w:rPr>
          <w:spacing w:val="10"/>
          <w:sz w:val="24"/>
        </w:rPr>
        <w:t xml:space="preserve"> </w:t>
      </w:r>
      <w:r>
        <w:rPr>
          <w:sz w:val="24"/>
        </w:rPr>
        <w:t>jarang</w:t>
      </w:r>
      <w:r>
        <w:rPr>
          <w:spacing w:val="15"/>
          <w:sz w:val="24"/>
        </w:rPr>
        <w:t xml:space="preserve"> </w:t>
      </w:r>
      <w:r>
        <w:rPr>
          <w:sz w:val="24"/>
        </w:rPr>
        <w:t>atau</w:t>
      </w:r>
      <w:r>
        <w:rPr>
          <w:spacing w:val="13"/>
          <w:sz w:val="24"/>
        </w:rPr>
        <w:t xml:space="preserve"> </w:t>
      </w:r>
      <w:r>
        <w:rPr>
          <w:sz w:val="24"/>
        </w:rPr>
        <w:t>berbahaya</w:t>
      </w:r>
      <w:r>
        <w:rPr>
          <w:spacing w:val="11"/>
          <w:sz w:val="24"/>
        </w:rPr>
        <w:t xml:space="preserve"> </w:t>
      </w:r>
      <w:r>
        <w:rPr>
          <w:sz w:val="24"/>
        </w:rPr>
        <w:t>untuk</w:t>
      </w:r>
      <w:r>
        <w:rPr>
          <w:spacing w:val="13"/>
          <w:sz w:val="24"/>
        </w:rPr>
        <w:t xml:space="preserve"> </w:t>
      </w:r>
      <w:r>
        <w:rPr>
          <w:spacing w:val="-2"/>
          <w:sz w:val="24"/>
        </w:rPr>
        <w:t>didekati.</w:t>
      </w:r>
    </w:p>
    <w:p w14:paraId="1137D559">
      <w:pPr>
        <w:pStyle w:val="10"/>
        <w:spacing w:before="271" w:line="482" w:lineRule="auto"/>
        <w:ind w:left="1996" w:right="1309"/>
      </w:pPr>
      <w:r>
        <w:t>Dengan</w:t>
      </w:r>
      <w:r>
        <w:rPr>
          <w:spacing w:val="-13"/>
        </w:rPr>
        <w:t xml:space="preserve"> </w:t>
      </w:r>
      <w:r>
        <w:t>PowerPoint,</w:t>
      </w:r>
      <w:r>
        <w:rPr>
          <w:spacing w:val="-13"/>
        </w:rPr>
        <w:t xml:space="preserve"> </w:t>
      </w:r>
      <w:r>
        <w:t>film,</w:t>
      </w:r>
      <w:r>
        <w:rPr>
          <w:spacing w:val="-11"/>
        </w:rPr>
        <w:t xml:space="preserve"> </w:t>
      </w:r>
      <w:r>
        <w:t>atau</w:t>
      </w:r>
      <w:r>
        <w:rPr>
          <w:spacing w:val="-13"/>
        </w:rPr>
        <w:t xml:space="preserve"> </w:t>
      </w:r>
      <w:r>
        <w:t>video,</w:t>
      </w:r>
      <w:r>
        <w:rPr>
          <w:spacing w:val="-13"/>
        </w:rPr>
        <w:t xml:space="preserve"> </w:t>
      </w:r>
      <w:r>
        <w:t>siswa</w:t>
      </w:r>
      <w:r>
        <w:rPr>
          <w:spacing w:val="-14"/>
        </w:rPr>
        <w:t xml:space="preserve"> </w:t>
      </w:r>
      <w:r>
        <w:t>dapat</w:t>
      </w:r>
      <w:r>
        <w:rPr>
          <w:spacing w:val="-9"/>
        </w:rPr>
        <w:t xml:space="preserve"> </w:t>
      </w:r>
      <w:r>
        <w:t>mengamati</w:t>
      </w:r>
      <w:r>
        <w:rPr>
          <w:spacing w:val="-13"/>
        </w:rPr>
        <w:t xml:space="preserve"> </w:t>
      </w:r>
      <w:r>
        <w:t>peran</w:t>
      </w:r>
      <w:r>
        <w:rPr>
          <w:spacing w:val="-13"/>
        </w:rPr>
        <w:t xml:space="preserve"> </w:t>
      </w:r>
      <w:r>
        <w:t>larutan penyangga dalam darah manusia dan sebagainya.</w:t>
      </w:r>
    </w:p>
    <w:p w14:paraId="560FF6BC">
      <w:pPr>
        <w:pStyle w:val="10"/>
        <w:spacing w:after="0" w:line="482" w:lineRule="auto"/>
        <w:sectPr>
          <w:pgSz w:w="11920" w:h="16860"/>
          <w:pgMar w:top="960" w:right="425" w:bottom="280" w:left="992" w:header="715" w:footer="0" w:gutter="0"/>
          <w:cols w:space="720" w:num="1"/>
        </w:sectPr>
      </w:pPr>
    </w:p>
    <w:p w14:paraId="6AA0F73A">
      <w:pPr>
        <w:pStyle w:val="10"/>
      </w:pPr>
    </w:p>
    <w:p w14:paraId="1F48D9C1">
      <w:pPr>
        <w:pStyle w:val="10"/>
        <w:spacing w:before="166"/>
      </w:pPr>
    </w:p>
    <w:p w14:paraId="69752D1E">
      <w:pPr>
        <w:pStyle w:val="20"/>
        <w:numPr>
          <w:ilvl w:val="1"/>
          <w:numId w:val="14"/>
        </w:numPr>
        <w:tabs>
          <w:tab w:val="left" w:pos="1996"/>
        </w:tabs>
        <w:spacing w:before="0" w:after="0" w:line="470" w:lineRule="auto"/>
        <w:ind w:left="1996" w:right="1334" w:hanging="360"/>
        <w:jc w:val="both"/>
        <w:rPr>
          <w:sz w:val="24"/>
        </w:rPr>
      </w:pPr>
      <w:r>
        <w:rPr>
          <w:sz w:val="24"/>
        </w:rPr>
        <w:t>Dengan menggunakan video pembelajaran dapat memperoleh gambaran yang jelas tentang organ-organ tubuh manusia seperti jantung, paru-paru, organ pencernaan, dan sebagainya.</w:t>
      </w:r>
    </w:p>
    <w:p w14:paraId="032193FC">
      <w:pPr>
        <w:pStyle w:val="20"/>
        <w:numPr>
          <w:ilvl w:val="1"/>
          <w:numId w:val="14"/>
        </w:numPr>
        <w:tabs>
          <w:tab w:val="left" w:pos="1996"/>
        </w:tabs>
        <w:spacing w:before="14" w:after="0" w:line="475" w:lineRule="auto"/>
        <w:ind w:left="1996" w:right="1335" w:hanging="360"/>
        <w:jc w:val="both"/>
        <w:rPr>
          <w:sz w:val="24"/>
        </w:rPr>
      </w:pPr>
      <w:r>
        <w:rPr>
          <w:sz w:val="24"/>
        </w:rPr>
        <w:drawing>
          <wp:anchor distT="0" distB="0" distL="0" distR="0" simplePos="0" relativeHeight="251705344" behindDoc="1" locked="0" layoutInCell="1" allowOverlap="1">
            <wp:simplePos x="0" y="0"/>
            <wp:positionH relativeFrom="page">
              <wp:posOffset>1457325</wp:posOffset>
            </wp:positionH>
            <wp:positionV relativeFrom="paragraph">
              <wp:posOffset>935355</wp:posOffset>
            </wp:positionV>
            <wp:extent cx="4667250" cy="4591050"/>
            <wp:effectExtent l="0" t="0" r="0" b="0"/>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Membandingkan sesuatu dengan mudah. Dengan bantuan gambar, model, atau</w:t>
      </w:r>
      <w:r>
        <w:rPr>
          <w:spacing w:val="-13"/>
          <w:sz w:val="24"/>
        </w:rPr>
        <w:t xml:space="preserve"> </w:t>
      </w:r>
      <w:r>
        <w:rPr>
          <w:sz w:val="24"/>
        </w:rPr>
        <w:t>foto,</w:t>
      </w:r>
      <w:r>
        <w:rPr>
          <w:spacing w:val="-11"/>
          <w:sz w:val="24"/>
        </w:rPr>
        <w:t xml:space="preserve"> </w:t>
      </w:r>
      <w:r>
        <w:rPr>
          <w:sz w:val="24"/>
        </w:rPr>
        <w:t>siswa</w:t>
      </w:r>
      <w:r>
        <w:rPr>
          <w:spacing w:val="-12"/>
          <w:sz w:val="24"/>
        </w:rPr>
        <w:t xml:space="preserve"> </w:t>
      </w:r>
      <w:r>
        <w:rPr>
          <w:sz w:val="24"/>
        </w:rPr>
        <w:t>dapat</w:t>
      </w:r>
      <w:r>
        <w:rPr>
          <w:spacing w:val="-10"/>
          <w:sz w:val="24"/>
        </w:rPr>
        <w:t xml:space="preserve"> </w:t>
      </w:r>
      <w:r>
        <w:rPr>
          <w:sz w:val="24"/>
        </w:rPr>
        <w:t>dengan</w:t>
      </w:r>
      <w:r>
        <w:rPr>
          <w:spacing w:val="-10"/>
          <w:sz w:val="24"/>
        </w:rPr>
        <w:t xml:space="preserve"> </w:t>
      </w:r>
      <w:r>
        <w:rPr>
          <w:sz w:val="24"/>
        </w:rPr>
        <w:t>mudah</w:t>
      </w:r>
      <w:r>
        <w:rPr>
          <w:spacing w:val="-13"/>
          <w:sz w:val="24"/>
        </w:rPr>
        <w:t xml:space="preserve"> </w:t>
      </w:r>
      <w:r>
        <w:rPr>
          <w:sz w:val="24"/>
        </w:rPr>
        <w:t>membandingkan</w:t>
      </w:r>
      <w:r>
        <w:rPr>
          <w:spacing w:val="-10"/>
          <w:sz w:val="24"/>
        </w:rPr>
        <w:t xml:space="preserve"> </w:t>
      </w:r>
      <w:r>
        <w:rPr>
          <w:sz w:val="24"/>
        </w:rPr>
        <w:t>dua</w:t>
      </w:r>
      <w:r>
        <w:rPr>
          <w:spacing w:val="-14"/>
          <w:sz w:val="24"/>
        </w:rPr>
        <w:t xml:space="preserve"> </w:t>
      </w:r>
      <w:r>
        <w:rPr>
          <w:sz w:val="24"/>
        </w:rPr>
        <w:t>benda</w:t>
      </w:r>
      <w:r>
        <w:rPr>
          <w:spacing w:val="-12"/>
          <w:sz w:val="24"/>
        </w:rPr>
        <w:t xml:space="preserve"> </w:t>
      </w:r>
      <w:r>
        <w:rPr>
          <w:sz w:val="24"/>
        </w:rPr>
        <w:t>yang</w:t>
      </w:r>
      <w:r>
        <w:rPr>
          <w:spacing w:val="-11"/>
          <w:sz w:val="24"/>
        </w:rPr>
        <w:t xml:space="preserve"> </w:t>
      </w:r>
      <w:r>
        <w:rPr>
          <w:sz w:val="24"/>
        </w:rPr>
        <w:t>sifat ukuran, sifat ukuran, warna, dan sebagainya berbeda. Misalnya, membandingkan larutan penyangga yang bersifat asam dan larutan penyangga yang bersifat basa.</w:t>
      </w:r>
    </w:p>
    <w:p w14:paraId="1AE3BB85">
      <w:pPr>
        <w:pStyle w:val="20"/>
        <w:numPr>
          <w:ilvl w:val="1"/>
          <w:numId w:val="14"/>
        </w:numPr>
        <w:tabs>
          <w:tab w:val="left" w:pos="1996"/>
        </w:tabs>
        <w:spacing w:before="9" w:after="0" w:line="470" w:lineRule="auto"/>
        <w:ind w:left="1996" w:right="1344" w:hanging="360"/>
        <w:jc w:val="both"/>
        <w:rPr>
          <w:sz w:val="24"/>
        </w:rPr>
      </w:pPr>
      <w:r>
        <w:rPr>
          <w:sz w:val="24"/>
        </w:rPr>
        <w:t>Dapat melihat gerakan lambat yang sedang berlangsung cepat. Dengan bantuan video, siswa dapat mengamati dengan jelas peran larutan penyangga dalam kehidupan manusia.</w:t>
      </w:r>
    </w:p>
    <w:p w14:paraId="72EFB968">
      <w:pPr>
        <w:pStyle w:val="20"/>
        <w:numPr>
          <w:ilvl w:val="1"/>
          <w:numId w:val="14"/>
        </w:numPr>
        <w:tabs>
          <w:tab w:val="left" w:pos="1996"/>
        </w:tabs>
        <w:spacing w:before="12" w:after="0" w:line="475" w:lineRule="auto"/>
        <w:ind w:left="1996" w:right="1334" w:hanging="360"/>
        <w:jc w:val="both"/>
        <w:rPr>
          <w:sz w:val="24"/>
        </w:rPr>
      </w:pPr>
      <w:r>
        <w:rPr>
          <w:sz w:val="24"/>
        </w:rPr>
        <w:t>Dapat</w:t>
      </w:r>
      <w:r>
        <w:rPr>
          <w:spacing w:val="-10"/>
          <w:sz w:val="24"/>
        </w:rPr>
        <w:t xml:space="preserve"> </w:t>
      </w:r>
      <w:r>
        <w:rPr>
          <w:sz w:val="24"/>
        </w:rPr>
        <w:t>menjangkau</w:t>
      </w:r>
      <w:r>
        <w:rPr>
          <w:spacing w:val="-11"/>
          <w:sz w:val="24"/>
        </w:rPr>
        <w:t xml:space="preserve"> </w:t>
      </w:r>
      <w:r>
        <w:rPr>
          <w:sz w:val="24"/>
        </w:rPr>
        <w:t>khalayak</w:t>
      </w:r>
      <w:r>
        <w:rPr>
          <w:spacing w:val="-10"/>
          <w:sz w:val="24"/>
        </w:rPr>
        <w:t xml:space="preserve"> </w:t>
      </w:r>
      <w:r>
        <w:rPr>
          <w:sz w:val="24"/>
        </w:rPr>
        <w:t>yang</w:t>
      </w:r>
      <w:r>
        <w:rPr>
          <w:spacing w:val="-11"/>
          <w:sz w:val="24"/>
        </w:rPr>
        <w:t xml:space="preserve"> </w:t>
      </w:r>
      <w:r>
        <w:rPr>
          <w:sz w:val="24"/>
        </w:rPr>
        <w:t>besar</w:t>
      </w:r>
      <w:r>
        <w:rPr>
          <w:spacing w:val="-11"/>
          <w:sz w:val="24"/>
        </w:rPr>
        <w:t xml:space="preserve"> </w:t>
      </w:r>
      <w:r>
        <w:rPr>
          <w:sz w:val="24"/>
        </w:rPr>
        <w:t>dan</w:t>
      </w:r>
      <w:r>
        <w:rPr>
          <w:spacing w:val="-8"/>
          <w:sz w:val="24"/>
        </w:rPr>
        <w:t xml:space="preserve"> </w:t>
      </w:r>
      <w:r>
        <w:rPr>
          <w:sz w:val="24"/>
        </w:rPr>
        <w:t>mengamati</w:t>
      </w:r>
      <w:r>
        <w:rPr>
          <w:spacing w:val="-9"/>
          <w:sz w:val="24"/>
        </w:rPr>
        <w:t xml:space="preserve"> </w:t>
      </w:r>
      <w:r>
        <w:rPr>
          <w:sz w:val="24"/>
        </w:rPr>
        <w:t>suatu</w:t>
      </w:r>
      <w:r>
        <w:rPr>
          <w:spacing w:val="-8"/>
          <w:sz w:val="24"/>
        </w:rPr>
        <w:t xml:space="preserve"> </w:t>
      </w:r>
      <w:r>
        <w:rPr>
          <w:sz w:val="24"/>
        </w:rPr>
        <w:t>benda</w:t>
      </w:r>
      <w:r>
        <w:rPr>
          <w:spacing w:val="-12"/>
          <w:sz w:val="24"/>
        </w:rPr>
        <w:t xml:space="preserve"> </w:t>
      </w:r>
      <w:r>
        <w:rPr>
          <w:sz w:val="24"/>
        </w:rPr>
        <w:t>secara bersamaan. Dengan media video pembelajaran, ratusan bahkan ribuan siswa</w:t>
      </w:r>
      <w:r>
        <w:rPr>
          <w:spacing w:val="-11"/>
          <w:sz w:val="24"/>
        </w:rPr>
        <w:t xml:space="preserve"> </w:t>
      </w:r>
      <w:r>
        <w:rPr>
          <w:sz w:val="24"/>
        </w:rPr>
        <w:t>dapat</w:t>
      </w:r>
      <w:r>
        <w:rPr>
          <w:spacing w:val="-8"/>
          <w:sz w:val="24"/>
        </w:rPr>
        <w:t xml:space="preserve"> </w:t>
      </w:r>
      <w:r>
        <w:rPr>
          <w:sz w:val="24"/>
        </w:rPr>
        <w:t>mengikuti</w:t>
      </w:r>
      <w:r>
        <w:rPr>
          <w:spacing w:val="-7"/>
          <w:sz w:val="24"/>
        </w:rPr>
        <w:t xml:space="preserve"> </w:t>
      </w:r>
      <w:r>
        <w:rPr>
          <w:sz w:val="24"/>
        </w:rPr>
        <w:t>pelajaran</w:t>
      </w:r>
      <w:r>
        <w:rPr>
          <w:spacing w:val="-8"/>
          <w:sz w:val="24"/>
        </w:rPr>
        <w:t xml:space="preserve"> </w:t>
      </w:r>
      <w:r>
        <w:rPr>
          <w:sz w:val="24"/>
        </w:rPr>
        <w:t>yang</w:t>
      </w:r>
      <w:r>
        <w:rPr>
          <w:spacing w:val="-6"/>
          <w:sz w:val="24"/>
        </w:rPr>
        <w:t xml:space="preserve"> </w:t>
      </w:r>
      <w:r>
        <w:rPr>
          <w:sz w:val="24"/>
        </w:rPr>
        <w:t>disampaikan</w:t>
      </w:r>
      <w:r>
        <w:rPr>
          <w:spacing w:val="-6"/>
          <w:sz w:val="24"/>
        </w:rPr>
        <w:t xml:space="preserve"> </w:t>
      </w:r>
      <w:r>
        <w:rPr>
          <w:sz w:val="24"/>
        </w:rPr>
        <w:t>guru</w:t>
      </w:r>
      <w:r>
        <w:rPr>
          <w:spacing w:val="-11"/>
          <w:sz w:val="24"/>
        </w:rPr>
        <w:t xml:space="preserve"> </w:t>
      </w:r>
      <w:r>
        <w:rPr>
          <w:sz w:val="24"/>
        </w:rPr>
        <w:t>dalam</w:t>
      </w:r>
      <w:r>
        <w:rPr>
          <w:spacing w:val="-8"/>
          <w:sz w:val="24"/>
        </w:rPr>
        <w:t xml:space="preserve"> </w:t>
      </w:r>
      <w:r>
        <w:rPr>
          <w:sz w:val="24"/>
        </w:rPr>
        <w:t>waktu</w:t>
      </w:r>
      <w:r>
        <w:rPr>
          <w:spacing w:val="-8"/>
          <w:sz w:val="24"/>
        </w:rPr>
        <w:t xml:space="preserve"> </w:t>
      </w:r>
      <w:r>
        <w:rPr>
          <w:sz w:val="24"/>
        </w:rPr>
        <w:t>yang bersamaan hanya dengan mengunduh video pembelajaran tersebut.</w:t>
      </w:r>
    </w:p>
    <w:p w14:paraId="7B74B38A">
      <w:pPr>
        <w:pStyle w:val="7"/>
        <w:numPr>
          <w:ilvl w:val="2"/>
          <w:numId w:val="8"/>
        </w:numPr>
        <w:tabs>
          <w:tab w:val="left" w:pos="1801"/>
        </w:tabs>
        <w:spacing w:before="1" w:after="0" w:line="240" w:lineRule="auto"/>
        <w:ind w:left="1801" w:right="0" w:hanging="525"/>
        <w:jc w:val="both"/>
      </w:pPr>
      <w:bookmarkStart w:id="15" w:name="_bookmark15"/>
      <w:bookmarkEnd w:id="15"/>
      <w:r>
        <w:t>Aplikasi</w:t>
      </w:r>
      <w:r>
        <w:rPr>
          <w:spacing w:val="1"/>
        </w:rPr>
        <w:t xml:space="preserve"> </w:t>
      </w:r>
      <w:r>
        <w:rPr>
          <w:spacing w:val="-4"/>
        </w:rPr>
        <w:t>Canva</w:t>
      </w:r>
    </w:p>
    <w:p w14:paraId="5D36A368">
      <w:pPr>
        <w:pStyle w:val="7"/>
        <w:numPr>
          <w:ilvl w:val="3"/>
          <w:numId w:val="8"/>
        </w:numPr>
        <w:tabs>
          <w:tab w:val="left" w:pos="1996"/>
        </w:tabs>
        <w:spacing w:before="180" w:after="0" w:line="240" w:lineRule="auto"/>
        <w:ind w:left="1996" w:right="0" w:hanging="720"/>
        <w:jc w:val="both"/>
      </w:pPr>
      <w:bookmarkStart w:id="16" w:name="_bookmark16"/>
      <w:bookmarkEnd w:id="16"/>
      <w:r>
        <w:t>Pengertian</w:t>
      </w:r>
      <w:r>
        <w:rPr>
          <w:spacing w:val="-16"/>
        </w:rPr>
        <w:t xml:space="preserve"> </w:t>
      </w:r>
      <w:r>
        <w:t>Aplikasi</w:t>
      </w:r>
      <w:r>
        <w:rPr>
          <w:spacing w:val="-11"/>
        </w:rPr>
        <w:t xml:space="preserve"> </w:t>
      </w:r>
      <w:r>
        <w:rPr>
          <w:spacing w:val="-4"/>
        </w:rPr>
        <w:t>Canva</w:t>
      </w:r>
    </w:p>
    <w:p w14:paraId="29D2E655">
      <w:pPr>
        <w:pStyle w:val="10"/>
        <w:spacing w:before="273" w:line="480" w:lineRule="auto"/>
        <w:ind w:left="1286" w:right="1337" w:firstLine="710"/>
        <w:jc w:val="both"/>
      </w:pPr>
      <w:r>
        <w:t>Media pembelajaran video secara umum mebantu meningkatkan interaksi siswa-guru serta efektivitas dan efisiensi kegiatan pembelajaran. Beberapa kelebihan media pembelajaran video yaitu:</w:t>
      </w:r>
    </w:p>
    <w:p w14:paraId="7C4C0310">
      <w:pPr>
        <w:pStyle w:val="10"/>
        <w:spacing w:before="1" w:line="480" w:lineRule="auto"/>
        <w:ind w:left="1276" w:right="1336" w:firstLine="720"/>
        <w:jc w:val="both"/>
      </w:pPr>
      <w:r>
        <w:t xml:space="preserve">Menurut Resmini, </w:t>
      </w:r>
      <w:r>
        <w:rPr>
          <w:i/>
        </w:rPr>
        <w:t xml:space="preserve">et al </w:t>
      </w:r>
      <w:r>
        <w:t xml:space="preserve">(2021), Canva merupakan program desain online yang mempersiapkan berbagai macam template desain yang bisa pakai untuk membuat media pembelajaran. Canva ini telah hadir ditengah ramainya dunia </w:t>
      </w:r>
      <w:r>
        <w:rPr>
          <w:spacing w:val="-2"/>
        </w:rPr>
        <w:t>teknologi.</w:t>
      </w:r>
    </w:p>
    <w:p w14:paraId="4E33C244">
      <w:pPr>
        <w:pStyle w:val="10"/>
        <w:spacing w:after="0" w:line="480" w:lineRule="auto"/>
        <w:jc w:val="both"/>
        <w:sectPr>
          <w:pgSz w:w="11920" w:h="16860"/>
          <w:pgMar w:top="980" w:right="425" w:bottom="280" w:left="992" w:header="715" w:footer="0" w:gutter="0"/>
          <w:cols w:space="720" w:num="1"/>
        </w:sectPr>
      </w:pPr>
    </w:p>
    <w:p w14:paraId="3D919C31">
      <w:pPr>
        <w:pStyle w:val="10"/>
      </w:pPr>
    </w:p>
    <w:p w14:paraId="43D10C78">
      <w:pPr>
        <w:pStyle w:val="10"/>
        <w:spacing w:before="174"/>
      </w:pPr>
    </w:p>
    <w:p w14:paraId="446C3465">
      <w:pPr>
        <w:pStyle w:val="10"/>
        <w:spacing w:line="480" w:lineRule="auto"/>
        <w:ind w:left="1276" w:right="1329" w:firstLine="427"/>
        <w:jc w:val="both"/>
      </w:pPr>
      <w:r>
        <w:drawing>
          <wp:anchor distT="0" distB="0" distL="0" distR="0" simplePos="0" relativeHeight="251706368"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6" cstate="print"/>
                    <a:stretch>
                      <a:fillRect/>
                    </a:stretch>
                  </pic:blipFill>
                  <pic:spPr>
                    <a:xfrm>
                      <a:off x="0" y="0"/>
                      <a:ext cx="4667249" cy="4591049"/>
                    </a:xfrm>
                    <a:prstGeom prst="rect">
                      <a:avLst/>
                    </a:prstGeom>
                  </pic:spPr>
                </pic:pic>
              </a:graphicData>
            </a:graphic>
          </wp:anchor>
        </w:drawing>
      </w:r>
      <w:r>
        <w:t>Canva dapat memudahkan guru dan peserta didik dalam mendesain media pembelajaran, sebagaimana</w:t>
      </w:r>
      <w:r>
        <w:rPr>
          <w:spacing w:val="-4"/>
        </w:rPr>
        <w:t xml:space="preserve"> </w:t>
      </w:r>
      <w:r>
        <w:t>Triningsih &amp; Erna, (2021) mengartikan bahwa Canva bisa mempermudah guru dan peserta didik melancarkan kegiatan proses pembelajaran berbasis teknologi, kecakapan, kreativitas dan manfaat lainnya, maka dari itu bisa menarik perhatian minat peserta didik untuk belajar dengan penyajian media pembelajaran serta materi pembelajaran yang menarik.</w:t>
      </w:r>
    </w:p>
    <w:p w14:paraId="6AE3AA2F">
      <w:pPr>
        <w:pStyle w:val="10"/>
        <w:spacing w:before="1" w:line="480" w:lineRule="auto"/>
        <w:ind w:left="1276" w:right="1330" w:firstLine="427"/>
        <w:jc w:val="both"/>
      </w:pPr>
      <w:r>
        <w:t xml:space="preserve">Canva adalah satu diantara banyaknya aplikasi yang dapat digunakan guru dalam membuat media pembelajaran. Canva merupakan aplikasi desain secara online, yang menyediakan beragam desain grafis yang terdiri atas; presentasi, poster, pamflet, grafik, spanduk, kartu undangan, edit foto dan cover facebook Dian </w:t>
      </w:r>
      <w:r>
        <w:rPr>
          <w:i/>
        </w:rPr>
        <w:t>et al</w:t>
      </w:r>
      <w:r>
        <w:t>., 2021; Rahma Elvira Tanjung, (2019). Canva sangat mempermudah guru dalam mendesain media pembelajaran, sebagaimana Triningsih, (2021) menyampaikan bahwa canva mempermudah guru serta peserta didik dalam melaksanakan proses pembelajaran berbasis teknologi, keterampilan, kreativitas, beserta</w:t>
      </w:r>
      <w:r>
        <w:rPr>
          <w:spacing w:val="-5"/>
        </w:rPr>
        <w:t xml:space="preserve"> </w:t>
      </w:r>
      <w:r>
        <w:t>manfaat</w:t>
      </w:r>
      <w:r>
        <w:rPr>
          <w:spacing w:val="-3"/>
        </w:rPr>
        <w:t xml:space="preserve"> </w:t>
      </w:r>
      <w:r>
        <w:t>lain,</w:t>
      </w:r>
      <w:r>
        <w:rPr>
          <w:spacing w:val="-4"/>
        </w:rPr>
        <w:t xml:space="preserve"> </w:t>
      </w:r>
      <w:r>
        <w:t>hal</w:t>
      </w:r>
      <w:r>
        <w:rPr>
          <w:spacing w:val="-2"/>
        </w:rPr>
        <w:t xml:space="preserve"> </w:t>
      </w:r>
      <w:r>
        <w:t>ini</w:t>
      </w:r>
      <w:r>
        <w:rPr>
          <w:spacing w:val="-4"/>
        </w:rPr>
        <w:t xml:space="preserve"> </w:t>
      </w:r>
      <w:r>
        <w:t>dikarenakan</w:t>
      </w:r>
      <w:r>
        <w:rPr>
          <w:spacing w:val="-4"/>
        </w:rPr>
        <w:t xml:space="preserve"> </w:t>
      </w:r>
      <w:r>
        <w:t>hasil</w:t>
      </w:r>
      <w:r>
        <w:rPr>
          <w:spacing w:val="-3"/>
        </w:rPr>
        <w:t xml:space="preserve"> </w:t>
      </w:r>
      <w:r>
        <w:t>desain</w:t>
      </w:r>
      <w:r>
        <w:rPr>
          <w:spacing w:val="-3"/>
        </w:rPr>
        <w:t xml:space="preserve"> </w:t>
      </w:r>
      <w:r>
        <w:t>menggunakan</w:t>
      </w:r>
      <w:r>
        <w:rPr>
          <w:spacing w:val="-4"/>
        </w:rPr>
        <w:t xml:space="preserve"> </w:t>
      </w:r>
      <w:r>
        <w:t>canva</w:t>
      </w:r>
      <w:r>
        <w:rPr>
          <w:spacing w:val="-3"/>
        </w:rPr>
        <w:t xml:space="preserve"> </w:t>
      </w:r>
      <w:r>
        <w:t>mampu meningkatkan ketertarikan peserta didik dalam kegiatan pembelajaran dan meningkatkan motivasi peserta didik dengan penyajian bahan ajar serta materi secara menarik.</w:t>
      </w:r>
    </w:p>
    <w:p w14:paraId="723167CB">
      <w:pPr>
        <w:pStyle w:val="10"/>
        <w:spacing w:before="4" w:line="480" w:lineRule="auto"/>
        <w:ind w:left="1276" w:right="1272" w:firstLine="427"/>
        <w:jc w:val="both"/>
      </w:pPr>
      <w:r>
        <w:t>Canva,</w:t>
      </w:r>
      <w:r>
        <w:rPr>
          <w:spacing w:val="-10"/>
        </w:rPr>
        <w:t xml:space="preserve"> </w:t>
      </w:r>
      <w:r>
        <w:t>platform</w:t>
      </w:r>
      <w:r>
        <w:rPr>
          <w:spacing w:val="-11"/>
        </w:rPr>
        <w:t xml:space="preserve"> </w:t>
      </w:r>
      <w:r>
        <w:t>desain</w:t>
      </w:r>
      <w:r>
        <w:rPr>
          <w:spacing w:val="-8"/>
        </w:rPr>
        <w:t xml:space="preserve"> </w:t>
      </w:r>
      <w:r>
        <w:t>grafis</w:t>
      </w:r>
      <w:r>
        <w:rPr>
          <w:spacing w:val="-10"/>
        </w:rPr>
        <w:t xml:space="preserve"> </w:t>
      </w:r>
      <w:r>
        <w:t>online,</w:t>
      </w:r>
      <w:r>
        <w:rPr>
          <w:spacing w:val="-8"/>
        </w:rPr>
        <w:t xml:space="preserve"> </w:t>
      </w:r>
      <w:r>
        <w:t>telah</w:t>
      </w:r>
      <w:r>
        <w:rPr>
          <w:spacing w:val="-8"/>
        </w:rPr>
        <w:t xml:space="preserve"> </w:t>
      </w:r>
      <w:r>
        <w:t>mengalami</w:t>
      </w:r>
      <w:r>
        <w:rPr>
          <w:spacing w:val="-9"/>
        </w:rPr>
        <w:t xml:space="preserve"> </w:t>
      </w:r>
      <w:r>
        <w:t>pertumbuhan</w:t>
      </w:r>
      <w:r>
        <w:rPr>
          <w:spacing w:val="-11"/>
        </w:rPr>
        <w:t xml:space="preserve"> </w:t>
      </w:r>
      <w:r>
        <w:t>signifikan dalam jumlah penggunanya. Pada Oktober 2024, Canva mencapai lebih dari 200 juta pengguna aktif bulanan di seluruh dunia, meningkat dari 100 juta pada tahun 2022.</w:t>
      </w:r>
      <w:r>
        <w:rPr>
          <w:spacing w:val="40"/>
        </w:rPr>
        <w:t xml:space="preserve"> </w:t>
      </w:r>
      <w:r>
        <w:t xml:space="preserve">Di Indonesia, Canva menjadi salah satu pasar terbesar ketiga secara global, menunjukkan adopsi yang tinggi di kalangan pengguna Indonesia (Yuliana </w:t>
      </w:r>
      <w:r>
        <w:rPr>
          <w:i/>
        </w:rPr>
        <w:t xml:space="preserve">et al., </w:t>
      </w:r>
      <w:r>
        <w:rPr>
          <w:spacing w:val="-2"/>
        </w:rPr>
        <w:t>2023).</w:t>
      </w:r>
    </w:p>
    <w:p w14:paraId="73560CE9">
      <w:pPr>
        <w:pStyle w:val="10"/>
        <w:spacing w:after="0" w:line="480" w:lineRule="auto"/>
        <w:jc w:val="both"/>
        <w:sectPr>
          <w:pgSz w:w="11920" w:h="16860"/>
          <w:pgMar w:top="960" w:right="425" w:bottom="280" w:left="992" w:header="715" w:footer="0" w:gutter="0"/>
          <w:cols w:space="720" w:num="1"/>
        </w:sectPr>
      </w:pPr>
    </w:p>
    <w:p w14:paraId="0FDAA21D">
      <w:pPr>
        <w:pStyle w:val="10"/>
      </w:pPr>
    </w:p>
    <w:p w14:paraId="2FB7BBF3">
      <w:pPr>
        <w:pStyle w:val="10"/>
        <w:spacing w:before="163"/>
      </w:pPr>
    </w:p>
    <w:p w14:paraId="650416F9">
      <w:pPr>
        <w:pStyle w:val="7"/>
        <w:numPr>
          <w:ilvl w:val="3"/>
          <w:numId w:val="8"/>
        </w:numPr>
        <w:tabs>
          <w:tab w:val="left" w:pos="1996"/>
        </w:tabs>
        <w:spacing w:before="0" w:after="0" w:line="240" w:lineRule="auto"/>
        <w:ind w:left="1996" w:right="0" w:hanging="720"/>
        <w:jc w:val="left"/>
      </w:pPr>
      <w:bookmarkStart w:id="17" w:name="_bookmark17"/>
      <w:bookmarkEnd w:id="17"/>
      <w:r>
        <w:t>Kelebihan</w:t>
      </w:r>
      <w:r>
        <w:rPr>
          <w:spacing w:val="-11"/>
        </w:rPr>
        <w:t xml:space="preserve"> </w:t>
      </w:r>
      <w:r>
        <w:t>dan</w:t>
      </w:r>
      <w:r>
        <w:rPr>
          <w:spacing w:val="-9"/>
        </w:rPr>
        <w:t xml:space="preserve"> </w:t>
      </w:r>
      <w:r>
        <w:t>Kekurangan</w:t>
      </w:r>
      <w:r>
        <w:rPr>
          <w:spacing w:val="-15"/>
        </w:rPr>
        <w:t xml:space="preserve"> </w:t>
      </w:r>
      <w:r>
        <w:t>Aplikasi</w:t>
      </w:r>
      <w:r>
        <w:rPr>
          <w:spacing w:val="-7"/>
        </w:rPr>
        <w:t xml:space="preserve"> </w:t>
      </w:r>
      <w:r>
        <w:rPr>
          <w:spacing w:val="-4"/>
        </w:rPr>
        <w:t>Canva</w:t>
      </w:r>
    </w:p>
    <w:p w14:paraId="0519FCC0">
      <w:pPr>
        <w:pStyle w:val="10"/>
        <w:rPr>
          <w:b/>
        </w:rPr>
      </w:pPr>
    </w:p>
    <w:p w14:paraId="7911F3DE">
      <w:pPr>
        <w:pStyle w:val="10"/>
        <w:spacing w:line="480" w:lineRule="auto"/>
        <w:ind w:left="1286" w:right="1309" w:firstLine="710"/>
      </w:pPr>
      <w:r>
        <w:t>Menurut Tanjung</w:t>
      </w:r>
      <w:r>
        <w:rPr>
          <w:spacing w:val="32"/>
        </w:rPr>
        <w:t xml:space="preserve"> </w:t>
      </w:r>
      <w:r>
        <w:t>&amp;</w:t>
      </w:r>
      <w:r>
        <w:rPr>
          <w:spacing w:val="34"/>
        </w:rPr>
        <w:t xml:space="preserve"> </w:t>
      </w:r>
      <w:r>
        <w:t>Faiza</w:t>
      </w:r>
      <w:r>
        <w:rPr>
          <w:spacing w:val="31"/>
        </w:rPr>
        <w:t xml:space="preserve"> </w:t>
      </w:r>
      <w:r>
        <w:t>(</w:t>
      </w:r>
      <w:r>
        <w:rPr>
          <w:spacing w:val="31"/>
        </w:rPr>
        <w:t xml:space="preserve"> </w:t>
      </w:r>
      <w:r>
        <w:t>2019)</w:t>
      </w:r>
      <w:r>
        <w:rPr>
          <w:spacing w:val="-1"/>
        </w:rPr>
        <w:t xml:space="preserve"> </w:t>
      </w:r>
      <w:r>
        <w:t>Adapun</w:t>
      </w:r>
      <w:r>
        <w:rPr>
          <w:spacing w:val="32"/>
        </w:rPr>
        <w:t xml:space="preserve"> </w:t>
      </w:r>
      <w:r>
        <w:t>beberapa</w:t>
      </w:r>
      <w:r>
        <w:rPr>
          <w:spacing w:val="32"/>
        </w:rPr>
        <w:t xml:space="preserve"> </w:t>
      </w:r>
      <w:r>
        <w:t>kelebihan</w:t>
      </w:r>
      <w:r>
        <w:rPr>
          <w:spacing w:val="31"/>
        </w:rPr>
        <w:t xml:space="preserve"> </w:t>
      </w:r>
      <w:r>
        <w:t>aplikasi Canva antara lain:</w:t>
      </w:r>
    </w:p>
    <w:p w14:paraId="69137481">
      <w:pPr>
        <w:pStyle w:val="20"/>
        <w:numPr>
          <w:ilvl w:val="4"/>
          <w:numId w:val="8"/>
        </w:numPr>
        <w:tabs>
          <w:tab w:val="left" w:pos="2356"/>
        </w:tabs>
        <w:spacing w:before="3" w:after="0" w:line="240" w:lineRule="auto"/>
        <w:ind w:left="2356" w:right="0" w:hanging="360"/>
        <w:jc w:val="left"/>
        <w:rPr>
          <w:sz w:val="24"/>
        </w:rPr>
      </w:pPr>
      <w:r>
        <w:rPr>
          <w:sz w:val="24"/>
        </w:rPr>
        <w:t>Memiliki</w:t>
      </w:r>
      <w:r>
        <w:rPr>
          <w:spacing w:val="-4"/>
          <w:sz w:val="24"/>
        </w:rPr>
        <w:t xml:space="preserve"> </w:t>
      </w:r>
      <w:r>
        <w:rPr>
          <w:sz w:val="24"/>
        </w:rPr>
        <w:t>beragam</w:t>
      </w:r>
      <w:r>
        <w:rPr>
          <w:spacing w:val="-3"/>
          <w:sz w:val="24"/>
        </w:rPr>
        <w:t xml:space="preserve"> </w:t>
      </w:r>
      <w:r>
        <w:rPr>
          <w:sz w:val="24"/>
        </w:rPr>
        <w:t>desain</w:t>
      </w:r>
      <w:r>
        <w:rPr>
          <w:spacing w:val="-1"/>
          <w:sz w:val="24"/>
        </w:rPr>
        <w:t xml:space="preserve"> </w:t>
      </w:r>
      <w:r>
        <w:rPr>
          <w:sz w:val="24"/>
        </w:rPr>
        <w:t>yang</w:t>
      </w:r>
      <w:r>
        <w:rPr>
          <w:spacing w:val="-2"/>
          <w:sz w:val="24"/>
        </w:rPr>
        <w:t xml:space="preserve"> menarik.</w:t>
      </w:r>
    </w:p>
    <w:p w14:paraId="33F41104">
      <w:pPr>
        <w:pStyle w:val="10"/>
      </w:pPr>
    </w:p>
    <w:p w14:paraId="301DC4D0">
      <w:pPr>
        <w:pStyle w:val="20"/>
        <w:numPr>
          <w:ilvl w:val="4"/>
          <w:numId w:val="8"/>
        </w:numPr>
        <w:tabs>
          <w:tab w:val="left" w:pos="2357"/>
        </w:tabs>
        <w:spacing w:before="0" w:after="0" w:line="463" w:lineRule="auto"/>
        <w:ind w:left="2357" w:right="1397" w:hanging="361"/>
        <w:jc w:val="both"/>
        <w:rPr>
          <w:sz w:val="24"/>
        </w:rPr>
      </w:pPr>
      <w:r>
        <w:rPr>
          <w:sz w:val="24"/>
        </w:rPr>
        <w:drawing>
          <wp:anchor distT="0" distB="0" distL="0" distR="0" simplePos="0" relativeHeight="251706368" behindDoc="1" locked="0" layoutInCell="1" allowOverlap="1">
            <wp:simplePos x="0" y="0"/>
            <wp:positionH relativeFrom="page">
              <wp:posOffset>1457325</wp:posOffset>
            </wp:positionH>
            <wp:positionV relativeFrom="paragraph">
              <wp:posOffset>563880</wp:posOffset>
            </wp:positionV>
            <wp:extent cx="4667250" cy="4591050"/>
            <wp:effectExtent l="0" t="0" r="0" b="0"/>
            <wp:wrapNone/>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Mampu meningkatkan kreativitas guru dan siswa dalam mendesain media pembelajaran karena banyak fitur yang telah disediakan.</w:t>
      </w:r>
    </w:p>
    <w:p w14:paraId="28FD32A8">
      <w:pPr>
        <w:pStyle w:val="20"/>
        <w:numPr>
          <w:ilvl w:val="4"/>
          <w:numId w:val="8"/>
        </w:numPr>
        <w:tabs>
          <w:tab w:val="left" w:pos="2356"/>
        </w:tabs>
        <w:spacing w:before="19" w:after="0" w:line="240" w:lineRule="auto"/>
        <w:ind w:left="2356" w:right="0" w:hanging="360"/>
        <w:jc w:val="left"/>
        <w:rPr>
          <w:sz w:val="24"/>
        </w:rPr>
      </w:pPr>
      <w:r>
        <w:rPr>
          <w:sz w:val="24"/>
        </w:rPr>
        <w:t>Menghemat</w:t>
      </w:r>
      <w:r>
        <w:rPr>
          <w:spacing w:val="-9"/>
          <w:sz w:val="24"/>
        </w:rPr>
        <w:t xml:space="preserve"> </w:t>
      </w:r>
      <w:r>
        <w:rPr>
          <w:sz w:val="24"/>
        </w:rPr>
        <w:t>waktu</w:t>
      </w:r>
      <w:r>
        <w:rPr>
          <w:spacing w:val="-1"/>
          <w:sz w:val="24"/>
        </w:rPr>
        <w:t xml:space="preserve"> </w:t>
      </w:r>
      <w:r>
        <w:rPr>
          <w:sz w:val="24"/>
        </w:rPr>
        <w:t>dalam</w:t>
      </w:r>
      <w:r>
        <w:rPr>
          <w:spacing w:val="-2"/>
          <w:sz w:val="24"/>
        </w:rPr>
        <w:t xml:space="preserve"> </w:t>
      </w:r>
      <w:r>
        <w:rPr>
          <w:sz w:val="24"/>
        </w:rPr>
        <w:t>media</w:t>
      </w:r>
      <w:r>
        <w:rPr>
          <w:spacing w:val="-3"/>
          <w:sz w:val="24"/>
        </w:rPr>
        <w:t xml:space="preserve"> </w:t>
      </w:r>
      <w:r>
        <w:rPr>
          <w:sz w:val="24"/>
        </w:rPr>
        <w:t>pembelajaran</w:t>
      </w:r>
      <w:r>
        <w:rPr>
          <w:spacing w:val="-1"/>
          <w:sz w:val="24"/>
        </w:rPr>
        <w:t xml:space="preserve"> </w:t>
      </w:r>
      <w:r>
        <w:rPr>
          <w:sz w:val="24"/>
        </w:rPr>
        <w:t>secara</w:t>
      </w:r>
      <w:r>
        <w:rPr>
          <w:spacing w:val="-5"/>
          <w:sz w:val="24"/>
        </w:rPr>
        <w:t xml:space="preserve"> </w:t>
      </w:r>
      <w:r>
        <w:rPr>
          <w:spacing w:val="-2"/>
          <w:sz w:val="24"/>
        </w:rPr>
        <w:t>praktis.</w:t>
      </w:r>
    </w:p>
    <w:p w14:paraId="58D5A72B">
      <w:pPr>
        <w:pStyle w:val="10"/>
        <w:spacing w:before="1"/>
      </w:pPr>
    </w:p>
    <w:p w14:paraId="41A6C518">
      <w:pPr>
        <w:pStyle w:val="20"/>
        <w:numPr>
          <w:ilvl w:val="4"/>
          <w:numId w:val="8"/>
        </w:numPr>
        <w:tabs>
          <w:tab w:val="left" w:pos="2357"/>
        </w:tabs>
        <w:spacing w:before="0" w:after="0" w:line="463" w:lineRule="auto"/>
        <w:ind w:left="2357" w:right="1394" w:hanging="361"/>
        <w:jc w:val="both"/>
        <w:rPr>
          <w:sz w:val="24"/>
        </w:rPr>
      </w:pPr>
      <w:r>
        <w:rPr>
          <w:sz w:val="24"/>
        </w:rPr>
        <w:t>Dalam</w:t>
      </w:r>
      <w:r>
        <w:rPr>
          <w:spacing w:val="-5"/>
          <w:sz w:val="24"/>
        </w:rPr>
        <w:t xml:space="preserve"> </w:t>
      </w:r>
      <w:r>
        <w:rPr>
          <w:sz w:val="24"/>
        </w:rPr>
        <w:t>mendesain,</w:t>
      </w:r>
      <w:r>
        <w:rPr>
          <w:spacing w:val="-5"/>
          <w:sz w:val="24"/>
        </w:rPr>
        <w:t xml:space="preserve"> </w:t>
      </w:r>
      <w:r>
        <w:rPr>
          <w:sz w:val="24"/>
        </w:rPr>
        <w:t>tidak</w:t>
      </w:r>
      <w:r>
        <w:rPr>
          <w:spacing w:val="-4"/>
          <w:sz w:val="24"/>
        </w:rPr>
        <w:t xml:space="preserve"> </w:t>
      </w:r>
      <w:r>
        <w:rPr>
          <w:sz w:val="24"/>
        </w:rPr>
        <w:t>harus</w:t>
      </w:r>
      <w:r>
        <w:rPr>
          <w:spacing w:val="-6"/>
          <w:sz w:val="24"/>
        </w:rPr>
        <w:t xml:space="preserve"> </w:t>
      </w:r>
      <w:r>
        <w:rPr>
          <w:sz w:val="24"/>
        </w:rPr>
        <w:t>memakai</w:t>
      </w:r>
      <w:r>
        <w:rPr>
          <w:spacing w:val="-5"/>
          <w:sz w:val="24"/>
        </w:rPr>
        <w:t xml:space="preserve"> </w:t>
      </w:r>
      <w:r>
        <w:rPr>
          <w:sz w:val="24"/>
        </w:rPr>
        <w:t>laptop,</w:t>
      </w:r>
      <w:r>
        <w:rPr>
          <w:spacing w:val="-5"/>
          <w:sz w:val="24"/>
        </w:rPr>
        <w:t xml:space="preserve"> </w:t>
      </w:r>
      <w:r>
        <w:rPr>
          <w:sz w:val="24"/>
        </w:rPr>
        <w:t>tetapi</w:t>
      </w:r>
      <w:r>
        <w:rPr>
          <w:spacing w:val="-5"/>
          <w:sz w:val="24"/>
        </w:rPr>
        <w:t xml:space="preserve"> </w:t>
      </w:r>
      <w:r>
        <w:rPr>
          <w:sz w:val="24"/>
        </w:rPr>
        <w:t>dapat</w:t>
      </w:r>
      <w:r>
        <w:rPr>
          <w:spacing w:val="-5"/>
          <w:sz w:val="24"/>
        </w:rPr>
        <w:t xml:space="preserve"> </w:t>
      </w:r>
      <w:r>
        <w:rPr>
          <w:sz w:val="24"/>
        </w:rPr>
        <w:t>dilakukan melalui hp.</w:t>
      </w:r>
    </w:p>
    <w:p w14:paraId="5877CD39">
      <w:pPr>
        <w:pStyle w:val="10"/>
        <w:spacing w:before="15" w:line="482" w:lineRule="auto"/>
        <w:ind w:left="1276" w:right="1464"/>
        <w:jc w:val="both"/>
      </w:pPr>
      <w:r>
        <w:t>Namun di samping manfaatnya, aplikasi Canva juga memiliki sejumlah kekurangan, antara lain:</w:t>
      </w:r>
    </w:p>
    <w:p w14:paraId="3071D47D">
      <w:pPr>
        <w:pStyle w:val="20"/>
        <w:numPr>
          <w:ilvl w:val="4"/>
          <w:numId w:val="8"/>
        </w:numPr>
        <w:tabs>
          <w:tab w:val="left" w:pos="2357"/>
        </w:tabs>
        <w:spacing w:before="0" w:after="0" w:line="475" w:lineRule="auto"/>
        <w:ind w:left="2357" w:right="1338" w:hanging="361"/>
        <w:jc w:val="both"/>
        <w:rPr>
          <w:sz w:val="24"/>
        </w:rPr>
      </w:pPr>
      <w:r>
        <w:rPr>
          <w:sz w:val="24"/>
        </w:rPr>
        <w:t>Aplikasi Canva memerlukan koneksi internet yang stabil dan terkini; jika keduanya tidak tersedia, aplikasi tidak dapat digunakan atau tidak berfungsi</w:t>
      </w:r>
      <w:r>
        <w:rPr>
          <w:spacing w:val="-3"/>
          <w:sz w:val="24"/>
        </w:rPr>
        <w:t xml:space="preserve"> </w:t>
      </w:r>
      <w:r>
        <w:rPr>
          <w:sz w:val="24"/>
        </w:rPr>
        <w:t>saat</w:t>
      </w:r>
      <w:r>
        <w:rPr>
          <w:spacing w:val="-3"/>
          <w:sz w:val="24"/>
        </w:rPr>
        <w:t xml:space="preserve"> </w:t>
      </w:r>
      <w:r>
        <w:rPr>
          <w:sz w:val="24"/>
        </w:rPr>
        <w:t>proses</w:t>
      </w:r>
      <w:r>
        <w:rPr>
          <w:spacing w:val="-1"/>
          <w:sz w:val="24"/>
        </w:rPr>
        <w:t xml:space="preserve"> </w:t>
      </w:r>
      <w:r>
        <w:rPr>
          <w:sz w:val="24"/>
        </w:rPr>
        <w:t>desain</w:t>
      </w:r>
      <w:r>
        <w:rPr>
          <w:spacing w:val="-2"/>
          <w:sz w:val="24"/>
        </w:rPr>
        <w:t xml:space="preserve"> </w:t>
      </w:r>
      <w:r>
        <w:rPr>
          <w:sz w:val="24"/>
        </w:rPr>
        <w:t>di</w:t>
      </w:r>
      <w:r>
        <w:rPr>
          <w:spacing w:val="-3"/>
          <w:sz w:val="24"/>
        </w:rPr>
        <w:t xml:space="preserve"> </w:t>
      </w:r>
      <w:r>
        <w:rPr>
          <w:sz w:val="24"/>
        </w:rPr>
        <w:t>komputer,</w:t>
      </w:r>
      <w:r>
        <w:rPr>
          <w:spacing w:val="-4"/>
          <w:sz w:val="24"/>
        </w:rPr>
        <w:t xml:space="preserve"> </w:t>
      </w:r>
      <w:r>
        <w:rPr>
          <w:sz w:val="24"/>
        </w:rPr>
        <w:t>tablet,</w:t>
      </w:r>
      <w:r>
        <w:rPr>
          <w:spacing w:val="-2"/>
          <w:sz w:val="24"/>
        </w:rPr>
        <w:t xml:space="preserve"> </w:t>
      </w:r>
      <w:r>
        <w:rPr>
          <w:sz w:val="24"/>
        </w:rPr>
        <w:t>atau</w:t>
      </w:r>
      <w:r>
        <w:rPr>
          <w:spacing w:val="-4"/>
          <w:sz w:val="24"/>
        </w:rPr>
        <w:t xml:space="preserve"> </w:t>
      </w:r>
      <w:r>
        <w:rPr>
          <w:sz w:val="24"/>
        </w:rPr>
        <w:t>perangkat</w:t>
      </w:r>
      <w:r>
        <w:rPr>
          <w:spacing w:val="-3"/>
          <w:sz w:val="24"/>
        </w:rPr>
        <w:t xml:space="preserve"> </w:t>
      </w:r>
      <w:r>
        <w:rPr>
          <w:sz w:val="24"/>
        </w:rPr>
        <w:t xml:space="preserve">seluler </w:t>
      </w:r>
      <w:r>
        <w:rPr>
          <w:spacing w:val="-2"/>
          <w:sz w:val="24"/>
        </w:rPr>
        <w:t>lainnya.</w:t>
      </w:r>
    </w:p>
    <w:p w14:paraId="209DCA2C">
      <w:pPr>
        <w:pStyle w:val="20"/>
        <w:numPr>
          <w:ilvl w:val="4"/>
          <w:numId w:val="8"/>
        </w:numPr>
        <w:tabs>
          <w:tab w:val="left" w:pos="2357"/>
        </w:tabs>
        <w:spacing w:before="3" w:after="0" w:line="477" w:lineRule="auto"/>
        <w:ind w:left="2357" w:right="1335" w:hanging="361"/>
        <w:jc w:val="both"/>
        <w:rPr>
          <w:sz w:val="24"/>
        </w:rPr>
      </w:pPr>
      <w:r>
        <w:rPr>
          <w:sz w:val="24"/>
        </w:rPr>
        <w:t>Di dalam aplikasi Canva, tersedia template, ikon, ilustrasi, font, dan item lainnya dengan harga yang terjangkau. Dalam hal ini, ada yang dijual dan ada yang tidak. Namun, karena ada begitu banyak template premium dan gratis lainnya, situasi ini tidak menjadi masalah.</w:t>
      </w:r>
      <w:r>
        <w:rPr>
          <w:spacing w:val="-4"/>
          <w:sz w:val="24"/>
        </w:rPr>
        <w:t xml:space="preserve"> </w:t>
      </w:r>
      <w:r>
        <w:rPr>
          <w:sz w:val="24"/>
        </w:rPr>
        <w:t>Tinggal bagaimana pengguna dapat mendesain sesuatu dengan cermat dan kreatif sesuai dengan keinginan mereka sendiri.</w:t>
      </w:r>
    </w:p>
    <w:p w14:paraId="316E347C">
      <w:pPr>
        <w:pStyle w:val="20"/>
        <w:numPr>
          <w:ilvl w:val="4"/>
          <w:numId w:val="8"/>
        </w:numPr>
        <w:tabs>
          <w:tab w:val="left" w:pos="2357"/>
        </w:tabs>
        <w:spacing w:before="0" w:after="0" w:line="465" w:lineRule="auto"/>
        <w:ind w:left="2357" w:right="1339" w:hanging="361"/>
        <w:jc w:val="both"/>
        <w:rPr>
          <w:sz w:val="24"/>
        </w:rPr>
      </w:pPr>
      <w:r>
        <w:rPr>
          <w:sz w:val="24"/>
        </w:rPr>
        <w:t>Terkadang</w:t>
      </w:r>
      <w:r>
        <w:rPr>
          <w:spacing w:val="-13"/>
          <w:sz w:val="24"/>
        </w:rPr>
        <w:t xml:space="preserve"> </w:t>
      </w:r>
      <w:r>
        <w:rPr>
          <w:sz w:val="24"/>
        </w:rPr>
        <w:t>desain</w:t>
      </w:r>
      <w:r>
        <w:rPr>
          <w:spacing w:val="-12"/>
          <w:sz w:val="24"/>
        </w:rPr>
        <w:t xml:space="preserve"> </w:t>
      </w:r>
      <w:r>
        <w:rPr>
          <w:sz w:val="24"/>
        </w:rPr>
        <w:t>yang</w:t>
      </w:r>
      <w:r>
        <w:rPr>
          <w:spacing w:val="-12"/>
          <w:sz w:val="24"/>
        </w:rPr>
        <w:t xml:space="preserve"> </w:t>
      </w:r>
      <w:r>
        <w:rPr>
          <w:sz w:val="24"/>
        </w:rPr>
        <w:t>terpilih</w:t>
      </w:r>
      <w:r>
        <w:rPr>
          <w:spacing w:val="-12"/>
          <w:sz w:val="24"/>
        </w:rPr>
        <w:t xml:space="preserve"> </w:t>
      </w:r>
      <w:r>
        <w:rPr>
          <w:sz w:val="24"/>
        </w:rPr>
        <w:t>terdapat</w:t>
      </w:r>
      <w:r>
        <w:rPr>
          <w:spacing w:val="-12"/>
          <w:sz w:val="24"/>
        </w:rPr>
        <w:t xml:space="preserve"> </w:t>
      </w:r>
      <w:r>
        <w:rPr>
          <w:sz w:val="24"/>
        </w:rPr>
        <w:t>kesamaan</w:t>
      </w:r>
      <w:r>
        <w:rPr>
          <w:spacing w:val="-7"/>
          <w:sz w:val="24"/>
        </w:rPr>
        <w:t xml:space="preserve"> </w:t>
      </w:r>
      <w:r>
        <w:rPr>
          <w:sz w:val="24"/>
        </w:rPr>
        <w:t>desain</w:t>
      </w:r>
      <w:r>
        <w:rPr>
          <w:spacing w:val="-12"/>
          <w:sz w:val="24"/>
        </w:rPr>
        <w:t xml:space="preserve"> </w:t>
      </w:r>
      <w:r>
        <w:rPr>
          <w:sz w:val="24"/>
        </w:rPr>
        <w:t>dengan</w:t>
      </w:r>
      <w:r>
        <w:rPr>
          <w:spacing w:val="-10"/>
          <w:sz w:val="24"/>
        </w:rPr>
        <w:t xml:space="preserve"> </w:t>
      </w:r>
      <w:r>
        <w:rPr>
          <w:sz w:val="24"/>
        </w:rPr>
        <w:t>orang lain, entah itu templatenya, gambar, warna, dan sebagainya. Tetapi ini</w:t>
      </w:r>
    </w:p>
    <w:p w14:paraId="02DD2CD2">
      <w:pPr>
        <w:pStyle w:val="20"/>
        <w:spacing w:after="0" w:line="465" w:lineRule="auto"/>
        <w:jc w:val="both"/>
        <w:rPr>
          <w:sz w:val="24"/>
        </w:rPr>
        <w:sectPr>
          <w:pgSz w:w="11920" w:h="16860"/>
          <w:pgMar w:top="980" w:right="425" w:bottom="280" w:left="992" w:header="715" w:footer="0" w:gutter="0"/>
          <w:cols w:space="720" w:num="1"/>
        </w:sectPr>
      </w:pPr>
    </w:p>
    <w:p w14:paraId="0FBF4454">
      <w:pPr>
        <w:pStyle w:val="10"/>
      </w:pPr>
    </w:p>
    <w:p w14:paraId="0222ED8B">
      <w:pPr>
        <w:pStyle w:val="10"/>
        <w:spacing w:before="174"/>
      </w:pPr>
    </w:p>
    <w:p w14:paraId="5099A38B">
      <w:pPr>
        <w:pStyle w:val="10"/>
        <w:spacing w:line="480" w:lineRule="auto"/>
        <w:ind w:left="2357" w:right="1309"/>
      </w:pPr>
      <w:r>
        <w:t>juga</w:t>
      </w:r>
      <w:r>
        <w:rPr>
          <w:spacing w:val="40"/>
        </w:rPr>
        <w:t xml:space="preserve"> </w:t>
      </w:r>
      <w:r>
        <w:t>tidak</w:t>
      </w:r>
      <w:r>
        <w:rPr>
          <w:spacing w:val="40"/>
        </w:rPr>
        <w:t xml:space="preserve"> </w:t>
      </w:r>
      <w:r>
        <w:t>menjadi</w:t>
      </w:r>
      <w:r>
        <w:rPr>
          <w:spacing w:val="40"/>
        </w:rPr>
        <w:t xml:space="preserve"> </w:t>
      </w:r>
      <w:r>
        <w:t>masalah,kembali</w:t>
      </w:r>
      <w:r>
        <w:rPr>
          <w:spacing w:val="40"/>
        </w:rPr>
        <w:t xml:space="preserve"> </w:t>
      </w:r>
      <w:r>
        <w:t>lagi</w:t>
      </w:r>
      <w:r>
        <w:rPr>
          <w:spacing w:val="40"/>
        </w:rPr>
        <w:t xml:space="preserve"> </w:t>
      </w:r>
      <w:r>
        <w:t>kepada</w:t>
      </w:r>
      <w:r>
        <w:rPr>
          <w:spacing w:val="40"/>
        </w:rPr>
        <w:t xml:space="preserve"> </w:t>
      </w:r>
      <w:r>
        <w:t>pengguna</w:t>
      </w:r>
      <w:r>
        <w:rPr>
          <w:spacing w:val="40"/>
        </w:rPr>
        <w:t xml:space="preserve"> </w:t>
      </w:r>
      <w:r>
        <w:t>dalam</w:t>
      </w:r>
      <w:r>
        <w:rPr>
          <w:spacing w:val="40"/>
        </w:rPr>
        <w:t xml:space="preserve"> </w:t>
      </w:r>
      <w:r>
        <w:t>memilih sesuatu desain yang berbeda.</w:t>
      </w:r>
    </w:p>
    <w:p w14:paraId="6BD08B04">
      <w:pPr>
        <w:pStyle w:val="7"/>
        <w:numPr>
          <w:ilvl w:val="3"/>
          <w:numId w:val="8"/>
        </w:numPr>
        <w:tabs>
          <w:tab w:val="left" w:pos="1996"/>
        </w:tabs>
        <w:spacing w:before="41" w:after="0" w:line="240" w:lineRule="auto"/>
        <w:ind w:left="1996" w:right="0" w:hanging="720"/>
        <w:jc w:val="left"/>
      </w:pPr>
      <w:bookmarkStart w:id="18" w:name="_bookmark18"/>
      <w:bookmarkEnd w:id="18"/>
      <w:r>
        <w:t>Langkah</w:t>
      </w:r>
      <w:r>
        <w:rPr>
          <w:spacing w:val="-8"/>
        </w:rPr>
        <w:t xml:space="preserve"> </w:t>
      </w:r>
      <w:r>
        <w:t>–</w:t>
      </w:r>
      <w:r>
        <w:rPr>
          <w:spacing w:val="-9"/>
        </w:rPr>
        <w:t xml:space="preserve"> </w:t>
      </w:r>
      <w:r>
        <w:t>langkah</w:t>
      </w:r>
      <w:r>
        <w:rPr>
          <w:spacing w:val="-4"/>
        </w:rPr>
        <w:t xml:space="preserve"> </w:t>
      </w:r>
      <w:r>
        <w:t>Membuat</w:t>
      </w:r>
      <w:r>
        <w:rPr>
          <w:spacing w:val="-15"/>
        </w:rPr>
        <w:t xml:space="preserve"> </w:t>
      </w:r>
      <w:r>
        <w:t>Aplikasi</w:t>
      </w:r>
      <w:r>
        <w:rPr>
          <w:spacing w:val="-5"/>
        </w:rPr>
        <w:t xml:space="preserve"> </w:t>
      </w:r>
      <w:r>
        <w:rPr>
          <w:spacing w:val="-4"/>
        </w:rPr>
        <w:t>Canva</w:t>
      </w:r>
    </w:p>
    <w:p w14:paraId="1474EE44">
      <w:pPr>
        <w:pStyle w:val="10"/>
        <w:rPr>
          <w:b/>
        </w:rPr>
      </w:pPr>
    </w:p>
    <w:p w14:paraId="4220AA60">
      <w:pPr>
        <w:pStyle w:val="10"/>
        <w:spacing w:line="480" w:lineRule="auto"/>
        <w:ind w:left="1276" w:right="1334" w:firstLine="360"/>
        <w:jc w:val="both"/>
      </w:pPr>
      <w:r>
        <w:drawing>
          <wp:anchor distT="0" distB="0" distL="0" distR="0" simplePos="0" relativeHeight="251707392" behindDoc="1" locked="0" layoutInCell="1" allowOverlap="1">
            <wp:simplePos x="0" y="0"/>
            <wp:positionH relativeFrom="page">
              <wp:posOffset>1457325</wp:posOffset>
            </wp:positionH>
            <wp:positionV relativeFrom="paragraph">
              <wp:posOffset>890270</wp:posOffset>
            </wp:positionV>
            <wp:extent cx="4667250" cy="4591050"/>
            <wp:effectExtent l="0" t="0" r="0" b="0"/>
            <wp:wrapNone/>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6" cstate="print"/>
                    <a:stretch>
                      <a:fillRect/>
                    </a:stretch>
                  </pic:blipFill>
                  <pic:spPr>
                    <a:xfrm>
                      <a:off x="0" y="0"/>
                      <a:ext cx="4667249" cy="4591049"/>
                    </a:xfrm>
                    <a:prstGeom prst="rect">
                      <a:avLst/>
                    </a:prstGeom>
                  </pic:spPr>
                </pic:pic>
              </a:graphicData>
            </a:graphic>
          </wp:anchor>
        </w:drawing>
      </w:r>
      <w:r>
        <w:t>Aplikasi Canva dapat digunakan atau dipakai melalui handphone ataupun laptop. Berikut adalah langkah – langkah mengunakan aplikasi Canva dengan mengandalkan handphone yang mana dapat digunakan oleh banyak orang.</w:t>
      </w:r>
    </w:p>
    <w:p w14:paraId="6BF0FC67">
      <w:pPr>
        <w:pStyle w:val="20"/>
        <w:numPr>
          <w:ilvl w:val="4"/>
          <w:numId w:val="8"/>
        </w:numPr>
        <w:tabs>
          <w:tab w:val="left" w:pos="1874"/>
        </w:tabs>
        <w:spacing w:before="0" w:after="0" w:line="274" w:lineRule="exact"/>
        <w:ind w:left="1874" w:right="0" w:hanging="238"/>
        <w:jc w:val="both"/>
        <w:rPr>
          <w:sz w:val="24"/>
        </w:rPr>
      </w:pPr>
      <w:r>
        <w:rPr>
          <w:sz w:val="24"/>
        </w:rPr>
        <w:t>Mendownload</w:t>
      </w:r>
      <w:r>
        <w:rPr>
          <w:spacing w:val="-15"/>
          <w:sz w:val="24"/>
        </w:rPr>
        <w:t xml:space="preserve"> </w:t>
      </w:r>
      <w:r>
        <w:rPr>
          <w:sz w:val="24"/>
        </w:rPr>
        <w:t>Aplikasi</w:t>
      </w:r>
      <w:r>
        <w:rPr>
          <w:spacing w:val="-5"/>
          <w:sz w:val="24"/>
        </w:rPr>
        <w:t xml:space="preserve"> </w:t>
      </w:r>
      <w:r>
        <w:rPr>
          <w:sz w:val="24"/>
        </w:rPr>
        <w:t>Canva</w:t>
      </w:r>
      <w:r>
        <w:rPr>
          <w:spacing w:val="-4"/>
          <w:sz w:val="24"/>
        </w:rPr>
        <w:t xml:space="preserve"> </w:t>
      </w:r>
      <w:r>
        <w:rPr>
          <w:sz w:val="24"/>
        </w:rPr>
        <w:t>Melalui</w:t>
      </w:r>
      <w:r>
        <w:rPr>
          <w:spacing w:val="-3"/>
          <w:sz w:val="24"/>
        </w:rPr>
        <w:t xml:space="preserve"> </w:t>
      </w:r>
      <w:r>
        <w:rPr>
          <w:sz w:val="24"/>
        </w:rPr>
        <w:t>Play</w:t>
      </w:r>
      <w:r>
        <w:rPr>
          <w:spacing w:val="-1"/>
          <w:sz w:val="24"/>
        </w:rPr>
        <w:t xml:space="preserve"> </w:t>
      </w:r>
      <w:r>
        <w:rPr>
          <w:spacing w:val="-2"/>
          <w:sz w:val="24"/>
        </w:rPr>
        <w:t>Store.</w:t>
      </w:r>
    </w:p>
    <w:p w14:paraId="707EECF6">
      <w:pPr>
        <w:pStyle w:val="10"/>
        <w:spacing w:before="3"/>
      </w:pPr>
    </w:p>
    <w:p w14:paraId="12E5D118">
      <w:pPr>
        <w:pStyle w:val="10"/>
        <w:spacing w:line="480" w:lineRule="auto"/>
        <w:ind w:left="1286" w:right="1339" w:firstLine="710"/>
        <w:jc w:val="both"/>
      </w:pPr>
      <w:r>
        <w:t>Jika ingin mendapatkan aplikasi canva, cara pertama ialah mendowload aplikasi canva melalui play store, dengan cara membuka play store, kemudian ketik ‘ Canva’ pada kolam penelusuran, nanti secara omotomatis aplikasi Canva ini akan muncul, lalu klik install dan tunggu hingga aplikasi Canva terdownload dan dapat dibuka.</w:t>
      </w:r>
    </w:p>
    <w:p w14:paraId="764DF46A">
      <w:pPr>
        <w:pStyle w:val="20"/>
        <w:numPr>
          <w:ilvl w:val="4"/>
          <w:numId w:val="8"/>
        </w:numPr>
        <w:tabs>
          <w:tab w:val="left" w:pos="1737"/>
        </w:tabs>
        <w:spacing w:before="1" w:after="0" w:line="240" w:lineRule="auto"/>
        <w:ind w:left="1737" w:right="0" w:hanging="178"/>
        <w:jc w:val="both"/>
        <w:rPr>
          <w:sz w:val="24"/>
        </w:rPr>
      </w:pPr>
      <w:r>
        <w:rPr>
          <w:sz w:val="24"/>
        </w:rPr>
        <w:t>Membuka</w:t>
      </w:r>
      <w:r>
        <w:rPr>
          <w:spacing w:val="-7"/>
          <w:sz w:val="24"/>
        </w:rPr>
        <w:t xml:space="preserve"> </w:t>
      </w:r>
      <w:r>
        <w:rPr>
          <w:sz w:val="24"/>
        </w:rPr>
        <w:t>aplikasi</w:t>
      </w:r>
      <w:r>
        <w:rPr>
          <w:spacing w:val="-3"/>
          <w:sz w:val="24"/>
        </w:rPr>
        <w:t xml:space="preserve"> </w:t>
      </w:r>
      <w:r>
        <w:rPr>
          <w:spacing w:val="-4"/>
          <w:sz w:val="24"/>
        </w:rPr>
        <w:t>Canva</w:t>
      </w:r>
    </w:p>
    <w:p w14:paraId="77E4259B">
      <w:pPr>
        <w:pStyle w:val="10"/>
      </w:pPr>
    </w:p>
    <w:p w14:paraId="5F69E783">
      <w:pPr>
        <w:pStyle w:val="10"/>
        <w:spacing w:line="480" w:lineRule="auto"/>
        <w:ind w:left="1286" w:right="1332" w:firstLine="273"/>
        <w:jc w:val="both"/>
      </w:pPr>
      <w:r>
        <w:t>Setelah aplikasi Canva sudah terdownload dan terpasang pada ponsel,langkah selanjutnya ialah buka aplikasi canva, dari situ akan muncul pilihan pendaftaran melalui facebook, google, ataupun lanjut dengan email. Guru atau peserta didik bisa klik pilihan itu untuk membuat akan di Canva, dan mengikuti langkah – langkah yang ditunjukan.</w:t>
      </w:r>
    </w:p>
    <w:p w14:paraId="264EE176">
      <w:pPr>
        <w:pStyle w:val="20"/>
        <w:numPr>
          <w:ilvl w:val="4"/>
          <w:numId w:val="8"/>
        </w:numPr>
        <w:tabs>
          <w:tab w:val="left" w:pos="1917"/>
        </w:tabs>
        <w:spacing w:before="0" w:after="0" w:line="240" w:lineRule="auto"/>
        <w:ind w:left="1917" w:right="0" w:hanging="358"/>
        <w:jc w:val="both"/>
        <w:rPr>
          <w:sz w:val="24"/>
        </w:rPr>
      </w:pPr>
      <w:r>
        <w:rPr>
          <w:sz w:val="24"/>
        </w:rPr>
        <w:t>Membuat</w:t>
      </w:r>
      <w:r>
        <w:rPr>
          <w:spacing w:val="-3"/>
          <w:sz w:val="24"/>
        </w:rPr>
        <w:t xml:space="preserve"> </w:t>
      </w:r>
      <w:r>
        <w:rPr>
          <w:sz w:val="24"/>
        </w:rPr>
        <w:t>Desain</w:t>
      </w:r>
      <w:r>
        <w:rPr>
          <w:spacing w:val="-4"/>
          <w:sz w:val="24"/>
        </w:rPr>
        <w:t xml:space="preserve"> </w:t>
      </w:r>
      <w:r>
        <w:rPr>
          <w:sz w:val="24"/>
        </w:rPr>
        <w:t>Melalui</w:t>
      </w:r>
      <w:r>
        <w:rPr>
          <w:spacing w:val="2"/>
          <w:sz w:val="24"/>
        </w:rPr>
        <w:t xml:space="preserve"> </w:t>
      </w:r>
      <w:r>
        <w:rPr>
          <w:spacing w:val="-4"/>
          <w:sz w:val="24"/>
        </w:rPr>
        <w:t>Canva</w:t>
      </w:r>
    </w:p>
    <w:p w14:paraId="20203A8C">
      <w:pPr>
        <w:pStyle w:val="10"/>
      </w:pPr>
    </w:p>
    <w:p w14:paraId="71BAFA33">
      <w:pPr>
        <w:pStyle w:val="10"/>
        <w:spacing w:line="480" w:lineRule="auto"/>
        <w:ind w:left="1286" w:right="1336" w:firstLine="273"/>
        <w:jc w:val="both"/>
      </w:pPr>
      <w:r>
        <w:t>Setelah sudah membuat akan di canva, guru dan peserta didik sudah bisa menggunakan Canva sesuai kebutuhan. Template yang menarik juga sudah disediakan di aplikasi Canva, bisa guru dan peserta didik gunakan template itu dengan hanya mengubah tulisan atau gambar sesuai kebutuhan.</w:t>
      </w:r>
    </w:p>
    <w:p w14:paraId="5341A314">
      <w:pPr>
        <w:pStyle w:val="10"/>
        <w:spacing w:after="0" w:line="480" w:lineRule="auto"/>
        <w:jc w:val="both"/>
        <w:sectPr>
          <w:pgSz w:w="11920" w:h="16860"/>
          <w:pgMar w:top="960" w:right="425" w:bottom="280" w:left="992" w:header="715" w:footer="0" w:gutter="0"/>
          <w:cols w:space="720" w:num="1"/>
        </w:sectPr>
      </w:pPr>
    </w:p>
    <w:p w14:paraId="70327B65">
      <w:pPr>
        <w:pStyle w:val="10"/>
      </w:pPr>
    </w:p>
    <w:p w14:paraId="0B7162DC">
      <w:pPr>
        <w:pStyle w:val="10"/>
        <w:spacing w:before="163"/>
      </w:pPr>
    </w:p>
    <w:p w14:paraId="7FB0AFC0">
      <w:pPr>
        <w:pStyle w:val="10"/>
        <w:spacing w:line="480" w:lineRule="auto"/>
        <w:ind w:left="1276" w:right="1341" w:firstLine="283"/>
        <w:jc w:val="both"/>
      </w:pPr>
      <w:r>
        <w:t>Adapun contoh cara sederhana untuk membuat desain di aplikasi Canva, sebagai berikut :</w:t>
      </w:r>
    </w:p>
    <w:p w14:paraId="76076D09">
      <w:pPr>
        <w:pStyle w:val="10"/>
        <w:spacing w:line="480" w:lineRule="auto"/>
        <w:ind w:left="1286" w:right="1313" w:firstLine="273"/>
        <w:jc w:val="both"/>
      </w:pPr>
      <w:r>
        <w:drawing>
          <wp:anchor distT="0" distB="0" distL="0" distR="0" simplePos="0" relativeHeight="251707392" behindDoc="1" locked="0" layoutInCell="1" allowOverlap="1">
            <wp:simplePos x="0" y="0"/>
            <wp:positionH relativeFrom="page">
              <wp:posOffset>1457325</wp:posOffset>
            </wp:positionH>
            <wp:positionV relativeFrom="paragraph">
              <wp:posOffset>1266825</wp:posOffset>
            </wp:positionV>
            <wp:extent cx="4667250" cy="4591050"/>
            <wp:effectExtent l="0" t="0" r="0" b="0"/>
            <wp:wrapNone/>
            <wp:docPr id="51" name="Image 51"/>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6" cstate="print"/>
                    <a:stretch>
                      <a:fillRect/>
                    </a:stretch>
                  </pic:blipFill>
                  <pic:spPr>
                    <a:xfrm>
                      <a:off x="0" y="0"/>
                      <a:ext cx="4667249" cy="4591049"/>
                    </a:xfrm>
                    <a:prstGeom prst="rect">
                      <a:avLst/>
                    </a:prstGeom>
                  </pic:spPr>
                </pic:pic>
              </a:graphicData>
            </a:graphic>
          </wp:anchor>
        </w:drawing>
      </w:r>
      <w:r>
        <w:t>Jika ingin membuat desain baru/sendiri, guru dan peserta didik bisa klik tanda (+)</w:t>
      </w:r>
      <w:r>
        <w:rPr>
          <w:spacing w:val="-9"/>
        </w:rPr>
        <w:t xml:space="preserve"> </w:t>
      </w:r>
      <w:r>
        <w:t>berwarna</w:t>
      </w:r>
      <w:r>
        <w:rPr>
          <w:spacing w:val="-7"/>
        </w:rPr>
        <w:t xml:space="preserve"> </w:t>
      </w:r>
      <w:r>
        <w:t>hitam</w:t>
      </w:r>
      <w:r>
        <w:rPr>
          <w:spacing w:val="-5"/>
        </w:rPr>
        <w:t xml:space="preserve"> </w:t>
      </w:r>
      <w:r>
        <w:t>pada</w:t>
      </w:r>
      <w:r>
        <w:rPr>
          <w:spacing w:val="-7"/>
        </w:rPr>
        <w:t xml:space="preserve"> </w:t>
      </w:r>
      <w:r>
        <w:t>pojok</w:t>
      </w:r>
      <w:r>
        <w:rPr>
          <w:spacing w:val="-5"/>
        </w:rPr>
        <w:t xml:space="preserve"> </w:t>
      </w:r>
      <w:r>
        <w:t>kanan</w:t>
      </w:r>
      <w:r>
        <w:rPr>
          <w:spacing w:val="-8"/>
        </w:rPr>
        <w:t xml:space="preserve"> </w:t>
      </w:r>
      <w:r>
        <w:t>bawah</w:t>
      </w:r>
      <w:r>
        <w:rPr>
          <w:spacing w:val="-6"/>
        </w:rPr>
        <w:t xml:space="preserve"> </w:t>
      </w:r>
      <w:r>
        <w:t>untuk</w:t>
      </w:r>
      <w:r>
        <w:rPr>
          <w:spacing w:val="-6"/>
        </w:rPr>
        <w:t xml:space="preserve"> </w:t>
      </w:r>
      <w:r>
        <w:t>memulai</w:t>
      </w:r>
      <w:r>
        <w:rPr>
          <w:spacing w:val="-8"/>
        </w:rPr>
        <w:t xml:space="preserve"> </w:t>
      </w:r>
      <w:r>
        <w:t>mengedit</w:t>
      </w:r>
      <w:r>
        <w:rPr>
          <w:spacing w:val="-5"/>
        </w:rPr>
        <w:t xml:space="preserve"> </w:t>
      </w:r>
      <w:r>
        <w:t>kolase</w:t>
      </w:r>
      <w:r>
        <w:rPr>
          <w:spacing w:val="-10"/>
        </w:rPr>
        <w:t xml:space="preserve"> </w:t>
      </w:r>
      <w:r>
        <w:t>foto, dan sebagainya. Setelah sudah turbuka, banyak pilihan yang bisa digunakan, seperti</w:t>
      </w:r>
      <w:r>
        <w:rPr>
          <w:spacing w:val="-1"/>
        </w:rPr>
        <w:t xml:space="preserve"> </w:t>
      </w:r>
      <w:r>
        <w:t>pilihan</w:t>
      </w:r>
      <w:r>
        <w:rPr>
          <w:spacing w:val="-1"/>
        </w:rPr>
        <w:t xml:space="preserve"> </w:t>
      </w:r>
      <w:r>
        <w:t>kolase foto,</w:t>
      </w:r>
      <w:r>
        <w:rPr>
          <w:spacing w:val="-1"/>
        </w:rPr>
        <w:t xml:space="preserve"> </w:t>
      </w:r>
      <w:r>
        <w:t>teks,</w:t>
      </w:r>
      <w:r>
        <w:rPr>
          <w:spacing w:val="-1"/>
        </w:rPr>
        <w:t xml:space="preserve"> </w:t>
      </w:r>
      <w:r>
        <w:t>gambar, gambar, video,</w:t>
      </w:r>
      <w:r>
        <w:rPr>
          <w:spacing w:val="-1"/>
        </w:rPr>
        <w:t xml:space="preserve"> </w:t>
      </w:r>
      <w:r>
        <w:t>stiker,</w:t>
      </w:r>
      <w:r>
        <w:rPr>
          <w:spacing w:val="-1"/>
        </w:rPr>
        <w:t xml:space="preserve"> </w:t>
      </w:r>
      <w:r>
        <w:t>ilustrasi, template, logo, halaman. Jika sudah seperti</w:t>
      </w:r>
      <w:r>
        <w:rPr>
          <w:spacing w:val="40"/>
        </w:rPr>
        <w:t xml:space="preserve"> </w:t>
      </w:r>
      <w:r>
        <w:t>itu, langkah selanjutnya ialah membuat desain yang diinginkan.belajarlah untuk mencoba-coba semua fitur yang ada pada aplikasi Canva, agar semakin lancar untuk menggunakan aplikasi ini. Bila mana guru dan peserta didik ingin membuat suatu desain yang sudah disediakan pada aplikasi Canva, caranya mudah. Cukup mencari template atau desain mana yang ingin digunakan. Setelah sudah menemukan desain yang sesuai, langkah ‘Edit’ pada</w:t>
      </w:r>
      <w:r>
        <w:rPr>
          <w:spacing w:val="-14"/>
        </w:rPr>
        <w:t xml:space="preserve"> </w:t>
      </w:r>
      <w:r>
        <w:t>desain</w:t>
      </w:r>
      <w:r>
        <w:rPr>
          <w:spacing w:val="-5"/>
        </w:rPr>
        <w:t xml:space="preserve"> </w:t>
      </w:r>
      <w:r>
        <w:t>tersebut.</w:t>
      </w:r>
      <w:r>
        <w:rPr>
          <w:spacing w:val="-5"/>
        </w:rPr>
        <w:t xml:space="preserve"> </w:t>
      </w:r>
      <w:r>
        <w:t>Klik</w:t>
      </w:r>
      <w:r>
        <w:rPr>
          <w:spacing w:val="-6"/>
        </w:rPr>
        <w:t xml:space="preserve"> </w:t>
      </w:r>
      <w:r>
        <w:t>tulisan</w:t>
      </w:r>
      <w:r>
        <w:rPr>
          <w:spacing w:val="-6"/>
        </w:rPr>
        <w:t xml:space="preserve"> </w:t>
      </w:r>
      <w:r>
        <w:t>‘Edit’</w:t>
      </w:r>
      <w:r>
        <w:rPr>
          <w:spacing w:val="-13"/>
        </w:rPr>
        <w:t xml:space="preserve"> </w:t>
      </w:r>
      <w:r>
        <w:t>lalu</w:t>
      </w:r>
      <w:r>
        <w:rPr>
          <w:spacing w:val="-6"/>
        </w:rPr>
        <w:t xml:space="preserve"> </w:t>
      </w:r>
      <w:r>
        <w:t>akan</w:t>
      </w:r>
      <w:r>
        <w:rPr>
          <w:spacing w:val="-4"/>
        </w:rPr>
        <w:t xml:space="preserve"> </w:t>
      </w:r>
      <w:r>
        <w:t>muncul</w:t>
      </w:r>
      <w:r>
        <w:rPr>
          <w:spacing w:val="-6"/>
        </w:rPr>
        <w:t xml:space="preserve"> </w:t>
      </w:r>
      <w:r>
        <w:t>pilihan</w:t>
      </w:r>
      <w:r>
        <w:rPr>
          <w:spacing w:val="-5"/>
        </w:rPr>
        <w:t xml:space="preserve"> </w:t>
      </w:r>
      <w:r>
        <w:t>untuk</w:t>
      </w:r>
      <w:r>
        <w:rPr>
          <w:spacing w:val="-5"/>
        </w:rPr>
        <w:t xml:space="preserve"> </w:t>
      </w:r>
      <w:r>
        <w:t>mengganti tulisan, gaya tulisan, ukuran tulisan, gambar video, warna dan lain sebagainya. Belajarlah mencoba- coba untuk membuat desain yang menarik, guru dan peserta didik pasti dapat mengerti menggunakan aplikasi ini.</w:t>
      </w:r>
    </w:p>
    <w:p w14:paraId="5EF7929D">
      <w:pPr>
        <w:pStyle w:val="20"/>
        <w:numPr>
          <w:ilvl w:val="4"/>
          <w:numId w:val="8"/>
        </w:numPr>
        <w:tabs>
          <w:tab w:val="left" w:pos="1919"/>
        </w:tabs>
        <w:spacing w:before="0" w:after="0" w:line="275" w:lineRule="exact"/>
        <w:ind w:left="1919" w:right="0" w:hanging="360"/>
        <w:jc w:val="left"/>
        <w:rPr>
          <w:sz w:val="24"/>
        </w:rPr>
      </w:pPr>
      <w:r>
        <w:rPr>
          <w:sz w:val="24"/>
        </w:rPr>
        <w:t>Menyimpan</w:t>
      </w:r>
      <w:r>
        <w:rPr>
          <w:spacing w:val="-4"/>
          <w:sz w:val="24"/>
        </w:rPr>
        <w:t xml:space="preserve"> </w:t>
      </w:r>
      <w:r>
        <w:rPr>
          <w:sz w:val="24"/>
        </w:rPr>
        <w:t>Hasil</w:t>
      </w:r>
      <w:r>
        <w:rPr>
          <w:spacing w:val="-1"/>
          <w:sz w:val="24"/>
        </w:rPr>
        <w:t xml:space="preserve"> </w:t>
      </w:r>
      <w:r>
        <w:rPr>
          <w:sz w:val="24"/>
        </w:rPr>
        <w:t>Desain dari</w:t>
      </w:r>
      <w:r>
        <w:rPr>
          <w:spacing w:val="-2"/>
          <w:sz w:val="24"/>
        </w:rPr>
        <w:t xml:space="preserve"> </w:t>
      </w:r>
      <w:r>
        <w:rPr>
          <w:spacing w:val="-4"/>
          <w:sz w:val="24"/>
        </w:rPr>
        <w:t>Canva</w:t>
      </w:r>
    </w:p>
    <w:p w14:paraId="3083A7D7">
      <w:pPr>
        <w:pStyle w:val="10"/>
        <w:spacing w:before="3"/>
      </w:pPr>
    </w:p>
    <w:p w14:paraId="2AE319F0">
      <w:pPr>
        <w:pStyle w:val="10"/>
        <w:spacing w:line="480" w:lineRule="auto"/>
        <w:ind w:left="1286" w:right="1334" w:firstLine="273"/>
        <w:jc w:val="both"/>
      </w:pPr>
      <w:r>
        <w:t>Setelah</w:t>
      </w:r>
      <w:r>
        <w:rPr>
          <w:spacing w:val="-6"/>
        </w:rPr>
        <w:t xml:space="preserve"> </w:t>
      </w:r>
      <w:r>
        <w:t>desain</w:t>
      </w:r>
      <w:r>
        <w:rPr>
          <w:spacing w:val="-5"/>
        </w:rPr>
        <w:t xml:space="preserve"> </w:t>
      </w:r>
      <w:r>
        <w:t>yang</w:t>
      </w:r>
      <w:r>
        <w:rPr>
          <w:spacing w:val="-6"/>
        </w:rPr>
        <w:t xml:space="preserve"> </w:t>
      </w:r>
      <w:r>
        <w:t>anda</w:t>
      </w:r>
      <w:r>
        <w:rPr>
          <w:spacing w:val="-2"/>
        </w:rPr>
        <w:t xml:space="preserve"> </w:t>
      </w:r>
      <w:r>
        <w:t>buat</w:t>
      </w:r>
      <w:r>
        <w:rPr>
          <w:spacing w:val="-5"/>
        </w:rPr>
        <w:t xml:space="preserve"> </w:t>
      </w:r>
      <w:r>
        <w:t>sudah</w:t>
      </w:r>
      <w:r>
        <w:rPr>
          <w:spacing w:val="-6"/>
        </w:rPr>
        <w:t xml:space="preserve"> </w:t>
      </w:r>
      <w:r>
        <w:t>selesai,</w:t>
      </w:r>
      <w:r>
        <w:rPr>
          <w:spacing w:val="-5"/>
        </w:rPr>
        <w:t xml:space="preserve"> </w:t>
      </w:r>
      <w:r>
        <w:t>langkah</w:t>
      </w:r>
      <w:r>
        <w:rPr>
          <w:spacing w:val="-6"/>
        </w:rPr>
        <w:t xml:space="preserve"> </w:t>
      </w:r>
      <w:r>
        <w:t>terakhir</w:t>
      </w:r>
      <w:r>
        <w:rPr>
          <w:spacing w:val="-5"/>
        </w:rPr>
        <w:t xml:space="preserve"> </w:t>
      </w:r>
      <w:r>
        <w:t>ialah</w:t>
      </w:r>
      <w:r>
        <w:rPr>
          <w:spacing w:val="-6"/>
        </w:rPr>
        <w:t xml:space="preserve"> </w:t>
      </w:r>
      <w:r>
        <w:t>menyimpan desain</w:t>
      </w:r>
      <w:r>
        <w:rPr>
          <w:spacing w:val="-15"/>
        </w:rPr>
        <w:t xml:space="preserve"> </w:t>
      </w:r>
      <w:r>
        <w:t>yang</w:t>
      </w:r>
      <w:r>
        <w:rPr>
          <w:spacing w:val="-15"/>
        </w:rPr>
        <w:t xml:space="preserve"> </w:t>
      </w:r>
      <w:r>
        <w:t>sudah</w:t>
      </w:r>
      <w:r>
        <w:rPr>
          <w:spacing w:val="-14"/>
        </w:rPr>
        <w:t xml:space="preserve"> </w:t>
      </w:r>
      <w:r>
        <w:t>anda</w:t>
      </w:r>
      <w:r>
        <w:rPr>
          <w:spacing w:val="-15"/>
        </w:rPr>
        <w:t xml:space="preserve"> </w:t>
      </w:r>
      <w:r>
        <w:t>buat.</w:t>
      </w:r>
      <w:r>
        <w:rPr>
          <w:spacing w:val="-15"/>
        </w:rPr>
        <w:t xml:space="preserve"> </w:t>
      </w:r>
      <w:r>
        <w:t>Cara</w:t>
      </w:r>
      <w:r>
        <w:rPr>
          <w:spacing w:val="-15"/>
        </w:rPr>
        <w:t xml:space="preserve"> </w:t>
      </w:r>
      <w:r>
        <w:t>menyimpannya</w:t>
      </w:r>
      <w:r>
        <w:rPr>
          <w:spacing w:val="-14"/>
        </w:rPr>
        <w:t xml:space="preserve"> </w:t>
      </w:r>
      <w:r>
        <w:t>ialah,</w:t>
      </w:r>
      <w:r>
        <w:rPr>
          <w:spacing w:val="-15"/>
        </w:rPr>
        <w:t xml:space="preserve"> </w:t>
      </w:r>
      <w:r>
        <w:t>klik</w:t>
      </w:r>
      <w:r>
        <w:rPr>
          <w:spacing w:val="-14"/>
        </w:rPr>
        <w:t xml:space="preserve"> </w:t>
      </w:r>
      <w:r>
        <w:t>tanda</w:t>
      </w:r>
      <w:r>
        <w:rPr>
          <w:spacing w:val="-15"/>
        </w:rPr>
        <w:t xml:space="preserve"> </w:t>
      </w:r>
      <w:r>
        <w:t>panah</w:t>
      </w:r>
      <w:r>
        <w:rPr>
          <w:spacing w:val="-15"/>
        </w:rPr>
        <w:t xml:space="preserve"> </w:t>
      </w:r>
      <w:r>
        <w:t>kebawah yang berada di pojok kanan atas, setelah di klik, desain Anda akan otomatis tersimpan dalam galeri maupun file anda.</w:t>
      </w:r>
    </w:p>
    <w:p w14:paraId="6D46CAB0">
      <w:pPr>
        <w:pStyle w:val="7"/>
        <w:numPr>
          <w:ilvl w:val="2"/>
          <w:numId w:val="8"/>
        </w:numPr>
        <w:tabs>
          <w:tab w:val="left" w:pos="2056"/>
        </w:tabs>
        <w:spacing w:before="1" w:after="0" w:line="240" w:lineRule="auto"/>
        <w:ind w:left="2056" w:right="0" w:hanging="780"/>
        <w:jc w:val="both"/>
      </w:pPr>
      <w:bookmarkStart w:id="19" w:name="_bookmark19"/>
      <w:bookmarkEnd w:id="19"/>
      <w:r>
        <w:t>Hasil</w:t>
      </w:r>
      <w:r>
        <w:rPr>
          <w:spacing w:val="2"/>
        </w:rPr>
        <w:t xml:space="preserve"> </w:t>
      </w:r>
      <w:r>
        <w:rPr>
          <w:spacing w:val="-2"/>
        </w:rPr>
        <w:t>belajar</w:t>
      </w:r>
    </w:p>
    <w:p w14:paraId="2FB33CE1">
      <w:pPr>
        <w:pStyle w:val="10"/>
        <w:spacing w:before="139" w:line="480" w:lineRule="auto"/>
        <w:ind w:left="1343" w:right="1337" w:firstLine="360"/>
        <w:jc w:val="both"/>
      </w:pPr>
      <w:r>
        <w:t>Hasıl belajar adalah perubahan tingkah laku peserta didik akibat belajar. Perubahan perilaku terjadi ketika peserta didik penguasaan pada materi tertentu dalam</w:t>
      </w:r>
      <w:r>
        <w:rPr>
          <w:spacing w:val="-4"/>
        </w:rPr>
        <w:t xml:space="preserve"> </w:t>
      </w:r>
      <w:r>
        <w:t>proses</w:t>
      </w:r>
      <w:r>
        <w:rPr>
          <w:spacing w:val="-2"/>
        </w:rPr>
        <w:t xml:space="preserve"> </w:t>
      </w:r>
      <w:r>
        <w:t>pembelajaran (Purwanto,</w:t>
      </w:r>
      <w:r>
        <w:rPr>
          <w:spacing w:val="-1"/>
        </w:rPr>
        <w:t xml:space="preserve"> </w:t>
      </w:r>
      <w:r>
        <w:t>2017).</w:t>
      </w:r>
      <w:r>
        <w:rPr>
          <w:spacing w:val="-1"/>
        </w:rPr>
        <w:t xml:space="preserve"> </w:t>
      </w:r>
      <w:r>
        <w:t>Hasil belajar</w:t>
      </w:r>
      <w:r>
        <w:rPr>
          <w:spacing w:val="-2"/>
        </w:rPr>
        <w:t xml:space="preserve"> </w:t>
      </w:r>
      <w:r>
        <w:t>berasal dari</w:t>
      </w:r>
      <w:r>
        <w:rPr>
          <w:spacing w:val="-2"/>
        </w:rPr>
        <w:t xml:space="preserve"> </w:t>
      </w:r>
      <w:r>
        <w:t>dua</w:t>
      </w:r>
      <w:r>
        <w:rPr>
          <w:spacing w:val="-2"/>
        </w:rPr>
        <w:t xml:space="preserve"> </w:t>
      </w:r>
      <w:r>
        <w:t>kata,</w:t>
      </w:r>
    </w:p>
    <w:p w14:paraId="11928B6F">
      <w:pPr>
        <w:pStyle w:val="10"/>
        <w:spacing w:after="0" w:line="480" w:lineRule="auto"/>
        <w:jc w:val="both"/>
        <w:sectPr>
          <w:pgSz w:w="11920" w:h="16860"/>
          <w:pgMar w:top="980" w:right="425" w:bottom="280" w:left="992" w:header="715" w:footer="0" w:gutter="0"/>
          <w:cols w:space="720" w:num="1"/>
        </w:sectPr>
      </w:pPr>
    </w:p>
    <w:p w14:paraId="4F24DB68">
      <w:pPr>
        <w:pStyle w:val="10"/>
      </w:pPr>
    </w:p>
    <w:p w14:paraId="017EDC58">
      <w:pPr>
        <w:pStyle w:val="10"/>
        <w:spacing w:before="174"/>
      </w:pPr>
    </w:p>
    <w:p w14:paraId="352717F9">
      <w:pPr>
        <w:pStyle w:val="10"/>
        <w:spacing w:line="480" w:lineRule="auto"/>
        <w:ind w:left="1343" w:right="1333"/>
        <w:jc w:val="both"/>
      </w:pPr>
      <w:r>
        <w:t>yaitu "hasıl" dan "belajar". Hasıl menunjukkan pada suatu perolehan akibat dilakukannya suatu aktifitas atau proses yang mengakibatkan perubahan input secara fungsional (Ropii &amp; Fahrurrozi, 2019). Belajar merupakan proses dalam diri</w:t>
      </w:r>
      <w:r>
        <w:rPr>
          <w:spacing w:val="-4"/>
        </w:rPr>
        <w:t xml:space="preserve"> </w:t>
      </w:r>
      <w:r>
        <w:t>individu</w:t>
      </w:r>
      <w:r>
        <w:rPr>
          <w:spacing w:val="-3"/>
        </w:rPr>
        <w:t xml:space="preserve"> </w:t>
      </w:r>
      <w:r>
        <w:t>yang</w:t>
      </w:r>
      <w:r>
        <w:rPr>
          <w:spacing w:val="-5"/>
        </w:rPr>
        <w:t xml:space="preserve"> </w:t>
      </w:r>
      <w:r>
        <w:t>berinteraksi</w:t>
      </w:r>
      <w:r>
        <w:rPr>
          <w:spacing w:val="-4"/>
        </w:rPr>
        <w:t xml:space="preserve"> </w:t>
      </w:r>
      <w:r>
        <w:t>dengan</w:t>
      </w:r>
      <w:r>
        <w:rPr>
          <w:spacing w:val="-4"/>
        </w:rPr>
        <w:t xml:space="preserve"> </w:t>
      </w:r>
      <w:r>
        <w:t>lingkungah untuk</w:t>
      </w:r>
      <w:r>
        <w:rPr>
          <w:spacing w:val="-4"/>
        </w:rPr>
        <w:t xml:space="preserve"> </w:t>
      </w:r>
      <w:r>
        <w:t>mendapatkan</w:t>
      </w:r>
      <w:r>
        <w:rPr>
          <w:spacing w:val="-4"/>
        </w:rPr>
        <w:t xml:space="preserve"> </w:t>
      </w:r>
      <w:r>
        <w:t>perubahan dala perilakunya (Purwanto, 2013).</w:t>
      </w:r>
    </w:p>
    <w:p w14:paraId="34D8187A">
      <w:pPr>
        <w:pStyle w:val="10"/>
        <w:spacing w:before="1" w:line="480" w:lineRule="auto"/>
        <w:ind w:left="1276" w:right="1333" w:firstLine="427"/>
        <w:jc w:val="both"/>
      </w:pPr>
      <w:r>
        <w:drawing>
          <wp:anchor distT="0" distB="0" distL="0" distR="0" simplePos="0" relativeHeight="251708416"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6" cstate="print"/>
                    <a:stretch>
                      <a:fillRect/>
                    </a:stretch>
                  </pic:blipFill>
                  <pic:spPr>
                    <a:xfrm>
                      <a:off x="0" y="0"/>
                      <a:ext cx="4667249" cy="4591049"/>
                    </a:xfrm>
                    <a:prstGeom prst="rect">
                      <a:avLst/>
                    </a:prstGeom>
                  </pic:spPr>
                </pic:pic>
              </a:graphicData>
            </a:graphic>
          </wp:anchor>
        </w:drawing>
      </w:r>
      <w:r>
        <w:t>Hasil belajar adalah perubahan tingkah laku pada seseorang yang dapat diamati</w:t>
      </w:r>
      <w:r>
        <w:rPr>
          <w:spacing w:val="-15"/>
        </w:rPr>
        <w:t xml:space="preserve"> </w:t>
      </w:r>
      <w:r>
        <w:t>dan</w:t>
      </w:r>
      <w:r>
        <w:rPr>
          <w:spacing w:val="-15"/>
        </w:rPr>
        <w:t xml:space="preserve"> </w:t>
      </w:r>
      <w:r>
        <w:t>diukur</w:t>
      </w:r>
      <w:r>
        <w:rPr>
          <w:spacing w:val="-15"/>
        </w:rPr>
        <w:t xml:space="preserve"> </w:t>
      </w:r>
      <w:r>
        <w:t>dalam</w:t>
      </w:r>
      <w:r>
        <w:rPr>
          <w:spacing w:val="-14"/>
        </w:rPr>
        <w:t xml:space="preserve"> </w:t>
      </w:r>
      <w:r>
        <w:t>bentuk</w:t>
      </w:r>
      <w:r>
        <w:rPr>
          <w:spacing w:val="-15"/>
        </w:rPr>
        <w:t xml:space="preserve"> </w:t>
      </w:r>
      <w:r>
        <w:t>pengetahuan,</w:t>
      </w:r>
      <w:r>
        <w:rPr>
          <w:spacing w:val="-15"/>
        </w:rPr>
        <w:t xml:space="preserve"> </w:t>
      </w:r>
      <w:r>
        <w:t>sikap,</w:t>
      </w:r>
      <w:r>
        <w:rPr>
          <w:spacing w:val="-14"/>
        </w:rPr>
        <w:t xml:space="preserve"> </w:t>
      </w:r>
      <w:r>
        <w:t>dan</w:t>
      </w:r>
      <w:r>
        <w:rPr>
          <w:spacing w:val="-15"/>
        </w:rPr>
        <w:t xml:space="preserve"> </w:t>
      </w:r>
      <w:r>
        <w:t>keterampilan.</w:t>
      </w:r>
      <w:r>
        <w:rPr>
          <w:spacing w:val="-15"/>
        </w:rPr>
        <w:t xml:space="preserve"> </w:t>
      </w:r>
      <w:r>
        <w:t>Perubahan tersebut dapat menghasilkan perkembangan yang lebih baik di dalam diri peserta didik</w:t>
      </w:r>
      <w:r>
        <w:rPr>
          <w:spacing w:val="-1"/>
        </w:rPr>
        <w:t xml:space="preserve"> </w:t>
      </w:r>
      <w:r>
        <w:t>dari</w:t>
      </w:r>
      <w:r>
        <w:rPr>
          <w:spacing w:val="-1"/>
        </w:rPr>
        <w:t xml:space="preserve"> </w:t>
      </w:r>
      <w:r>
        <w:t>sebelumnya</w:t>
      </w:r>
      <w:r>
        <w:rPr>
          <w:spacing w:val="-1"/>
        </w:rPr>
        <w:t xml:space="preserve"> </w:t>
      </w:r>
      <w:r>
        <w:t>(Hamalık, 2014).</w:t>
      </w:r>
      <w:r>
        <w:rPr>
          <w:spacing w:val="-1"/>
        </w:rPr>
        <w:t xml:space="preserve"> </w:t>
      </w:r>
      <w:r>
        <w:t>Sedangkan menurut Sudjana</w:t>
      </w:r>
      <w:r>
        <w:rPr>
          <w:spacing w:val="-2"/>
        </w:rPr>
        <w:t xml:space="preserve"> </w:t>
      </w:r>
      <w:r>
        <w:t>(2016)</w:t>
      </w:r>
      <w:r>
        <w:rPr>
          <w:spacing w:val="-2"/>
        </w:rPr>
        <w:t xml:space="preserve"> </w:t>
      </w:r>
      <w:r>
        <w:t>hasıl belajar peserta didik pada hakikatnya salah perubahan tingkah laku sebagai hasıl belajar dalam pengertian yang lebih luas mencakup bidang kognitif, afektif.</w:t>
      </w:r>
    </w:p>
    <w:p w14:paraId="7DC9D396">
      <w:pPr>
        <w:pStyle w:val="10"/>
        <w:spacing w:before="1" w:line="480" w:lineRule="auto"/>
        <w:ind w:left="1276" w:right="1332" w:firstLine="427"/>
        <w:jc w:val="both"/>
      </w:pPr>
      <w:r>
        <w:t>Darı</w:t>
      </w:r>
      <w:r>
        <w:rPr>
          <w:spacing w:val="-6"/>
        </w:rPr>
        <w:t xml:space="preserve"> </w:t>
      </w:r>
      <w:r>
        <w:t>definısı</w:t>
      </w:r>
      <w:r>
        <w:rPr>
          <w:spacing w:val="-2"/>
        </w:rPr>
        <w:t xml:space="preserve"> </w:t>
      </w:r>
      <w:r>
        <w:t>hasil</w:t>
      </w:r>
      <w:r>
        <w:rPr>
          <w:spacing w:val="-2"/>
        </w:rPr>
        <w:t xml:space="preserve"> </w:t>
      </w:r>
      <w:r>
        <w:t>belajar</w:t>
      </w:r>
      <w:r>
        <w:rPr>
          <w:spacing w:val="-2"/>
        </w:rPr>
        <w:t xml:space="preserve"> </w:t>
      </w:r>
      <w:r>
        <w:t>yang</w:t>
      </w:r>
      <w:r>
        <w:rPr>
          <w:spacing w:val="-6"/>
        </w:rPr>
        <w:t xml:space="preserve"> </w:t>
      </w:r>
      <w:r>
        <w:t>telah</w:t>
      </w:r>
      <w:r>
        <w:rPr>
          <w:spacing w:val="-6"/>
        </w:rPr>
        <w:t xml:space="preserve"> </w:t>
      </w:r>
      <w:r>
        <w:t>dikemukakan</w:t>
      </w:r>
      <w:r>
        <w:rPr>
          <w:spacing w:val="-1"/>
        </w:rPr>
        <w:t xml:space="preserve"> </w:t>
      </w:r>
      <w:r>
        <w:t>oleh</w:t>
      </w:r>
      <w:r>
        <w:rPr>
          <w:spacing w:val="-6"/>
        </w:rPr>
        <w:t xml:space="preserve"> </w:t>
      </w:r>
      <w:r>
        <w:t>para</w:t>
      </w:r>
      <w:r>
        <w:rPr>
          <w:spacing w:val="-4"/>
        </w:rPr>
        <w:t xml:space="preserve"> </w:t>
      </w:r>
      <w:r>
        <w:t>ahli</w:t>
      </w:r>
      <w:r>
        <w:rPr>
          <w:spacing w:val="-3"/>
        </w:rPr>
        <w:t xml:space="preserve"> </w:t>
      </w:r>
      <w:r>
        <w:t>diatas,</w:t>
      </w:r>
      <w:r>
        <w:rPr>
          <w:spacing w:val="-1"/>
        </w:rPr>
        <w:t xml:space="preserve"> </w:t>
      </w:r>
      <w:r>
        <w:t>dapat disimpulkan bahwa hasil belajar adalah perubahan tingkah laku atau kemampuan peserta didik setelah melalui proses belajar yang menjadi tolak ukur keberhasilan terhadap matern tertentu, dimana</w:t>
      </w:r>
      <w:r>
        <w:rPr>
          <w:spacing w:val="-5"/>
        </w:rPr>
        <w:t xml:space="preserve"> </w:t>
      </w:r>
      <w:r>
        <w:t>hasıl</w:t>
      </w:r>
      <w:r>
        <w:rPr>
          <w:spacing w:val="-1"/>
        </w:rPr>
        <w:t xml:space="preserve"> </w:t>
      </w:r>
      <w:r>
        <w:t>belajar</w:t>
      </w:r>
      <w:r>
        <w:rPr>
          <w:spacing w:val="-3"/>
        </w:rPr>
        <w:t xml:space="preserve"> </w:t>
      </w:r>
      <w:r>
        <w:t>menyangkut</w:t>
      </w:r>
      <w:r>
        <w:rPr>
          <w:spacing w:val="-1"/>
        </w:rPr>
        <w:t xml:space="preserve"> </w:t>
      </w:r>
      <w:r>
        <w:t>ranah</w:t>
      </w:r>
      <w:r>
        <w:rPr>
          <w:spacing w:val="-2"/>
        </w:rPr>
        <w:t xml:space="preserve"> </w:t>
      </w:r>
      <w:r>
        <w:t>kognitif, afektif, dan psikomotonk Menurut Susanto, (2016) hasıl belajar meliputi pemahaman konsep kognitif), keterampilan proses (psikomotorik), dan sikap (afektif) peserta didik. Dijelaskan sebagai berikut:</w:t>
      </w:r>
    </w:p>
    <w:p w14:paraId="0B9A007E">
      <w:pPr>
        <w:pStyle w:val="10"/>
        <w:spacing w:line="274" w:lineRule="exact"/>
        <w:ind w:left="1276"/>
        <w:jc w:val="both"/>
      </w:pPr>
      <w:r>
        <w:t>1)Pemahaman</w:t>
      </w:r>
      <w:r>
        <w:rPr>
          <w:spacing w:val="-7"/>
        </w:rPr>
        <w:t xml:space="preserve"> </w:t>
      </w:r>
      <w:r>
        <w:t>konsep</w:t>
      </w:r>
      <w:r>
        <w:rPr>
          <w:spacing w:val="-3"/>
        </w:rPr>
        <w:t xml:space="preserve"> </w:t>
      </w:r>
      <w:r>
        <w:t>(Aspek</w:t>
      </w:r>
      <w:r>
        <w:rPr>
          <w:spacing w:val="-5"/>
        </w:rPr>
        <w:t xml:space="preserve"> </w:t>
      </w:r>
      <w:r>
        <w:rPr>
          <w:spacing w:val="-2"/>
        </w:rPr>
        <w:t>Kognitif)</w:t>
      </w:r>
    </w:p>
    <w:p w14:paraId="22655B2C">
      <w:pPr>
        <w:pStyle w:val="10"/>
        <w:spacing w:before="2"/>
      </w:pPr>
    </w:p>
    <w:p w14:paraId="0D51EC3B">
      <w:pPr>
        <w:pStyle w:val="10"/>
        <w:spacing w:line="480" w:lineRule="auto"/>
        <w:ind w:left="1286" w:right="1334" w:firstLine="417"/>
        <w:jc w:val="both"/>
      </w:pPr>
      <w:r>
        <w:t>Pemahaman</w:t>
      </w:r>
      <w:r>
        <w:rPr>
          <w:spacing w:val="-9"/>
        </w:rPr>
        <w:t xml:space="preserve"> </w:t>
      </w:r>
      <w:r>
        <w:t>adalah</w:t>
      </w:r>
      <w:r>
        <w:rPr>
          <w:spacing w:val="-7"/>
        </w:rPr>
        <w:t xml:space="preserve"> </w:t>
      </w:r>
      <w:r>
        <w:t>kemampuan</w:t>
      </w:r>
      <w:r>
        <w:rPr>
          <w:spacing w:val="-11"/>
        </w:rPr>
        <w:t xml:space="preserve"> </w:t>
      </w:r>
      <w:r>
        <w:t>dalam</w:t>
      </w:r>
      <w:r>
        <w:rPr>
          <w:spacing w:val="-9"/>
        </w:rPr>
        <w:t xml:space="preserve"> </w:t>
      </w:r>
      <w:r>
        <w:t>memahami</w:t>
      </w:r>
      <w:r>
        <w:rPr>
          <w:spacing w:val="-6"/>
        </w:rPr>
        <w:t xml:space="preserve"> </w:t>
      </w:r>
      <w:r>
        <w:t>materi</w:t>
      </w:r>
      <w:r>
        <w:rPr>
          <w:spacing w:val="-9"/>
        </w:rPr>
        <w:t xml:space="preserve"> </w:t>
      </w:r>
      <w:r>
        <w:t>yang</w:t>
      </w:r>
      <w:r>
        <w:rPr>
          <w:spacing w:val="-9"/>
        </w:rPr>
        <w:t xml:space="preserve"> </w:t>
      </w:r>
      <w:r>
        <w:t>diajarkan</w:t>
      </w:r>
      <w:r>
        <w:rPr>
          <w:spacing w:val="-7"/>
        </w:rPr>
        <w:t xml:space="preserve"> </w:t>
      </w:r>
      <w:r>
        <w:t>oleh pendidik. Seberapa besar peserta dadık dapat meneruna dan memahami materi pelajaran yang diberikan oleh pendidik.</w:t>
      </w:r>
    </w:p>
    <w:p w14:paraId="6C58A3C8">
      <w:pPr>
        <w:pStyle w:val="20"/>
        <w:numPr>
          <w:ilvl w:val="0"/>
          <w:numId w:val="14"/>
        </w:numPr>
        <w:tabs>
          <w:tab w:val="left" w:pos="1699"/>
        </w:tabs>
        <w:spacing w:before="1" w:after="0" w:line="240" w:lineRule="auto"/>
        <w:ind w:left="1699" w:right="0" w:hanging="356"/>
        <w:jc w:val="both"/>
        <w:rPr>
          <w:sz w:val="24"/>
        </w:rPr>
      </w:pPr>
      <w:r>
        <w:rPr>
          <w:sz w:val="24"/>
        </w:rPr>
        <w:t>Keterampilan</w:t>
      </w:r>
      <w:r>
        <w:rPr>
          <w:spacing w:val="-6"/>
          <w:sz w:val="24"/>
        </w:rPr>
        <w:t xml:space="preserve"> </w:t>
      </w:r>
      <w:r>
        <w:rPr>
          <w:sz w:val="24"/>
        </w:rPr>
        <w:t>proses</w:t>
      </w:r>
      <w:r>
        <w:rPr>
          <w:spacing w:val="-5"/>
          <w:sz w:val="24"/>
        </w:rPr>
        <w:t xml:space="preserve"> </w:t>
      </w:r>
      <w:r>
        <w:rPr>
          <w:sz w:val="24"/>
        </w:rPr>
        <w:t>(Aspek</w:t>
      </w:r>
      <w:r>
        <w:rPr>
          <w:spacing w:val="-6"/>
          <w:sz w:val="24"/>
        </w:rPr>
        <w:t xml:space="preserve"> </w:t>
      </w:r>
      <w:r>
        <w:rPr>
          <w:spacing w:val="-2"/>
          <w:sz w:val="24"/>
        </w:rPr>
        <w:t>Psikomotorik)</w:t>
      </w:r>
    </w:p>
    <w:p w14:paraId="42B1780C">
      <w:pPr>
        <w:pStyle w:val="20"/>
        <w:spacing w:after="0" w:line="240" w:lineRule="auto"/>
        <w:jc w:val="both"/>
        <w:rPr>
          <w:sz w:val="24"/>
        </w:rPr>
        <w:sectPr>
          <w:pgSz w:w="11920" w:h="16860"/>
          <w:pgMar w:top="960" w:right="425" w:bottom="280" w:left="992" w:header="715" w:footer="0" w:gutter="0"/>
          <w:cols w:space="720" w:num="1"/>
        </w:sectPr>
      </w:pPr>
    </w:p>
    <w:p w14:paraId="159B3EA7">
      <w:pPr>
        <w:pStyle w:val="10"/>
      </w:pPr>
    </w:p>
    <w:p w14:paraId="0ADFB04C">
      <w:pPr>
        <w:pStyle w:val="10"/>
        <w:spacing w:before="163"/>
      </w:pPr>
    </w:p>
    <w:p w14:paraId="4F5AAECB">
      <w:pPr>
        <w:pStyle w:val="10"/>
        <w:spacing w:line="480" w:lineRule="auto"/>
        <w:ind w:left="1343" w:right="1339" w:firstLine="360"/>
        <w:jc w:val="both"/>
      </w:pPr>
      <w:r>
        <w:t>Keterampilan proses adalah kemampuan keterampilan yang lebih mengarah pada mental, kerja fisik dan sosial sebagai penggerak dalam melakukan kegiatan yang akan dilakukan oleh peserta didik</w:t>
      </w:r>
    </w:p>
    <w:p w14:paraId="139C866D">
      <w:pPr>
        <w:pStyle w:val="20"/>
        <w:numPr>
          <w:ilvl w:val="0"/>
          <w:numId w:val="14"/>
        </w:numPr>
        <w:tabs>
          <w:tab w:val="left" w:pos="1699"/>
        </w:tabs>
        <w:spacing w:before="1" w:after="0" w:line="240" w:lineRule="auto"/>
        <w:ind w:left="1699" w:right="0" w:hanging="356"/>
        <w:jc w:val="both"/>
        <w:rPr>
          <w:sz w:val="24"/>
        </w:rPr>
      </w:pPr>
      <w:r>
        <w:rPr>
          <w:sz w:val="24"/>
        </w:rPr>
        <w:t>Sikap</w:t>
      </w:r>
      <w:r>
        <w:rPr>
          <w:spacing w:val="-8"/>
          <w:sz w:val="24"/>
        </w:rPr>
        <w:t xml:space="preserve"> </w:t>
      </w:r>
      <w:r>
        <w:rPr>
          <w:sz w:val="24"/>
        </w:rPr>
        <w:t>(Aspek</w:t>
      </w:r>
      <w:r>
        <w:rPr>
          <w:spacing w:val="-15"/>
          <w:sz w:val="24"/>
        </w:rPr>
        <w:t xml:space="preserve"> </w:t>
      </w:r>
      <w:r>
        <w:rPr>
          <w:sz w:val="24"/>
        </w:rPr>
        <w:t>Afektif</w:t>
      </w:r>
      <w:r>
        <w:rPr>
          <w:spacing w:val="-2"/>
          <w:sz w:val="24"/>
        </w:rPr>
        <w:t xml:space="preserve"> </w:t>
      </w:r>
      <w:r>
        <w:rPr>
          <w:spacing w:val="-10"/>
          <w:sz w:val="24"/>
        </w:rPr>
        <w:t>)</w:t>
      </w:r>
    </w:p>
    <w:p w14:paraId="7AEA3196">
      <w:pPr>
        <w:pStyle w:val="10"/>
        <w:spacing w:before="276" w:line="480" w:lineRule="auto"/>
        <w:ind w:left="1343" w:right="1335" w:firstLine="216"/>
        <w:jc w:val="both"/>
      </w:pPr>
      <w:r>
        <w:drawing>
          <wp:anchor distT="0" distB="0" distL="0" distR="0" simplePos="0" relativeHeight="251708416" behindDoc="1" locked="0" layoutInCell="1" allowOverlap="1">
            <wp:simplePos x="0" y="0"/>
            <wp:positionH relativeFrom="page">
              <wp:posOffset>1457325</wp:posOffset>
            </wp:positionH>
            <wp:positionV relativeFrom="paragraph">
              <wp:posOffset>740410</wp:posOffset>
            </wp:positionV>
            <wp:extent cx="4667250" cy="4591050"/>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6" cstate="print"/>
                    <a:stretch>
                      <a:fillRect/>
                    </a:stretch>
                  </pic:blipFill>
                  <pic:spPr>
                    <a:xfrm>
                      <a:off x="0" y="0"/>
                      <a:ext cx="4667249" cy="4591049"/>
                    </a:xfrm>
                    <a:prstGeom prst="rect">
                      <a:avLst/>
                    </a:prstGeom>
                  </pic:spPr>
                </pic:pic>
              </a:graphicData>
            </a:graphic>
          </wp:anchor>
        </w:drawing>
      </w:r>
      <w:r>
        <w:t>Sikap tidak hanya dihasilkan oleh aspek mental, namun juga mencakup respon fisik. Jadi, sikap dihasilkan dari respon mental dan fisik peserta didik Respon mental dan fisik harus dimunculkan secara serempak agar sikap yang ditunjukan oleh peserta didak dapar terlihat dengan jelas</w:t>
      </w:r>
    </w:p>
    <w:p w14:paraId="25F6BADB">
      <w:pPr>
        <w:pStyle w:val="10"/>
        <w:spacing w:line="480" w:lineRule="auto"/>
        <w:ind w:left="1276" w:right="1336" w:firstLine="283"/>
        <w:jc w:val="both"/>
      </w:pPr>
      <w:r>
        <w:t>Dari definisi-definisi diatad dapat disimpulkan bahwa hasil belajar adalah kemampuan yang dapat diukur melalui tes yang meliputi ranah kognitif (pemahaman konsep), psikomotorik (keterampilan proses) dan afektif (sikap peserta didik) setelah melakukan proses belajar.</w:t>
      </w:r>
    </w:p>
    <w:p w14:paraId="7F3B68F5">
      <w:pPr>
        <w:pStyle w:val="7"/>
        <w:numPr>
          <w:ilvl w:val="0"/>
          <w:numId w:val="16"/>
        </w:numPr>
        <w:tabs>
          <w:tab w:val="left" w:pos="1567"/>
        </w:tabs>
        <w:spacing w:before="3" w:after="0" w:line="240" w:lineRule="auto"/>
        <w:ind w:left="1567" w:right="0" w:hanging="291"/>
        <w:jc w:val="both"/>
        <w:rPr>
          <w:b w:val="0"/>
        </w:rPr>
      </w:pPr>
      <w:r>
        <w:rPr>
          <w:spacing w:val="-2"/>
        </w:rPr>
        <w:t>Faktor-Faktor</w:t>
      </w:r>
      <w:r>
        <w:rPr>
          <w:spacing w:val="-1"/>
        </w:rPr>
        <w:t xml:space="preserve"> </w:t>
      </w:r>
      <w:r>
        <w:rPr>
          <w:spacing w:val="-2"/>
        </w:rPr>
        <w:t>Yang</w:t>
      </w:r>
      <w:r>
        <w:rPr>
          <w:spacing w:val="1"/>
        </w:rPr>
        <w:t xml:space="preserve"> </w:t>
      </w:r>
      <w:r>
        <w:rPr>
          <w:spacing w:val="-2"/>
        </w:rPr>
        <w:t>Mempengaruhi</w:t>
      </w:r>
      <w:r>
        <w:rPr>
          <w:spacing w:val="1"/>
        </w:rPr>
        <w:t xml:space="preserve"> </w:t>
      </w:r>
      <w:r>
        <w:rPr>
          <w:spacing w:val="-2"/>
        </w:rPr>
        <w:t>Hasıl Belajar</w:t>
      </w:r>
    </w:p>
    <w:p w14:paraId="73190E02">
      <w:pPr>
        <w:pStyle w:val="10"/>
        <w:spacing w:before="274" w:line="480" w:lineRule="auto"/>
        <w:ind w:left="1276" w:right="1334" w:firstLine="283"/>
        <w:jc w:val="both"/>
      </w:pPr>
      <w:r>
        <w:t>Menurut Waaliman Susanto (2016) hasil belajar dicapai oleh peserta didik merupakan</w:t>
      </w:r>
      <w:r>
        <w:rPr>
          <w:spacing w:val="-4"/>
        </w:rPr>
        <w:t xml:space="preserve"> </w:t>
      </w:r>
      <w:r>
        <w:t>hasıl</w:t>
      </w:r>
      <w:r>
        <w:rPr>
          <w:spacing w:val="-5"/>
        </w:rPr>
        <w:t xml:space="preserve"> </w:t>
      </w:r>
      <w:r>
        <w:t>imteraksi</w:t>
      </w:r>
      <w:r>
        <w:rPr>
          <w:spacing w:val="-6"/>
        </w:rPr>
        <w:t xml:space="preserve"> </w:t>
      </w:r>
      <w:r>
        <w:t>antara</w:t>
      </w:r>
      <w:r>
        <w:rPr>
          <w:spacing w:val="-5"/>
        </w:rPr>
        <w:t xml:space="preserve"> </w:t>
      </w:r>
      <w:r>
        <w:t>berbagai</w:t>
      </w:r>
      <w:r>
        <w:rPr>
          <w:spacing w:val="-3"/>
        </w:rPr>
        <w:t xml:space="preserve"> </w:t>
      </w:r>
      <w:r>
        <w:t>faktor yang</w:t>
      </w:r>
      <w:r>
        <w:rPr>
          <w:spacing w:val="-7"/>
        </w:rPr>
        <w:t xml:space="preserve"> </w:t>
      </w:r>
      <w:r>
        <w:t>mempengaruhi,</w:t>
      </w:r>
      <w:r>
        <w:rPr>
          <w:spacing w:val="-6"/>
        </w:rPr>
        <w:t xml:space="preserve"> </w:t>
      </w:r>
      <w:r>
        <w:t>baik</w:t>
      </w:r>
      <w:r>
        <w:rPr>
          <w:spacing w:val="-7"/>
        </w:rPr>
        <w:t xml:space="preserve"> </w:t>
      </w:r>
      <w:r>
        <w:t>faktor internal maupun faktor eksternal, sebagai berikut:</w:t>
      </w:r>
    </w:p>
    <w:p w14:paraId="4582928D">
      <w:pPr>
        <w:pStyle w:val="20"/>
        <w:numPr>
          <w:ilvl w:val="0"/>
          <w:numId w:val="17"/>
        </w:numPr>
        <w:tabs>
          <w:tab w:val="left" w:pos="1505"/>
        </w:tabs>
        <w:spacing w:before="0" w:after="0" w:line="240" w:lineRule="auto"/>
        <w:ind w:left="1505" w:right="0" w:hanging="229"/>
        <w:jc w:val="both"/>
        <w:rPr>
          <w:sz w:val="24"/>
        </w:rPr>
      </w:pPr>
      <w:r>
        <w:rPr>
          <w:sz w:val="24"/>
        </w:rPr>
        <w:t>Faktor</w:t>
      </w:r>
      <w:r>
        <w:rPr>
          <w:spacing w:val="-1"/>
          <w:sz w:val="24"/>
        </w:rPr>
        <w:t xml:space="preserve"> </w:t>
      </w:r>
      <w:r>
        <w:rPr>
          <w:spacing w:val="-2"/>
          <w:sz w:val="24"/>
        </w:rPr>
        <w:t>Internal</w:t>
      </w:r>
    </w:p>
    <w:p w14:paraId="5F987F71">
      <w:pPr>
        <w:pStyle w:val="10"/>
      </w:pPr>
    </w:p>
    <w:p w14:paraId="27FB2A78">
      <w:pPr>
        <w:pStyle w:val="10"/>
        <w:spacing w:line="480" w:lineRule="auto"/>
        <w:ind w:left="1276" w:right="1338" w:firstLine="427"/>
        <w:jc w:val="both"/>
      </w:pPr>
      <w:r>
        <w:t>Faktor internal yaitu faktor yang berasal dari diri peserta didik yang dapat mempengaruhi kemampuan belajar peserta didik itu sendiri Faktor internal meliputi minat, motivasi belajar, sikap, kebiasaan belajar, kesehatan, dan kondisi fisik peserta didik.</w:t>
      </w:r>
    </w:p>
    <w:p w14:paraId="0FC54AA3">
      <w:pPr>
        <w:pStyle w:val="20"/>
        <w:numPr>
          <w:ilvl w:val="0"/>
          <w:numId w:val="17"/>
        </w:numPr>
        <w:tabs>
          <w:tab w:val="left" w:pos="1496"/>
        </w:tabs>
        <w:spacing w:before="1" w:after="0" w:line="240" w:lineRule="auto"/>
        <w:ind w:left="1496" w:right="0" w:hanging="220"/>
        <w:jc w:val="both"/>
        <w:rPr>
          <w:sz w:val="24"/>
        </w:rPr>
      </w:pPr>
      <w:r>
        <w:rPr>
          <w:sz w:val="24"/>
        </w:rPr>
        <w:t>Faktor</w:t>
      </w:r>
      <w:r>
        <w:rPr>
          <w:spacing w:val="-4"/>
          <w:sz w:val="24"/>
        </w:rPr>
        <w:t xml:space="preserve"> </w:t>
      </w:r>
      <w:r>
        <w:rPr>
          <w:spacing w:val="-2"/>
          <w:sz w:val="24"/>
        </w:rPr>
        <w:t>Eksternal</w:t>
      </w:r>
    </w:p>
    <w:p w14:paraId="5862B66E">
      <w:pPr>
        <w:pStyle w:val="20"/>
        <w:spacing w:after="0" w:line="240" w:lineRule="auto"/>
        <w:jc w:val="both"/>
        <w:rPr>
          <w:sz w:val="24"/>
        </w:rPr>
        <w:sectPr>
          <w:pgSz w:w="11920" w:h="16860"/>
          <w:pgMar w:top="980" w:right="425" w:bottom="280" w:left="992" w:header="715" w:footer="0" w:gutter="0"/>
          <w:cols w:space="720" w:num="1"/>
        </w:sectPr>
      </w:pPr>
    </w:p>
    <w:p w14:paraId="15E24BA8">
      <w:pPr>
        <w:pStyle w:val="10"/>
      </w:pPr>
    </w:p>
    <w:p w14:paraId="6C1478BA">
      <w:pPr>
        <w:pStyle w:val="10"/>
        <w:spacing w:before="174"/>
      </w:pPr>
    </w:p>
    <w:p w14:paraId="7AFDD76E">
      <w:pPr>
        <w:pStyle w:val="10"/>
        <w:spacing w:line="480" w:lineRule="auto"/>
        <w:ind w:left="1276" w:right="1340" w:firstLine="427"/>
        <w:jc w:val="both"/>
      </w:pPr>
      <w:r>
        <w:t>Faktor eksternal yaitu faktor yang berasal dari luar diri peserta didik yang dapat mempengaruhi kemampuan belajar peserta didik faktor eksternal meliputi faktor sekolah, faktor lingkungan keluargan dan faktor masyarakat.</w:t>
      </w:r>
    </w:p>
    <w:p w14:paraId="1C9B92C0">
      <w:pPr>
        <w:pStyle w:val="10"/>
        <w:spacing w:before="1" w:line="480" w:lineRule="auto"/>
        <w:ind w:left="1286" w:right="1337" w:firstLine="417"/>
        <w:jc w:val="both"/>
      </w:pPr>
      <w:r>
        <w:drawing>
          <wp:anchor distT="0" distB="0" distL="0" distR="0" simplePos="0" relativeHeight="251709440" behindDoc="1" locked="0" layoutInCell="1" allowOverlap="1">
            <wp:simplePos x="0" y="0"/>
            <wp:positionH relativeFrom="page">
              <wp:posOffset>1457325</wp:posOffset>
            </wp:positionH>
            <wp:positionV relativeFrom="paragraph">
              <wp:posOffset>916305</wp:posOffset>
            </wp:positionV>
            <wp:extent cx="4667250" cy="4591050"/>
            <wp:effectExtent l="0" t="0" r="0" b="0"/>
            <wp:wrapNone/>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6" cstate="print"/>
                    <a:stretch>
                      <a:fillRect/>
                    </a:stretch>
                  </pic:blipFill>
                  <pic:spPr>
                    <a:xfrm>
                      <a:off x="0" y="0"/>
                      <a:ext cx="4667249" cy="4591049"/>
                    </a:xfrm>
                    <a:prstGeom prst="rect">
                      <a:avLst/>
                    </a:prstGeom>
                  </pic:spPr>
                </pic:pic>
              </a:graphicData>
            </a:graphic>
          </wp:anchor>
        </w:drawing>
      </w:r>
      <w:r>
        <w:t>Berdasarkan pendapat diatas dapat disimpulkan bahwa faktor faktor yang mempengaruhi hasil belajar ada dua yaitu faktor internal yang merupakan faktor yang berasal dari dalam dirI peserta didik dan faktor eksternal yang merupakan faktor yang berasal dari luar din peserta didik.</w:t>
      </w:r>
    </w:p>
    <w:p w14:paraId="48146552">
      <w:pPr>
        <w:pStyle w:val="7"/>
        <w:numPr>
          <w:ilvl w:val="0"/>
          <w:numId w:val="16"/>
        </w:numPr>
        <w:tabs>
          <w:tab w:val="left" w:pos="1916"/>
        </w:tabs>
        <w:spacing w:before="0" w:after="0" w:line="240" w:lineRule="auto"/>
        <w:ind w:left="1916" w:right="0" w:hanging="280"/>
        <w:jc w:val="both"/>
      </w:pPr>
      <w:r>
        <w:t>Indikator</w:t>
      </w:r>
      <w:r>
        <w:rPr>
          <w:spacing w:val="-11"/>
        </w:rPr>
        <w:t xml:space="preserve"> </w:t>
      </w:r>
      <w:r>
        <w:t>hasil</w:t>
      </w:r>
      <w:r>
        <w:rPr>
          <w:spacing w:val="-5"/>
        </w:rPr>
        <w:t xml:space="preserve"> </w:t>
      </w:r>
      <w:r>
        <w:t>belajar</w:t>
      </w:r>
      <w:r>
        <w:rPr>
          <w:spacing w:val="-9"/>
        </w:rPr>
        <w:t xml:space="preserve"> </w:t>
      </w:r>
      <w:r>
        <w:rPr>
          <w:spacing w:val="-4"/>
        </w:rPr>
        <w:t>siswa</w:t>
      </w:r>
    </w:p>
    <w:p w14:paraId="2AF1A7F4">
      <w:pPr>
        <w:pStyle w:val="10"/>
        <w:spacing w:before="3"/>
        <w:rPr>
          <w:b/>
        </w:rPr>
      </w:pPr>
    </w:p>
    <w:p w14:paraId="39A2E3C7">
      <w:pPr>
        <w:pStyle w:val="10"/>
        <w:spacing w:line="480" w:lineRule="auto"/>
        <w:ind w:left="1276" w:right="1341" w:firstLine="360"/>
        <w:jc w:val="both"/>
      </w:pPr>
      <w:r>
        <w:t>Howard Kigsley dalam Sudjana (2010) mengungkapkan bahwa hasil belajar dibagi menjadi tiga macam, yaitu keterampilan dan kebiasaan pengetahuan dan pengertian, serta sikap dan cita-cita.</w:t>
      </w:r>
    </w:p>
    <w:p w14:paraId="4E1E053D">
      <w:pPr>
        <w:pStyle w:val="10"/>
        <w:ind w:left="1636"/>
        <w:jc w:val="both"/>
      </w:pPr>
      <w:r>
        <w:t>Yang</w:t>
      </w:r>
      <w:r>
        <w:rPr>
          <w:spacing w:val="-11"/>
        </w:rPr>
        <w:t xml:space="preserve"> </w:t>
      </w:r>
      <w:r>
        <w:t>menjadi</w:t>
      </w:r>
      <w:r>
        <w:rPr>
          <w:spacing w:val="-3"/>
        </w:rPr>
        <w:t xml:space="preserve"> </w:t>
      </w:r>
      <w:r>
        <w:t>indikator</w:t>
      </w:r>
      <w:r>
        <w:rPr>
          <w:spacing w:val="-6"/>
        </w:rPr>
        <w:t xml:space="preserve"> </w:t>
      </w:r>
      <w:r>
        <w:t>utama</w:t>
      </w:r>
      <w:r>
        <w:rPr>
          <w:spacing w:val="-7"/>
        </w:rPr>
        <w:t xml:space="preserve"> </w:t>
      </w:r>
      <w:r>
        <w:t>hasil</w:t>
      </w:r>
      <w:r>
        <w:rPr>
          <w:spacing w:val="-3"/>
        </w:rPr>
        <w:t xml:space="preserve"> </w:t>
      </w:r>
      <w:r>
        <w:t>belajar</w:t>
      </w:r>
      <w:r>
        <w:rPr>
          <w:spacing w:val="-5"/>
        </w:rPr>
        <w:t xml:space="preserve"> </w:t>
      </w:r>
      <w:r>
        <w:t>siswa</w:t>
      </w:r>
      <w:r>
        <w:rPr>
          <w:spacing w:val="-5"/>
        </w:rPr>
        <w:t xml:space="preserve"> </w:t>
      </w:r>
      <w:r>
        <w:t>adalah</w:t>
      </w:r>
      <w:r>
        <w:rPr>
          <w:spacing w:val="-6"/>
        </w:rPr>
        <w:t xml:space="preserve"> </w:t>
      </w:r>
      <w:r>
        <w:t>sebagai</w:t>
      </w:r>
      <w:r>
        <w:rPr>
          <w:spacing w:val="-2"/>
        </w:rPr>
        <w:t xml:space="preserve"> berikut:</w:t>
      </w:r>
    </w:p>
    <w:p w14:paraId="1A3A82A9">
      <w:pPr>
        <w:pStyle w:val="10"/>
      </w:pPr>
    </w:p>
    <w:p w14:paraId="7412317F">
      <w:pPr>
        <w:pStyle w:val="20"/>
        <w:numPr>
          <w:ilvl w:val="0"/>
          <w:numId w:val="18"/>
        </w:numPr>
        <w:tabs>
          <w:tab w:val="left" w:pos="1996"/>
        </w:tabs>
        <w:spacing w:before="0" w:after="0" w:line="480" w:lineRule="auto"/>
        <w:ind w:left="1996" w:right="1339" w:hanging="360"/>
        <w:jc w:val="both"/>
        <w:rPr>
          <w:sz w:val="24"/>
        </w:rPr>
      </w:pPr>
      <w:r>
        <w:rPr>
          <w:sz w:val="24"/>
        </w:rPr>
        <w:t>Ketercapaian daya serap terhadap terhadap pembelajaran yang diajarkan, baik secara individual maupun kelompok.pengukuran kerampilan daya setiap ini biasanya dilakukan dengan penetapan kriteria ketuntasan belajar minimal (KKM)</w:t>
      </w:r>
    </w:p>
    <w:p w14:paraId="6402CC84">
      <w:pPr>
        <w:pStyle w:val="20"/>
        <w:numPr>
          <w:ilvl w:val="0"/>
          <w:numId w:val="18"/>
        </w:numPr>
        <w:tabs>
          <w:tab w:val="left" w:pos="1996"/>
        </w:tabs>
        <w:spacing w:before="1" w:after="0" w:line="480" w:lineRule="auto"/>
        <w:ind w:left="1996" w:right="1344" w:hanging="360"/>
        <w:jc w:val="both"/>
        <w:rPr>
          <w:sz w:val="24"/>
        </w:rPr>
      </w:pPr>
      <w:r>
        <w:rPr>
          <w:sz w:val="24"/>
        </w:rPr>
        <w:t>Prilaku yang digariskan dalam tujuan pembelajaran telah dicapai oleh siswa,baik secara individual maupun kelompok.</w:t>
      </w:r>
    </w:p>
    <w:p w14:paraId="434E02AC">
      <w:pPr>
        <w:pStyle w:val="10"/>
        <w:spacing w:line="480" w:lineRule="auto"/>
        <w:ind w:left="1276" w:right="1333" w:firstLine="360"/>
        <w:jc w:val="both"/>
      </w:pPr>
      <w:r>
        <w:t>Fasilitas belajar di sekolah juga memainkan peran penting dalam menentukan hasil belajar siswa. Studi yang dipublikasikan dalam jurnal PGSD Universitas Lampung</w:t>
      </w:r>
      <w:r>
        <w:rPr>
          <w:spacing w:val="-15"/>
        </w:rPr>
        <w:t xml:space="preserve"> </w:t>
      </w:r>
      <w:r>
        <w:t>menemukan</w:t>
      </w:r>
      <w:r>
        <w:rPr>
          <w:spacing w:val="-15"/>
        </w:rPr>
        <w:t xml:space="preserve"> </w:t>
      </w:r>
      <w:r>
        <w:t>hubungan</w:t>
      </w:r>
      <w:r>
        <w:rPr>
          <w:spacing w:val="-15"/>
        </w:rPr>
        <w:t xml:space="preserve"> </w:t>
      </w:r>
      <w:r>
        <w:t>positif</w:t>
      </w:r>
      <w:r>
        <w:rPr>
          <w:spacing w:val="-15"/>
        </w:rPr>
        <w:t xml:space="preserve"> </w:t>
      </w:r>
      <w:r>
        <w:t>dan</w:t>
      </w:r>
      <w:r>
        <w:rPr>
          <w:spacing w:val="-15"/>
        </w:rPr>
        <w:t xml:space="preserve"> </w:t>
      </w:r>
      <w:r>
        <w:t>signifikan</w:t>
      </w:r>
      <w:r>
        <w:rPr>
          <w:spacing w:val="-15"/>
        </w:rPr>
        <w:t xml:space="preserve"> </w:t>
      </w:r>
      <w:r>
        <w:t>antara</w:t>
      </w:r>
      <w:r>
        <w:rPr>
          <w:spacing w:val="-15"/>
        </w:rPr>
        <w:t xml:space="preserve"> </w:t>
      </w:r>
      <w:r>
        <w:t>kelengkapan</w:t>
      </w:r>
      <w:r>
        <w:rPr>
          <w:spacing w:val="-15"/>
        </w:rPr>
        <w:t xml:space="preserve"> </w:t>
      </w:r>
      <w:r>
        <w:t>fasilitas belajar dengan hasil belajar tematik siswa, dengan demikian, meskipun peningkatan</w:t>
      </w:r>
      <w:r>
        <w:rPr>
          <w:spacing w:val="-8"/>
        </w:rPr>
        <w:t xml:space="preserve"> </w:t>
      </w:r>
      <w:r>
        <w:t>jumlah</w:t>
      </w:r>
      <w:r>
        <w:rPr>
          <w:spacing w:val="-11"/>
        </w:rPr>
        <w:t xml:space="preserve"> </w:t>
      </w:r>
      <w:r>
        <w:t>sekolah</w:t>
      </w:r>
      <w:r>
        <w:rPr>
          <w:spacing w:val="-11"/>
        </w:rPr>
        <w:t xml:space="preserve"> </w:t>
      </w:r>
      <w:r>
        <w:t>merupakan</w:t>
      </w:r>
      <w:r>
        <w:rPr>
          <w:spacing w:val="-8"/>
        </w:rPr>
        <w:t xml:space="preserve"> </w:t>
      </w:r>
      <w:r>
        <w:t>langkah</w:t>
      </w:r>
      <w:r>
        <w:rPr>
          <w:spacing w:val="-8"/>
        </w:rPr>
        <w:t xml:space="preserve"> </w:t>
      </w:r>
      <w:r>
        <w:t>positif,</w:t>
      </w:r>
      <w:r>
        <w:rPr>
          <w:spacing w:val="-11"/>
        </w:rPr>
        <w:t xml:space="preserve"> </w:t>
      </w:r>
      <w:r>
        <w:t>perhatian</w:t>
      </w:r>
      <w:r>
        <w:rPr>
          <w:spacing w:val="-8"/>
        </w:rPr>
        <w:t xml:space="preserve"> </w:t>
      </w:r>
      <w:r>
        <w:t>terhadap</w:t>
      </w:r>
      <w:r>
        <w:rPr>
          <w:spacing w:val="-7"/>
        </w:rPr>
        <w:t xml:space="preserve"> </w:t>
      </w:r>
      <w:r>
        <w:t>faktor-faktor</w:t>
      </w:r>
      <w:r>
        <w:rPr>
          <w:spacing w:val="-9"/>
        </w:rPr>
        <w:t xml:space="preserve"> </w:t>
      </w:r>
      <w:r>
        <w:t>seperti</w:t>
      </w:r>
      <w:r>
        <w:rPr>
          <w:spacing w:val="-5"/>
        </w:rPr>
        <w:t xml:space="preserve"> </w:t>
      </w:r>
      <w:r>
        <w:t>rasio</w:t>
      </w:r>
      <w:r>
        <w:rPr>
          <w:spacing w:val="-6"/>
        </w:rPr>
        <w:t xml:space="preserve"> </w:t>
      </w:r>
      <w:r>
        <w:t>siswa</w:t>
      </w:r>
      <w:r>
        <w:rPr>
          <w:spacing w:val="-5"/>
        </w:rPr>
        <w:t xml:space="preserve"> </w:t>
      </w:r>
      <w:r>
        <w:t>perkelas</w:t>
      </w:r>
      <w:r>
        <w:rPr>
          <w:spacing w:val="-7"/>
        </w:rPr>
        <w:t xml:space="preserve"> </w:t>
      </w:r>
      <w:r>
        <w:t>dan</w:t>
      </w:r>
      <w:r>
        <w:rPr>
          <w:spacing w:val="-6"/>
        </w:rPr>
        <w:t xml:space="preserve"> </w:t>
      </w:r>
      <w:r>
        <w:t>ketersediaan</w:t>
      </w:r>
      <w:r>
        <w:rPr>
          <w:spacing w:val="-3"/>
        </w:rPr>
        <w:t xml:space="preserve"> </w:t>
      </w:r>
      <w:r>
        <w:t>fasilitas</w:t>
      </w:r>
      <w:r>
        <w:rPr>
          <w:spacing w:val="-5"/>
        </w:rPr>
        <w:t xml:space="preserve"> </w:t>
      </w:r>
      <w:r>
        <w:t>belajar</w:t>
      </w:r>
      <w:r>
        <w:rPr>
          <w:spacing w:val="-7"/>
        </w:rPr>
        <w:t xml:space="preserve"> </w:t>
      </w:r>
      <w:r>
        <w:t>yang</w:t>
      </w:r>
      <w:r>
        <w:rPr>
          <w:spacing w:val="-4"/>
        </w:rPr>
        <w:t xml:space="preserve"> </w:t>
      </w:r>
      <w:r>
        <w:t>memadai</w:t>
      </w:r>
    </w:p>
    <w:p w14:paraId="09BAC323">
      <w:pPr>
        <w:pStyle w:val="10"/>
        <w:spacing w:after="0" w:line="480" w:lineRule="auto"/>
        <w:jc w:val="both"/>
        <w:sectPr>
          <w:pgSz w:w="11920" w:h="16860"/>
          <w:pgMar w:top="960" w:right="425" w:bottom="280" w:left="992" w:header="715" w:footer="0" w:gutter="0"/>
          <w:cols w:space="720" w:num="1"/>
        </w:sectPr>
      </w:pPr>
    </w:p>
    <w:p w14:paraId="4BDFDAC1">
      <w:pPr>
        <w:pStyle w:val="10"/>
      </w:pPr>
    </w:p>
    <w:p w14:paraId="2452E052">
      <w:pPr>
        <w:pStyle w:val="10"/>
        <w:spacing w:before="163"/>
      </w:pPr>
    </w:p>
    <w:p w14:paraId="2DD783AC">
      <w:pPr>
        <w:pStyle w:val="10"/>
        <w:spacing w:line="480" w:lineRule="auto"/>
        <w:ind w:left="1276" w:right="1337"/>
        <w:jc w:val="both"/>
      </w:pPr>
      <w:r>
        <w:t xml:space="preserve">sangat diperlukan untuk memastikan peningkatan kualitas hasil belajar siswa di Indonesia (Cynthia </w:t>
      </w:r>
      <w:r>
        <w:rPr>
          <w:i/>
        </w:rPr>
        <w:t>et al,</w:t>
      </w:r>
      <w:r>
        <w:t>2016).</w:t>
      </w:r>
    </w:p>
    <w:p w14:paraId="326B9A0F">
      <w:pPr>
        <w:pStyle w:val="10"/>
        <w:spacing w:line="480" w:lineRule="auto"/>
        <w:ind w:left="1276" w:right="1275" w:firstLine="360"/>
        <w:jc w:val="both"/>
      </w:pPr>
      <w:r>
        <w:drawing>
          <wp:anchor distT="0" distB="0" distL="0" distR="0" simplePos="0" relativeHeight="251709440" behindDoc="1" locked="0" layoutInCell="1" allowOverlap="1">
            <wp:simplePos x="0" y="0"/>
            <wp:positionH relativeFrom="page">
              <wp:posOffset>1457325</wp:posOffset>
            </wp:positionH>
            <wp:positionV relativeFrom="paragraph">
              <wp:posOffset>1266825</wp:posOffset>
            </wp:positionV>
            <wp:extent cx="4667250" cy="4591050"/>
            <wp:effectExtent l="0" t="0" r="0" b="0"/>
            <wp:wrapNone/>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6" cstate="print"/>
                    <a:stretch>
                      <a:fillRect/>
                    </a:stretch>
                  </pic:blipFill>
                  <pic:spPr>
                    <a:xfrm>
                      <a:off x="0" y="0"/>
                      <a:ext cx="4667249" cy="4591049"/>
                    </a:xfrm>
                    <a:prstGeom prst="rect">
                      <a:avLst/>
                    </a:prstGeom>
                  </pic:spPr>
                </pic:pic>
              </a:graphicData>
            </a:graphic>
          </wp:anchor>
        </w:drawing>
      </w:r>
      <w:r>
        <w:t>Fasilitas belajar yang dapat membantu meningkatkan hasil belajar siswa salah satunya adalah media pembelajaran. Media pembelajaran memiliki peran yang sangat penting dalam meningkatkan hasil belajar siswa. Sebagai alat bantu dalam proses pembelajaran, media pembelajaran berfungsi untuk menyampaikan informasi dengan cara yang lebih menarik, mudah dipahami, dan relevan dengan kebutuhan siswa. Penggunaan media yang tepat, seperti visual, audio, atau interaktif,</w:t>
      </w:r>
      <w:r>
        <w:rPr>
          <w:spacing w:val="-4"/>
        </w:rPr>
        <w:t xml:space="preserve"> </w:t>
      </w:r>
      <w:r>
        <w:t>dapat</w:t>
      </w:r>
      <w:r>
        <w:rPr>
          <w:spacing w:val="-1"/>
        </w:rPr>
        <w:t xml:space="preserve"> </w:t>
      </w:r>
      <w:r>
        <w:t>membantu</w:t>
      </w:r>
      <w:r>
        <w:rPr>
          <w:spacing w:val="-3"/>
        </w:rPr>
        <w:t xml:space="preserve"> </w:t>
      </w:r>
      <w:r>
        <w:t>siswa</w:t>
      </w:r>
      <w:r>
        <w:rPr>
          <w:spacing w:val="-5"/>
        </w:rPr>
        <w:t xml:space="preserve"> </w:t>
      </w:r>
      <w:r>
        <w:t>memahami</w:t>
      </w:r>
      <w:r>
        <w:rPr>
          <w:spacing w:val="-1"/>
        </w:rPr>
        <w:t xml:space="preserve"> </w:t>
      </w:r>
      <w:r>
        <w:t>konsep-konsep</w:t>
      </w:r>
      <w:r>
        <w:rPr>
          <w:spacing w:val="-2"/>
        </w:rPr>
        <w:t xml:space="preserve"> </w:t>
      </w:r>
      <w:r>
        <w:t>yang</w:t>
      </w:r>
      <w:r>
        <w:rPr>
          <w:spacing w:val="-2"/>
        </w:rPr>
        <w:t xml:space="preserve"> </w:t>
      </w:r>
      <w:r>
        <w:t>abstrak menjadi lebih konkret. Hal ini berdampak pada peningkatan minat belajar, pemahaman materi, dan kemampuan siswa dalam menerapkan pengetahuan Wahyuningtyas &amp; Bambang (2020).</w:t>
      </w:r>
    </w:p>
    <w:p w14:paraId="5ABD04C4">
      <w:pPr>
        <w:pStyle w:val="20"/>
        <w:numPr>
          <w:ilvl w:val="2"/>
          <w:numId w:val="8"/>
        </w:numPr>
        <w:tabs>
          <w:tab w:val="left" w:pos="1996"/>
        </w:tabs>
        <w:spacing w:before="2" w:after="0" w:line="240" w:lineRule="auto"/>
        <w:ind w:left="1996" w:right="0" w:hanging="720"/>
        <w:jc w:val="both"/>
        <w:rPr>
          <w:sz w:val="24"/>
        </w:rPr>
      </w:pPr>
      <w:bookmarkStart w:id="20" w:name="_bookmark20"/>
      <w:bookmarkEnd w:id="20"/>
      <w:r>
        <w:rPr>
          <w:sz w:val="24"/>
        </w:rPr>
        <w:t>Keunikan</w:t>
      </w:r>
      <w:r>
        <w:rPr>
          <w:spacing w:val="-10"/>
          <w:sz w:val="24"/>
        </w:rPr>
        <w:t xml:space="preserve"> </w:t>
      </w:r>
      <w:r>
        <w:rPr>
          <w:sz w:val="24"/>
        </w:rPr>
        <w:t>Daerah</w:t>
      </w:r>
      <w:r>
        <w:rPr>
          <w:spacing w:val="-11"/>
          <w:sz w:val="24"/>
        </w:rPr>
        <w:t xml:space="preserve"> </w:t>
      </w:r>
      <w:r>
        <w:rPr>
          <w:sz w:val="24"/>
        </w:rPr>
        <w:t>Tempat</w:t>
      </w:r>
      <w:r>
        <w:rPr>
          <w:spacing w:val="-12"/>
          <w:sz w:val="24"/>
        </w:rPr>
        <w:t xml:space="preserve"> </w:t>
      </w:r>
      <w:r>
        <w:rPr>
          <w:spacing w:val="-2"/>
          <w:sz w:val="24"/>
        </w:rPr>
        <w:t>Tinggalku</w:t>
      </w:r>
    </w:p>
    <w:p w14:paraId="5C64D7BF">
      <w:pPr>
        <w:pStyle w:val="7"/>
        <w:numPr>
          <w:ilvl w:val="0"/>
          <w:numId w:val="19"/>
        </w:numPr>
        <w:tabs>
          <w:tab w:val="left" w:pos="1645"/>
        </w:tabs>
        <w:spacing w:before="139" w:after="0" w:line="240" w:lineRule="auto"/>
        <w:ind w:left="1645" w:right="0" w:hanging="359"/>
        <w:jc w:val="both"/>
      </w:pPr>
      <w:r>
        <w:rPr>
          <w:spacing w:val="-5"/>
        </w:rPr>
        <w:t>Tempat</w:t>
      </w:r>
      <w:r>
        <w:rPr>
          <w:spacing w:val="-4"/>
        </w:rPr>
        <w:t xml:space="preserve"> </w:t>
      </w:r>
      <w:r>
        <w:rPr>
          <w:spacing w:val="-2"/>
        </w:rPr>
        <w:t>Tinggalku</w:t>
      </w:r>
    </w:p>
    <w:p w14:paraId="10A67486">
      <w:pPr>
        <w:pStyle w:val="10"/>
        <w:rPr>
          <w:b/>
        </w:rPr>
      </w:pPr>
    </w:p>
    <w:p w14:paraId="28ED7F9F">
      <w:pPr>
        <w:pStyle w:val="10"/>
        <w:spacing w:line="480" w:lineRule="auto"/>
        <w:ind w:left="1286" w:right="1330" w:firstLine="273"/>
        <w:jc w:val="both"/>
      </w:pPr>
      <w:r>
        <w:t>Tempat tinggal adalah lokasi atau bangunan yang digunakan manusia sebagai tempat beristirahat, berlindung, dan menjalani kehidupan sehari-hari. Tempat tinggal juga menjadi pusat aktivitas sosial, budaya, dan ekonomi masyarakat. Setiap</w:t>
      </w:r>
      <w:r>
        <w:rPr>
          <w:spacing w:val="-2"/>
        </w:rPr>
        <w:t xml:space="preserve"> </w:t>
      </w:r>
      <w:r>
        <w:t>jenis</w:t>
      </w:r>
      <w:r>
        <w:rPr>
          <w:spacing w:val="-3"/>
        </w:rPr>
        <w:t xml:space="preserve"> </w:t>
      </w:r>
      <w:r>
        <w:t>tempat</w:t>
      </w:r>
      <w:r>
        <w:rPr>
          <w:spacing w:val="-2"/>
        </w:rPr>
        <w:t xml:space="preserve"> </w:t>
      </w:r>
      <w:r>
        <w:t>tinggal</w:t>
      </w:r>
      <w:r>
        <w:rPr>
          <w:spacing w:val="-1"/>
        </w:rPr>
        <w:t xml:space="preserve"> </w:t>
      </w:r>
      <w:r>
        <w:t>disesuaikan</w:t>
      </w:r>
      <w:r>
        <w:rPr>
          <w:spacing w:val="-2"/>
        </w:rPr>
        <w:t xml:space="preserve"> </w:t>
      </w:r>
      <w:r>
        <w:t>dengan</w:t>
      </w:r>
      <w:r>
        <w:rPr>
          <w:spacing w:val="-2"/>
        </w:rPr>
        <w:t xml:space="preserve"> </w:t>
      </w:r>
      <w:r>
        <w:t>kebutuhan</w:t>
      </w:r>
      <w:r>
        <w:rPr>
          <w:spacing w:val="-2"/>
        </w:rPr>
        <w:t xml:space="preserve"> </w:t>
      </w:r>
      <w:r>
        <w:t>dan</w:t>
      </w:r>
      <w:r>
        <w:rPr>
          <w:spacing w:val="-2"/>
        </w:rPr>
        <w:t xml:space="preserve"> </w:t>
      </w:r>
      <w:r>
        <w:t>kondisi</w:t>
      </w:r>
      <w:r>
        <w:rPr>
          <w:spacing w:val="-1"/>
        </w:rPr>
        <w:t xml:space="preserve"> </w:t>
      </w:r>
      <w:r>
        <w:t>lingkungan di sekitarnya. Jenis-jenis tempat tinggal dapat dibedakan berdasarkan lingkungan dan bentuknya:</w:t>
      </w:r>
    </w:p>
    <w:p w14:paraId="652F9025">
      <w:pPr>
        <w:pStyle w:val="20"/>
        <w:numPr>
          <w:ilvl w:val="1"/>
          <w:numId w:val="19"/>
        </w:numPr>
        <w:tabs>
          <w:tab w:val="left" w:pos="2128"/>
        </w:tabs>
        <w:spacing w:before="1" w:after="0" w:line="240" w:lineRule="auto"/>
        <w:ind w:left="2128" w:right="0" w:hanging="360"/>
        <w:jc w:val="both"/>
        <w:rPr>
          <w:sz w:val="24"/>
        </w:rPr>
      </w:pPr>
      <w:r>
        <w:rPr>
          <w:sz w:val="24"/>
        </w:rPr>
        <w:t>Berdasarkan</w:t>
      </w:r>
      <w:r>
        <w:rPr>
          <w:spacing w:val="-8"/>
          <w:sz w:val="24"/>
        </w:rPr>
        <w:t xml:space="preserve"> </w:t>
      </w:r>
      <w:r>
        <w:rPr>
          <w:spacing w:val="-2"/>
          <w:sz w:val="24"/>
        </w:rPr>
        <w:t>Lingkungan</w:t>
      </w:r>
    </w:p>
    <w:p w14:paraId="4CBFD5FD">
      <w:pPr>
        <w:pStyle w:val="10"/>
      </w:pPr>
    </w:p>
    <w:p w14:paraId="051498A8">
      <w:pPr>
        <w:pStyle w:val="20"/>
        <w:numPr>
          <w:ilvl w:val="2"/>
          <w:numId w:val="19"/>
        </w:numPr>
        <w:tabs>
          <w:tab w:val="left" w:pos="2534"/>
        </w:tabs>
        <w:spacing w:before="0" w:after="0" w:line="240" w:lineRule="auto"/>
        <w:ind w:left="2534" w:right="0" w:hanging="418"/>
        <w:jc w:val="left"/>
        <w:rPr>
          <w:sz w:val="24"/>
        </w:rPr>
      </w:pPr>
      <w:r>
        <w:rPr>
          <w:sz w:val="24"/>
        </w:rPr>
        <w:t>Perkotaan</w:t>
      </w:r>
      <w:r>
        <w:rPr>
          <w:spacing w:val="-2"/>
          <w:sz w:val="24"/>
        </w:rPr>
        <w:t xml:space="preserve"> </w:t>
      </w:r>
      <w:r>
        <w:rPr>
          <w:sz w:val="24"/>
        </w:rPr>
        <w:t>→</w:t>
      </w:r>
      <w:r>
        <w:rPr>
          <w:spacing w:val="-14"/>
          <w:sz w:val="24"/>
        </w:rPr>
        <w:t xml:space="preserve"> </w:t>
      </w:r>
      <w:r>
        <w:rPr>
          <w:sz w:val="24"/>
        </w:rPr>
        <w:t>Apartemen,</w:t>
      </w:r>
      <w:r>
        <w:rPr>
          <w:spacing w:val="-4"/>
          <w:sz w:val="24"/>
        </w:rPr>
        <w:t xml:space="preserve"> </w:t>
      </w:r>
      <w:r>
        <w:rPr>
          <w:sz w:val="24"/>
        </w:rPr>
        <w:t>rumah</w:t>
      </w:r>
      <w:r>
        <w:rPr>
          <w:spacing w:val="-3"/>
          <w:sz w:val="24"/>
        </w:rPr>
        <w:t xml:space="preserve"> </w:t>
      </w:r>
      <w:r>
        <w:rPr>
          <w:sz w:val="24"/>
        </w:rPr>
        <w:t>susun,</w:t>
      </w:r>
      <w:r>
        <w:rPr>
          <w:spacing w:val="-2"/>
          <w:sz w:val="24"/>
        </w:rPr>
        <w:t xml:space="preserve"> </w:t>
      </w:r>
      <w:r>
        <w:rPr>
          <w:sz w:val="24"/>
        </w:rPr>
        <w:t>perumahan</w:t>
      </w:r>
      <w:r>
        <w:rPr>
          <w:spacing w:val="-1"/>
          <w:sz w:val="24"/>
        </w:rPr>
        <w:t xml:space="preserve"> </w:t>
      </w:r>
      <w:r>
        <w:rPr>
          <w:spacing w:val="-2"/>
          <w:sz w:val="24"/>
        </w:rPr>
        <w:t>modern.</w:t>
      </w:r>
    </w:p>
    <w:p w14:paraId="4C6C4DCA">
      <w:pPr>
        <w:pStyle w:val="10"/>
        <w:spacing w:before="42"/>
      </w:pPr>
    </w:p>
    <w:p w14:paraId="4EB034DB">
      <w:pPr>
        <w:pStyle w:val="20"/>
        <w:numPr>
          <w:ilvl w:val="2"/>
          <w:numId w:val="19"/>
        </w:numPr>
        <w:tabs>
          <w:tab w:val="left" w:pos="2476"/>
        </w:tabs>
        <w:spacing w:before="0" w:after="0" w:line="240" w:lineRule="auto"/>
        <w:ind w:left="2476" w:right="0" w:hanging="360"/>
        <w:jc w:val="left"/>
        <w:rPr>
          <w:sz w:val="24"/>
        </w:rPr>
      </w:pPr>
      <w:r>
        <w:rPr>
          <w:sz w:val="24"/>
        </w:rPr>
        <w:t>Pedesaaan</w:t>
      </w:r>
      <w:r>
        <w:rPr>
          <w:spacing w:val="-4"/>
          <w:sz w:val="24"/>
        </w:rPr>
        <w:t xml:space="preserve"> </w:t>
      </w:r>
      <w:r>
        <w:rPr>
          <w:sz w:val="24"/>
        </w:rPr>
        <w:t>→</w:t>
      </w:r>
      <w:r>
        <w:rPr>
          <w:spacing w:val="-1"/>
          <w:sz w:val="24"/>
        </w:rPr>
        <w:t xml:space="preserve"> </w:t>
      </w:r>
      <w:r>
        <w:rPr>
          <w:sz w:val="24"/>
        </w:rPr>
        <w:t>Rumah</w:t>
      </w:r>
      <w:r>
        <w:rPr>
          <w:spacing w:val="-2"/>
          <w:sz w:val="24"/>
        </w:rPr>
        <w:t xml:space="preserve"> </w:t>
      </w:r>
      <w:r>
        <w:rPr>
          <w:sz w:val="24"/>
        </w:rPr>
        <w:t>tradisional,</w:t>
      </w:r>
      <w:r>
        <w:rPr>
          <w:spacing w:val="-1"/>
          <w:sz w:val="24"/>
        </w:rPr>
        <w:t xml:space="preserve"> </w:t>
      </w:r>
      <w:r>
        <w:rPr>
          <w:sz w:val="24"/>
        </w:rPr>
        <w:t>rumah</w:t>
      </w:r>
      <w:r>
        <w:rPr>
          <w:spacing w:val="-1"/>
          <w:sz w:val="24"/>
        </w:rPr>
        <w:t xml:space="preserve"> </w:t>
      </w:r>
      <w:r>
        <w:rPr>
          <w:sz w:val="24"/>
        </w:rPr>
        <w:t>panggung,</w:t>
      </w:r>
      <w:r>
        <w:rPr>
          <w:spacing w:val="-1"/>
          <w:sz w:val="24"/>
        </w:rPr>
        <w:t xml:space="preserve"> </w:t>
      </w:r>
      <w:r>
        <w:rPr>
          <w:sz w:val="24"/>
        </w:rPr>
        <w:t>rumah</w:t>
      </w:r>
      <w:r>
        <w:rPr>
          <w:spacing w:val="-2"/>
          <w:sz w:val="24"/>
        </w:rPr>
        <w:t xml:space="preserve"> kayu.</w:t>
      </w:r>
    </w:p>
    <w:p w14:paraId="1634A0C5">
      <w:pPr>
        <w:pStyle w:val="20"/>
        <w:spacing w:after="0" w:line="240" w:lineRule="auto"/>
        <w:jc w:val="left"/>
        <w:rPr>
          <w:sz w:val="24"/>
        </w:rPr>
        <w:sectPr>
          <w:pgSz w:w="11920" w:h="16860"/>
          <w:pgMar w:top="980" w:right="425" w:bottom="280" w:left="992" w:header="715" w:footer="0" w:gutter="0"/>
          <w:cols w:space="720" w:num="1"/>
        </w:sectPr>
      </w:pPr>
    </w:p>
    <w:p w14:paraId="1E769616">
      <w:pPr>
        <w:pStyle w:val="10"/>
      </w:pPr>
    </w:p>
    <w:p w14:paraId="444D5165">
      <w:pPr>
        <w:pStyle w:val="10"/>
        <w:spacing w:before="179"/>
      </w:pPr>
    </w:p>
    <w:p w14:paraId="572349E7">
      <w:pPr>
        <w:pStyle w:val="20"/>
        <w:numPr>
          <w:ilvl w:val="2"/>
          <w:numId w:val="19"/>
        </w:numPr>
        <w:tabs>
          <w:tab w:val="left" w:pos="2477"/>
        </w:tabs>
        <w:spacing w:before="0" w:after="0" w:line="463" w:lineRule="auto"/>
        <w:ind w:left="2477" w:right="1339" w:hanging="361"/>
        <w:jc w:val="left"/>
        <w:rPr>
          <w:sz w:val="24"/>
        </w:rPr>
      </w:pPr>
      <w:r>
        <w:rPr>
          <w:sz w:val="24"/>
        </w:rPr>
        <w:t>Pegunungan</w:t>
      </w:r>
      <w:r>
        <w:rPr>
          <w:spacing w:val="-4"/>
          <w:sz w:val="24"/>
        </w:rPr>
        <w:t xml:space="preserve"> </w:t>
      </w:r>
      <w:r>
        <w:rPr>
          <w:sz w:val="24"/>
        </w:rPr>
        <w:t>→</w:t>
      </w:r>
      <w:r>
        <w:rPr>
          <w:spacing w:val="-4"/>
          <w:sz w:val="24"/>
        </w:rPr>
        <w:t xml:space="preserve"> </w:t>
      </w:r>
      <w:r>
        <w:rPr>
          <w:sz w:val="24"/>
        </w:rPr>
        <w:t>Rumah</w:t>
      </w:r>
      <w:r>
        <w:rPr>
          <w:spacing w:val="-4"/>
          <w:sz w:val="24"/>
        </w:rPr>
        <w:t xml:space="preserve"> </w:t>
      </w:r>
      <w:r>
        <w:rPr>
          <w:sz w:val="24"/>
        </w:rPr>
        <w:t>berbahan</w:t>
      </w:r>
      <w:r>
        <w:rPr>
          <w:spacing w:val="-4"/>
          <w:sz w:val="24"/>
        </w:rPr>
        <w:t xml:space="preserve"> </w:t>
      </w:r>
      <w:r>
        <w:rPr>
          <w:sz w:val="24"/>
        </w:rPr>
        <w:t>kayu</w:t>
      </w:r>
      <w:r>
        <w:rPr>
          <w:spacing w:val="-4"/>
          <w:sz w:val="24"/>
        </w:rPr>
        <w:t xml:space="preserve"> </w:t>
      </w:r>
      <w:r>
        <w:rPr>
          <w:sz w:val="24"/>
        </w:rPr>
        <w:t>atau</w:t>
      </w:r>
      <w:r>
        <w:rPr>
          <w:spacing w:val="-4"/>
          <w:sz w:val="24"/>
        </w:rPr>
        <w:t xml:space="preserve"> </w:t>
      </w:r>
      <w:r>
        <w:rPr>
          <w:sz w:val="24"/>
        </w:rPr>
        <w:t>batu</w:t>
      </w:r>
      <w:r>
        <w:rPr>
          <w:spacing w:val="-4"/>
          <w:sz w:val="24"/>
        </w:rPr>
        <w:t xml:space="preserve"> </w:t>
      </w:r>
      <w:r>
        <w:rPr>
          <w:sz w:val="24"/>
        </w:rPr>
        <w:t>untuk</w:t>
      </w:r>
      <w:r>
        <w:rPr>
          <w:spacing w:val="-4"/>
          <w:sz w:val="24"/>
        </w:rPr>
        <w:t xml:space="preserve"> </w:t>
      </w:r>
      <w:r>
        <w:rPr>
          <w:sz w:val="24"/>
        </w:rPr>
        <w:t>menyesuaikan suhu dingin.</w:t>
      </w:r>
    </w:p>
    <w:p w14:paraId="2747D5B8">
      <w:pPr>
        <w:pStyle w:val="20"/>
        <w:numPr>
          <w:ilvl w:val="2"/>
          <w:numId w:val="19"/>
        </w:numPr>
        <w:tabs>
          <w:tab w:val="left" w:pos="2476"/>
        </w:tabs>
        <w:spacing w:before="18" w:after="0" w:line="240" w:lineRule="auto"/>
        <w:ind w:left="2476" w:right="0" w:hanging="360"/>
        <w:jc w:val="left"/>
        <w:rPr>
          <w:sz w:val="24"/>
        </w:rPr>
      </w:pPr>
      <w:r>
        <w:rPr>
          <w:sz w:val="24"/>
        </w:rPr>
        <w:t>Pesisir</w:t>
      </w:r>
      <w:r>
        <w:rPr>
          <w:spacing w:val="-3"/>
          <w:sz w:val="24"/>
        </w:rPr>
        <w:t xml:space="preserve"> </w:t>
      </w:r>
      <w:r>
        <w:rPr>
          <w:sz w:val="24"/>
        </w:rPr>
        <w:t>Pantai</w:t>
      </w:r>
      <w:r>
        <w:rPr>
          <w:spacing w:val="-1"/>
          <w:sz w:val="24"/>
        </w:rPr>
        <w:t xml:space="preserve"> </w:t>
      </w:r>
      <w:r>
        <w:rPr>
          <w:sz w:val="24"/>
        </w:rPr>
        <w:t>→</w:t>
      </w:r>
      <w:r>
        <w:rPr>
          <w:spacing w:val="-4"/>
          <w:sz w:val="24"/>
        </w:rPr>
        <w:t xml:space="preserve"> </w:t>
      </w:r>
      <w:r>
        <w:rPr>
          <w:sz w:val="24"/>
        </w:rPr>
        <w:t>Rumah</w:t>
      </w:r>
      <w:r>
        <w:rPr>
          <w:spacing w:val="-4"/>
          <w:sz w:val="24"/>
        </w:rPr>
        <w:t xml:space="preserve"> </w:t>
      </w:r>
      <w:r>
        <w:rPr>
          <w:sz w:val="24"/>
        </w:rPr>
        <w:t>panggung</w:t>
      </w:r>
      <w:r>
        <w:rPr>
          <w:spacing w:val="-2"/>
          <w:sz w:val="24"/>
        </w:rPr>
        <w:t xml:space="preserve"> </w:t>
      </w:r>
      <w:r>
        <w:rPr>
          <w:sz w:val="24"/>
        </w:rPr>
        <w:t>untuk</w:t>
      </w:r>
      <w:r>
        <w:rPr>
          <w:spacing w:val="-3"/>
          <w:sz w:val="24"/>
        </w:rPr>
        <w:t xml:space="preserve"> </w:t>
      </w:r>
      <w:r>
        <w:rPr>
          <w:sz w:val="24"/>
        </w:rPr>
        <w:t>menghindari</w:t>
      </w:r>
      <w:r>
        <w:rPr>
          <w:spacing w:val="-1"/>
          <w:sz w:val="24"/>
        </w:rPr>
        <w:t xml:space="preserve"> </w:t>
      </w:r>
      <w:r>
        <w:rPr>
          <w:sz w:val="24"/>
        </w:rPr>
        <w:t>air</w:t>
      </w:r>
      <w:r>
        <w:rPr>
          <w:spacing w:val="-1"/>
          <w:sz w:val="24"/>
        </w:rPr>
        <w:t xml:space="preserve"> </w:t>
      </w:r>
      <w:r>
        <w:rPr>
          <w:spacing w:val="-2"/>
          <w:sz w:val="24"/>
        </w:rPr>
        <w:t>pasang.</w:t>
      </w:r>
    </w:p>
    <w:p w14:paraId="7B636015">
      <w:pPr>
        <w:pStyle w:val="10"/>
        <w:spacing w:before="42"/>
      </w:pPr>
    </w:p>
    <w:p w14:paraId="331CE49F">
      <w:pPr>
        <w:pStyle w:val="20"/>
        <w:numPr>
          <w:ilvl w:val="2"/>
          <w:numId w:val="19"/>
        </w:numPr>
        <w:tabs>
          <w:tab w:val="left" w:pos="2476"/>
        </w:tabs>
        <w:spacing w:before="0" w:after="0" w:line="240" w:lineRule="auto"/>
        <w:ind w:left="2476" w:right="0" w:hanging="360"/>
        <w:jc w:val="left"/>
        <w:rPr>
          <w:sz w:val="24"/>
        </w:rPr>
      </w:pPr>
      <w:r>
        <w:rPr>
          <w:sz w:val="24"/>
        </w:rPr>
        <w:t>Daerah</w:t>
      </w:r>
      <w:r>
        <w:rPr>
          <w:spacing w:val="-4"/>
          <w:sz w:val="24"/>
        </w:rPr>
        <w:t xml:space="preserve"> </w:t>
      </w:r>
      <w:r>
        <w:rPr>
          <w:sz w:val="24"/>
        </w:rPr>
        <w:t>Rawa/Sungai</w:t>
      </w:r>
      <w:r>
        <w:rPr>
          <w:spacing w:val="-2"/>
          <w:sz w:val="24"/>
        </w:rPr>
        <w:t xml:space="preserve"> </w:t>
      </w:r>
      <w:r>
        <w:rPr>
          <w:sz w:val="24"/>
        </w:rPr>
        <w:t>→ Rumah</w:t>
      </w:r>
      <w:r>
        <w:rPr>
          <w:spacing w:val="-3"/>
          <w:sz w:val="24"/>
        </w:rPr>
        <w:t xml:space="preserve"> </w:t>
      </w:r>
      <w:r>
        <w:rPr>
          <w:sz w:val="24"/>
        </w:rPr>
        <w:t>terapung</w:t>
      </w:r>
      <w:r>
        <w:rPr>
          <w:spacing w:val="-4"/>
          <w:sz w:val="24"/>
        </w:rPr>
        <w:t xml:space="preserve"> </w:t>
      </w:r>
      <w:r>
        <w:rPr>
          <w:sz w:val="24"/>
        </w:rPr>
        <w:t>atau</w:t>
      </w:r>
      <w:r>
        <w:rPr>
          <w:spacing w:val="-2"/>
          <w:sz w:val="24"/>
        </w:rPr>
        <w:t xml:space="preserve"> </w:t>
      </w:r>
      <w:r>
        <w:rPr>
          <w:sz w:val="24"/>
        </w:rPr>
        <w:t>rumah</w:t>
      </w:r>
      <w:r>
        <w:rPr>
          <w:spacing w:val="-1"/>
          <w:sz w:val="24"/>
        </w:rPr>
        <w:t xml:space="preserve"> </w:t>
      </w:r>
      <w:r>
        <w:rPr>
          <w:spacing w:val="-2"/>
          <w:sz w:val="24"/>
        </w:rPr>
        <w:t>rakit.</w:t>
      </w:r>
    </w:p>
    <w:p w14:paraId="4475809C">
      <w:pPr>
        <w:pStyle w:val="10"/>
        <w:spacing w:before="42"/>
      </w:pPr>
    </w:p>
    <w:p w14:paraId="670B860C">
      <w:pPr>
        <w:pStyle w:val="20"/>
        <w:numPr>
          <w:ilvl w:val="1"/>
          <w:numId w:val="19"/>
        </w:numPr>
        <w:tabs>
          <w:tab w:val="left" w:pos="2128"/>
        </w:tabs>
        <w:spacing w:before="1" w:after="0" w:line="240" w:lineRule="auto"/>
        <w:ind w:left="2128" w:right="0" w:hanging="360"/>
        <w:jc w:val="left"/>
        <w:rPr>
          <w:sz w:val="24"/>
        </w:rPr>
      </w:pPr>
      <w:r>
        <w:rPr>
          <w:sz w:val="24"/>
        </w:rPr>
        <w:t>Berdasarkan</w:t>
      </w:r>
      <w:r>
        <w:rPr>
          <w:spacing w:val="-6"/>
          <w:sz w:val="24"/>
        </w:rPr>
        <w:t xml:space="preserve"> </w:t>
      </w:r>
      <w:r>
        <w:rPr>
          <w:sz w:val="24"/>
        </w:rPr>
        <w:t>Bahan</w:t>
      </w:r>
      <w:r>
        <w:rPr>
          <w:spacing w:val="-5"/>
          <w:sz w:val="24"/>
        </w:rPr>
        <w:t xml:space="preserve"> </w:t>
      </w:r>
      <w:r>
        <w:rPr>
          <w:spacing w:val="-2"/>
          <w:sz w:val="24"/>
        </w:rPr>
        <w:t>Bangunan</w:t>
      </w:r>
    </w:p>
    <w:p w14:paraId="314DDDA5">
      <w:pPr>
        <w:pStyle w:val="10"/>
        <w:spacing w:before="3"/>
      </w:pPr>
    </w:p>
    <w:p w14:paraId="10BC3AD3">
      <w:pPr>
        <w:pStyle w:val="10"/>
        <w:ind w:left="2116"/>
      </w:pPr>
      <w:r>
        <w:drawing>
          <wp:anchor distT="0" distB="0" distL="0" distR="0" simplePos="0" relativeHeight="251710464" behindDoc="1" locked="0" layoutInCell="1" allowOverlap="1">
            <wp:simplePos x="0" y="0"/>
            <wp:positionH relativeFrom="page">
              <wp:posOffset>1457325</wp:posOffset>
            </wp:positionH>
            <wp:positionV relativeFrom="paragraph">
              <wp:posOffset>124460</wp:posOffset>
            </wp:positionV>
            <wp:extent cx="4667250" cy="4591050"/>
            <wp:effectExtent l="0" t="0" r="0" b="0"/>
            <wp:wrapNone/>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6" cstate="print"/>
                    <a:stretch>
                      <a:fillRect/>
                    </a:stretch>
                  </pic:blipFill>
                  <pic:spPr>
                    <a:xfrm>
                      <a:off x="0" y="0"/>
                      <a:ext cx="4667249" cy="4591049"/>
                    </a:xfrm>
                    <a:prstGeom prst="rect">
                      <a:avLst/>
                    </a:prstGeom>
                  </pic:spPr>
                </pic:pic>
              </a:graphicData>
            </a:graphic>
          </wp:anchor>
        </w:drawing>
      </w:r>
      <w:r>
        <w:rPr>
          <w:rFonts w:ascii="Segoe UI Symbol" w:hAnsi="Segoe UI Symbol" w:eastAsia="Segoe UI Symbol"/>
        </w:rPr>
        <w:t>🏡</w:t>
      </w:r>
      <w:r>
        <w:rPr>
          <w:rFonts w:ascii="Segoe UI Symbol" w:hAnsi="Segoe UI Symbol" w:eastAsia="Segoe UI Symbol"/>
          <w:spacing w:val="-10"/>
        </w:rPr>
        <w:t xml:space="preserve"> </w:t>
      </w:r>
      <w:r>
        <w:t>Rumah</w:t>
      </w:r>
      <w:r>
        <w:rPr>
          <w:spacing w:val="-2"/>
        </w:rPr>
        <w:t xml:space="preserve"> </w:t>
      </w:r>
      <w:r>
        <w:t>Kayu</w:t>
      </w:r>
      <w:r>
        <w:rPr>
          <w:spacing w:val="-1"/>
        </w:rPr>
        <w:t xml:space="preserve"> </w:t>
      </w:r>
      <w:r>
        <w:t>→</w:t>
      </w:r>
      <w:r>
        <w:rPr>
          <w:spacing w:val="-2"/>
        </w:rPr>
        <w:t xml:space="preserve"> </w:t>
      </w:r>
      <w:r>
        <w:t>Banyak</w:t>
      </w:r>
      <w:r>
        <w:rPr>
          <w:spacing w:val="-1"/>
        </w:rPr>
        <w:t xml:space="preserve"> </w:t>
      </w:r>
      <w:r>
        <w:t>ditemukan</w:t>
      </w:r>
      <w:r>
        <w:rPr>
          <w:spacing w:val="-1"/>
        </w:rPr>
        <w:t xml:space="preserve"> </w:t>
      </w:r>
      <w:r>
        <w:t>di</w:t>
      </w:r>
      <w:r>
        <w:rPr>
          <w:spacing w:val="-1"/>
        </w:rPr>
        <w:t xml:space="preserve"> </w:t>
      </w:r>
      <w:r>
        <w:t>daerah</w:t>
      </w:r>
      <w:r>
        <w:rPr>
          <w:spacing w:val="-1"/>
        </w:rPr>
        <w:t xml:space="preserve"> </w:t>
      </w:r>
      <w:r>
        <w:rPr>
          <w:spacing w:val="-2"/>
        </w:rPr>
        <w:t>berhutan.</w:t>
      </w:r>
    </w:p>
    <w:p w14:paraId="30E8606F">
      <w:pPr>
        <w:pStyle w:val="10"/>
        <w:spacing w:before="41"/>
      </w:pPr>
    </w:p>
    <w:p w14:paraId="3235DD45">
      <w:pPr>
        <w:pStyle w:val="10"/>
        <w:spacing w:before="1"/>
        <w:ind w:left="2116"/>
      </w:pPr>
      <w:r>
        <w:rPr>
          <w:rFonts w:ascii="Segoe UI Symbol" w:hAnsi="Segoe UI Symbol" w:eastAsia="Segoe UI Symbol"/>
        </w:rPr>
        <w:t>🏡</w:t>
      </w:r>
      <w:r>
        <w:rPr>
          <w:rFonts w:ascii="Segoe UI Symbol" w:hAnsi="Segoe UI Symbol" w:eastAsia="Segoe UI Symbol"/>
          <w:spacing w:val="-11"/>
        </w:rPr>
        <w:t xml:space="preserve"> </w:t>
      </w:r>
      <w:r>
        <w:t>Rumah</w:t>
      </w:r>
      <w:r>
        <w:rPr>
          <w:spacing w:val="-2"/>
        </w:rPr>
        <w:t xml:space="preserve"> </w:t>
      </w:r>
      <w:r>
        <w:t>Batu/Bata</w:t>
      </w:r>
      <w:r>
        <w:rPr>
          <w:spacing w:val="-1"/>
        </w:rPr>
        <w:t xml:space="preserve"> </w:t>
      </w:r>
      <w:r>
        <w:t>→</w:t>
      </w:r>
      <w:r>
        <w:rPr>
          <w:spacing w:val="-4"/>
        </w:rPr>
        <w:t xml:space="preserve"> </w:t>
      </w:r>
      <w:r>
        <w:t>Umum</w:t>
      </w:r>
      <w:r>
        <w:rPr>
          <w:spacing w:val="-1"/>
        </w:rPr>
        <w:t xml:space="preserve"> </w:t>
      </w:r>
      <w:r>
        <w:t>di</w:t>
      </w:r>
      <w:r>
        <w:rPr>
          <w:spacing w:val="-1"/>
        </w:rPr>
        <w:t xml:space="preserve"> </w:t>
      </w:r>
      <w:r>
        <w:t>perkotaan</w:t>
      </w:r>
      <w:r>
        <w:rPr>
          <w:spacing w:val="-2"/>
        </w:rPr>
        <w:t xml:space="preserve"> </w:t>
      </w:r>
      <w:r>
        <w:t xml:space="preserve">dan </w:t>
      </w:r>
      <w:r>
        <w:rPr>
          <w:spacing w:val="-2"/>
        </w:rPr>
        <w:t>pedesaan.</w:t>
      </w:r>
    </w:p>
    <w:p w14:paraId="3D7D25A9">
      <w:pPr>
        <w:pStyle w:val="10"/>
        <w:spacing w:before="43"/>
      </w:pPr>
    </w:p>
    <w:p w14:paraId="0F70B334">
      <w:pPr>
        <w:pStyle w:val="10"/>
        <w:spacing w:line="480" w:lineRule="auto"/>
        <w:ind w:left="2128" w:right="1309" w:hanging="12"/>
      </w:pPr>
      <w:r>
        <w:rPr>
          <w:rFonts w:ascii="Segoe UI Symbol" w:hAnsi="Segoe UI Symbol" w:eastAsia="Segoe UI Symbol"/>
        </w:rPr>
        <w:t>🏡</w:t>
      </w:r>
      <w:r>
        <w:rPr>
          <w:rFonts w:ascii="Segoe UI Symbol" w:hAnsi="Segoe UI Symbol" w:eastAsia="Segoe UI Symbol"/>
          <w:spacing w:val="-18"/>
        </w:rPr>
        <w:t xml:space="preserve"> </w:t>
      </w:r>
      <w:r>
        <w:t>Rumah</w:t>
      </w:r>
      <w:r>
        <w:rPr>
          <w:spacing w:val="-15"/>
        </w:rPr>
        <w:t xml:space="preserve"> </w:t>
      </w:r>
      <w:r>
        <w:t>Panggung</w:t>
      </w:r>
      <w:r>
        <w:rPr>
          <w:spacing w:val="-15"/>
        </w:rPr>
        <w:t xml:space="preserve"> </w:t>
      </w:r>
      <w:r>
        <w:t>→</w:t>
      </w:r>
      <w:r>
        <w:rPr>
          <w:spacing w:val="-15"/>
        </w:rPr>
        <w:t xml:space="preserve"> </w:t>
      </w:r>
      <w:r>
        <w:t>Banyak</w:t>
      </w:r>
      <w:r>
        <w:rPr>
          <w:spacing w:val="-15"/>
        </w:rPr>
        <w:t xml:space="preserve"> </w:t>
      </w:r>
      <w:r>
        <w:t>digunakan</w:t>
      </w:r>
      <w:r>
        <w:rPr>
          <w:spacing w:val="-15"/>
        </w:rPr>
        <w:t xml:space="preserve"> </w:t>
      </w:r>
      <w:r>
        <w:t>di</w:t>
      </w:r>
      <w:r>
        <w:rPr>
          <w:spacing w:val="-15"/>
        </w:rPr>
        <w:t xml:space="preserve"> </w:t>
      </w:r>
      <w:r>
        <w:t>daerah</w:t>
      </w:r>
      <w:r>
        <w:rPr>
          <w:spacing w:val="-15"/>
        </w:rPr>
        <w:t xml:space="preserve"> </w:t>
      </w:r>
      <w:r>
        <w:t>berair</w:t>
      </w:r>
      <w:r>
        <w:rPr>
          <w:spacing w:val="-15"/>
        </w:rPr>
        <w:t xml:space="preserve"> </w:t>
      </w:r>
      <w:r>
        <w:t>seperti</w:t>
      </w:r>
      <w:r>
        <w:rPr>
          <w:spacing w:val="-15"/>
        </w:rPr>
        <w:t xml:space="preserve"> </w:t>
      </w:r>
      <w:r>
        <w:t>pesisir dan rawa.</w:t>
      </w:r>
    </w:p>
    <w:p w14:paraId="69DC7D86">
      <w:pPr>
        <w:pStyle w:val="10"/>
        <w:spacing w:line="480" w:lineRule="auto"/>
        <w:ind w:left="2128" w:right="1365" w:hanging="12"/>
      </w:pPr>
      <w:r>
        <w:rPr>
          <w:rFonts w:ascii="Segoe UI Symbol" w:hAnsi="Segoe UI Symbol" w:eastAsia="Segoe UI Symbol"/>
        </w:rPr>
        <w:t>🏡</w:t>
      </w:r>
      <w:r>
        <w:rPr>
          <w:rFonts w:ascii="Segoe UI Symbol" w:hAnsi="Segoe UI Symbol" w:eastAsia="Segoe UI Symbol"/>
          <w:spacing w:val="-20"/>
        </w:rPr>
        <w:t xml:space="preserve"> </w:t>
      </w:r>
      <w:r>
        <w:t>Rumah</w:t>
      </w:r>
      <w:r>
        <w:rPr>
          <w:spacing w:val="-15"/>
        </w:rPr>
        <w:t xml:space="preserve"> </w:t>
      </w:r>
      <w:r>
        <w:t>Modern</w:t>
      </w:r>
      <w:r>
        <w:rPr>
          <w:spacing w:val="-16"/>
        </w:rPr>
        <w:t xml:space="preserve"> </w:t>
      </w:r>
      <w:r>
        <w:t>→</w:t>
      </w:r>
      <w:r>
        <w:rPr>
          <w:spacing w:val="-15"/>
        </w:rPr>
        <w:t xml:space="preserve"> </w:t>
      </w:r>
      <w:r>
        <w:t>Dibangun</w:t>
      </w:r>
      <w:r>
        <w:rPr>
          <w:spacing w:val="-15"/>
        </w:rPr>
        <w:t xml:space="preserve"> </w:t>
      </w:r>
      <w:r>
        <w:t>dengan</w:t>
      </w:r>
      <w:r>
        <w:rPr>
          <w:spacing w:val="-15"/>
        </w:rPr>
        <w:t xml:space="preserve"> </w:t>
      </w:r>
      <w:r>
        <w:t>bahan</w:t>
      </w:r>
      <w:r>
        <w:rPr>
          <w:spacing w:val="-15"/>
        </w:rPr>
        <w:t xml:space="preserve"> </w:t>
      </w:r>
      <w:r>
        <w:t>seperti</w:t>
      </w:r>
      <w:r>
        <w:rPr>
          <w:spacing w:val="-15"/>
        </w:rPr>
        <w:t xml:space="preserve"> </w:t>
      </w:r>
      <w:r>
        <w:t>semen,</w:t>
      </w:r>
      <w:r>
        <w:rPr>
          <w:spacing w:val="-15"/>
        </w:rPr>
        <w:t xml:space="preserve"> </w:t>
      </w:r>
      <w:r>
        <w:t>beton,</w:t>
      </w:r>
      <w:r>
        <w:rPr>
          <w:spacing w:val="-15"/>
        </w:rPr>
        <w:t xml:space="preserve"> </w:t>
      </w:r>
      <w:r>
        <w:t>kaca, dan baja.</w:t>
      </w:r>
    </w:p>
    <w:p w14:paraId="532F1D89">
      <w:pPr>
        <w:pStyle w:val="20"/>
        <w:numPr>
          <w:ilvl w:val="1"/>
          <w:numId w:val="19"/>
        </w:numPr>
        <w:tabs>
          <w:tab w:val="left" w:pos="2128"/>
        </w:tabs>
        <w:spacing w:before="0" w:after="0" w:line="273" w:lineRule="exact"/>
        <w:ind w:left="2128" w:right="0" w:hanging="360"/>
        <w:jc w:val="left"/>
        <w:rPr>
          <w:sz w:val="24"/>
        </w:rPr>
      </w:pPr>
      <w:r>
        <w:rPr>
          <w:sz w:val="24"/>
        </w:rPr>
        <w:t>Berdasarkan</w:t>
      </w:r>
      <w:r>
        <w:rPr>
          <w:spacing w:val="-4"/>
          <w:sz w:val="24"/>
        </w:rPr>
        <w:t xml:space="preserve"> </w:t>
      </w:r>
      <w:r>
        <w:rPr>
          <w:sz w:val="24"/>
        </w:rPr>
        <w:t>Bentuk</w:t>
      </w:r>
      <w:r>
        <w:rPr>
          <w:spacing w:val="-4"/>
          <w:sz w:val="24"/>
        </w:rPr>
        <w:t xml:space="preserve"> </w:t>
      </w:r>
      <w:r>
        <w:rPr>
          <w:sz w:val="24"/>
        </w:rPr>
        <w:t xml:space="preserve">dan </w:t>
      </w:r>
      <w:r>
        <w:rPr>
          <w:spacing w:val="-2"/>
          <w:sz w:val="24"/>
        </w:rPr>
        <w:t>Fungsi</w:t>
      </w:r>
    </w:p>
    <w:p w14:paraId="1F78FD67">
      <w:pPr>
        <w:pStyle w:val="10"/>
        <w:spacing w:before="7"/>
      </w:pPr>
    </w:p>
    <w:p w14:paraId="571E68B2">
      <w:pPr>
        <w:pStyle w:val="10"/>
        <w:spacing w:line="460" w:lineRule="auto"/>
        <w:ind w:left="2489" w:right="1309" w:hanging="361"/>
      </w:pPr>
      <w:r>
        <w:rPr>
          <w:rFonts w:ascii="Symbol" w:hAnsi="Symbol"/>
        </w:rPr>
        <w:t></w:t>
      </w:r>
      <w:r>
        <w:rPr>
          <w:spacing w:val="36"/>
        </w:rPr>
        <w:t xml:space="preserve"> </w:t>
      </w:r>
      <w:r>
        <w:t>Rumah</w:t>
      </w:r>
      <w:r>
        <w:rPr>
          <w:spacing w:val="-8"/>
        </w:rPr>
        <w:t xml:space="preserve"> </w:t>
      </w:r>
      <w:r>
        <w:t>Permanen</w:t>
      </w:r>
      <w:r>
        <w:rPr>
          <w:spacing w:val="-8"/>
        </w:rPr>
        <w:t xml:space="preserve"> </w:t>
      </w:r>
      <w:r>
        <w:t>→</w:t>
      </w:r>
      <w:r>
        <w:rPr>
          <w:spacing w:val="-4"/>
        </w:rPr>
        <w:t xml:space="preserve"> </w:t>
      </w:r>
      <w:r>
        <w:t>Dibangun</w:t>
      </w:r>
      <w:r>
        <w:rPr>
          <w:spacing w:val="-8"/>
        </w:rPr>
        <w:t xml:space="preserve"> </w:t>
      </w:r>
      <w:r>
        <w:t>dengan</w:t>
      </w:r>
      <w:r>
        <w:rPr>
          <w:spacing w:val="-6"/>
        </w:rPr>
        <w:t xml:space="preserve"> </w:t>
      </w:r>
      <w:r>
        <w:t>bahan</w:t>
      </w:r>
      <w:r>
        <w:rPr>
          <w:spacing w:val="-2"/>
        </w:rPr>
        <w:t xml:space="preserve"> </w:t>
      </w:r>
      <w:r>
        <w:t>kuat</w:t>
      </w:r>
      <w:r>
        <w:rPr>
          <w:spacing w:val="-5"/>
        </w:rPr>
        <w:t xml:space="preserve"> </w:t>
      </w:r>
      <w:r>
        <w:t>seperti</w:t>
      </w:r>
      <w:r>
        <w:rPr>
          <w:spacing w:val="-8"/>
        </w:rPr>
        <w:t xml:space="preserve"> </w:t>
      </w:r>
      <w:r>
        <w:t>semen</w:t>
      </w:r>
      <w:r>
        <w:rPr>
          <w:spacing w:val="-8"/>
        </w:rPr>
        <w:t xml:space="preserve"> </w:t>
      </w:r>
      <w:r>
        <w:t xml:space="preserve">dan </w:t>
      </w:r>
      <w:r>
        <w:rPr>
          <w:spacing w:val="-2"/>
        </w:rPr>
        <w:t>bata.</w:t>
      </w:r>
    </w:p>
    <w:p w14:paraId="3B8F6A94">
      <w:pPr>
        <w:pStyle w:val="10"/>
        <w:spacing w:before="26" w:line="460" w:lineRule="auto"/>
        <w:ind w:left="2489" w:right="1309" w:hanging="361"/>
      </w:pPr>
      <w:r>
        <w:rPr>
          <w:rFonts w:ascii="Symbol" w:hAnsi="Symbol"/>
        </w:rPr>
        <w:t></w:t>
      </w:r>
      <w:r>
        <w:rPr>
          <w:spacing w:val="38"/>
        </w:rPr>
        <w:t xml:space="preserve"> </w:t>
      </w:r>
      <w:r>
        <w:t>Rumah</w:t>
      </w:r>
      <w:r>
        <w:rPr>
          <w:spacing w:val="34"/>
        </w:rPr>
        <w:t xml:space="preserve"> </w:t>
      </w:r>
      <w:r>
        <w:t>Semi-Permanen</w:t>
      </w:r>
      <w:r>
        <w:rPr>
          <w:spacing w:val="35"/>
        </w:rPr>
        <w:t xml:space="preserve"> </w:t>
      </w:r>
      <w:r>
        <w:t>→</w:t>
      </w:r>
      <w:r>
        <w:rPr>
          <w:spacing w:val="34"/>
        </w:rPr>
        <w:t xml:space="preserve"> </w:t>
      </w:r>
      <w:r>
        <w:t>Kombinasi</w:t>
      </w:r>
      <w:r>
        <w:rPr>
          <w:spacing w:val="34"/>
        </w:rPr>
        <w:t xml:space="preserve"> </w:t>
      </w:r>
      <w:r>
        <w:t>bahan</w:t>
      </w:r>
      <w:r>
        <w:rPr>
          <w:spacing w:val="37"/>
        </w:rPr>
        <w:t xml:space="preserve"> </w:t>
      </w:r>
      <w:r>
        <w:t>kayu</w:t>
      </w:r>
      <w:r>
        <w:rPr>
          <w:spacing w:val="34"/>
        </w:rPr>
        <w:t xml:space="preserve"> </w:t>
      </w:r>
      <w:r>
        <w:t>dan</w:t>
      </w:r>
      <w:r>
        <w:rPr>
          <w:spacing w:val="34"/>
        </w:rPr>
        <w:t xml:space="preserve"> </w:t>
      </w:r>
      <w:r>
        <w:t>bata,</w:t>
      </w:r>
      <w:r>
        <w:rPr>
          <w:spacing w:val="33"/>
        </w:rPr>
        <w:t xml:space="preserve"> </w:t>
      </w:r>
      <w:r>
        <w:t>tidak sekuat rumah permanen.</w:t>
      </w:r>
    </w:p>
    <w:p w14:paraId="3E4D6DA3">
      <w:pPr>
        <w:pStyle w:val="10"/>
        <w:spacing w:before="27" w:line="460" w:lineRule="auto"/>
        <w:ind w:left="2489" w:right="1309" w:hanging="361"/>
      </w:pPr>
      <w:r>
        <w:rPr>
          <w:rFonts w:ascii="Symbol" w:hAnsi="Symbol"/>
        </w:rPr>
        <w:t></w:t>
      </w:r>
      <w:r>
        <w:rPr>
          <w:spacing w:val="37"/>
        </w:rPr>
        <w:t xml:space="preserve"> </w:t>
      </w:r>
      <w:r>
        <w:t>Rumah</w:t>
      </w:r>
      <w:r>
        <w:rPr>
          <w:spacing w:val="-8"/>
        </w:rPr>
        <w:t xml:space="preserve"> </w:t>
      </w:r>
      <w:r>
        <w:t>Tradisional</w:t>
      </w:r>
      <w:r>
        <w:rPr>
          <w:spacing w:val="-3"/>
        </w:rPr>
        <w:t xml:space="preserve"> </w:t>
      </w:r>
      <w:r>
        <w:t>→</w:t>
      </w:r>
      <w:r>
        <w:rPr>
          <w:spacing w:val="-3"/>
        </w:rPr>
        <w:t xml:space="preserve"> </w:t>
      </w:r>
      <w:r>
        <w:t>Rumah</w:t>
      </w:r>
      <w:r>
        <w:rPr>
          <w:spacing w:val="-3"/>
        </w:rPr>
        <w:t xml:space="preserve"> </w:t>
      </w:r>
      <w:r>
        <w:t>khas</w:t>
      </w:r>
      <w:r>
        <w:rPr>
          <w:spacing w:val="-4"/>
        </w:rPr>
        <w:t xml:space="preserve"> </w:t>
      </w:r>
      <w:r>
        <w:t>suku</w:t>
      </w:r>
      <w:r>
        <w:rPr>
          <w:spacing w:val="-3"/>
        </w:rPr>
        <w:t xml:space="preserve"> </w:t>
      </w:r>
      <w:r>
        <w:t>atau</w:t>
      </w:r>
      <w:r>
        <w:rPr>
          <w:spacing w:val="-3"/>
        </w:rPr>
        <w:t xml:space="preserve"> </w:t>
      </w:r>
      <w:r>
        <w:t>daerah</w:t>
      </w:r>
      <w:r>
        <w:rPr>
          <w:spacing w:val="-3"/>
        </w:rPr>
        <w:t xml:space="preserve"> </w:t>
      </w:r>
      <w:r>
        <w:t>tertentu,</w:t>
      </w:r>
      <w:r>
        <w:rPr>
          <w:spacing w:val="-3"/>
        </w:rPr>
        <w:t xml:space="preserve"> </w:t>
      </w:r>
      <w:r>
        <w:t>seperti Rumah Gadang (Sumatera Barat) atau Rumah Joglo (Jawa).</w:t>
      </w:r>
    </w:p>
    <w:p w14:paraId="723BB07D">
      <w:pPr>
        <w:pStyle w:val="7"/>
        <w:numPr>
          <w:ilvl w:val="0"/>
          <w:numId w:val="19"/>
        </w:numPr>
        <w:tabs>
          <w:tab w:val="left" w:pos="1645"/>
        </w:tabs>
        <w:spacing w:before="22" w:after="0" w:line="240" w:lineRule="auto"/>
        <w:ind w:left="1645" w:right="0" w:hanging="359"/>
        <w:jc w:val="left"/>
      </w:pPr>
      <w:r>
        <w:rPr>
          <w:spacing w:val="-2"/>
        </w:rPr>
        <w:t>Keunikan</w:t>
      </w:r>
      <w:r>
        <w:rPr>
          <w:spacing w:val="-7"/>
        </w:rPr>
        <w:t xml:space="preserve"> </w:t>
      </w:r>
      <w:r>
        <w:rPr>
          <w:spacing w:val="-2"/>
        </w:rPr>
        <w:t>Tempat</w:t>
      </w:r>
      <w:r>
        <w:rPr>
          <w:spacing w:val="-11"/>
        </w:rPr>
        <w:t xml:space="preserve"> </w:t>
      </w:r>
      <w:r>
        <w:rPr>
          <w:spacing w:val="-2"/>
        </w:rPr>
        <w:t>Tinggalku</w:t>
      </w:r>
    </w:p>
    <w:p w14:paraId="121A0A84">
      <w:pPr>
        <w:pStyle w:val="10"/>
        <w:rPr>
          <w:b/>
        </w:rPr>
      </w:pPr>
    </w:p>
    <w:p w14:paraId="4DF0ECBF">
      <w:pPr>
        <w:pStyle w:val="10"/>
        <w:spacing w:line="480" w:lineRule="auto"/>
        <w:ind w:left="1286" w:right="1338" w:firstLine="273"/>
        <w:jc w:val="both"/>
      </w:pPr>
      <w:r>
        <w:t>Setiap daerah pasti memiliki keunikan tersendiri. Termasuk daerah tempat tinggalmu. Keunikan yang dimaksud dapat berupa keunikan fisik seperti sungai, gunung,</w:t>
      </w:r>
      <w:r>
        <w:rPr>
          <w:spacing w:val="30"/>
        </w:rPr>
        <w:t xml:space="preserve"> </w:t>
      </w:r>
      <w:r>
        <w:t>sawah,</w:t>
      </w:r>
      <w:r>
        <w:rPr>
          <w:spacing w:val="30"/>
        </w:rPr>
        <w:t xml:space="preserve"> </w:t>
      </w:r>
      <w:r>
        <w:t>dan</w:t>
      </w:r>
      <w:r>
        <w:rPr>
          <w:spacing w:val="32"/>
        </w:rPr>
        <w:t xml:space="preserve"> </w:t>
      </w:r>
      <w:r>
        <w:t>bentuk</w:t>
      </w:r>
      <w:r>
        <w:rPr>
          <w:spacing w:val="30"/>
        </w:rPr>
        <w:t xml:space="preserve"> </w:t>
      </w:r>
      <w:r>
        <w:t>rumah.</w:t>
      </w:r>
      <w:r>
        <w:rPr>
          <w:spacing w:val="30"/>
        </w:rPr>
        <w:t xml:space="preserve"> </w:t>
      </w:r>
      <w:r>
        <w:t>Dapat</w:t>
      </w:r>
      <w:r>
        <w:rPr>
          <w:spacing w:val="30"/>
        </w:rPr>
        <w:t xml:space="preserve"> </w:t>
      </w:r>
      <w:r>
        <w:t>juga</w:t>
      </w:r>
      <w:r>
        <w:rPr>
          <w:spacing w:val="32"/>
        </w:rPr>
        <w:t xml:space="preserve"> </w:t>
      </w:r>
      <w:r>
        <w:t>berupa</w:t>
      </w:r>
      <w:r>
        <w:rPr>
          <w:spacing w:val="28"/>
        </w:rPr>
        <w:t xml:space="preserve"> </w:t>
      </w:r>
      <w:r>
        <w:t>keunikan</w:t>
      </w:r>
      <w:r>
        <w:rPr>
          <w:spacing w:val="31"/>
        </w:rPr>
        <w:t xml:space="preserve"> </w:t>
      </w:r>
      <w:r>
        <w:t>sosial</w:t>
      </w:r>
      <w:r>
        <w:rPr>
          <w:spacing w:val="30"/>
        </w:rPr>
        <w:t xml:space="preserve"> </w:t>
      </w:r>
      <w:r>
        <w:t>budaya,</w:t>
      </w:r>
    </w:p>
    <w:p w14:paraId="229B7E81">
      <w:pPr>
        <w:pStyle w:val="10"/>
        <w:spacing w:after="0" w:line="480" w:lineRule="auto"/>
        <w:jc w:val="both"/>
        <w:sectPr>
          <w:pgSz w:w="11920" w:h="16860"/>
          <w:pgMar w:top="960" w:right="425" w:bottom="280" w:left="992" w:header="715" w:footer="0" w:gutter="0"/>
          <w:cols w:space="720" w:num="1"/>
        </w:sectPr>
      </w:pPr>
    </w:p>
    <w:p w14:paraId="29F91AD4">
      <w:pPr>
        <w:pStyle w:val="10"/>
      </w:pPr>
    </w:p>
    <w:p w14:paraId="37B0896D">
      <w:pPr>
        <w:pStyle w:val="10"/>
        <w:spacing w:before="163"/>
      </w:pPr>
    </w:p>
    <w:p w14:paraId="4C06CE37">
      <w:pPr>
        <w:pStyle w:val="10"/>
        <w:spacing w:line="480" w:lineRule="auto"/>
        <w:ind w:left="1286" w:right="1309"/>
      </w:pPr>
      <w:r>
        <w:t>seperti</w:t>
      </w:r>
      <w:r>
        <w:rPr>
          <w:spacing w:val="-4"/>
        </w:rPr>
        <w:t xml:space="preserve"> </w:t>
      </w:r>
      <w:r>
        <w:t>adat</w:t>
      </w:r>
      <w:r>
        <w:rPr>
          <w:spacing w:val="-4"/>
        </w:rPr>
        <w:t xml:space="preserve"> </w:t>
      </w:r>
      <w:r>
        <w:t>istiadat,</w:t>
      </w:r>
      <w:r>
        <w:rPr>
          <w:spacing w:val="-4"/>
        </w:rPr>
        <w:t xml:space="preserve"> </w:t>
      </w:r>
      <w:r>
        <w:t>seni,</w:t>
      </w:r>
      <w:r>
        <w:rPr>
          <w:spacing w:val="-2"/>
        </w:rPr>
        <w:t xml:space="preserve"> </w:t>
      </w:r>
      <w:r>
        <w:t>dan</w:t>
      </w:r>
      <w:r>
        <w:rPr>
          <w:spacing w:val="-4"/>
        </w:rPr>
        <w:t xml:space="preserve"> </w:t>
      </w:r>
      <w:r>
        <w:t>bahasa.</w:t>
      </w:r>
      <w:r>
        <w:rPr>
          <w:spacing w:val="-4"/>
        </w:rPr>
        <w:t xml:space="preserve"> </w:t>
      </w:r>
      <w:r>
        <w:t>Berikut</w:t>
      </w:r>
      <w:r>
        <w:rPr>
          <w:spacing w:val="-4"/>
        </w:rPr>
        <w:t xml:space="preserve"> </w:t>
      </w:r>
      <w:r>
        <w:t>beberapa</w:t>
      </w:r>
      <w:r>
        <w:rPr>
          <w:spacing w:val="-5"/>
        </w:rPr>
        <w:t xml:space="preserve"> </w:t>
      </w:r>
      <w:r>
        <w:t>keunikan</w:t>
      </w:r>
      <w:r>
        <w:rPr>
          <w:spacing w:val="-4"/>
        </w:rPr>
        <w:t xml:space="preserve"> </w:t>
      </w:r>
      <w:r>
        <w:t>yang</w:t>
      </w:r>
      <w:r>
        <w:rPr>
          <w:spacing w:val="-4"/>
        </w:rPr>
        <w:t xml:space="preserve"> </w:t>
      </w:r>
      <w:r>
        <w:t>mungkin ada di tempat tinggalmu:</w:t>
      </w:r>
    </w:p>
    <w:p w14:paraId="09A6EBF8">
      <w:pPr>
        <w:pStyle w:val="20"/>
        <w:numPr>
          <w:ilvl w:val="0"/>
          <w:numId w:val="20"/>
        </w:numPr>
        <w:tabs>
          <w:tab w:val="left" w:pos="1703"/>
        </w:tabs>
        <w:spacing w:before="0" w:after="0" w:line="240" w:lineRule="auto"/>
        <w:ind w:left="1703" w:right="0" w:hanging="360"/>
        <w:jc w:val="left"/>
        <w:rPr>
          <w:sz w:val="24"/>
        </w:rPr>
      </w:pPr>
      <w:r>
        <w:rPr>
          <w:sz w:val="24"/>
        </w:rPr>
        <w:t>Keunikan</w:t>
      </w:r>
      <w:r>
        <w:rPr>
          <w:spacing w:val="-5"/>
          <w:sz w:val="24"/>
        </w:rPr>
        <w:t xml:space="preserve"> </w:t>
      </w:r>
      <w:r>
        <w:rPr>
          <w:sz w:val="24"/>
        </w:rPr>
        <w:t>Berdasarkan</w:t>
      </w:r>
      <w:r>
        <w:rPr>
          <w:spacing w:val="-4"/>
          <w:sz w:val="24"/>
        </w:rPr>
        <w:t xml:space="preserve"> </w:t>
      </w:r>
      <w:r>
        <w:rPr>
          <w:spacing w:val="-2"/>
          <w:sz w:val="24"/>
        </w:rPr>
        <w:t>Lokasi</w:t>
      </w:r>
    </w:p>
    <w:p w14:paraId="5D581CC6">
      <w:pPr>
        <w:pStyle w:val="10"/>
        <w:spacing w:before="4"/>
      </w:pPr>
    </w:p>
    <w:p w14:paraId="6DF6CABC">
      <w:pPr>
        <w:pStyle w:val="10"/>
        <w:ind w:left="1703"/>
      </w:pPr>
      <w:r>
        <w:rPr>
          <w:rFonts w:ascii="Segoe UI Symbol" w:hAnsi="Segoe UI Symbol" w:eastAsia="Segoe UI Symbol"/>
        </w:rPr>
        <w:t>🏙</w:t>
      </w:r>
      <w:r>
        <w:rPr>
          <w:rFonts w:ascii="Segoe UI Symbol" w:hAnsi="Segoe UI Symbol" w:eastAsia="Segoe UI Symbol"/>
          <w:spacing w:val="-16"/>
        </w:rPr>
        <w:t xml:space="preserve"> </w:t>
      </w:r>
      <w:r>
        <w:t>Perkotaan</w:t>
      </w:r>
      <w:r>
        <w:rPr>
          <w:spacing w:val="-3"/>
        </w:rPr>
        <w:t xml:space="preserve"> </w:t>
      </w:r>
      <w:r>
        <w:t>→</w:t>
      </w:r>
      <w:r>
        <w:rPr>
          <w:spacing w:val="-4"/>
        </w:rPr>
        <w:t xml:space="preserve"> </w:t>
      </w:r>
      <w:r>
        <w:t>Banyak</w:t>
      </w:r>
      <w:r>
        <w:rPr>
          <w:spacing w:val="1"/>
        </w:rPr>
        <w:t xml:space="preserve"> </w:t>
      </w:r>
      <w:r>
        <w:t>gedung</w:t>
      </w:r>
      <w:r>
        <w:rPr>
          <w:spacing w:val="-4"/>
        </w:rPr>
        <w:t xml:space="preserve"> </w:t>
      </w:r>
      <w:r>
        <w:t>tinggi,</w:t>
      </w:r>
      <w:r>
        <w:rPr>
          <w:spacing w:val="-3"/>
        </w:rPr>
        <w:t xml:space="preserve"> </w:t>
      </w:r>
      <w:r>
        <w:t>jalan</w:t>
      </w:r>
      <w:r>
        <w:rPr>
          <w:spacing w:val="-4"/>
        </w:rPr>
        <w:t xml:space="preserve"> </w:t>
      </w:r>
      <w:r>
        <w:t>raya</w:t>
      </w:r>
      <w:r>
        <w:rPr>
          <w:spacing w:val="-2"/>
        </w:rPr>
        <w:t xml:space="preserve"> </w:t>
      </w:r>
      <w:r>
        <w:t>besar,</w:t>
      </w:r>
      <w:r>
        <w:rPr>
          <w:spacing w:val="-4"/>
        </w:rPr>
        <w:t xml:space="preserve"> </w:t>
      </w:r>
      <w:r>
        <w:t>transportasi</w:t>
      </w:r>
      <w:r>
        <w:rPr>
          <w:spacing w:val="-3"/>
        </w:rPr>
        <w:t xml:space="preserve"> </w:t>
      </w:r>
      <w:r>
        <w:rPr>
          <w:spacing w:val="-2"/>
        </w:rPr>
        <w:t>modern.</w:t>
      </w:r>
    </w:p>
    <w:p w14:paraId="4E7DF456">
      <w:pPr>
        <w:pStyle w:val="10"/>
        <w:spacing w:before="43"/>
      </w:pPr>
    </w:p>
    <w:p w14:paraId="38F26C34">
      <w:pPr>
        <w:pStyle w:val="10"/>
        <w:spacing w:line="480" w:lineRule="auto"/>
        <w:ind w:left="1703" w:right="1309"/>
      </w:pPr>
      <w:r>
        <w:drawing>
          <wp:anchor distT="0" distB="0" distL="0" distR="0" simplePos="0" relativeHeight="251710464" behindDoc="1" locked="0" layoutInCell="1" allowOverlap="1">
            <wp:simplePos x="0" y="0"/>
            <wp:positionH relativeFrom="page">
              <wp:posOffset>1457325</wp:posOffset>
            </wp:positionH>
            <wp:positionV relativeFrom="paragraph">
              <wp:posOffset>508635</wp:posOffset>
            </wp:positionV>
            <wp:extent cx="4667250" cy="4591050"/>
            <wp:effectExtent l="0" t="0" r="0" b="0"/>
            <wp:wrapNone/>
            <wp:docPr id="57" name="Image 57"/>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6" cstate="print"/>
                    <a:stretch>
                      <a:fillRect/>
                    </a:stretch>
                  </pic:blipFill>
                  <pic:spPr>
                    <a:xfrm>
                      <a:off x="0" y="0"/>
                      <a:ext cx="4667249" cy="4591049"/>
                    </a:xfrm>
                    <a:prstGeom prst="rect">
                      <a:avLst/>
                    </a:prstGeom>
                  </pic:spPr>
                </pic:pic>
              </a:graphicData>
            </a:graphic>
          </wp:anchor>
        </w:drawing>
      </w:r>
      <w:r>
        <w:rPr>
          <w:rFonts w:ascii="Segoe UI Symbol" w:hAnsi="Segoe UI Symbol" w:eastAsia="Segoe UI Symbol"/>
        </w:rPr>
        <w:t>🏡</w:t>
      </w:r>
      <w:r>
        <w:rPr>
          <w:rFonts w:ascii="Segoe UI Symbol" w:hAnsi="Segoe UI Symbol" w:eastAsia="Segoe UI Symbol"/>
          <w:spacing w:val="-5"/>
        </w:rPr>
        <w:t xml:space="preserve"> </w:t>
      </w:r>
      <w:r>
        <w:t>Pedesaaan</w:t>
      </w:r>
      <w:r>
        <w:rPr>
          <w:spacing w:val="-4"/>
        </w:rPr>
        <w:t xml:space="preserve"> </w:t>
      </w:r>
      <w:r>
        <w:t>→</w:t>
      </w:r>
      <w:r>
        <w:rPr>
          <w:spacing w:val="-4"/>
        </w:rPr>
        <w:t xml:space="preserve"> </w:t>
      </w:r>
      <w:r>
        <w:t>Udara</w:t>
      </w:r>
      <w:r>
        <w:rPr>
          <w:spacing w:val="-6"/>
        </w:rPr>
        <w:t xml:space="preserve"> </w:t>
      </w:r>
      <w:r>
        <w:t>sejuk,</w:t>
      </w:r>
      <w:r>
        <w:rPr>
          <w:spacing w:val="-4"/>
        </w:rPr>
        <w:t xml:space="preserve"> </w:t>
      </w:r>
      <w:r>
        <w:t>lingkungan</w:t>
      </w:r>
      <w:r>
        <w:rPr>
          <w:spacing w:val="-4"/>
        </w:rPr>
        <w:t xml:space="preserve"> </w:t>
      </w:r>
      <w:r>
        <w:t>hijau,</w:t>
      </w:r>
      <w:r>
        <w:rPr>
          <w:spacing w:val="-4"/>
        </w:rPr>
        <w:t xml:space="preserve"> </w:t>
      </w:r>
      <w:r>
        <w:t>rumah</w:t>
      </w:r>
      <w:r>
        <w:rPr>
          <w:spacing w:val="-4"/>
        </w:rPr>
        <w:t xml:space="preserve"> </w:t>
      </w:r>
      <w:r>
        <w:t>dengan</w:t>
      </w:r>
      <w:r>
        <w:rPr>
          <w:spacing w:val="-4"/>
        </w:rPr>
        <w:t xml:space="preserve"> </w:t>
      </w:r>
      <w:r>
        <w:t xml:space="preserve">pekarangan </w:t>
      </w:r>
      <w:r>
        <w:rPr>
          <w:spacing w:val="-2"/>
        </w:rPr>
        <w:t>luas.</w:t>
      </w:r>
    </w:p>
    <w:p w14:paraId="1CF245AF">
      <w:pPr>
        <w:pStyle w:val="10"/>
        <w:spacing w:before="1"/>
        <w:ind w:left="1703"/>
      </w:pPr>
      <w:r>
        <w:rPr>
          <w:rFonts w:ascii="Segoe UI Symbol" w:hAnsi="Segoe UI Symbol"/>
        </w:rPr>
        <w:t>F</w:t>
      </w:r>
      <w:r>
        <w:rPr>
          <w:rFonts w:ascii="Segoe UI Symbol" w:hAnsi="Segoe UI Symbol"/>
          <w:spacing w:val="1"/>
        </w:rPr>
        <w:t xml:space="preserve"> </w:t>
      </w:r>
      <w:r>
        <w:t>Pegunungan</w:t>
      </w:r>
      <w:r>
        <w:rPr>
          <w:spacing w:val="11"/>
        </w:rPr>
        <w:t xml:space="preserve"> </w:t>
      </w:r>
      <w:r>
        <w:t>→</w:t>
      </w:r>
      <w:r>
        <w:rPr>
          <w:spacing w:val="11"/>
        </w:rPr>
        <w:t xml:space="preserve"> </w:t>
      </w:r>
      <w:r>
        <w:t>Rumah</w:t>
      </w:r>
      <w:r>
        <w:rPr>
          <w:spacing w:val="10"/>
        </w:rPr>
        <w:t xml:space="preserve"> </w:t>
      </w:r>
      <w:r>
        <w:t>kayu</w:t>
      </w:r>
      <w:r>
        <w:rPr>
          <w:spacing w:val="11"/>
        </w:rPr>
        <w:t xml:space="preserve"> </w:t>
      </w:r>
      <w:r>
        <w:t>atau</w:t>
      </w:r>
      <w:r>
        <w:rPr>
          <w:spacing w:val="11"/>
        </w:rPr>
        <w:t xml:space="preserve"> </w:t>
      </w:r>
      <w:r>
        <w:t>batu,</w:t>
      </w:r>
      <w:r>
        <w:rPr>
          <w:spacing w:val="11"/>
        </w:rPr>
        <w:t xml:space="preserve"> </w:t>
      </w:r>
      <w:r>
        <w:t>udara</w:t>
      </w:r>
      <w:r>
        <w:rPr>
          <w:spacing w:val="6"/>
        </w:rPr>
        <w:t xml:space="preserve"> </w:t>
      </w:r>
      <w:r>
        <w:t>dingin,</w:t>
      </w:r>
      <w:r>
        <w:rPr>
          <w:spacing w:val="12"/>
        </w:rPr>
        <w:t xml:space="preserve"> </w:t>
      </w:r>
      <w:r>
        <w:t>pemandangan</w:t>
      </w:r>
      <w:r>
        <w:rPr>
          <w:spacing w:val="11"/>
        </w:rPr>
        <w:t xml:space="preserve"> </w:t>
      </w:r>
      <w:r>
        <w:rPr>
          <w:spacing w:val="-2"/>
        </w:rPr>
        <w:t>indah.</w:t>
      </w:r>
    </w:p>
    <w:p w14:paraId="5D3C947B">
      <w:pPr>
        <w:pStyle w:val="10"/>
        <w:spacing w:before="43"/>
      </w:pPr>
    </w:p>
    <w:p w14:paraId="347F66F1">
      <w:pPr>
        <w:pStyle w:val="10"/>
        <w:spacing w:line="480" w:lineRule="auto"/>
        <w:ind w:left="1703" w:right="1309"/>
      </w:pPr>
      <w:r>
        <w:rPr>
          <w:rFonts w:ascii="Segoe UI Symbol" w:hAnsi="Segoe UI Symbol" w:eastAsia="Segoe UI Symbol"/>
        </w:rPr>
        <w:t>🌊</w:t>
      </w:r>
      <w:r>
        <w:rPr>
          <w:rFonts w:ascii="Segoe UI Symbol" w:hAnsi="Segoe UI Symbol" w:eastAsia="Segoe UI Symbol"/>
          <w:spacing w:val="-3"/>
        </w:rPr>
        <w:t xml:space="preserve"> </w:t>
      </w:r>
      <w:r>
        <w:t>Pesisir</w:t>
      </w:r>
      <w:r>
        <w:rPr>
          <w:spacing w:val="31"/>
        </w:rPr>
        <w:t xml:space="preserve"> </w:t>
      </w:r>
      <w:r>
        <w:t>Pantai</w:t>
      </w:r>
      <w:r>
        <w:rPr>
          <w:spacing w:val="30"/>
        </w:rPr>
        <w:t xml:space="preserve"> </w:t>
      </w:r>
      <w:r>
        <w:t>→</w:t>
      </w:r>
      <w:r>
        <w:rPr>
          <w:spacing w:val="30"/>
        </w:rPr>
        <w:t xml:space="preserve"> </w:t>
      </w:r>
      <w:r>
        <w:t>Rumah</w:t>
      </w:r>
      <w:r>
        <w:rPr>
          <w:spacing w:val="30"/>
        </w:rPr>
        <w:t xml:space="preserve"> </w:t>
      </w:r>
      <w:r>
        <w:t>panggung,</w:t>
      </w:r>
      <w:r>
        <w:rPr>
          <w:spacing w:val="30"/>
        </w:rPr>
        <w:t xml:space="preserve"> </w:t>
      </w:r>
      <w:r>
        <w:t>banyak</w:t>
      </w:r>
      <w:r>
        <w:rPr>
          <w:spacing w:val="34"/>
        </w:rPr>
        <w:t xml:space="preserve"> </w:t>
      </w:r>
      <w:r>
        <w:t>perahu</w:t>
      </w:r>
      <w:r>
        <w:rPr>
          <w:spacing w:val="31"/>
        </w:rPr>
        <w:t xml:space="preserve"> </w:t>
      </w:r>
      <w:r>
        <w:t>nelayan,</w:t>
      </w:r>
      <w:r>
        <w:rPr>
          <w:spacing w:val="33"/>
        </w:rPr>
        <w:t xml:space="preserve"> </w:t>
      </w:r>
      <w:r>
        <w:t>angin</w:t>
      </w:r>
      <w:r>
        <w:rPr>
          <w:spacing w:val="31"/>
        </w:rPr>
        <w:t xml:space="preserve"> </w:t>
      </w:r>
      <w:r>
        <w:t xml:space="preserve">laut </w:t>
      </w:r>
      <w:r>
        <w:rPr>
          <w:spacing w:val="-2"/>
        </w:rPr>
        <w:t>segar.</w:t>
      </w:r>
    </w:p>
    <w:p w14:paraId="64C293F8">
      <w:pPr>
        <w:pStyle w:val="20"/>
        <w:numPr>
          <w:ilvl w:val="0"/>
          <w:numId w:val="20"/>
        </w:numPr>
        <w:tabs>
          <w:tab w:val="left" w:pos="1703"/>
        </w:tabs>
        <w:spacing w:before="0" w:after="0" w:line="273" w:lineRule="exact"/>
        <w:ind w:left="1703" w:right="0" w:hanging="360"/>
        <w:jc w:val="left"/>
        <w:rPr>
          <w:sz w:val="24"/>
        </w:rPr>
      </w:pPr>
      <w:r>
        <w:rPr>
          <w:sz w:val="24"/>
        </w:rPr>
        <w:t>Keunikan</w:t>
      </w:r>
      <w:r>
        <w:rPr>
          <w:spacing w:val="-7"/>
          <w:sz w:val="24"/>
        </w:rPr>
        <w:t xml:space="preserve"> </w:t>
      </w:r>
      <w:r>
        <w:rPr>
          <w:sz w:val="24"/>
        </w:rPr>
        <w:t>Berdasarkan</w:t>
      </w:r>
      <w:r>
        <w:rPr>
          <w:spacing w:val="-4"/>
          <w:sz w:val="24"/>
        </w:rPr>
        <w:t xml:space="preserve"> </w:t>
      </w:r>
      <w:r>
        <w:rPr>
          <w:spacing w:val="-2"/>
          <w:sz w:val="24"/>
        </w:rPr>
        <w:t>Budaya</w:t>
      </w:r>
    </w:p>
    <w:p w14:paraId="512BF4DB">
      <w:pPr>
        <w:pStyle w:val="10"/>
        <w:spacing w:before="4"/>
      </w:pPr>
    </w:p>
    <w:p w14:paraId="2AE50274">
      <w:pPr>
        <w:pStyle w:val="10"/>
        <w:spacing w:line="463" w:lineRule="auto"/>
        <w:ind w:left="2063" w:right="1309" w:hanging="360"/>
      </w:pPr>
      <w:r>
        <w:rPr>
          <w:rFonts w:ascii="Symbol" w:hAnsi="Symbol"/>
        </w:rPr>
        <w:t></w:t>
      </w:r>
      <w:r>
        <w:rPr>
          <w:spacing w:val="36"/>
        </w:rPr>
        <w:t xml:space="preserve"> </w:t>
      </w:r>
      <w:r>
        <w:t>Rumah</w:t>
      </w:r>
      <w:r>
        <w:rPr>
          <w:spacing w:val="-14"/>
        </w:rPr>
        <w:t xml:space="preserve"> </w:t>
      </w:r>
      <w:r>
        <w:t>Adat</w:t>
      </w:r>
      <w:r>
        <w:rPr>
          <w:spacing w:val="-3"/>
        </w:rPr>
        <w:t xml:space="preserve"> </w:t>
      </w:r>
      <w:r>
        <w:t>→</w:t>
      </w:r>
      <w:r>
        <w:rPr>
          <w:spacing w:val="-3"/>
        </w:rPr>
        <w:t xml:space="preserve"> </w:t>
      </w:r>
      <w:r>
        <w:t>Setiap</w:t>
      </w:r>
      <w:r>
        <w:rPr>
          <w:spacing w:val="-3"/>
        </w:rPr>
        <w:t xml:space="preserve"> </w:t>
      </w:r>
      <w:r>
        <w:t>daerah</w:t>
      </w:r>
      <w:r>
        <w:rPr>
          <w:spacing w:val="-3"/>
        </w:rPr>
        <w:t xml:space="preserve"> </w:t>
      </w:r>
      <w:r>
        <w:t>punya</w:t>
      </w:r>
      <w:r>
        <w:rPr>
          <w:spacing w:val="-4"/>
        </w:rPr>
        <w:t xml:space="preserve"> </w:t>
      </w:r>
      <w:r>
        <w:t>rumah</w:t>
      </w:r>
      <w:r>
        <w:rPr>
          <w:spacing w:val="-3"/>
        </w:rPr>
        <w:t xml:space="preserve"> </w:t>
      </w:r>
      <w:r>
        <w:t>khas,</w:t>
      </w:r>
      <w:r>
        <w:rPr>
          <w:spacing w:val="-3"/>
        </w:rPr>
        <w:t xml:space="preserve"> </w:t>
      </w:r>
      <w:r>
        <w:t>seperti</w:t>
      </w:r>
      <w:r>
        <w:rPr>
          <w:spacing w:val="-3"/>
        </w:rPr>
        <w:t xml:space="preserve"> </w:t>
      </w:r>
      <w:r>
        <w:t>Rumah</w:t>
      </w:r>
      <w:r>
        <w:rPr>
          <w:spacing w:val="-3"/>
        </w:rPr>
        <w:t xml:space="preserve"> </w:t>
      </w:r>
      <w:r>
        <w:t>Gadang (Sumatera Barat) atau Honai (Papua).</w:t>
      </w:r>
    </w:p>
    <w:p w14:paraId="023004EF">
      <w:pPr>
        <w:pStyle w:val="10"/>
        <w:spacing w:before="24" w:line="460" w:lineRule="auto"/>
        <w:ind w:left="2063" w:right="1309" w:hanging="360"/>
      </w:pPr>
      <w:r>
        <w:rPr>
          <w:rFonts w:ascii="Symbol" w:hAnsi="Symbol"/>
        </w:rPr>
        <w:t></w:t>
      </w:r>
      <w:r>
        <w:rPr>
          <w:spacing w:val="36"/>
        </w:rPr>
        <w:t xml:space="preserve"> </w:t>
      </w:r>
      <w:r>
        <w:t>Tradisi</w:t>
      </w:r>
      <w:r>
        <w:rPr>
          <w:spacing w:val="-2"/>
        </w:rPr>
        <w:t xml:space="preserve"> </w:t>
      </w:r>
      <w:r>
        <w:t>Lokal</w:t>
      </w:r>
      <w:r>
        <w:rPr>
          <w:spacing w:val="-3"/>
        </w:rPr>
        <w:t xml:space="preserve"> </w:t>
      </w:r>
      <w:r>
        <w:t>→</w:t>
      </w:r>
      <w:r>
        <w:rPr>
          <w:spacing w:val="-3"/>
        </w:rPr>
        <w:t xml:space="preserve"> </w:t>
      </w:r>
      <w:r>
        <w:t>Setiap</w:t>
      </w:r>
      <w:r>
        <w:rPr>
          <w:spacing w:val="-3"/>
        </w:rPr>
        <w:t xml:space="preserve"> </w:t>
      </w:r>
      <w:r>
        <w:t>tempat</w:t>
      </w:r>
      <w:r>
        <w:rPr>
          <w:spacing w:val="-3"/>
        </w:rPr>
        <w:t xml:space="preserve"> </w:t>
      </w:r>
      <w:r>
        <w:t>punya</w:t>
      </w:r>
      <w:r>
        <w:rPr>
          <w:spacing w:val="-3"/>
        </w:rPr>
        <w:t xml:space="preserve"> </w:t>
      </w:r>
      <w:r>
        <w:t>adat</w:t>
      </w:r>
      <w:r>
        <w:rPr>
          <w:spacing w:val="-3"/>
        </w:rPr>
        <w:t xml:space="preserve"> </w:t>
      </w:r>
      <w:r>
        <w:t>istiadat</w:t>
      </w:r>
      <w:r>
        <w:rPr>
          <w:spacing w:val="-3"/>
        </w:rPr>
        <w:t xml:space="preserve"> </w:t>
      </w:r>
      <w:r>
        <w:t>unik,</w:t>
      </w:r>
      <w:r>
        <w:rPr>
          <w:spacing w:val="-3"/>
        </w:rPr>
        <w:t xml:space="preserve"> </w:t>
      </w:r>
      <w:r>
        <w:t>seperti</w:t>
      </w:r>
      <w:r>
        <w:rPr>
          <w:spacing w:val="-3"/>
        </w:rPr>
        <w:t xml:space="preserve"> </w:t>
      </w:r>
      <w:r>
        <w:t>upacara adat atau festival khas.</w:t>
      </w:r>
    </w:p>
    <w:p w14:paraId="24EADAF8">
      <w:pPr>
        <w:pStyle w:val="10"/>
        <w:spacing w:before="26" w:line="460" w:lineRule="auto"/>
        <w:ind w:left="2063" w:right="1309" w:hanging="360"/>
      </w:pPr>
      <w:r>
        <w:rPr>
          <w:rFonts w:ascii="Symbol" w:hAnsi="Symbol"/>
        </w:rPr>
        <w:t></w:t>
      </w:r>
      <w:r>
        <w:rPr>
          <w:spacing w:val="35"/>
        </w:rPr>
        <w:t xml:space="preserve"> </w:t>
      </w:r>
      <w:r>
        <w:t>Makanan</w:t>
      </w:r>
      <w:r>
        <w:rPr>
          <w:spacing w:val="-10"/>
        </w:rPr>
        <w:t xml:space="preserve"> </w:t>
      </w:r>
      <w:r>
        <w:t>Khas</w:t>
      </w:r>
      <w:r>
        <w:rPr>
          <w:spacing w:val="-11"/>
        </w:rPr>
        <w:t xml:space="preserve"> </w:t>
      </w:r>
      <w:r>
        <w:t>→</w:t>
      </w:r>
      <w:r>
        <w:rPr>
          <w:spacing w:val="-11"/>
        </w:rPr>
        <w:t xml:space="preserve"> </w:t>
      </w:r>
      <w:r>
        <w:t>Setiap</w:t>
      </w:r>
      <w:r>
        <w:rPr>
          <w:spacing w:val="-10"/>
        </w:rPr>
        <w:t xml:space="preserve"> </w:t>
      </w:r>
      <w:r>
        <w:t>daerah</w:t>
      </w:r>
      <w:r>
        <w:rPr>
          <w:spacing w:val="-10"/>
        </w:rPr>
        <w:t xml:space="preserve"> </w:t>
      </w:r>
      <w:r>
        <w:t>punya</w:t>
      </w:r>
      <w:r>
        <w:rPr>
          <w:spacing w:val="-12"/>
        </w:rPr>
        <w:t xml:space="preserve"> </w:t>
      </w:r>
      <w:r>
        <w:t>kuliner</w:t>
      </w:r>
      <w:r>
        <w:rPr>
          <w:spacing w:val="-11"/>
        </w:rPr>
        <w:t xml:space="preserve"> </w:t>
      </w:r>
      <w:r>
        <w:t>spesial,</w:t>
      </w:r>
      <w:r>
        <w:rPr>
          <w:spacing w:val="-10"/>
        </w:rPr>
        <w:t xml:space="preserve"> </w:t>
      </w:r>
      <w:r>
        <w:t>misalnya</w:t>
      </w:r>
      <w:r>
        <w:rPr>
          <w:spacing w:val="-13"/>
        </w:rPr>
        <w:t xml:space="preserve"> </w:t>
      </w:r>
      <w:r>
        <w:t>Gudeg</w:t>
      </w:r>
      <w:r>
        <w:rPr>
          <w:spacing w:val="-11"/>
        </w:rPr>
        <w:t xml:space="preserve"> </w:t>
      </w:r>
      <w:r>
        <w:t>di Yogyakarta atau Pempek di Palembang.</w:t>
      </w:r>
    </w:p>
    <w:p w14:paraId="3E208857">
      <w:pPr>
        <w:pStyle w:val="20"/>
        <w:numPr>
          <w:ilvl w:val="0"/>
          <w:numId w:val="20"/>
        </w:numPr>
        <w:tabs>
          <w:tab w:val="left" w:pos="1703"/>
        </w:tabs>
        <w:spacing w:before="20" w:after="0" w:line="240" w:lineRule="auto"/>
        <w:ind w:left="1703" w:right="0" w:hanging="360"/>
        <w:jc w:val="left"/>
        <w:rPr>
          <w:sz w:val="24"/>
        </w:rPr>
      </w:pPr>
      <w:r>
        <w:rPr>
          <w:sz w:val="24"/>
        </w:rPr>
        <w:t>Keunikan</w:t>
      </w:r>
      <w:r>
        <w:rPr>
          <w:spacing w:val="-4"/>
          <w:sz w:val="24"/>
        </w:rPr>
        <w:t xml:space="preserve"> </w:t>
      </w:r>
      <w:r>
        <w:rPr>
          <w:sz w:val="24"/>
        </w:rPr>
        <w:t>Berdasarkan</w:t>
      </w:r>
      <w:r>
        <w:rPr>
          <w:spacing w:val="-4"/>
          <w:sz w:val="24"/>
        </w:rPr>
        <w:t xml:space="preserve"> </w:t>
      </w:r>
      <w:r>
        <w:rPr>
          <w:sz w:val="24"/>
        </w:rPr>
        <w:t>Cara</w:t>
      </w:r>
      <w:r>
        <w:rPr>
          <w:spacing w:val="-4"/>
          <w:sz w:val="24"/>
        </w:rPr>
        <w:t xml:space="preserve"> Hidup</w:t>
      </w:r>
    </w:p>
    <w:p w14:paraId="214AC298">
      <w:pPr>
        <w:pStyle w:val="10"/>
      </w:pPr>
    </w:p>
    <w:p w14:paraId="6865E0F8">
      <w:pPr>
        <w:pStyle w:val="20"/>
        <w:numPr>
          <w:ilvl w:val="1"/>
          <w:numId w:val="20"/>
        </w:numPr>
        <w:tabs>
          <w:tab w:val="left" w:pos="2063"/>
        </w:tabs>
        <w:spacing w:before="0" w:after="0" w:line="480" w:lineRule="auto"/>
        <w:ind w:left="2063" w:right="1452" w:hanging="360"/>
        <w:jc w:val="left"/>
        <w:rPr>
          <w:sz w:val="24"/>
        </w:rPr>
      </w:pPr>
      <w:r>
        <w:rPr>
          <w:sz w:val="24"/>
        </w:rPr>
        <w:t>Gotong</w:t>
      </w:r>
      <w:r>
        <w:rPr>
          <w:spacing w:val="-3"/>
          <w:sz w:val="24"/>
        </w:rPr>
        <w:t xml:space="preserve"> </w:t>
      </w:r>
      <w:r>
        <w:rPr>
          <w:sz w:val="24"/>
        </w:rPr>
        <w:t>Royong</w:t>
      </w:r>
      <w:r>
        <w:rPr>
          <w:spacing w:val="-3"/>
          <w:sz w:val="24"/>
        </w:rPr>
        <w:t xml:space="preserve"> </w:t>
      </w:r>
      <w:r>
        <w:rPr>
          <w:sz w:val="24"/>
        </w:rPr>
        <w:t>→</w:t>
      </w:r>
      <w:r>
        <w:rPr>
          <w:spacing w:val="-3"/>
          <w:sz w:val="24"/>
        </w:rPr>
        <w:t xml:space="preserve"> </w:t>
      </w:r>
      <w:r>
        <w:rPr>
          <w:sz w:val="24"/>
        </w:rPr>
        <w:t>Di</w:t>
      </w:r>
      <w:r>
        <w:rPr>
          <w:spacing w:val="-3"/>
          <w:sz w:val="24"/>
        </w:rPr>
        <w:t xml:space="preserve"> </w:t>
      </w:r>
      <w:r>
        <w:rPr>
          <w:sz w:val="24"/>
        </w:rPr>
        <w:t>desa,</w:t>
      </w:r>
      <w:r>
        <w:rPr>
          <w:spacing w:val="-3"/>
          <w:sz w:val="24"/>
        </w:rPr>
        <w:t xml:space="preserve"> </w:t>
      </w:r>
      <w:r>
        <w:rPr>
          <w:sz w:val="24"/>
        </w:rPr>
        <w:t>masyarakat</w:t>
      </w:r>
      <w:r>
        <w:rPr>
          <w:spacing w:val="-3"/>
          <w:sz w:val="24"/>
        </w:rPr>
        <w:t xml:space="preserve"> </w:t>
      </w:r>
      <w:r>
        <w:rPr>
          <w:sz w:val="24"/>
        </w:rPr>
        <w:t>sering</w:t>
      </w:r>
      <w:r>
        <w:rPr>
          <w:spacing w:val="-3"/>
          <w:sz w:val="24"/>
        </w:rPr>
        <w:t xml:space="preserve"> </w:t>
      </w:r>
      <w:r>
        <w:rPr>
          <w:sz w:val="24"/>
        </w:rPr>
        <w:t>membantu</w:t>
      </w:r>
      <w:r>
        <w:rPr>
          <w:spacing w:val="-3"/>
          <w:sz w:val="24"/>
        </w:rPr>
        <w:t xml:space="preserve"> </w:t>
      </w:r>
      <w:r>
        <w:rPr>
          <w:sz w:val="24"/>
        </w:rPr>
        <w:t>satu</w:t>
      </w:r>
      <w:r>
        <w:rPr>
          <w:spacing w:val="-3"/>
          <w:sz w:val="24"/>
        </w:rPr>
        <w:t xml:space="preserve"> </w:t>
      </w:r>
      <w:r>
        <w:rPr>
          <w:sz w:val="24"/>
        </w:rPr>
        <w:t>sama</w:t>
      </w:r>
      <w:r>
        <w:rPr>
          <w:spacing w:val="-4"/>
          <w:sz w:val="24"/>
        </w:rPr>
        <w:t xml:space="preserve"> </w:t>
      </w:r>
      <w:r>
        <w:rPr>
          <w:sz w:val="24"/>
        </w:rPr>
        <w:t>lain dalam kegiatan seperti membangun rumah.</w:t>
      </w:r>
    </w:p>
    <w:p w14:paraId="69629BD6">
      <w:pPr>
        <w:pStyle w:val="20"/>
        <w:numPr>
          <w:ilvl w:val="1"/>
          <w:numId w:val="20"/>
        </w:numPr>
        <w:tabs>
          <w:tab w:val="left" w:pos="2063"/>
        </w:tabs>
        <w:spacing w:before="1" w:after="0" w:line="480" w:lineRule="auto"/>
        <w:ind w:left="2063" w:right="1577" w:hanging="360"/>
        <w:jc w:val="left"/>
        <w:rPr>
          <w:sz w:val="24"/>
        </w:rPr>
      </w:pPr>
      <w:r>
        <w:rPr>
          <w:sz w:val="24"/>
        </w:rPr>
        <w:t>Mata</w:t>
      </w:r>
      <w:r>
        <w:rPr>
          <w:spacing w:val="-4"/>
          <w:sz w:val="24"/>
        </w:rPr>
        <w:t xml:space="preserve"> </w:t>
      </w:r>
      <w:r>
        <w:rPr>
          <w:sz w:val="24"/>
        </w:rPr>
        <w:t>Pencaharian</w:t>
      </w:r>
      <w:r>
        <w:rPr>
          <w:spacing w:val="-4"/>
          <w:sz w:val="24"/>
        </w:rPr>
        <w:t xml:space="preserve"> </w:t>
      </w:r>
      <w:r>
        <w:rPr>
          <w:sz w:val="24"/>
        </w:rPr>
        <w:t>→</w:t>
      </w:r>
      <w:r>
        <w:rPr>
          <w:spacing w:val="-4"/>
          <w:sz w:val="24"/>
        </w:rPr>
        <w:t xml:space="preserve"> </w:t>
      </w:r>
      <w:r>
        <w:rPr>
          <w:sz w:val="24"/>
        </w:rPr>
        <w:t>Di</w:t>
      </w:r>
      <w:r>
        <w:rPr>
          <w:spacing w:val="-2"/>
          <w:sz w:val="24"/>
        </w:rPr>
        <w:t xml:space="preserve"> </w:t>
      </w:r>
      <w:r>
        <w:rPr>
          <w:sz w:val="24"/>
        </w:rPr>
        <w:t>daerah</w:t>
      </w:r>
      <w:r>
        <w:rPr>
          <w:spacing w:val="-4"/>
          <w:sz w:val="24"/>
        </w:rPr>
        <w:t xml:space="preserve"> </w:t>
      </w:r>
      <w:r>
        <w:rPr>
          <w:sz w:val="24"/>
        </w:rPr>
        <w:t>pesisir,</w:t>
      </w:r>
      <w:r>
        <w:rPr>
          <w:spacing w:val="-4"/>
          <w:sz w:val="24"/>
        </w:rPr>
        <w:t xml:space="preserve"> </w:t>
      </w:r>
      <w:r>
        <w:rPr>
          <w:sz w:val="24"/>
        </w:rPr>
        <w:t>banyak</w:t>
      </w:r>
      <w:r>
        <w:rPr>
          <w:spacing w:val="24"/>
          <w:sz w:val="24"/>
        </w:rPr>
        <w:t xml:space="preserve"> </w:t>
      </w:r>
      <w:r>
        <w:rPr>
          <w:sz w:val="24"/>
        </w:rPr>
        <w:t>penduduk</w:t>
      </w:r>
      <w:r>
        <w:rPr>
          <w:spacing w:val="-4"/>
          <w:sz w:val="24"/>
        </w:rPr>
        <w:t xml:space="preserve"> </w:t>
      </w:r>
      <w:r>
        <w:rPr>
          <w:sz w:val="24"/>
        </w:rPr>
        <w:t>yang</w:t>
      </w:r>
      <w:r>
        <w:rPr>
          <w:spacing w:val="-4"/>
          <w:sz w:val="24"/>
        </w:rPr>
        <w:t xml:space="preserve"> </w:t>
      </w:r>
      <w:r>
        <w:rPr>
          <w:sz w:val="24"/>
        </w:rPr>
        <w:t>bekerja sebagai nelayan, sedangkan di pegunungan banyak petani.</w:t>
      </w:r>
    </w:p>
    <w:p w14:paraId="12292463">
      <w:pPr>
        <w:pStyle w:val="20"/>
        <w:numPr>
          <w:ilvl w:val="1"/>
          <w:numId w:val="20"/>
        </w:numPr>
        <w:tabs>
          <w:tab w:val="left" w:pos="2063"/>
        </w:tabs>
        <w:spacing w:before="0" w:after="0" w:line="480" w:lineRule="auto"/>
        <w:ind w:left="2063" w:right="1577" w:hanging="360"/>
        <w:jc w:val="left"/>
        <w:rPr>
          <w:sz w:val="24"/>
        </w:rPr>
      </w:pPr>
      <w:r>
        <w:rPr>
          <w:sz w:val="24"/>
        </w:rPr>
        <w:t>Transportasi</w:t>
      </w:r>
      <w:r>
        <w:rPr>
          <w:spacing w:val="36"/>
          <w:sz w:val="24"/>
        </w:rPr>
        <w:t xml:space="preserve"> </w:t>
      </w:r>
      <w:r>
        <w:rPr>
          <w:sz w:val="24"/>
        </w:rPr>
        <w:t>Unik</w:t>
      </w:r>
      <w:r>
        <w:rPr>
          <w:spacing w:val="35"/>
          <w:sz w:val="24"/>
        </w:rPr>
        <w:t xml:space="preserve"> </w:t>
      </w:r>
      <w:r>
        <w:rPr>
          <w:sz w:val="24"/>
        </w:rPr>
        <w:t>→</w:t>
      </w:r>
      <w:r>
        <w:rPr>
          <w:spacing w:val="35"/>
          <w:sz w:val="24"/>
        </w:rPr>
        <w:t xml:space="preserve"> </w:t>
      </w:r>
      <w:r>
        <w:rPr>
          <w:sz w:val="24"/>
        </w:rPr>
        <w:t>Beberapa</w:t>
      </w:r>
      <w:r>
        <w:rPr>
          <w:spacing w:val="35"/>
          <w:sz w:val="24"/>
        </w:rPr>
        <w:t xml:space="preserve"> </w:t>
      </w:r>
      <w:r>
        <w:rPr>
          <w:sz w:val="24"/>
        </w:rPr>
        <w:t>daerah</w:t>
      </w:r>
      <w:r>
        <w:rPr>
          <w:spacing w:val="35"/>
          <w:sz w:val="24"/>
        </w:rPr>
        <w:t xml:space="preserve"> </w:t>
      </w:r>
      <w:r>
        <w:rPr>
          <w:sz w:val="24"/>
        </w:rPr>
        <w:t>masih</w:t>
      </w:r>
      <w:r>
        <w:rPr>
          <w:spacing w:val="36"/>
          <w:sz w:val="24"/>
        </w:rPr>
        <w:t xml:space="preserve"> </w:t>
      </w:r>
      <w:r>
        <w:rPr>
          <w:sz w:val="24"/>
        </w:rPr>
        <w:t>menggunakan</w:t>
      </w:r>
      <w:r>
        <w:rPr>
          <w:spacing w:val="36"/>
          <w:sz w:val="24"/>
        </w:rPr>
        <w:t xml:space="preserve"> </w:t>
      </w:r>
      <w:r>
        <w:rPr>
          <w:sz w:val="24"/>
        </w:rPr>
        <w:t>delman, becak, atau perahu sebagai alat transportasi utama.</w:t>
      </w:r>
    </w:p>
    <w:p w14:paraId="3957F197">
      <w:pPr>
        <w:pStyle w:val="20"/>
        <w:spacing w:after="0" w:line="480" w:lineRule="auto"/>
        <w:jc w:val="left"/>
        <w:rPr>
          <w:sz w:val="24"/>
        </w:rPr>
        <w:sectPr>
          <w:pgSz w:w="11920" w:h="16860"/>
          <w:pgMar w:top="980" w:right="425" w:bottom="280" w:left="992" w:header="715" w:footer="0" w:gutter="0"/>
          <w:cols w:space="720" w:num="1"/>
        </w:sectPr>
      </w:pPr>
    </w:p>
    <w:p w14:paraId="0EEB50A3">
      <w:pPr>
        <w:pStyle w:val="10"/>
      </w:pPr>
    </w:p>
    <w:p w14:paraId="42F6F93F">
      <w:pPr>
        <w:pStyle w:val="10"/>
        <w:spacing w:before="174"/>
      </w:pPr>
    </w:p>
    <w:p w14:paraId="623D027A">
      <w:pPr>
        <w:pStyle w:val="10"/>
        <w:spacing w:line="477" w:lineRule="auto"/>
        <w:ind w:left="1286" w:right="1309" w:hanging="10"/>
      </w:pPr>
      <w:r>
        <w:drawing>
          <wp:anchor distT="0" distB="0" distL="0" distR="0" simplePos="0" relativeHeight="251711488"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6" cstate="print"/>
                    <a:stretch>
                      <a:fillRect/>
                    </a:stretch>
                  </pic:blipFill>
                  <pic:spPr>
                    <a:xfrm>
                      <a:off x="0" y="0"/>
                      <a:ext cx="4667249" cy="4591049"/>
                    </a:xfrm>
                    <a:prstGeom prst="rect">
                      <a:avLst/>
                    </a:prstGeom>
                  </pic:spPr>
                </pic:pic>
              </a:graphicData>
            </a:graphic>
          </wp:anchor>
        </w:drawing>
      </w:r>
      <w:r>
        <mc:AlternateContent>
          <mc:Choice Requires="wpg">
            <w:drawing>
              <wp:anchor distT="0" distB="0" distL="0" distR="0" simplePos="0" relativeHeight="251662336" behindDoc="0" locked="0" layoutInCell="1" allowOverlap="1">
                <wp:simplePos x="0" y="0"/>
                <wp:positionH relativeFrom="page">
                  <wp:posOffset>1369060</wp:posOffset>
                </wp:positionH>
                <wp:positionV relativeFrom="paragraph">
                  <wp:posOffset>680085</wp:posOffset>
                </wp:positionV>
                <wp:extent cx="5177790" cy="4539615"/>
                <wp:effectExtent l="0" t="0" r="0" b="0"/>
                <wp:wrapNone/>
                <wp:docPr id="59" name="Group 59"/>
                <wp:cNvGraphicFramePr/>
                <a:graphic xmlns:a="http://schemas.openxmlformats.org/drawingml/2006/main">
                  <a:graphicData uri="http://schemas.microsoft.com/office/word/2010/wordprocessingGroup">
                    <wpg:wgp>
                      <wpg:cNvGrpSpPr/>
                      <wpg:grpSpPr>
                        <a:xfrm>
                          <a:off x="0" y="0"/>
                          <a:ext cx="5177790" cy="4539615"/>
                          <a:chOff x="0" y="0"/>
                          <a:chExt cx="5177790" cy="4539615"/>
                        </a:xfrm>
                      </wpg:grpSpPr>
                      <pic:pic xmlns:pic="http://schemas.openxmlformats.org/drawingml/2006/picture">
                        <pic:nvPicPr>
                          <pic:cNvPr id="60" name="Image 60"/>
                          <pic:cNvPicPr/>
                        </pic:nvPicPr>
                        <pic:blipFill>
                          <a:blip r:embed="rId40" cstate="print"/>
                          <a:stretch>
                            <a:fillRect/>
                          </a:stretch>
                        </pic:blipFill>
                        <pic:spPr>
                          <a:xfrm>
                            <a:off x="0" y="0"/>
                            <a:ext cx="5177790" cy="4539614"/>
                          </a:xfrm>
                          <a:prstGeom prst="rect">
                            <a:avLst/>
                          </a:prstGeom>
                        </pic:spPr>
                      </pic:pic>
                      <wps:wsp>
                        <wps:cNvPr id="61" name="Textbox 61"/>
                        <wps:cNvSpPr txBox="1"/>
                        <wps:spPr>
                          <a:xfrm>
                            <a:off x="0" y="0"/>
                            <a:ext cx="5177790" cy="4539615"/>
                          </a:xfrm>
                          <a:prstGeom prst="rect">
                            <a:avLst/>
                          </a:prstGeom>
                        </wps:spPr>
                        <wps:txbx>
                          <w:txbxContent>
                            <w:p w14:paraId="0A6DC9AE">
                              <w:pPr>
                                <w:spacing w:before="0" w:line="240" w:lineRule="auto"/>
                                <w:rPr>
                                  <w:sz w:val="24"/>
                                </w:rPr>
                              </w:pPr>
                            </w:p>
                            <w:p w14:paraId="7740E638">
                              <w:pPr>
                                <w:spacing w:before="0" w:line="240" w:lineRule="auto"/>
                                <w:rPr>
                                  <w:sz w:val="24"/>
                                </w:rPr>
                              </w:pPr>
                            </w:p>
                            <w:p w14:paraId="64871561">
                              <w:pPr>
                                <w:spacing w:before="271" w:line="240" w:lineRule="auto"/>
                                <w:rPr>
                                  <w:sz w:val="24"/>
                                </w:rPr>
                              </w:pPr>
                            </w:p>
                            <w:p w14:paraId="5E018793">
                              <w:pPr>
                                <w:spacing w:before="0" w:line="360" w:lineRule="auto"/>
                                <w:ind w:left="316" w:right="356" w:firstLine="720"/>
                                <w:jc w:val="both"/>
                                <w:rPr>
                                  <w:sz w:val="24"/>
                                </w:rPr>
                              </w:pPr>
                              <w:r>
                                <w:rPr>
                                  <w:sz w:val="24"/>
                                </w:rPr>
                                <w:t>Aku tinggal di sebuah desa yang berada di kaki gunung. Suasana di desaku sangat sejuk karena banyak pepohonan dan sawah yang membentang luas.</w:t>
                              </w:r>
                              <w:r>
                                <w:rPr>
                                  <w:spacing w:val="-3"/>
                                  <w:sz w:val="24"/>
                                </w:rPr>
                                <w:t xml:space="preserve"> </w:t>
                              </w:r>
                              <w:r>
                                <w:rPr>
                                  <w:sz w:val="24"/>
                                </w:rPr>
                                <w:t>Pagi</w:t>
                              </w:r>
                              <w:r>
                                <w:rPr>
                                  <w:spacing w:val="-1"/>
                                  <w:sz w:val="24"/>
                                </w:rPr>
                                <w:t xml:space="preserve"> </w:t>
                              </w:r>
                              <w:r>
                                <w:rPr>
                                  <w:sz w:val="24"/>
                                </w:rPr>
                                <w:t>hari,</w:t>
                              </w:r>
                              <w:r>
                                <w:rPr>
                                  <w:spacing w:val="-3"/>
                                  <w:sz w:val="24"/>
                                </w:rPr>
                                <w:t xml:space="preserve"> </w:t>
                              </w:r>
                              <w:r>
                                <w:rPr>
                                  <w:sz w:val="24"/>
                                </w:rPr>
                                <w:t>aku sering</w:t>
                              </w:r>
                              <w:r>
                                <w:rPr>
                                  <w:spacing w:val="-2"/>
                                  <w:sz w:val="24"/>
                                </w:rPr>
                                <w:t xml:space="preserve"> </w:t>
                              </w:r>
                              <w:r>
                                <w:rPr>
                                  <w:sz w:val="24"/>
                                </w:rPr>
                                <w:t>mendengar</w:t>
                              </w:r>
                              <w:r>
                                <w:rPr>
                                  <w:spacing w:val="-1"/>
                                  <w:sz w:val="24"/>
                                </w:rPr>
                                <w:t xml:space="preserve"> </w:t>
                              </w:r>
                              <w:r>
                                <w:rPr>
                                  <w:sz w:val="24"/>
                                </w:rPr>
                                <w:t>kicauan</w:t>
                              </w:r>
                              <w:r>
                                <w:rPr>
                                  <w:spacing w:val="-2"/>
                                  <w:sz w:val="24"/>
                                </w:rPr>
                                <w:t xml:space="preserve"> </w:t>
                              </w:r>
                              <w:r>
                                <w:rPr>
                                  <w:sz w:val="24"/>
                                </w:rPr>
                                <w:t>burung</w:t>
                              </w:r>
                              <w:r>
                                <w:rPr>
                                  <w:spacing w:val="-2"/>
                                  <w:sz w:val="24"/>
                                </w:rPr>
                                <w:t xml:space="preserve"> </w:t>
                              </w:r>
                              <w:r>
                                <w:rPr>
                                  <w:sz w:val="24"/>
                                </w:rPr>
                                <w:t>dan</w:t>
                              </w:r>
                              <w:r>
                                <w:rPr>
                                  <w:spacing w:val="-2"/>
                                  <w:sz w:val="24"/>
                                </w:rPr>
                                <w:t xml:space="preserve"> </w:t>
                              </w:r>
                              <w:r>
                                <w:rPr>
                                  <w:sz w:val="24"/>
                                </w:rPr>
                                <w:t>suara</w:t>
                              </w:r>
                              <w:r>
                                <w:rPr>
                                  <w:spacing w:val="-3"/>
                                  <w:sz w:val="24"/>
                                </w:rPr>
                                <w:t xml:space="preserve"> </w:t>
                              </w:r>
                              <w:r>
                                <w:rPr>
                                  <w:sz w:val="24"/>
                                </w:rPr>
                                <w:t>gemericik air sungai yang mengalir jernih. Rumah-rumah di desaku masih banyak yang berbentuk rumah panggung, terbuat dari kayu dengan atap rumbia. Rumah panggung</w:t>
                              </w:r>
                              <w:r>
                                <w:rPr>
                                  <w:spacing w:val="-9"/>
                                  <w:sz w:val="24"/>
                                </w:rPr>
                                <w:t xml:space="preserve"> </w:t>
                              </w:r>
                              <w:r>
                                <w:rPr>
                                  <w:sz w:val="24"/>
                                </w:rPr>
                                <w:t>ini</w:t>
                              </w:r>
                              <w:r>
                                <w:rPr>
                                  <w:spacing w:val="-6"/>
                                  <w:sz w:val="24"/>
                                </w:rPr>
                                <w:t xml:space="preserve"> </w:t>
                              </w:r>
                              <w:r>
                                <w:rPr>
                                  <w:sz w:val="24"/>
                                </w:rPr>
                                <w:t>dibuat</w:t>
                              </w:r>
                              <w:r>
                                <w:rPr>
                                  <w:spacing w:val="-10"/>
                                  <w:sz w:val="24"/>
                                </w:rPr>
                                <w:t xml:space="preserve"> </w:t>
                              </w:r>
                              <w:r>
                                <w:rPr>
                                  <w:sz w:val="24"/>
                                </w:rPr>
                                <w:t>agar</w:t>
                              </w:r>
                              <w:r>
                                <w:rPr>
                                  <w:spacing w:val="-6"/>
                                  <w:sz w:val="24"/>
                                </w:rPr>
                                <w:t xml:space="preserve"> </w:t>
                              </w:r>
                              <w:r>
                                <w:rPr>
                                  <w:sz w:val="24"/>
                                </w:rPr>
                                <w:t>tahan</w:t>
                              </w:r>
                              <w:r>
                                <w:rPr>
                                  <w:spacing w:val="-10"/>
                                  <w:sz w:val="24"/>
                                </w:rPr>
                                <w:t xml:space="preserve"> </w:t>
                              </w:r>
                              <w:r>
                                <w:rPr>
                                  <w:sz w:val="24"/>
                                </w:rPr>
                                <w:t>terhadap</w:t>
                              </w:r>
                              <w:r>
                                <w:rPr>
                                  <w:spacing w:val="-12"/>
                                  <w:sz w:val="24"/>
                                </w:rPr>
                                <w:t xml:space="preserve"> </w:t>
                              </w:r>
                              <w:r>
                                <w:rPr>
                                  <w:sz w:val="24"/>
                                </w:rPr>
                                <w:t>gempa</w:t>
                              </w:r>
                              <w:r>
                                <w:rPr>
                                  <w:spacing w:val="-10"/>
                                  <w:sz w:val="24"/>
                                </w:rPr>
                                <w:t xml:space="preserve"> </w:t>
                              </w:r>
                              <w:r>
                                <w:rPr>
                                  <w:sz w:val="24"/>
                                </w:rPr>
                                <w:t>dan</w:t>
                              </w:r>
                              <w:r>
                                <w:rPr>
                                  <w:spacing w:val="-9"/>
                                  <w:sz w:val="24"/>
                                </w:rPr>
                                <w:t xml:space="preserve"> </w:t>
                              </w:r>
                              <w:r>
                                <w:rPr>
                                  <w:sz w:val="24"/>
                                </w:rPr>
                                <w:t>udara</w:t>
                              </w:r>
                              <w:r>
                                <w:rPr>
                                  <w:spacing w:val="-8"/>
                                  <w:sz w:val="24"/>
                                </w:rPr>
                                <w:t xml:space="preserve"> </w:t>
                              </w:r>
                              <w:r>
                                <w:rPr>
                                  <w:sz w:val="24"/>
                                </w:rPr>
                                <w:t>dingin</w:t>
                              </w:r>
                              <w:r>
                                <w:rPr>
                                  <w:spacing w:val="-10"/>
                                  <w:sz w:val="24"/>
                                </w:rPr>
                                <w:t xml:space="preserve"> </w:t>
                              </w:r>
                              <w:r>
                                <w:rPr>
                                  <w:sz w:val="24"/>
                                </w:rPr>
                                <w:t>pegunungan. Selain itu, di sekitar rumah biasanya ada kebun kecil tempat kami menanam sayur-sayuran dan buah-buahan. Salah satu keunikan desaku adalah tradisi gotong</w:t>
                              </w:r>
                              <w:r>
                                <w:rPr>
                                  <w:spacing w:val="-10"/>
                                  <w:sz w:val="24"/>
                                </w:rPr>
                                <w:t xml:space="preserve"> </w:t>
                              </w:r>
                              <w:r>
                                <w:rPr>
                                  <w:sz w:val="24"/>
                                </w:rPr>
                                <w:t>royong</w:t>
                              </w:r>
                              <w:r>
                                <w:rPr>
                                  <w:spacing w:val="-12"/>
                                  <w:sz w:val="24"/>
                                </w:rPr>
                                <w:t xml:space="preserve"> </w:t>
                              </w:r>
                              <w:r>
                                <w:rPr>
                                  <w:sz w:val="24"/>
                                </w:rPr>
                                <w:t>yang</w:t>
                              </w:r>
                              <w:r>
                                <w:rPr>
                                  <w:spacing w:val="-11"/>
                                  <w:sz w:val="24"/>
                                </w:rPr>
                                <w:t xml:space="preserve"> </w:t>
                              </w:r>
                              <w:r>
                                <w:rPr>
                                  <w:sz w:val="24"/>
                                </w:rPr>
                                <w:t>masih</w:t>
                              </w:r>
                              <w:r>
                                <w:rPr>
                                  <w:spacing w:val="-11"/>
                                  <w:sz w:val="24"/>
                                </w:rPr>
                                <w:t xml:space="preserve"> </w:t>
                              </w:r>
                              <w:r>
                                <w:rPr>
                                  <w:sz w:val="24"/>
                                </w:rPr>
                                <w:t>sangat</w:t>
                              </w:r>
                              <w:r>
                                <w:rPr>
                                  <w:spacing w:val="-10"/>
                                  <w:sz w:val="24"/>
                                </w:rPr>
                                <w:t xml:space="preserve"> </w:t>
                              </w:r>
                              <w:r>
                                <w:rPr>
                                  <w:sz w:val="24"/>
                                </w:rPr>
                                <w:t>kuat.</w:t>
                              </w:r>
                              <w:r>
                                <w:rPr>
                                  <w:spacing w:val="-13"/>
                                  <w:sz w:val="24"/>
                                </w:rPr>
                                <w:t xml:space="preserve"> </w:t>
                              </w:r>
                              <w:r>
                                <w:rPr>
                                  <w:sz w:val="24"/>
                                </w:rPr>
                                <w:t>Setiap</w:t>
                              </w:r>
                              <w:r>
                                <w:rPr>
                                  <w:spacing w:val="-10"/>
                                  <w:sz w:val="24"/>
                                </w:rPr>
                                <w:t xml:space="preserve"> </w:t>
                              </w:r>
                              <w:r>
                                <w:rPr>
                                  <w:sz w:val="24"/>
                                </w:rPr>
                                <w:t>ada</w:t>
                              </w:r>
                              <w:r>
                                <w:rPr>
                                  <w:spacing w:val="-9"/>
                                  <w:sz w:val="24"/>
                                </w:rPr>
                                <w:t xml:space="preserve"> </w:t>
                              </w:r>
                              <w:r>
                                <w:rPr>
                                  <w:sz w:val="24"/>
                                </w:rPr>
                                <w:t>rumah</w:t>
                              </w:r>
                              <w:r>
                                <w:rPr>
                                  <w:spacing w:val="-10"/>
                                  <w:sz w:val="24"/>
                                </w:rPr>
                                <w:t xml:space="preserve"> </w:t>
                              </w:r>
                              <w:r>
                                <w:rPr>
                                  <w:sz w:val="24"/>
                                </w:rPr>
                                <w:t>yang</w:t>
                              </w:r>
                              <w:r>
                                <w:rPr>
                                  <w:spacing w:val="-11"/>
                                  <w:sz w:val="24"/>
                                </w:rPr>
                                <w:t xml:space="preserve"> </w:t>
                              </w:r>
                              <w:r>
                                <w:rPr>
                                  <w:sz w:val="24"/>
                                </w:rPr>
                                <w:t>akan</w:t>
                              </w:r>
                              <w:r>
                                <w:rPr>
                                  <w:spacing w:val="-11"/>
                                  <w:sz w:val="24"/>
                                </w:rPr>
                                <w:t xml:space="preserve"> </w:t>
                              </w:r>
                              <w:r>
                                <w:rPr>
                                  <w:sz w:val="24"/>
                                </w:rPr>
                                <w:t>dibangun, para</w:t>
                              </w:r>
                              <w:r>
                                <w:rPr>
                                  <w:spacing w:val="-4"/>
                                  <w:sz w:val="24"/>
                                </w:rPr>
                                <w:t xml:space="preserve"> </w:t>
                              </w:r>
                              <w:r>
                                <w:rPr>
                                  <w:sz w:val="24"/>
                                </w:rPr>
                                <w:t>tetangga</w:t>
                              </w:r>
                              <w:r>
                                <w:rPr>
                                  <w:spacing w:val="-1"/>
                                  <w:sz w:val="24"/>
                                </w:rPr>
                                <w:t xml:space="preserve"> </w:t>
                              </w:r>
                              <w:r>
                                <w:rPr>
                                  <w:sz w:val="24"/>
                                </w:rPr>
                                <w:t>akan datang membantu tanpa</w:t>
                              </w:r>
                              <w:r>
                                <w:rPr>
                                  <w:spacing w:val="-4"/>
                                  <w:sz w:val="24"/>
                                </w:rPr>
                                <w:t xml:space="preserve"> </w:t>
                              </w:r>
                              <w:r>
                                <w:rPr>
                                  <w:sz w:val="24"/>
                                </w:rPr>
                                <w:t>perlu</w:t>
                              </w:r>
                              <w:r>
                                <w:rPr>
                                  <w:spacing w:val="-3"/>
                                  <w:sz w:val="24"/>
                                </w:rPr>
                                <w:t xml:space="preserve"> </w:t>
                              </w:r>
                              <w:r>
                                <w:rPr>
                                  <w:sz w:val="24"/>
                                </w:rPr>
                                <w:t>diminta. Selain</w:t>
                              </w:r>
                              <w:r>
                                <w:rPr>
                                  <w:spacing w:val="-2"/>
                                  <w:sz w:val="24"/>
                                </w:rPr>
                                <w:t xml:space="preserve"> </w:t>
                              </w:r>
                              <w:r>
                                <w:rPr>
                                  <w:sz w:val="24"/>
                                </w:rPr>
                                <w:t>itu,</w:t>
                              </w:r>
                              <w:r>
                                <w:rPr>
                                  <w:spacing w:val="-2"/>
                                  <w:sz w:val="24"/>
                                </w:rPr>
                                <w:t xml:space="preserve"> </w:t>
                              </w:r>
                              <w:r>
                                <w:rPr>
                                  <w:sz w:val="24"/>
                                </w:rPr>
                                <w:t>ada</w:t>
                              </w:r>
                              <w:r>
                                <w:rPr>
                                  <w:spacing w:val="-3"/>
                                  <w:sz w:val="24"/>
                                </w:rPr>
                                <w:t xml:space="preserve"> </w:t>
                              </w:r>
                              <w:r>
                                <w:rPr>
                                  <w:sz w:val="24"/>
                                </w:rPr>
                                <w:t>juga upacara adat setiap tahun untuk merayakan panen hasil pertanian. Kami berkumpul di balai desa, mengenakan pakaian adat, dan menikmati makanan khas seperti nasi liwet dan ayam bakar yang dimasak bersama. Meskipun hidup</w:t>
                              </w:r>
                              <w:r>
                                <w:rPr>
                                  <w:spacing w:val="80"/>
                                  <w:sz w:val="24"/>
                                </w:rPr>
                                <w:t xml:space="preserve"> </w:t>
                              </w:r>
                              <w:r>
                                <w:rPr>
                                  <w:sz w:val="24"/>
                                </w:rPr>
                                <w:t>di</w:t>
                              </w:r>
                              <w:r>
                                <w:rPr>
                                  <w:spacing w:val="80"/>
                                  <w:sz w:val="24"/>
                                </w:rPr>
                                <w:t xml:space="preserve"> </w:t>
                              </w:r>
                              <w:r>
                                <w:rPr>
                                  <w:sz w:val="24"/>
                                </w:rPr>
                                <w:t>desa,</w:t>
                              </w:r>
                              <w:r>
                                <w:rPr>
                                  <w:spacing w:val="80"/>
                                  <w:sz w:val="24"/>
                                </w:rPr>
                                <w:t xml:space="preserve"> </w:t>
                              </w:r>
                              <w:r>
                                <w:rPr>
                                  <w:sz w:val="24"/>
                                </w:rPr>
                                <w:t>aku</w:t>
                              </w:r>
                              <w:r>
                                <w:rPr>
                                  <w:spacing w:val="80"/>
                                  <w:sz w:val="24"/>
                                </w:rPr>
                                <w:t xml:space="preserve"> </w:t>
                              </w:r>
                              <w:r>
                                <w:rPr>
                                  <w:sz w:val="24"/>
                                </w:rPr>
                                <w:t>merasa</w:t>
                              </w:r>
                              <w:r>
                                <w:rPr>
                                  <w:spacing w:val="80"/>
                                  <w:sz w:val="24"/>
                                </w:rPr>
                                <w:t xml:space="preserve"> </w:t>
                              </w:r>
                              <w:r>
                                <w:rPr>
                                  <w:sz w:val="24"/>
                                </w:rPr>
                                <w:t>sangat</w:t>
                              </w:r>
                              <w:r>
                                <w:rPr>
                                  <w:spacing w:val="80"/>
                                  <w:sz w:val="24"/>
                                </w:rPr>
                                <w:t xml:space="preserve"> </w:t>
                              </w:r>
                              <w:r>
                                <w:rPr>
                                  <w:sz w:val="24"/>
                                </w:rPr>
                                <w:t>nyaman</w:t>
                              </w:r>
                              <w:r>
                                <w:rPr>
                                  <w:spacing w:val="80"/>
                                  <w:sz w:val="24"/>
                                </w:rPr>
                                <w:t xml:space="preserve"> </w:t>
                              </w:r>
                              <w:r>
                                <w:rPr>
                                  <w:sz w:val="24"/>
                                </w:rPr>
                                <w:t>dan</w:t>
                              </w:r>
                              <w:r>
                                <w:rPr>
                                  <w:spacing w:val="80"/>
                                  <w:sz w:val="24"/>
                                </w:rPr>
                                <w:t xml:space="preserve"> </w:t>
                              </w:r>
                              <w:r>
                                <w:rPr>
                                  <w:sz w:val="24"/>
                                </w:rPr>
                                <w:t>bangga</w:t>
                              </w:r>
                              <w:r>
                                <w:rPr>
                                  <w:spacing w:val="80"/>
                                  <w:sz w:val="24"/>
                                </w:rPr>
                                <w:t xml:space="preserve"> </w:t>
                              </w:r>
                              <w:r>
                                <w:rPr>
                                  <w:sz w:val="24"/>
                                </w:rPr>
                                <w:t>dengan</w:t>
                              </w:r>
                              <w:r>
                                <w:rPr>
                                  <w:spacing w:val="80"/>
                                  <w:sz w:val="24"/>
                                </w:rPr>
                                <w:t xml:space="preserve"> </w:t>
                              </w:r>
                              <w:r>
                                <w:rPr>
                                  <w:sz w:val="24"/>
                                </w:rPr>
                                <w:t>tempat</w:t>
                              </w:r>
                            </w:p>
                          </w:txbxContent>
                        </wps:txbx>
                        <wps:bodyPr wrap="square" lIns="0" tIns="0" rIns="0" bIns="0" rtlCol="0">
                          <a:noAutofit/>
                        </wps:bodyPr>
                      </wps:wsp>
                    </wpg:wgp>
                  </a:graphicData>
                </a:graphic>
              </wp:anchor>
            </w:drawing>
          </mc:Choice>
          <mc:Fallback>
            <w:pict>
              <v:group id="_x0000_s1026" o:spid="_x0000_s1026" o:spt="203" style="position:absolute;left:0pt;margin-left:107.8pt;margin-top:53.55pt;height:357.45pt;width:407.7pt;mso-position-horizontal-relative:page;z-index:251662336;mso-width-relative:page;mso-height-relative:page;" coordsize="5177790,4539615" o:gfxdata="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">
                <o:lock v:ext="edit" aspectratio="f"/>
                <v:shape id="Image 60" o:spid="_x0000_s1026" o:spt="75" type="#_x0000_t75" style="position:absolute;left:0;top:0;height:4539614;width:5177790;" filled="f" o:preferrelative="t" stroked="f" coordsize="21600,21600" o:gfxdata="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qcxy2AAAA2wAAAA8A&#10;AAAAAAAAAQAgAAAAIgAAAGRycy9kb3ducmV2LnhtbFBLAQIUABQAAAAIAIdO4kAzLwWeOwAAADkA&#10;AAAQAAAAAAAAAAEAIAAAAAUBAABkcnMvc2hhcGV4bWwueG1sUEsFBgAAAAAGAAYAWwEAAK8DAAAA&#10;AA==&#10;">
                  <v:fill on="f" focussize="0,0"/>
                  <v:stroke on="f"/>
                  <v:imagedata r:id="rId40" o:title=""/>
                  <o:lock v:ext="edit" aspectratio="f"/>
                </v:shape>
                <v:shape id="Textbox 61" o:spid="_x0000_s1026" o:spt="202" type="#_x0000_t202" style="position:absolute;left:0;top:0;height:4539615;width:5177790;" filled="f" stroked="f" coordsize="21600,21600" o:gfxdata="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AnX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A6DC9AE">
                        <w:pPr>
                          <w:spacing w:before="0" w:line="240" w:lineRule="auto"/>
                          <w:rPr>
                            <w:sz w:val="24"/>
                          </w:rPr>
                        </w:pPr>
                      </w:p>
                      <w:p w14:paraId="7740E638">
                        <w:pPr>
                          <w:spacing w:before="0" w:line="240" w:lineRule="auto"/>
                          <w:rPr>
                            <w:sz w:val="24"/>
                          </w:rPr>
                        </w:pPr>
                      </w:p>
                      <w:p w14:paraId="64871561">
                        <w:pPr>
                          <w:spacing w:before="271" w:line="240" w:lineRule="auto"/>
                          <w:rPr>
                            <w:sz w:val="24"/>
                          </w:rPr>
                        </w:pPr>
                      </w:p>
                      <w:p w14:paraId="5E018793">
                        <w:pPr>
                          <w:spacing w:before="0" w:line="360" w:lineRule="auto"/>
                          <w:ind w:left="316" w:right="356" w:firstLine="720"/>
                          <w:jc w:val="both"/>
                          <w:rPr>
                            <w:sz w:val="24"/>
                          </w:rPr>
                        </w:pPr>
                        <w:r>
                          <w:rPr>
                            <w:sz w:val="24"/>
                          </w:rPr>
                          <w:t>Aku tinggal di sebuah desa yang berada di kaki gunung. Suasana di desaku sangat sejuk karena banyak pepohonan dan sawah yang membentang luas.</w:t>
                        </w:r>
                        <w:r>
                          <w:rPr>
                            <w:spacing w:val="-3"/>
                            <w:sz w:val="24"/>
                          </w:rPr>
                          <w:t xml:space="preserve"> </w:t>
                        </w:r>
                        <w:r>
                          <w:rPr>
                            <w:sz w:val="24"/>
                          </w:rPr>
                          <w:t>Pagi</w:t>
                        </w:r>
                        <w:r>
                          <w:rPr>
                            <w:spacing w:val="-1"/>
                            <w:sz w:val="24"/>
                          </w:rPr>
                          <w:t xml:space="preserve"> </w:t>
                        </w:r>
                        <w:r>
                          <w:rPr>
                            <w:sz w:val="24"/>
                          </w:rPr>
                          <w:t>hari,</w:t>
                        </w:r>
                        <w:r>
                          <w:rPr>
                            <w:spacing w:val="-3"/>
                            <w:sz w:val="24"/>
                          </w:rPr>
                          <w:t xml:space="preserve"> </w:t>
                        </w:r>
                        <w:r>
                          <w:rPr>
                            <w:sz w:val="24"/>
                          </w:rPr>
                          <w:t>aku sering</w:t>
                        </w:r>
                        <w:r>
                          <w:rPr>
                            <w:spacing w:val="-2"/>
                            <w:sz w:val="24"/>
                          </w:rPr>
                          <w:t xml:space="preserve"> </w:t>
                        </w:r>
                        <w:r>
                          <w:rPr>
                            <w:sz w:val="24"/>
                          </w:rPr>
                          <w:t>mendengar</w:t>
                        </w:r>
                        <w:r>
                          <w:rPr>
                            <w:spacing w:val="-1"/>
                            <w:sz w:val="24"/>
                          </w:rPr>
                          <w:t xml:space="preserve"> </w:t>
                        </w:r>
                        <w:r>
                          <w:rPr>
                            <w:sz w:val="24"/>
                          </w:rPr>
                          <w:t>kicauan</w:t>
                        </w:r>
                        <w:r>
                          <w:rPr>
                            <w:spacing w:val="-2"/>
                            <w:sz w:val="24"/>
                          </w:rPr>
                          <w:t xml:space="preserve"> </w:t>
                        </w:r>
                        <w:r>
                          <w:rPr>
                            <w:sz w:val="24"/>
                          </w:rPr>
                          <w:t>burung</w:t>
                        </w:r>
                        <w:r>
                          <w:rPr>
                            <w:spacing w:val="-2"/>
                            <w:sz w:val="24"/>
                          </w:rPr>
                          <w:t xml:space="preserve"> </w:t>
                        </w:r>
                        <w:r>
                          <w:rPr>
                            <w:sz w:val="24"/>
                          </w:rPr>
                          <w:t>dan</w:t>
                        </w:r>
                        <w:r>
                          <w:rPr>
                            <w:spacing w:val="-2"/>
                            <w:sz w:val="24"/>
                          </w:rPr>
                          <w:t xml:space="preserve"> </w:t>
                        </w:r>
                        <w:r>
                          <w:rPr>
                            <w:sz w:val="24"/>
                          </w:rPr>
                          <w:t>suara</w:t>
                        </w:r>
                        <w:r>
                          <w:rPr>
                            <w:spacing w:val="-3"/>
                            <w:sz w:val="24"/>
                          </w:rPr>
                          <w:t xml:space="preserve"> </w:t>
                        </w:r>
                        <w:r>
                          <w:rPr>
                            <w:sz w:val="24"/>
                          </w:rPr>
                          <w:t>gemericik air sungai yang mengalir jernih. Rumah-rumah di desaku masih banyak yang berbentuk rumah panggung, terbuat dari kayu dengan atap rumbia. Rumah panggung</w:t>
                        </w:r>
                        <w:r>
                          <w:rPr>
                            <w:spacing w:val="-9"/>
                            <w:sz w:val="24"/>
                          </w:rPr>
                          <w:t xml:space="preserve"> </w:t>
                        </w:r>
                        <w:r>
                          <w:rPr>
                            <w:sz w:val="24"/>
                          </w:rPr>
                          <w:t>ini</w:t>
                        </w:r>
                        <w:r>
                          <w:rPr>
                            <w:spacing w:val="-6"/>
                            <w:sz w:val="24"/>
                          </w:rPr>
                          <w:t xml:space="preserve"> </w:t>
                        </w:r>
                        <w:r>
                          <w:rPr>
                            <w:sz w:val="24"/>
                          </w:rPr>
                          <w:t>dibuat</w:t>
                        </w:r>
                        <w:r>
                          <w:rPr>
                            <w:spacing w:val="-10"/>
                            <w:sz w:val="24"/>
                          </w:rPr>
                          <w:t xml:space="preserve"> </w:t>
                        </w:r>
                        <w:r>
                          <w:rPr>
                            <w:sz w:val="24"/>
                          </w:rPr>
                          <w:t>agar</w:t>
                        </w:r>
                        <w:r>
                          <w:rPr>
                            <w:spacing w:val="-6"/>
                            <w:sz w:val="24"/>
                          </w:rPr>
                          <w:t xml:space="preserve"> </w:t>
                        </w:r>
                        <w:r>
                          <w:rPr>
                            <w:sz w:val="24"/>
                          </w:rPr>
                          <w:t>tahan</w:t>
                        </w:r>
                        <w:r>
                          <w:rPr>
                            <w:spacing w:val="-10"/>
                            <w:sz w:val="24"/>
                          </w:rPr>
                          <w:t xml:space="preserve"> </w:t>
                        </w:r>
                        <w:r>
                          <w:rPr>
                            <w:sz w:val="24"/>
                          </w:rPr>
                          <w:t>terhadap</w:t>
                        </w:r>
                        <w:r>
                          <w:rPr>
                            <w:spacing w:val="-12"/>
                            <w:sz w:val="24"/>
                          </w:rPr>
                          <w:t xml:space="preserve"> </w:t>
                        </w:r>
                        <w:r>
                          <w:rPr>
                            <w:sz w:val="24"/>
                          </w:rPr>
                          <w:t>gempa</w:t>
                        </w:r>
                        <w:r>
                          <w:rPr>
                            <w:spacing w:val="-10"/>
                            <w:sz w:val="24"/>
                          </w:rPr>
                          <w:t xml:space="preserve"> </w:t>
                        </w:r>
                        <w:r>
                          <w:rPr>
                            <w:sz w:val="24"/>
                          </w:rPr>
                          <w:t>dan</w:t>
                        </w:r>
                        <w:r>
                          <w:rPr>
                            <w:spacing w:val="-9"/>
                            <w:sz w:val="24"/>
                          </w:rPr>
                          <w:t xml:space="preserve"> </w:t>
                        </w:r>
                        <w:r>
                          <w:rPr>
                            <w:sz w:val="24"/>
                          </w:rPr>
                          <w:t>udara</w:t>
                        </w:r>
                        <w:r>
                          <w:rPr>
                            <w:spacing w:val="-8"/>
                            <w:sz w:val="24"/>
                          </w:rPr>
                          <w:t xml:space="preserve"> </w:t>
                        </w:r>
                        <w:r>
                          <w:rPr>
                            <w:sz w:val="24"/>
                          </w:rPr>
                          <w:t>dingin</w:t>
                        </w:r>
                        <w:r>
                          <w:rPr>
                            <w:spacing w:val="-10"/>
                            <w:sz w:val="24"/>
                          </w:rPr>
                          <w:t xml:space="preserve"> </w:t>
                        </w:r>
                        <w:r>
                          <w:rPr>
                            <w:sz w:val="24"/>
                          </w:rPr>
                          <w:t>pegunungan. Selain itu, di sekitar rumah biasanya ada kebun kecil tempat kami menanam sayur-sayuran dan buah-buahan. Salah satu keunikan desaku adalah tradisi gotong</w:t>
                        </w:r>
                        <w:r>
                          <w:rPr>
                            <w:spacing w:val="-10"/>
                            <w:sz w:val="24"/>
                          </w:rPr>
                          <w:t xml:space="preserve"> </w:t>
                        </w:r>
                        <w:r>
                          <w:rPr>
                            <w:sz w:val="24"/>
                          </w:rPr>
                          <w:t>royong</w:t>
                        </w:r>
                        <w:r>
                          <w:rPr>
                            <w:spacing w:val="-12"/>
                            <w:sz w:val="24"/>
                          </w:rPr>
                          <w:t xml:space="preserve"> </w:t>
                        </w:r>
                        <w:r>
                          <w:rPr>
                            <w:sz w:val="24"/>
                          </w:rPr>
                          <w:t>yang</w:t>
                        </w:r>
                        <w:r>
                          <w:rPr>
                            <w:spacing w:val="-11"/>
                            <w:sz w:val="24"/>
                          </w:rPr>
                          <w:t xml:space="preserve"> </w:t>
                        </w:r>
                        <w:r>
                          <w:rPr>
                            <w:sz w:val="24"/>
                          </w:rPr>
                          <w:t>masih</w:t>
                        </w:r>
                        <w:r>
                          <w:rPr>
                            <w:spacing w:val="-11"/>
                            <w:sz w:val="24"/>
                          </w:rPr>
                          <w:t xml:space="preserve"> </w:t>
                        </w:r>
                        <w:r>
                          <w:rPr>
                            <w:sz w:val="24"/>
                          </w:rPr>
                          <w:t>sangat</w:t>
                        </w:r>
                        <w:r>
                          <w:rPr>
                            <w:spacing w:val="-10"/>
                            <w:sz w:val="24"/>
                          </w:rPr>
                          <w:t xml:space="preserve"> </w:t>
                        </w:r>
                        <w:r>
                          <w:rPr>
                            <w:sz w:val="24"/>
                          </w:rPr>
                          <w:t>kuat.</w:t>
                        </w:r>
                        <w:r>
                          <w:rPr>
                            <w:spacing w:val="-13"/>
                            <w:sz w:val="24"/>
                          </w:rPr>
                          <w:t xml:space="preserve"> </w:t>
                        </w:r>
                        <w:r>
                          <w:rPr>
                            <w:sz w:val="24"/>
                          </w:rPr>
                          <w:t>Setiap</w:t>
                        </w:r>
                        <w:r>
                          <w:rPr>
                            <w:spacing w:val="-10"/>
                            <w:sz w:val="24"/>
                          </w:rPr>
                          <w:t xml:space="preserve"> </w:t>
                        </w:r>
                        <w:r>
                          <w:rPr>
                            <w:sz w:val="24"/>
                          </w:rPr>
                          <w:t>ada</w:t>
                        </w:r>
                        <w:r>
                          <w:rPr>
                            <w:spacing w:val="-9"/>
                            <w:sz w:val="24"/>
                          </w:rPr>
                          <w:t xml:space="preserve"> </w:t>
                        </w:r>
                        <w:r>
                          <w:rPr>
                            <w:sz w:val="24"/>
                          </w:rPr>
                          <w:t>rumah</w:t>
                        </w:r>
                        <w:r>
                          <w:rPr>
                            <w:spacing w:val="-10"/>
                            <w:sz w:val="24"/>
                          </w:rPr>
                          <w:t xml:space="preserve"> </w:t>
                        </w:r>
                        <w:r>
                          <w:rPr>
                            <w:sz w:val="24"/>
                          </w:rPr>
                          <w:t>yang</w:t>
                        </w:r>
                        <w:r>
                          <w:rPr>
                            <w:spacing w:val="-11"/>
                            <w:sz w:val="24"/>
                          </w:rPr>
                          <w:t xml:space="preserve"> </w:t>
                        </w:r>
                        <w:r>
                          <w:rPr>
                            <w:sz w:val="24"/>
                          </w:rPr>
                          <w:t>akan</w:t>
                        </w:r>
                        <w:r>
                          <w:rPr>
                            <w:spacing w:val="-11"/>
                            <w:sz w:val="24"/>
                          </w:rPr>
                          <w:t xml:space="preserve"> </w:t>
                        </w:r>
                        <w:r>
                          <w:rPr>
                            <w:sz w:val="24"/>
                          </w:rPr>
                          <w:t>dibangun, para</w:t>
                        </w:r>
                        <w:r>
                          <w:rPr>
                            <w:spacing w:val="-4"/>
                            <w:sz w:val="24"/>
                          </w:rPr>
                          <w:t xml:space="preserve"> </w:t>
                        </w:r>
                        <w:r>
                          <w:rPr>
                            <w:sz w:val="24"/>
                          </w:rPr>
                          <w:t>tetangga</w:t>
                        </w:r>
                        <w:r>
                          <w:rPr>
                            <w:spacing w:val="-1"/>
                            <w:sz w:val="24"/>
                          </w:rPr>
                          <w:t xml:space="preserve"> </w:t>
                        </w:r>
                        <w:r>
                          <w:rPr>
                            <w:sz w:val="24"/>
                          </w:rPr>
                          <w:t>akan datang membantu tanpa</w:t>
                        </w:r>
                        <w:r>
                          <w:rPr>
                            <w:spacing w:val="-4"/>
                            <w:sz w:val="24"/>
                          </w:rPr>
                          <w:t xml:space="preserve"> </w:t>
                        </w:r>
                        <w:r>
                          <w:rPr>
                            <w:sz w:val="24"/>
                          </w:rPr>
                          <w:t>perlu</w:t>
                        </w:r>
                        <w:r>
                          <w:rPr>
                            <w:spacing w:val="-3"/>
                            <w:sz w:val="24"/>
                          </w:rPr>
                          <w:t xml:space="preserve"> </w:t>
                        </w:r>
                        <w:r>
                          <w:rPr>
                            <w:sz w:val="24"/>
                          </w:rPr>
                          <w:t>diminta. Selain</w:t>
                        </w:r>
                        <w:r>
                          <w:rPr>
                            <w:spacing w:val="-2"/>
                            <w:sz w:val="24"/>
                          </w:rPr>
                          <w:t xml:space="preserve"> </w:t>
                        </w:r>
                        <w:r>
                          <w:rPr>
                            <w:sz w:val="24"/>
                          </w:rPr>
                          <w:t>itu,</w:t>
                        </w:r>
                        <w:r>
                          <w:rPr>
                            <w:spacing w:val="-2"/>
                            <w:sz w:val="24"/>
                          </w:rPr>
                          <w:t xml:space="preserve"> </w:t>
                        </w:r>
                        <w:r>
                          <w:rPr>
                            <w:sz w:val="24"/>
                          </w:rPr>
                          <w:t>ada</w:t>
                        </w:r>
                        <w:r>
                          <w:rPr>
                            <w:spacing w:val="-3"/>
                            <w:sz w:val="24"/>
                          </w:rPr>
                          <w:t xml:space="preserve"> </w:t>
                        </w:r>
                        <w:r>
                          <w:rPr>
                            <w:sz w:val="24"/>
                          </w:rPr>
                          <w:t>juga upacara adat setiap tahun untuk merayakan panen hasil pertanian. Kami berkumpul di balai desa, mengenakan pakaian adat, dan menikmati makanan khas seperti nasi liwet dan ayam bakar yang dimasak bersama. Meskipun hidup</w:t>
                        </w:r>
                        <w:r>
                          <w:rPr>
                            <w:spacing w:val="80"/>
                            <w:sz w:val="24"/>
                          </w:rPr>
                          <w:t xml:space="preserve"> </w:t>
                        </w:r>
                        <w:r>
                          <w:rPr>
                            <w:sz w:val="24"/>
                          </w:rPr>
                          <w:t>di</w:t>
                        </w:r>
                        <w:r>
                          <w:rPr>
                            <w:spacing w:val="80"/>
                            <w:sz w:val="24"/>
                          </w:rPr>
                          <w:t xml:space="preserve"> </w:t>
                        </w:r>
                        <w:r>
                          <w:rPr>
                            <w:sz w:val="24"/>
                          </w:rPr>
                          <w:t>desa,</w:t>
                        </w:r>
                        <w:r>
                          <w:rPr>
                            <w:spacing w:val="80"/>
                            <w:sz w:val="24"/>
                          </w:rPr>
                          <w:t xml:space="preserve"> </w:t>
                        </w:r>
                        <w:r>
                          <w:rPr>
                            <w:sz w:val="24"/>
                          </w:rPr>
                          <w:t>aku</w:t>
                        </w:r>
                        <w:r>
                          <w:rPr>
                            <w:spacing w:val="80"/>
                            <w:sz w:val="24"/>
                          </w:rPr>
                          <w:t xml:space="preserve"> </w:t>
                        </w:r>
                        <w:r>
                          <w:rPr>
                            <w:sz w:val="24"/>
                          </w:rPr>
                          <w:t>merasa</w:t>
                        </w:r>
                        <w:r>
                          <w:rPr>
                            <w:spacing w:val="80"/>
                            <w:sz w:val="24"/>
                          </w:rPr>
                          <w:t xml:space="preserve"> </w:t>
                        </w:r>
                        <w:r>
                          <w:rPr>
                            <w:sz w:val="24"/>
                          </w:rPr>
                          <w:t>sangat</w:t>
                        </w:r>
                        <w:r>
                          <w:rPr>
                            <w:spacing w:val="80"/>
                            <w:sz w:val="24"/>
                          </w:rPr>
                          <w:t xml:space="preserve"> </w:t>
                        </w:r>
                        <w:r>
                          <w:rPr>
                            <w:sz w:val="24"/>
                          </w:rPr>
                          <w:t>nyaman</w:t>
                        </w:r>
                        <w:r>
                          <w:rPr>
                            <w:spacing w:val="80"/>
                            <w:sz w:val="24"/>
                          </w:rPr>
                          <w:t xml:space="preserve"> </w:t>
                        </w:r>
                        <w:r>
                          <w:rPr>
                            <w:sz w:val="24"/>
                          </w:rPr>
                          <w:t>dan</w:t>
                        </w:r>
                        <w:r>
                          <w:rPr>
                            <w:spacing w:val="80"/>
                            <w:sz w:val="24"/>
                          </w:rPr>
                          <w:t xml:space="preserve"> </w:t>
                        </w:r>
                        <w:r>
                          <w:rPr>
                            <w:sz w:val="24"/>
                          </w:rPr>
                          <w:t>bangga</w:t>
                        </w:r>
                        <w:r>
                          <w:rPr>
                            <w:spacing w:val="80"/>
                            <w:sz w:val="24"/>
                          </w:rPr>
                          <w:t xml:space="preserve"> </w:t>
                        </w:r>
                        <w:r>
                          <w:rPr>
                            <w:sz w:val="24"/>
                          </w:rPr>
                          <w:t>dengan</w:t>
                        </w:r>
                        <w:r>
                          <w:rPr>
                            <w:spacing w:val="80"/>
                            <w:sz w:val="24"/>
                          </w:rPr>
                          <w:t xml:space="preserve"> </w:t>
                        </w:r>
                        <w:r>
                          <w:rPr>
                            <w:sz w:val="24"/>
                          </w:rPr>
                          <w:t>tempat</w:t>
                        </w:r>
                      </w:p>
                    </w:txbxContent>
                  </v:textbox>
                </v:shape>
              </v:group>
            </w:pict>
          </mc:Fallback>
        </mc:AlternateContent>
      </w:r>
      <w:r>
        <w:t>Tahukah</w:t>
      </w:r>
      <w:r>
        <w:rPr>
          <w:spacing w:val="-3"/>
        </w:rPr>
        <w:t xml:space="preserve"> </w:t>
      </w:r>
      <w:r>
        <w:t>kamu,</w:t>
      </w:r>
      <w:r>
        <w:rPr>
          <w:spacing w:val="25"/>
        </w:rPr>
        <w:t xml:space="preserve"> </w:t>
      </w:r>
      <w:r>
        <w:t>apa</w:t>
      </w:r>
      <w:r>
        <w:rPr>
          <w:spacing w:val="-4"/>
        </w:rPr>
        <w:t xml:space="preserve"> </w:t>
      </w:r>
      <w:r>
        <w:t>keunikan</w:t>
      </w:r>
      <w:r>
        <w:rPr>
          <w:spacing w:val="-3"/>
        </w:rPr>
        <w:t xml:space="preserve"> </w:t>
      </w:r>
      <w:r>
        <w:t>daerah</w:t>
      </w:r>
      <w:r>
        <w:rPr>
          <w:spacing w:val="-3"/>
        </w:rPr>
        <w:t xml:space="preserve"> </w:t>
      </w:r>
      <w:r>
        <w:t>tempat</w:t>
      </w:r>
      <w:r>
        <w:rPr>
          <w:spacing w:val="-3"/>
        </w:rPr>
        <w:t xml:space="preserve"> </w:t>
      </w:r>
      <w:r>
        <w:t>tinggalmu?</w:t>
      </w:r>
      <w:r>
        <w:rPr>
          <w:spacing w:val="25"/>
        </w:rPr>
        <w:t xml:space="preserve"> </w:t>
      </w:r>
      <w:r>
        <w:t>Nah</w:t>
      </w:r>
      <w:r>
        <w:rPr>
          <w:spacing w:val="-3"/>
        </w:rPr>
        <w:t xml:space="preserve"> </w:t>
      </w:r>
      <w:r>
        <w:t>berikut</w:t>
      </w:r>
      <w:r>
        <w:rPr>
          <w:spacing w:val="-3"/>
        </w:rPr>
        <w:t xml:space="preserve"> </w:t>
      </w:r>
      <w:r>
        <w:t>ini</w:t>
      </w:r>
      <w:r>
        <w:rPr>
          <w:spacing w:val="-3"/>
        </w:rPr>
        <w:t xml:space="preserve"> </w:t>
      </w:r>
      <w:r>
        <w:t>adalah contoh cerita tentang ‘keunikan daerah tempat tinggalku’ (Surbekti, 2017).</w:t>
      </w:r>
    </w:p>
    <w:p w14:paraId="1D10D831">
      <w:pPr>
        <w:pStyle w:val="10"/>
      </w:pPr>
    </w:p>
    <w:p w14:paraId="7F64F36F">
      <w:pPr>
        <w:pStyle w:val="10"/>
      </w:pPr>
    </w:p>
    <w:p w14:paraId="7AEB3092">
      <w:pPr>
        <w:pStyle w:val="10"/>
      </w:pPr>
    </w:p>
    <w:p w14:paraId="47DCEF5D">
      <w:pPr>
        <w:pStyle w:val="10"/>
      </w:pPr>
    </w:p>
    <w:p w14:paraId="5F2EE58D">
      <w:pPr>
        <w:pStyle w:val="10"/>
      </w:pPr>
    </w:p>
    <w:p w14:paraId="6090134E">
      <w:pPr>
        <w:pStyle w:val="10"/>
      </w:pPr>
    </w:p>
    <w:p w14:paraId="4C5F93C5">
      <w:pPr>
        <w:pStyle w:val="10"/>
      </w:pPr>
    </w:p>
    <w:p w14:paraId="636E0E92">
      <w:pPr>
        <w:pStyle w:val="10"/>
      </w:pPr>
    </w:p>
    <w:p w14:paraId="5585F5D9">
      <w:pPr>
        <w:pStyle w:val="10"/>
      </w:pPr>
    </w:p>
    <w:p w14:paraId="138E9DC9">
      <w:pPr>
        <w:pStyle w:val="10"/>
      </w:pPr>
    </w:p>
    <w:p w14:paraId="37A10E8B">
      <w:pPr>
        <w:pStyle w:val="10"/>
      </w:pPr>
    </w:p>
    <w:p w14:paraId="3C9E1BA8">
      <w:pPr>
        <w:pStyle w:val="10"/>
      </w:pPr>
    </w:p>
    <w:p w14:paraId="5CE6437B">
      <w:pPr>
        <w:pStyle w:val="10"/>
      </w:pPr>
    </w:p>
    <w:p w14:paraId="38AB93AA">
      <w:pPr>
        <w:pStyle w:val="10"/>
      </w:pPr>
    </w:p>
    <w:p w14:paraId="163B8F9D">
      <w:pPr>
        <w:pStyle w:val="10"/>
      </w:pPr>
    </w:p>
    <w:p w14:paraId="61427FA8">
      <w:pPr>
        <w:pStyle w:val="10"/>
      </w:pPr>
    </w:p>
    <w:p w14:paraId="5106009A">
      <w:pPr>
        <w:pStyle w:val="10"/>
      </w:pPr>
    </w:p>
    <w:p w14:paraId="6A73C433">
      <w:pPr>
        <w:pStyle w:val="10"/>
      </w:pPr>
    </w:p>
    <w:p w14:paraId="3DD4C29D">
      <w:pPr>
        <w:pStyle w:val="10"/>
      </w:pPr>
    </w:p>
    <w:p w14:paraId="074E04BF">
      <w:pPr>
        <w:pStyle w:val="10"/>
      </w:pPr>
    </w:p>
    <w:p w14:paraId="59B77359">
      <w:pPr>
        <w:pStyle w:val="10"/>
      </w:pPr>
    </w:p>
    <w:p w14:paraId="7CFDDE58">
      <w:pPr>
        <w:pStyle w:val="10"/>
      </w:pPr>
    </w:p>
    <w:p w14:paraId="71CD5351">
      <w:pPr>
        <w:pStyle w:val="10"/>
      </w:pPr>
    </w:p>
    <w:p w14:paraId="0785BF07">
      <w:pPr>
        <w:pStyle w:val="10"/>
      </w:pPr>
    </w:p>
    <w:p w14:paraId="55DC3BF3">
      <w:pPr>
        <w:pStyle w:val="10"/>
      </w:pPr>
    </w:p>
    <w:p w14:paraId="003B009B">
      <w:pPr>
        <w:pStyle w:val="10"/>
        <w:spacing w:before="166"/>
      </w:pPr>
    </w:p>
    <w:p w14:paraId="2ABA595B">
      <w:pPr>
        <w:pStyle w:val="7"/>
        <w:ind w:left="-1" w:right="62"/>
        <w:jc w:val="center"/>
      </w:pPr>
      <w:bookmarkStart w:id="21" w:name="_bookmark21"/>
      <w:bookmarkEnd w:id="21"/>
      <w:r>
        <w:t>Gambar</w:t>
      </w:r>
      <w:r>
        <w:rPr>
          <w:spacing w:val="-10"/>
        </w:rPr>
        <w:t xml:space="preserve"> </w:t>
      </w:r>
      <w:r>
        <w:t>2.1</w:t>
      </w:r>
      <w:r>
        <w:rPr>
          <w:spacing w:val="-4"/>
        </w:rPr>
        <w:t xml:space="preserve"> </w:t>
      </w:r>
      <w:r>
        <w:t>Contoh</w:t>
      </w:r>
      <w:r>
        <w:rPr>
          <w:spacing w:val="-3"/>
        </w:rPr>
        <w:t xml:space="preserve"> </w:t>
      </w:r>
      <w:r>
        <w:rPr>
          <w:spacing w:val="-2"/>
        </w:rPr>
        <w:t>Cerita</w:t>
      </w:r>
    </w:p>
    <w:p w14:paraId="50C11D06">
      <w:pPr>
        <w:pStyle w:val="10"/>
        <w:rPr>
          <w:b/>
        </w:rPr>
      </w:pPr>
    </w:p>
    <w:p w14:paraId="012017A9">
      <w:pPr>
        <w:pStyle w:val="10"/>
        <w:rPr>
          <w:b/>
        </w:rPr>
      </w:pPr>
    </w:p>
    <w:p w14:paraId="11C4EB80">
      <w:pPr>
        <w:pStyle w:val="7"/>
        <w:numPr>
          <w:ilvl w:val="1"/>
          <w:numId w:val="21"/>
        </w:numPr>
        <w:tabs>
          <w:tab w:val="left" w:pos="1636"/>
        </w:tabs>
        <w:spacing w:before="0" w:after="0" w:line="240" w:lineRule="auto"/>
        <w:ind w:left="1636" w:right="0" w:hanging="360"/>
        <w:jc w:val="left"/>
      </w:pPr>
      <w:bookmarkStart w:id="22" w:name="_bookmark22"/>
      <w:bookmarkEnd w:id="22"/>
      <w:r>
        <w:t>Penelitian</w:t>
      </w:r>
      <w:r>
        <w:rPr>
          <w:spacing w:val="-8"/>
        </w:rPr>
        <w:t xml:space="preserve"> </w:t>
      </w:r>
      <w:r>
        <w:t>yang</w:t>
      </w:r>
      <w:r>
        <w:rPr>
          <w:spacing w:val="-8"/>
        </w:rPr>
        <w:t xml:space="preserve"> </w:t>
      </w:r>
      <w:r>
        <w:rPr>
          <w:spacing w:val="-2"/>
        </w:rPr>
        <w:t>Relevan</w:t>
      </w:r>
    </w:p>
    <w:p w14:paraId="3D52E1B8">
      <w:pPr>
        <w:pStyle w:val="10"/>
        <w:spacing w:before="2"/>
        <w:rPr>
          <w:b/>
        </w:rPr>
      </w:pPr>
    </w:p>
    <w:p w14:paraId="16BE97B9">
      <w:pPr>
        <w:pStyle w:val="20"/>
        <w:numPr>
          <w:ilvl w:val="2"/>
          <w:numId w:val="21"/>
        </w:numPr>
        <w:tabs>
          <w:tab w:val="left" w:pos="1984"/>
        </w:tabs>
        <w:spacing w:before="1" w:after="0" w:line="480" w:lineRule="auto"/>
        <w:ind w:left="1984" w:right="1337" w:hanging="360"/>
        <w:jc w:val="both"/>
        <w:rPr>
          <w:sz w:val="24"/>
        </w:rPr>
      </w:pPr>
      <w:r>
        <w:rPr>
          <w:sz w:val="24"/>
        </w:rPr>
        <w:t>Penelitian</w:t>
      </w:r>
      <w:r>
        <w:rPr>
          <w:spacing w:val="-15"/>
          <w:sz w:val="24"/>
        </w:rPr>
        <w:t xml:space="preserve"> </w:t>
      </w:r>
      <w:r>
        <w:rPr>
          <w:sz w:val="24"/>
        </w:rPr>
        <w:t>Rayunda,</w:t>
      </w:r>
      <w:r>
        <w:rPr>
          <w:spacing w:val="-15"/>
          <w:sz w:val="24"/>
        </w:rPr>
        <w:t xml:space="preserve"> </w:t>
      </w:r>
      <w:r>
        <w:rPr>
          <w:sz w:val="24"/>
        </w:rPr>
        <w:t>(2020)</w:t>
      </w:r>
      <w:r>
        <w:rPr>
          <w:spacing w:val="-15"/>
          <w:sz w:val="24"/>
        </w:rPr>
        <w:t xml:space="preserve"> </w:t>
      </w:r>
      <w:r>
        <w:rPr>
          <w:sz w:val="24"/>
        </w:rPr>
        <w:t>yang</w:t>
      </w:r>
      <w:r>
        <w:rPr>
          <w:spacing w:val="-15"/>
          <w:sz w:val="24"/>
        </w:rPr>
        <w:t xml:space="preserve"> </w:t>
      </w:r>
      <w:r>
        <w:rPr>
          <w:sz w:val="24"/>
        </w:rPr>
        <w:t>berjudul</w:t>
      </w:r>
      <w:r>
        <w:rPr>
          <w:spacing w:val="-15"/>
          <w:sz w:val="24"/>
        </w:rPr>
        <w:t xml:space="preserve"> </w:t>
      </w:r>
      <w:r>
        <w:rPr>
          <w:sz w:val="24"/>
        </w:rPr>
        <w:t>“Pengaruh</w:t>
      </w:r>
      <w:r>
        <w:rPr>
          <w:spacing w:val="-15"/>
          <w:sz w:val="24"/>
        </w:rPr>
        <w:t xml:space="preserve"> </w:t>
      </w:r>
      <w:r>
        <w:rPr>
          <w:sz w:val="24"/>
        </w:rPr>
        <w:t>Media</w:t>
      </w:r>
      <w:r>
        <w:rPr>
          <w:spacing w:val="-15"/>
          <w:sz w:val="24"/>
        </w:rPr>
        <w:t xml:space="preserve"> </w:t>
      </w:r>
      <w:r>
        <w:rPr>
          <w:sz w:val="24"/>
        </w:rPr>
        <w:t>Video</w:t>
      </w:r>
      <w:r>
        <w:rPr>
          <w:spacing w:val="-15"/>
          <w:sz w:val="24"/>
        </w:rPr>
        <w:t xml:space="preserve"> </w:t>
      </w:r>
      <w:r>
        <w:rPr>
          <w:sz w:val="24"/>
        </w:rPr>
        <w:t>Animasi Berbasis Canva Terhadap Hasil Belajar Seni Budaya Dan Prakarya Siswa Kelas IV SDN 1 Way Dadi Bandar Lampung”, mendapatkan hasil bahwa terdapat pengaruh penggunaan media video animasi berbasis canva terhadap hasil belajar siswa kelas IV</w:t>
      </w:r>
      <w:r>
        <w:rPr>
          <w:spacing w:val="-4"/>
          <w:sz w:val="24"/>
        </w:rPr>
        <w:t xml:space="preserve"> </w:t>
      </w:r>
      <w:r>
        <w:rPr>
          <w:sz w:val="24"/>
        </w:rPr>
        <w:t>SDN 1</w:t>
      </w:r>
      <w:r>
        <w:rPr>
          <w:spacing w:val="-1"/>
          <w:sz w:val="24"/>
        </w:rPr>
        <w:t xml:space="preserve"> </w:t>
      </w:r>
      <w:r>
        <w:rPr>
          <w:sz w:val="24"/>
        </w:rPr>
        <w:t>Way Dadi, Bandar Lampung.</w:t>
      </w:r>
    </w:p>
    <w:p w14:paraId="7D10B3C8">
      <w:pPr>
        <w:pStyle w:val="20"/>
        <w:numPr>
          <w:ilvl w:val="2"/>
          <w:numId w:val="21"/>
        </w:numPr>
        <w:tabs>
          <w:tab w:val="left" w:pos="1984"/>
        </w:tabs>
        <w:spacing w:before="0" w:after="0" w:line="480" w:lineRule="auto"/>
        <w:ind w:left="1984" w:right="1332" w:hanging="360"/>
        <w:jc w:val="both"/>
        <w:rPr>
          <w:sz w:val="24"/>
        </w:rPr>
      </w:pPr>
      <w:r>
        <w:rPr>
          <w:sz w:val="24"/>
        </w:rPr>
        <w:t>Penelitian</w:t>
      </w:r>
      <w:r>
        <w:rPr>
          <w:spacing w:val="-15"/>
          <w:sz w:val="24"/>
        </w:rPr>
        <w:t xml:space="preserve"> </w:t>
      </w:r>
      <w:r>
        <w:rPr>
          <w:sz w:val="24"/>
        </w:rPr>
        <w:t>Kadek</w:t>
      </w:r>
      <w:r>
        <w:rPr>
          <w:spacing w:val="-15"/>
          <w:sz w:val="24"/>
        </w:rPr>
        <w:t xml:space="preserve"> </w:t>
      </w:r>
      <w:r>
        <w:rPr>
          <w:sz w:val="24"/>
        </w:rPr>
        <w:t>Dian</w:t>
      </w:r>
      <w:r>
        <w:rPr>
          <w:spacing w:val="-15"/>
          <w:sz w:val="24"/>
        </w:rPr>
        <w:t xml:space="preserve"> </w:t>
      </w:r>
      <w:r>
        <w:rPr>
          <w:sz w:val="24"/>
        </w:rPr>
        <w:t>Indah</w:t>
      </w:r>
      <w:r>
        <w:rPr>
          <w:spacing w:val="-15"/>
          <w:sz w:val="24"/>
        </w:rPr>
        <w:t xml:space="preserve"> </w:t>
      </w:r>
      <w:r>
        <w:rPr>
          <w:sz w:val="24"/>
        </w:rPr>
        <w:t>Sari,</w:t>
      </w:r>
      <w:r>
        <w:rPr>
          <w:spacing w:val="-15"/>
          <w:sz w:val="24"/>
        </w:rPr>
        <w:t xml:space="preserve"> </w:t>
      </w:r>
      <w:r>
        <w:rPr>
          <w:i/>
          <w:sz w:val="24"/>
        </w:rPr>
        <w:t>et</w:t>
      </w:r>
      <w:r>
        <w:rPr>
          <w:i/>
          <w:spacing w:val="-15"/>
          <w:sz w:val="24"/>
        </w:rPr>
        <w:t xml:space="preserve"> </w:t>
      </w:r>
      <w:r>
        <w:rPr>
          <w:i/>
          <w:sz w:val="24"/>
        </w:rPr>
        <w:t>al</w:t>
      </w:r>
      <w:r>
        <w:rPr>
          <w:sz w:val="24"/>
        </w:rPr>
        <w:t>,</w:t>
      </w:r>
      <w:r>
        <w:rPr>
          <w:spacing w:val="-15"/>
          <w:sz w:val="24"/>
        </w:rPr>
        <w:t xml:space="preserve"> </w:t>
      </w:r>
      <w:r>
        <w:rPr>
          <w:sz w:val="24"/>
        </w:rPr>
        <w:t>(2024)</w:t>
      </w:r>
      <w:r>
        <w:rPr>
          <w:spacing w:val="-15"/>
          <w:sz w:val="24"/>
        </w:rPr>
        <w:t xml:space="preserve"> </w:t>
      </w:r>
      <w:r>
        <w:rPr>
          <w:sz w:val="24"/>
        </w:rPr>
        <w:t>yang</w:t>
      </w:r>
      <w:r>
        <w:rPr>
          <w:spacing w:val="-15"/>
          <w:sz w:val="24"/>
        </w:rPr>
        <w:t xml:space="preserve"> </w:t>
      </w:r>
      <w:r>
        <w:rPr>
          <w:sz w:val="24"/>
        </w:rPr>
        <w:t>berjudul</w:t>
      </w:r>
      <w:r>
        <w:rPr>
          <w:spacing w:val="-15"/>
          <w:sz w:val="24"/>
        </w:rPr>
        <w:t xml:space="preserve"> </w:t>
      </w:r>
      <w:r>
        <w:rPr>
          <w:sz w:val="24"/>
        </w:rPr>
        <w:t>“Media</w:t>
      </w:r>
      <w:r>
        <w:rPr>
          <w:spacing w:val="-15"/>
          <w:sz w:val="24"/>
        </w:rPr>
        <w:t xml:space="preserve"> </w:t>
      </w:r>
      <w:r>
        <w:rPr>
          <w:sz w:val="24"/>
        </w:rPr>
        <w:t>Video Animasi</w:t>
      </w:r>
      <w:r>
        <w:rPr>
          <w:spacing w:val="-3"/>
          <w:sz w:val="24"/>
        </w:rPr>
        <w:t xml:space="preserve"> </w:t>
      </w:r>
      <w:r>
        <w:rPr>
          <w:sz w:val="24"/>
        </w:rPr>
        <w:t>untuk</w:t>
      </w:r>
      <w:r>
        <w:rPr>
          <w:spacing w:val="-3"/>
          <w:sz w:val="24"/>
        </w:rPr>
        <w:t xml:space="preserve"> </w:t>
      </w:r>
      <w:r>
        <w:rPr>
          <w:sz w:val="24"/>
        </w:rPr>
        <w:t>Meningkatan</w:t>
      </w:r>
      <w:r>
        <w:rPr>
          <w:spacing w:val="-3"/>
          <w:sz w:val="24"/>
        </w:rPr>
        <w:t xml:space="preserve"> </w:t>
      </w:r>
      <w:r>
        <w:rPr>
          <w:sz w:val="24"/>
        </w:rPr>
        <w:t>Hasil Belajar</w:t>
      </w:r>
      <w:r>
        <w:rPr>
          <w:spacing w:val="-1"/>
          <w:sz w:val="24"/>
        </w:rPr>
        <w:t xml:space="preserve"> </w:t>
      </w:r>
      <w:r>
        <w:rPr>
          <w:sz w:val="24"/>
        </w:rPr>
        <w:t>Siswa</w:t>
      </w:r>
      <w:r>
        <w:rPr>
          <w:spacing w:val="-1"/>
          <w:sz w:val="24"/>
        </w:rPr>
        <w:t xml:space="preserve"> </w:t>
      </w:r>
      <w:r>
        <w:rPr>
          <w:sz w:val="24"/>
        </w:rPr>
        <w:t>pada</w:t>
      </w:r>
      <w:r>
        <w:rPr>
          <w:spacing w:val="-4"/>
          <w:sz w:val="24"/>
        </w:rPr>
        <w:t xml:space="preserve"> </w:t>
      </w:r>
      <w:r>
        <w:rPr>
          <w:sz w:val="24"/>
        </w:rPr>
        <w:t>Pembelajaran IPAS</w:t>
      </w:r>
    </w:p>
    <w:p w14:paraId="35D798F6">
      <w:pPr>
        <w:pStyle w:val="20"/>
        <w:spacing w:after="0" w:line="480" w:lineRule="auto"/>
        <w:jc w:val="both"/>
        <w:rPr>
          <w:sz w:val="24"/>
        </w:rPr>
        <w:sectPr>
          <w:pgSz w:w="11920" w:h="16860"/>
          <w:pgMar w:top="960" w:right="425" w:bottom="280" w:left="992" w:header="715" w:footer="0" w:gutter="0"/>
          <w:cols w:space="720" w:num="1"/>
        </w:sectPr>
      </w:pPr>
    </w:p>
    <w:p w14:paraId="6A58D399">
      <w:pPr>
        <w:pStyle w:val="10"/>
      </w:pPr>
    </w:p>
    <w:p w14:paraId="591D0B89">
      <w:pPr>
        <w:pStyle w:val="10"/>
        <w:spacing w:before="163"/>
      </w:pPr>
    </w:p>
    <w:p w14:paraId="5E042DAA">
      <w:pPr>
        <w:pStyle w:val="10"/>
        <w:spacing w:line="480" w:lineRule="auto"/>
        <w:ind w:left="1984" w:right="1334"/>
        <w:jc w:val="both"/>
      </w:pPr>
      <w:r>
        <w:t>Kelas IV Sekolah Dasar” mendapatkan hasil bahwa pengembangan media video</w:t>
      </w:r>
      <w:r>
        <w:rPr>
          <w:spacing w:val="-10"/>
        </w:rPr>
        <w:t xml:space="preserve"> </w:t>
      </w:r>
      <w:r>
        <w:t>animasi</w:t>
      </w:r>
      <w:r>
        <w:rPr>
          <w:spacing w:val="-6"/>
        </w:rPr>
        <w:t xml:space="preserve"> </w:t>
      </w:r>
      <w:r>
        <w:t>efektif</w:t>
      </w:r>
      <w:r>
        <w:rPr>
          <w:spacing w:val="-9"/>
        </w:rPr>
        <w:t xml:space="preserve"> </w:t>
      </w:r>
      <w:r>
        <w:t>digunakan</w:t>
      </w:r>
      <w:r>
        <w:rPr>
          <w:spacing w:val="-9"/>
        </w:rPr>
        <w:t xml:space="preserve"> </w:t>
      </w:r>
      <w:r>
        <w:t>sebagai</w:t>
      </w:r>
      <w:r>
        <w:rPr>
          <w:spacing w:val="-9"/>
        </w:rPr>
        <w:t xml:space="preserve"> </w:t>
      </w:r>
      <w:r>
        <w:t>media</w:t>
      </w:r>
      <w:r>
        <w:rPr>
          <w:spacing w:val="-9"/>
        </w:rPr>
        <w:t xml:space="preserve"> </w:t>
      </w:r>
      <w:r>
        <w:t>pembelajaran</w:t>
      </w:r>
      <w:r>
        <w:rPr>
          <w:spacing w:val="-8"/>
        </w:rPr>
        <w:t xml:space="preserve"> </w:t>
      </w:r>
      <w:r>
        <w:t>karena</w:t>
      </w:r>
      <w:r>
        <w:rPr>
          <w:spacing w:val="-9"/>
        </w:rPr>
        <w:t xml:space="preserve"> </w:t>
      </w:r>
      <w:r>
        <w:t>media video animasi dapat mempermudah guru dalam mentransfer ilmu pengetahuan kepada siswa, dapat meningkatkan motivasi siswa dan dapat meningkatkan hasil belajar siswa.</w:t>
      </w:r>
    </w:p>
    <w:p w14:paraId="795A7A1C">
      <w:pPr>
        <w:pStyle w:val="20"/>
        <w:numPr>
          <w:ilvl w:val="2"/>
          <w:numId w:val="21"/>
        </w:numPr>
        <w:tabs>
          <w:tab w:val="left" w:pos="1984"/>
        </w:tabs>
        <w:spacing w:before="1" w:after="0" w:line="480" w:lineRule="auto"/>
        <w:ind w:left="1984" w:right="1331" w:hanging="360"/>
        <w:jc w:val="both"/>
        <w:rPr>
          <w:sz w:val="24"/>
        </w:rPr>
      </w:pPr>
      <w:r>
        <w:rPr>
          <w:sz w:val="24"/>
        </w:rPr>
        <w:drawing>
          <wp:anchor distT="0" distB="0" distL="0" distR="0" simplePos="0" relativeHeight="251712512"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Siti</w:t>
      </w:r>
      <w:r>
        <w:rPr>
          <w:spacing w:val="-9"/>
          <w:sz w:val="24"/>
        </w:rPr>
        <w:t xml:space="preserve"> </w:t>
      </w:r>
      <w:r>
        <w:rPr>
          <w:sz w:val="24"/>
        </w:rPr>
        <w:t>nurhaliza</w:t>
      </w:r>
      <w:r>
        <w:rPr>
          <w:spacing w:val="-12"/>
          <w:sz w:val="24"/>
        </w:rPr>
        <w:t xml:space="preserve"> </w:t>
      </w:r>
      <w:r>
        <w:rPr>
          <w:sz w:val="24"/>
        </w:rPr>
        <w:t>(2021)</w:t>
      </w:r>
      <w:r>
        <w:rPr>
          <w:spacing w:val="-11"/>
          <w:sz w:val="24"/>
        </w:rPr>
        <w:t xml:space="preserve"> </w:t>
      </w:r>
      <w:r>
        <w:rPr>
          <w:sz w:val="24"/>
        </w:rPr>
        <w:t>dengan</w:t>
      </w:r>
      <w:r>
        <w:rPr>
          <w:spacing w:val="-10"/>
          <w:sz w:val="24"/>
        </w:rPr>
        <w:t xml:space="preserve"> </w:t>
      </w:r>
      <w:r>
        <w:rPr>
          <w:sz w:val="24"/>
        </w:rPr>
        <w:t>judul</w:t>
      </w:r>
      <w:r>
        <w:rPr>
          <w:spacing w:val="-10"/>
          <w:sz w:val="24"/>
        </w:rPr>
        <w:t xml:space="preserve"> </w:t>
      </w:r>
      <w:r>
        <w:rPr>
          <w:sz w:val="24"/>
        </w:rPr>
        <w:t>penggunaan</w:t>
      </w:r>
      <w:r>
        <w:rPr>
          <w:spacing w:val="-10"/>
          <w:sz w:val="24"/>
        </w:rPr>
        <w:t xml:space="preserve"> </w:t>
      </w:r>
      <w:r>
        <w:rPr>
          <w:sz w:val="24"/>
        </w:rPr>
        <w:t>media</w:t>
      </w:r>
      <w:r>
        <w:rPr>
          <w:spacing w:val="-10"/>
          <w:sz w:val="24"/>
        </w:rPr>
        <w:t xml:space="preserve"> </w:t>
      </w:r>
      <w:r>
        <w:rPr>
          <w:sz w:val="24"/>
        </w:rPr>
        <w:t>interaktif</w:t>
      </w:r>
      <w:r>
        <w:rPr>
          <w:spacing w:val="-11"/>
          <w:sz w:val="24"/>
        </w:rPr>
        <w:t xml:space="preserve"> </w:t>
      </w:r>
      <w:r>
        <w:rPr>
          <w:sz w:val="24"/>
        </w:rPr>
        <w:t>berbantuan canva pada pembelajaran IPAS Materi siklus Air dengan pendekatan saintifik. Penelitian menggunaan model 4D terdiri dari 4 tahap, yaitu Define (pendefinisian), Design (perancangan, Development (pengembangan),</w:t>
      </w:r>
      <w:r>
        <w:rPr>
          <w:spacing w:val="-15"/>
          <w:sz w:val="24"/>
        </w:rPr>
        <w:t xml:space="preserve"> </w:t>
      </w:r>
      <w:r>
        <w:rPr>
          <w:sz w:val="24"/>
        </w:rPr>
        <w:t>dan</w:t>
      </w:r>
      <w:r>
        <w:rPr>
          <w:spacing w:val="-15"/>
          <w:sz w:val="24"/>
        </w:rPr>
        <w:t xml:space="preserve"> </w:t>
      </w:r>
      <w:r>
        <w:rPr>
          <w:sz w:val="24"/>
        </w:rPr>
        <w:t>Disseminate</w:t>
      </w:r>
      <w:r>
        <w:rPr>
          <w:spacing w:val="-15"/>
          <w:sz w:val="24"/>
        </w:rPr>
        <w:t xml:space="preserve"> </w:t>
      </w:r>
      <w:r>
        <w:rPr>
          <w:sz w:val="24"/>
        </w:rPr>
        <w:t>(penyebarluasan).</w:t>
      </w:r>
      <w:r>
        <w:rPr>
          <w:spacing w:val="-15"/>
          <w:sz w:val="24"/>
        </w:rPr>
        <w:t xml:space="preserve"> </w:t>
      </w:r>
      <w:r>
        <w:rPr>
          <w:sz w:val="24"/>
        </w:rPr>
        <w:t>Akan</w:t>
      </w:r>
      <w:r>
        <w:rPr>
          <w:spacing w:val="-15"/>
          <w:sz w:val="24"/>
        </w:rPr>
        <w:t xml:space="preserve"> </w:t>
      </w:r>
      <w:r>
        <w:rPr>
          <w:sz w:val="24"/>
        </w:rPr>
        <w:t>tetapi,</w:t>
      </w:r>
      <w:r>
        <w:rPr>
          <w:spacing w:val="-15"/>
          <w:sz w:val="24"/>
        </w:rPr>
        <w:t xml:space="preserve"> </w:t>
      </w:r>
      <w:r>
        <w:rPr>
          <w:sz w:val="24"/>
        </w:rPr>
        <w:t>pada</w:t>
      </w:r>
      <w:r>
        <w:rPr>
          <w:spacing w:val="-15"/>
          <w:sz w:val="24"/>
        </w:rPr>
        <w:t xml:space="preserve"> </w:t>
      </w:r>
      <w:r>
        <w:rPr>
          <w:sz w:val="24"/>
        </w:rPr>
        <w:t>saat ini masih pandemik dengan alasan sulitnya mencari tempat uji coba eksternal, penelitian ini hanya dilakukan sampai uji ahli saja yakni 3 langkah. Berdasarkan validasi ahli materi dan ahli media,dapat diketahui hasil</w:t>
      </w:r>
      <w:r>
        <w:rPr>
          <w:spacing w:val="-10"/>
          <w:sz w:val="24"/>
        </w:rPr>
        <w:t xml:space="preserve"> </w:t>
      </w:r>
      <w:r>
        <w:rPr>
          <w:sz w:val="24"/>
        </w:rPr>
        <w:t>validasi</w:t>
      </w:r>
      <w:r>
        <w:rPr>
          <w:spacing w:val="-13"/>
          <w:sz w:val="24"/>
        </w:rPr>
        <w:t xml:space="preserve"> </w:t>
      </w:r>
      <w:r>
        <w:rPr>
          <w:sz w:val="24"/>
        </w:rPr>
        <w:t>di</w:t>
      </w:r>
      <w:r>
        <w:rPr>
          <w:spacing w:val="-14"/>
          <w:sz w:val="24"/>
        </w:rPr>
        <w:t xml:space="preserve"> </w:t>
      </w:r>
      <w:r>
        <w:rPr>
          <w:sz w:val="24"/>
        </w:rPr>
        <w:t>katagorikan</w:t>
      </w:r>
      <w:r>
        <w:rPr>
          <w:spacing w:val="-14"/>
          <w:sz w:val="24"/>
        </w:rPr>
        <w:t xml:space="preserve"> </w:t>
      </w:r>
      <w:r>
        <w:rPr>
          <w:sz w:val="24"/>
        </w:rPr>
        <w:t>layak.</w:t>
      </w:r>
      <w:r>
        <w:rPr>
          <w:spacing w:val="-14"/>
          <w:sz w:val="24"/>
        </w:rPr>
        <w:t xml:space="preserve"> </w:t>
      </w:r>
      <w:r>
        <w:rPr>
          <w:sz w:val="24"/>
        </w:rPr>
        <w:t>Hasil</w:t>
      </w:r>
      <w:r>
        <w:rPr>
          <w:spacing w:val="-11"/>
          <w:sz w:val="24"/>
        </w:rPr>
        <w:t xml:space="preserve"> </w:t>
      </w:r>
      <w:r>
        <w:rPr>
          <w:sz w:val="24"/>
        </w:rPr>
        <w:t>validasi</w:t>
      </w:r>
      <w:r>
        <w:rPr>
          <w:spacing w:val="-11"/>
          <w:sz w:val="24"/>
        </w:rPr>
        <w:t xml:space="preserve"> </w:t>
      </w:r>
      <w:r>
        <w:rPr>
          <w:sz w:val="24"/>
        </w:rPr>
        <w:t>ahli</w:t>
      </w:r>
      <w:r>
        <w:rPr>
          <w:spacing w:val="-10"/>
          <w:sz w:val="24"/>
        </w:rPr>
        <w:t xml:space="preserve"> </w:t>
      </w:r>
      <w:r>
        <w:rPr>
          <w:sz w:val="24"/>
        </w:rPr>
        <w:t>materi</w:t>
      </w:r>
      <w:r>
        <w:rPr>
          <w:spacing w:val="-14"/>
          <w:sz w:val="24"/>
        </w:rPr>
        <w:t xml:space="preserve"> </w:t>
      </w:r>
      <w:r>
        <w:rPr>
          <w:sz w:val="24"/>
        </w:rPr>
        <w:t>dan</w:t>
      </w:r>
      <w:r>
        <w:rPr>
          <w:spacing w:val="-14"/>
          <w:sz w:val="24"/>
        </w:rPr>
        <w:t xml:space="preserve"> </w:t>
      </w:r>
      <w:r>
        <w:rPr>
          <w:sz w:val="24"/>
        </w:rPr>
        <w:t>ahli</w:t>
      </w:r>
      <w:r>
        <w:rPr>
          <w:spacing w:val="-13"/>
          <w:sz w:val="24"/>
        </w:rPr>
        <w:t xml:space="preserve"> </w:t>
      </w:r>
      <w:r>
        <w:rPr>
          <w:sz w:val="24"/>
        </w:rPr>
        <w:t>media secara keseluruhan menunjukkan tanggapan yang baik terhadap penggunaan media.</w:t>
      </w:r>
    </w:p>
    <w:p w14:paraId="132C8322">
      <w:pPr>
        <w:pStyle w:val="10"/>
        <w:spacing w:before="1"/>
      </w:pPr>
    </w:p>
    <w:p w14:paraId="67BBE6B9">
      <w:pPr>
        <w:pStyle w:val="7"/>
        <w:numPr>
          <w:ilvl w:val="1"/>
          <w:numId w:val="21"/>
        </w:numPr>
        <w:tabs>
          <w:tab w:val="left" w:pos="1636"/>
        </w:tabs>
        <w:spacing w:before="0" w:after="0" w:line="240" w:lineRule="auto"/>
        <w:ind w:left="1636" w:right="0" w:hanging="360"/>
        <w:jc w:val="left"/>
      </w:pPr>
      <w:bookmarkStart w:id="23" w:name="_bookmark23"/>
      <w:bookmarkEnd w:id="23"/>
      <w:r>
        <w:t>Kerangka</w:t>
      </w:r>
      <w:r>
        <w:rPr>
          <w:spacing w:val="-8"/>
        </w:rPr>
        <w:t xml:space="preserve"> </w:t>
      </w:r>
      <w:r>
        <w:rPr>
          <w:spacing w:val="-2"/>
        </w:rPr>
        <w:t>Berpikir</w:t>
      </w:r>
    </w:p>
    <w:p w14:paraId="6A3294B4">
      <w:pPr>
        <w:pStyle w:val="10"/>
        <w:rPr>
          <w:b/>
        </w:rPr>
      </w:pPr>
    </w:p>
    <w:p w14:paraId="0DBEF259">
      <w:pPr>
        <w:pStyle w:val="10"/>
        <w:spacing w:line="480" w:lineRule="auto"/>
        <w:ind w:left="1276" w:right="1338" w:firstLine="348"/>
        <w:jc w:val="both"/>
      </w:pPr>
      <w:r>
        <w:t>Dalam kegiatan belajar mengajar, sering kali kita lihat bahwa penyampaian media yang dilakukan oleh guru sering membosankan oleh karena itu, dalam penyampaian materi vidio canva sangatlah cocok dan memberikan pengaruh terhadap hasil belajar siswa dibandingkan dengan media ceramah saja.</w:t>
      </w:r>
    </w:p>
    <w:p w14:paraId="7AED8450">
      <w:pPr>
        <w:pStyle w:val="10"/>
        <w:spacing w:before="1" w:line="480" w:lineRule="auto"/>
        <w:ind w:left="1286" w:right="1338" w:firstLine="710"/>
        <w:jc w:val="both"/>
      </w:pPr>
      <w:r>
        <w:t>Dengan adanya media pembelajaran yang kreatif dan inovatif maka akan mempengaruhi hasil belajar siswa dengan pemilihan media yang sesuai minat belajar</w:t>
      </w:r>
      <w:r>
        <w:rPr>
          <w:spacing w:val="21"/>
        </w:rPr>
        <w:t xml:space="preserve"> </w:t>
      </w:r>
      <w:r>
        <w:t>siswa</w:t>
      </w:r>
      <w:r>
        <w:rPr>
          <w:spacing w:val="21"/>
        </w:rPr>
        <w:t xml:space="preserve"> </w:t>
      </w:r>
      <w:r>
        <w:t>juga</w:t>
      </w:r>
      <w:r>
        <w:rPr>
          <w:spacing w:val="21"/>
        </w:rPr>
        <w:t xml:space="preserve"> </w:t>
      </w:r>
      <w:r>
        <w:t>akan</w:t>
      </w:r>
      <w:r>
        <w:rPr>
          <w:spacing w:val="26"/>
        </w:rPr>
        <w:t xml:space="preserve"> </w:t>
      </w:r>
      <w:r>
        <w:t>mempengaruhi</w:t>
      </w:r>
      <w:r>
        <w:rPr>
          <w:spacing w:val="21"/>
        </w:rPr>
        <w:t xml:space="preserve"> </w:t>
      </w:r>
      <w:r>
        <w:t>proses</w:t>
      </w:r>
      <w:r>
        <w:rPr>
          <w:spacing w:val="24"/>
        </w:rPr>
        <w:t xml:space="preserve"> </w:t>
      </w:r>
      <w:r>
        <w:t>belajar</w:t>
      </w:r>
      <w:r>
        <w:rPr>
          <w:spacing w:val="21"/>
        </w:rPr>
        <w:t xml:space="preserve"> </w:t>
      </w:r>
      <w:r>
        <w:t>mengajar</w:t>
      </w:r>
      <w:r>
        <w:rPr>
          <w:spacing w:val="21"/>
        </w:rPr>
        <w:t xml:space="preserve"> </w:t>
      </w:r>
      <w:r>
        <w:t>yang</w:t>
      </w:r>
      <w:r>
        <w:rPr>
          <w:spacing w:val="24"/>
        </w:rPr>
        <w:t xml:space="preserve"> </w:t>
      </w:r>
      <w:r>
        <w:t>jauh</w:t>
      </w:r>
      <w:r>
        <w:rPr>
          <w:spacing w:val="26"/>
        </w:rPr>
        <w:t xml:space="preserve"> </w:t>
      </w:r>
      <w:r>
        <w:t>lebih</w:t>
      </w:r>
    </w:p>
    <w:p w14:paraId="3C7038FF">
      <w:pPr>
        <w:pStyle w:val="10"/>
        <w:spacing w:after="0" w:line="480" w:lineRule="auto"/>
        <w:jc w:val="both"/>
        <w:sectPr>
          <w:pgSz w:w="11920" w:h="16860"/>
          <w:pgMar w:top="980" w:right="425" w:bottom="280" w:left="992" w:header="715" w:footer="0" w:gutter="0"/>
          <w:cols w:space="720" w:num="1"/>
        </w:sectPr>
      </w:pPr>
    </w:p>
    <w:p w14:paraId="61604060">
      <w:pPr>
        <w:pStyle w:val="10"/>
      </w:pPr>
    </w:p>
    <w:p w14:paraId="7E79106A">
      <w:pPr>
        <w:pStyle w:val="10"/>
        <w:spacing w:before="174"/>
      </w:pPr>
    </w:p>
    <w:p w14:paraId="6E634249">
      <w:pPr>
        <w:pStyle w:val="10"/>
        <w:spacing w:line="480" w:lineRule="auto"/>
        <w:ind w:left="1310" w:right="1366" w:firstLine="129"/>
        <w:jc w:val="both"/>
      </w:pPr>
      <w:r>
        <w:drawing>
          <wp:anchor distT="0" distB="0" distL="0" distR="0" simplePos="0" relativeHeight="251713536"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6" cstate="print"/>
                    <a:stretch>
                      <a:fillRect/>
                    </a:stretch>
                  </pic:blipFill>
                  <pic:spPr>
                    <a:xfrm>
                      <a:off x="0" y="0"/>
                      <a:ext cx="4667249" cy="4591049"/>
                    </a:xfrm>
                    <a:prstGeom prst="rect">
                      <a:avLst/>
                    </a:prstGeom>
                  </pic:spPr>
                </pic:pic>
              </a:graphicData>
            </a:graphic>
          </wp:anchor>
        </w:drawing>
      </w:r>
      <w:r>
        <mc:AlternateContent>
          <mc:Choice Requires="wpg">
            <w:drawing>
              <wp:anchor distT="0" distB="0" distL="0" distR="0" simplePos="0" relativeHeight="251663360" behindDoc="0" locked="0" layoutInCell="1" allowOverlap="1">
                <wp:simplePos x="0" y="0"/>
                <wp:positionH relativeFrom="page">
                  <wp:posOffset>2900045</wp:posOffset>
                </wp:positionH>
                <wp:positionV relativeFrom="paragraph">
                  <wp:posOffset>1032510</wp:posOffset>
                </wp:positionV>
                <wp:extent cx="841375" cy="412750"/>
                <wp:effectExtent l="0" t="0" r="0" b="0"/>
                <wp:wrapNone/>
                <wp:docPr id="64" name="Group 64"/>
                <wp:cNvGraphicFramePr/>
                <a:graphic xmlns:a="http://schemas.openxmlformats.org/drawingml/2006/main">
                  <a:graphicData uri="http://schemas.microsoft.com/office/word/2010/wordprocessingGroup">
                    <wpg:wgp>
                      <wpg:cNvGrpSpPr/>
                      <wpg:grpSpPr>
                        <a:xfrm>
                          <a:off x="0" y="0"/>
                          <a:ext cx="841375" cy="412750"/>
                          <a:chOff x="0" y="0"/>
                          <a:chExt cx="841375" cy="412750"/>
                        </a:xfrm>
                      </wpg:grpSpPr>
                      <wps:wsp>
                        <wps:cNvPr id="65" name="Graphic 65"/>
                        <wps:cNvSpPr/>
                        <wps:spPr>
                          <a:xfrm>
                            <a:off x="6350" y="6350"/>
                            <a:ext cx="828675" cy="400050"/>
                          </a:xfrm>
                          <a:custGeom>
                            <a:avLst/>
                            <a:gdLst/>
                            <a:ahLst/>
                            <a:cxnLst/>
                            <a:rect l="l" t="t" r="r" b="b"/>
                            <a:pathLst>
                              <a:path w="828675" h="400050">
                                <a:moveTo>
                                  <a:pt x="628650" y="0"/>
                                </a:moveTo>
                                <a:lnTo>
                                  <a:pt x="628650" y="100075"/>
                                </a:lnTo>
                                <a:lnTo>
                                  <a:pt x="0" y="100075"/>
                                </a:lnTo>
                                <a:lnTo>
                                  <a:pt x="0" y="300100"/>
                                </a:lnTo>
                                <a:lnTo>
                                  <a:pt x="628650" y="300100"/>
                                </a:lnTo>
                                <a:lnTo>
                                  <a:pt x="628650" y="400050"/>
                                </a:lnTo>
                                <a:lnTo>
                                  <a:pt x="828675" y="200025"/>
                                </a:lnTo>
                                <a:lnTo>
                                  <a:pt x="628650" y="0"/>
                                </a:lnTo>
                                <a:close/>
                              </a:path>
                            </a:pathLst>
                          </a:custGeom>
                          <a:solidFill>
                            <a:srgbClr val="FFC000"/>
                          </a:solidFill>
                        </wps:spPr>
                        <wps:bodyPr wrap="square" lIns="0" tIns="0" rIns="0" bIns="0" rtlCol="0">
                          <a:noAutofit/>
                        </wps:bodyPr>
                      </wps:wsp>
                      <wps:wsp>
                        <wps:cNvPr id="66" name="Graphic 66"/>
                        <wps:cNvSpPr/>
                        <wps:spPr>
                          <a:xfrm>
                            <a:off x="6350" y="6350"/>
                            <a:ext cx="828675" cy="400050"/>
                          </a:xfrm>
                          <a:custGeom>
                            <a:avLst/>
                            <a:gdLst/>
                            <a:ahLst/>
                            <a:cxnLst/>
                            <a:rect l="l" t="t" r="r" b="b"/>
                            <a:pathLst>
                              <a:path w="828675" h="400050">
                                <a:moveTo>
                                  <a:pt x="0" y="100075"/>
                                </a:moveTo>
                                <a:lnTo>
                                  <a:pt x="628650" y="100075"/>
                                </a:lnTo>
                                <a:lnTo>
                                  <a:pt x="628650" y="0"/>
                                </a:lnTo>
                                <a:lnTo>
                                  <a:pt x="828675" y="200025"/>
                                </a:lnTo>
                                <a:lnTo>
                                  <a:pt x="628650" y="400050"/>
                                </a:lnTo>
                                <a:lnTo>
                                  <a:pt x="628650" y="300100"/>
                                </a:lnTo>
                                <a:lnTo>
                                  <a:pt x="0" y="300100"/>
                                </a:lnTo>
                                <a:lnTo>
                                  <a:pt x="0" y="100075"/>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28.35pt;margin-top:81.3pt;height:32.5pt;width:66.25pt;mso-position-horizontal-relative:page;z-index:251663360;mso-width-relative:page;mso-height-relative:page;" coordsize="841375,412750" o:gfxdata="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NqSO/TbAAAACwEAAA8AAAAA&#10;AAAAAQAgAAAAIgAAAGRycy9kb3ducmV2LnhtbFBLAQIUABQAAAAIAIdO4kD7G0O09QIAAGwKAAAO&#10;AAAAAAAAAAEAIAAAACoBAABkcnMvZTJvRG9jLnhtbFBLBQYAAAAABgAGAFkBAACRBgAAAAA=&#10;">
                <o:lock v:ext="edit" aspectratio="f"/>
                <v:shape id="Graphic 65" o:spid="_x0000_s1026" o:spt="100" style="position:absolute;left:6350;top:6350;height:400050;width:828675;" fillcolor="#FFC000" filled="t" stroked="f" coordsize="828675,400050" o:gfxdata="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8MVZ7sAAADb&#10;AAAADwAAAAAAAAABACAAAAAiAAAAZHJzL2Rvd25yZXYueG1sUEsBAhQAFAAAAAgAh07iQDMvBZ47&#10;AAAAOQAAABAAAAAAAAAAAQAgAAAACgEAAGRycy9zaGFwZXhtbC54bWxQSwUGAAAAAAYABgBbAQAA&#10;tAMAAAAA&#10;" path="m628650,0l628650,100075,0,100075,0,300100,628650,300100,628650,400050,828675,200025,628650,0xe">
                  <v:fill on="t" focussize="0,0"/>
                  <v:stroke on="f"/>
                  <v:imagedata o:title=""/>
                  <o:lock v:ext="edit" aspectratio="f"/>
                  <v:textbox inset="0mm,0mm,0mm,0mm"/>
                </v:shape>
                <v:shape id="Graphic 66" o:spid="_x0000_s1026" o:spt="100" style="position:absolute;left:6350;top:6350;height:400050;width:828675;" filled="f" stroked="t" coordsize="828675,400050" o:gfxdata="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RvUa/&#10;AAAA2wAAAA8AAAAAAAAAAQAgAAAAIgAAAGRycy9kb3ducmV2LnhtbFBLAQIUABQAAAAIAIdO4kAz&#10;LwWeOwAAADkAAAAQAAAAAAAAAAEAIAAAAA4BAABkcnMvc2hhcGV4bWwueG1sUEsFBgAAAAAGAAYA&#10;WwEAALgDAAAAAA==&#10;" path="m0,100075l628650,100075,628650,0,828675,200025,628650,400050,628650,300100,0,300100,0,100075xe">
                  <v:fill on="f" focussize="0,0"/>
                  <v:stroke weight="1pt" color="#BA8A00" joinstyle="round"/>
                  <v:imagedata o:title=""/>
                  <o:lock v:ext="edit" aspectratio="f"/>
                  <v:textbox inset="0mm,0mm,0mm,0mm"/>
                </v:shape>
              </v:group>
            </w:pict>
          </mc:Fallback>
        </mc:AlternateContent>
      </w:r>
      <w:r>
        <mc:AlternateContent>
          <mc:Choice Requires="wpg">
            <w:drawing>
              <wp:anchor distT="0" distB="0" distL="0" distR="0" simplePos="0" relativeHeight="251664384" behindDoc="0" locked="0" layoutInCell="1" allowOverlap="1">
                <wp:simplePos x="0" y="0"/>
                <wp:positionH relativeFrom="page">
                  <wp:posOffset>5357495</wp:posOffset>
                </wp:positionH>
                <wp:positionV relativeFrom="paragraph">
                  <wp:posOffset>1032510</wp:posOffset>
                </wp:positionV>
                <wp:extent cx="879475" cy="422275"/>
                <wp:effectExtent l="0" t="0" r="0" b="0"/>
                <wp:wrapNone/>
                <wp:docPr id="67" name="Group 67"/>
                <wp:cNvGraphicFramePr/>
                <a:graphic xmlns:a="http://schemas.openxmlformats.org/drawingml/2006/main">
                  <a:graphicData uri="http://schemas.microsoft.com/office/word/2010/wordprocessingGroup">
                    <wpg:wgp>
                      <wpg:cNvGrpSpPr/>
                      <wpg:grpSpPr>
                        <a:xfrm>
                          <a:off x="0" y="0"/>
                          <a:ext cx="879475" cy="422275"/>
                          <a:chOff x="0" y="0"/>
                          <a:chExt cx="879475" cy="422275"/>
                        </a:xfrm>
                      </wpg:grpSpPr>
                      <wps:wsp>
                        <wps:cNvPr id="68" name="Graphic 68"/>
                        <wps:cNvSpPr/>
                        <wps:spPr>
                          <a:xfrm>
                            <a:off x="6350" y="6350"/>
                            <a:ext cx="866775" cy="409575"/>
                          </a:xfrm>
                          <a:custGeom>
                            <a:avLst/>
                            <a:gdLst/>
                            <a:ahLst/>
                            <a:cxnLst/>
                            <a:rect l="l" t="t" r="r" b="b"/>
                            <a:pathLst>
                              <a:path w="866775" h="409575">
                                <a:moveTo>
                                  <a:pt x="661924" y="0"/>
                                </a:moveTo>
                                <a:lnTo>
                                  <a:pt x="661924" y="102488"/>
                                </a:lnTo>
                                <a:lnTo>
                                  <a:pt x="0" y="102488"/>
                                </a:lnTo>
                                <a:lnTo>
                                  <a:pt x="0" y="307212"/>
                                </a:lnTo>
                                <a:lnTo>
                                  <a:pt x="661924" y="307212"/>
                                </a:lnTo>
                                <a:lnTo>
                                  <a:pt x="661924" y="409575"/>
                                </a:lnTo>
                                <a:lnTo>
                                  <a:pt x="866775" y="204850"/>
                                </a:lnTo>
                                <a:lnTo>
                                  <a:pt x="661924" y="0"/>
                                </a:lnTo>
                                <a:close/>
                              </a:path>
                            </a:pathLst>
                          </a:custGeom>
                          <a:solidFill>
                            <a:srgbClr val="FFC000"/>
                          </a:solidFill>
                        </wps:spPr>
                        <wps:bodyPr wrap="square" lIns="0" tIns="0" rIns="0" bIns="0" rtlCol="0">
                          <a:noAutofit/>
                        </wps:bodyPr>
                      </wps:wsp>
                      <wps:wsp>
                        <wps:cNvPr id="69" name="Graphic 69"/>
                        <wps:cNvSpPr/>
                        <wps:spPr>
                          <a:xfrm>
                            <a:off x="6350" y="6350"/>
                            <a:ext cx="866775" cy="409575"/>
                          </a:xfrm>
                          <a:custGeom>
                            <a:avLst/>
                            <a:gdLst/>
                            <a:ahLst/>
                            <a:cxnLst/>
                            <a:rect l="l" t="t" r="r" b="b"/>
                            <a:pathLst>
                              <a:path w="866775" h="409575">
                                <a:moveTo>
                                  <a:pt x="0" y="102488"/>
                                </a:moveTo>
                                <a:lnTo>
                                  <a:pt x="661924" y="102488"/>
                                </a:lnTo>
                                <a:lnTo>
                                  <a:pt x="661924" y="0"/>
                                </a:lnTo>
                                <a:lnTo>
                                  <a:pt x="866775" y="204850"/>
                                </a:lnTo>
                                <a:lnTo>
                                  <a:pt x="661924" y="409575"/>
                                </a:lnTo>
                                <a:lnTo>
                                  <a:pt x="661924" y="307212"/>
                                </a:lnTo>
                                <a:lnTo>
                                  <a:pt x="0" y="307212"/>
                                </a:lnTo>
                                <a:lnTo>
                                  <a:pt x="0" y="102488"/>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21.85pt;margin-top:81.3pt;height:33.25pt;width:69.25pt;mso-position-horizontal-relative:page;z-index:251664384;mso-width-relative:page;mso-height-relative:page;" coordsize="879475,422275" o:gfxdata="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CQ7AO9sAAAALAQAA&#10;DwAAAAAAAAABACAAAAAiAAAAZHJzL2Rvd25yZXYueG1sUEsBAhQAFAAAAAgAh07iQLZ3V+D6AgAA&#10;bAoAAA4AAAAAAAAAAQAgAAAAKgEAAGRycy9lMm9Eb2MueG1sUEsFBgAAAAAGAAYAWQEAAJYGAAAA&#10;AA==&#10;">
                <o:lock v:ext="edit" aspectratio="f"/>
                <v:shape id="Graphic 68" o:spid="_x0000_s1026" o:spt="100" style="position:absolute;left:6350;top:6350;height:409575;width:866775;" fillcolor="#FFC000" filled="t" stroked="f" coordsize="866775,409575" o:gfxdata="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uzpu8AAAA&#10;2wAAAA8AAAAAAAAAAQAgAAAAIgAAAGRycy9kb3ducmV2LnhtbFBLAQIUABQAAAAIAIdO4kAzLwWe&#10;OwAAADkAAAAQAAAAAAAAAAEAIAAAAAsBAABkcnMvc2hhcGV4bWwueG1sUEsFBgAAAAAGAAYAWwEA&#10;ALUDAAAAAA==&#10;" path="m661924,0l661924,102488,0,102488,0,307212,661924,307212,661924,409575,866775,204850,661924,0xe">
                  <v:fill on="t" focussize="0,0"/>
                  <v:stroke on="f"/>
                  <v:imagedata o:title=""/>
                  <o:lock v:ext="edit" aspectratio="f"/>
                  <v:textbox inset="0mm,0mm,0mm,0mm"/>
                </v:shape>
                <v:shape id="Graphic 69" o:spid="_x0000_s1026" o:spt="100" style="position:absolute;left:6350;top:6350;height:409575;width:866775;" filled="f" stroked="t" coordsize="866775,409575" o:gfxdata="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RkcC8AAAA&#10;2wAAAA8AAAAAAAAAAQAgAAAAIgAAAGRycy9kb3ducmV2LnhtbFBLAQIUABQAAAAIAIdO4kAzLwWe&#10;OwAAADkAAAAQAAAAAAAAAAEAIAAAAAsBAABkcnMvc2hhcGV4bWwueG1sUEsFBgAAAAAGAAYAWwEA&#10;ALUDAAAAAA==&#10;" path="m0,102488l661924,102488,661924,0,866775,204850,661924,409575,661924,307212,0,307212,0,102488xe">
                  <v:fill on="f" focussize="0,0"/>
                  <v:stroke weight="1pt" color="#BA8A00" joinstyle="round"/>
                  <v:imagedata o:title=""/>
                  <o:lock v:ext="edit" aspectratio="f"/>
                  <v:textbox inset="0mm,0mm,0mm,0mm"/>
                </v:shape>
              </v:group>
            </w:pict>
          </mc:Fallback>
        </mc:AlternateContent>
      </w:r>
      <w:r>
        <mc:AlternateContent>
          <mc:Choice Requires="wpg">
            <w:drawing>
              <wp:anchor distT="0" distB="0" distL="0" distR="0" simplePos="0" relativeHeight="251664384" behindDoc="0" locked="0" layoutInCell="1" allowOverlap="1">
                <wp:simplePos x="0" y="0"/>
                <wp:positionH relativeFrom="page">
                  <wp:posOffset>6457950</wp:posOffset>
                </wp:positionH>
                <wp:positionV relativeFrom="paragraph">
                  <wp:posOffset>1571625</wp:posOffset>
                </wp:positionV>
                <wp:extent cx="412750" cy="626745"/>
                <wp:effectExtent l="0" t="0" r="0" b="0"/>
                <wp:wrapNone/>
                <wp:docPr id="70" name="Group 70"/>
                <wp:cNvGraphicFramePr/>
                <a:graphic xmlns:a="http://schemas.openxmlformats.org/drawingml/2006/main">
                  <a:graphicData uri="http://schemas.microsoft.com/office/word/2010/wordprocessingGroup">
                    <wpg:wgp>
                      <wpg:cNvGrpSpPr/>
                      <wpg:grpSpPr>
                        <a:xfrm>
                          <a:off x="0" y="0"/>
                          <a:ext cx="412750" cy="626745"/>
                          <a:chOff x="0" y="0"/>
                          <a:chExt cx="412750" cy="626745"/>
                        </a:xfrm>
                      </wpg:grpSpPr>
                      <wps:wsp>
                        <wps:cNvPr id="71" name="Graphic 71"/>
                        <wps:cNvSpPr/>
                        <wps:spPr>
                          <a:xfrm>
                            <a:off x="6350" y="6350"/>
                            <a:ext cx="400050" cy="614045"/>
                          </a:xfrm>
                          <a:custGeom>
                            <a:avLst/>
                            <a:gdLst/>
                            <a:ahLst/>
                            <a:cxnLst/>
                            <a:rect l="l" t="t" r="r" b="b"/>
                            <a:pathLst>
                              <a:path w="400050" h="614045">
                                <a:moveTo>
                                  <a:pt x="299974" y="0"/>
                                </a:moveTo>
                                <a:lnTo>
                                  <a:pt x="100075" y="0"/>
                                </a:lnTo>
                                <a:lnTo>
                                  <a:pt x="100075" y="413639"/>
                                </a:lnTo>
                                <a:lnTo>
                                  <a:pt x="0" y="413639"/>
                                </a:lnTo>
                                <a:lnTo>
                                  <a:pt x="199898" y="614045"/>
                                </a:lnTo>
                                <a:lnTo>
                                  <a:pt x="400050" y="413639"/>
                                </a:lnTo>
                                <a:lnTo>
                                  <a:pt x="299974" y="413639"/>
                                </a:lnTo>
                                <a:lnTo>
                                  <a:pt x="299974" y="0"/>
                                </a:lnTo>
                                <a:close/>
                              </a:path>
                            </a:pathLst>
                          </a:custGeom>
                          <a:solidFill>
                            <a:srgbClr val="FFC000"/>
                          </a:solidFill>
                        </wps:spPr>
                        <wps:bodyPr wrap="square" lIns="0" tIns="0" rIns="0" bIns="0" rtlCol="0">
                          <a:noAutofit/>
                        </wps:bodyPr>
                      </wps:wsp>
                      <wps:wsp>
                        <wps:cNvPr id="72" name="Graphic 72"/>
                        <wps:cNvSpPr/>
                        <wps:spPr>
                          <a:xfrm>
                            <a:off x="6350" y="6350"/>
                            <a:ext cx="400050" cy="614045"/>
                          </a:xfrm>
                          <a:custGeom>
                            <a:avLst/>
                            <a:gdLst/>
                            <a:ahLst/>
                            <a:cxnLst/>
                            <a:rect l="l" t="t" r="r" b="b"/>
                            <a:pathLst>
                              <a:path w="400050" h="614045">
                                <a:moveTo>
                                  <a:pt x="100075" y="0"/>
                                </a:moveTo>
                                <a:lnTo>
                                  <a:pt x="100075" y="413639"/>
                                </a:lnTo>
                                <a:lnTo>
                                  <a:pt x="0" y="413639"/>
                                </a:lnTo>
                                <a:lnTo>
                                  <a:pt x="199898" y="614045"/>
                                </a:lnTo>
                                <a:lnTo>
                                  <a:pt x="400050" y="413639"/>
                                </a:lnTo>
                                <a:lnTo>
                                  <a:pt x="299974" y="413639"/>
                                </a:lnTo>
                                <a:lnTo>
                                  <a:pt x="299974" y="0"/>
                                </a:lnTo>
                                <a:lnTo>
                                  <a:pt x="100075" y="0"/>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08.5pt;margin-top:123.75pt;height:49.35pt;width:32.5pt;mso-position-horizontal-relative:page;z-index:251664384;mso-width-relative:page;mso-height-relative:page;" coordsize="412750,626745" o:gfxdata="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DJZNE52wAA&#10;AA0BAAAPAAAAAAAAAAEAIAAAACIAAABkcnMvZG93bnJldi54bWxQSwECFAAUAAAACACHTuJAUwSJ&#10;zv8CAABsCgAADgAAAAAAAAABACAAAAAqAQAAZHJzL2Uyb0RvYy54bWxQSwUGAAAAAAYABgBZAQAA&#10;mwYAAAAA&#10;">
                <o:lock v:ext="edit" aspectratio="f"/>
                <v:shape id="Graphic 71" o:spid="_x0000_s1026" o:spt="100" style="position:absolute;left:6350;top:6350;height:614045;width:400050;" fillcolor="#FFC000" filled="t" stroked="f" coordsize="400050,614045" o:gfxdata="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AH+74A&#10;AADbAAAADwAAAAAAAAABACAAAAAiAAAAZHJzL2Rvd25yZXYueG1sUEsBAhQAFAAAAAgAh07iQDMv&#10;BZ47AAAAOQAAABAAAAAAAAAAAQAgAAAADQEAAGRycy9zaGFwZXhtbC54bWxQSwUGAAAAAAYABgBb&#10;AQAAtwMAAAAA&#10;" path="m299974,0l100075,0,100075,413639,0,413639,199898,614045,400050,413639,299974,413639,299974,0xe">
                  <v:fill on="t" focussize="0,0"/>
                  <v:stroke on="f"/>
                  <v:imagedata o:title=""/>
                  <o:lock v:ext="edit" aspectratio="f"/>
                  <v:textbox inset="0mm,0mm,0mm,0mm"/>
                </v:shape>
                <v:shape id="Graphic 72" o:spid="_x0000_s1026" o:spt="100" style="position:absolute;left:6350;top:6350;height:614045;width:400050;" filled="f" stroked="t" coordsize="400050,614045" o:gfxdata="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zAj0vQAA&#10;ANsAAAAPAAAAAAAAAAEAIAAAACIAAABkcnMvZG93bnJldi54bWxQSwECFAAUAAAACACHTuJAMy8F&#10;njsAAAA5AAAAEAAAAAAAAAABACAAAAAMAQAAZHJzL3NoYXBleG1sLnhtbFBLBQYAAAAABgAGAFsB&#10;AAC2AwAAAAA=&#10;" path="m100075,0l100075,413639,0,413639,199898,614045,400050,413639,299974,413639,299974,0,100075,0xe">
                  <v:fill on="f" focussize="0,0"/>
                  <v:stroke weight="1pt" color="#BA8A00" joinstyle="round"/>
                  <v:imagedata o:title=""/>
                  <o:lock v:ext="edit" aspectratio="f"/>
                  <v:textbox inset="0mm,0mm,0mm,0mm"/>
                </v:shape>
              </v:group>
            </w:pict>
          </mc:Fallback>
        </mc:AlternateContent>
      </w:r>
      <w:r>
        <mc:AlternateContent>
          <mc:Choice Requires="wpg">
            <w:drawing>
              <wp:anchor distT="0" distB="0" distL="0" distR="0" simplePos="0" relativeHeight="251665408" behindDoc="0" locked="0" layoutInCell="1" allowOverlap="1">
                <wp:simplePos x="0" y="0"/>
                <wp:positionH relativeFrom="page">
                  <wp:posOffset>4340225</wp:posOffset>
                </wp:positionH>
                <wp:positionV relativeFrom="paragraph">
                  <wp:posOffset>1617345</wp:posOffset>
                </wp:positionV>
                <wp:extent cx="412750" cy="626745"/>
                <wp:effectExtent l="0" t="0" r="0" b="0"/>
                <wp:wrapNone/>
                <wp:docPr id="73" name="Group 73"/>
                <wp:cNvGraphicFramePr/>
                <a:graphic xmlns:a="http://schemas.openxmlformats.org/drawingml/2006/main">
                  <a:graphicData uri="http://schemas.microsoft.com/office/word/2010/wordprocessingGroup">
                    <wpg:wgp>
                      <wpg:cNvGrpSpPr/>
                      <wpg:grpSpPr>
                        <a:xfrm>
                          <a:off x="0" y="0"/>
                          <a:ext cx="412750" cy="626745"/>
                          <a:chOff x="0" y="0"/>
                          <a:chExt cx="412750" cy="626745"/>
                        </a:xfrm>
                      </wpg:grpSpPr>
                      <wps:wsp>
                        <wps:cNvPr id="74" name="Graphic 74"/>
                        <wps:cNvSpPr/>
                        <wps:spPr>
                          <a:xfrm>
                            <a:off x="6350" y="6350"/>
                            <a:ext cx="400050" cy="614045"/>
                          </a:xfrm>
                          <a:custGeom>
                            <a:avLst/>
                            <a:gdLst/>
                            <a:ahLst/>
                            <a:cxnLst/>
                            <a:rect l="l" t="t" r="r" b="b"/>
                            <a:pathLst>
                              <a:path w="400050" h="614045">
                                <a:moveTo>
                                  <a:pt x="299974" y="0"/>
                                </a:moveTo>
                                <a:lnTo>
                                  <a:pt x="100075" y="0"/>
                                </a:lnTo>
                                <a:lnTo>
                                  <a:pt x="100075" y="413639"/>
                                </a:lnTo>
                                <a:lnTo>
                                  <a:pt x="0" y="413639"/>
                                </a:lnTo>
                                <a:lnTo>
                                  <a:pt x="199898" y="614045"/>
                                </a:lnTo>
                                <a:lnTo>
                                  <a:pt x="400050" y="413639"/>
                                </a:lnTo>
                                <a:lnTo>
                                  <a:pt x="299974" y="413639"/>
                                </a:lnTo>
                                <a:lnTo>
                                  <a:pt x="299974" y="0"/>
                                </a:lnTo>
                                <a:close/>
                              </a:path>
                            </a:pathLst>
                          </a:custGeom>
                          <a:solidFill>
                            <a:srgbClr val="FFC000"/>
                          </a:solidFill>
                        </wps:spPr>
                        <wps:bodyPr wrap="square" lIns="0" tIns="0" rIns="0" bIns="0" rtlCol="0">
                          <a:noAutofit/>
                        </wps:bodyPr>
                      </wps:wsp>
                      <wps:wsp>
                        <wps:cNvPr id="75" name="Graphic 75"/>
                        <wps:cNvSpPr/>
                        <wps:spPr>
                          <a:xfrm>
                            <a:off x="6350" y="6350"/>
                            <a:ext cx="400050" cy="614045"/>
                          </a:xfrm>
                          <a:custGeom>
                            <a:avLst/>
                            <a:gdLst/>
                            <a:ahLst/>
                            <a:cxnLst/>
                            <a:rect l="l" t="t" r="r" b="b"/>
                            <a:pathLst>
                              <a:path w="400050" h="614045">
                                <a:moveTo>
                                  <a:pt x="100075" y="0"/>
                                </a:moveTo>
                                <a:lnTo>
                                  <a:pt x="100075" y="413639"/>
                                </a:lnTo>
                                <a:lnTo>
                                  <a:pt x="0" y="413639"/>
                                </a:lnTo>
                                <a:lnTo>
                                  <a:pt x="199898" y="614045"/>
                                </a:lnTo>
                                <a:lnTo>
                                  <a:pt x="400050" y="413639"/>
                                </a:lnTo>
                                <a:lnTo>
                                  <a:pt x="299974" y="413639"/>
                                </a:lnTo>
                                <a:lnTo>
                                  <a:pt x="299974" y="0"/>
                                </a:lnTo>
                                <a:lnTo>
                                  <a:pt x="100075" y="0"/>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41.75pt;margin-top:127.35pt;height:49.35pt;width:32.5pt;mso-position-horizontal-relative:page;z-index:251665408;mso-width-relative:page;mso-height-relative:page;" coordsize="412750,626745" o:gfxdata="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QD+o&#10;MdsAAAALAQAADwAAAAAAAAABACAAAAAiAAAAZHJzL2Rvd25yZXYueG1sUEsBAhQAFAAAAAgAh07i&#10;QOTM4H0DAwAAbAoAAA4AAAAAAAAAAQAgAAAAKgEAAGRycy9lMm9Eb2MueG1sUEsFBgAAAAAGAAYA&#10;WQEAAJ8GAAAAAA==&#10;">
                <o:lock v:ext="edit" aspectratio="f"/>
                <v:shape id="Graphic 74" o:spid="_x0000_s1026" o:spt="100" style="position:absolute;left:6350;top:6350;height:614045;width:400050;" fillcolor="#FFC000" filled="t" stroked="f" coordsize="400050,614045" o:gfxdata="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nekY74A&#10;AADbAAAADwAAAAAAAAABACAAAAAiAAAAZHJzL2Rvd25yZXYueG1sUEsBAhQAFAAAAAgAh07iQDMv&#10;BZ47AAAAOQAAABAAAAAAAAAAAQAgAAAADQEAAGRycy9zaGFwZXhtbC54bWxQSwUGAAAAAAYABgBb&#10;AQAAtwMAAAAA&#10;" path="m299974,0l100075,0,100075,413639,0,413639,199898,614045,400050,413639,299974,413639,299974,0xe">
                  <v:fill on="t" focussize="0,0"/>
                  <v:stroke on="f"/>
                  <v:imagedata o:title=""/>
                  <o:lock v:ext="edit" aspectratio="f"/>
                  <v:textbox inset="0mm,0mm,0mm,0mm"/>
                </v:shape>
                <v:shape id="Graphic 75" o:spid="_x0000_s1026" o:spt="100" style="position:absolute;left:6350;top:6350;height:614045;width:400050;" filled="f" stroked="t" coordsize="400050,614045" o:gfxdata="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iWQgL4A&#10;AADbAAAADwAAAAAAAAABACAAAAAiAAAAZHJzL2Rvd25yZXYueG1sUEsBAhQAFAAAAAgAh07iQDMv&#10;BZ47AAAAOQAAABAAAAAAAAAAAQAgAAAADQEAAGRycy9zaGFwZXhtbC54bWxQSwUGAAAAAAYABgBb&#10;AQAAtwMAAAAA&#10;" path="m100075,0l100075,413639,0,413639,199898,614045,400050,413639,299974,413639,299974,0,100075,0xe">
                  <v:fill on="f" focussize="0,0"/>
                  <v:stroke weight="1pt" color="#BA8A00" joinstyle="round"/>
                  <v:imagedata o:title=""/>
                  <o:lock v:ext="edit" aspectratio="f"/>
                  <v:textbox inset="0mm,0mm,0mm,0mm"/>
                </v:shape>
              </v:group>
            </w:pict>
          </mc:Fallback>
        </mc:AlternateContent>
      </w:r>
      <w:r>
        <mc:AlternateContent>
          <mc:Choice Requires="wpg">
            <w:drawing>
              <wp:anchor distT="0" distB="0" distL="0" distR="0" simplePos="0" relativeHeight="251665408" behindDoc="0" locked="0" layoutInCell="1" allowOverlap="1">
                <wp:simplePos x="0" y="0"/>
                <wp:positionH relativeFrom="page">
                  <wp:posOffset>1911985</wp:posOffset>
                </wp:positionH>
                <wp:positionV relativeFrom="paragraph">
                  <wp:posOffset>1607820</wp:posOffset>
                </wp:positionV>
                <wp:extent cx="412750" cy="626745"/>
                <wp:effectExtent l="0" t="0" r="0" b="0"/>
                <wp:wrapNone/>
                <wp:docPr id="76" name="Group 76"/>
                <wp:cNvGraphicFramePr/>
                <a:graphic xmlns:a="http://schemas.openxmlformats.org/drawingml/2006/main">
                  <a:graphicData uri="http://schemas.microsoft.com/office/word/2010/wordprocessingGroup">
                    <wpg:wgp>
                      <wpg:cNvGrpSpPr/>
                      <wpg:grpSpPr>
                        <a:xfrm>
                          <a:off x="0" y="0"/>
                          <a:ext cx="412750" cy="626745"/>
                          <a:chOff x="0" y="0"/>
                          <a:chExt cx="412750" cy="626745"/>
                        </a:xfrm>
                      </wpg:grpSpPr>
                      <wps:wsp>
                        <wps:cNvPr id="77" name="Graphic 77"/>
                        <wps:cNvSpPr/>
                        <wps:spPr>
                          <a:xfrm>
                            <a:off x="6350" y="6350"/>
                            <a:ext cx="400050" cy="614045"/>
                          </a:xfrm>
                          <a:custGeom>
                            <a:avLst/>
                            <a:gdLst/>
                            <a:ahLst/>
                            <a:cxnLst/>
                            <a:rect l="l" t="t" r="r" b="b"/>
                            <a:pathLst>
                              <a:path w="400050" h="614045">
                                <a:moveTo>
                                  <a:pt x="299973" y="0"/>
                                </a:moveTo>
                                <a:lnTo>
                                  <a:pt x="100075" y="0"/>
                                </a:lnTo>
                                <a:lnTo>
                                  <a:pt x="100075" y="413639"/>
                                </a:lnTo>
                                <a:lnTo>
                                  <a:pt x="0" y="413639"/>
                                </a:lnTo>
                                <a:lnTo>
                                  <a:pt x="200025" y="614045"/>
                                </a:lnTo>
                                <a:lnTo>
                                  <a:pt x="400050" y="413639"/>
                                </a:lnTo>
                                <a:lnTo>
                                  <a:pt x="299973" y="413639"/>
                                </a:lnTo>
                                <a:lnTo>
                                  <a:pt x="299973" y="0"/>
                                </a:lnTo>
                                <a:close/>
                              </a:path>
                            </a:pathLst>
                          </a:custGeom>
                          <a:solidFill>
                            <a:srgbClr val="FFC000"/>
                          </a:solidFill>
                        </wps:spPr>
                        <wps:bodyPr wrap="square" lIns="0" tIns="0" rIns="0" bIns="0" rtlCol="0">
                          <a:noAutofit/>
                        </wps:bodyPr>
                      </wps:wsp>
                      <wps:wsp>
                        <wps:cNvPr id="78" name="Graphic 78"/>
                        <wps:cNvSpPr/>
                        <wps:spPr>
                          <a:xfrm>
                            <a:off x="6350" y="6350"/>
                            <a:ext cx="400050" cy="614045"/>
                          </a:xfrm>
                          <a:custGeom>
                            <a:avLst/>
                            <a:gdLst/>
                            <a:ahLst/>
                            <a:cxnLst/>
                            <a:rect l="l" t="t" r="r" b="b"/>
                            <a:pathLst>
                              <a:path w="400050" h="614045">
                                <a:moveTo>
                                  <a:pt x="100075" y="0"/>
                                </a:moveTo>
                                <a:lnTo>
                                  <a:pt x="100075" y="413639"/>
                                </a:lnTo>
                                <a:lnTo>
                                  <a:pt x="0" y="413639"/>
                                </a:lnTo>
                                <a:lnTo>
                                  <a:pt x="200025" y="614045"/>
                                </a:lnTo>
                                <a:lnTo>
                                  <a:pt x="400050" y="413639"/>
                                </a:lnTo>
                                <a:lnTo>
                                  <a:pt x="299973" y="413639"/>
                                </a:lnTo>
                                <a:lnTo>
                                  <a:pt x="299973" y="0"/>
                                </a:lnTo>
                                <a:lnTo>
                                  <a:pt x="100075" y="0"/>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50.55pt;margin-top:126.6pt;height:49.35pt;width:32.5pt;mso-position-horizontal-relative:page;z-index:251665408;mso-width-relative:page;mso-height-relative:page;" coordsize="412750,626745" o:gfxdata="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nmZyUdoAAAAL&#10;AQAADwAAAAAAAAABACAAAAAiAAAAZHJzL2Rvd25yZXYueG1sUEsBAhQAFAAAAAgAh07iQJ0LoAz+&#10;AgAAbAoAAA4AAAAAAAAAAQAgAAAAKQEAAGRycy9lMm9Eb2MueG1sUEsFBgAAAAAGAAYAWQEAAJkG&#10;AAAAAA==&#10;">
                <o:lock v:ext="edit" aspectratio="f"/>
                <v:shape id="Graphic 77" o:spid="_x0000_s1026" o:spt="100" style="position:absolute;left:6350;top:6350;height:614045;width:400050;" fillcolor="#FFC000" filled="t" stroked="f" coordsize="400050,614045" o:gfxdata="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qU6FL4A&#10;AADbAAAADwAAAAAAAAABACAAAAAiAAAAZHJzL2Rvd25yZXYueG1sUEsBAhQAFAAAAAgAh07iQDMv&#10;BZ47AAAAOQAAABAAAAAAAAAAAQAgAAAADQEAAGRycy9zaGFwZXhtbC54bWxQSwUGAAAAAAYABgBb&#10;AQAAtwMAAAAA&#10;" path="m299973,0l100075,0,100075,413639,0,413639,200025,614045,400050,413639,299973,413639,299973,0xe">
                  <v:fill on="t" focussize="0,0"/>
                  <v:stroke on="f"/>
                  <v:imagedata o:title=""/>
                  <o:lock v:ext="edit" aspectratio="f"/>
                  <v:textbox inset="0mm,0mm,0mm,0mm"/>
                </v:shape>
                <v:shape id="Graphic 78" o:spid="_x0000_s1026" o:spt="100" style="position:absolute;left:6350;top:6350;height:614045;width:400050;" filled="f" stroked="t" coordsize="400050,614045" o:gfxdata="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JD8eugAAANsA&#10;AAAPAAAAAAAAAAEAIAAAACIAAABkcnMvZG93bnJldi54bWxQSwECFAAUAAAACACHTuJAMy8FnjsA&#10;AAA5AAAAEAAAAAAAAAABACAAAAAJAQAAZHJzL3NoYXBleG1sLnhtbFBLBQYAAAAABgAGAFsBAACz&#10;AwAAAAA=&#10;" path="m100075,0l100075,413639,0,413639,200025,614045,400050,413639,299973,413639,299973,0,100075,0xe">
                  <v:fill on="f" focussize="0,0"/>
                  <v:stroke weight="1pt" color="#BA8A00" joinstyle="round"/>
                  <v:imagedata o:title=""/>
                  <o:lock v:ext="edit" aspectratio="f"/>
                  <v:textbox inset="0mm,0mm,0mm,0mm"/>
                </v:shape>
              </v:group>
            </w:pict>
          </mc:Fallback>
        </mc:AlternateContent>
      </w:r>
      <w:r>
        <mc:AlternateContent>
          <mc:Choice Requires="wps">
            <w:drawing>
              <wp:anchor distT="0" distB="0" distL="0" distR="0" simplePos="0" relativeHeight="251666432" behindDoc="0" locked="0" layoutInCell="1" allowOverlap="1">
                <wp:simplePos x="0" y="0"/>
                <wp:positionH relativeFrom="page">
                  <wp:posOffset>6306820</wp:posOffset>
                </wp:positionH>
                <wp:positionV relativeFrom="paragraph">
                  <wp:posOffset>991235</wp:posOffset>
                </wp:positionV>
                <wp:extent cx="781050" cy="552450"/>
                <wp:effectExtent l="0" t="0" r="0" b="0"/>
                <wp:wrapNone/>
                <wp:docPr id="79" name="Textbox 79"/>
                <wp:cNvGraphicFramePr/>
                <a:graphic xmlns:a="http://schemas.openxmlformats.org/drawingml/2006/main">
                  <a:graphicData uri="http://schemas.microsoft.com/office/word/2010/wordprocessingShape">
                    <wps:wsp>
                      <wps:cNvSpPr txBox="1"/>
                      <wps:spPr>
                        <a:xfrm>
                          <a:off x="0" y="0"/>
                          <a:ext cx="781050" cy="552450"/>
                        </a:xfrm>
                        <a:prstGeom prst="rect">
                          <a:avLst/>
                        </a:prstGeom>
                        <a:solidFill>
                          <a:srgbClr val="5B9BD3"/>
                        </a:solidFill>
                        <a:ln w="12700">
                          <a:solidFill>
                            <a:srgbClr val="416F9C"/>
                          </a:solidFill>
                          <a:prstDash val="solid"/>
                        </a:ln>
                      </wps:spPr>
                      <wps:txbx>
                        <w:txbxContent>
                          <w:p w14:paraId="62EE99D5">
                            <w:pPr>
                              <w:pStyle w:val="10"/>
                              <w:spacing w:before="217"/>
                              <w:ind w:left="320"/>
                              <w:rPr>
                                <w:color w:val="000000"/>
                              </w:rPr>
                            </w:pPr>
                            <w:r>
                              <w:rPr>
                                <w:color w:val="000000"/>
                                <w:spacing w:val="-2"/>
                              </w:rPr>
                              <w:t>Hasil</w:t>
                            </w:r>
                          </w:p>
                        </w:txbxContent>
                      </wps:txbx>
                      <wps:bodyPr wrap="square" lIns="0" tIns="0" rIns="0" bIns="0" rtlCol="0">
                        <a:noAutofit/>
                      </wps:bodyPr>
                    </wps:wsp>
                  </a:graphicData>
                </a:graphic>
              </wp:anchor>
            </w:drawing>
          </mc:Choice>
          <mc:Fallback>
            <w:pict>
              <v:shape id="Textbox 79" o:spid="_x0000_s1026" o:spt="202" type="#_x0000_t202" style="position:absolute;left:0pt;margin-left:496.6pt;margin-top:78.05pt;height:43.5pt;width:61.5pt;mso-position-horizontal-relative:page;z-index:251666432;mso-width-relative:page;mso-height-relative:page;" fillcolor="#5B9BD3" filled="t" stroked="t" coordsize="21600,21600" o:gfxdata="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87Cnq2AAAAAwBAAAPAAAAAAAAAAEAIAAAACIAAABkcnMvZG93bnJldi54bWxQSwECFAAU&#10;AAAACACHTuJAEyFgdfEBAAANBAAADgAAAAAAAAABACAAAAAnAQAAZHJzL2Uyb0RvYy54bWxQSwUG&#10;AAAAAAYABgBZAQAAigUAAAAA&#10;">
                <v:fill on="t" focussize="0,0"/>
                <v:stroke weight="1pt" color="#416F9C" joinstyle="round"/>
                <v:imagedata o:title=""/>
                <o:lock v:ext="edit" aspectratio="f"/>
                <v:textbox inset="0mm,0mm,0mm,0mm">
                  <w:txbxContent>
                    <w:p w14:paraId="62EE99D5">
                      <w:pPr>
                        <w:pStyle w:val="10"/>
                        <w:spacing w:before="217"/>
                        <w:ind w:left="320"/>
                        <w:rPr>
                          <w:color w:val="000000"/>
                        </w:rPr>
                      </w:pPr>
                      <w:r>
                        <w:rPr>
                          <w:color w:val="000000"/>
                          <w:spacing w:val="-2"/>
                        </w:rPr>
                        <w:t>Hasil</w:t>
                      </w:r>
                    </w:p>
                  </w:txbxContent>
                </v:textbox>
              </v:shape>
            </w:pict>
          </mc:Fallback>
        </mc:AlternateContent>
      </w:r>
      <w:r>
        <mc:AlternateContent>
          <mc:Choice Requires="wps">
            <w:drawing>
              <wp:anchor distT="0" distB="0" distL="0" distR="0" simplePos="0" relativeHeight="251666432" behindDoc="0" locked="0" layoutInCell="1" allowOverlap="1">
                <wp:simplePos x="0" y="0"/>
                <wp:positionH relativeFrom="page">
                  <wp:posOffset>3801745</wp:posOffset>
                </wp:positionH>
                <wp:positionV relativeFrom="paragraph">
                  <wp:posOffset>972185</wp:posOffset>
                </wp:positionV>
                <wp:extent cx="1552575" cy="600075"/>
                <wp:effectExtent l="0" t="0" r="0" b="0"/>
                <wp:wrapNone/>
                <wp:docPr id="80" name="Textbox 80"/>
                <wp:cNvGraphicFramePr/>
                <a:graphic xmlns:a="http://schemas.openxmlformats.org/drawingml/2006/main">
                  <a:graphicData uri="http://schemas.microsoft.com/office/word/2010/wordprocessingShape">
                    <wps:wsp>
                      <wps:cNvSpPr txBox="1"/>
                      <wps:spPr>
                        <a:xfrm>
                          <a:off x="0" y="0"/>
                          <a:ext cx="1552575" cy="600075"/>
                        </a:xfrm>
                        <a:prstGeom prst="rect">
                          <a:avLst/>
                        </a:prstGeom>
                        <a:solidFill>
                          <a:srgbClr val="5B9BD3"/>
                        </a:solidFill>
                        <a:ln w="12700">
                          <a:solidFill>
                            <a:srgbClr val="416F9C"/>
                          </a:solidFill>
                          <a:prstDash val="solid"/>
                        </a:ln>
                      </wps:spPr>
                      <wps:txbx>
                        <w:txbxContent>
                          <w:p w14:paraId="2CF2A78E">
                            <w:pPr>
                              <w:pStyle w:val="10"/>
                              <w:spacing w:before="72" w:line="357" w:lineRule="auto"/>
                              <w:ind w:left="729" w:right="563" w:hanging="264"/>
                              <w:rPr>
                                <w:color w:val="000000"/>
                              </w:rPr>
                            </w:pPr>
                            <w:r>
                              <w:rPr>
                                <w:color w:val="000000"/>
                                <w:spacing w:val="-4"/>
                              </w:rPr>
                              <w:t>Tindakan</w:t>
                            </w:r>
                            <w:r>
                              <w:rPr>
                                <w:color w:val="000000"/>
                                <w:spacing w:val="-17"/>
                              </w:rPr>
                              <w:t xml:space="preserve"> </w:t>
                            </w:r>
                            <w:r>
                              <w:rPr>
                                <w:color w:val="000000"/>
                                <w:spacing w:val="-4"/>
                              </w:rPr>
                              <w:t xml:space="preserve">yang </w:t>
                            </w:r>
                            <w:r>
                              <w:rPr>
                                <w:color w:val="000000"/>
                                <w:spacing w:val="-2"/>
                              </w:rPr>
                              <w:t>diberikan</w:t>
                            </w:r>
                          </w:p>
                        </w:txbxContent>
                      </wps:txbx>
                      <wps:bodyPr wrap="square" lIns="0" tIns="0" rIns="0" bIns="0" rtlCol="0">
                        <a:noAutofit/>
                      </wps:bodyPr>
                    </wps:wsp>
                  </a:graphicData>
                </a:graphic>
              </wp:anchor>
            </w:drawing>
          </mc:Choice>
          <mc:Fallback>
            <w:pict>
              <v:shape id="Textbox 80" o:spid="_x0000_s1026" o:spt="202" type="#_x0000_t202" style="position:absolute;left:0pt;margin-left:299.35pt;margin-top:76.55pt;height:47.25pt;width:122.25pt;mso-position-horizontal-relative:page;z-index:251666432;mso-width-relative:page;mso-height-relative:page;" fillcolor="#5B9BD3" filled="t" stroked="t" coordsize="21600,21600" o:gfxdata="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wovDW2AAAAAsBAAAPAAAAAAAAAAEAIAAAACIAAABkcnMvZG93bnJldi54bWxQSwECFAAU&#10;AAAACACHTuJAxBZrP/EBAAAOBAAADgAAAAAAAAABACAAAAAnAQAAZHJzL2Uyb0RvYy54bWxQSwUG&#10;AAAAAAYABgBZAQAAigUAAAAA&#10;">
                <v:fill on="t" focussize="0,0"/>
                <v:stroke weight="1pt" color="#416F9C" joinstyle="round"/>
                <v:imagedata o:title=""/>
                <o:lock v:ext="edit" aspectratio="f"/>
                <v:textbox inset="0mm,0mm,0mm,0mm">
                  <w:txbxContent>
                    <w:p w14:paraId="2CF2A78E">
                      <w:pPr>
                        <w:pStyle w:val="10"/>
                        <w:spacing w:before="72" w:line="357" w:lineRule="auto"/>
                        <w:ind w:left="729" w:right="563" w:hanging="264"/>
                        <w:rPr>
                          <w:color w:val="000000"/>
                        </w:rPr>
                      </w:pPr>
                      <w:r>
                        <w:rPr>
                          <w:color w:val="000000"/>
                          <w:spacing w:val="-4"/>
                        </w:rPr>
                        <w:t>Tindakan</w:t>
                      </w:r>
                      <w:r>
                        <w:rPr>
                          <w:color w:val="000000"/>
                          <w:spacing w:val="-17"/>
                        </w:rPr>
                        <w:t xml:space="preserve"> </w:t>
                      </w:r>
                      <w:r>
                        <w:rPr>
                          <w:color w:val="000000"/>
                          <w:spacing w:val="-4"/>
                        </w:rPr>
                        <w:t xml:space="preserve">yang </w:t>
                      </w:r>
                      <w:r>
                        <w:rPr>
                          <w:color w:val="000000"/>
                          <w:spacing w:val="-2"/>
                        </w:rPr>
                        <w:t>diberikan</w:t>
                      </w:r>
                    </w:p>
                  </w:txbxContent>
                </v:textbox>
              </v:shape>
            </w:pict>
          </mc:Fallback>
        </mc:AlternateContent>
      </w:r>
      <w:r>
        <w:t>menarik. Guru juga memanfaatkan media pembelajaran yang menggunakan computer</w:t>
      </w:r>
      <w:r>
        <w:rPr>
          <w:spacing w:val="-7"/>
        </w:rPr>
        <w:t xml:space="preserve"> </w:t>
      </w:r>
      <w:r>
        <w:t>yang</w:t>
      </w:r>
      <w:r>
        <w:rPr>
          <w:spacing w:val="-4"/>
        </w:rPr>
        <w:t xml:space="preserve"> </w:t>
      </w:r>
      <w:r>
        <w:t>terdapat</w:t>
      </w:r>
      <w:r>
        <w:rPr>
          <w:spacing w:val="-1"/>
        </w:rPr>
        <w:t xml:space="preserve"> </w:t>
      </w:r>
      <w:r>
        <w:t>gerak,suara,</w:t>
      </w:r>
      <w:r>
        <w:rPr>
          <w:spacing w:val="-5"/>
        </w:rPr>
        <w:t xml:space="preserve"> </w:t>
      </w:r>
      <w:r>
        <w:t>dan</w:t>
      </w:r>
      <w:r>
        <w:rPr>
          <w:spacing w:val="-2"/>
        </w:rPr>
        <w:t xml:space="preserve"> </w:t>
      </w:r>
      <w:r>
        <w:t>icon-icon</w:t>
      </w:r>
      <w:r>
        <w:rPr>
          <w:spacing w:val="1"/>
        </w:rPr>
        <w:t xml:space="preserve"> </w:t>
      </w:r>
      <w:r>
        <w:t>yang</w:t>
      </w:r>
      <w:r>
        <w:rPr>
          <w:spacing w:val="-3"/>
        </w:rPr>
        <w:t xml:space="preserve"> </w:t>
      </w:r>
      <w:r>
        <w:t>menarik</w:t>
      </w:r>
      <w:r>
        <w:rPr>
          <w:spacing w:val="-5"/>
        </w:rPr>
        <w:t xml:space="preserve"> </w:t>
      </w:r>
      <w:r>
        <w:t>perhatian</w:t>
      </w:r>
      <w:r>
        <w:rPr>
          <w:spacing w:val="3"/>
        </w:rPr>
        <w:t xml:space="preserve"> </w:t>
      </w:r>
      <w:r>
        <w:rPr>
          <w:spacing w:val="-2"/>
        </w:rPr>
        <w:t>siswa.</w:t>
      </w:r>
    </w:p>
    <w:p w14:paraId="3A35B9C6">
      <w:pPr>
        <w:pStyle w:val="10"/>
        <w:rPr>
          <w:sz w:val="20"/>
        </w:rPr>
      </w:pPr>
    </w:p>
    <w:p w14:paraId="51C4D857">
      <w:pPr>
        <w:pStyle w:val="10"/>
        <w:spacing w:before="8"/>
        <w:rPr>
          <w:sz w:val="20"/>
        </w:rPr>
      </w:pPr>
      <w:r>
        <w:rPr>
          <w:sz w:val="20"/>
        </w:rPr>
        <mc:AlternateContent>
          <mc:Choice Requires="wps">
            <w:drawing>
              <wp:anchor distT="0" distB="0" distL="0" distR="0" simplePos="0" relativeHeight="251800576" behindDoc="1" locked="0" layoutInCell="1" allowOverlap="1">
                <wp:simplePos x="0" y="0"/>
                <wp:positionH relativeFrom="page">
                  <wp:posOffset>1449705</wp:posOffset>
                </wp:positionH>
                <wp:positionV relativeFrom="paragraph">
                  <wp:posOffset>172720</wp:posOffset>
                </wp:positionV>
                <wp:extent cx="1438275" cy="514350"/>
                <wp:effectExtent l="0" t="0" r="0" b="0"/>
                <wp:wrapTopAndBottom/>
                <wp:docPr id="81" name="Textbox 81"/>
                <wp:cNvGraphicFramePr/>
                <a:graphic xmlns:a="http://schemas.openxmlformats.org/drawingml/2006/main">
                  <a:graphicData uri="http://schemas.microsoft.com/office/word/2010/wordprocessingShape">
                    <wps:wsp>
                      <wps:cNvSpPr txBox="1"/>
                      <wps:spPr>
                        <a:xfrm>
                          <a:off x="0" y="0"/>
                          <a:ext cx="1438275" cy="514350"/>
                        </a:xfrm>
                        <a:prstGeom prst="rect">
                          <a:avLst/>
                        </a:prstGeom>
                        <a:solidFill>
                          <a:srgbClr val="5B9BD3"/>
                        </a:solidFill>
                        <a:ln w="12700">
                          <a:solidFill>
                            <a:srgbClr val="416F9C"/>
                          </a:solidFill>
                          <a:prstDash val="solid"/>
                        </a:ln>
                      </wps:spPr>
                      <wps:txbx>
                        <w:txbxContent>
                          <w:p w14:paraId="26EFAAEF">
                            <w:pPr>
                              <w:pStyle w:val="10"/>
                              <w:spacing w:before="186"/>
                              <w:ind w:left="448"/>
                              <w:rPr>
                                <w:color w:val="000000"/>
                              </w:rPr>
                            </w:pPr>
                            <w:r>
                              <w:rPr>
                                <w:color w:val="000000"/>
                              </w:rPr>
                              <w:t>Kondisi</w:t>
                            </w:r>
                            <w:r>
                              <w:rPr>
                                <w:color w:val="000000"/>
                                <w:spacing w:val="-4"/>
                              </w:rPr>
                              <w:t xml:space="preserve"> awal</w:t>
                            </w:r>
                          </w:p>
                        </w:txbxContent>
                      </wps:txbx>
                      <wps:bodyPr wrap="square" lIns="0" tIns="0" rIns="0" bIns="0" rtlCol="0">
                        <a:noAutofit/>
                      </wps:bodyPr>
                    </wps:wsp>
                  </a:graphicData>
                </a:graphic>
              </wp:anchor>
            </w:drawing>
          </mc:Choice>
          <mc:Fallback>
            <w:pict>
              <v:shape id="Textbox 81" o:spid="_x0000_s1026" o:spt="202" type="#_x0000_t202" style="position:absolute;left:0pt;margin-left:114.15pt;margin-top:13.6pt;height:40.5pt;width:113.25pt;mso-position-horizontal-relative:page;mso-wrap-distance-bottom:0pt;mso-wrap-distance-top:0pt;z-index:-251515904;mso-width-relative:page;mso-height-relative:page;" fillcolor="#5B9BD3" filled="t" stroked="t" coordsize="21600,21600" o:gfxdata="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e2MANYAAAAKAQAADwAAAAAAAAABACAAAAAiAAAAZHJzL2Rvd25yZXYueG1sUEsBAhQA&#10;FAAAAAgAh07iQP3QQP/0AQAADgQAAA4AAAAAAAAAAQAgAAAAJQEAAGRycy9lMm9Eb2MueG1sUEsF&#10;BgAAAAAGAAYAWQEAAIsFAAAAAA==&#10;">
                <v:fill on="t" focussize="0,0"/>
                <v:stroke weight="1pt" color="#416F9C" joinstyle="round"/>
                <v:imagedata o:title=""/>
                <o:lock v:ext="edit" aspectratio="f"/>
                <v:textbox inset="0mm,0mm,0mm,0mm">
                  <w:txbxContent>
                    <w:p w14:paraId="26EFAAEF">
                      <w:pPr>
                        <w:pStyle w:val="10"/>
                        <w:spacing w:before="186"/>
                        <w:ind w:left="448"/>
                        <w:rPr>
                          <w:color w:val="000000"/>
                        </w:rPr>
                      </w:pPr>
                      <w:r>
                        <w:rPr>
                          <w:color w:val="000000"/>
                        </w:rPr>
                        <w:t>Kondisi</w:t>
                      </w:r>
                      <w:r>
                        <w:rPr>
                          <w:color w:val="000000"/>
                          <w:spacing w:val="-4"/>
                        </w:rPr>
                        <w:t xml:space="preserve"> awal</w:t>
                      </w:r>
                    </w:p>
                  </w:txbxContent>
                </v:textbox>
                <w10:wrap type="topAndBottom"/>
              </v:shape>
            </w:pict>
          </mc:Fallback>
        </mc:AlternateContent>
      </w:r>
    </w:p>
    <w:p w14:paraId="388A7B1E">
      <w:pPr>
        <w:pStyle w:val="10"/>
        <w:rPr>
          <w:sz w:val="20"/>
        </w:rPr>
      </w:pPr>
    </w:p>
    <w:p w14:paraId="4352B5E8">
      <w:pPr>
        <w:pStyle w:val="10"/>
        <w:rPr>
          <w:sz w:val="20"/>
        </w:rPr>
      </w:pPr>
    </w:p>
    <w:p w14:paraId="10136455">
      <w:pPr>
        <w:pStyle w:val="10"/>
        <w:rPr>
          <w:sz w:val="20"/>
        </w:rPr>
      </w:pPr>
    </w:p>
    <w:p w14:paraId="120C5065">
      <w:pPr>
        <w:pStyle w:val="10"/>
        <w:rPr>
          <w:sz w:val="20"/>
        </w:rPr>
      </w:pPr>
    </w:p>
    <w:p w14:paraId="0FE49F4A">
      <w:pPr>
        <w:pStyle w:val="10"/>
        <w:spacing w:before="76"/>
        <w:rPr>
          <w:sz w:val="20"/>
        </w:rPr>
      </w:pPr>
      <w:r>
        <w:rPr>
          <w:sz w:val="20"/>
        </w:rPr>
        <mc:AlternateContent>
          <mc:Choice Requires="wps">
            <w:drawing>
              <wp:anchor distT="0" distB="0" distL="0" distR="0" simplePos="0" relativeHeight="251801600" behindDoc="1" locked="0" layoutInCell="1" allowOverlap="1">
                <wp:simplePos x="0" y="0"/>
                <wp:positionH relativeFrom="page">
                  <wp:posOffset>1440180</wp:posOffset>
                </wp:positionH>
                <wp:positionV relativeFrom="paragraph">
                  <wp:posOffset>234950</wp:posOffset>
                </wp:positionV>
                <wp:extent cx="2028825" cy="1409700"/>
                <wp:effectExtent l="0" t="0" r="0" b="0"/>
                <wp:wrapTopAndBottom/>
                <wp:docPr id="82" name="Textbox 82"/>
                <wp:cNvGraphicFramePr/>
                <a:graphic xmlns:a="http://schemas.openxmlformats.org/drawingml/2006/main">
                  <a:graphicData uri="http://schemas.microsoft.com/office/word/2010/wordprocessingShape">
                    <wps:wsp>
                      <wps:cNvSpPr txBox="1"/>
                      <wps:spPr>
                        <a:xfrm>
                          <a:off x="0" y="0"/>
                          <a:ext cx="2028825" cy="1409700"/>
                        </a:xfrm>
                        <a:prstGeom prst="rect">
                          <a:avLst/>
                        </a:prstGeom>
                        <a:solidFill>
                          <a:srgbClr val="5B9BD3"/>
                        </a:solidFill>
                        <a:ln w="12700">
                          <a:solidFill>
                            <a:srgbClr val="416F9C"/>
                          </a:solidFill>
                          <a:prstDash val="solid"/>
                        </a:ln>
                      </wps:spPr>
                      <wps:txbx>
                        <w:txbxContent>
                          <w:p w14:paraId="0EF89F3F">
                            <w:pPr>
                              <w:pStyle w:val="10"/>
                              <w:spacing w:before="72" w:line="360" w:lineRule="auto"/>
                              <w:ind w:left="194" w:right="268"/>
                              <w:jc w:val="center"/>
                              <w:rPr>
                                <w:color w:val="000000"/>
                              </w:rPr>
                            </w:pPr>
                            <w:r>
                              <w:rPr>
                                <w:color w:val="000000"/>
                                <w:spacing w:val="-2"/>
                              </w:rPr>
                              <w:t>Pemahaman</w:t>
                            </w:r>
                            <w:r>
                              <w:rPr>
                                <w:color w:val="000000"/>
                                <w:spacing w:val="-9"/>
                              </w:rPr>
                              <w:t xml:space="preserve"> </w:t>
                            </w:r>
                            <w:r>
                              <w:rPr>
                                <w:color w:val="000000"/>
                                <w:spacing w:val="-2"/>
                              </w:rPr>
                              <w:t xml:space="preserve">materikeunikan </w:t>
                            </w:r>
                            <w:r>
                              <w:rPr>
                                <w:color w:val="000000"/>
                              </w:rPr>
                              <w:t>daerah tempat tinggalku, rendahnya respon aktif atau umpan balik siswa dalam proses pembelajaran</w:t>
                            </w:r>
                          </w:p>
                        </w:txbxContent>
                      </wps:txbx>
                      <wps:bodyPr wrap="square" lIns="0" tIns="0" rIns="0" bIns="0" rtlCol="0">
                        <a:noAutofit/>
                      </wps:bodyPr>
                    </wps:wsp>
                  </a:graphicData>
                </a:graphic>
              </wp:anchor>
            </w:drawing>
          </mc:Choice>
          <mc:Fallback>
            <w:pict>
              <v:shape id="Textbox 82" o:spid="_x0000_s1026" o:spt="202" type="#_x0000_t202" style="position:absolute;left:0pt;margin-left:113.4pt;margin-top:18.5pt;height:111pt;width:159.75pt;mso-position-horizontal-relative:page;mso-wrap-distance-bottom:0pt;mso-wrap-distance-top:0pt;z-index:-251514880;mso-width-relative:page;mso-height-relative:page;" fillcolor="#5B9BD3" filled="t" stroked="t" coordsize="21600,21600" o:gfxdata="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wvonrXAAAACgEAAA8AAAAAAAAAAQAgAAAAIgAAAGRycy9kb3ducmV2LnhtbFBLAQIUABQA&#10;AAAIAIdO4kDs70yW8QEAAA8EAAAOAAAAAAAAAAEAIAAAACYBAABkcnMvZTJvRG9jLnhtbFBLBQYA&#10;AAAABgAGAFkBAACJBQAAAAA=&#10;">
                <v:fill on="t" focussize="0,0"/>
                <v:stroke weight="1pt" color="#416F9C" joinstyle="round"/>
                <v:imagedata o:title=""/>
                <o:lock v:ext="edit" aspectratio="f"/>
                <v:textbox inset="0mm,0mm,0mm,0mm">
                  <w:txbxContent>
                    <w:p w14:paraId="0EF89F3F">
                      <w:pPr>
                        <w:pStyle w:val="10"/>
                        <w:spacing w:before="72" w:line="360" w:lineRule="auto"/>
                        <w:ind w:left="194" w:right="268"/>
                        <w:jc w:val="center"/>
                        <w:rPr>
                          <w:color w:val="000000"/>
                        </w:rPr>
                      </w:pPr>
                      <w:r>
                        <w:rPr>
                          <w:color w:val="000000"/>
                          <w:spacing w:val="-2"/>
                        </w:rPr>
                        <w:t>Pemahaman</w:t>
                      </w:r>
                      <w:r>
                        <w:rPr>
                          <w:color w:val="000000"/>
                          <w:spacing w:val="-9"/>
                        </w:rPr>
                        <w:t xml:space="preserve"> </w:t>
                      </w:r>
                      <w:r>
                        <w:rPr>
                          <w:color w:val="000000"/>
                          <w:spacing w:val="-2"/>
                        </w:rPr>
                        <w:t xml:space="preserve">materikeunikan </w:t>
                      </w:r>
                      <w:r>
                        <w:rPr>
                          <w:color w:val="000000"/>
                        </w:rPr>
                        <w:t>daerah tempat tinggalku, rendahnya respon aktif atau umpan balik siswa dalam proses pembelajaran</w:t>
                      </w:r>
                    </w:p>
                  </w:txbxContent>
                </v:textbox>
                <w10:wrap type="topAndBottom"/>
              </v:shape>
            </w:pict>
          </mc:Fallback>
        </mc:AlternateContent>
      </w:r>
      <w:r>
        <w:rPr>
          <w:sz w:val="20"/>
        </w:rPr>
        <mc:AlternateContent>
          <mc:Choice Requires="wps">
            <w:drawing>
              <wp:anchor distT="0" distB="0" distL="0" distR="0" simplePos="0" relativeHeight="251801600" behindDoc="1" locked="0" layoutInCell="1" allowOverlap="1">
                <wp:simplePos x="0" y="0"/>
                <wp:positionH relativeFrom="page">
                  <wp:posOffset>3696970</wp:posOffset>
                </wp:positionH>
                <wp:positionV relativeFrom="paragraph">
                  <wp:posOffset>215900</wp:posOffset>
                </wp:positionV>
                <wp:extent cx="2038350" cy="1133475"/>
                <wp:effectExtent l="0" t="0" r="0" b="0"/>
                <wp:wrapTopAndBottom/>
                <wp:docPr id="83" name="Textbox 83"/>
                <wp:cNvGraphicFramePr/>
                <a:graphic xmlns:a="http://schemas.openxmlformats.org/drawingml/2006/main">
                  <a:graphicData uri="http://schemas.microsoft.com/office/word/2010/wordprocessingShape">
                    <wps:wsp>
                      <wps:cNvSpPr txBox="1"/>
                      <wps:spPr>
                        <a:xfrm>
                          <a:off x="0" y="0"/>
                          <a:ext cx="2038350" cy="1133475"/>
                        </a:xfrm>
                        <a:prstGeom prst="rect">
                          <a:avLst/>
                        </a:prstGeom>
                        <a:solidFill>
                          <a:srgbClr val="5B9BD3"/>
                        </a:solidFill>
                        <a:ln w="12700">
                          <a:solidFill>
                            <a:srgbClr val="416F9C"/>
                          </a:solidFill>
                          <a:prstDash val="solid"/>
                        </a:ln>
                      </wps:spPr>
                      <wps:txbx>
                        <w:txbxContent>
                          <w:p w14:paraId="3D45C84E">
                            <w:pPr>
                              <w:pStyle w:val="10"/>
                              <w:spacing w:before="193"/>
                              <w:rPr>
                                <w:color w:val="000000"/>
                              </w:rPr>
                            </w:pPr>
                          </w:p>
                          <w:p w14:paraId="5EDCD5CE">
                            <w:pPr>
                              <w:pStyle w:val="10"/>
                              <w:spacing w:line="360" w:lineRule="auto"/>
                              <w:ind w:left="284" w:right="374" w:firstLine="400"/>
                              <w:rPr>
                                <w:color w:val="000000"/>
                              </w:rPr>
                            </w:pPr>
                            <w:r>
                              <w:rPr>
                                <w:color w:val="000000"/>
                              </w:rPr>
                              <w:t xml:space="preserve">Berbantuan media </w:t>
                            </w:r>
                            <w:r>
                              <w:rPr>
                                <w:color w:val="000000"/>
                                <w:spacing w:val="-2"/>
                              </w:rPr>
                              <w:t>pembelajaran</w:t>
                            </w:r>
                            <w:r>
                              <w:rPr>
                                <w:color w:val="000000"/>
                                <w:spacing w:val="-12"/>
                              </w:rPr>
                              <w:t xml:space="preserve"> </w:t>
                            </w:r>
                            <w:r>
                              <w:rPr>
                                <w:color w:val="000000"/>
                                <w:spacing w:val="-2"/>
                              </w:rPr>
                              <w:t>media</w:t>
                            </w:r>
                            <w:r>
                              <w:rPr>
                                <w:color w:val="000000"/>
                                <w:spacing w:val="-12"/>
                              </w:rPr>
                              <w:t xml:space="preserve"> </w:t>
                            </w:r>
                            <w:r>
                              <w:rPr>
                                <w:color w:val="000000"/>
                                <w:spacing w:val="-2"/>
                              </w:rPr>
                              <w:t>canva</w:t>
                            </w:r>
                          </w:p>
                        </w:txbxContent>
                      </wps:txbx>
                      <wps:bodyPr wrap="square" lIns="0" tIns="0" rIns="0" bIns="0" rtlCol="0">
                        <a:noAutofit/>
                      </wps:bodyPr>
                    </wps:wsp>
                  </a:graphicData>
                </a:graphic>
              </wp:anchor>
            </w:drawing>
          </mc:Choice>
          <mc:Fallback>
            <w:pict>
              <v:shape id="Textbox 83" o:spid="_x0000_s1026" o:spt="202" type="#_x0000_t202" style="position:absolute;left:0pt;margin-left:291.1pt;margin-top:17pt;height:89.25pt;width:160.5pt;mso-position-horizontal-relative:page;mso-wrap-distance-bottom:0pt;mso-wrap-distance-top:0pt;z-index:-251514880;mso-width-relative:page;mso-height-relative:page;" fillcolor="#5B9BD3" filled="t" stroked="t" coordsize="21600,21600" o:gfxdata="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BupWa1wAAAAoBAAAPAAAAAAAAAAEAIAAAACIAAABkcnMvZG93bnJldi54bWxQSwEC&#10;FAAUAAAACACHTuJAQZF06vUBAAAPBAAADgAAAAAAAAABACAAAAAmAQAAZHJzL2Uyb0RvYy54bWxQ&#10;SwUGAAAAAAYABgBZAQAAjQUAAAAA&#10;">
                <v:fill on="t" focussize="0,0"/>
                <v:stroke weight="1pt" color="#416F9C" joinstyle="round"/>
                <v:imagedata o:title=""/>
                <o:lock v:ext="edit" aspectratio="f"/>
                <v:textbox inset="0mm,0mm,0mm,0mm">
                  <w:txbxContent>
                    <w:p w14:paraId="3D45C84E">
                      <w:pPr>
                        <w:pStyle w:val="10"/>
                        <w:spacing w:before="193"/>
                        <w:rPr>
                          <w:color w:val="000000"/>
                        </w:rPr>
                      </w:pPr>
                    </w:p>
                    <w:p w14:paraId="5EDCD5CE">
                      <w:pPr>
                        <w:pStyle w:val="10"/>
                        <w:spacing w:line="360" w:lineRule="auto"/>
                        <w:ind w:left="284" w:right="374" w:firstLine="400"/>
                        <w:rPr>
                          <w:color w:val="000000"/>
                        </w:rPr>
                      </w:pPr>
                      <w:r>
                        <w:rPr>
                          <w:color w:val="000000"/>
                        </w:rPr>
                        <w:t xml:space="preserve">Berbantuan media </w:t>
                      </w:r>
                      <w:r>
                        <w:rPr>
                          <w:color w:val="000000"/>
                          <w:spacing w:val="-2"/>
                        </w:rPr>
                        <w:t>pembelajaran</w:t>
                      </w:r>
                      <w:r>
                        <w:rPr>
                          <w:color w:val="000000"/>
                          <w:spacing w:val="-12"/>
                        </w:rPr>
                        <w:t xml:space="preserve"> </w:t>
                      </w:r>
                      <w:r>
                        <w:rPr>
                          <w:color w:val="000000"/>
                          <w:spacing w:val="-2"/>
                        </w:rPr>
                        <w:t>media</w:t>
                      </w:r>
                      <w:r>
                        <w:rPr>
                          <w:color w:val="000000"/>
                          <w:spacing w:val="-12"/>
                        </w:rPr>
                        <w:t xml:space="preserve"> </w:t>
                      </w:r>
                      <w:r>
                        <w:rPr>
                          <w:color w:val="000000"/>
                          <w:spacing w:val="-2"/>
                        </w:rPr>
                        <w:t>canva</w:t>
                      </w:r>
                    </w:p>
                  </w:txbxContent>
                </v:textbox>
                <w10:wrap type="topAndBottom"/>
              </v:shape>
            </w:pict>
          </mc:Fallback>
        </mc:AlternateContent>
      </w:r>
      <w:r>
        <w:rPr>
          <w:sz w:val="20"/>
        </w:rPr>
        <mc:AlternateContent>
          <mc:Choice Requires="wps">
            <w:drawing>
              <wp:anchor distT="0" distB="0" distL="0" distR="0" simplePos="0" relativeHeight="251802624" behindDoc="1" locked="0" layoutInCell="1" allowOverlap="1">
                <wp:simplePos x="0" y="0"/>
                <wp:positionH relativeFrom="page">
                  <wp:posOffset>6135370</wp:posOffset>
                </wp:positionH>
                <wp:positionV relativeFrom="paragraph">
                  <wp:posOffset>215900</wp:posOffset>
                </wp:positionV>
                <wp:extent cx="1038225" cy="933450"/>
                <wp:effectExtent l="0" t="0" r="0" b="0"/>
                <wp:wrapTopAndBottom/>
                <wp:docPr id="84" name="Textbox 84"/>
                <wp:cNvGraphicFramePr/>
                <a:graphic xmlns:a="http://schemas.openxmlformats.org/drawingml/2006/main">
                  <a:graphicData uri="http://schemas.microsoft.com/office/word/2010/wordprocessingShape">
                    <wps:wsp>
                      <wps:cNvSpPr txBox="1"/>
                      <wps:spPr>
                        <a:xfrm>
                          <a:off x="0" y="0"/>
                          <a:ext cx="1038225" cy="933450"/>
                        </a:xfrm>
                        <a:prstGeom prst="rect">
                          <a:avLst/>
                        </a:prstGeom>
                        <a:solidFill>
                          <a:srgbClr val="5B9BD3"/>
                        </a:solidFill>
                        <a:ln w="12700">
                          <a:solidFill>
                            <a:srgbClr val="416F9C"/>
                          </a:solidFill>
                          <a:prstDash val="solid"/>
                        </a:ln>
                      </wps:spPr>
                      <wps:txbx>
                        <w:txbxContent>
                          <w:p w14:paraId="3F167D2E">
                            <w:pPr>
                              <w:pStyle w:val="10"/>
                              <w:spacing w:before="107" w:line="360" w:lineRule="auto"/>
                              <w:ind w:left="280" w:right="337" w:hanging="10"/>
                              <w:jc w:val="center"/>
                              <w:rPr>
                                <w:color w:val="000000"/>
                              </w:rPr>
                            </w:pPr>
                            <w:r>
                              <w:rPr>
                                <w:color w:val="000000"/>
                                <w:spacing w:val="-2"/>
                              </w:rPr>
                              <w:t xml:space="preserve">Keaktifan siswa </w:t>
                            </w:r>
                            <w:r>
                              <w:rPr>
                                <w:color w:val="000000"/>
                                <w:spacing w:val="-4"/>
                              </w:rPr>
                              <w:t>meningkat</w:t>
                            </w:r>
                          </w:p>
                        </w:txbxContent>
                      </wps:txbx>
                      <wps:bodyPr wrap="square" lIns="0" tIns="0" rIns="0" bIns="0" rtlCol="0">
                        <a:noAutofit/>
                      </wps:bodyPr>
                    </wps:wsp>
                  </a:graphicData>
                </a:graphic>
              </wp:anchor>
            </w:drawing>
          </mc:Choice>
          <mc:Fallback>
            <w:pict>
              <v:shape id="Textbox 84" o:spid="_x0000_s1026" o:spt="202" type="#_x0000_t202" style="position:absolute;left:0pt;margin-left:483.1pt;margin-top:17pt;height:73.5pt;width:81.75pt;mso-position-horizontal-relative:page;mso-wrap-distance-bottom:0pt;mso-wrap-distance-top:0pt;z-index:-251513856;mso-width-relative:page;mso-height-relative:page;" fillcolor="#5B9BD3" filled="t" stroked="t" coordsize="21600,21600" o:gfxdata="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X2B9NgAAAALAQAADwAAAAAAAAABACAAAAAiAAAAZHJzL2Rvd25yZXYueG1sUEsB&#10;AhQAFAAAAAgAh07iQANS+/31AQAADgQAAA4AAAAAAAAAAQAgAAAAJwEAAGRycy9lMm9Eb2MueG1s&#10;UEsFBgAAAAAGAAYAWQEAAI4FAAAAAA==&#10;">
                <v:fill on="t" focussize="0,0"/>
                <v:stroke weight="1pt" color="#416F9C" joinstyle="round"/>
                <v:imagedata o:title=""/>
                <o:lock v:ext="edit" aspectratio="f"/>
                <v:textbox inset="0mm,0mm,0mm,0mm">
                  <w:txbxContent>
                    <w:p w14:paraId="3F167D2E">
                      <w:pPr>
                        <w:pStyle w:val="10"/>
                        <w:spacing w:before="107" w:line="360" w:lineRule="auto"/>
                        <w:ind w:left="280" w:right="337" w:hanging="10"/>
                        <w:jc w:val="center"/>
                        <w:rPr>
                          <w:color w:val="000000"/>
                        </w:rPr>
                      </w:pPr>
                      <w:r>
                        <w:rPr>
                          <w:color w:val="000000"/>
                          <w:spacing w:val="-2"/>
                        </w:rPr>
                        <w:t xml:space="preserve">Keaktifan siswa </w:t>
                      </w:r>
                      <w:r>
                        <w:rPr>
                          <w:color w:val="000000"/>
                          <w:spacing w:val="-4"/>
                        </w:rPr>
                        <w:t>meningkat</w:t>
                      </w:r>
                    </w:p>
                  </w:txbxContent>
                </v:textbox>
                <w10:wrap type="topAndBottom"/>
              </v:shape>
            </w:pict>
          </mc:Fallback>
        </mc:AlternateContent>
      </w:r>
    </w:p>
    <w:p w14:paraId="28E257C7">
      <w:pPr>
        <w:pStyle w:val="7"/>
        <w:spacing w:before="214"/>
        <w:ind w:left="-1" w:right="58"/>
        <w:jc w:val="center"/>
      </w:pPr>
      <w:bookmarkStart w:id="24" w:name="_bookmark24"/>
      <w:bookmarkEnd w:id="24"/>
      <w:r>
        <w:t>Gambar</w:t>
      </w:r>
      <w:r>
        <w:rPr>
          <w:spacing w:val="-7"/>
        </w:rPr>
        <w:t xml:space="preserve"> </w:t>
      </w:r>
      <w:r>
        <w:t>2.2</w:t>
      </w:r>
      <w:r>
        <w:rPr>
          <w:spacing w:val="-4"/>
        </w:rPr>
        <w:t xml:space="preserve"> </w:t>
      </w:r>
      <w:r>
        <w:t>Kerangka</w:t>
      </w:r>
      <w:r>
        <w:rPr>
          <w:spacing w:val="-5"/>
        </w:rPr>
        <w:t xml:space="preserve"> </w:t>
      </w:r>
      <w:r>
        <w:rPr>
          <w:spacing w:val="-2"/>
        </w:rPr>
        <w:t>Berfikir</w:t>
      </w:r>
    </w:p>
    <w:p w14:paraId="3B5845D5">
      <w:pPr>
        <w:pStyle w:val="10"/>
        <w:rPr>
          <w:b/>
        </w:rPr>
      </w:pPr>
    </w:p>
    <w:p w14:paraId="003E5DA5">
      <w:pPr>
        <w:pStyle w:val="10"/>
        <w:rPr>
          <w:b/>
        </w:rPr>
      </w:pPr>
    </w:p>
    <w:p w14:paraId="31435E5F">
      <w:pPr>
        <w:pStyle w:val="10"/>
        <w:spacing w:line="480" w:lineRule="auto"/>
        <w:ind w:left="1286" w:right="1344" w:firstLine="710"/>
        <w:jc w:val="both"/>
      </w:pPr>
      <w:r>
        <w:t>Gambar bagan diatas menggambarkan kerangka berfikir yang dirancang untuk meningkatkan keaktifan belajar siswa dengan menggunakan berbantuan media canva pada mata pelajaran kelas IV SD Al wasliyah medan.</w:t>
      </w:r>
    </w:p>
    <w:p w14:paraId="35E9724B">
      <w:pPr>
        <w:pStyle w:val="10"/>
      </w:pPr>
    </w:p>
    <w:p w14:paraId="0AD46863">
      <w:pPr>
        <w:pStyle w:val="10"/>
      </w:pPr>
    </w:p>
    <w:p w14:paraId="5233F417">
      <w:pPr>
        <w:pStyle w:val="7"/>
        <w:numPr>
          <w:ilvl w:val="1"/>
          <w:numId w:val="21"/>
        </w:numPr>
        <w:tabs>
          <w:tab w:val="left" w:pos="1636"/>
        </w:tabs>
        <w:spacing w:before="0" w:after="0" w:line="240" w:lineRule="auto"/>
        <w:ind w:left="1636" w:right="0" w:hanging="360"/>
        <w:jc w:val="left"/>
      </w:pPr>
      <w:bookmarkStart w:id="25" w:name="_bookmark25"/>
      <w:bookmarkEnd w:id="25"/>
      <w:r>
        <w:t>Hipotesis</w:t>
      </w:r>
      <w:r>
        <w:rPr>
          <w:spacing w:val="-12"/>
        </w:rPr>
        <w:t xml:space="preserve"> </w:t>
      </w:r>
      <w:r>
        <w:rPr>
          <w:spacing w:val="-2"/>
        </w:rPr>
        <w:t>Tindakan</w:t>
      </w:r>
    </w:p>
    <w:p w14:paraId="64D92EFE">
      <w:pPr>
        <w:pStyle w:val="10"/>
        <w:rPr>
          <w:b/>
        </w:rPr>
      </w:pPr>
    </w:p>
    <w:p w14:paraId="24690643">
      <w:pPr>
        <w:pStyle w:val="10"/>
        <w:spacing w:before="1" w:line="480" w:lineRule="auto"/>
        <w:ind w:left="1276" w:right="1332" w:firstLine="172"/>
        <w:jc w:val="both"/>
      </w:pPr>
      <w:r>
        <w:t>Dalam</w:t>
      </w:r>
      <w:r>
        <w:rPr>
          <w:spacing w:val="-7"/>
        </w:rPr>
        <w:t xml:space="preserve"> </w:t>
      </w:r>
      <w:r>
        <w:t>Penelitian</w:t>
      </w:r>
      <w:r>
        <w:rPr>
          <w:spacing w:val="-9"/>
        </w:rPr>
        <w:t xml:space="preserve"> </w:t>
      </w:r>
      <w:r>
        <w:t>Tindakan</w:t>
      </w:r>
      <w:r>
        <w:rPr>
          <w:spacing w:val="-7"/>
        </w:rPr>
        <w:t xml:space="preserve"> </w:t>
      </w:r>
      <w:r>
        <w:t>kelas</w:t>
      </w:r>
      <w:r>
        <w:rPr>
          <w:spacing w:val="-7"/>
        </w:rPr>
        <w:t xml:space="preserve"> </w:t>
      </w:r>
      <w:r>
        <w:t>(PTK)</w:t>
      </w:r>
      <w:r>
        <w:rPr>
          <w:spacing w:val="-10"/>
        </w:rPr>
        <w:t xml:space="preserve"> </w:t>
      </w:r>
      <w:r>
        <w:t>ini,</w:t>
      </w:r>
      <w:r>
        <w:rPr>
          <w:spacing w:val="-7"/>
        </w:rPr>
        <w:t xml:space="preserve"> </w:t>
      </w:r>
      <w:r>
        <w:t>peneliti</w:t>
      </w:r>
      <w:r>
        <w:rPr>
          <w:spacing w:val="-6"/>
        </w:rPr>
        <w:t xml:space="preserve"> </w:t>
      </w:r>
      <w:r>
        <w:t>mengambil</w:t>
      </w:r>
      <w:r>
        <w:rPr>
          <w:spacing w:val="-7"/>
        </w:rPr>
        <w:t xml:space="preserve"> </w:t>
      </w:r>
      <w:r>
        <w:t>hipotesis</w:t>
      </w:r>
      <w:r>
        <w:rPr>
          <w:spacing w:val="-7"/>
        </w:rPr>
        <w:t xml:space="preserve"> </w:t>
      </w:r>
      <w:r>
        <w:t>bahwa “</w:t>
      </w:r>
      <w:r>
        <w:rPr>
          <w:spacing w:val="-15"/>
        </w:rPr>
        <w:t xml:space="preserve"> </w:t>
      </w:r>
      <w:r>
        <w:t>Media</w:t>
      </w:r>
      <w:r>
        <w:rPr>
          <w:spacing w:val="-15"/>
        </w:rPr>
        <w:t xml:space="preserve"> </w:t>
      </w:r>
      <w:r>
        <w:t>canva”</w:t>
      </w:r>
      <w:r>
        <w:rPr>
          <w:spacing w:val="-15"/>
        </w:rPr>
        <w:t xml:space="preserve"> </w:t>
      </w:r>
      <w:r>
        <w:t>dapat</w:t>
      </w:r>
      <w:r>
        <w:rPr>
          <w:spacing w:val="-15"/>
        </w:rPr>
        <w:t xml:space="preserve"> </w:t>
      </w:r>
      <w:r>
        <w:t>meningkatkan</w:t>
      </w:r>
      <w:r>
        <w:rPr>
          <w:spacing w:val="-15"/>
        </w:rPr>
        <w:t xml:space="preserve"> </w:t>
      </w:r>
      <w:r>
        <w:t>Motivasi</w:t>
      </w:r>
      <w:r>
        <w:rPr>
          <w:spacing w:val="-15"/>
        </w:rPr>
        <w:t xml:space="preserve"> </w:t>
      </w:r>
      <w:r>
        <w:t>belajar</w:t>
      </w:r>
      <w:r>
        <w:rPr>
          <w:spacing w:val="-15"/>
        </w:rPr>
        <w:t xml:space="preserve"> </w:t>
      </w:r>
      <w:r>
        <w:t>materi</w:t>
      </w:r>
      <w:r>
        <w:rPr>
          <w:spacing w:val="-15"/>
        </w:rPr>
        <w:t xml:space="preserve"> </w:t>
      </w:r>
      <w:r>
        <w:t>IPAS</w:t>
      </w:r>
      <w:r>
        <w:rPr>
          <w:spacing w:val="-15"/>
        </w:rPr>
        <w:t xml:space="preserve"> </w:t>
      </w:r>
      <w:r>
        <w:t>pada</w:t>
      </w:r>
      <w:r>
        <w:rPr>
          <w:spacing w:val="-15"/>
        </w:rPr>
        <w:t xml:space="preserve"> </w:t>
      </w:r>
      <w:r>
        <w:t>siswa</w:t>
      </w:r>
      <w:r>
        <w:rPr>
          <w:spacing w:val="-15"/>
        </w:rPr>
        <w:t xml:space="preserve"> </w:t>
      </w:r>
      <w:r>
        <w:t>kelas IV SD Al wasliyah 01 medan Tahun Pelajaran 2024/2025.</w:t>
      </w:r>
    </w:p>
    <w:p w14:paraId="503F951F">
      <w:pPr>
        <w:pStyle w:val="10"/>
        <w:spacing w:after="0" w:line="480" w:lineRule="auto"/>
        <w:jc w:val="both"/>
        <w:sectPr>
          <w:pgSz w:w="11920" w:h="16860"/>
          <w:pgMar w:top="960" w:right="425" w:bottom="280" w:left="992" w:header="715" w:footer="0" w:gutter="0"/>
          <w:cols w:space="720" w:num="1"/>
        </w:sectPr>
      </w:pPr>
    </w:p>
    <w:p w14:paraId="788E7441">
      <w:pPr>
        <w:pStyle w:val="10"/>
        <w:rPr>
          <w:sz w:val="28"/>
        </w:rPr>
      </w:pPr>
    </w:p>
    <w:p w14:paraId="7D44F613">
      <w:pPr>
        <w:pStyle w:val="10"/>
        <w:spacing w:before="65"/>
        <w:rPr>
          <w:sz w:val="28"/>
        </w:rPr>
      </w:pPr>
    </w:p>
    <w:p w14:paraId="5C4F6C01">
      <w:pPr>
        <w:pStyle w:val="3"/>
        <w:spacing w:line="360" w:lineRule="auto"/>
        <w:ind w:left="3326" w:right="2819" w:firstLine="1378"/>
        <w:jc w:val="left"/>
      </w:pPr>
      <w:bookmarkStart w:id="26" w:name="_bookmark26"/>
      <w:bookmarkEnd w:id="26"/>
      <w:r>
        <w:t>BAB</w:t>
      </w:r>
      <w:r>
        <w:rPr>
          <w:spacing w:val="40"/>
        </w:rPr>
        <w:t xml:space="preserve"> </w:t>
      </w:r>
      <w:r>
        <w:t xml:space="preserve">III </w:t>
      </w:r>
      <w:bookmarkStart w:id="27" w:name="_bookmark27"/>
      <w:bookmarkEnd w:id="27"/>
      <w:r>
        <w:rPr>
          <w:spacing w:val="-2"/>
        </w:rPr>
        <w:t>METODOLOGI</w:t>
      </w:r>
      <w:r>
        <w:rPr>
          <w:spacing w:val="-16"/>
        </w:rPr>
        <w:t xml:space="preserve"> </w:t>
      </w:r>
      <w:r>
        <w:rPr>
          <w:spacing w:val="-2"/>
        </w:rPr>
        <w:t>PENELITIAN</w:t>
      </w:r>
    </w:p>
    <w:p w14:paraId="042114E2">
      <w:pPr>
        <w:pStyle w:val="10"/>
        <w:spacing w:before="91"/>
        <w:rPr>
          <w:b/>
          <w:sz w:val="28"/>
        </w:rPr>
      </w:pPr>
    </w:p>
    <w:p w14:paraId="3FB135DA">
      <w:pPr>
        <w:pStyle w:val="7"/>
        <w:numPr>
          <w:ilvl w:val="1"/>
          <w:numId w:val="22"/>
        </w:numPr>
        <w:tabs>
          <w:tab w:val="left" w:pos="1636"/>
        </w:tabs>
        <w:spacing w:before="0" w:after="0" w:line="240" w:lineRule="auto"/>
        <w:ind w:left="1636" w:right="0" w:hanging="360"/>
        <w:jc w:val="left"/>
      </w:pPr>
      <w:bookmarkStart w:id="28" w:name="_bookmark28"/>
      <w:bookmarkEnd w:id="28"/>
      <w:r>
        <w:t>Desain</w:t>
      </w:r>
      <w:r>
        <w:rPr>
          <w:spacing w:val="-8"/>
        </w:rPr>
        <w:t xml:space="preserve"> </w:t>
      </w:r>
      <w:r>
        <w:rPr>
          <w:spacing w:val="-2"/>
        </w:rPr>
        <w:t>penelitian</w:t>
      </w:r>
    </w:p>
    <w:p w14:paraId="3B03B124">
      <w:pPr>
        <w:pStyle w:val="10"/>
        <w:rPr>
          <w:b/>
        </w:rPr>
      </w:pPr>
    </w:p>
    <w:p w14:paraId="1C68367F">
      <w:pPr>
        <w:pStyle w:val="10"/>
        <w:spacing w:line="480" w:lineRule="auto"/>
        <w:ind w:left="1276" w:right="1330" w:firstLine="720"/>
        <w:jc w:val="both"/>
      </w:pPr>
      <w:r>
        <w:drawing>
          <wp:anchor distT="0" distB="0" distL="0" distR="0" simplePos="0" relativeHeight="251714560" behindDoc="1" locked="0" layoutInCell="1" allowOverlap="1">
            <wp:simplePos x="0" y="0"/>
            <wp:positionH relativeFrom="page">
              <wp:posOffset>1457325</wp:posOffset>
            </wp:positionH>
            <wp:positionV relativeFrom="paragraph">
              <wp:posOffset>745490</wp:posOffset>
            </wp:positionV>
            <wp:extent cx="4667250" cy="4591050"/>
            <wp:effectExtent l="0" t="0" r="0" b="0"/>
            <wp:wrapNone/>
            <wp:docPr id="85" name="Image 85"/>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6" cstate="print"/>
                    <a:stretch>
                      <a:fillRect/>
                    </a:stretch>
                  </pic:blipFill>
                  <pic:spPr>
                    <a:xfrm>
                      <a:off x="0" y="0"/>
                      <a:ext cx="4667249" cy="4591049"/>
                    </a:xfrm>
                    <a:prstGeom prst="rect">
                      <a:avLst/>
                    </a:prstGeom>
                  </pic:spPr>
                </pic:pic>
              </a:graphicData>
            </a:graphic>
          </wp:anchor>
        </w:drawing>
      </w:r>
      <w:r>
        <w:t xml:space="preserve">Adapun jenis penelitian yang penulis gunakan adalah Penelitian Tindakan Kelas (PTK). Penelitian Tindakan Kelas berasal dari Bahasa Inggris PTK sendiri disebut dengan </w:t>
      </w:r>
      <w:r>
        <w:rPr>
          <w:i/>
        </w:rPr>
        <w:t xml:space="preserve">classroom Action Research (CAR), </w:t>
      </w:r>
      <w:r>
        <w:t>yang berarti penelitian yang dilakukan pada sebuah kelas untuk mengetahui akibat tindakan yang diterapkan pada</w:t>
      </w:r>
      <w:r>
        <w:rPr>
          <w:spacing w:val="-15"/>
        </w:rPr>
        <w:t xml:space="preserve"> </w:t>
      </w:r>
      <w:r>
        <w:t>suatu</w:t>
      </w:r>
      <w:r>
        <w:rPr>
          <w:spacing w:val="-12"/>
        </w:rPr>
        <w:t xml:space="preserve"> </w:t>
      </w:r>
      <w:r>
        <w:t>subyek</w:t>
      </w:r>
      <w:r>
        <w:rPr>
          <w:spacing w:val="-13"/>
        </w:rPr>
        <w:t xml:space="preserve"> </w:t>
      </w:r>
      <w:r>
        <w:t>penelitian</w:t>
      </w:r>
      <w:r>
        <w:rPr>
          <w:spacing w:val="-13"/>
        </w:rPr>
        <w:t xml:space="preserve"> </w:t>
      </w:r>
      <w:r>
        <w:t>di</w:t>
      </w:r>
      <w:r>
        <w:rPr>
          <w:spacing w:val="-13"/>
        </w:rPr>
        <w:t xml:space="preserve"> </w:t>
      </w:r>
      <w:r>
        <w:t>kelas</w:t>
      </w:r>
      <w:r>
        <w:rPr>
          <w:spacing w:val="-13"/>
        </w:rPr>
        <w:t xml:space="preserve"> </w:t>
      </w:r>
      <w:r>
        <w:t>tersebut</w:t>
      </w:r>
      <w:r>
        <w:rPr>
          <w:spacing w:val="5"/>
        </w:rPr>
        <w:t xml:space="preserve"> </w:t>
      </w:r>
      <w:r>
        <w:t>(Mu’akimin.2014:5).</w:t>
      </w:r>
      <w:r>
        <w:rPr>
          <w:spacing w:val="-13"/>
        </w:rPr>
        <w:t xml:space="preserve"> </w:t>
      </w:r>
      <w:r>
        <w:t>PTK</w:t>
      </w:r>
      <w:r>
        <w:rPr>
          <w:spacing w:val="-15"/>
        </w:rPr>
        <w:t xml:space="preserve"> </w:t>
      </w:r>
      <w:r>
        <w:t>ini</w:t>
      </w:r>
      <w:r>
        <w:rPr>
          <w:spacing w:val="-15"/>
        </w:rPr>
        <w:t xml:space="preserve"> </w:t>
      </w:r>
      <w:r>
        <w:t>sangat cocok</w:t>
      </w:r>
      <w:r>
        <w:rPr>
          <w:spacing w:val="-15"/>
        </w:rPr>
        <w:t xml:space="preserve"> </w:t>
      </w:r>
      <w:r>
        <w:t>untuk</w:t>
      </w:r>
      <w:r>
        <w:rPr>
          <w:spacing w:val="-15"/>
        </w:rPr>
        <w:t xml:space="preserve"> </w:t>
      </w:r>
      <w:r>
        <w:t>penelitian</w:t>
      </w:r>
      <w:r>
        <w:rPr>
          <w:spacing w:val="-15"/>
        </w:rPr>
        <w:t xml:space="preserve"> </w:t>
      </w:r>
      <w:r>
        <w:t>ini</w:t>
      </w:r>
      <w:r>
        <w:rPr>
          <w:spacing w:val="-15"/>
        </w:rPr>
        <w:t xml:space="preserve"> </w:t>
      </w:r>
      <w:r>
        <w:t>karena</w:t>
      </w:r>
      <w:r>
        <w:rPr>
          <w:spacing w:val="-15"/>
        </w:rPr>
        <w:t xml:space="preserve"> </w:t>
      </w:r>
      <w:r>
        <w:t>mengangkat</w:t>
      </w:r>
      <w:r>
        <w:rPr>
          <w:spacing w:val="-15"/>
        </w:rPr>
        <w:t xml:space="preserve"> </w:t>
      </w:r>
      <w:r>
        <w:t>berbagai</w:t>
      </w:r>
      <w:r>
        <w:rPr>
          <w:spacing w:val="-15"/>
        </w:rPr>
        <w:t xml:space="preserve"> </w:t>
      </w:r>
      <w:r>
        <w:t>masalah</w:t>
      </w:r>
      <w:r>
        <w:rPr>
          <w:spacing w:val="-15"/>
        </w:rPr>
        <w:t xml:space="preserve"> </w:t>
      </w:r>
      <w:r>
        <w:t>yang</w:t>
      </w:r>
      <w:r>
        <w:rPr>
          <w:spacing w:val="-15"/>
        </w:rPr>
        <w:t xml:space="preserve"> </w:t>
      </w:r>
      <w:r>
        <w:t>terjadi</w:t>
      </w:r>
      <w:r>
        <w:rPr>
          <w:spacing w:val="-15"/>
        </w:rPr>
        <w:t xml:space="preserve"> </w:t>
      </w:r>
      <w:r>
        <w:t>dalam proses belajar mengajar.</w:t>
      </w:r>
    </w:p>
    <w:p w14:paraId="073D78A6">
      <w:pPr>
        <w:pStyle w:val="10"/>
        <w:spacing w:before="1" w:line="480" w:lineRule="auto"/>
        <w:ind w:left="1276" w:right="1332" w:firstLine="720"/>
        <w:jc w:val="both"/>
      </w:pPr>
      <w:r>
        <w:t>Penelitian tindakan kelas adalah pencermatan terhadap kegiatan belajar berupa sebuah tindakan, yang sengaja dimunculkan oleh guru di dalam kelasnya sendiri dengan tujuan pelaksanaan PTK ini untuk memperbaiki proses dan meningkatkan kualitas pembelajaran. Penelitian ini menggunakan metode penelitian deskritif kuantitatif. Desain penelitian ini akan menggunakan model PTK</w:t>
      </w:r>
      <w:r>
        <w:rPr>
          <w:spacing w:val="-2"/>
        </w:rPr>
        <w:t xml:space="preserve"> </w:t>
      </w:r>
      <w:r>
        <w:t>menurut Kemmis &amp;</w:t>
      </w:r>
      <w:r>
        <w:rPr>
          <w:spacing w:val="-3"/>
        </w:rPr>
        <w:t xml:space="preserve"> </w:t>
      </w:r>
      <w:r>
        <w:t>Mc.</w:t>
      </w:r>
      <w:r>
        <w:rPr>
          <w:spacing w:val="-6"/>
        </w:rPr>
        <w:t xml:space="preserve"> </w:t>
      </w:r>
      <w:r>
        <w:t>Taggart</w:t>
      </w:r>
      <w:r>
        <w:rPr>
          <w:spacing w:val="-1"/>
        </w:rPr>
        <w:t xml:space="preserve"> </w:t>
      </w:r>
      <w:r>
        <w:t>dimana</w:t>
      </w:r>
      <w:r>
        <w:rPr>
          <w:spacing w:val="-2"/>
        </w:rPr>
        <w:t xml:space="preserve"> </w:t>
      </w:r>
      <w:r>
        <w:t>memiliki empat tahap</w:t>
      </w:r>
      <w:r>
        <w:rPr>
          <w:spacing w:val="-1"/>
        </w:rPr>
        <w:t xml:space="preserve"> </w:t>
      </w:r>
      <w:r>
        <w:t>dalam setiap siklusnya</w:t>
      </w:r>
      <w:r>
        <w:rPr>
          <w:spacing w:val="-11"/>
        </w:rPr>
        <w:t xml:space="preserve"> </w:t>
      </w:r>
      <w:r>
        <w:t>yaitu</w:t>
      </w:r>
      <w:r>
        <w:rPr>
          <w:spacing w:val="-10"/>
        </w:rPr>
        <w:t xml:space="preserve"> </w:t>
      </w:r>
      <w:r>
        <w:t>:</w:t>
      </w:r>
      <w:r>
        <w:rPr>
          <w:spacing w:val="-8"/>
        </w:rPr>
        <w:t xml:space="preserve"> </w:t>
      </w:r>
      <w:r>
        <w:t>Perencanaan,</w:t>
      </w:r>
      <w:r>
        <w:rPr>
          <w:spacing w:val="-10"/>
        </w:rPr>
        <w:t xml:space="preserve"> </w:t>
      </w:r>
      <w:r>
        <w:t>pelaksanaan,</w:t>
      </w:r>
      <w:r>
        <w:rPr>
          <w:spacing w:val="-10"/>
        </w:rPr>
        <w:t xml:space="preserve"> </w:t>
      </w:r>
      <w:r>
        <w:t>observasi</w:t>
      </w:r>
      <w:r>
        <w:rPr>
          <w:spacing w:val="-7"/>
        </w:rPr>
        <w:t xml:space="preserve"> </w:t>
      </w:r>
      <w:r>
        <w:t>dan</w:t>
      </w:r>
      <w:r>
        <w:rPr>
          <w:spacing w:val="-8"/>
        </w:rPr>
        <w:t xml:space="preserve"> </w:t>
      </w:r>
      <w:r>
        <w:t>refleksi.</w:t>
      </w:r>
      <w:r>
        <w:rPr>
          <w:spacing w:val="-7"/>
        </w:rPr>
        <w:t xml:space="preserve"> </w:t>
      </w:r>
      <w:r>
        <w:t>Semua</w:t>
      </w:r>
      <w:r>
        <w:rPr>
          <w:spacing w:val="-11"/>
        </w:rPr>
        <w:t xml:space="preserve"> </w:t>
      </w:r>
      <w:r>
        <w:t xml:space="preserve">tahapan tersebut saling terhubung, begitu pula dengan pelaksanaannya yang berlangsung antara siklus I dan siklus berikutnya. Siklus II dapat dianggap sebagai langkah tambahan atau perbaikan dari Siklus I, dan hal ini berlanjut untuk siklus </w:t>
      </w:r>
      <w:r>
        <w:rPr>
          <w:spacing w:val="-2"/>
        </w:rPr>
        <w:t>selanjutnya.</w:t>
      </w:r>
    </w:p>
    <w:p w14:paraId="57597F52">
      <w:pPr>
        <w:pStyle w:val="10"/>
      </w:pPr>
    </w:p>
    <w:p w14:paraId="6E6518F5">
      <w:pPr>
        <w:pStyle w:val="10"/>
      </w:pPr>
    </w:p>
    <w:p w14:paraId="3EF5528C">
      <w:pPr>
        <w:pStyle w:val="10"/>
      </w:pPr>
    </w:p>
    <w:p w14:paraId="3E8D9EAD">
      <w:pPr>
        <w:pStyle w:val="10"/>
      </w:pPr>
    </w:p>
    <w:p w14:paraId="7F4CBA1A">
      <w:pPr>
        <w:pStyle w:val="10"/>
      </w:pPr>
    </w:p>
    <w:p w14:paraId="6425DEBE">
      <w:pPr>
        <w:pStyle w:val="10"/>
      </w:pPr>
    </w:p>
    <w:p w14:paraId="5BA80F4A">
      <w:pPr>
        <w:pStyle w:val="10"/>
        <w:spacing w:before="81"/>
      </w:pPr>
    </w:p>
    <w:p w14:paraId="2D2AA9AC">
      <w:pPr>
        <w:pStyle w:val="10"/>
        <w:ind w:left="-1" w:right="60"/>
        <w:jc w:val="center"/>
      </w:pPr>
      <w:r>
        <w:rPr>
          <w:spacing w:val="-5"/>
        </w:rPr>
        <w:t>31</w:t>
      </w:r>
    </w:p>
    <w:p w14:paraId="28B8F5AB">
      <w:pPr>
        <w:pStyle w:val="10"/>
        <w:spacing w:after="0"/>
        <w:jc w:val="center"/>
        <w:sectPr>
          <w:pgSz w:w="11920" w:h="16860"/>
          <w:pgMar w:top="980" w:right="425" w:bottom="280" w:left="992" w:header="715" w:footer="0" w:gutter="0"/>
          <w:cols w:space="720" w:num="1"/>
        </w:sectPr>
      </w:pPr>
    </w:p>
    <w:p w14:paraId="061CE284">
      <w:pPr>
        <w:pStyle w:val="10"/>
      </w:pPr>
    </w:p>
    <w:p w14:paraId="0A2765E3">
      <w:pPr>
        <w:pStyle w:val="10"/>
      </w:pPr>
    </w:p>
    <w:p w14:paraId="63152551">
      <w:pPr>
        <w:pStyle w:val="10"/>
      </w:pPr>
    </w:p>
    <w:p w14:paraId="5CDD0B99">
      <w:pPr>
        <w:pStyle w:val="10"/>
      </w:pPr>
    </w:p>
    <w:p w14:paraId="1C3E5F1B">
      <w:pPr>
        <w:pStyle w:val="10"/>
      </w:pPr>
    </w:p>
    <w:p w14:paraId="6A575E53">
      <w:pPr>
        <w:pStyle w:val="10"/>
      </w:pPr>
    </w:p>
    <w:p w14:paraId="211B9662">
      <w:pPr>
        <w:pStyle w:val="10"/>
        <w:spacing w:before="35"/>
      </w:pPr>
    </w:p>
    <w:p w14:paraId="058265D1">
      <w:pPr>
        <w:pStyle w:val="10"/>
        <w:ind w:left="2260"/>
      </w:pPr>
      <w:r>
        <w:drawing>
          <wp:anchor distT="0" distB="0" distL="0" distR="0" simplePos="0" relativeHeight="251715584" behindDoc="1" locked="0" layoutInCell="1" allowOverlap="1">
            <wp:simplePos x="0" y="0"/>
            <wp:positionH relativeFrom="page">
              <wp:posOffset>1457325</wp:posOffset>
            </wp:positionH>
            <wp:positionV relativeFrom="paragraph">
              <wp:posOffset>1179830</wp:posOffset>
            </wp:positionV>
            <wp:extent cx="4667250" cy="4591050"/>
            <wp:effectExtent l="0" t="0" r="0" b="0"/>
            <wp:wrapNone/>
            <wp:docPr id="86" name="Image 86"/>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6" cstate="print"/>
                    <a:stretch>
                      <a:fillRect/>
                    </a:stretch>
                  </pic:blipFill>
                  <pic:spPr>
                    <a:xfrm>
                      <a:off x="0" y="0"/>
                      <a:ext cx="4667249" cy="4591049"/>
                    </a:xfrm>
                    <a:prstGeom prst="rect">
                      <a:avLst/>
                    </a:prstGeom>
                  </pic:spPr>
                </pic:pic>
              </a:graphicData>
            </a:graphic>
          </wp:anchor>
        </w:drawing>
      </w:r>
      <w:r>
        <mc:AlternateContent>
          <mc:Choice Requires="wpg">
            <w:drawing>
              <wp:anchor distT="0" distB="0" distL="0" distR="0" simplePos="0" relativeHeight="251667456" behindDoc="0" locked="0" layoutInCell="1" allowOverlap="1">
                <wp:simplePos x="0" y="0"/>
                <wp:positionH relativeFrom="page">
                  <wp:posOffset>1906270</wp:posOffset>
                </wp:positionH>
                <wp:positionV relativeFrom="paragraph">
                  <wp:posOffset>751205</wp:posOffset>
                </wp:positionV>
                <wp:extent cx="2039620" cy="4216400"/>
                <wp:effectExtent l="0" t="0" r="0" b="0"/>
                <wp:wrapNone/>
                <wp:docPr id="87" name="Group 87"/>
                <wp:cNvGraphicFramePr/>
                <a:graphic xmlns:a="http://schemas.openxmlformats.org/drawingml/2006/main">
                  <a:graphicData uri="http://schemas.microsoft.com/office/word/2010/wordprocessingGroup">
                    <wpg:wgp>
                      <wpg:cNvGrpSpPr/>
                      <wpg:grpSpPr>
                        <a:xfrm>
                          <a:off x="0" y="0"/>
                          <a:ext cx="2039620" cy="4216400"/>
                          <a:chOff x="0" y="0"/>
                          <a:chExt cx="2039620" cy="4216400"/>
                        </a:xfrm>
                      </wpg:grpSpPr>
                      <wps:wsp>
                        <wps:cNvPr id="88" name="Graphic 88"/>
                        <wps:cNvSpPr/>
                        <wps:spPr>
                          <a:xfrm>
                            <a:off x="708405" y="79082"/>
                            <a:ext cx="1294130" cy="438784"/>
                          </a:xfrm>
                          <a:custGeom>
                            <a:avLst/>
                            <a:gdLst/>
                            <a:ahLst/>
                            <a:cxnLst/>
                            <a:rect l="l" t="t" r="r" b="b"/>
                            <a:pathLst>
                              <a:path w="1294130" h="438784">
                                <a:moveTo>
                                  <a:pt x="1294129" y="0"/>
                                </a:moveTo>
                                <a:lnTo>
                                  <a:pt x="0" y="0"/>
                                </a:lnTo>
                                <a:lnTo>
                                  <a:pt x="0" y="438708"/>
                                </a:lnTo>
                                <a:lnTo>
                                  <a:pt x="1294129" y="438708"/>
                                </a:lnTo>
                                <a:lnTo>
                                  <a:pt x="1294129" y="0"/>
                                </a:lnTo>
                                <a:close/>
                              </a:path>
                            </a:pathLst>
                          </a:custGeom>
                          <a:solidFill>
                            <a:srgbClr val="A9D18E"/>
                          </a:solidFill>
                        </wps:spPr>
                        <wps:bodyPr wrap="square" lIns="0" tIns="0" rIns="0" bIns="0" rtlCol="0">
                          <a:noAutofit/>
                        </wps:bodyPr>
                      </wps:wsp>
                      <wps:wsp>
                        <wps:cNvPr id="89" name="Graphic 89"/>
                        <wps:cNvSpPr/>
                        <wps:spPr>
                          <a:xfrm>
                            <a:off x="708405" y="79082"/>
                            <a:ext cx="1294130" cy="438784"/>
                          </a:xfrm>
                          <a:custGeom>
                            <a:avLst/>
                            <a:gdLst/>
                            <a:ahLst/>
                            <a:cxnLst/>
                            <a:rect l="l" t="t" r="r" b="b"/>
                            <a:pathLst>
                              <a:path w="1294130" h="438784">
                                <a:moveTo>
                                  <a:pt x="0" y="438708"/>
                                </a:moveTo>
                                <a:lnTo>
                                  <a:pt x="1294129" y="438708"/>
                                </a:lnTo>
                                <a:lnTo>
                                  <a:pt x="1294129" y="0"/>
                                </a:lnTo>
                                <a:lnTo>
                                  <a:pt x="0" y="0"/>
                                </a:lnTo>
                                <a:lnTo>
                                  <a:pt x="0" y="438708"/>
                                </a:lnTo>
                                <a:close/>
                              </a:path>
                            </a:pathLst>
                          </a:custGeom>
                          <a:ln w="12700">
                            <a:solidFill>
                              <a:srgbClr val="416F9C"/>
                            </a:solidFill>
                            <a:prstDash val="solid"/>
                          </a:ln>
                        </wps:spPr>
                        <wps:bodyPr wrap="square" lIns="0" tIns="0" rIns="0" bIns="0" rtlCol="0">
                          <a:noAutofit/>
                        </wps:bodyPr>
                      </wps:wsp>
                      <wps:wsp>
                        <wps:cNvPr id="90" name="Graphic 90"/>
                        <wps:cNvSpPr/>
                        <wps:spPr>
                          <a:xfrm>
                            <a:off x="738886" y="1737448"/>
                            <a:ext cx="1294130" cy="438784"/>
                          </a:xfrm>
                          <a:custGeom>
                            <a:avLst/>
                            <a:gdLst/>
                            <a:ahLst/>
                            <a:cxnLst/>
                            <a:rect l="l" t="t" r="r" b="b"/>
                            <a:pathLst>
                              <a:path w="1294130" h="438784">
                                <a:moveTo>
                                  <a:pt x="1294130" y="0"/>
                                </a:moveTo>
                                <a:lnTo>
                                  <a:pt x="0" y="0"/>
                                </a:lnTo>
                                <a:lnTo>
                                  <a:pt x="0" y="438708"/>
                                </a:lnTo>
                                <a:lnTo>
                                  <a:pt x="1294130" y="438708"/>
                                </a:lnTo>
                                <a:lnTo>
                                  <a:pt x="1294130" y="0"/>
                                </a:lnTo>
                                <a:close/>
                              </a:path>
                            </a:pathLst>
                          </a:custGeom>
                          <a:solidFill>
                            <a:srgbClr val="A9D18E"/>
                          </a:solidFill>
                        </wps:spPr>
                        <wps:bodyPr wrap="square" lIns="0" tIns="0" rIns="0" bIns="0" rtlCol="0">
                          <a:noAutofit/>
                        </wps:bodyPr>
                      </wps:wsp>
                      <wps:wsp>
                        <wps:cNvPr id="91" name="Graphic 91"/>
                        <wps:cNvSpPr/>
                        <wps:spPr>
                          <a:xfrm>
                            <a:off x="738886" y="1737448"/>
                            <a:ext cx="1294130" cy="438784"/>
                          </a:xfrm>
                          <a:custGeom>
                            <a:avLst/>
                            <a:gdLst/>
                            <a:ahLst/>
                            <a:cxnLst/>
                            <a:rect l="l" t="t" r="r" b="b"/>
                            <a:pathLst>
                              <a:path w="1294130" h="438784">
                                <a:moveTo>
                                  <a:pt x="0" y="438708"/>
                                </a:moveTo>
                                <a:lnTo>
                                  <a:pt x="1294130" y="438708"/>
                                </a:lnTo>
                                <a:lnTo>
                                  <a:pt x="1294130" y="0"/>
                                </a:lnTo>
                                <a:lnTo>
                                  <a:pt x="0" y="0"/>
                                </a:lnTo>
                                <a:lnTo>
                                  <a:pt x="0" y="438708"/>
                                </a:lnTo>
                                <a:close/>
                              </a:path>
                            </a:pathLst>
                          </a:custGeom>
                          <a:ln w="12700">
                            <a:solidFill>
                              <a:srgbClr val="416F9C"/>
                            </a:solidFill>
                            <a:prstDash val="solid"/>
                          </a:ln>
                        </wps:spPr>
                        <wps:bodyPr wrap="square" lIns="0" tIns="0" rIns="0" bIns="0" rtlCol="0">
                          <a:noAutofit/>
                        </wps:bodyPr>
                      </wps:wsp>
                      <wps:wsp>
                        <wps:cNvPr id="92" name="Graphic 92"/>
                        <wps:cNvSpPr/>
                        <wps:spPr>
                          <a:xfrm>
                            <a:off x="703961" y="3380575"/>
                            <a:ext cx="1294130" cy="438784"/>
                          </a:xfrm>
                          <a:custGeom>
                            <a:avLst/>
                            <a:gdLst/>
                            <a:ahLst/>
                            <a:cxnLst/>
                            <a:rect l="l" t="t" r="r" b="b"/>
                            <a:pathLst>
                              <a:path w="1294130" h="438784">
                                <a:moveTo>
                                  <a:pt x="1294130" y="0"/>
                                </a:moveTo>
                                <a:lnTo>
                                  <a:pt x="0" y="0"/>
                                </a:lnTo>
                                <a:lnTo>
                                  <a:pt x="0" y="438708"/>
                                </a:lnTo>
                                <a:lnTo>
                                  <a:pt x="1294130" y="438708"/>
                                </a:lnTo>
                                <a:lnTo>
                                  <a:pt x="1294130" y="0"/>
                                </a:lnTo>
                                <a:close/>
                              </a:path>
                            </a:pathLst>
                          </a:custGeom>
                          <a:solidFill>
                            <a:srgbClr val="A9D18E"/>
                          </a:solidFill>
                        </wps:spPr>
                        <wps:bodyPr wrap="square" lIns="0" tIns="0" rIns="0" bIns="0" rtlCol="0">
                          <a:noAutofit/>
                        </wps:bodyPr>
                      </wps:wsp>
                      <wps:wsp>
                        <wps:cNvPr id="93" name="Graphic 93"/>
                        <wps:cNvSpPr/>
                        <wps:spPr>
                          <a:xfrm>
                            <a:off x="703961" y="3380575"/>
                            <a:ext cx="1294130" cy="438784"/>
                          </a:xfrm>
                          <a:custGeom>
                            <a:avLst/>
                            <a:gdLst/>
                            <a:ahLst/>
                            <a:cxnLst/>
                            <a:rect l="l" t="t" r="r" b="b"/>
                            <a:pathLst>
                              <a:path w="1294130" h="438784">
                                <a:moveTo>
                                  <a:pt x="0" y="438708"/>
                                </a:moveTo>
                                <a:lnTo>
                                  <a:pt x="1294130" y="438708"/>
                                </a:lnTo>
                                <a:lnTo>
                                  <a:pt x="1294130" y="0"/>
                                </a:lnTo>
                                <a:lnTo>
                                  <a:pt x="0" y="0"/>
                                </a:lnTo>
                                <a:lnTo>
                                  <a:pt x="0" y="438708"/>
                                </a:lnTo>
                                <a:close/>
                              </a:path>
                            </a:pathLst>
                          </a:custGeom>
                          <a:ln w="12700">
                            <a:solidFill>
                              <a:srgbClr val="416F9C"/>
                            </a:solidFill>
                            <a:prstDash val="solid"/>
                          </a:ln>
                        </wps:spPr>
                        <wps:bodyPr wrap="square" lIns="0" tIns="0" rIns="0" bIns="0" rtlCol="0">
                          <a:noAutofit/>
                        </wps:bodyPr>
                      </wps:wsp>
                      <pic:pic xmlns:pic="http://schemas.openxmlformats.org/drawingml/2006/picture">
                        <pic:nvPicPr>
                          <pic:cNvPr id="94" name="Image 94"/>
                          <pic:cNvPicPr/>
                        </pic:nvPicPr>
                        <pic:blipFill>
                          <a:blip r:embed="rId41" cstate="print"/>
                          <a:stretch>
                            <a:fillRect/>
                          </a:stretch>
                        </pic:blipFill>
                        <pic:spPr>
                          <a:xfrm>
                            <a:off x="19811" y="3279140"/>
                            <a:ext cx="804773" cy="605040"/>
                          </a:xfrm>
                          <a:prstGeom prst="rect">
                            <a:avLst/>
                          </a:prstGeom>
                        </pic:spPr>
                      </pic:pic>
                      <pic:pic xmlns:pic="http://schemas.openxmlformats.org/drawingml/2006/picture">
                        <pic:nvPicPr>
                          <pic:cNvPr id="95" name="Image 95"/>
                          <pic:cNvPicPr/>
                        </pic:nvPicPr>
                        <pic:blipFill>
                          <a:blip r:embed="rId42" cstate="print"/>
                          <a:stretch>
                            <a:fillRect/>
                          </a:stretch>
                        </pic:blipFill>
                        <pic:spPr>
                          <a:xfrm>
                            <a:off x="249936" y="3547630"/>
                            <a:ext cx="277494" cy="76073"/>
                          </a:xfrm>
                          <a:prstGeom prst="rect">
                            <a:avLst/>
                          </a:prstGeom>
                        </pic:spPr>
                      </pic:pic>
                      <pic:pic xmlns:pic="http://schemas.openxmlformats.org/drawingml/2006/picture">
                        <pic:nvPicPr>
                          <pic:cNvPr id="96" name="Image 96"/>
                          <pic:cNvPicPr/>
                        </pic:nvPicPr>
                        <pic:blipFill>
                          <a:blip r:embed="rId43" cstate="print"/>
                          <a:stretch>
                            <a:fillRect/>
                          </a:stretch>
                        </pic:blipFill>
                        <pic:spPr>
                          <a:xfrm>
                            <a:off x="0" y="60972"/>
                            <a:ext cx="480148" cy="3745357"/>
                          </a:xfrm>
                          <a:prstGeom prst="rect">
                            <a:avLst/>
                          </a:prstGeom>
                        </pic:spPr>
                      </pic:pic>
                      <wps:wsp>
                        <wps:cNvPr id="97" name="Graphic 97"/>
                        <wps:cNvSpPr/>
                        <wps:spPr>
                          <a:xfrm>
                            <a:off x="239140" y="300113"/>
                            <a:ext cx="10795" cy="3285490"/>
                          </a:xfrm>
                          <a:custGeom>
                            <a:avLst/>
                            <a:gdLst/>
                            <a:ahLst/>
                            <a:cxnLst/>
                            <a:rect l="l" t="t" r="r" b="b"/>
                            <a:pathLst>
                              <a:path w="10795" h="3285490">
                                <a:moveTo>
                                  <a:pt x="10794" y="3285490"/>
                                </a:moveTo>
                                <a:lnTo>
                                  <a:pt x="0" y="0"/>
                                </a:lnTo>
                              </a:path>
                            </a:pathLst>
                          </a:custGeom>
                          <a:ln w="19050">
                            <a:solidFill>
                              <a:srgbClr val="000000"/>
                            </a:solidFill>
                            <a:prstDash val="solid"/>
                          </a:ln>
                        </wps:spPr>
                        <wps:bodyPr wrap="square" lIns="0" tIns="0" rIns="0" bIns="0" rtlCol="0">
                          <a:noAutofit/>
                        </wps:bodyPr>
                      </wps:wsp>
                      <pic:pic xmlns:pic="http://schemas.openxmlformats.org/drawingml/2006/picture">
                        <pic:nvPicPr>
                          <pic:cNvPr id="98" name="Image 98"/>
                          <pic:cNvPicPr/>
                        </pic:nvPicPr>
                        <pic:blipFill>
                          <a:blip r:embed="rId41" cstate="print"/>
                          <a:stretch>
                            <a:fillRect/>
                          </a:stretch>
                        </pic:blipFill>
                        <pic:spPr>
                          <a:xfrm>
                            <a:off x="10667" y="1673098"/>
                            <a:ext cx="806284" cy="605040"/>
                          </a:xfrm>
                          <a:prstGeom prst="rect">
                            <a:avLst/>
                          </a:prstGeom>
                        </pic:spPr>
                      </pic:pic>
                      <pic:pic xmlns:pic="http://schemas.openxmlformats.org/drawingml/2006/picture">
                        <pic:nvPicPr>
                          <pic:cNvPr id="99" name="Image 99"/>
                          <pic:cNvPicPr/>
                        </pic:nvPicPr>
                        <pic:blipFill>
                          <a:blip r:embed="rId44" cstate="print"/>
                          <a:stretch>
                            <a:fillRect/>
                          </a:stretch>
                        </pic:blipFill>
                        <pic:spPr>
                          <a:xfrm>
                            <a:off x="241045" y="1941969"/>
                            <a:ext cx="277494" cy="76073"/>
                          </a:xfrm>
                          <a:prstGeom prst="rect">
                            <a:avLst/>
                          </a:prstGeom>
                        </pic:spPr>
                      </pic:pic>
                      <pic:pic xmlns:pic="http://schemas.openxmlformats.org/drawingml/2006/picture">
                        <pic:nvPicPr>
                          <pic:cNvPr id="100" name="Image 100"/>
                          <pic:cNvPicPr/>
                        </pic:nvPicPr>
                        <pic:blipFill>
                          <a:blip r:embed="rId45" cstate="print"/>
                          <a:stretch>
                            <a:fillRect/>
                          </a:stretch>
                        </pic:blipFill>
                        <pic:spPr>
                          <a:xfrm>
                            <a:off x="21335" y="0"/>
                            <a:ext cx="804773" cy="605040"/>
                          </a:xfrm>
                          <a:prstGeom prst="rect">
                            <a:avLst/>
                          </a:prstGeom>
                        </pic:spPr>
                      </pic:pic>
                      <pic:pic xmlns:pic="http://schemas.openxmlformats.org/drawingml/2006/picture">
                        <pic:nvPicPr>
                          <pic:cNvPr id="101" name="Image 101"/>
                          <pic:cNvPicPr/>
                        </pic:nvPicPr>
                        <pic:blipFill>
                          <a:blip r:embed="rId46" cstate="print"/>
                          <a:stretch>
                            <a:fillRect/>
                          </a:stretch>
                        </pic:blipFill>
                        <pic:spPr>
                          <a:xfrm>
                            <a:off x="251206" y="268998"/>
                            <a:ext cx="277494" cy="76200"/>
                          </a:xfrm>
                          <a:prstGeom prst="rect">
                            <a:avLst/>
                          </a:prstGeom>
                        </pic:spPr>
                      </pic:pic>
                      <wps:wsp>
                        <wps:cNvPr id="102" name="Graphic 102"/>
                        <wps:cNvSpPr/>
                        <wps:spPr>
                          <a:xfrm>
                            <a:off x="1106805" y="599579"/>
                            <a:ext cx="891540" cy="297815"/>
                          </a:xfrm>
                          <a:custGeom>
                            <a:avLst/>
                            <a:gdLst/>
                            <a:ahLst/>
                            <a:cxnLst/>
                            <a:rect l="l" t="t" r="r" b="b"/>
                            <a:pathLst>
                              <a:path w="891540" h="297815">
                                <a:moveTo>
                                  <a:pt x="74422" y="0"/>
                                </a:moveTo>
                                <a:lnTo>
                                  <a:pt x="0" y="74549"/>
                                </a:lnTo>
                                <a:lnTo>
                                  <a:pt x="37211" y="74549"/>
                                </a:lnTo>
                                <a:lnTo>
                                  <a:pt x="37211" y="177800"/>
                                </a:lnTo>
                                <a:lnTo>
                                  <a:pt x="46608" y="224536"/>
                                </a:lnTo>
                                <a:lnTo>
                                  <a:pt x="72389" y="262636"/>
                                </a:lnTo>
                                <a:lnTo>
                                  <a:pt x="110489" y="288417"/>
                                </a:lnTo>
                                <a:lnTo>
                                  <a:pt x="157225" y="297815"/>
                                </a:lnTo>
                                <a:lnTo>
                                  <a:pt x="891539" y="297815"/>
                                </a:lnTo>
                                <a:lnTo>
                                  <a:pt x="891539" y="223393"/>
                                </a:lnTo>
                                <a:lnTo>
                                  <a:pt x="157225" y="223393"/>
                                </a:lnTo>
                                <a:lnTo>
                                  <a:pt x="139445" y="219837"/>
                                </a:lnTo>
                                <a:lnTo>
                                  <a:pt x="124968" y="210058"/>
                                </a:lnTo>
                                <a:lnTo>
                                  <a:pt x="115188" y="195580"/>
                                </a:lnTo>
                                <a:lnTo>
                                  <a:pt x="111632" y="177800"/>
                                </a:lnTo>
                                <a:lnTo>
                                  <a:pt x="111632" y="74549"/>
                                </a:lnTo>
                                <a:lnTo>
                                  <a:pt x="148970" y="74549"/>
                                </a:lnTo>
                                <a:lnTo>
                                  <a:pt x="74422" y="0"/>
                                </a:lnTo>
                                <a:close/>
                              </a:path>
                            </a:pathLst>
                          </a:custGeom>
                          <a:solidFill>
                            <a:srgbClr val="000000"/>
                          </a:solidFill>
                        </wps:spPr>
                        <wps:bodyPr wrap="square" lIns="0" tIns="0" rIns="0" bIns="0" rtlCol="0">
                          <a:noAutofit/>
                        </wps:bodyPr>
                      </wps:wsp>
                      <wps:wsp>
                        <wps:cNvPr id="103" name="Graphic 103"/>
                        <wps:cNvSpPr/>
                        <wps:spPr>
                          <a:xfrm>
                            <a:off x="1106805" y="599579"/>
                            <a:ext cx="891540" cy="297815"/>
                          </a:xfrm>
                          <a:custGeom>
                            <a:avLst/>
                            <a:gdLst/>
                            <a:ahLst/>
                            <a:cxnLst/>
                            <a:rect l="l" t="t" r="r" b="b"/>
                            <a:pathLst>
                              <a:path w="891540" h="297815">
                                <a:moveTo>
                                  <a:pt x="891539" y="297815"/>
                                </a:moveTo>
                                <a:lnTo>
                                  <a:pt x="157225" y="297815"/>
                                </a:lnTo>
                                <a:lnTo>
                                  <a:pt x="110489" y="288417"/>
                                </a:lnTo>
                                <a:lnTo>
                                  <a:pt x="72389" y="262636"/>
                                </a:lnTo>
                                <a:lnTo>
                                  <a:pt x="46608" y="224536"/>
                                </a:lnTo>
                                <a:lnTo>
                                  <a:pt x="37211" y="177800"/>
                                </a:lnTo>
                                <a:lnTo>
                                  <a:pt x="37211" y="74549"/>
                                </a:lnTo>
                                <a:lnTo>
                                  <a:pt x="0" y="74549"/>
                                </a:lnTo>
                                <a:lnTo>
                                  <a:pt x="74422" y="0"/>
                                </a:lnTo>
                                <a:lnTo>
                                  <a:pt x="148970" y="74549"/>
                                </a:lnTo>
                                <a:lnTo>
                                  <a:pt x="111632" y="74549"/>
                                </a:lnTo>
                                <a:lnTo>
                                  <a:pt x="111632" y="177800"/>
                                </a:lnTo>
                                <a:lnTo>
                                  <a:pt x="115188" y="195580"/>
                                </a:lnTo>
                                <a:lnTo>
                                  <a:pt x="124968" y="210058"/>
                                </a:lnTo>
                                <a:lnTo>
                                  <a:pt x="139445" y="219837"/>
                                </a:lnTo>
                                <a:lnTo>
                                  <a:pt x="157225" y="223393"/>
                                </a:lnTo>
                                <a:lnTo>
                                  <a:pt x="891539" y="223393"/>
                                </a:lnTo>
                                <a:lnTo>
                                  <a:pt x="891539" y="297815"/>
                                </a:lnTo>
                                <a:close/>
                              </a:path>
                            </a:pathLst>
                          </a:custGeom>
                          <a:ln w="12700">
                            <a:solidFill>
                              <a:srgbClr val="000000"/>
                            </a:solidFill>
                            <a:prstDash val="solid"/>
                          </a:ln>
                        </wps:spPr>
                        <wps:bodyPr wrap="square" lIns="0" tIns="0" rIns="0" bIns="0" rtlCol="0">
                          <a:noAutofit/>
                        </wps:bodyPr>
                      </wps:wsp>
                      <wps:wsp>
                        <wps:cNvPr id="104" name="Graphic 104"/>
                        <wps:cNvSpPr/>
                        <wps:spPr>
                          <a:xfrm>
                            <a:off x="1106805" y="2279154"/>
                            <a:ext cx="891540" cy="297815"/>
                          </a:xfrm>
                          <a:custGeom>
                            <a:avLst/>
                            <a:gdLst/>
                            <a:ahLst/>
                            <a:cxnLst/>
                            <a:rect l="l" t="t" r="r" b="b"/>
                            <a:pathLst>
                              <a:path w="891540" h="297815">
                                <a:moveTo>
                                  <a:pt x="74422" y="0"/>
                                </a:moveTo>
                                <a:lnTo>
                                  <a:pt x="0" y="74549"/>
                                </a:lnTo>
                                <a:lnTo>
                                  <a:pt x="37211" y="74549"/>
                                </a:lnTo>
                                <a:lnTo>
                                  <a:pt x="37211" y="177800"/>
                                </a:lnTo>
                                <a:lnTo>
                                  <a:pt x="46608" y="224536"/>
                                </a:lnTo>
                                <a:lnTo>
                                  <a:pt x="72389" y="262636"/>
                                </a:lnTo>
                                <a:lnTo>
                                  <a:pt x="110489" y="288416"/>
                                </a:lnTo>
                                <a:lnTo>
                                  <a:pt x="157225" y="297814"/>
                                </a:lnTo>
                                <a:lnTo>
                                  <a:pt x="891539" y="297814"/>
                                </a:lnTo>
                                <a:lnTo>
                                  <a:pt x="891539" y="223392"/>
                                </a:lnTo>
                                <a:lnTo>
                                  <a:pt x="157225" y="223392"/>
                                </a:lnTo>
                                <a:lnTo>
                                  <a:pt x="139445" y="219837"/>
                                </a:lnTo>
                                <a:lnTo>
                                  <a:pt x="124968" y="210058"/>
                                </a:lnTo>
                                <a:lnTo>
                                  <a:pt x="115188" y="195579"/>
                                </a:lnTo>
                                <a:lnTo>
                                  <a:pt x="111632" y="177800"/>
                                </a:lnTo>
                                <a:lnTo>
                                  <a:pt x="111632" y="74549"/>
                                </a:lnTo>
                                <a:lnTo>
                                  <a:pt x="148970" y="74549"/>
                                </a:lnTo>
                                <a:lnTo>
                                  <a:pt x="74422" y="0"/>
                                </a:lnTo>
                                <a:close/>
                              </a:path>
                            </a:pathLst>
                          </a:custGeom>
                          <a:solidFill>
                            <a:srgbClr val="000000"/>
                          </a:solidFill>
                        </wps:spPr>
                        <wps:bodyPr wrap="square" lIns="0" tIns="0" rIns="0" bIns="0" rtlCol="0">
                          <a:noAutofit/>
                        </wps:bodyPr>
                      </wps:wsp>
                      <wps:wsp>
                        <wps:cNvPr id="105" name="Graphic 105"/>
                        <wps:cNvSpPr/>
                        <wps:spPr>
                          <a:xfrm>
                            <a:off x="1106805" y="2279154"/>
                            <a:ext cx="891540" cy="297815"/>
                          </a:xfrm>
                          <a:custGeom>
                            <a:avLst/>
                            <a:gdLst/>
                            <a:ahLst/>
                            <a:cxnLst/>
                            <a:rect l="l" t="t" r="r" b="b"/>
                            <a:pathLst>
                              <a:path w="891540" h="297815">
                                <a:moveTo>
                                  <a:pt x="891539" y="297814"/>
                                </a:moveTo>
                                <a:lnTo>
                                  <a:pt x="157225" y="297814"/>
                                </a:lnTo>
                                <a:lnTo>
                                  <a:pt x="110489" y="288416"/>
                                </a:lnTo>
                                <a:lnTo>
                                  <a:pt x="72389" y="262636"/>
                                </a:lnTo>
                                <a:lnTo>
                                  <a:pt x="46608" y="224536"/>
                                </a:lnTo>
                                <a:lnTo>
                                  <a:pt x="37211" y="177800"/>
                                </a:lnTo>
                                <a:lnTo>
                                  <a:pt x="37211" y="74549"/>
                                </a:lnTo>
                                <a:lnTo>
                                  <a:pt x="0" y="74549"/>
                                </a:lnTo>
                                <a:lnTo>
                                  <a:pt x="74422" y="0"/>
                                </a:lnTo>
                                <a:lnTo>
                                  <a:pt x="148970" y="74549"/>
                                </a:lnTo>
                                <a:lnTo>
                                  <a:pt x="111632" y="74549"/>
                                </a:lnTo>
                                <a:lnTo>
                                  <a:pt x="111632" y="177800"/>
                                </a:lnTo>
                                <a:lnTo>
                                  <a:pt x="115188" y="195579"/>
                                </a:lnTo>
                                <a:lnTo>
                                  <a:pt x="124968" y="210058"/>
                                </a:lnTo>
                                <a:lnTo>
                                  <a:pt x="139445" y="219837"/>
                                </a:lnTo>
                                <a:lnTo>
                                  <a:pt x="157225" y="223392"/>
                                </a:lnTo>
                                <a:lnTo>
                                  <a:pt x="891539" y="223392"/>
                                </a:lnTo>
                                <a:lnTo>
                                  <a:pt x="891539" y="297814"/>
                                </a:lnTo>
                                <a:close/>
                              </a:path>
                            </a:pathLst>
                          </a:custGeom>
                          <a:ln w="12700">
                            <a:solidFill>
                              <a:srgbClr val="000000"/>
                            </a:solidFill>
                            <a:prstDash val="solid"/>
                          </a:ln>
                        </wps:spPr>
                        <wps:bodyPr wrap="square" lIns="0" tIns="0" rIns="0" bIns="0" rtlCol="0">
                          <a:noAutofit/>
                        </wps:bodyPr>
                      </wps:wsp>
                      <wps:wsp>
                        <wps:cNvPr id="106" name="Graphic 106"/>
                        <wps:cNvSpPr/>
                        <wps:spPr>
                          <a:xfrm>
                            <a:off x="1026160" y="3911739"/>
                            <a:ext cx="891540" cy="297815"/>
                          </a:xfrm>
                          <a:custGeom>
                            <a:avLst/>
                            <a:gdLst/>
                            <a:ahLst/>
                            <a:cxnLst/>
                            <a:rect l="l" t="t" r="r" b="b"/>
                            <a:pathLst>
                              <a:path w="891540" h="297815">
                                <a:moveTo>
                                  <a:pt x="74421" y="0"/>
                                </a:moveTo>
                                <a:lnTo>
                                  <a:pt x="0" y="74549"/>
                                </a:lnTo>
                                <a:lnTo>
                                  <a:pt x="37211" y="74549"/>
                                </a:lnTo>
                                <a:lnTo>
                                  <a:pt x="37211" y="177800"/>
                                </a:lnTo>
                                <a:lnTo>
                                  <a:pt x="46608" y="224536"/>
                                </a:lnTo>
                                <a:lnTo>
                                  <a:pt x="72389" y="262636"/>
                                </a:lnTo>
                                <a:lnTo>
                                  <a:pt x="110489" y="288416"/>
                                </a:lnTo>
                                <a:lnTo>
                                  <a:pt x="157225" y="297814"/>
                                </a:lnTo>
                                <a:lnTo>
                                  <a:pt x="891540" y="297814"/>
                                </a:lnTo>
                                <a:lnTo>
                                  <a:pt x="891540" y="223392"/>
                                </a:lnTo>
                                <a:lnTo>
                                  <a:pt x="157225" y="223392"/>
                                </a:lnTo>
                                <a:lnTo>
                                  <a:pt x="139445" y="219837"/>
                                </a:lnTo>
                                <a:lnTo>
                                  <a:pt x="124968" y="210057"/>
                                </a:lnTo>
                                <a:lnTo>
                                  <a:pt x="115188" y="195579"/>
                                </a:lnTo>
                                <a:lnTo>
                                  <a:pt x="111632" y="177800"/>
                                </a:lnTo>
                                <a:lnTo>
                                  <a:pt x="111632" y="74549"/>
                                </a:lnTo>
                                <a:lnTo>
                                  <a:pt x="148844" y="74549"/>
                                </a:lnTo>
                                <a:lnTo>
                                  <a:pt x="74421" y="0"/>
                                </a:lnTo>
                                <a:close/>
                              </a:path>
                            </a:pathLst>
                          </a:custGeom>
                          <a:solidFill>
                            <a:srgbClr val="000000"/>
                          </a:solidFill>
                        </wps:spPr>
                        <wps:bodyPr wrap="square" lIns="0" tIns="0" rIns="0" bIns="0" rtlCol="0">
                          <a:noAutofit/>
                        </wps:bodyPr>
                      </wps:wsp>
                      <wps:wsp>
                        <wps:cNvPr id="107" name="Graphic 107"/>
                        <wps:cNvSpPr/>
                        <wps:spPr>
                          <a:xfrm>
                            <a:off x="1026160" y="3911739"/>
                            <a:ext cx="891540" cy="297815"/>
                          </a:xfrm>
                          <a:custGeom>
                            <a:avLst/>
                            <a:gdLst/>
                            <a:ahLst/>
                            <a:cxnLst/>
                            <a:rect l="l" t="t" r="r" b="b"/>
                            <a:pathLst>
                              <a:path w="891540" h="297815">
                                <a:moveTo>
                                  <a:pt x="891540" y="297814"/>
                                </a:moveTo>
                                <a:lnTo>
                                  <a:pt x="157225" y="297814"/>
                                </a:lnTo>
                                <a:lnTo>
                                  <a:pt x="110489" y="288416"/>
                                </a:lnTo>
                                <a:lnTo>
                                  <a:pt x="72389" y="262636"/>
                                </a:lnTo>
                                <a:lnTo>
                                  <a:pt x="46608" y="224536"/>
                                </a:lnTo>
                                <a:lnTo>
                                  <a:pt x="37211" y="177800"/>
                                </a:lnTo>
                                <a:lnTo>
                                  <a:pt x="37211" y="74549"/>
                                </a:lnTo>
                                <a:lnTo>
                                  <a:pt x="0" y="74549"/>
                                </a:lnTo>
                                <a:lnTo>
                                  <a:pt x="74421" y="0"/>
                                </a:lnTo>
                                <a:lnTo>
                                  <a:pt x="148844" y="74549"/>
                                </a:lnTo>
                                <a:lnTo>
                                  <a:pt x="111632" y="74549"/>
                                </a:lnTo>
                                <a:lnTo>
                                  <a:pt x="111632" y="177800"/>
                                </a:lnTo>
                                <a:lnTo>
                                  <a:pt x="115188" y="195579"/>
                                </a:lnTo>
                                <a:lnTo>
                                  <a:pt x="124968" y="210057"/>
                                </a:lnTo>
                                <a:lnTo>
                                  <a:pt x="139445" y="219837"/>
                                </a:lnTo>
                                <a:lnTo>
                                  <a:pt x="157225" y="223392"/>
                                </a:lnTo>
                                <a:lnTo>
                                  <a:pt x="891540" y="223392"/>
                                </a:lnTo>
                                <a:lnTo>
                                  <a:pt x="891540" y="297814"/>
                                </a:lnTo>
                                <a:close/>
                              </a:path>
                            </a:pathLst>
                          </a:custGeom>
                          <a:ln w="12700">
                            <a:solidFill>
                              <a:srgbClr val="000000"/>
                            </a:solidFill>
                            <a:prstDash val="solid"/>
                          </a:ln>
                        </wps:spPr>
                        <wps:bodyPr wrap="square" lIns="0" tIns="0" rIns="0" bIns="0" rtlCol="0">
                          <a:noAutofit/>
                        </wps:bodyPr>
                      </wps:wsp>
                      <wps:wsp>
                        <wps:cNvPr id="108" name="Textbox 108"/>
                        <wps:cNvSpPr txBox="1"/>
                        <wps:spPr>
                          <a:xfrm>
                            <a:off x="1078357" y="204948"/>
                            <a:ext cx="511175" cy="168910"/>
                          </a:xfrm>
                          <a:prstGeom prst="rect">
                            <a:avLst/>
                          </a:prstGeom>
                        </wps:spPr>
                        <wps:txbx>
                          <w:txbxContent>
                            <w:p w14:paraId="630282EC">
                              <w:pPr>
                                <w:spacing w:before="0" w:line="266" w:lineRule="exact"/>
                                <w:ind w:left="0" w:right="0" w:firstLine="0"/>
                                <w:jc w:val="left"/>
                                <w:rPr>
                                  <w:sz w:val="24"/>
                                </w:rPr>
                              </w:pPr>
                              <w:r>
                                <w:rPr>
                                  <w:spacing w:val="-2"/>
                                  <w:sz w:val="24"/>
                                </w:rPr>
                                <w:t>Refleksi</w:t>
                              </w:r>
                            </w:p>
                          </w:txbxContent>
                        </wps:txbx>
                        <wps:bodyPr wrap="square" lIns="0" tIns="0" rIns="0" bIns="0" rtlCol="0">
                          <a:noAutofit/>
                        </wps:bodyPr>
                      </wps:wsp>
                      <wps:wsp>
                        <wps:cNvPr id="109" name="Textbox 109"/>
                        <wps:cNvSpPr txBox="1"/>
                        <wps:spPr>
                          <a:xfrm>
                            <a:off x="1108836" y="1863441"/>
                            <a:ext cx="511175" cy="168910"/>
                          </a:xfrm>
                          <a:prstGeom prst="rect">
                            <a:avLst/>
                          </a:prstGeom>
                        </wps:spPr>
                        <wps:txbx>
                          <w:txbxContent>
                            <w:p w14:paraId="50AA5EB6">
                              <w:pPr>
                                <w:spacing w:before="0" w:line="266" w:lineRule="exact"/>
                                <w:ind w:left="0" w:right="0" w:firstLine="0"/>
                                <w:jc w:val="left"/>
                                <w:rPr>
                                  <w:sz w:val="24"/>
                                </w:rPr>
                              </w:pPr>
                              <w:r>
                                <w:rPr>
                                  <w:spacing w:val="-2"/>
                                  <w:sz w:val="24"/>
                                </w:rPr>
                                <w:t>Refleksi</w:t>
                              </w:r>
                            </w:p>
                          </w:txbxContent>
                        </wps:txbx>
                        <wps:bodyPr wrap="square" lIns="0" tIns="0" rIns="0" bIns="0" rtlCol="0">
                          <a:noAutofit/>
                        </wps:bodyPr>
                      </wps:wsp>
                      <wps:wsp>
                        <wps:cNvPr id="110" name="Textbox 110"/>
                        <wps:cNvSpPr txBox="1"/>
                        <wps:spPr>
                          <a:xfrm>
                            <a:off x="1073785" y="3508090"/>
                            <a:ext cx="511175" cy="168910"/>
                          </a:xfrm>
                          <a:prstGeom prst="rect">
                            <a:avLst/>
                          </a:prstGeom>
                        </wps:spPr>
                        <wps:txbx>
                          <w:txbxContent>
                            <w:p w14:paraId="4D0BA9FE">
                              <w:pPr>
                                <w:spacing w:before="0" w:line="266" w:lineRule="exact"/>
                                <w:ind w:left="0" w:right="0" w:firstLine="0"/>
                                <w:jc w:val="left"/>
                                <w:rPr>
                                  <w:sz w:val="24"/>
                                </w:rPr>
                              </w:pPr>
                              <w:r>
                                <w:rPr>
                                  <w:spacing w:val="-2"/>
                                  <w:sz w:val="24"/>
                                </w:rPr>
                                <w:t>Refleksi</w:t>
                              </w:r>
                            </w:p>
                          </w:txbxContent>
                        </wps:txbx>
                        <wps:bodyPr wrap="square" lIns="0" tIns="0" rIns="0" bIns="0" rtlCol="0">
                          <a:noAutofit/>
                        </wps:bodyPr>
                      </wps:wsp>
                    </wpg:wgp>
                  </a:graphicData>
                </a:graphic>
              </wp:anchor>
            </w:drawing>
          </mc:Choice>
          <mc:Fallback>
            <w:pict>
              <v:group id="_x0000_s1026" o:spid="_x0000_s1026" o:spt="203" style="position:absolute;left:0pt;margin-left:150.1pt;margin-top:59.15pt;height:332pt;width:160.6pt;mso-position-horizontal-relative:page;z-index:251667456;mso-width-relative:page;mso-height-relative:page;" coordsize="2039620,4216400" o:gfxdata="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">
                <o:lock v:ext="edit" aspectratio="f"/>
                <v:shape id="Graphic 88" o:spid="_x0000_s1026" o:spt="100" style="position:absolute;left:708405;top:79082;height:438784;width:1294130;" fillcolor="#A9D18E" filled="t" stroked="f" coordsize="1294130,438784" o:gfxdata="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mW91G5AAAA2wAA&#10;AA8AAAAAAAAAAQAgAAAAIgAAAGRycy9kb3ducmV2LnhtbFBLAQIUABQAAAAIAIdO4kAzLwWeOwAA&#10;ADkAAAAQAAAAAAAAAAEAIAAAAAgBAABkcnMvc2hhcGV4bWwueG1sUEsFBgAAAAAGAAYAWwEAALID&#10;AAAAAA==&#10;" path="m1294129,0l0,0,0,438708,1294129,438708,1294129,0xe">
                  <v:fill on="t" focussize="0,0"/>
                  <v:stroke on="f"/>
                  <v:imagedata o:title=""/>
                  <o:lock v:ext="edit" aspectratio="f"/>
                  <v:textbox inset="0mm,0mm,0mm,0mm"/>
                </v:shape>
                <v:shape id="Graphic 89" o:spid="_x0000_s1026" o:spt="100" style="position:absolute;left:708405;top:79082;height:438784;width:1294130;" filled="f" stroked="t" coordsize="1294130,438784" o:gfxdata="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OF81b4A&#10;AADbAAAADwAAAAAAAAABACAAAAAiAAAAZHJzL2Rvd25yZXYueG1sUEsBAhQAFAAAAAgAh07iQDMv&#10;BZ47AAAAOQAAABAAAAAAAAAAAQAgAAAADQEAAGRycy9zaGFwZXhtbC54bWxQSwUGAAAAAAYABgBb&#10;AQAAtwMAAAAA&#10;" path="m0,438708l1294129,438708,1294129,0,0,0,0,438708xe">
                  <v:fill on="f" focussize="0,0"/>
                  <v:stroke weight="1pt" color="#416F9C" joinstyle="round"/>
                  <v:imagedata o:title=""/>
                  <o:lock v:ext="edit" aspectratio="f"/>
                  <v:textbox inset="0mm,0mm,0mm,0mm"/>
                </v:shape>
                <v:shape id="Graphic 90" o:spid="_x0000_s1026" o:spt="100" style="position:absolute;left:738886;top:1737448;height:438784;width:1294130;" fillcolor="#A9D18E" filled="t" stroked="f" coordsize="1294130,438784" o:gfxdata="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I5bYq5AAAA2wAA&#10;AA8AAAAAAAAAAQAgAAAAIgAAAGRycy9kb3ducmV2LnhtbFBLAQIUABQAAAAIAIdO4kAzLwWeOwAA&#10;ADkAAAAQAAAAAAAAAAEAIAAAAAgBAABkcnMvc2hhcGV4bWwueG1sUEsFBgAAAAAGAAYAWwEAALID&#10;AAAAAA==&#10;" path="m1294130,0l0,0,0,438708,1294130,438708,1294130,0xe">
                  <v:fill on="t" focussize="0,0"/>
                  <v:stroke on="f"/>
                  <v:imagedata o:title=""/>
                  <o:lock v:ext="edit" aspectratio="f"/>
                  <v:textbox inset="0mm,0mm,0mm,0mm"/>
                </v:shape>
                <v:shape id="Graphic 91" o:spid="_x0000_s1026" o:spt="100" style="position:absolute;left:738886;top:1737448;height:438784;width:1294130;" filled="f" stroked="t" coordsize="1294130,438784" o:gfxdata="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TuYOvQAA&#10;ANsAAAAPAAAAAAAAAAEAIAAAACIAAABkcnMvZG93bnJldi54bWxQSwECFAAUAAAACACHTuJAMy8F&#10;njsAAAA5AAAAEAAAAAAAAAABACAAAAAMAQAAZHJzL3NoYXBleG1sLnhtbFBLBQYAAAAABgAGAFsB&#10;AAC2AwAAAAA=&#10;" path="m0,438708l1294130,438708,1294130,0,0,0,0,438708xe">
                  <v:fill on="f" focussize="0,0"/>
                  <v:stroke weight="1pt" color="#416F9C" joinstyle="round"/>
                  <v:imagedata o:title=""/>
                  <o:lock v:ext="edit" aspectratio="f"/>
                  <v:textbox inset="0mm,0mm,0mm,0mm"/>
                </v:shape>
                <v:shape id="Graphic 92" o:spid="_x0000_s1026" o:spt="100" style="position:absolute;left:703961;top:3380575;height:438784;width:1294130;" fillcolor="#A9D18E" filled="t" stroked="f" coordsize="1294130,438784" o:gfxdata="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nVma8AAAA&#10;2wAAAA8AAAAAAAAAAQAgAAAAIgAAAGRycy9kb3ducmV2LnhtbFBLAQIUABQAAAAIAIdO4kAzLwWe&#10;OwAAADkAAAAQAAAAAAAAAAEAIAAAAAsBAABkcnMvc2hhcGV4bWwueG1sUEsFBgAAAAAGAAYAWwEA&#10;ALUDAAAAAA==&#10;" path="m1294130,0l0,0,0,438708,1294130,438708,1294130,0xe">
                  <v:fill on="t" focussize="0,0"/>
                  <v:stroke on="f"/>
                  <v:imagedata o:title=""/>
                  <o:lock v:ext="edit" aspectratio="f"/>
                  <v:textbox inset="0mm,0mm,0mm,0mm"/>
                </v:shape>
                <v:shape id="Graphic 93" o:spid="_x0000_s1026" o:spt="100" style="position:absolute;left:703961;top:3380575;height:438784;width:1294130;" filled="f" stroked="t" coordsize="1294130,438784" o:gfxdata="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NDd4r4A&#10;AADbAAAADwAAAAAAAAABACAAAAAiAAAAZHJzL2Rvd25yZXYueG1sUEsBAhQAFAAAAAgAh07iQDMv&#10;BZ47AAAAOQAAABAAAAAAAAAAAQAgAAAADQEAAGRycy9zaGFwZXhtbC54bWxQSwUGAAAAAAYABgBb&#10;AQAAtwMAAAAA&#10;" path="m0,438708l1294130,438708,1294130,0,0,0,0,438708xe">
                  <v:fill on="f" focussize="0,0"/>
                  <v:stroke weight="1pt" color="#416F9C" joinstyle="round"/>
                  <v:imagedata o:title=""/>
                  <o:lock v:ext="edit" aspectratio="f"/>
                  <v:textbox inset="0mm,0mm,0mm,0mm"/>
                </v:shape>
                <v:shape id="Image 94" o:spid="_x0000_s1026" o:spt="75" type="#_x0000_t75" style="position:absolute;left:19811;top:3279140;height:605040;width:804773;" filled="f" o:preferrelative="t" stroked="f" coordsize="21600,21600" o:gfxdata="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GMLy8AAAA&#10;2wAAAA8AAAAAAAAAAQAgAAAAIgAAAGRycy9kb3ducmV2LnhtbFBLAQIUABQAAAAIAIdO4kAzLwWe&#10;OwAAADkAAAAQAAAAAAAAAAEAIAAAAAsBAABkcnMvc2hhcGV4bWwueG1sUEsFBgAAAAAGAAYAWwEA&#10;ALUDAAAAAA==&#10;">
                  <v:fill on="f" focussize="0,0"/>
                  <v:stroke on="f"/>
                  <v:imagedata r:id="rId41" o:title=""/>
                  <o:lock v:ext="edit" aspectratio="f"/>
                </v:shape>
                <v:shape id="Image 95" o:spid="_x0000_s1026" o:spt="75" type="#_x0000_t75" style="position:absolute;left:249936;top:3547630;height:76073;width:277494;" filled="f" o:preferrelative="t" stroked="f" coordsize="21600,21600" o:gfxdata="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FeSOvQAA&#10;ANsAAAAPAAAAAAAAAAEAIAAAACIAAABkcnMvZG93bnJldi54bWxQSwECFAAUAAAACACHTuJAMy8F&#10;njsAAAA5AAAAEAAAAAAAAAABACAAAAAMAQAAZHJzL3NoYXBleG1sLnhtbFBLBQYAAAAABgAGAFsB&#10;AAC2AwAAAAA=&#10;">
                  <v:fill on="f" focussize="0,0"/>
                  <v:stroke on="f"/>
                  <v:imagedata r:id="rId42" o:title=""/>
                  <o:lock v:ext="edit" aspectratio="f"/>
                </v:shape>
                <v:shape id="Image 96" o:spid="_x0000_s1026" o:spt="75" type="#_x0000_t75" style="position:absolute;left:0;top:60972;height:3745357;width:480148;" filled="f" o:preferrelative="t" stroked="f" coordsize="21600,21600" o:gfxdata="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t1Z28AAAA&#10;2wAAAA8AAAAAAAAAAQAgAAAAIgAAAGRycy9kb3ducmV2LnhtbFBLAQIUABQAAAAIAIdO4kAzLwWe&#10;OwAAADkAAAAQAAAAAAAAAAEAIAAAAAsBAABkcnMvc2hhcGV4bWwueG1sUEsFBgAAAAAGAAYAWwEA&#10;ALUDAAAAAA==&#10;">
                  <v:fill on="f" focussize="0,0"/>
                  <v:stroke on="f"/>
                  <v:imagedata r:id="rId43" o:title=""/>
                  <o:lock v:ext="edit" aspectratio="f"/>
                </v:shape>
                <v:shape id="Graphic 97" o:spid="_x0000_s1026" o:spt="100" style="position:absolute;left:239140;top:300113;height:3285490;width:10795;" filled="f" stroked="t" coordsize="10795,3285490" o:gfxdata="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mS&#10;/sEAAADbAAAADwAAAAAAAAABACAAAAAiAAAAZHJzL2Rvd25yZXYueG1sUEsBAhQAFAAAAAgAh07i&#10;QDMvBZ47AAAAOQAAABAAAAAAAAAAAQAgAAAAEAEAAGRycy9zaGFwZXhtbC54bWxQSwUGAAAAAAYA&#10;BgBbAQAAugMAAAAA&#10;" path="m10794,3285490l0,0e">
                  <v:fill on="f" focussize="0,0"/>
                  <v:stroke weight="1.5pt" color="#000000" joinstyle="round"/>
                  <v:imagedata o:title=""/>
                  <o:lock v:ext="edit" aspectratio="f"/>
                  <v:textbox inset="0mm,0mm,0mm,0mm"/>
                </v:shape>
                <v:shape id="Image 98" o:spid="_x0000_s1026" o:spt="75" type="#_x0000_t75" style="position:absolute;left:10667;top:1673098;height:605040;width:806284;" filled="f" o:preferrelative="t" stroked="f" coordsize="21600,21600" o:gfxdata="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yzq5ugAAANsA&#10;AAAPAAAAAAAAAAEAIAAAACIAAABkcnMvZG93bnJldi54bWxQSwECFAAUAAAACACHTuJAMy8FnjsA&#10;AAA5AAAAEAAAAAAAAAABACAAAAAJAQAAZHJzL3NoYXBleG1sLnhtbFBLBQYAAAAABgAGAFsBAACz&#10;AwAAAAA=&#10;">
                  <v:fill on="f" focussize="0,0"/>
                  <v:stroke on="f"/>
                  <v:imagedata r:id="rId41" o:title=""/>
                  <o:lock v:ext="edit" aspectratio="f"/>
                </v:shape>
                <v:shape id="Image 99" o:spid="_x0000_s1026" o:spt="75" type="#_x0000_t75" style="position:absolute;left:241045;top:1941969;height:76073;width:277494;" filled="f" o:preferrelative="t" stroked="f" coordsize="21600,21600" o:gfxdata="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G9t+ugAAANsA&#10;AAAPAAAAAAAAAAEAIAAAACIAAABkcnMvZG93bnJldi54bWxQSwECFAAUAAAACACHTuJAMy8FnjsA&#10;AAA5AAAAEAAAAAAAAAABACAAAAAJAQAAZHJzL3NoYXBleG1sLnhtbFBLBQYAAAAABgAGAFsBAACz&#10;AwAAAAA=&#10;">
                  <v:fill on="f" focussize="0,0"/>
                  <v:stroke on="f"/>
                  <v:imagedata r:id="rId44" o:title=""/>
                  <o:lock v:ext="edit" aspectratio="f"/>
                </v:shape>
                <v:shape id="Image 100" o:spid="_x0000_s1026" o:spt="75" type="#_x0000_t75" style="position:absolute;left:21335;top:0;height:605040;width:804773;" filled="f" o:preferrelative="t" stroked="f" coordsize="21600,21600" o:gfxdata="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1lLX&#10;wAAAANwAAAAPAAAAAAAAAAEAIAAAACIAAABkcnMvZG93bnJldi54bWxQSwECFAAUAAAACACHTuJA&#10;My8FnjsAAAA5AAAAEAAAAAAAAAABACAAAAAPAQAAZHJzL3NoYXBleG1sLnhtbFBLBQYAAAAABgAG&#10;AFsBAAC5AwAAAAA=&#10;">
                  <v:fill on="f" focussize="0,0"/>
                  <v:stroke on="f"/>
                  <v:imagedata r:id="rId45" o:title=""/>
                  <o:lock v:ext="edit" aspectratio="f"/>
                </v:shape>
                <v:shape id="Image 101" o:spid="_x0000_s1026" o:spt="75" type="#_x0000_t75" style="position:absolute;left:251206;top:268998;height:76200;width:277494;" filled="f" o:preferrelative="t" stroked="f" coordsize="21600,21600" o:gfxdata="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tLCrsAAADc&#10;AAAADwAAAAAAAAABACAAAAAiAAAAZHJzL2Rvd25yZXYueG1sUEsBAhQAFAAAAAgAh07iQDMvBZ47&#10;AAAAOQAAABAAAAAAAAAAAQAgAAAACgEAAGRycy9zaGFwZXhtbC54bWxQSwUGAAAAAAYABgBbAQAA&#10;tAMAAAAA&#10;">
                  <v:fill on="f" focussize="0,0"/>
                  <v:stroke on="f"/>
                  <v:imagedata r:id="rId46" o:title=""/>
                  <o:lock v:ext="edit" aspectratio="f"/>
                </v:shape>
                <v:shape id="Graphic 102" o:spid="_x0000_s1026" o:spt="100" style="position:absolute;left:1106805;top:599579;height:297815;width:891540;" fillcolor="#000000" filled="t" stroked="f" coordsize="891540,297815" o:gfxdata="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pOpuLsAAADc&#10;AAAADwAAAAAAAAABACAAAAAiAAAAZHJzL2Rvd25yZXYueG1sUEsBAhQAFAAAAAgAh07iQDMvBZ47&#10;AAAAOQAAABAAAAAAAAAAAQAgAAAACgEAAGRycy9zaGFwZXhtbC54bWxQSwUGAAAAAAYABgBbAQAA&#10;tAMAAAAA&#10;" path="m74422,0l0,74549,37211,74549,37211,177800,46608,224536,72389,262636,110489,288417,157225,297815,891539,297815,891539,223393,157225,223393,139445,219837,124968,210058,115188,195580,111632,177800,111632,74549,148970,74549,74422,0xe">
                  <v:fill on="t" focussize="0,0"/>
                  <v:stroke on="f"/>
                  <v:imagedata o:title=""/>
                  <o:lock v:ext="edit" aspectratio="f"/>
                  <v:textbox inset="0mm,0mm,0mm,0mm"/>
                </v:shape>
                <v:shape id="Graphic 103" o:spid="_x0000_s1026" o:spt="100" style="position:absolute;left:1106805;top:599579;height:297815;width:891540;" filled="f" stroked="t" coordsize="891540,297815" o:gfxdata="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qYGAugAAANwA&#10;AAAPAAAAAAAAAAEAIAAAACIAAABkcnMvZG93bnJldi54bWxQSwECFAAUAAAACACHTuJAMy8FnjsA&#10;AAA5AAAAEAAAAAAAAAABACAAAAAJAQAAZHJzL3NoYXBleG1sLnhtbFBLBQYAAAAABgAGAFsBAACz&#10;AwAAAAA=&#10;" path="m891539,297815l157225,297815,110489,288417,72389,262636,46608,224536,37211,177800,37211,74549,0,74549,74422,0,148970,74549,111632,74549,111632,177800,115188,195580,124968,210058,139445,219837,157225,223393,891539,223393,891539,297815xe">
                  <v:fill on="f" focussize="0,0"/>
                  <v:stroke weight="1pt" color="#000000" joinstyle="round"/>
                  <v:imagedata o:title=""/>
                  <o:lock v:ext="edit" aspectratio="f"/>
                  <v:textbox inset="0mm,0mm,0mm,0mm"/>
                </v:shape>
                <v:shape id="Graphic 104" o:spid="_x0000_s1026" o:spt="100" style="position:absolute;left:1106805;top:2279154;height:297815;width:891540;" fillcolor="#000000" filled="t" stroked="f" coordsize="891540,297815" o:gfxdata="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NpRXvQAA&#10;ANwAAAAPAAAAAAAAAAEAIAAAACIAAABkcnMvZG93bnJldi54bWxQSwECFAAUAAAACACHTuJAMy8F&#10;njsAAAA5AAAAEAAAAAAAAAABACAAAAAMAQAAZHJzL3NoYXBleG1sLnhtbFBLBQYAAAAABgAGAFsB&#10;AAC2AwAAAAA=&#10;" path="m74422,0l0,74549,37211,74549,37211,177800,46608,224536,72389,262636,110489,288416,157225,297814,891539,297814,891539,223392,157225,223392,139445,219837,124968,210058,115188,195579,111632,177800,111632,74549,148970,74549,74422,0xe">
                  <v:fill on="t" focussize="0,0"/>
                  <v:stroke on="f"/>
                  <v:imagedata o:title=""/>
                  <o:lock v:ext="edit" aspectratio="f"/>
                  <v:textbox inset="0mm,0mm,0mm,0mm"/>
                </v:shape>
                <v:shape id="Graphic 105" o:spid="_x0000_s1026" o:spt="100" style="position:absolute;left:1106805;top:2279154;height:297815;width:891540;" filled="f" stroked="t" coordsize="891540,297815" o:gfxdata="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MvG+8AAAA&#10;3AAAAA8AAAAAAAAAAQAgAAAAIgAAAGRycy9kb3ducmV2LnhtbFBLAQIUABQAAAAIAIdO4kAzLwWe&#10;OwAAADkAAAAQAAAAAAAAAAEAIAAAAAsBAABkcnMvc2hhcGV4bWwueG1sUEsFBgAAAAAGAAYAWwEA&#10;ALUDAAAAAA==&#10;" path="m891539,297814l157225,297814,110489,288416,72389,262636,46608,224536,37211,177800,37211,74549,0,74549,74422,0,148970,74549,111632,74549,111632,177800,115188,195579,124968,210058,139445,219837,157225,223392,891539,223392,891539,297814xe">
                  <v:fill on="f" focussize="0,0"/>
                  <v:stroke weight="1pt" color="#000000" joinstyle="round"/>
                  <v:imagedata o:title=""/>
                  <o:lock v:ext="edit" aspectratio="f"/>
                  <v:textbox inset="0mm,0mm,0mm,0mm"/>
                </v:shape>
                <v:shape id="Graphic 106" o:spid="_x0000_s1026" o:spt="100" style="position:absolute;left:1026160;top:3911739;height:297815;width:891540;" fillcolor="#000000" filled="t" stroked="f" coordsize="891540,297815" o:gfxdata="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2or7u8AAAA&#10;3AAAAA8AAAAAAAAAAQAgAAAAIgAAAGRycy9kb3ducmV2LnhtbFBLAQIUABQAAAAIAIdO4kAzLwWe&#10;OwAAADkAAAAQAAAAAAAAAAEAIAAAAAsBAABkcnMvc2hhcGV4bWwueG1sUEsFBgAAAAAGAAYAWwEA&#10;ALUDAAAAAA==&#10;" path="m74421,0l0,74549,37211,74549,37211,177800,46608,224536,72389,262636,110489,288416,157225,297814,891540,297814,891540,223392,157225,223392,139445,219837,124968,210057,115188,195579,111632,177800,111632,74549,148844,74549,74421,0xe">
                  <v:fill on="t" focussize="0,0"/>
                  <v:stroke on="f"/>
                  <v:imagedata o:title=""/>
                  <o:lock v:ext="edit" aspectratio="f"/>
                  <v:textbox inset="0mm,0mm,0mm,0mm"/>
                </v:shape>
                <v:shape id="Graphic 107" o:spid="_x0000_s1026" o:spt="100" style="position:absolute;left:1026160;top:3911739;height:297815;width:891540;" filled="f" stroked="t" coordsize="891540,297815" o:gfxdata="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uSh4O8AAAA&#10;3AAAAA8AAAAAAAAAAQAgAAAAIgAAAGRycy9kb3ducmV2LnhtbFBLAQIUABQAAAAIAIdO4kAzLwWe&#10;OwAAADkAAAAQAAAAAAAAAAEAIAAAAAsBAABkcnMvc2hhcGV4bWwueG1sUEsFBgAAAAAGAAYAWwEA&#10;ALUDAAAAAA==&#10;" path="m891540,297814l157225,297814,110489,288416,72389,262636,46608,224536,37211,177800,37211,74549,0,74549,74421,0,148844,74549,111632,74549,111632,177800,115188,195579,124968,210057,139445,219837,157225,223392,891540,223392,891540,297814xe">
                  <v:fill on="f" focussize="0,0"/>
                  <v:stroke weight="1pt" color="#000000" joinstyle="round"/>
                  <v:imagedata o:title=""/>
                  <o:lock v:ext="edit" aspectratio="f"/>
                  <v:textbox inset="0mm,0mm,0mm,0mm"/>
                </v:shape>
                <v:shape id="Textbox 108" o:spid="_x0000_s1026" o:spt="202" type="#_x0000_t202" style="position:absolute;left:1078357;top:204948;height:168910;width:511175;" filled="f" stroked="f" coordsize="21600,21600" o:gfxdata="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fZaZ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30282EC">
                        <w:pPr>
                          <w:spacing w:before="0" w:line="266" w:lineRule="exact"/>
                          <w:ind w:left="0" w:right="0" w:firstLine="0"/>
                          <w:jc w:val="left"/>
                          <w:rPr>
                            <w:sz w:val="24"/>
                          </w:rPr>
                        </w:pPr>
                        <w:r>
                          <w:rPr>
                            <w:spacing w:val="-2"/>
                            <w:sz w:val="24"/>
                          </w:rPr>
                          <w:t>Refleksi</w:t>
                        </w:r>
                      </w:p>
                    </w:txbxContent>
                  </v:textbox>
                </v:shape>
                <v:shape id="Textbox 109" o:spid="_x0000_s1026" o:spt="202" type="#_x0000_t202" style="position:absolute;left:1108836;top:1863441;height:168910;width:511175;" filled="f" stroked="f" coordsize="21600,21600" o:gfxdata="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r//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50AA5EB6">
                        <w:pPr>
                          <w:spacing w:before="0" w:line="266" w:lineRule="exact"/>
                          <w:ind w:left="0" w:right="0" w:firstLine="0"/>
                          <w:jc w:val="left"/>
                          <w:rPr>
                            <w:sz w:val="24"/>
                          </w:rPr>
                        </w:pPr>
                        <w:r>
                          <w:rPr>
                            <w:spacing w:val="-2"/>
                            <w:sz w:val="24"/>
                          </w:rPr>
                          <w:t>Refleksi</w:t>
                        </w:r>
                      </w:p>
                    </w:txbxContent>
                  </v:textbox>
                </v:shape>
                <v:shape id="Textbox 110" o:spid="_x0000_s1026" o:spt="202" type="#_x0000_t202" style="position:absolute;left:1073785;top:3508090;height:168910;width:511175;" filled="f" stroked="f" coordsize="21600,21600" o:gfxdata="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ZwL+/&#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D0BA9FE">
                        <w:pPr>
                          <w:spacing w:before="0" w:line="266" w:lineRule="exact"/>
                          <w:ind w:left="0" w:right="0" w:firstLine="0"/>
                          <w:jc w:val="left"/>
                          <w:rPr>
                            <w:sz w:val="24"/>
                          </w:rPr>
                        </w:pPr>
                        <w:r>
                          <w:rPr>
                            <w:spacing w:val="-2"/>
                            <w:sz w:val="24"/>
                          </w:rPr>
                          <w:t>Refleksi</w:t>
                        </w:r>
                      </w:p>
                    </w:txbxContent>
                  </v:textbox>
                </v:shape>
              </v:group>
            </w:pict>
          </mc:Fallback>
        </mc:AlternateContent>
      </w:r>
      <w:r>
        <w:t>Berikut</w:t>
      </w:r>
      <w:r>
        <w:rPr>
          <w:spacing w:val="-1"/>
        </w:rPr>
        <w:t xml:space="preserve"> </w:t>
      </w:r>
      <w:r>
        <w:t>adalah</w:t>
      </w:r>
      <w:r>
        <w:rPr>
          <w:spacing w:val="-3"/>
        </w:rPr>
        <w:t xml:space="preserve"> </w:t>
      </w:r>
      <w:r>
        <w:t>skema</w:t>
      </w:r>
      <w:r>
        <w:rPr>
          <w:spacing w:val="-2"/>
        </w:rPr>
        <w:t xml:space="preserve"> </w:t>
      </w:r>
      <w:r>
        <w:t>prosedur</w:t>
      </w:r>
      <w:r>
        <w:rPr>
          <w:spacing w:val="-2"/>
        </w:rPr>
        <w:t xml:space="preserve"> penelitian:</w:t>
      </w:r>
    </w:p>
    <w:p w14:paraId="27B05D7C">
      <w:pPr>
        <w:pStyle w:val="10"/>
        <w:spacing w:before="6"/>
        <w:rPr>
          <w:sz w:val="12"/>
        </w:rPr>
      </w:pPr>
      <w:r>
        <w:rPr>
          <w:sz w:val="12"/>
        </w:rPr>
        <mc:AlternateContent>
          <mc:Choice Requires="wps">
            <w:drawing>
              <wp:anchor distT="0" distB="0" distL="0" distR="0" simplePos="0" relativeHeight="251803648" behindDoc="1" locked="0" layoutInCell="1" allowOverlap="1">
                <wp:simplePos x="0" y="0"/>
                <wp:positionH relativeFrom="page">
                  <wp:posOffset>4004945</wp:posOffset>
                </wp:positionH>
                <wp:positionV relativeFrom="paragraph">
                  <wp:posOffset>113030</wp:posOffset>
                </wp:positionV>
                <wp:extent cx="1460500" cy="367665"/>
                <wp:effectExtent l="0" t="0" r="0" b="0"/>
                <wp:wrapTopAndBottom/>
                <wp:docPr id="111" name="Textbox 111"/>
                <wp:cNvGraphicFramePr/>
                <a:graphic xmlns:a="http://schemas.openxmlformats.org/drawingml/2006/main">
                  <a:graphicData uri="http://schemas.microsoft.com/office/word/2010/wordprocessingShape">
                    <wps:wsp>
                      <wps:cNvSpPr txBox="1"/>
                      <wps:spPr>
                        <a:xfrm>
                          <a:off x="0" y="0"/>
                          <a:ext cx="1460500" cy="367665"/>
                        </a:xfrm>
                        <a:prstGeom prst="rect">
                          <a:avLst/>
                        </a:prstGeom>
                        <a:solidFill>
                          <a:srgbClr val="A9D18E"/>
                        </a:solidFill>
                        <a:ln w="12700">
                          <a:solidFill>
                            <a:srgbClr val="416F9C"/>
                          </a:solidFill>
                          <a:prstDash val="solid"/>
                        </a:ln>
                      </wps:spPr>
                      <wps:txbx>
                        <w:txbxContent>
                          <w:p w14:paraId="24C9BEF2">
                            <w:pPr>
                              <w:pStyle w:val="10"/>
                              <w:spacing w:before="119"/>
                              <w:ind w:left="497"/>
                              <w:rPr>
                                <w:color w:val="000000"/>
                              </w:rPr>
                            </w:pPr>
                            <w:r>
                              <w:rPr>
                                <w:color w:val="000000"/>
                                <w:spacing w:val="-2"/>
                              </w:rPr>
                              <w:t>Perencanaan</w:t>
                            </w:r>
                          </w:p>
                        </w:txbxContent>
                      </wps:txbx>
                      <wps:bodyPr wrap="square" lIns="0" tIns="0" rIns="0" bIns="0" rtlCol="0">
                        <a:noAutofit/>
                      </wps:bodyPr>
                    </wps:wsp>
                  </a:graphicData>
                </a:graphic>
              </wp:anchor>
            </w:drawing>
          </mc:Choice>
          <mc:Fallback>
            <w:pict>
              <v:shape id="Textbox 111" o:spid="_x0000_s1026" o:spt="202" type="#_x0000_t202" style="position:absolute;left:0pt;margin-left:315.35pt;margin-top:8.9pt;height:28.95pt;width:115pt;mso-position-horizontal-relative:page;mso-wrap-distance-bottom:0pt;mso-wrap-distance-top:0pt;z-index:-251512832;mso-width-relative:page;mso-height-relative:page;" fillcolor="#A9D18E" filled="t" stroked="t" coordsize="21600,21600" o:gfxdata="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Uo5fd1wAAAAkBAAAPAAAAAAAAAAEAIAAAACIAAABkcnMvZG93bnJldi54bWxQSwECFAAUAAAA&#10;CACHTuJANpifd+8BAAAQBAAADgAAAAAAAAABACAAAAAmAQAAZHJzL2Uyb0RvYy54bWxQSwUGAAAA&#10;AAYABgBZAQAAhwUAAAAA&#10;">
                <v:fill on="t" focussize="0,0"/>
                <v:stroke weight="1pt" color="#416F9C" joinstyle="round"/>
                <v:imagedata o:title=""/>
                <o:lock v:ext="edit" aspectratio="f"/>
                <v:textbox inset="0mm,0mm,0mm,0mm">
                  <w:txbxContent>
                    <w:p w14:paraId="24C9BEF2">
                      <w:pPr>
                        <w:pStyle w:val="10"/>
                        <w:spacing w:before="119"/>
                        <w:ind w:left="497"/>
                        <w:rPr>
                          <w:color w:val="000000"/>
                        </w:rPr>
                      </w:pPr>
                      <w:r>
                        <w:rPr>
                          <w:color w:val="000000"/>
                          <w:spacing w:val="-2"/>
                        </w:rPr>
                        <w:t>Perencanaan</w:t>
                      </w:r>
                    </w:p>
                  </w:txbxContent>
                </v:textbox>
                <w10:wrap type="topAndBottom"/>
              </v:shape>
            </w:pict>
          </mc:Fallback>
        </mc:AlternateContent>
      </w:r>
      <w:r>
        <w:rPr>
          <w:sz w:val="12"/>
        </w:rPr>
        <mc:AlternateContent>
          <mc:Choice Requires="wpg">
            <w:drawing>
              <wp:anchor distT="0" distB="0" distL="0" distR="0" simplePos="0" relativeHeight="251803648" behindDoc="1" locked="0" layoutInCell="1" allowOverlap="1">
                <wp:simplePos x="0" y="0"/>
                <wp:positionH relativeFrom="page">
                  <wp:posOffset>5573395</wp:posOffset>
                </wp:positionH>
                <wp:positionV relativeFrom="paragraph">
                  <wp:posOffset>202565</wp:posOffset>
                </wp:positionV>
                <wp:extent cx="740410" cy="382270"/>
                <wp:effectExtent l="0" t="0" r="0" b="0"/>
                <wp:wrapTopAndBottom/>
                <wp:docPr id="112" name="Group 112"/>
                <wp:cNvGraphicFramePr/>
                <a:graphic xmlns:a="http://schemas.openxmlformats.org/drawingml/2006/main">
                  <a:graphicData uri="http://schemas.microsoft.com/office/word/2010/wordprocessingGroup">
                    <wpg:wgp>
                      <wpg:cNvGrpSpPr/>
                      <wpg:grpSpPr>
                        <a:xfrm>
                          <a:off x="0" y="0"/>
                          <a:ext cx="740410" cy="382270"/>
                          <a:chOff x="0" y="0"/>
                          <a:chExt cx="740410" cy="382270"/>
                        </a:xfrm>
                      </wpg:grpSpPr>
                      <wps:wsp>
                        <wps:cNvPr id="113" name="Graphic 113"/>
                        <wps:cNvSpPr/>
                        <wps:spPr>
                          <a:xfrm>
                            <a:off x="6349" y="6349"/>
                            <a:ext cx="727710" cy="369570"/>
                          </a:xfrm>
                          <a:custGeom>
                            <a:avLst/>
                            <a:gdLst/>
                            <a:ahLst/>
                            <a:cxnLst/>
                            <a:rect l="l" t="t" r="r" b="b"/>
                            <a:pathLst>
                              <a:path w="727710" h="369570">
                                <a:moveTo>
                                  <a:pt x="519810" y="0"/>
                                </a:moveTo>
                                <a:lnTo>
                                  <a:pt x="0" y="0"/>
                                </a:lnTo>
                                <a:lnTo>
                                  <a:pt x="0" y="92455"/>
                                </a:lnTo>
                                <a:lnTo>
                                  <a:pt x="519810" y="92455"/>
                                </a:lnTo>
                                <a:lnTo>
                                  <a:pt x="546734" y="97916"/>
                                </a:lnTo>
                                <a:lnTo>
                                  <a:pt x="568832" y="112775"/>
                                </a:lnTo>
                                <a:lnTo>
                                  <a:pt x="583691" y="134747"/>
                                </a:lnTo>
                                <a:lnTo>
                                  <a:pt x="589152" y="161798"/>
                                </a:lnTo>
                                <a:lnTo>
                                  <a:pt x="589152" y="277240"/>
                                </a:lnTo>
                                <a:lnTo>
                                  <a:pt x="542925" y="277240"/>
                                </a:lnTo>
                                <a:lnTo>
                                  <a:pt x="635253" y="369569"/>
                                </a:lnTo>
                                <a:lnTo>
                                  <a:pt x="727709" y="277240"/>
                                </a:lnTo>
                                <a:lnTo>
                                  <a:pt x="681481" y="277240"/>
                                </a:lnTo>
                                <a:lnTo>
                                  <a:pt x="681481" y="161798"/>
                                </a:lnTo>
                                <a:lnTo>
                                  <a:pt x="675766" y="118744"/>
                                </a:lnTo>
                                <a:lnTo>
                                  <a:pt x="659383" y="80136"/>
                                </a:lnTo>
                                <a:lnTo>
                                  <a:pt x="634110" y="47370"/>
                                </a:lnTo>
                                <a:lnTo>
                                  <a:pt x="601344" y="22098"/>
                                </a:lnTo>
                                <a:lnTo>
                                  <a:pt x="562737" y="5714"/>
                                </a:lnTo>
                                <a:lnTo>
                                  <a:pt x="519810" y="0"/>
                                </a:lnTo>
                                <a:close/>
                              </a:path>
                            </a:pathLst>
                          </a:custGeom>
                          <a:solidFill>
                            <a:srgbClr val="000000"/>
                          </a:solidFill>
                        </wps:spPr>
                        <wps:bodyPr wrap="square" lIns="0" tIns="0" rIns="0" bIns="0" rtlCol="0">
                          <a:noAutofit/>
                        </wps:bodyPr>
                      </wps:wsp>
                      <wps:wsp>
                        <wps:cNvPr id="114" name="Graphic 114"/>
                        <wps:cNvSpPr/>
                        <wps:spPr>
                          <a:xfrm>
                            <a:off x="6349" y="6349"/>
                            <a:ext cx="727710" cy="369570"/>
                          </a:xfrm>
                          <a:custGeom>
                            <a:avLst/>
                            <a:gdLst/>
                            <a:ahLst/>
                            <a:cxnLst/>
                            <a:rect l="l" t="t" r="r" b="b"/>
                            <a:pathLst>
                              <a:path w="727710" h="369570">
                                <a:moveTo>
                                  <a:pt x="0" y="0"/>
                                </a:moveTo>
                                <a:lnTo>
                                  <a:pt x="519810" y="0"/>
                                </a:lnTo>
                                <a:lnTo>
                                  <a:pt x="562737" y="5714"/>
                                </a:lnTo>
                                <a:lnTo>
                                  <a:pt x="601344" y="22098"/>
                                </a:lnTo>
                                <a:lnTo>
                                  <a:pt x="634110" y="47370"/>
                                </a:lnTo>
                                <a:lnTo>
                                  <a:pt x="659383" y="80136"/>
                                </a:lnTo>
                                <a:lnTo>
                                  <a:pt x="675766" y="118744"/>
                                </a:lnTo>
                                <a:lnTo>
                                  <a:pt x="681481" y="161798"/>
                                </a:lnTo>
                                <a:lnTo>
                                  <a:pt x="681481" y="277240"/>
                                </a:lnTo>
                                <a:lnTo>
                                  <a:pt x="727709" y="277240"/>
                                </a:lnTo>
                                <a:lnTo>
                                  <a:pt x="635253" y="369569"/>
                                </a:lnTo>
                                <a:lnTo>
                                  <a:pt x="542925" y="277240"/>
                                </a:lnTo>
                                <a:lnTo>
                                  <a:pt x="589152" y="277240"/>
                                </a:lnTo>
                                <a:lnTo>
                                  <a:pt x="589152" y="161798"/>
                                </a:lnTo>
                                <a:lnTo>
                                  <a:pt x="583691" y="134747"/>
                                </a:lnTo>
                                <a:lnTo>
                                  <a:pt x="568832" y="112775"/>
                                </a:lnTo>
                                <a:lnTo>
                                  <a:pt x="546734" y="97916"/>
                                </a:lnTo>
                                <a:lnTo>
                                  <a:pt x="519810" y="92455"/>
                                </a:lnTo>
                                <a:lnTo>
                                  <a:pt x="0" y="92455"/>
                                </a:lnTo>
                                <a:lnTo>
                                  <a:pt x="0" y="0"/>
                                </a:lnTo>
                                <a:close/>
                              </a:path>
                            </a:pathLst>
                          </a:custGeom>
                          <a:ln w="12698">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38.85pt;margin-top:15.95pt;height:30.1pt;width:58.3pt;mso-position-horizontal-relative:page;mso-wrap-distance-bottom:0pt;mso-wrap-distance-top:0pt;z-index:-251512832;mso-width-relative:page;mso-height-relative:page;" coordsize="740410,382270" o:gfxdata="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">
                <o:lock v:ext="edit" aspectratio="f"/>
                <v:shape id="Graphic 113" o:spid="_x0000_s1026" o:spt="100" style="position:absolute;left:6349;top:6349;height:369570;width:727710;" fillcolor="#000000" filled="t" stroked="f" coordsize="727710,369570" o:gfxdata="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iajyvQAA&#10;ANwAAAAPAAAAAAAAAAEAIAAAACIAAABkcnMvZG93bnJldi54bWxQSwECFAAUAAAACACHTuJAMy8F&#10;njsAAAA5AAAAEAAAAAAAAAABACAAAAAMAQAAZHJzL3NoYXBleG1sLnhtbFBLBQYAAAAABgAGAFsB&#10;AAC2AwAAAAA=&#10;" path="m519810,0l0,0,0,92455,519810,92455,546734,97916,568832,112775,583691,134747,589152,161798,589152,277240,542925,277240,635253,369569,727709,277240,681481,277240,681481,161798,675766,118744,659383,80136,634110,47370,601344,22098,562737,5714,519810,0xe">
                  <v:fill on="t" focussize="0,0"/>
                  <v:stroke on="f"/>
                  <v:imagedata o:title=""/>
                  <o:lock v:ext="edit" aspectratio="f"/>
                  <v:textbox inset="0mm,0mm,0mm,0mm"/>
                </v:shape>
                <v:shape id="Graphic 114" o:spid="_x0000_s1026" o:spt="100" style="position:absolute;left:6349;top:6349;height:369570;width:727710;" filled="f" stroked="t" coordsize="727710,369570" o:gfxdata="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zc3AvQAA&#10;ANwAAAAPAAAAAAAAAAEAIAAAACIAAABkcnMvZG93bnJldi54bWxQSwECFAAUAAAACACHTuJAMy8F&#10;njsAAAA5AAAAEAAAAAAAAAABACAAAAAMAQAAZHJzL3NoYXBleG1sLnhtbFBLBQYAAAAABgAGAFsB&#10;AAC2AwAAAAA=&#10;" path="m0,0l519810,0,562737,5714,601344,22098,634110,47370,659383,80136,675766,118744,681481,161798,681481,277240,727709,277240,635253,369569,542925,277240,589152,277240,589152,161798,583691,134747,568832,112775,546734,97916,519810,92455,0,92455,0,0xe">
                  <v:fill on="f" focussize="0,0"/>
                  <v:stroke weight="0.999842519685039pt" color="#000000" joinstyle="round"/>
                  <v:imagedata o:title=""/>
                  <o:lock v:ext="edit" aspectratio="f"/>
                  <v:textbox inset="0mm,0mm,0mm,0mm"/>
                </v:shape>
                <w10:wrap type="topAndBottom"/>
              </v:group>
            </w:pict>
          </mc:Fallback>
        </mc:AlternateContent>
      </w:r>
      <w:r>
        <w:rPr>
          <w:sz w:val="12"/>
        </w:rPr>
        <mc:AlternateContent>
          <mc:Choice Requires="wpg">
            <w:drawing>
              <wp:anchor distT="0" distB="0" distL="0" distR="0" simplePos="0" relativeHeight="251804672" behindDoc="1" locked="0" layoutInCell="1" allowOverlap="1">
                <wp:simplePos x="0" y="0"/>
                <wp:positionH relativeFrom="page">
                  <wp:posOffset>4237355</wp:posOffset>
                </wp:positionH>
                <wp:positionV relativeFrom="paragraph">
                  <wp:posOffset>676275</wp:posOffset>
                </wp:positionV>
                <wp:extent cx="948690" cy="350520"/>
                <wp:effectExtent l="0" t="0" r="0" b="0"/>
                <wp:wrapTopAndBottom/>
                <wp:docPr id="115" name="Group 115"/>
                <wp:cNvGraphicFramePr/>
                <a:graphic xmlns:a="http://schemas.openxmlformats.org/drawingml/2006/main">
                  <a:graphicData uri="http://schemas.microsoft.com/office/word/2010/wordprocessingGroup">
                    <wpg:wgp>
                      <wpg:cNvGrpSpPr/>
                      <wpg:grpSpPr>
                        <a:xfrm>
                          <a:off x="0" y="0"/>
                          <a:ext cx="948690" cy="350520"/>
                          <a:chOff x="0" y="0"/>
                          <a:chExt cx="948690" cy="350520"/>
                        </a:xfrm>
                      </wpg:grpSpPr>
                      <wps:wsp>
                        <wps:cNvPr id="116" name="Graphic 116"/>
                        <wps:cNvSpPr/>
                        <wps:spPr>
                          <a:xfrm>
                            <a:off x="889" y="889"/>
                            <a:ext cx="946785" cy="348615"/>
                          </a:xfrm>
                          <a:custGeom>
                            <a:avLst/>
                            <a:gdLst/>
                            <a:ahLst/>
                            <a:cxnLst/>
                            <a:rect l="l" t="t" r="r" b="b"/>
                            <a:pathLst>
                              <a:path w="946785" h="348615">
                                <a:moveTo>
                                  <a:pt x="0" y="348564"/>
                                </a:moveTo>
                                <a:lnTo>
                                  <a:pt x="946785" y="348564"/>
                                </a:lnTo>
                                <a:lnTo>
                                  <a:pt x="946785" y="0"/>
                                </a:lnTo>
                                <a:lnTo>
                                  <a:pt x="0" y="0"/>
                                </a:lnTo>
                                <a:lnTo>
                                  <a:pt x="0" y="348564"/>
                                </a:lnTo>
                                <a:close/>
                              </a:path>
                            </a:pathLst>
                          </a:custGeom>
                          <a:ln w="1778">
                            <a:solidFill>
                              <a:srgbClr val="EB7B2F"/>
                            </a:solidFill>
                            <a:prstDash val="solid"/>
                          </a:ln>
                        </wps:spPr>
                        <wps:bodyPr wrap="square" lIns="0" tIns="0" rIns="0" bIns="0" rtlCol="0">
                          <a:noAutofit/>
                        </wps:bodyPr>
                      </wps:wsp>
                      <wps:wsp>
                        <wps:cNvPr id="117" name="Textbox 117"/>
                        <wps:cNvSpPr txBox="1"/>
                        <wps:spPr>
                          <a:xfrm>
                            <a:off x="0" y="0"/>
                            <a:ext cx="948690" cy="350520"/>
                          </a:xfrm>
                          <a:prstGeom prst="rect">
                            <a:avLst/>
                          </a:prstGeom>
                          <a:solidFill>
                            <a:srgbClr val="EB7B2F"/>
                          </a:solidFill>
                        </wps:spPr>
                        <wps:txbx>
                          <w:txbxContent>
                            <w:p w14:paraId="345A3F2B">
                              <w:pPr>
                                <w:spacing w:before="92"/>
                                <w:ind w:left="165" w:right="0" w:firstLine="0"/>
                                <w:jc w:val="left"/>
                                <w:rPr>
                                  <w:b/>
                                  <w:color w:val="000000"/>
                                  <w:sz w:val="24"/>
                                </w:rPr>
                              </w:pPr>
                              <w:r>
                                <w:rPr>
                                  <w:b/>
                                  <w:color w:val="000000"/>
                                  <w:sz w:val="24"/>
                                </w:rPr>
                                <w:t>SIKLUS</w:t>
                              </w:r>
                              <w:r>
                                <w:rPr>
                                  <w:b/>
                                  <w:color w:val="000000"/>
                                  <w:spacing w:val="58"/>
                                  <w:sz w:val="24"/>
                                </w:rPr>
                                <w:t xml:space="preserve"> </w:t>
                              </w:r>
                              <w:r>
                                <w:rPr>
                                  <w:b/>
                                  <w:color w:val="000000"/>
                                  <w:spacing w:val="-10"/>
                                  <w:sz w:val="24"/>
                                </w:rPr>
                                <w:t>I</w:t>
                              </w:r>
                            </w:p>
                          </w:txbxContent>
                        </wps:txbx>
                        <wps:bodyPr wrap="square" lIns="0" tIns="0" rIns="0" bIns="0" rtlCol="0">
                          <a:noAutofit/>
                        </wps:bodyPr>
                      </wps:wsp>
                    </wpg:wgp>
                  </a:graphicData>
                </a:graphic>
              </wp:anchor>
            </w:drawing>
          </mc:Choice>
          <mc:Fallback>
            <w:pict>
              <v:group id="_x0000_s1026" o:spid="_x0000_s1026" o:spt="203" style="position:absolute;left:0pt;margin-left:333.65pt;margin-top:53.25pt;height:27.6pt;width:74.7pt;mso-position-horizontal-relative:page;mso-wrap-distance-bottom:0pt;mso-wrap-distance-top:0pt;z-index:-251511808;mso-width-relative:page;mso-height-relative:page;" coordsize="948690,350520" o:gfxdata="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A54Fki2gAAAAsBAAAPAAAAAAAAAAEA&#10;IAAAACIAAABkcnMvZG93bnJldi54bWxQSwECFAAUAAAACACHTuJA+LvQqPECAAATCAAADgAAAAAA&#10;AAABACAAAAApAQAAZHJzL2Uyb0RvYy54bWxQSwUGAAAAAAYABgBZAQAAjAYAAAAA&#10;">
                <o:lock v:ext="edit" aspectratio="f"/>
                <v:shape id="Graphic 116" o:spid="_x0000_s1026" o:spt="100" style="position:absolute;left:889;top:889;height:348615;width:946785;" filled="f" stroked="t" coordsize="946785,348615" o:gfxdata="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pcz6ugAAANwA&#10;AAAPAAAAAAAAAAEAIAAAACIAAABkcnMvZG93bnJldi54bWxQSwECFAAUAAAACACHTuJAMy8FnjsA&#10;AAA5AAAAEAAAAAAAAAABACAAAAAJAQAAZHJzL3NoYXBleG1sLnhtbFBLBQYAAAAABgAGAFsBAACz&#10;AwAAAAA=&#10;" path="m0,348564l946785,348564,946785,0,0,0,0,348564xe">
                  <v:fill on="f" focussize="0,0"/>
                  <v:stroke weight="0.14pt" color="#EB7B2F" joinstyle="round"/>
                  <v:imagedata o:title=""/>
                  <o:lock v:ext="edit" aspectratio="f"/>
                  <v:textbox inset="0mm,0mm,0mm,0mm"/>
                </v:shape>
                <v:shape id="Textbox 117" o:spid="_x0000_s1026" o:spt="202" type="#_x0000_t202" style="position:absolute;left:0;top:0;height:350520;width:948690;" fillcolor="#EB7B2F" filled="t" stroked="f" coordsize="21600,21600" o:gfxdata="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3c028AAAA&#10;3A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345A3F2B">
                        <w:pPr>
                          <w:spacing w:before="92"/>
                          <w:ind w:left="165" w:right="0" w:firstLine="0"/>
                          <w:jc w:val="left"/>
                          <w:rPr>
                            <w:b/>
                            <w:color w:val="000000"/>
                            <w:sz w:val="24"/>
                          </w:rPr>
                        </w:pPr>
                        <w:r>
                          <w:rPr>
                            <w:b/>
                            <w:color w:val="000000"/>
                            <w:sz w:val="24"/>
                          </w:rPr>
                          <w:t>SIKLUS</w:t>
                        </w:r>
                        <w:r>
                          <w:rPr>
                            <w:b/>
                            <w:color w:val="000000"/>
                            <w:spacing w:val="58"/>
                            <w:sz w:val="24"/>
                          </w:rPr>
                          <w:t xml:space="preserve"> </w:t>
                        </w:r>
                        <w:r>
                          <w:rPr>
                            <w:b/>
                            <w:color w:val="000000"/>
                            <w:spacing w:val="-10"/>
                            <w:sz w:val="24"/>
                          </w:rPr>
                          <w:t>I</w:t>
                        </w:r>
                      </w:p>
                    </w:txbxContent>
                  </v:textbox>
                </v:shape>
                <w10:wrap type="topAndBottom"/>
              </v:group>
            </w:pict>
          </mc:Fallback>
        </mc:AlternateContent>
      </w:r>
      <w:r>
        <w:rPr>
          <w:sz w:val="12"/>
        </w:rPr>
        <mc:AlternateContent>
          <mc:Choice Requires="wps">
            <w:drawing>
              <wp:anchor distT="0" distB="0" distL="0" distR="0" simplePos="0" relativeHeight="251804672" behindDoc="1" locked="0" layoutInCell="1" allowOverlap="1">
                <wp:simplePos x="0" y="0"/>
                <wp:positionH relativeFrom="page">
                  <wp:posOffset>5524500</wp:posOffset>
                </wp:positionH>
                <wp:positionV relativeFrom="paragraph">
                  <wp:posOffset>659130</wp:posOffset>
                </wp:positionV>
                <wp:extent cx="1436370" cy="438785"/>
                <wp:effectExtent l="0" t="0" r="0" b="0"/>
                <wp:wrapTopAndBottom/>
                <wp:docPr id="118" name="Textbox 118"/>
                <wp:cNvGraphicFramePr/>
                <a:graphic xmlns:a="http://schemas.openxmlformats.org/drawingml/2006/main">
                  <a:graphicData uri="http://schemas.microsoft.com/office/word/2010/wordprocessingShape">
                    <wps:wsp>
                      <wps:cNvSpPr txBox="1"/>
                      <wps:spPr>
                        <a:xfrm>
                          <a:off x="0" y="0"/>
                          <a:ext cx="1436370" cy="438784"/>
                        </a:xfrm>
                        <a:prstGeom prst="rect">
                          <a:avLst/>
                        </a:prstGeom>
                        <a:solidFill>
                          <a:srgbClr val="A9D18E"/>
                        </a:solidFill>
                        <a:ln w="12700">
                          <a:solidFill>
                            <a:srgbClr val="416F9C"/>
                          </a:solidFill>
                          <a:prstDash val="solid"/>
                        </a:ln>
                      </wps:spPr>
                      <wps:txbx>
                        <w:txbxContent>
                          <w:p w14:paraId="23CC558E">
                            <w:pPr>
                              <w:pStyle w:val="10"/>
                              <w:spacing w:before="178"/>
                              <w:ind w:left="497"/>
                              <w:rPr>
                                <w:color w:val="000000"/>
                              </w:rPr>
                            </w:pPr>
                            <w:r>
                              <w:rPr>
                                <w:color w:val="000000"/>
                                <w:spacing w:val="-2"/>
                              </w:rPr>
                              <w:t>Pelaksanaan</w:t>
                            </w:r>
                          </w:p>
                        </w:txbxContent>
                      </wps:txbx>
                      <wps:bodyPr wrap="square" lIns="0" tIns="0" rIns="0" bIns="0" rtlCol="0">
                        <a:noAutofit/>
                      </wps:bodyPr>
                    </wps:wsp>
                  </a:graphicData>
                </a:graphic>
              </wp:anchor>
            </w:drawing>
          </mc:Choice>
          <mc:Fallback>
            <w:pict>
              <v:shape id="Textbox 118" o:spid="_x0000_s1026" o:spt="202" type="#_x0000_t202" style="position:absolute;left:0pt;margin-left:435pt;margin-top:51.9pt;height:34.55pt;width:113.1pt;mso-position-horizontal-relative:page;mso-wrap-distance-bottom:0pt;mso-wrap-distance-top:0pt;z-index:-251511808;mso-width-relative:page;mso-height-relative:page;" fillcolor="#A9D18E" filled="t" stroked="t" coordsize="21600,21600" o:gfxdata="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QtBQ9sAAAAMAQAADwAAAAAAAAABACAAAAAiAAAAZHJzL2Rvd25yZXYueG1sUEsB&#10;AhQAFAAAAAgAh07iQLoCzanyAQAAEAQAAA4AAAAAAAAAAQAgAAAAKgEAAGRycy9lMm9Eb2MueG1s&#10;UEsFBgAAAAAGAAYAWQEAAI4FAAAAAA==&#10;">
                <v:fill on="t" focussize="0,0"/>
                <v:stroke weight="1pt" color="#416F9C" joinstyle="round"/>
                <v:imagedata o:title=""/>
                <o:lock v:ext="edit" aspectratio="f"/>
                <v:textbox inset="0mm,0mm,0mm,0mm">
                  <w:txbxContent>
                    <w:p w14:paraId="23CC558E">
                      <w:pPr>
                        <w:pStyle w:val="10"/>
                        <w:spacing w:before="178"/>
                        <w:ind w:left="497"/>
                        <w:rPr>
                          <w:color w:val="000000"/>
                        </w:rPr>
                      </w:pPr>
                      <w:r>
                        <w:rPr>
                          <w:color w:val="000000"/>
                          <w:spacing w:val="-2"/>
                        </w:rPr>
                        <w:t>Pelaksanaan</w:t>
                      </w:r>
                    </w:p>
                  </w:txbxContent>
                </v:textbox>
                <w10:wrap type="topAndBottom"/>
              </v:shape>
            </w:pict>
          </mc:Fallback>
        </mc:AlternateContent>
      </w:r>
      <w:r>
        <w:rPr>
          <w:sz w:val="12"/>
        </w:rPr>
        <mc:AlternateContent>
          <mc:Choice Requires="wps">
            <w:drawing>
              <wp:anchor distT="0" distB="0" distL="0" distR="0" simplePos="0" relativeHeight="251805696" behindDoc="1" locked="0" layoutInCell="1" allowOverlap="1">
                <wp:simplePos x="0" y="0"/>
                <wp:positionH relativeFrom="page">
                  <wp:posOffset>4004310</wp:posOffset>
                </wp:positionH>
                <wp:positionV relativeFrom="paragraph">
                  <wp:posOffset>1229360</wp:posOffset>
                </wp:positionV>
                <wp:extent cx="1519555" cy="356235"/>
                <wp:effectExtent l="0" t="0" r="0" b="0"/>
                <wp:wrapTopAndBottom/>
                <wp:docPr id="119" name="Textbox 119"/>
                <wp:cNvGraphicFramePr/>
                <a:graphic xmlns:a="http://schemas.openxmlformats.org/drawingml/2006/main">
                  <a:graphicData uri="http://schemas.microsoft.com/office/word/2010/wordprocessingShape">
                    <wps:wsp>
                      <wps:cNvSpPr txBox="1"/>
                      <wps:spPr>
                        <a:xfrm>
                          <a:off x="0" y="0"/>
                          <a:ext cx="1519555" cy="356235"/>
                        </a:xfrm>
                        <a:prstGeom prst="rect">
                          <a:avLst/>
                        </a:prstGeom>
                        <a:solidFill>
                          <a:srgbClr val="A9D18E"/>
                        </a:solidFill>
                        <a:ln w="12700">
                          <a:solidFill>
                            <a:srgbClr val="416F9C"/>
                          </a:solidFill>
                          <a:prstDash val="solid"/>
                        </a:ln>
                      </wps:spPr>
                      <wps:txbx>
                        <w:txbxContent>
                          <w:p w14:paraId="3D6268EB">
                            <w:pPr>
                              <w:pStyle w:val="10"/>
                              <w:spacing w:before="113"/>
                              <w:ind w:left="563"/>
                              <w:rPr>
                                <w:color w:val="000000"/>
                              </w:rPr>
                            </w:pPr>
                            <w:r>
                              <w:rPr>
                                <w:color w:val="000000"/>
                                <w:spacing w:val="-2"/>
                              </w:rPr>
                              <w:t>Pengamatan</w:t>
                            </w:r>
                          </w:p>
                        </w:txbxContent>
                      </wps:txbx>
                      <wps:bodyPr wrap="square" lIns="0" tIns="0" rIns="0" bIns="0" rtlCol="0">
                        <a:noAutofit/>
                      </wps:bodyPr>
                    </wps:wsp>
                  </a:graphicData>
                </a:graphic>
              </wp:anchor>
            </w:drawing>
          </mc:Choice>
          <mc:Fallback>
            <w:pict>
              <v:shape id="Textbox 119" o:spid="_x0000_s1026" o:spt="202" type="#_x0000_t202" style="position:absolute;left:0pt;margin-left:315.3pt;margin-top:96.8pt;height:28.05pt;width:119.65pt;mso-position-horizontal-relative:page;mso-wrap-distance-bottom:0pt;mso-wrap-distance-top:0pt;z-index:-251510784;mso-width-relative:page;mso-height-relative:page;" fillcolor="#A9D18E" filled="t" stroked="t" coordsize="21600,21600" o:gfxdata="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6iLSdoAAAALAQAADwAAAAAAAAABACAAAAAiAAAAZHJzL2Rvd25yZXYueG1sUEsB&#10;AhQAFAAAAAgAh07iQLUA4vTzAQAAEAQAAA4AAAAAAAAAAQAgAAAAKQEAAGRycy9lMm9Eb2MueG1s&#10;UEsFBgAAAAAGAAYAWQEAAI4FAAAAAA==&#10;">
                <v:fill on="t" focussize="0,0"/>
                <v:stroke weight="1pt" color="#416F9C" joinstyle="round"/>
                <v:imagedata o:title=""/>
                <o:lock v:ext="edit" aspectratio="f"/>
                <v:textbox inset="0mm,0mm,0mm,0mm">
                  <w:txbxContent>
                    <w:p w14:paraId="3D6268EB">
                      <w:pPr>
                        <w:pStyle w:val="10"/>
                        <w:spacing w:before="113"/>
                        <w:ind w:left="563"/>
                        <w:rPr>
                          <w:color w:val="000000"/>
                        </w:rPr>
                      </w:pPr>
                      <w:r>
                        <w:rPr>
                          <w:color w:val="000000"/>
                          <w:spacing w:val="-2"/>
                        </w:rPr>
                        <w:t>Pengamatan</w:t>
                      </w:r>
                    </w:p>
                  </w:txbxContent>
                </v:textbox>
                <w10:wrap type="topAndBottom"/>
              </v:shape>
            </w:pict>
          </mc:Fallback>
        </mc:AlternateContent>
      </w:r>
      <w:r>
        <w:rPr>
          <w:sz w:val="12"/>
        </w:rPr>
        <mc:AlternateContent>
          <mc:Choice Requires="wpg">
            <w:drawing>
              <wp:anchor distT="0" distB="0" distL="0" distR="0" simplePos="0" relativeHeight="251805696" behindDoc="1" locked="0" layoutInCell="1" allowOverlap="1">
                <wp:simplePos x="0" y="0"/>
                <wp:positionH relativeFrom="page">
                  <wp:posOffset>5666740</wp:posOffset>
                </wp:positionH>
                <wp:positionV relativeFrom="paragraph">
                  <wp:posOffset>1170305</wp:posOffset>
                </wp:positionV>
                <wp:extent cx="648335" cy="370205"/>
                <wp:effectExtent l="0" t="0" r="0" b="0"/>
                <wp:wrapTopAndBottom/>
                <wp:docPr id="120" name="Group 120"/>
                <wp:cNvGraphicFramePr/>
                <a:graphic xmlns:a="http://schemas.openxmlformats.org/drawingml/2006/main">
                  <a:graphicData uri="http://schemas.microsoft.com/office/word/2010/wordprocessingGroup">
                    <wpg:wgp>
                      <wpg:cNvGrpSpPr/>
                      <wpg:grpSpPr>
                        <a:xfrm>
                          <a:off x="0" y="0"/>
                          <a:ext cx="648335" cy="370205"/>
                          <a:chOff x="0" y="0"/>
                          <a:chExt cx="648335" cy="370205"/>
                        </a:xfrm>
                      </wpg:grpSpPr>
                      <wps:wsp>
                        <wps:cNvPr id="121" name="Graphic 121"/>
                        <wps:cNvSpPr/>
                        <wps:spPr>
                          <a:xfrm>
                            <a:off x="6350" y="6350"/>
                            <a:ext cx="635635" cy="357505"/>
                          </a:xfrm>
                          <a:custGeom>
                            <a:avLst/>
                            <a:gdLst/>
                            <a:ahLst/>
                            <a:cxnLst/>
                            <a:rect l="l" t="t" r="r" b="b"/>
                            <a:pathLst>
                              <a:path w="635635" h="357505">
                                <a:moveTo>
                                  <a:pt x="635635" y="0"/>
                                </a:moveTo>
                                <a:lnTo>
                                  <a:pt x="546226" y="0"/>
                                </a:lnTo>
                                <a:lnTo>
                                  <a:pt x="546226" y="156464"/>
                                </a:lnTo>
                                <a:lnTo>
                                  <a:pt x="541020" y="182625"/>
                                </a:lnTo>
                                <a:lnTo>
                                  <a:pt x="526542" y="203835"/>
                                </a:lnTo>
                                <a:lnTo>
                                  <a:pt x="505333" y="218313"/>
                                </a:lnTo>
                                <a:lnTo>
                                  <a:pt x="479171" y="223520"/>
                                </a:lnTo>
                                <a:lnTo>
                                  <a:pt x="89408" y="223520"/>
                                </a:lnTo>
                                <a:lnTo>
                                  <a:pt x="89408" y="178816"/>
                                </a:lnTo>
                                <a:lnTo>
                                  <a:pt x="0" y="268224"/>
                                </a:lnTo>
                                <a:lnTo>
                                  <a:pt x="89408" y="357504"/>
                                </a:lnTo>
                                <a:lnTo>
                                  <a:pt x="89408" y="312927"/>
                                </a:lnTo>
                                <a:lnTo>
                                  <a:pt x="479171" y="312927"/>
                                </a:lnTo>
                                <a:lnTo>
                                  <a:pt x="528701" y="304926"/>
                                </a:lnTo>
                                <a:lnTo>
                                  <a:pt x="571626" y="282701"/>
                                </a:lnTo>
                                <a:lnTo>
                                  <a:pt x="605409" y="248793"/>
                                </a:lnTo>
                                <a:lnTo>
                                  <a:pt x="627634" y="205867"/>
                                </a:lnTo>
                                <a:lnTo>
                                  <a:pt x="635635" y="156464"/>
                                </a:lnTo>
                                <a:lnTo>
                                  <a:pt x="635635" y="0"/>
                                </a:lnTo>
                                <a:close/>
                              </a:path>
                            </a:pathLst>
                          </a:custGeom>
                          <a:solidFill>
                            <a:srgbClr val="000000"/>
                          </a:solidFill>
                        </wps:spPr>
                        <wps:bodyPr wrap="square" lIns="0" tIns="0" rIns="0" bIns="0" rtlCol="0">
                          <a:noAutofit/>
                        </wps:bodyPr>
                      </wps:wsp>
                      <wps:wsp>
                        <wps:cNvPr id="122" name="Graphic 122"/>
                        <wps:cNvSpPr/>
                        <wps:spPr>
                          <a:xfrm>
                            <a:off x="6350" y="6350"/>
                            <a:ext cx="635635" cy="357505"/>
                          </a:xfrm>
                          <a:custGeom>
                            <a:avLst/>
                            <a:gdLst/>
                            <a:ahLst/>
                            <a:cxnLst/>
                            <a:rect l="l" t="t" r="r" b="b"/>
                            <a:pathLst>
                              <a:path w="635635" h="357505">
                                <a:moveTo>
                                  <a:pt x="635635" y="0"/>
                                </a:moveTo>
                                <a:lnTo>
                                  <a:pt x="635635" y="156464"/>
                                </a:lnTo>
                                <a:lnTo>
                                  <a:pt x="627634" y="205867"/>
                                </a:lnTo>
                                <a:lnTo>
                                  <a:pt x="605409" y="248793"/>
                                </a:lnTo>
                                <a:lnTo>
                                  <a:pt x="571626" y="282701"/>
                                </a:lnTo>
                                <a:lnTo>
                                  <a:pt x="528701" y="304926"/>
                                </a:lnTo>
                                <a:lnTo>
                                  <a:pt x="479171" y="312927"/>
                                </a:lnTo>
                                <a:lnTo>
                                  <a:pt x="89408" y="312927"/>
                                </a:lnTo>
                                <a:lnTo>
                                  <a:pt x="89408" y="357504"/>
                                </a:lnTo>
                                <a:lnTo>
                                  <a:pt x="0" y="268224"/>
                                </a:lnTo>
                                <a:lnTo>
                                  <a:pt x="89408" y="178816"/>
                                </a:lnTo>
                                <a:lnTo>
                                  <a:pt x="89408" y="223520"/>
                                </a:lnTo>
                                <a:lnTo>
                                  <a:pt x="479171" y="223520"/>
                                </a:lnTo>
                                <a:lnTo>
                                  <a:pt x="505333" y="218313"/>
                                </a:lnTo>
                                <a:lnTo>
                                  <a:pt x="526542" y="203835"/>
                                </a:lnTo>
                                <a:lnTo>
                                  <a:pt x="541020" y="182625"/>
                                </a:lnTo>
                                <a:lnTo>
                                  <a:pt x="546226" y="156464"/>
                                </a:lnTo>
                                <a:lnTo>
                                  <a:pt x="546226" y="0"/>
                                </a:lnTo>
                                <a:lnTo>
                                  <a:pt x="635635" y="0"/>
                                </a:lnTo>
                                <a:close/>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46.2pt;margin-top:92.15pt;height:29.15pt;width:51.05pt;mso-position-horizontal-relative:page;mso-wrap-distance-bottom:0pt;mso-wrap-distance-top:0pt;z-index:-251510784;mso-width-relative:page;mso-height-relative:page;" coordsize="648335,370205" o:gfxdata="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">
                <o:lock v:ext="edit" aspectratio="f"/>
                <v:shape id="Graphic 121" o:spid="_x0000_s1026" o:spt="100" style="position:absolute;left:6350;top:6350;height:357505;width:635635;" fillcolor="#000000" filled="t" stroked="f" coordsize="635635,357505" o:gfxdata="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MTDvQAA&#10;ANwAAAAPAAAAAAAAAAEAIAAAACIAAABkcnMvZG93bnJldi54bWxQSwECFAAUAAAACACHTuJAMy8F&#10;njsAAAA5AAAAEAAAAAAAAAABACAAAAAMAQAAZHJzL3NoYXBleG1sLnhtbFBLBQYAAAAABgAGAFsB&#10;AAC2AwAAAAA=&#10;" path="m635635,0l546226,0,546226,156464,541020,182625,526542,203835,505333,218313,479171,223520,89408,223520,89408,178816,0,268224,89408,357504,89408,312927,479171,312927,528701,304926,571626,282701,605409,248793,627634,205867,635635,156464,635635,0xe">
                  <v:fill on="t" focussize="0,0"/>
                  <v:stroke on="f"/>
                  <v:imagedata o:title=""/>
                  <o:lock v:ext="edit" aspectratio="f"/>
                  <v:textbox inset="0mm,0mm,0mm,0mm"/>
                </v:shape>
                <v:shape id="Graphic 122" o:spid="_x0000_s1026" o:spt="100" style="position:absolute;left:6350;top:6350;height:357505;width:635635;" filled="f" stroked="t" coordsize="635635,357505" o:gfxdata="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1naougAAANwA&#10;AAAPAAAAAAAAAAEAIAAAACIAAABkcnMvZG93bnJldi54bWxQSwECFAAUAAAACACHTuJAMy8FnjsA&#10;AAA5AAAAEAAAAAAAAAABACAAAAAJAQAAZHJzL3NoYXBleG1sLnhtbFBLBQYAAAAABgAGAFsBAACz&#10;AwAAAAA=&#10;" path="m635635,0l635635,156464,627634,205867,605409,248793,571626,282701,528701,304926,479171,312927,89408,312927,89408,357504,0,268224,89408,178816,89408,223520,479171,223520,505333,218313,526542,203835,541020,182625,546226,156464,546226,0,635635,0xe">
                  <v:fill on="f" focussize="0,0"/>
                  <v:stroke weight="1pt" color="#000000" joinstyle="round"/>
                  <v:imagedata o:title=""/>
                  <o:lock v:ext="edit" aspectratio="f"/>
                  <v:textbox inset="0mm,0mm,0mm,0mm"/>
                </v:shape>
                <w10:wrap type="topAndBottom"/>
              </v:group>
            </w:pict>
          </mc:Fallback>
        </mc:AlternateContent>
      </w:r>
      <w:r>
        <w:rPr>
          <w:sz w:val="12"/>
        </w:rPr>
        <mc:AlternateContent>
          <mc:Choice Requires="wps">
            <w:drawing>
              <wp:anchor distT="0" distB="0" distL="0" distR="0" simplePos="0" relativeHeight="251806720" behindDoc="1" locked="0" layoutInCell="1" allowOverlap="1">
                <wp:simplePos x="0" y="0"/>
                <wp:positionH relativeFrom="page">
                  <wp:posOffset>4006215</wp:posOffset>
                </wp:positionH>
                <wp:positionV relativeFrom="paragraph">
                  <wp:posOffset>1806575</wp:posOffset>
                </wp:positionV>
                <wp:extent cx="1460500" cy="367665"/>
                <wp:effectExtent l="0" t="0" r="0" b="0"/>
                <wp:wrapTopAndBottom/>
                <wp:docPr id="123" name="Textbox 123"/>
                <wp:cNvGraphicFramePr/>
                <a:graphic xmlns:a="http://schemas.openxmlformats.org/drawingml/2006/main">
                  <a:graphicData uri="http://schemas.microsoft.com/office/word/2010/wordprocessingShape">
                    <wps:wsp>
                      <wps:cNvSpPr txBox="1"/>
                      <wps:spPr>
                        <a:xfrm>
                          <a:off x="0" y="0"/>
                          <a:ext cx="1460500" cy="367665"/>
                        </a:xfrm>
                        <a:prstGeom prst="rect">
                          <a:avLst/>
                        </a:prstGeom>
                        <a:solidFill>
                          <a:srgbClr val="A9D18E"/>
                        </a:solidFill>
                        <a:ln w="12700">
                          <a:solidFill>
                            <a:srgbClr val="416F9C"/>
                          </a:solidFill>
                          <a:prstDash val="solid"/>
                        </a:ln>
                      </wps:spPr>
                      <wps:txbx>
                        <w:txbxContent>
                          <w:p w14:paraId="2A179EDF">
                            <w:pPr>
                              <w:pStyle w:val="10"/>
                              <w:spacing w:before="119"/>
                              <w:ind w:left="497"/>
                              <w:rPr>
                                <w:color w:val="000000"/>
                              </w:rPr>
                            </w:pPr>
                            <w:r>
                              <w:rPr>
                                <w:color w:val="000000"/>
                                <w:spacing w:val="-2"/>
                              </w:rPr>
                              <w:t>Perencanaan</w:t>
                            </w:r>
                          </w:p>
                        </w:txbxContent>
                      </wps:txbx>
                      <wps:bodyPr wrap="square" lIns="0" tIns="0" rIns="0" bIns="0" rtlCol="0">
                        <a:noAutofit/>
                      </wps:bodyPr>
                    </wps:wsp>
                  </a:graphicData>
                </a:graphic>
              </wp:anchor>
            </w:drawing>
          </mc:Choice>
          <mc:Fallback>
            <w:pict>
              <v:shape id="Textbox 123" o:spid="_x0000_s1026" o:spt="202" type="#_x0000_t202" style="position:absolute;left:0pt;margin-left:315.45pt;margin-top:142.25pt;height:28.95pt;width:115pt;mso-position-horizontal-relative:page;mso-wrap-distance-bottom:0pt;mso-wrap-distance-top:0pt;z-index:-251509760;mso-width-relative:page;mso-height-relative:page;" fillcolor="#A9D18E" filled="t" stroked="t" coordsize="21600,21600" o:gfxdata="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ug88baAAAACwEAAA8AAAAAAAAAAQAgAAAAIgAAAGRycy9kb3ducmV2LnhtbFBLAQIUABQA&#10;AAAIAIdO4kCRMDRv7gEAABAEAAAOAAAAAAAAAAEAIAAAACkBAABkcnMvZTJvRG9jLnhtbFBLBQYA&#10;AAAABgAGAFkBAACJBQAAAAA=&#10;">
                <v:fill on="t" focussize="0,0"/>
                <v:stroke weight="1pt" color="#416F9C" joinstyle="round"/>
                <v:imagedata o:title=""/>
                <o:lock v:ext="edit" aspectratio="f"/>
                <v:textbox inset="0mm,0mm,0mm,0mm">
                  <w:txbxContent>
                    <w:p w14:paraId="2A179EDF">
                      <w:pPr>
                        <w:pStyle w:val="10"/>
                        <w:spacing w:before="119"/>
                        <w:ind w:left="497"/>
                        <w:rPr>
                          <w:color w:val="000000"/>
                        </w:rPr>
                      </w:pPr>
                      <w:r>
                        <w:rPr>
                          <w:color w:val="000000"/>
                          <w:spacing w:val="-2"/>
                        </w:rPr>
                        <w:t>Perencanaan</w:t>
                      </w:r>
                    </w:p>
                  </w:txbxContent>
                </v:textbox>
                <w10:wrap type="topAndBottom"/>
              </v:shape>
            </w:pict>
          </mc:Fallback>
        </mc:AlternateContent>
      </w:r>
      <w:r>
        <w:rPr>
          <w:sz w:val="12"/>
        </w:rPr>
        <mc:AlternateContent>
          <mc:Choice Requires="wpg">
            <w:drawing>
              <wp:anchor distT="0" distB="0" distL="0" distR="0" simplePos="0" relativeHeight="251806720" behindDoc="1" locked="0" layoutInCell="1" allowOverlap="1">
                <wp:simplePos x="0" y="0"/>
                <wp:positionH relativeFrom="page">
                  <wp:posOffset>5586095</wp:posOffset>
                </wp:positionH>
                <wp:positionV relativeFrom="paragraph">
                  <wp:posOffset>1911985</wp:posOffset>
                </wp:positionV>
                <wp:extent cx="740410" cy="382270"/>
                <wp:effectExtent l="0" t="0" r="0" b="0"/>
                <wp:wrapTopAndBottom/>
                <wp:docPr id="124" name="Group 124"/>
                <wp:cNvGraphicFramePr/>
                <a:graphic xmlns:a="http://schemas.openxmlformats.org/drawingml/2006/main">
                  <a:graphicData uri="http://schemas.microsoft.com/office/word/2010/wordprocessingGroup">
                    <wpg:wgp>
                      <wpg:cNvGrpSpPr/>
                      <wpg:grpSpPr>
                        <a:xfrm>
                          <a:off x="0" y="0"/>
                          <a:ext cx="740410" cy="382270"/>
                          <a:chOff x="0" y="0"/>
                          <a:chExt cx="740410" cy="382270"/>
                        </a:xfrm>
                      </wpg:grpSpPr>
                      <wps:wsp>
                        <wps:cNvPr id="125" name="Graphic 125"/>
                        <wps:cNvSpPr/>
                        <wps:spPr>
                          <a:xfrm>
                            <a:off x="6350" y="6350"/>
                            <a:ext cx="727710" cy="369570"/>
                          </a:xfrm>
                          <a:custGeom>
                            <a:avLst/>
                            <a:gdLst/>
                            <a:ahLst/>
                            <a:cxnLst/>
                            <a:rect l="l" t="t" r="r" b="b"/>
                            <a:pathLst>
                              <a:path w="727710" h="369570">
                                <a:moveTo>
                                  <a:pt x="519810" y="0"/>
                                </a:moveTo>
                                <a:lnTo>
                                  <a:pt x="0" y="0"/>
                                </a:lnTo>
                                <a:lnTo>
                                  <a:pt x="0" y="92456"/>
                                </a:lnTo>
                                <a:lnTo>
                                  <a:pt x="519810" y="92456"/>
                                </a:lnTo>
                                <a:lnTo>
                                  <a:pt x="546734" y="97917"/>
                                </a:lnTo>
                                <a:lnTo>
                                  <a:pt x="568832" y="112775"/>
                                </a:lnTo>
                                <a:lnTo>
                                  <a:pt x="583691" y="134747"/>
                                </a:lnTo>
                                <a:lnTo>
                                  <a:pt x="589152" y="161671"/>
                                </a:lnTo>
                                <a:lnTo>
                                  <a:pt x="589152" y="277241"/>
                                </a:lnTo>
                                <a:lnTo>
                                  <a:pt x="542925" y="277241"/>
                                </a:lnTo>
                                <a:lnTo>
                                  <a:pt x="635380" y="369570"/>
                                </a:lnTo>
                                <a:lnTo>
                                  <a:pt x="727709" y="277241"/>
                                </a:lnTo>
                                <a:lnTo>
                                  <a:pt x="681481" y="277241"/>
                                </a:lnTo>
                                <a:lnTo>
                                  <a:pt x="681481" y="161671"/>
                                </a:lnTo>
                                <a:lnTo>
                                  <a:pt x="675766" y="118745"/>
                                </a:lnTo>
                                <a:lnTo>
                                  <a:pt x="659383" y="80010"/>
                                </a:lnTo>
                                <a:lnTo>
                                  <a:pt x="634110" y="47371"/>
                                </a:lnTo>
                                <a:lnTo>
                                  <a:pt x="601344" y="22098"/>
                                </a:lnTo>
                                <a:lnTo>
                                  <a:pt x="562737" y="5715"/>
                                </a:lnTo>
                                <a:lnTo>
                                  <a:pt x="519810" y="0"/>
                                </a:lnTo>
                                <a:close/>
                              </a:path>
                            </a:pathLst>
                          </a:custGeom>
                          <a:solidFill>
                            <a:srgbClr val="000000"/>
                          </a:solidFill>
                        </wps:spPr>
                        <wps:bodyPr wrap="square" lIns="0" tIns="0" rIns="0" bIns="0" rtlCol="0">
                          <a:noAutofit/>
                        </wps:bodyPr>
                      </wps:wsp>
                      <wps:wsp>
                        <wps:cNvPr id="126" name="Graphic 126"/>
                        <wps:cNvSpPr/>
                        <wps:spPr>
                          <a:xfrm>
                            <a:off x="6350" y="6350"/>
                            <a:ext cx="727710" cy="369570"/>
                          </a:xfrm>
                          <a:custGeom>
                            <a:avLst/>
                            <a:gdLst/>
                            <a:ahLst/>
                            <a:cxnLst/>
                            <a:rect l="l" t="t" r="r" b="b"/>
                            <a:pathLst>
                              <a:path w="727710" h="369570">
                                <a:moveTo>
                                  <a:pt x="0" y="0"/>
                                </a:moveTo>
                                <a:lnTo>
                                  <a:pt x="519810" y="0"/>
                                </a:lnTo>
                                <a:lnTo>
                                  <a:pt x="562737" y="5715"/>
                                </a:lnTo>
                                <a:lnTo>
                                  <a:pt x="601344" y="22098"/>
                                </a:lnTo>
                                <a:lnTo>
                                  <a:pt x="634110" y="47371"/>
                                </a:lnTo>
                                <a:lnTo>
                                  <a:pt x="659383" y="80010"/>
                                </a:lnTo>
                                <a:lnTo>
                                  <a:pt x="675766" y="118745"/>
                                </a:lnTo>
                                <a:lnTo>
                                  <a:pt x="681481" y="161671"/>
                                </a:lnTo>
                                <a:lnTo>
                                  <a:pt x="681481" y="277241"/>
                                </a:lnTo>
                                <a:lnTo>
                                  <a:pt x="727709" y="277241"/>
                                </a:lnTo>
                                <a:lnTo>
                                  <a:pt x="635380" y="369570"/>
                                </a:lnTo>
                                <a:lnTo>
                                  <a:pt x="542925" y="277241"/>
                                </a:lnTo>
                                <a:lnTo>
                                  <a:pt x="589152" y="277241"/>
                                </a:lnTo>
                                <a:lnTo>
                                  <a:pt x="589152" y="161671"/>
                                </a:lnTo>
                                <a:lnTo>
                                  <a:pt x="583691" y="134747"/>
                                </a:lnTo>
                                <a:lnTo>
                                  <a:pt x="568832" y="112775"/>
                                </a:lnTo>
                                <a:lnTo>
                                  <a:pt x="546734" y="97917"/>
                                </a:lnTo>
                                <a:lnTo>
                                  <a:pt x="519810" y="92456"/>
                                </a:lnTo>
                                <a:lnTo>
                                  <a:pt x="0" y="92456"/>
                                </a:lnTo>
                                <a:lnTo>
                                  <a:pt x="0" y="0"/>
                                </a:lnTo>
                                <a:close/>
                              </a:path>
                            </a:pathLst>
                          </a:custGeom>
                          <a:ln w="12699">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39.85pt;margin-top:150.55pt;height:30.1pt;width:58.3pt;mso-position-horizontal-relative:page;mso-wrap-distance-bottom:0pt;mso-wrap-distance-top:0pt;z-index:-251509760;mso-width-relative:page;mso-height-relative:page;" coordsize="740410,382270" o:gfxdata="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">
                <o:lock v:ext="edit" aspectratio="f"/>
                <v:shape id="Graphic 125" o:spid="_x0000_s1026" o:spt="100" style="position:absolute;left:6350;top:6350;height:369570;width:727710;" fillcolor="#000000" filled="t" stroked="f" coordsize="727710,369570" o:gfxdata="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AX6C8AAAA&#10;3AAAAA8AAAAAAAAAAQAgAAAAIgAAAGRycy9kb3ducmV2LnhtbFBLAQIUABQAAAAIAIdO4kAzLwWe&#10;OwAAADkAAAAQAAAAAAAAAAEAIAAAAAsBAABkcnMvc2hhcGV4bWwueG1sUEsFBgAAAAAGAAYAWwEA&#10;ALUDAAAAAA==&#10;" path="m519810,0l0,0,0,92456,519810,92456,546734,97917,568832,112775,583691,134747,589152,161671,589152,277241,542925,277241,635380,369570,727709,277241,681481,277241,681481,161671,675766,118745,659383,80010,634110,47371,601344,22098,562737,5715,519810,0xe">
                  <v:fill on="t" focussize="0,0"/>
                  <v:stroke on="f"/>
                  <v:imagedata o:title=""/>
                  <o:lock v:ext="edit" aspectratio="f"/>
                  <v:textbox inset="0mm,0mm,0mm,0mm"/>
                </v:shape>
                <v:shape id="Graphic 126" o:spid="_x0000_s1026" o:spt="100" style="position:absolute;left:6350;top:6350;height:369570;width:727710;" filled="f" stroked="t" coordsize="727710,369570" o:gfxdata="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rleu8AAAA&#10;3AAAAA8AAAAAAAAAAQAgAAAAIgAAAGRycy9kb3ducmV2LnhtbFBLAQIUABQAAAAIAIdO4kAzLwWe&#10;OwAAADkAAAAQAAAAAAAAAAEAIAAAAAsBAABkcnMvc2hhcGV4bWwueG1sUEsFBgAAAAAGAAYAWwEA&#10;ALUDAAAAAA==&#10;" path="m0,0l519810,0,562737,5715,601344,22098,634110,47371,659383,80010,675766,118745,681481,161671,681481,277241,727709,277241,635380,369570,542925,277241,589152,277241,589152,161671,583691,134747,568832,112775,546734,97917,519810,92456,0,92456,0,0xe">
                  <v:fill on="f" focussize="0,0"/>
                  <v:stroke weight="0.99992125984252pt" color="#000000" joinstyle="round"/>
                  <v:imagedata o:title=""/>
                  <o:lock v:ext="edit" aspectratio="f"/>
                  <v:textbox inset="0mm,0mm,0mm,0mm"/>
                </v:shape>
                <w10:wrap type="topAndBottom"/>
              </v:group>
            </w:pict>
          </mc:Fallback>
        </mc:AlternateContent>
      </w:r>
      <w:r>
        <w:rPr>
          <w:sz w:val="12"/>
        </w:rPr>
        <mc:AlternateContent>
          <mc:Choice Requires="wps">
            <w:drawing>
              <wp:anchor distT="0" distB="0" distL="0" distR="0" simplePos="0" relativeHeight="251807744" behindDoc="1" locked="0" layoutInCell="1" allowOverlap="1">
                <wp:simplePos x="0" y="0"/>
                <wp:positionH relativeFrom="page">
                  <wp:posOffset>4234815</wp:posOffset>
                </wp:positionH>
                <wp:positionV relativeFrom="paragraph">
                  <wp:posOffset>2350770</wp:posOffset>
                </wp:positionV>
                <wp:extent cx="1016000" cy="348615"/>
                <wp:effectExtent l="0" t="0" r="0" b="0"/>
                <wp:wrapTopAndBottom/>
                <wp:docPr id="127" name="Textbox 127"/>
                <wp:cNvGraphicFramePr/>
                <a:graphic xmlns:a="http://schemas.openxmlformats.org/drawingml/2006/main">
                  <a:graphicData uri="http://schemas.microsoft.com/office/word/2010/wordprocessingShape">
                    <wps:wsp>
                      <wps:cNvSpPr txBox="1"/>
                      <wps:spPr>
                        <a:xfrm>
                          <a:off x="0" y="0"/>
                          <a:ext cx="1016000" cy="348615"/>
                        </a:xfrm>
                        <a:prstGeom prst="rect">
                          <a:avLst/>
                        </a:prstGeom>
                        <a:solidFill>
                          <a:srgbClr val="EB7B2F"/>
                        </a:solidFill>
                      </wps:spPr>
                      <wps:txbx>
                        <w:txbxContent>
                          <w:p w14:paraId="7940F580">
                            <w:pPr>
                              <w:spacing w:before="90"/>
                              <w:ind w:left="172" w:right="0" w:firstLine="0"/>
                              <w:jc w:val="left"/>
                              <w:rPr>
                                <w:b/>
                                <w:color w:val="000000"/>
                                <w:sz w:val="24"/>
                              </w:rPr>
                            </w:pPr>
                            <w:r>
                              <w:rPr>
                                <w:b/>
                                <w:color w:val="000000"/>
                                <w:sz w:val="24"/>
                              </w:rPr>
                              <w:t>SIKLUS</w:t>
                            </w:r>
                            <w:r>
                              <w:rPr>
                                <w:b/>
                                <w:color w:val="000000"/>
                                <w:spacing w:val="59"/>
                                <w:sz w:val="24"/>
                              </w:rPr>
                              <w:t xml:space="preserve"> </w:t>
                            </w:r>
                            <w:r>
                              <w:rPr>
                                <w:b/>
                                <w:color w:val="000000"/>
                                <w:spacing w:val="-5"/>
                                <w:sz w:val="24"/>
                              </w:rPr>
                              <w:t>II</w:t>
                            </w:r>
                          </w:p>
                        </w:txbxContent>
                      </wps:txbx>
                      <wps:bodyPr wrap="square" lIns="0" tIns="0" rIns="0" bIns="0" rtlCol="0">
                        <a:noAutofit/>
                      </wps:bodyPr>
                    </wps:wsp>
                  </a:graphicData>
                </a:graphic>
              </wp:anchor>
            </w:drawing>
          </mc:Choice>
          <mc:Fallback>
            <w:pict>
              <v:shape id="Textbox 127" o:spid="_x0000_s1026" o:spt="202" type="#_x0000_t202" style="position:absolute;left:0pt;margin-left:333.45pt;margin-top:185.1pt;height:27.45pt;width:80pt;mso-position-horizontal-relative:page;mso-wrap-distance-bottom:0pt;mso-wrap-distance-top:0pt;z-index:-251508736;mso-width-relative:page;mso-height-relative:page;" fillcolor="#EB7B2F" filled="t" stroked="f" coordsize="21600,21600" o:gfxdata="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ALMF3bAAAACwEAAA8AAAAAAAAAAQAgAAAA&#10;IgAAAGRycy9kb3ducmV2LnhtbFBLAQIUABQAAAAIAIdO4kDvq9/vzwEAAKwDAAAOAAAAAAAAAAEA&#10;IAAAACoBAABkcnMvZTJvRG9jLnhtbFBLBQYAAAAABgAGAFkBAABrBQAAAAA=&#10;">
                <v:fill on="t" focussize="0,0"/>
                <v:stroke on="f"/>
                <v:imagedata o:title=""/>
                <o:lock v:ext="edit" aspectratio="f"/>
                <v:textbox inset="0mm,0mm,0mm,0mm">
                  <w:txbxContent>
                    <w:p w14:paraId="7940F580">
                      <w:pPr>
                        <w:spacing w:before="90"/>
                        <w:ind w:left="172" w:right="0" w:firstLine="0"/>
                        <w:jc w:val="left"/>
                        <w:rPr>
                          <w:b/>
                          <w:color w:val="000000"/>
                          <w:sz w:val="24"/>
                        </w:rPr>
                      </w:pPr>
                      <w:r>
                        <w:rPr>
                          <w:b/>
                          <w:color w:val="000000"/>
                          <w:sz w:val="24"/>
                        </w:rPr>
                        <w:t>SIKLUS</w:t>
                      </w:r>
                      <w:r>
                        <w:rPr>
                          <w:b/>
                          <w:color w:val="000000"/>
                          <w:spacing w:val="59"/>
                          <w:sz w:val="24"/>
                        </w:rPr>
                        <w:t xml:space="preserve"> </w:t>
                      </w:r>
                      <w:r>
                        <w:rPr>
                          <w:b/>
                          <w:color w:val="000000"/>
                          <w:spacing w:val="-5"/>
                          <w:sz w:val="24"/>
                        </w:rPr>
                        <w:t>II</w:t>
                      </w:r>
                    </w:p>
                  </w:txbxContent>
                </v:textbox>
                <w10:wrap type="topAndBottom"/>
              </v:shape>
            </w:pict>
          </mc:Fallback>
        </mc:AlternateContent>
      </w:r>
      <w:r>
        <w:rPr>
          <w:sz w:val="12"/>
        </w:rPr>
        <mc:AlternateContent>
          <mc:Choice Requires="wps">
            <w:drawing>
              <wp:anchor distT="0" distB="0" distL="0" distR="0" simplePos="0" relativeHeight="251807744" behindDoc="1" locked="0" layoutInCell="1" allowOverlap="1">
                <wp:simplePos x="0" y="0"/>
                <wp:positionH relativeFrom="page">
                  <wp:posOffset>5521325</wp:posOffset>
                </wp:positionH>
                <wp:positionV relativeFrom="paragraph">
                  <wp:posOffset>2359025</wp:posOffset>
                </wp:positionV>
                <wp:extent cx="1436370" cy="438150"/>
                <wp:effectExtent l="0" t="0" r="0" b="0"/>
                <wp:wrapTopAndBottom/>
                <wp:docPr id="128" name="Textbox 128"/>
                <wp:cNvGraphicFramePr/>
                <a:graphic xmlns:a="http://schemas.openxmlformats.org/drawingml/2006/main">
                  <a:graphicData uri="http://schemas.microsoft.com/office/word/2010/wordprocessingShape">
                    <wps:wsp>
                      <wps:cNvSpPr txBox="1"/>
                      <wps:spPr>
                        <a:xfrm>
                          <a:off x="0" y="0"/>
                          <a:ext cx="1436370" cy="438150"/>
                        </a:xfrm>
                        <a:prstGeom prst="rect">
                          <a:avLst/>
                        </a:prstGeom>
                        <a:solidFill>
                          <a:srgbClr val="A9D18E"/>
                        </a:solidFill>
                        <a:ln w="12700">
                          <a:solidFill>
                            <a:srgbClr val="416F9C"/>
                          </a:solidFill>
                          <a:prstDash val="solid"/>
                        </a:ln>
                      </wps:spPr>
                      <wps:txbx>
                        <w:txbxContent>
                          <w:p w14:paraId="527DEDF2">
                            <w:pPr>
                              <w:pStyle w:val="10"/>
                              <w:spacing w:before="178"/>
                              <w:ind w:left="493"/>
                              <w:rPr>
                                <w:color w:val="000000"/>
                              </w:rPr>
                            </w:pPr>
                            <w:r>
                              <w:rPr>
                                <w:color w:val="000000"/>
                                <w:spacing w:val="-2"/>
                              </w:rPr>
                              <w:t>Pelaksanaan</w:t>
                            </w:r>
                          </w:p>
                        </w:txbxContent>
                      </wps:txbx>
                      <wps:bodyPr wrap="square" lIns="0" tIns="0" rIns="0" bIns="0" rtlCol="0">
                        <a:noAutofit/>
                      </wps:bodyPr>
                    </wps:wsp>
                  </a:graphicData>
                </a:graphic>
              </wp:anchor>
            </w:drawing>
          </mc:Choice>
          <mc:Fallback>
            <w:pict>
              <v:shape id="Textbox 128" o:spid="_x0000_s1026" o:spt="202" type="#_x0000_t202" style="position:absolute;left:0pt;margin-left:434.75pt;margin-top:185.75pt;height:34.5pt;width:113.1pt;mso-position-horizontal-relative:page;mso-wrap-distance-bottom:0pt;mso-wrap-distance-top:0pt;z-index:-251508736;mso-width-relative:page;mso-height-relative:page;" fillcolor="#A9D18E" filled="t" stroked="t" coordsize="21600,21600" o:gfxdata="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8BoZdwAAAAMAQAADwAAAAAAAAABACAAAAAiAAAAZHJzL2Rvd25yZXYueG1s&#10;UEsBAhQAFAAAAAgAh07iQECEN+X0AQAAEAQAAA4AAAAAAAAAAQAgAAAAKwEAAGRycy9lMm9Eb2Mu&#10;eG1sUEsFBgAAAAAGAAYAWQEAAJEFAAAAAA==&#10;">
                <v:fill on="t" focussize="0,0"/>
                <v:stroke weight="1pt" color="#416F9C" joinstyle="round"/>
                <v:imagedata o:title=""/>
                <o:lock v:ext="edit" aspectratio="f"/>
                <v:textbox inset="0mm,0mm,0mm,0mm">
                  <w:txbxContent>
                    <w:p w14:paraId="527DEDF2">
                      <w:pPr>
                        <w:pStyle w:val="10"/>
                        <w:spacing w:before="178"/>
                        <w:ind w:left="493"/>
                        <w:rPr>
                          <w:color w:val="000000"/>
                        </w:rPr>
                      </w:pPr>
                      <w:r>
                        <w:rPr>
                          <w:color w:val="000000"/>
                          <w:spacing w:val="-2"/>
                        </w:rPr>
                        <w:t>Pelaksanaan</w:t>
                      </w:r>
                    </w:p>
                  </w:txbxContent>
                </v:textbox>
                <w10:wrap type="topAndBottom"/>
              </v:shape>
            </w:pict>
          </mc:Fallback>
        </mc:AlternateContent>
      </w:r>
      <w:r>
        <w:rPr>
          <w:sz w:val="12"/>
        </w:rPr>
        <mc:AlternateContent>
          <mc:Choice Requires="wps">
            <w:drawing>
              <wp:anchor distT="0" distB="0" distL="0" distR="0" simplePos="0" relativeHeight="251808768" behindDoc="1" locked="0" layoutInCell="1" allowOverlap="1">
                <wp:simplePos x="0" y="0"/>
                <wp:positionH relativeFrom="page">
                  <wp:posOffset>3949700</wp:posOffset>
                </wp:positionH>
                <wp:positionV relativeFrom="paragraph">
                  <wp:posOffset>2909570</wp:posOffset>
                </wp:positionV>
                <wp:extent cx="1519555" cy="356235"/>
                <wp:effectExtent l="0" t="0" r="0" b="0"/>
                <wp:wrapTopAndBottom/>
                <wp:docPr id="129" name="Textbox 129"/>
                <wp:cNvGraphicFramePr/>
                <a:graphic xmlns:a="http://schemas.openxmlformats.org/drawingml/2006/main">
                  <a:graphicData uri="http://schemas.microsoft.com/office/word/2010/wordprocessingShape">
                    <wps:wsp>
                      <wps:cNvSpPr txBox="1"/>
                      <wps:spPr>
                        <a:xfrm>
                          <a:off x="0" y="0"/>
                          <a:ext cx="1519555" cy="356235"/>
                        </a:xfrm>
                        <a:prstGeom prst="rect">
                          <a:avLst/>
                        </a:prstGeom>
                        <a:solidFill>
                          <a:srgbClr val="A9D18E"/>
                        </a:solidFill>
                        <a:ln w="12700">
                          <a:solidFill>
                            <a:srgbClr val="416F9C"/>
                          </a:solidFill>
                          <a:prstDash val="solid"/>
                        </a:ln>
                      </wps:spPr>
                      <wps:txbx>
                        <w:txbxContent>
                          <w:p w14:paraId="10F33351">
                            <w:pPr>
                              <w:pStyle w:val="10"/>
                              <w:spacing w:before="110"/>
                              <w:ind w:left="562"/>
                              <w:rPr>
                                <w:color w:val="000000"/>
                              </w:rPr>
                            </w:pPr>
                            <w:r>
                              <w:rPr>
                                <w:color w:val="000000"/>
                                <w:spacing w:val="-2"/>
                              </w:rPr>
                              <w:t>Pengamatan</w:t>
                            </w:r>
                          </w:p>
                        </w:txbxContent>
                      </wps:txbx>
                      <wps:bodyPr wrap="square" lIns="0" tIns="0" rIns="0" bIns="0" rtlCol="0">
                        <a:noAutofit/>
                      </wps:bodyPr>
                    </wps:wsp>
                  </a:graphicData>
                </a:graphic>
              </wp:anchor>
            </w:drawing>
          </mc:Choice>
          <mc:Fallback>
            <w:pict>
              <v:shape id="Textbox 129" o:spid="_x0000_s1026" o:spt="202" type="#_x0000_t202" style="position:absolute;left:0pt;margin-left:311pt;margin-top:229.1pt;height:28.05pt;width:119.65pt;mso-position-horizontal-relative:page;mso-wrap-distance-bottom:0pt;mso-wrap-distance-top:0pt;z-index:-251507712;mso-width-relative:page;mso-height-relative:page;" fillcolor="#A9D18E" filled="t" stroked="t" coordsize="21600,21600" o:gfxdata="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GpGedsAAAALAQAADwAAAAAAAAABACAAAAAiAAAAZHJzL2Rvd25yZXYueG1sUEsB&#10;AhQAFAAAAAgAh07iQLPSRgXyAQAAEAQAAA4AAAAAAAAAAQAgAAAAKgEAAGRycy9lMm9Eb2MueG1s&#10;UEsFBgAAAAAGAAYAWQEAAI4FAAAAAA==&#10;">
                <v:fill on="t" focussize="0,0"/>
                <v:stroke weight="1pt" color="#416F9C" joinstyle="round"/>
                <v:imagedata o:title=""/>
                <o:lock v:ext="edit" aspectratio="f"/>
                <v:textbox inset="0mm,0mm,0mm,0mm">
                  <w:txbxContent>
                    <w:p w14:paraId="10F33351">
                      <w:pPr>
                        <w:pStyle w:val="10"/>
                        <w:spacing w:before="110"/>
                        <w:ind w:left="562"/>
                        <w:rPr>
                          <w:color w:val="000000"/>
                        </w:rPr>
                      </w:pPr>
                      <w:r>
                        <w:rPr>
                          <w:color w:val="000000"/>
                          <w:spacing w:val="-2"/>
                        </w:rPr>
                        <w:t>Pengamatan</w:t>
                      </w:r>
                    </w:p>
                  </w:txbxContent>
                </v:textbox>
                <w10:wrap type="topAndBottom"/>
              </v:shape>
            </w:pict>
          </mc:Fallback>
        </mc:AlternateContent>
      </w:r>
      <w:r>
        <w:rPr>
          <w:sz w:val="12"/>
        </w:rPr>
        <mc:AlternateContent>
          <mc:Choice Requires="wpg">
            <w:drawing>
              <wp:anchor distT="0" distB="0" distL="0" distR="0" simplePos="0" relativeHeight="251808768" behindDoc="1" locked="0" layoutInCell="1" allowOverlap="1">
                <wp:simplePos x="0" y="0"/>
                <wp:positionH relativeFrom="page">
                  <wp:posOffset>5670550</wp:posOffset>
                </wp:positionH>
                <wp:positionV relativeFrom="paragraph">
                  <wp:posOffset>2870835</wp:posOffset>
                </wp:positionV>
                <wp:extent cx="648335" cy="370205"/>
                <wp:effectExtent l="0" t="0" r="0" b="0"/>
                <wp:wrapTopAndBottom/>
                <wp:docPr id="130" name="Group 130"/>
                <wp:cNvGraphicFramePr/>
                <a:graphic xmlns:a="http://schemas.openxmlformats.org/drawingml/2006/main">
                  <a:graphicData uri="http://schemas.microsoft.com/office/word/2010/wordprocessingGroup">
                    <wpg:wgp>
                      <wpg:cNvGrpSpPr/>
                      <wpg:grpSpPr>
                        <a:xfrm>
                          <a:off x="0" y="0"/>
                          <a:ext cx="648335" cy="370205"/>
                          <a:chOff x="0" y="0"/>
                          <a:chExt cx="648335" cy="370205"/>
                        </a:xfrm>
                      </wpg:grpSpPr>
                      <wps:wsp>
                        <wps:cNvPr id="131" name="Graphic 131"/>
                        <wps:cNvSpPr/>
                        <wps:spPr>
                          <a:xfrm>
                            <a:off x="6350" y="6350"/>
                            <a:ext cx="635635" cy="357505"/>
                          </a:xfrm>
                          <a:custGeom>
                            <a:avLst/>
                            <a:gdLst/>
                            <a:ahLst/>
                            <a:cxnLst/>
                            <a:rect l="l" t="t" r="r" b="b"/>
                            <a:pathLst>
                              <a:path w="635635" h="357505">
                                <a:moveTo>
                                  <a:pt x="635635" y="0"/>
                                </a:moveTo>
                                <a:lnTo>
                                  <a:pt x="546226" y="0"/>
                                </a:lnTo>
                                <a:lnTo>
                                  <a:pt x="546226" y="156463"/>
                                </a:lnTo>
                                <a:lnTo>
                                  <a:pt x="541020" y="182499"/>
                                </a:lnTo>
                                <a:lnTo>
                                  <a:pt x="526541" y="203835"/>
                                </a:lnTo>
                                <a:lnTo>
                                  <a:pt x="505333" y="218186"/>
                                </a:lnTo>
                                <a:lnTo>
                                  <a:pt x="479171" y="223519"/>
                                </a:lnTo>
                                <a:lnTo>
                                  <a:pt x="89408" y="223519"/>
                                </a:lnTo>
                                <a:lnTo>
                                  <a:pt x="89408" y="178815"/>
                                </a:lnTo>
                                <a:lnTo>
                                  <a:pt x="0" y="268224"/>
                                </a:lnTo>
                                <a:lnTo>
                                  <a:pt x="89408" y="357504"/>
                                </a:lnTo>
                                <a:lnTo>
                                  <a:pt x="89408" y="312800"/>
                                </a:lnTo>
                                <a:lnTo>
                                  <a:pt x="479171" y="312800"/>
                                </a:lnTo>
                                <a:lnTo>
                                  <a:pt x="528701" y="304800"/>
                                </a:lnTo>
                                <a:lnTo>
                                  <a:pt x="571626" y="282701"/>
                                </a:lnTo>
                                <a:lnTo>
                                  <a:pt x="605409" y="248792"/>
                                </a:lnTo>
                                <a:lnTo>
                                  <a:pt x="627634" y="205866"/>
                                </a:lnTo>
                                <a:lnTo>
                                  <a:pt x="635635" y="156463"/>
                                </a:lnTo>
                                <a:lnTo>
                                  <a:pt x="635635" y="0"/>
                                </a:lnTo>
                                <a:close/>
                              </a:path>
                            </a:pathLst>
                          </a:custGeom>
                          <a:solidFill>
                            <a:srgbClr val="000000"/>
                          </a:solidFill>
                        </wps:spPr>
                        <wps:bodyPr wrap="square" lIns="0" tIns="0" rIns="0" bIns="0" rtlCol="0">
                          <a:noAutofit/>
                        </wps:bodyPr>
                      </wps:wsp>
                      <wps:wsp>
                        <wps:cNvPr id="132" name="Graphic 132"/>
                        <wps:cNvSpPr/>
                        <wps:spPr>
                          <a:xfrm>
                            <a:off x="6350" y="6350"/>
                            <a:ext cx="635635" cy="357505"/>
                          </a:xfrm>
                          <a:custGeom>
                            <a:avLst/>
                            <a:gdLst/>
                            <a:ahLst/>
                            <a:cxnLst/>
                            <a:rect l="l" t="t" r="r" b="b"/>
                            <a:pathLst>
                              <a:path w="635635" h="357505">
                                <a:moveTo>
                                  <a:pt x="635635" y="0"/>
                                </a:moveTo>
                                <a:lnTo>
                                  <a:pt x="635635" y="156463"/>
                                </a:lnTo>
                                <a:lnTo>
                                  <a:pt x="627634" y="205866"/>
                                </a:lnTo>
                                <a:lnTo>
                                  <a:pt x="605409" y="248792"/>
                                </a:lnTo>
                                <a:lnTo>
                                  <a:pt x="571626" y="282701"/>
                                </a:lnTo>
                                <a:lnTo>
                                  <a:pt x="528701" y="304800"/>
                                </a:lnTo>
                                <a:lnTo>
                                  <a:pt x="479171" y="312800"/>
                                </a:lnTo>
                                <a:lnTo>
                                  <a:pt x="89408" y="312800"/>
                                </a:lnTo>
                                <a:lnTo>
                                  <a:pt x="89408" y="357504"/>
                                </a:lnTo>
                                <a:lnTo>
                                  <a:pt x="0" y="268224"/>
                                </a:lnTo>
                                <a:lnTo>
                                  <a:pt x="89408" y="178815"/>
                                </a:lnTo>
                                <a:lnTo>
                                  <a:pt x="89408" y="223519"/>
                                </a:lnTo>
                                <a:lnTo>
                                  <a:pt x="479171" y="223519"/>
                                </a:lnTo>
                                <a:lnTo>
                                  <a:pt x="505333" y="218186"/>
                                </a:lnTo>
                                <a:lnTo>
                                  <a:pt x="526541" y="203835"/>
                                </a:lnTo>
                                <a:lnTo>
                                  <a:pt x="541020" y="182499"/>
                                </a:lnTo>
                                <a:lnTo>
                                  <a:pt x="546226" y="156463"/>
                                </a:lnTo>
                                <a:lnTo>
                                  <a:pt x="546226" y="0"/>
                                </a:lnTo>
                                <a:lnTo>
                                  <a:pt x="635635" y="0"/>
                                </a:lnTo>
                                <a:close/>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46.5pt;margin-top:226.05pt;height:29.15pt;width:51.05pt;mso-position-horizontal-relative:page;mso-wrap-distance-bottom:0pt;mso-wrap-distance-top:0pt;z-index:-251507712;mso-width-relative:page;mso-height-relative:page;" coordsize="648335,370205" o:gfxdata="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">
                <o:lock v:ext="edit" aspectratio="f"/>
                <v:shape id="Graphic 131" o:spid="_x0000_s1026" o:spt="100" style="position:absolute;left:6350;top:6350;height:357505;width:635635;" fillcolor="#000000" filled="t" stroked="f" coordsize="635635,357505" o:gfxdata="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VIevQAA&#10;ANwAAAAPAAAAAAAAAAEAIAAAACIAAABkcnMvZG93bnJldi54bWxQSwECFAAUAAAACACHTuJAMy8F&#10;njsAAAA5AAAAEAAAAAAAAAABACAAAAAMAQAAZHJzL3NoYXBleG1sLnhtbFBLBQYAAAAABgAGAFsB&#10;AAC2AwAAAAA=&#10;" path="m635635,0l546226,0,546226,156463,541020,182499,526541,203835,505333,218186,479171,223519,89408,223519,89408,178815,0,268224,89408,357504,89408,312800,479171,312800,528701,304800,571626,282701,605409,248792,627634,205866,635635,156463,635635,0xe">
                  <v:fill on="t" focussize="0,0"/>
                  <v:stroke on="f"/>
                  <v:imagedata o:title=""/>
                  <o:lock v:ext="edit" aspectratio="f"/>
                  <v:textbox inset="0mm,0mm,0mm,0mm"/>
                </v:shape>
                <v:shape id="Graphic 132" o:spid="_x0000_s1026" o:spt="100" style="position:absolute;left:6350;top:6350;height:357505;width:635635;" filled="f" stroked="t" coordsize="635635,357505" o:gfxdata="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D+B1ugAAANwA&#10;AAAPAAAAAAAAAAEAIAAAACIAAABkcnMvZG93bnJldi54bWxQSwECFAAUAAAACACHTuJAMy8FnjsA&#10;AAA5AAAAEAAAAAAAAAABACAAAAAJAQAAZHJzL3NoYXBleG1sLnhtbFBLBQYAAAAABgAGAFsBAACz&#10;AwAAAAA=&#10;" path="m635635,0l635635,156463,627634,205866,605409,248792,571626,282701,528701,304800,479171,312800,89408,312800,89408,357504,0,268224,89408,178815,89408,223519,479171,223519,505333,218186,526541,203835,541020,182499,546226,156463,546226,0,635635,0xe">
                  <v:fill on="f" focussize="0,0"/>
                  <v:stroke weight="1pt" color="#000000" joinstyle="round"/>
                  <v:imagedata o:title=""/>
                  <o:lock v:ext="edit" aspectratio="f"/>
                  <v:textbox inset="0mm,0mm,0mm,0mm"/>
                </v:shape>
                <w10:wrap type="topAndBottom"/>
              </v:group>
            </w:pict>
          </mc:Fallback>
        </mc:AlternateContent>
      </w:r>
      <w:r>
        <w:rPr>
          <w:sz w:val="12"/>
        </w:rPr>
        <mc:AlternateContent>
          <mc:Choice Requires="wps">
            <w:drawing>
              <wp:anchor distT="0" distB="0" distL="0" distR="0" simplePos="0" relativeHeight="251809792" behindDoc="1" locked="0" layoutInCell="1" allowOverlap="1">
                <wp:simplePos x="0" y="0"/>
                <wp:positionH relativeFrom="page">
                  <wp:posOffset>3985895</wp:posOffset>
                </wp:positionH>
                <wp:positionV relativeFrom="paragraph">
                  <wp:posOffset>3494405</wp:posOffset>
                </wp:positionV>
                <wp:extent cx="1460500" cy="367665"/>
                <wp:effectExtent l="0" t="0" r="0" b="0"/>
                <wp:wrapTopAndBottom/>
                <wp:docPr id="133" name="Textbox 133"/>
                <wp:cNvGraphicFramePr/>
                <a:graphic xmlns:a="http://schemas.openxmlformats.org/drawingml/2006/main">
                  <a:graphicData uri="http://schemas.microsoft.com/office/word/2010/wordprocessingShape">
                    <wps:wsp>
                      <wps:cNvSpPr txBox="1"/>
                      <wps:spPr>
                        <a:xfrm>
                          <a:off x="0" y="0"/>
                          <a:ext cx="1460500" cy="367665"/>
                        </a:xfrm>
                        <a:prstGeom prst="rect">
                          <a:avLst/>
                        </a:prstGeom>
                        <a:solidFill>
                          <a:srgbClr val="A9D18E"/>
                        </a:solidFill>
                        <a:ln w="12700">
                          <a:solidFill>
                            <a:srgbClr val="416F9C"/>
                          </a:solidFill>
                          <a:prstDash val="solid"/>
                        </a:ln>
                      </wps:spPr>
                      <wps:txbx>
                        <w:txbxContent>
                          <w:p w14:paraId="419E2F2D">
                            <w:pPr>
                              <w:pStyle w:val="10"/>
                              <w:spacing w:before="123"/>
                              <w:ind w:left="499"/>
                              <w:rPr>
                                <w:color w:val="000000"/>
                              </w:rPr>
                            </w:pPr>
                            <w:r>
                              <w:rPr>
                                <w:color w:val="000000"/>
                                <w:spacing w:val="-2"/>
                              </w:rPr>
                              <w:t>Perencanaan</w:t>
                            </w:r>
                          </w:p>
                        </w:txbxContent>
                      </wps:txbx>
                      <wps:bodyPr wrap="square" lIns="0" tIns="0" rIns="0" bIns="0" rtlCol="0">
                        <a:noAutofit/>
                      </wps:bodyPr>
                    </wps:wsp>
                  </a:graphicData>
                </a:graphic>
              </wp:anchor>
            </w:drawing>
          </mc:Choice>
          <mc:Fallback>
            <w:pict>
              <v:shape id="Textbox 133" o:spid="_x0000_s1026" o:spt="202" type="#_x0000_t202" style="position:absolute;left:0pt;margin-left:313.85pt;margin-top:275.15pt;height:28.95pt;width:115pt;mso-position-horizontal-relative:page;mso-wrap-distance-bottom:0pt;mso-wrap-distance-top:0pt;z-index:-251506688;mso-width-relative:page;mso-height-relative:page;" fillcolor="#A9D18E" filled="t" stroked="t" coordsize="21600,21600" o:gfxdata="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SYxMj2gAAAAsBAAAPAAAAAAAAAAEAIAAAACIAAABkcnMvZG93bnJldi54bWxQSwECFAAU&#10;AAAACACHTuJAk36oP+8BAAAQBAAADgAAAAAAAAABACAAAAApAQAAZHJzL2Uyb0RvYy54bWxQSwUG&#10;AAAAAAYABgBZAQAAigUAAAAA&#10;">
                <v:fill on="t" focussize="0,0"/>
                <v:stroke weight="1pt" color="#416F9C" joinstyle="round"/>
                <v:imagedata o:title=""/>
                <o:lock v:ext="edit" aspectratio="f"/>
                <v:textbox inset="0mm,0mm,0mm,0mm">
                  <w:txbxContent>
                    <w:p w14:paraId="419E2F2D">
                      <w:pPr>
                        <w:pStyle w:val="10"/>
                        <w:spacing w:before="123"/>
                        <w:ind w:left="499"/>
                        <w:rPr>
                          <w:color w:val="000000"/>
                        </w:rPr>
                      </w:pPr>
                      <w:r>
                        <w:rPr>
                          <w:color w:val="000000"/>
                          <w:spacing w:val="-2"/>
                        </w:rPr>
                        <w:t>Perencanaan</w:t>
                      </w:r>
                    </w:p>
                  </w:txbxContent>
                </v:textbox>
                <w10:wrap type="topAndBottom"/>
              </v:shape>
            </w:pict>
          </mc:Fallback>
        </mc:AlternateContent>
      </w:r>
      <w:r>
        <w:rPr>
          <w:sz w:val="12"/>
        </w:rPr>
        <mc:AlternateContent>
          <mc:Choice Requires="wpg">
            <w:drawing>
              <wp:anchor distT="0" distB="0" distL="0" distR="0" simplePos="0" relativeHeight="251809792" behindDoc="1" locked="0" layoutInCell="1" allowOverlap="1">
                <wp:simplePos x="0" y="0"/>
                <wp:positionH relativeFrom="page">
                  <wp:posOffset>5611495</wp:posOffset>
                </wp:positionH>
                <wp:positionV relativeFrom="paragraph">
                  <wp:posOffset>3589655</wp:posOffset>
                </wp:positionV>
                <wp:extent cx="740410" cy="276225"/>
                <wp:effectExtent l="0" t="0" r="0" b="0"/>
                <wp:wrapTopAndBottom/>
                <wp:docPr id="134" name="Group 134"/>
                <wp:cNvGraphicFramePr/>
                <a:graphic xmlns:a="http://schemas.openxmlformats.org/drawingml/2006/main">
                  <a:graphicData uri="http://schemas.microsoft.com/office/word/2010/wordprocessingGroup">
                    <wpg:wgp>
                      <wpg:cNvGrpSpPr/>
                      <wpg:grpSpPr>
                        <a:xfrm>
                          <a:off x="0" y="0"/>
                          <a:ext cx="740410" cy="276225"/>
                          <a:chOff x="0" y="0"/>
                          <a:chExt cx="740410" cy="276225"/>
                        </a:xfrm>
                      </wpg:grpSpPr>
                      <wps:wsp>
                        <wps:cNvPr id="135" name="Graphic 135"/>
                        <wps:cNvSpPr/>
                        <wps:spPr>
                          <a:xfrm>
                            <a:off x="6350" y="6350"/>
                            <a:ext cx="727710" cy="263525"/>
                          </a:xfrm>
                          <a:custGeom>
                            <a:avLst/>
                            <a:gdLst/>
                            <a:ahLst/>
                            <a:cxnLst/>
                            <a:rect l="l" t="t" r="r" b="b"/>
                            <a:pathLst>
                              <a:path w="727710" h="263525">
                                <a:moveTo>
                                  <a:pt x="579501" y="0"/>
                                </a:moveTo>
                                <a:lnTo>
                                  <a:pt x="0" y="0"/>
                                </a:lnTo>
                                <a:lnTo>
                                  <a:pt x="0" y="65913"/>
                                </a:lnTo>
                                <a:lnTo>
                                  <a:pt x="579501" y="65913"/>
                                </a:lnTo>
                                <a:lnTo>
                                  <a:pt x="598677" y="69850"/>
                                </a:lnTo>
                                <a:lnTo>
                                  <a:pt x="614426" y="80391"/>
                                </a:lnTo>
                                <a:lnTo>
                                  <a:pt x="624966" y="96139"/>
                                </a:lnTo>
                                <a:lnTo>
                                  <a:pt x="628903" y="115316"/>
                                </a:lnTo>
                                <a:lnTo>
                                  <a:pt x="628903" y="197739"/>
                                </a:lnTo>
                                <a:lnTo>
                                  <a:pt x="595883" y="197739"/>
                                </a:lnTo>
                                <a:lnTo>
                                  <a:pt x="661796" y="263525"/>
                                </a:lnTo>
                                <a:lnTo>
                                  <a:pt x="727709" y="197739"/>
                                </a:lnTo>
                                <a:lnTo>
                                  <a:pt x="694816" y="197739"/>
                                </a:lnTo>
                                <a:lnTo>
                                  <a:pt x="694816" y="115316"/>
                                </a:lnTo>
                                <a:lnTo>
                                  <a:pt x="685800" y="70485"/>
                                </a:lnTo>
                                <a:lnTo>
                                  <a:pt x="661034" y="33782"/>
                                </a:lnTo>
                                <a:lnTo>
                                  <a:pt x="624331" y="9017"/>
                                </a:lnTo>
                                <a:lnTo>
                                  <a:pt x="579501" y="0"/>
                                </a:lnTo>
                                <a:close/>
                              </a:path>
                            </a:pathLst>
                          </a:custGeom>
                          <a:solidFill>
                            <a:srgbClr val="000000"/>
                          </a:solidFill>
                        </wps:spPr>
                        <wps:bodyPr wrap="square" lIns="0" tIns="0" rIns="0" bIns="0" rtlCol="0">
                          <a:noAutofit/>
                        </wps:bodyPr>
                      </wps:wsp>
                      <wps:wsp>
                        <wps:cNvPr id="136" name="Graphic 136"/>
                        <wps:cNvSpPr/>
                        <wps:spPr>
                          <a:xfrm>
                            <a:off x="6350" y="6350"/>
                            <a:ext cx="727710" cy="263525"/>
                          </a:xfrm>
                          <a:custGeom>
                            <a:avLst/>
                            <a:gdLst/>
                            <a:ahLst/>
                            <a:cxnLst/>
                            <a:rect l="l" t="t" r="r" b="b"/>
                            <a:pathLst>
                              <a:path w="727710" h="263525">
                                <a:moveTo>
                                  <a:pt x="0" y="0"/>
                                </a:moveTo>
                                <a:lnTo>
                                  <a:pt x="579501" y="0"/>
                                </a:lnTo>
                                <a:lnTo>
                                  <a:pt x="624331" y="9017"/>
                                </a:lnTo>
                                <a:lnTo>
                                  <a:pt x="661034" y="33782"/>
                                </a:lnTo>
                                <a:lnTo>
                                  <a:pt x="685800" y="70485"/>
                                </a:lnTo>
                                <a:lnTo>
                                  <a:pt x="694816" y="115316"/>
                                </a:lnTo>
                                <a:lnTo>
                                  <a:pt x="694816" y="197739"/>
                                </a:lnTo>
                                <a:lnTo>
                                  <a:pt x="727709" y="197739"/>
                                </a:lnTo>
                                <a:lnTo>
                                  <a:pt x="661796" y="263525"/>
                                </a:lnTo>
                                <a:lnTo>
                                  <a:pt x="595883" y="197739"/>
                                </a:lnTo>
                                <a:lnTo>
                                  <a:pt x="628903" y="197739"/>
                                </a:lnTo>
                                <a:lnTo>
                                  <a:pt x="628903" y="115316"/>
                                </a:lnTo>
                                <a:lnTo>
                                  <a:pt x="624966" y="96139"/>
                                </a:lnTo>
                                <a:lnTo>
                                  <a:pt x="614426" y="80391"/>
                                </a:lnTo>
                                <a:lnTo>
                                  <a:pt x="598677" y="69850"/>
                                </a:lnTo>
                                <a:lnTo>
                                  <a:pt x="579501" y="65913"/>
                                </a:lnTo>
                                <a:lnTo>
                                  <a:pt x="0" y="65913"/>
                                </a:lnTo>
                                <a:lnTo>
                                  <a:pt x="0" y="0"/>
                                </a:lnTo>
                                <a:close/>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41.85pt;margin-top:282.65pt;height:21.75pt;width:58.3pt;mso-position-horizontal-relative:page;mso-wrap-distance-bottom:0pt;mso-wrap-distance-top:0pt;z-index:-251506688;mso-width-relative:page;mso-height-relative:page;" coordsize="740410,276225" o:gfxdata="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JtOY1dsAAAAMAQAADwAAAAAAAAABACAAAAAiAAAA&#10;ZHJzL2Rvd25yZXYueG1sUEsBAhQAFAAAAAgAh07iQJkOTT2TAwAA6Q0AAA4AAAAAAAAAAQAgAAAA&#10;KgEAAGRycy9lMm9Eb2MueG1sUEsFBgAAAAAGAAYAWQEAAC8HAAAAAA==&#10;">
                <o:lock v:ext="edit" aspectratio="f"/>
                <v:shape id="Graphic 135" o:spid="_x0000_s1026" o:spt="100" style="position:absolute;left:6350;top:6350;height:263525;width:727710;" fillcolor="#000000" filled="t" stroked="f" coordsize="727710,263525" o:gfxdata="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h7xC8AAAA&#10;3AAAAA8AAAAAAAAAAQAgAAAAIgAAAGRycy9kb3ducmV2LnhtbFBLAQIUABQAAAAIAIdO4kAzLwWe&#10;OwAAADkAAAAQAAAAAAAAAAEAIAAAAAsBAABkcnMvc2hhcGV4bWwueG1sUEsFBgAAAAAGAAYAWwEA&#10;ALUDAAAAAA==&#10;" path="m579501,0l0,0,0,65913,579501,65913,598677,69850,614426,80391,624966,96139,628903,115316,628903,197739,595883,197739,661796,263525,727709,197739,694816,197739,694816,115316,685800,70485,661034,33782,624331,9017,579501,0xe">
                  <v:fill on="t" focussize="0,0"/>
                  <v:stroke on="f"/>
                  <v:imagedata o:title=""/>
                  <o:lock v:ext="edit" aspectratio="f"/>
                  <v:textbox inset="0mm,0mm,0mm,0mm"/>
                </v:shape>
                <v:shape id="Graphic 136" o:spid="_x0000_s1026" o:spt="100" style="position:absolute;left:6350;top:6350;height:263525;width:727710;" filled="f" stroked="t" coordsize="727710,263525" o:gfxdata="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n4J0ugAAANwA&#10;AAAPAAAAAAAAAAEAIAAAACIAAABkcnMvZG93bnJldi54bWxQSwECFAAUAAAACACHTuJAMy8FnjsA&#10;AAA5AAAAEAAAAAAAAAABACAAAAAJAQAAZHJzL3NoYXBleG1sLnhtbFBLBQYAAAAABgAGAFsBAACz&#10;AwAAAAA=&#10;" path="m0,0l579501,0,624331,9017,661034,33782,685800,70485,694816,115316,694816,197739,727709,197739,661796,263525,595883,197739,628903,197739,628903,115316,624966,96139,614426,80391,598677,69850,579501,65913,0,65913,0,0xe">
                  <v:fill on="f" focussize="0,0"/>
                  <v:stroke weight="1pt" color="#000000" joinstyle="round"/>
                  <v:imagedata o:title=""/>
                  <o:lock v:ext="edit" aspectratio="f"/>
                  <v:textbox inset="0mm,0mm,0mm,0mm"/>
                </v:shape>
                <w10:wrap type="topAndBottom"/>
              </v:group>
            </w:pict>
          </mc:Fallback>
        </mc:AlternateContent>
      </w:r>
      <w:r>
        <w:rPr>
          <w:sz w:val="12"/>
        </w:rPr>
        <mc:AlternateContent>
          <mc:Choice Requires="wps">
            <w:drawing>
              <wp:anchor distT="0" distB="0" distL="0" distR="0" simplePos="0" relativeHeight="251810816" behindDoc="1" locked="0" layoutInCell="1" allowOverlap="1">
                <wp:simplePos x="0" y="0"/>
                <wp:positionH relativeFrom="page">
                  <wp:posOffset>4164965</wp:posOffset>
                </wp:positionH>
                <wp:positionV relativeFrom="paragraph">
                  <wp:posOffset>4017645</wp:posOffset>
                </wp:positionV>
                <wp:extent cx="1073785" cy="348615"/>
                <wp:effectExtent l="0" t="0" r="0" b="0"/>
                <wp:wrapTopAndBottom/>
                <wp:docPr id="137" name="Textbox 137"/>
                <wp:cNvGraphicFramePr/>
                <a:graphic xmlns:a="http://schemas.openxmlformats.org/drawingml/2006/main">
                  <a:graphicData uri="http://schemas.microsoft.com/office/word/2010/wordprocessingShape">
                    <wps:wsp>
                      <wps:cNvSpPr txBox="1"/>
                      <wps:spPr>
                        <a:xfrm>
                          <a:off x="0" y="0"/>
                          <a:ext cx="1073785" cy="348615"/>
                        </a:xfrm>
                        <a:prstGeom prst="rect">
                          <a:avLst/>
                        </a:prstGeom>
                        <a:solidFill>
                          <a:srgbClr val="EB7B2F"/>
                        </a:solidFill>
                      </wps:spPr>
                      <wps:txbx>
                        <w:txbxContent>
                          <w:p w14:paraId="1B89F1E7">
                            <w:pPr>
                              <w:spacing w:before="91"/>
                              <w:ind w:left="169" w:right="0" w:firstLine="0"/>
                              <w:jc w:val="left"/>
                              <w:rPr>
                                <w:b/>
                                <w:color w:val="000000"/>
                                <w:sz w:val="24"/>
                              </w:rPr>
                            </w:pPr>
                            <w:r>
                              <w:rPr>
                                <w:b/>
                                <w:color w:val="000000"/>
                                <w:sz w:val="24"/>
                              </w:rPr>
                              <w:t>SIKLUS</w:t>
                            </w:r>
                            <w:r>
                              <w:rPr>
                                <w:b/>
                                <w:color w:val="000000"/>
                                <w:spacing w:val="58"/>
                                <w:sz w:val="24"/>
                              </w:rPr>
                              <w:t xml:space="preserve"> </w:t>
                            </w:r>
                            <w:r>
                              <w:rPr>
                                <w:b/>
                                <w:color w:val="000000"/>
                                <w:spacing w:val="-5"/>
                                <w:sz w:val="24"/>
                              </w:rPr>
                              <w:t>III</w:t>
                            </w:r>
                          </w:p>
                        </w:txbxContent>
                      </wps:txbx>
                      <wps:bodyPr wrap="square" lIns="0" tIns="0" rIns="0" bIns="0" rtlCol="0">
                        <a:noAutofit/>
                      </wps:bodyPr>
                    </wps:wsp>
                  </a:graphicData>
                </a:graphic>
              </wp:anchor>
            </w:drawing>
          </mc:Choice>
          <mc:Fallback>
            <w:pict>
              <v:shape id="Textbox 137" o:spid="_x0000_s1026" o:spt="202" type="#_x0000_t202" style="position:absolute;left:0pt;margin-left:327.95pt;margin-top:316.35pt;height:27.45pt;width:84.55pt;mso-position-horizontal-relative:page;mso-wrap-distance-bottom:0pt;mso-wrap-distance-top:0pt;z-index:-251505664;mso-width-relative:page;mso-height-relative:page;" fillcolor="#EB7B2F" filled="t" stroked="f" coordsize="21600,21600" o:gfxdata="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GJL7W2wAAAAsBAAAPAAAAAAAAAAEAIAAA&#10;ACIAAABkcnMvZG93bnJldi54bWxQSwECFAAUAAAACACHTuJAhy7OMtABAACsAwAADgAAAAAAAAAB&#10;ACAAAAAqAQAAZHJzL2Uyb0RvYy54bWxQSwUGAAAAAAYABgBZAQAAbAUAAAAA&#10;">
                <v:fill on="t" focussize="0,0"/>
                <v:stroke on="f"/>
                <v:imagedata o:title=""/>
                <o:lock v:ext="edit" aspectratio="f"/>
                <v:textbox inset="0mm,0mm,0mm,0mm">
                  <w:txbxContent>
                    <w:p w14:paraId="1B89F1E7">
                      <w:pPr>
                        <w:spacing w:before="91"/>
                        <w:ind w:left="169" w:right="0" w:firstLine="0"/>
                        <w:jc w:val="left"/>
                        <w:rPr>
                          <w:b/>
                          <w:color w:val="000000"/>
                          <w:sz w:val="24"/>
                        </w:rPr>
                      </w:pPr>
                      <w:r>
                        <w:rPr>
                          <w:b/>
                          <w:color w:val="000000"/>
                          <w:sz w:val="24"/>
                        </w:rPr>
                        <w:t>SIKLUS</w:t>
                      </w:r>
                      <w:r>
                        <w:rPr>
                          <w:b/>
                          <w:color w:val="000000"/>
                          <w:spacing w:val="58"/>
                          <w:sz w:val="24"/>
                        </w:rPr>
                        <w:t xml:space="preserve"> </w:t>
                      </w:r>
                      <w:r>
                        <w:rPr>
                          <w:b/>
                          <w:color w:val="000000"/>
                          <w:spacing w:val="-5"/>
                          <w:sz w:val="24"/>
                        </w:rPr>
                        <w:t>III</w:t>
                      </w:r>
                    </w:p>
                  </w:txbxContent>
                </v:textbox>
                <w10:wrap type="topAndBottom"/>
              </v:shape>
            </w:pict>
          </mc:Fallback>
        </mc:AlternateContent>
      </w:r>
      <w:r>
        <w:rPr>
          <w:sz w:val="12"/>
        </w:rPr>
        <mc:AlternateContent>
          <mc:Choice Requires="wps">
            <w:drawing>
              <wp:anchor distT="0" distB="0" distL="0" distR="0" simplePos="0" relativeHeight="251810816" behindDoc="1" locked="0" layoutInCell="1" allowOverlap="1">
                <wp:simplePos x="0" y="0"/>
                <wp:positionH relativeFrom="page">
                  <wp:posOffset>5532120</wp:posOffset>
                </wp:positionH>
                <wp:positionV relativeFrom="paragraph">
                  <wp:posOffset>3971290</wp:posOffset>
                </wp:positionV>
                <wp:extent cx="1436370" cy="438150"/>
                <wp:effectExtent l="0" t="0" r="0" b="0"/>
                <wp:wrapTopAndBottom/>
                <wp:docPr id="138" name="Textbox 138"/>
                <wp:cNvGraphicFramePr/>
                <a:graphic xmlns:a="http://schemas.openxmlformats.org/drawingml/2006/main">
                  <a:graphicData uri="http://schemas.microsoft.com/office/word/2010/wordprocessingShape">
                    <wps:wsp>
                      <wps:cNvSpPr txBox="1"/>
                      <wps:spPr>
                        <a:xfrm>
                          <a:off x="0" y="0"/>
                          <a:ext cx="1436370" cy="438150"/>
                        </a:xfrm>
                        <a:prstGeom prst="rect">
                          <a:avLst/>
                        </a:prstGeom>
                        <a:solidFill>
                          <a:srgbClr val="A9D18E"/>
                        </a:solidFill>
                        <a:ln w="12700">
                          <a:solidFill>
                            <a:srgbClr val="416F9C"/>
                          </a:solidFill>
                          <a:prstDash val="solid"/>
                        </a:ln>
                      </wps:spPr>
                      <wps:txbx>
                        <w:txbxContent>
                          <w:p w14:paraId="00D132E2">
                            <w:pPr>
                              <w:pStyle w:val="10"/>
                              <w:spacing w:before="178"/>
                              <w:ind w:left="493"/>
                              <w:rPr>
                                <w:color w:val="000000"/>
                              </w:rPr>
                            </w:pPr>
                            <w:r>
                              <w:rPr>
                                <w:color w:val="000000"/>
                                <w:spacing w:val="-2"/>
                              </w:rPr>
                              <w:t>Pelaksanaan</w:t>
                            </w:r>
                          </w:p>
                        </w:txbxContent>
                      </wps:txbx>
                      <wps:bodyPr wrap="square" lIns="0" tIns="0" rIns="0" bIns="0" rtlCol="0">
                        <a:noAutofit/>
                      </wps:bodyPr>
                    </wps:wsp>
                  </a:graphicData>
                </a:graphic>
              </wp:anchor>
            </w:drawing>
          </mc:Choice>
          <mc:Fallback>
            <w:pict>
              <v:shape id="Textbox 138" o:spid="_x0000_s1026" o:spt="202" type="#_x0000_t202" style="position:absolute;left:0pt;margin-left:435.6pt;margin-top:312.7pt;height:34.5pt;width:113.1pt;mso-position-horizontal-relative:page;mso-wrap-distance-bottom:0pt;mso-wrap-distance-top:0pt;z-index:-251505664;mso-width-relative:page;mso-height-relative:page;" fillcolor="#A9D18E" filled="t" stroked="t" coordsize="21600,21600" o:gfxdata="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0vo8L9sAAAAMAQAADwAAAAAAAAABACAAAAAiAAAAZHJzL2Rvd25yZXYueG1s&#10;UEsBAhQAFAAAAAgAh07iQELKq7X1AQAAEAQAAA4AAAAAAAAAAQAgAAAAKgEAAGRycy9lMm9Eb2Mu&#10;eG1sUEsFBgAAAAAGAAYAWQEAAJEFAAAAAA==&#10;">
                <v:fill on="t" focussize="0,0"/>
                <v:stroke weight="1pt" color="#416F9C" joinstyle="round"/>
                <v:imagedata o:title=""/>
                <o:lock v:ext="edit" aspectratio="f"/>
                <v:textbox inset="0mm,0mm,0mm,0mm">
                  <w:txbxContent>
                    <w:p w14:paraId="00D132E2">
                      <w:pPr>
                        <w:pStyle w:val="10"/>
                        <w:spacing w:before="178"/>
                        <w:ind w:left="493"/>
                        <w:rPr>
                          <w:color w:val="000000"/>
                        </w:rPr>
                      </w:pPr>
                      <w:r>
                        <w:rPr>
                          <w:color w:val="000000"/>
                          <w:spacing w:val="-2"/>
                        </w:rPr>
                        <w:t>Pelaksanaan</w:t>
                      </w:r>
                    </w:p>
                  </w:txbxContent>
                </v:textbox>
                <w10:wrap type="topAndBottom"/>
              </v:shape>
            </w:pict>
          </mc:Fallback>
        </mc:AlternateContent>
      </w:r>
      <w:r>
        <w:rPr>
          <w:sz w:val="12"/>
        </w:rPr>
        <mc:AlternateContent>
          <mc:Choice Requires="wps">
            <w:drawing>
              <wp:anchor distT="0" distB="0" distL="0" distR="0" simplePos="0" relativeHeight="251811840" behindDoc="1" locked="0" layoutInCell="1" allowOverlap="1">
                <wp:simplePos x="0" y="0"/>
                <wp:positionH relativeFrom="page">
                  <wp:posOffset>3902075</wp:posOffset>
                </wp:positionH>
                <wp:positionV relativeFrom="paragraph">
                  <wp:posOffset>4537075</wp:posOffset>
                </wp:positionV>
                <wp:extent cx="1519555" cy="356235"/>
                <wp:effectExtent l="0" t="0" r="0" b="0"/>
                <wp:wrapTopAndBottom/>
                <wp:docPr id="139" name="Textbox 139"/>
                <wp:cNvGraphicFramePr/>
                <a:graphic xmlns:a="http://schemas.openxmlformats.org/drawingml/2006/main">
                  <a:graphicData uri="http://schemas.microsoft.com/office/word/2010/wordprocessingShape">
                    <wps:wsp>
                      <wps:cNvSpPr txBox="1"/>
                      <wps:spPr>
                        <a:xfrm>
                          <a:off x="0" y="0"/>
                          <a:ext cx="1519555" cy="356235"/>
                        </a:xfrm>
                        <a:prstGeom prst="rect">
                          <a:avLst/>
                        </a:prstGeom>
                        <a:solidFill>
                          <a:srgbClr val="A9D18E"/>
                        </a:solidFill>
                        <a:ln w="12700">
                          <a:solidFill>
                            <a:srgbClr val="416F9C"/>
                          </a:solidFill>
                          <a:prstDash val="solid"/>
                        </a:ln>
                      </wps:spPr>
                      <wps:txbx>
                        <w:txbxContent>
                          <w:p w14:paraId="0D4A5C92">
                            <w:pPr>
                              <w:pStyle w:val="10"/>
                              <w:spacing w:before="113"/>
                              <w:ind w:left="563"/>
                              <w:rPr>
                                <w:color w:val="000000"/>
                              </w:rPr>
                            </w:pPr>
                            <w:r>
                              <w:rPr>
                                <w:color w:val="000000"/>
                                <w:spacing w:val="-2"/>
                              </w:rPr>
                              <w:t>Pengamatan</w:t>
                            </w:r>
                          </w:p>
                        </w:txbxContent>
                      </wps:txbx>
                      <wps:bodyPr wrap="square" lIns="0" tIns="0" rIns="0" bIns="0" rtlCol="0">
                        <a:noAutofit/>
                      </wps:bodyPr>
                    </wps:wsp>
                  </a:graphicData>
                </a:graphic>
              </wp:anchor>
            </w:drawing>
          </mc:Choice>
          <mc:Fallback>
            <w:pict>
              <v:shape id="Textbox 139" o:spid="_x0000_s1026" o:spt="202" type="#_x0000_t202" style="position:absolute;left:0pt;margin-left:307.25pt;margin-top:357.25pt;height:28.05pt;width:119.65pt;mso-position-horizontal-relative:page;mso-wrap-distance-bottom:0pt;mso-wrap-distance-top:0pt;z-index:-251504640;mso-width-relative:page;mso-height-relative:page;" fillcolor="#A9D18E" filled="t" stroked="t" coordsize="21600,21600" o:gfxdata="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fLWy/toAAAALAQAADwAAAAAAAAABACAAAAAiAAAAZHJzL2Rvd25yZXYueG1sUEsB&#10;AhQAFAAAAAgAh07iQLGc2lXzAQAAEAQAAA4AAAAAAAAAAQAgAAAAKQEAAGRycy9lMm9Eb2MueG1s&#10;UEsFBgAAAAAGAAYAWQEAAI4FAAAAAA==&#10;">
                <v:fill on="t" focussize="0,0"/>
                <v:stroke weight="1pt" color="#416F9C" joinstyle="round"/>
                <v:imagedata o:title=""/>
                <o:lock v:ext="edit" aspectratio="f"/>
                <v:textbox inset="0mm,0mm,0mm,0mm">
                  <w:txbxContent>
                    <w:p w14:paraId="0D4A5C92">
                      <w:pPr>
                        <w:pStyle w:val="10"/>
                        <w:spacing w:before="113"/>
                        <w:ind w:left="563"/>
                        <w:rPr>
                          <w:color w:val="000000"/>
                        </w:rPr>
                      </w:pPr>
                      <w:r>
                        <w:rPr>
                          <w:color w:val="000000"/>
                          <w:spacing w:val="-2"/>
                        </w:rPr>
                        <w:t>Pengamatan</w:t>
                      </w:r>
                    </w:p>
                  </w:txbxContent>
                </v:textbox>
                <w10:wrap type="topAndBottom"/>
              </v:shape>
            </w:pict>
          </mc:Fallback>
        </mc:AlternateContent>
      </w:r>
      <w:r>
        <w:rPr>
          <w:sz w:val="12"/>
        </w:rPr>
        <mc:AlternateContent>
          <mc:Choice Requires="wpg">
            <w:drawing>
              <wp:anchor distT="0" distB="0" distL="0" distR="0" simplePos="0" relativeHeight="251811840" behindDoc="1" locked="0" layoutInCell="1" allowOverlap="1">
                <wp:simplePos x="0" y="0"/>
                <wp:positionH relativeFrom="page">
                  <wp:posOffset>5670550</wp:posOffset>
                </wp:positionH>
                <wp:positionV relativeFrom="paragraph">
                  <wp:posOffset>4492625</wp:posOffset>
                </wp:positionV>
                <wp:extent cx="648335" cy="370205"/>
                <wp:effectExtent l="0" t="0" r="0" b="0"/>
                <wp:wrapTopAndBottom/>
                <wp:docPr id="140" name="Group 140"/>
                <wp:cNvGraphicFramePr/>
                <a:graphic xmlns:a="http://schemas.openxmlformats.org/drawingml/2006/main">
                  <a:graphicData uri="http://schemas.microsoft.com/office/word/2010/wordprocessingGroup">
                    <wpg:wgp>
                      <wpg:cNvGrpSpPr/>
                      <wpg:grpSpPr>
                        <a:xfrm>
                          <a:off x="0" y="0"/>
                          <a:ext cx="648335" cy="370205"/>
                          <a:chOff x="0" y="0"/>
                          <a:chExt cx="648335" cy="370205"/>
                        </a:xfrm>
                      </wpg:grpSpPr>
                      <wps:wsp>
                        <wps:cNvPr id="141" name="Graphic 141"/>
                        <wps:cNvSpPr/>
                        <wps:spPr>
                          <a:xfrm>
                            <a:off x="6350" y="6350"/>
                            <a:ext cx="635635" cy="357505"/>
                          </a:xfrm>
                          <a:custGeom>
                            <a:avLst/>
                            <a:gdLst/>
                            <a:ahLst/>
                            <a:cxnLst/>
                            <a:rect l="l" t="t" r="r" b="b"/>
                            <a:pathLst>
                              <a:path w="635635" h="357505">
                                <a:moveTo>
                                  <a:pt x="635635" y="0"/>
                                </a:moveTo>
                                <a:lnTo>
                                  <a:pt x="546226" y="0"/>
                                </a:lnTo>
                                <a:lnTo>
                                  <a:pt x="546226" y="156463"/>
                                </a:lnTo>
                                <a:lnTo>
                                  <a:pt x="541020" y="182499"/>
                                </a:lnTo>
                                <a:lnTo>
                                  <a:pt x="526541" y="203835"/>
                                </a:lnTo>
                                <a:lnTo>
                                  <a:pt x="505333" y="218186"/>
                                </a:lnTo>
                                <a:lnTo>
                                  <a:pt x="479171" y="223520"/>
                                </a:lnTo>
                                <a:lnTo>
                                  <a:pt x="89408" y="223520"/>
                                </a:lnTo>
                                <a:lnTo>
                                  <a:pt x="89408" y="178815"/>
                                </a:lnTo>
                                <a:lnTo>
                                  <a:pt x="0" y="268224"/>
                                </a:lnTo>
                                <a:lnTo>
                                  <a:pt x="89408" y="357504"/>
                                </a:lnTo>
                                <a:lnTo>
                                  <a:pt x="89408" y="312800"/>
                                </a:lnTo>
                                <a:lnTo>
                                  <a:pt x="479171" y="312800"/>
                                </a:lnTo>
                                <a:lnTo>
                                  <a:pt x="528701" y="304800"/>
                                </a:lnTo>
                                <a:lnTo>
                                  <a:pt x="571626" y="282701"/>
                                </a:lnTo>
                                <a:lnTo>
                                  <a:pt x="605409" y="248793"/>
                                </a:lnTo>
                                <a:lnTo>
                                  <a:pt x="627634" y="205866"/>
                                </a:lnTo>
                                <a:lnTo>
                                  <a:pt x="635635" y="156463"/>
                                </a:lnTo>
                                <a:lnTo>
                                  <a:pt x="635635" y="0"/>
                                </a:lnTo>
                                <a:close/>
                              </a:path>
                            </a:pathLst>
                          </a:custGeom>
                          <a:solidFill>
                            <a:srgbClr val="000000"/>
                          </a:solidFill>
                        </wps:spPr>
                        <wps:bodyPr wrap="square" lIns="0" tIns="0" rIns="0" bIns="0" rtlCol="0">
                          <a:noAutofit/>
                        </wps:bodyPr>
                      </wps:wsp>
                      <wps:wsp>
                        <wps:cNvPr id="142" name="Graphic 142"/>
                        <wps:cNvSpPr/>
                        <wps:spPr>
                          <a:xfrm>
                            <a:off x="6350" y="6350"/>
                            <a:ext cx="635635" cy="357505"/>
                          </a:xfrm>
                          <a:custGeom>
                            <a:avLst/>
                            <a:gdLst/>
                            <a:ahLst/>
                            <a:cxnLst/>
                            <a:rect l="l" t="t" r="r" b="b"/>
                            <a:pathLst>
                              <a:path w="635635" h="357505">
                                <a:moveTo>
                                  <a:pt x="635635" y="0"/>
                                </a:moveTo>
                                <a:lnTo>
                                  <a:pt x="635635" y="156463"/>
                                </a:lnTo>
                                <a:lnTo>
                                  <a:pt x="627634" y="205866"/>
                                </a:lnTo>
                                <a:lnTo>
                                  <a:pt x="605409" y="248793"/>
                                </a:lnTo>
                                <a:lnTo>
                                  <a:pt x="571626" y="282701"/>
                                </a:lnTo>
                                <a:lnTo>
                                  <a:pt x="528701" y="304800"/>
                                </a:lnTo>
                                <a:lnTo>
                                  <a:pt x="479171" y="312800"/>
                                </a:lnTo>
                                <a:lnTo>
                                  <a:pt x="89408" y="312800"/>
                                </a:lnTo>
                                <a:lnTo>
                                  <a:pt x="89408" y="357504"/>
                                </a:lnTo>
                                <a:lnTo>
                                  <a:pt x="0" y="268224"/>
                                </a:lnTo>
                                <a:lnTo>
                                  <a:pt x="89408" y="178815"/>
                                </a:lnTo>
                                <a:lnTo>
                                  <a:pt x="89408" y="223520"/>
                                </a:lnTo>
                                <a:lnTo>
                                  <a:pt x="479171" y="223520"/>
                                </a:lnTo>
                                <a:lnTo>
                                  <a:pt x="505333" y="218186"/>
                                </a:lnTo>
                                <a:lnTo>
                                  <a:pt x="526541" y="203835"/>
                                </a:lnTo>
                                <a:lnTo>
                                  <a:pt x="541020" y="182499"/>
                                </a:lnTo>
                                <a:lnTo>
                                  <a:pt x="546226" y="156463"/>
                                </a:lnTo>
                                <a:lnTo>
                                  <a:pt x="546226" y="0"/>
                                </a:lnTo>
                                <a:lnTo>
                                  <a:pt x="635635" y="0"/>
                                </a:lnTo>
                                <a:close/>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46.5pt;margin-top:353.75pt;height:29.15pt;width:51.05pt;mso-position-horizontal-relative:page;mso-wrap-distance-bottom:0pt;mso-wrap-distance-top:0pt;z-index:-251504640;mso-width-relative:page;mso-height-relative:page;" coordsize="648335,370205" o:gfxdata="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">
                <o:lock v:ext="edit" aspectratio="f"/>
                <v:shape id="Graphic 141" o:spid="_x0000_s1026" o:spt="100" style="position:absolute;left:6350;top:6350;height:357505;width:635635;" fillcolor="#000000" filled="t" stroked="f" coordsize="635635,357505" o:gfxdata="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shY74A&#10;AADcAAAADwAAAAAAAAABACAAAAAiAAAAZHJzL2Rvd25yZXYueG1sUEsBAhQAFAAAAAgAh07iQDMv&#10;BZ47AAAAOQAAABAAAAAAAAAAAQAgAAAADQEAAGRycy9zaGFwZXhtbC54bWxQSwUGAAAAAAYABgBb&#10;AQAAtwMAAAAA&#10;" path="m635635,0l546226,0,546226,156463,541020,182499,526541,203835,505333,218186,479171,223520,89408,223520,89408,178815,0,268224,89408,357504,89408,312800,479171,312800,528701,304800,571626,282701,605409,248793,627634,205866,635635,156463,635635,0xe">
                  <v:fill on="t" focussize="0,0"/>
                  <v:stroke on="f"/>
                  <v:imagedata o:title=""/>
                  <o:lock v:ext="edit" aspectratio="f"/>
                  <v:textbox inset="0mm,0mm,0mm,0mm"/>
                </v:shape>
                <v:shape id="Graphic 142" o:spid="_x0000_s1026" o:spt="100" style="position:absolute;left:6350;top:6350;height:357505;width:635635;" filled="f" stroked="t" coordsize="635635,357505" o:gfxdata="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gmTCLsAAADc&#10;AAAADwAAAAAAAAABACAAAAAiAAAAZHJzL2Rvd25yZXYueG1sUEsBAhQAFAAAAAgAh07iQDMvBZ47&#10;AAAAOQAAABAAAAAAAAAAAQAgAAAACgEAAGRycy9zaGFwZXhtbC54bWxQSwUGAAAAAAYABgBbAQAA&#10;tAMAAAAA&#10;" path="m635635,0l635635,156463,627634,205866,605409,248793,571626,282701,528701,304800,479171,312800,89408,312800,89408,357504,0,268224,89408,178815,89408,223520,479171,223520,505333,218186,526541,203835,541020,182499,546226,156463,546226,0,635635,0xe">
                  <v:fill on="f" focussize="0,0"/>
                  <v:stroke weight="1pt" color="#000000" joinstyle="round"/>
                  <v:imagedata o:title=""/>
                  <o:lock v:ext="edit" aspectratio="f"/>
                  <v:textbox inset="0mm,0mm,0mm,0mm"/>
                </v:shape>
                <w10:wrap type="topAndBottom"/>
              </v:group>
            </w:pict>
          </mc:Fallback>
        </mc:AlternateContent>
      </w:r>
    </w:p>
    <w:p w14:paraId="3A8AB8DE">
      <w:pPr>
        <w:pStyle w:val="10"/>
        <w:spacing w:before="2"/>
        <w:rPr>
          <w:sz w:val="7"/>
        </w:rPr>
      </w:pPr>
    </w:p>
    <w:p w14:paraId="1EBBB728">
      <w:pPr>
        <w:pStyle w:val="10"/>
        <w:spacing w:before="9"/>
        <w:rPr>
          <w:sz w:val="7"/>
        </w:rPr>
      </w:pPr>
    </w:p>
    <w:p w14:paraId="77030827">
      <w:pPr>
        <w:pStyle w:val="10"/>
        <w:spacing w:before="83"/>
        <w:rPr>
          <w:sz w:val="20"/>
        </w:rPr>
      </w:pPr>
    </w:p>
    <w:p w14:paraId="6D29AFB0">
      <w:pPr>
        <w:pStyle w:val="10"/>
        <w:spacing w:before="7"/>
        <w:rPr>
          <w:sz w:val="5"/>
        </w:rPr>
      </w:pPr>
    </w:p>
    <w:p w14:paraId="1EDCBA1B">
      <w:pPr>
        <w:pStyle w:val="10"/>
        <w:rPr>
          <w:sz w:val="8"/>
        </w:rPr>
      </w:pPr>
    </w:p>
    <w:p w14:paraId="3B6960ED">
      <w:pPr>
        <w:pStyle w:val="10"/>
        <w:spacing w:before="96"/>
        <w:rPr>
          <w:sz w:val="20"/>
        </w:rPr>
      </w:pPr>
    </w:p>
    <w:p w14:paraId="15C15774">
      <w:pPr>
        <w:pStyle w:val="10"/>
        <w:spacing w:before="5"/>
        <w:rPr>
          <w:sz w:val="11"/>
        </w:rPr>
      </w:pPr>
    </w:p>
    <w:p w14:paraId="171E280D">
      <w:pPr>
        <w:pStyle w:val="10"/>
        <w:spacing w:before="3"/>
        <w:rPr>
          <w:sz w:val="9"/>
        </w:rPr>
      </w:pPr>
    </w:p>
    <w:p w14:paraId="6331CFA3">
      <w:pPr>
        <w:pStyle w:val="10"/>
        <w:spacing w:before="145"/>
      </w:pPr>
    </w:p>
    <w:p w14:paraId="5BC63560">
      <w:pPr>
        <w:pStyle w:val="7"/>
        <w:ind w:left="0" w:right="1383"/>
        <w:jc w:val="right"/>
      </w:pPr>
      <w:bookmarkStart w:id="29" w:name="_bookmark29"/>
      <w:bookmarkEnd w:id="29"/>
      <w:r>
        <w:t>Gambar</w:t>
      </w:r>
      <w:r>
        <w:rPr>
          <w:spacing w:val="-11"/>
        </w:rPr>
        <w:t xml:space="preserve"> </w:t>
      </w:r>
      <w:r>
        <w:t>3.1</w:t>
      </w:r>
      <w:r>
        <w:rPr>
          <w:spacing w:val="-7"/>
        </w:rPr>
        <w:t xml:space="preserve"> </w:t>
      </w:r>
      <w:r>
        <w:t>bagan</w:t>
      </w:r>
      <w:r>
        <w:rPr>
          <w:spacing w:val="-6"/>
        </w:rPr>
        <w:t xml:space="preserve"> </w:t>
      </w:r>
      <w:r>
        <w:t>siklus</w:t>
      </w:r>
      <w:r>
        <w:rPr>
          <w:spacing w:val="-8"/>
        </w:rPr>
        <w:t xml:space="preserve"> </w:t>
      </w:r>
      <w:r>
        <w:t>penelitian</w:t>
      </w:r>
      <w:r>
        <w:rPr>
          <w:spacing w:val="-3"/>
        </w:rPr>
        <w:t xml:space="preserve"> </w:t>
      </w:r>
      <w:r>
        <w:t>tindakan</w:t>
      </w:r>
      <w:r>
        <w:rPr>
          <w:spacing w:val="-8"/>
        </w:rPr>
        <w:t xml:space="preserve"> </w:t>
      </w:r>
      <w:r>
        <w:t>kelas</w:t>
      </w:r>
      <w:r>
        <w:rPr>
          <w:spacing w:val="-7"/>
        </w:rPr>
        <w:t xml:space="preserve"> </w:t>
      </w:r>
      <w:r>
        <w:t>(kemmis</w:t>
      </w:r>
      <w:r>
        <w:rPr>
          <w:spacing w:val="-6"/>
        </w:rPr>
        <w:t xml:space="preserve"> </w:t>
      </w:r>
      <w:r>
        <w:t>&amp;</w:t>
      </w:r>
      <w:r>
        <w:rPr>
          <w:spacing w:val="-6"/>
        </w:rPr>
        <w:t xml:space="preserve"> </w:t>
      </w:r>
      <w:r>
        <w:t>Mc.</w:t>
      </w:r>
      <w:r>
        <w:rPr>
          <w:spacing w:val="-7"/>
        </w:rPr>
        <w:t xml:space="preserve"> </w:t>
      </w:r>
      <w:r>
        <w:rPr>
          <w:spacing w:val="-2"/>
        </w:rPr>
        <w:t>Taggart)</w:t>
      </w:r>
    </w:p>
    <w:p w14:paraId="4D3B67FC">
      <w:pPr>
        <w:pStyle w:val="10"/>
        <w:rPr>
          <w:b/>
        </w:rPr>
      </w:pPr>
    </w:p>
    <w:p w14:paraId="26E3E02D">
      <w:pPr>
        <w:pStyle w:val="10"/>
        <w:ind w:right="1332"/>
        <w:jc w:val="right"/>
      </w:pPr>
      <w:r>
        <w:t>Desain</w:t>
      </w:r>
      <w:r>
        <w:rPr>
          <w:spacing w:val="29"/>
        </w:rPr>
        <w:t xml:space="preserve"> </w:t>
      </w:r>
      <w:r>
        <w:t>Penelitian</w:t>
      </w:r>
      <w:r>
        <w:rPr>
          <w:spacing w:val="26"/>
        </w:rPr>
        <w:t xml:space="preserve"> </w:t>
      </w:r>
      <w:r>
        <w:t>Tindakan</w:t>
      </w:r>
      <w:r>
        <w:rPr>
          <w:spacing w:val="30"/>
        </w:rPr>
        <w:t xml:space="preserve"> </w:t>
      </w:r>
      <w:r>
        <w:t>Kelas</w:t>
      </w:r>
      <w:r>
        <w:rPr>
          <w:spacing w:val="32"/>
        </w:rPr>
        <w:t xml:space="preserve"> </w:t>
      </w:r>
      <w:r>
        <w:t>(PTK)</w:t>
      </w:r>
      <w:r>
        <w:rPr>
          <w:spacing w:val="28"/>
        </w:rPr>
        <w:t xml:space="preserve"> </w:t>
      </w:r>
      <w:r>
        <w:t>dengan</w:t>
      </w:r>
      <w:r>
        <w:rPr>
          <w:spacing w:val="33"/>
        </w:rPr>
        <w:t xml:space="preserve"> </w:t>
      </w:r>
      <w:r>
        <w:t>model</w:t>
      </w:r>
      <w:r>
        <w:rPr>
          <w:spacing w:val="30"/>
        </w:rPr>
        <w:t xml:space="preserve"> </w:t>
      </w:r>
      <w:r>
        <w:t>kemmis</w:t>
      </w:r>
      <w:r>
        <w:rPr>
          <w:spacing w:val="33"/>
        </w:rPr>
        <w:t xml:space="preserve"> </w:t>
      </w:r>
      <w:r>
        <w:t>&amp;</w:t>
      </w:r>
      <w:r>
        <w:rPr>
          <w:spacing w:val="30"/>
        </w:rPr>
        <w:t xml:space="preserve"> </w:t>
      </w:r>
      <w:r>
        <w:rPr>
          <w:spacing w:val="-5"/>
        </w:rPr>
        <w:t>Mc.</w:t>
      </w:r>
    </w:p>
    <w:p w14:paraId="757D178F">
      <w:pPr>
        <w:pStyle w:val="10"/>
        <w:spacing w:before="1"/>
      </w:pPr>
    </w:p>
    <w:p w14:paraId="49610B25">
      <w:pPr>
        <w:pStyle w:val="10"/>
        <w:ind w:left="1276"/>
      </w:pPr>
      <w:r>
        <w:t>Taggart.</w:t>
      </w:r>
      <w:r>
        <w:rPr>
          <w:spacing w:val="-12"/>
        </w:rPr>
        <w:t xml:space="preserve"> </w:t>
      </w:r>
      <w:r>
        <w:t>Berikut</w:t>
      </w:r>
      <w:r>
        <w:rPr>
          <w:spacing w:val="-3"/>
        </w:rPr>
        <w:t xml:space="preserve"> </w:t>
      </w:r>
      <w:r>
        <w:t>tahapan</w:t>
      </w:r>
      <w:r>
        <w:rPr>
          <w:spacing w:val="1"/>
        </w:rPr>
        <w:t xml:space="preserve"> </w:t>
      </w:r>
      <w:r>
        <w:t>pada</w:t>
      </w:r>
      <w:r>
        <w:rPr>
          <w:spacing w:val="-8"/>
        </w:rPr>
        <w:t xml:space="preserve"> </w:t>
      </w:r>
      <w:r>
        <w:t>desain</w:t>
      </w:r>
      <w:r>
        <w:rPr>
          <w:spacing w:val="-5"/>
        </w:rPr>
        <w:t xml:space="preserve"> </w:t>
      </w:r>
      <w:r>
        <w:t>penelitian</w:t>
      </w:r>
      <w:r>
        <w:rPr>
          <w:spacing w:val="-3"/>
        </w:rPr>
        <w:t xml:space="preserve"> </w:t>
      </w:r>
      <w:r>
        <w:t>tindakan</w:t>
      </w:r>
      <w:r>
        <w:rPr>
          <w:spacing w:val="-5"/>
        </w:rPr>
        <w:t xml:space="preserve"> </w:t>
      </w:r>
      <w:r>
        <w:t>kelas</w:t>
      </w:r>
      <w:r>
        <w:rPr>
          <w:spacing w:val="-6"/>
        </w:rPr>
        <w:t xml:space="preserve"> </w:t>
      </w:r>
      <w:r>
        <w:t>ini</w:t>
      </w:r>
      <w:r>
        <w:rPr>
          <w:spacing w:val="-3"/>
        </w:rPr>
        <w:t xml:space="preserve"> </w:t>
      </w:r>
      <w:r>
        <w:t>yaitu</w:t>
      </w:r>
      <w:r>
        <w:rPr>
          <w:spacing w:val="-4"/>
        </w:rPr>
        <w:t xml:space="preserve"> </w:t>
      </w:r>
      <w:r>
        <w:rPr>
          <w:spacing w:val="-10"/>
        </w:rPr>
        <w:t>:</w:t>
      </w:r>
    </w:p>
    <w:p w14:paraId="236E7775">
      <w:pPr>
        <w:pStyle w:val="7"/>
        <w:numPr>
          <w:ilvl w:val="0"/>
          <w:numId w:val="23"/>
        </w:numPr>
        <w:tabs>
          <w:tab w:val="left" w:pos="1636"/>
        </w:tabs>
        <w:spacing w:before="274" w:after="0" w:line="240" w:lineRule="auto"/>
        <w:ind w:left="1636" w:right="0" w:hanging="360"/>
        <w:jc w:val="left"/>
      </w:pPr>
      <w:r>
        <w:rPr>
          <w:spacing w:val="-2"/>
        </w:rPr>
        <w:t>Perencanaan</w:t>
      </w:r>
      <w:r>
        <w:rPr>
          <w:spacing w:val="4"/>
        </w:rPr>
        <w:t xml:space="preserve"> </w:t>
      </w:r>
      <w:r>
        <w:rPr>
          <w:spacing w:val="-2"/>
        </w:rPr>
        <w:t>(planning)</w:t>
      </w:r>
    </w:p>
    <w:p w14:paraId="4BB26682">
      <w:pPr>
        <w:pStyle w:val="10"/>
        <w:spacing w:before="276" w:line="480" w:lineRule="auto"/>
        <w:ind w:left="1286" w:right="1339" w:firstLine="710"/>
        <w:jc w:val="both"/>
      </w:pPr>
      <w:r>
        <w:t>Tahap perencanaan mencakup penentuan fokus masalah dan penyusunan langkah – langkah selanjutnya yang berkaitan yang akan diambil. Sebelum melaksanakan</w:t>
      </w:r>
      <w:r>
        <w:rPr>
          <w:spacing w:val="40"/>
        </w:rPr>
        <w:t xml:space="preserve"> </w:t>
      </w:r>
      <w:r>
        <w:t>PTK,</w:t>
      </w:r>
      <w:r>
        <w:rPr>
          <w:spacing w:val="40"/>
        </w:rPr>
        <w:t xml:space="preserve"> </w:t>
      </w:r>
      <w:r>
        <w:t>seorang</w:t>
      </w:r>
      <w:r>
        <w:rPr>
          <w:spacing w:val="40"/>
        </w:rPr>
        <w:t xml:space="preserve"> </w:t>
      </w:r>
      <w:r>
        <w:t>guru</w:t>
      </w:r>
      <w:r>
        <w:rPr>
          <w:spacing w:val="40"/>
        </w:rPr>
        <w:t xml:space="preserve"> </w:t>
      </w:r>
      <w:r>
        <w:t>hendaknya</w:t>
      </w:r>
      <w:r>
        <w:rPr>
          <w:spacing w:val="40"/>
        </w:rPr>
        <w:t xml:space="preserve"> </w:t>
      </w:r>
      <w:r>
        <w:t>mempersiapkan</w:t>
      </w:r>
      <w:r>
        <w:rPr>
          <w:spacing w:val="40"/>
        </w:rPr>
        <w:t xml:space="preserve"> </w:t>
      </w:r>
      <w:r>
        <w:t>terlebih</w:t>
      </w:r>
      <w:r>
        <w:rPr>
          <w:spacing w:val="40"/>
        </w:rPr>
        <w:t xml:space="preserve"> </w:t>
      </w:r>
      <w:r>
        <w:t>dahulu</w:t>
      </w:r>
    </w:p>
    <w:p w14:paraId="49DCE2CF">
      <w:pPr>
        <w:pStyle w:val="10"/>
        <w:spacing w:after="0" w:line="480" w:lineRule="auto"/>
        <w:jc w:val="both"/>
        <w:sectPr>
          <w:pgSz w:w="11920" w:h="16860"/>
          <w:pgMar w:top="960" w:right="425" w:bottom="280" w:left="992" w:header="715" w:footer="0" w:gutter="0"/>
          <w:cols w:space="720" w:num="1"/>
        </w:sectPr>
      </w:pPr>
    </w:p>
    <w:p w14:paraId="6A7B0E3D">
      <w:pPr>
        <w:pStyle w:val="10"/>
      </w:pPr>
    </w:p>
    <w:p w14:paraId="6DFF7D02">
      <w:pPr>
        <w:pStyle w:val="10"/>
        <w:spacing w:before="163"/>
      </w:pPr>
    </w:p>
    <w:p w14:paraId="3F23B950">
      <w:pPr>
        <w:pStyle w:val="10"/>
        <w:spacing w:line="480" w:lineRule="auto"/>
        <w:ind w:left="1286" w:right="1339"/>
        <w:jc w:val="both"/>
      </w:pPr>
      <w:r>
        <w:t>konsepnya dengan membuat perencanaan dalam bentuk tulisan. Arikunto (2010) mengemukakan bahwa perencanaan adalah langkah yang dilakukan oleh guru ketika akan memulai tindakannya.</w:t>
      </w:r>
    </w:p>
    <w:p w14:paraId="41EEC027">
      <w:pPr>
        <w:pStyle w:val="10"/>
        <w:spacing w:before="1"/>
        <w:ind w:left="1996"/>
        <w:jc w:val="both"/>
      </w:pPr>
      <w:r>
        <w:t>Ada</w:t>
      </w:r>
      <w:r>
        <w:rPr>
          <w:spacing w:val="-5"/>
        </w:rPr>
        <w:t xml:space="preserve"> </w:t>
      </w:r>
      <w:r>
        <w:t>beberapa</w:t>
      </w:r>
      <w:r>
        <w:rPr>
          <w:spacing w:val="-2"/>
        </w:rPr>
        <w:t xml:space="preserve"> </w:t>
      </w:r>
      <w:r>
        <w:t>langkah</w:t>
      </w:r>
      <w:r>
        <w:rPr>
          <w:spacing w:val="-2"/>
        </w:rPr>
        <w:t xml:space="preserve"> </w:t>
      </w:r>
      <w:r>
        <w:t>yang</w:t>
      </w:r>
      <w:r>
        <w:rPr>
          <w:spacing w:val="-1"/>
        </w:rPr>
        <w:t xml:space="preserve"> </w:t>
      </w:r>
      <w:r>
        <w:t>dapat</w:t>
      </w:r>
      <w:r>
        <w:rPr>
          <w:spacing w:val="-1"/>
        </w:rPr>
        <w:t xml:space="preserve"> </w:t>
      </w:r>
      <w:r>
        <w:t>dilakukan</w:t>
      </w:r>
      <w:r>
        <w:rPr>
          <w:spacing w:val="-1"/>
        </w:rPr>
        <w:t xml:space="preserve"> </w:t>
      </w:r>
      <w:r>
        <w:t>dalam</w:t>
      </w:r>
      <w:r>
        <w:rPr>
          <w:spacing w:val="-1"/>
        </w:rPr>
        <w:t xml:space="preserve"> </w:t>
      </w:r>
      <w:r>
        <w:t>kegiatan</w:t>
      </w:r>
      <w:r>
        <w:rPr>
          <w:spacing w:val="-1"/>
        </w:rPr>
        <w:t xml:space="preserve"> </w:t>
      </w:r>
      <w:r>
        <w:t>ini</w:t>
      </w:r>
      <w:r>
        <w:rPr>
          <w:spacing w:val="-1"/>
        </w:rPr>
        <w:t xml:space="preserve"> </w:t>
      </w:r>
      <w:r>
        <w:t xml:space="preserve">yakni </w:t>
      </w:r>
      <w:r>
        <w:rPr>
          <w:spacing w:val="-10"/>
        </w:rPr>
        <w:t>:</w:t>
      </w:r>
    </w:p>
    <w:p w14:paraId="1FCBEB32">
      <w:pPr>
        <w:pStyle w:val="10"/>
        <w:spacing w:before="2"/>
      </w:pPr>
    </w:p>
    <w:p w14:paraId="4617E906">
      <w:pPr>
        <w:pStyle w:val="20"/>
        <w:numPr>
          <w:ilvl w:val="1"/>
          <w:numId w:val="23"/>
        </w:numPr>
        <w:tabs>
          <w:tab w:val="left" w:pos="2357"/>
        </w:tabs>
        <w:spacing w:before="0" w:after="0" w:line="472" w:lineRule="auto"/>
        <w:ind w:left="2357" w:right="1342" w:hanging="361"/>
        <w:jc w:val="both"/>
        <w:rPr>
          <w:sz w:val="24"/>
        </w:rPr>
      </w:pPr>
      <w:r>
        <w:rPr>
          <w:sz w:val="24"/>
        </w:rPr>
        <w:drawing>
          <wp:anchor distT="0" distB="0" distL="0" distR="0" simplePos="0" relativeHeight="251716608" behindDoc="1" locked="0" layoutInCell="1" allowOverlap="1">
            <wp:simplePos x="0" y="0"/>
            <wp:positionH relativeFrom="page">
              <wp:posOffset>1457325</wp:posOffset>
            </wp:positionH>
            <wp:positionV relativeFrom="paragraph">
              <wp:posOffset>563880</wp:posOffset>
            </wp:positionV>
            <wp:extent cx="4667250" cy="4591050"/>
            <wp:effectExtent l="0" t="0" r="0" b="0"/>
            <wp:wrapNone/>
            <wp:docPr id="143" name="Image 143"/>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Penentuan capaian pembelajaran yang akan diterapkan dalam pembelajaran pendidikan pancasila pada materi keunikan daerah tempat tinggalku.</w:t>
      </w:r>
    </w:p>
    <w:p w14:paraId="70E20BBC">
      <w:pPr>
        <w:pStyle w:val="20"/>
        <w:numPr>
          <w:ilvl w:val="1"/>
          <w:numId w:val="23"/>
        </w:numPr>
        <w:tabs>
          <w:tab w:val="left" w:pos="2357"/>
        </w:tabs>
        <w:spacing w:before="6" w:after="0" w:line="475" w:lineRule="auto"/>
        <w:ind w:left="2357" w:right="1337" w:hanging="361"/>
        <w:jc w:val="both"/>
        <w:rPr>
          <w:sz w:val="24"/>
        </w:rPr>
      </w:pPr>
      <w:r>
        <w:rPr>
          <w:sz w:val="24"/>
        </w:rPr>
        <w:t>Peneliti mempersiapkan segala sesuatu yang dibutuhkan dalam proses pembelajaran diantaranya merancang atau membuat perangkat pembelajaran oleh guru bekerjasama dengan peneliti sesuai dengan materi</w:t>
      </w:r>
      <w:r>
        <w:rPr>
          <w:spacing w:val="-6"/>
          <w:sz w:val="24"/>
        </w:rPr>
        <w:t xml:space="preserve"> </w:t>
      </w:r>
      <w:r>
        <w:rPr>
          <w:sz w:val="24"/>
        </w:rPr>
        <w:t>pembelajaran</w:t>
      </w:r>
      <w:r>
        <w:rPr>
          <w:spacing w:val="-5"/>
          <w:sz w:val="24"/>
        </w:rPr>
        <w:t xml:space="preserve"> </w:t>
      </w:r>
      <w:r>
        <w:rPr>
          <w:sz w:val="24"/>
        </w:rPr>
        <w:t>keunikan</w:t>
      </w:r>
      <w:r>
        <w:rPr>
          <w:spacing w:val="-5"/>
          <w:sz w:val="24"/>
        </w:rPr>
        <w:t xml:space="preserve"> </w:t>
      </w:r>
      <w:r>
        <w:rPr>
          <w:sz w:val="24"/>
        </w:rPr>
        <w:t>daerah</w:t>
      </w:r>
      <w:r>
        <w:rPr>
          <w:spacing w:val="-6"/>
          <w:sz w:val="24"/>
        </w:rPr>
        <w:t xml:space="preserve"> </w:t>
      </w:r>
      <w:r>
        <w:rPr>
          <w:sz w:val="24"/>
        </w:rPr>
        <w:t>tempat</w:t>
      </w:r>
      <w:r>
        <w:rPr>
          <w:spacing w:val="-5"/>
          <w:sz w:val="24"/>
        </w:rPr>
        <w:t xml:space="preserve"> </w:t>
      </w:r>
      <w:r>
        <w:rPr>
          <w:sz w:val="24"/>
        </w:rPr>
        <w:t>tinggalku</w:t>
      </w:r>
      <w:r>
        <w:rPr>
          <w:spacing w:val="-4"/>
          <w:sz w:val="24"/>
        </w:rPr>
        <w:t xml:space="preserve"> </w:t>
      </w:r>
      <w:r>
        <w:rPr>
          <w:sz w:val="24"/>
        </w:rPr>
        <w:t>dan</w:t>
      </w:r>
      <w:r>
        <w:rPr>
          <w:spacing w:val="-6"/>
          <w:sz w:val="24"/>
        </w:rPr>
        <w:t xml:space="preserve"> </w:t>
      </w:r>
      <w:r>
        <w:rPr>
          <w:sz w:val="24"/>
        </w:rPr>
        <w:t>menyiapan media pembelajaran interaktif.</w:t>
      </w:r>
    </w:p>
    <w:p w14:paraId="02A836BE">
      <w:pPr>
        <w:pStyle w:val="7"/>
        <w:numPr>
          <w:ilvl w:val="0"/>
          <w:numId w:val="23"/>
        </w:numPr>
        <w:tabs>
          <w:tab w:val="left" w:pos="1636"/>
        </w:tabs>
        <w:spacing w:before="4" w:after="0" w:line="240" w:lineRule="auto"/>
        <w:ind w:left="1636" w:right="0" w:hanging="360"/>
        <w:jc w:val="both"/>
      </w:pPr>
      <w:r>
        <w:t>Pelaksanaan</w:t>
      </w:r>
      <w:r>
        <w:rPr>
          <w:spacing w:val="-15"/>
        </w:rPr>
        <w:t xml:space="preserve"> </w:t>
      </w:r>
      <w:r>
        <w:t>tindakan</w:t>
      </w:r>
      <w:r>
        <w:rPr>
          <w:spacing w:val="-9"/>
        </w:rPr>
        <w:t xml:space="preserve"> </w:t>
      </w:r>
      <w:r>
        <w:t>(</w:t>
      </w:r>
      <w:r>
        <w:rPr>
          <w:spacing w:val="-20"/>
        </w:rPr>
        <w:t xml:space="preserve"> </w:t>
      </w:r>
      <w:r>
        <w:rPr>
          <w:spacing w:val="-2"/>
        </w:rPr>
        <w:t>Acting)</w:t>
      </w:r>
    </w:p>
    <w:p w14:paraId="6E01939B">
      <w:pPr>
        <w:pStyle w:val="10"/>
        <w:rPr>
          <w:b/>
        </w:rPr>
      </w:pPr>
    </w:p>
    <w:p w14:paraId="521D7CD9">
      <w:pPr>
        <w:pStyle w:val="10"/>
        <w:spacing w:before="1" w:line="480" w:lineRule="auto"/>
        <w:ind w:left="1286" w:right="1334" w:firstLine="710"/>
        <w:jc w:val="both"/>
      </w:pPr>
      <w:r>
        <w:t>Tahap</w:t>
      </w:r>
      <w:r>
        <w:rPr>
          <w:spacing w:val="-11"/>
        </w:rPr>
        <w:t xml:space="preserve"> </w:t>
      </w:r>
      <w:r>
        <w:t>ini</w:t>
      </w:r>
      <w:r>
        <w:rPr>
          <w:spacing w:val="-11"/>
        </w:rPr>
        <w:t xml:space="preserve"> </w:t>
      </w:r>
      <w:r>
        <w:t>merupakan</w:t>
      </w:r>
      <w:r>
        <w:rPr>
          <w:spacing w:val="-9"/>
        </w:rPr>
        <w:t xml:space="preserve"> </w:t>
      </w:r>
      <w:r>
        <w:t>pelaksanaan</w:t>
      </w:r>
      <w:r>
        <w:rPr>
          <w:spacing w:val="-9"/>
        </w:rPr>
        <w:t xml:space="preserve"> </w:t>
      </w:r>
      <w:r>
        <w:t>skenario</w:t>
      </w:r>
      <w:r>
        <w:rPr>
          <w:spacing w:val="-11"/>
        </w:rPr>
        <w:t xml:space="preserve"> </w:t>
      </w:r>
      <w:r>
        <w:t>pembelajaran</w:t>
      </w:r>
      <w:r>
        <w:rPr>
          <w:spacing w:val="-11"/>
        </w:rPr>
        <w:t xml:space="preserve"> </w:t>
      </w:r>
      <w:r>
        <w:t>yang</w:t>
      </w:r>
      <w:r>
        <w:rPr>
          <w:spacing w:val="-11"/>
        </w:rPr>
        <w:t xml:space="preserve"> </w:t>
      </w:r>
      <w:r>
        <w:t>telah</w:t>
      </w:r>
      <w:r>
        <w:rPr>
          <w:spacing w:val="-11"/>
        </w:rPr>
        <w:t xml:space="preserve"> </w:t>
      </w:r>
      <w:r>
        <w:t>dibuat seorang</w:t>
      </w:r>
      <w:r>
        <w:rPr>
          <w:spacing w:val="-13"/>
        </w:rPr>
        <w:t xml:space="preserve"> </w:t>
      </w:r>
      <w:r>
        <w:t>guru</w:t>
      </w:r>
      <w:r>
        <w:rPr>
          <w:spacing w:val="-11"/>
        </w:rPr>
        <w:t xml:space="preserve"> </w:t>
      </w:r>
      <w:r>
        <w:t>akan</w:t>
      </w:r>
      <w:r>
        <w:rPr>
          <w:spacing w:val="-11"/>
        </w:rPr>
        <w:t xml:space="preserve"> </w:t>
      </w:r>
      <w:r>
        <w:t>melakukan</w:t>
      </w:r>
      <w:r>
        <w:rPr>
          <w:spacing w:val="-13"/>
        </w:rPr>
        <w:t xml:space="preserve"> </w:t>
      </w:r>
      <w:r>
        <w:t>tindakan</w:t>
      </w:r>
      <w:r>
        <w:rPr>
          <w:spacing w:val="-13"/>
        </w:rPr>
        <w:t xml:space="preserve"> </w:t>
      </w:r>
      <w:r>
        <w:t>harus</w:t>
      </w:r>
      <w:r>
        <w:rPr>
          <w:spacing w:val="-13"/>
        </w:rPr>
        <w:t xml:space="preserve"> </w:t>
      </w:r>
      <w:r>
        <w:t>memahami</w:t>
      </w:r>
      <w:r>
        <w:rPr>
          <w:spacing w:val="-9"/>
        </w:rPr>
        <w:t xml:space="preserve"> </w:t>
      </w:r>
      <w:r>
        <w:t>secara</w:t>
      </w:r>
      <w:r>
        <w:rPr>
          <w:spacing w:val="-13"/>
        </w:rPr>
        <w:t xml:space="preserve"> </w:t>
      </w:r>
      <w:r>
        <w:t>mendalam</w:t>
      </w:r>
      <w:r>
        <w:rPr>
          <w:spacing w:val="-13"/>
        </w:rPr>
        <w:t xml:space="preserve"> </w:t>
      </w:r>
      <w:r>
        <w:t>tentang skenario pembelajaran beserta dengan langkah – langkah praktiknya penelitian melakukan tindakan penelitian sesuai dengan rencana yang telah dibuat.</w:t>
      </w:r>
    </w:p>
    <w:p w14:paraId="7F3DD14B">
      <w:pPr>
        <w:pStyle w:val="7"/>
        <w:numPr>
          <w:ilvl w:val="0"/>
          <w:numId w:val="23"/>
        </w:numPr>
        <w:tabs>
          <w:tab w:val="left" w:pos="1636"/>
        </w:tabs>
        <w:spacing w:before="0" w:after="0" w:line="240" w:lineRule="auto"/>
        <w:ind w:left="1636" w:right="0" w:hanging="360"/>
        <w:jc w:val="both"/>
      </w:pPr>
      <w:r>
        <w:rPr>
          <w:spacing w:val="-2"/>
        </w:rPr>
        <w:t>Pengamatan</w:t>
      </w:r>
    </w:p>
    <w:p w14:paraId="4488D19F">
      <w:pPr>
        <w:pStyle w:val="10"/>
        <w:spacing w:before="2"/>
        <w:rPr>
          <w:b/>
        </w:rPr>
      </w:pPr>
    </w:p>
    <w:p w14:paraId="7E92F447">
      <w:pPr>
        <w:pStyle w:val="10"/>
        <w:spacing w:line="480" w:lineRule="auto"/>
        <w:ind w:left="1286" w:right="1338" w:firstLine="710"/>
        <w:jc w:val="both"/>
      </w:pPr>
      <w:r>
        <w:t>Pada tahap ini peneliti melakukan observasi dengan menggunakan lembar observasi dengan indikator hasil belajar yang telah dibuat. Kemudian setelah proses pembelajaran selesai peneliti bagaimana penerapan media pembelajaran untuk mengetahui setelah penerapan media tersebut apa yang siswa rasakan. Dan memantau interaksi guru dan siswa selama proses pembelajaran.</w:t>
      </w:r>
    </w:p>
    <w:p w14:paraId="021A4040">
      <w:pPr>
        <w:pStyle w:val="10"/>
        <w:spacing w:after="0" w:line="480" w:lineRule="auto"/>
        <w:jc w:val="both"/>
        <w:sectPr>
          <w:pgSz w:w="11920" w:h="16860"/>
          <w:pgMar w:top="980" w:right="425" w:bottom="280" w:left="992" w:header="715" w:footer="0" w:gutter="0"/>
          <w:cols w:space="720" w:num="1"/>
        </w:sectPr>
      </w:pPr>
    </w:p>
    <w:p w14:paraId="16C52782">
      <w:pPr>
        <w:pStyle w:val="10"/>
      </w:pPr>
    </w:p>
    <w:p w14:paraId="00C30F7E">
      <w:pPr>
        <w:pStyle w:val="10"/>
        <w:spacing w:before="174"/>
      </w:pPr>
    </w:p>
    <w:p w14:paraId="551674F6">
      <w:pPr>
        <w:pStyle w:val="7"/>
        <w:numPr>
          <w:ilvl w:val="0"/>
          <w:numId w:val="23"/>
        </w:numPr>
        <w:tabs>
          <w:tab w:val="left" w:pos="1636"/>
        </w:tabs>
        <w:spacing w:before="0" w:after="0" w:line="240" w:lineRule="auto"/>
        <w:ind w:left="1636" w:right="0" w:hanging="360"/>
        <w:jc w:val="both"/>
      </w:pPr>
      <w:r>
        <w:rPr>
          <w:spacing w:val="-2"/>
        </w:rPr>
        <w:t>Refleksi</w:t>
      </w:r>
    </w:p>
    <w:p w14:paraId="126FEB18">
      <w:pPr>
        <w:pStyle w:val="10"/>
        <w:rPr>
          <w:b/>
        </w:rPr>
      </w:pPr>
    </w:p>
    <w:p w14:paraId="2B4BDC2B">
      <w:pPr>
        <w:pStyle w:val="10"/>
        <w:spacing w:before="1" w:line="480" w:lineRule="auto"/>
        <w:ind w:left="1286" w:right="1330" w:firstLine="710"/>
        <w:jc w:val="both"/>
      </w:pPr>
      <w:r>
        <w:drawing>
          <wp:anchor distT="0" distB="0" distL="0" distR="0" simplePos="0" relativeHeight="251716608"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144" name="Image 144"/>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26" cstate="print"/>
                    <a:stretch>
                      <a:fillRect/>
                    </a:stretch>
                  </pic:blipFill>
                  <pic:spPr>
                    <a:xfrm>
                      <a:off x="0" y="0"/>
                      <a:ext cx="4667249" cy="4591049"/>
                    </a:xfrm>
                    <a:prstGeom prst="rect">
                      <a:avLst/>
                    </a:prstGeom>
                  </pic:spPr>
                </pic:pic>
              </a:graphicData>
            </a:graphic>
          </wp:anchor>
        </w:drawing>
      </w:r>
      <w:r>
        <w:t>Pada tahap ini, peneliti melakukan evaluasi terhadap tindakan yang telah dikemaskan secara keseluruhan, dengan merujuk pada data observasi selama proses pembelajaran. Kerja sama antara guru dan peneliti sangat penting dalam evaluasi ini, yang bertujuan untuk menentukan keputusan langkah selanjutnya. Sasaran</w:t>
      </w:r>
      <w:r>
        <w:rPr>
          <w:spacing w:val="-1"/>
        </w:rPr>
        <w:t xml:space="preserve"> </w:t>
      </w:r>
      <w:r>
        <w:t>pembelajaran yang</w:t>
      </w:r>
      <w:r>
        <w:rPr>
          <w:spacing w:val="-1"/>
        </w:rPr>
        <w:t xml:space="preserve"> </w:t>
      </w:r>
      <w:r>
        <w:t>diamati pada</w:t>
      </w:r>
      <w:r>
        <w:rPr>
          <w:spacing w:val="-4"/>
        </w:rPr>
        <w:t xml:space="preserve"> </w:t>
      </w:r>
      <w:r>
        <w:t>siklus</w:t>
      </w:r>
      <w:r>
        <w:rPr>
          <w:spacing w:val="-3"/>
        </w:rPr>
        <w:t xml:space="preserve"> </w:t>
      </w:r>
      <w:r>
        <w:t>1</w:t>
      </w:r>
      <w:r>
        <w:rPr>
          <w:spacing w:val="-8"/>
        </w:rPr>
        <w:t xml:space="preserve"> </w:t>
      </w:r>
      <w:r>
        <w:t>adalah</w:t>
      </w:r>
      <w:r>
        <w:rPr>
          <w:spacing w:val="-2"/>
        </w:rPr>
        <w:t xml:space="preserve"> </w:t>
      </w:r>
      <w:r>
        <w:t>siswa. Selama</w:t>
      </w:r>
      <w:r>
        <w:rPr>
          <w:spacing w:val="-4"/>
        </w:rPr>
        <w:t xml:space="preserve"> </w:t>
      </w:r>
      <w:r>
        <w:t>proses</w:t>
      </w:r>
      <w:r>
        <w:rPr>
          <w:spacing w:val="-3"/>
        </w:rPr>
        <w:t xml:space="preserve"> </w:t>
      </w:r>
      <w:r>
        <w:t>ini, analisis</w:t>
      </w:r>
      <w:r>
        <w:rPr>
          <w:spacing w:val="-15"/>
        </w:rPr>
        <w:t xml:space="preserve"> </w:t>
      </w:r>
      <w:r>
        <w:t>dilakukan</w:t>
      </w:r>
      <w:r>
        <w:rPr>
          <w:spacing w:val="-15"/>
        </w:rPr>
        <w:t xml:space="preserve"> </w:t>
      </w:r>
      <w:r>
        <w:t>dan</w:t>
      </w:r>
      <w:r>
        <w:rPr>
          <w:spacing w:val="-15"/>
        </w:rPr>
        <w:t xml:space="preserve"> </w:t>
      </w:r>
      <w:r>
        <w:t>kemudian</w:t>
      </w:r>
      <w:r>
        <w:rPr>
          <w:spacing w:val="-15"/>
        </w:rPr>
        <w:t xml:space="preserve"> </w:t>
      </w:r>
      <w:r>
        <w:t>dievaluasi</w:t>
      </w:r>
      <w:r>
        <w:rPr>
          <w:spacing w:val="-14"/>
        </w:rPr>
        <w:t xml:space="preserve"> </w:t>
      </w:r>
      <w:r>
        <w:t>secara</w:t>
      </w:r>
      <w:r>
        <w:rPr>
          <w:spacing w:val="-15"/>
        </w:rPr>
        <w:t xml:space="preserve"> </w:t>
      </w:r>
      <w:r>
        <w:t>menyeluruh.</w:t>
      </w:r>
      <w:r>
        <w:rPr>
          <w:spacing w:val="-14"/>
        </w:rPr>
        <w:t xml:space="preserve"> </w:t>
      </w:r>
      <w:r>
        <w:t>Refleksi</w:t>
      </w:r>
      <w:r>
        <w:rPr>
          <w:spacing w:val="-15"/>
        </w:rPr>
        <w:t xml:space="preserve"> </w:t>
      </w:r>
      <w:r>
        <w:t>dilakukan melalui diskusi mendalam antara peneliti dan guru kelas. Jika hasilnya belum menunjukkan</w:t>
      </w:r>
      <w:r>
        <w:rPr>
          <w:spacing w:val="-13"/>
        </w:rPr>
        <w:t xml:space="preserve"> </w:t>
      </w:r>
      <w:r>
        <w:t>peningkatan</w:t>
      </w:r>
      <w:r>
        <w:rPr>
          <w:spacing w:val="-13"/>
        </w:rPr>
        <w:t xml:space="preserve"> </w:t>
      </w:r>
      <w:r>
        <w:t>sesuai</w:t>
      </w:r>
      <w:r>
        <w:rPr>
          <w:spacing w:val="-13"/>
        </w:rPr>
        <w:t xml:space="preserve"> </w:t>
      </w:r>
      <w:r>
        <w:t>kriteria</w:t>
      </w:r>
      <w:r>
        <w:rPr>
          <w:spacing w:val="-14"/>
        </w:rPr>
        <w:t xml:space="preserve"> </w:t>
      </w:r>
      <w:r>
        <w:t>yangditentukan</w:t>
      </w:r>
      <w:r>
        <w:rPr>
          <w:spacing w:val="-13"/>
        </w:rPr>
        <w:t xml:space="preserve"> </w:t>
      </w:r>
      <w:r>
        <w:t>dalam</w:t>
      </w:r>
      <w:r>
        <w:rPr>
          <w:spacing w:val="-12"/>
        </w:rPr>
        <w:t xml:space="preserve"> </w:t>
      </w:r>
      <w:r>
        <w:t>hasil</w:t>
      </w:r>
      <w:r>
        <w:rPr>
          <w:spacing w:val="-10"/>
        </w:rPr>
        <w:t xml:space="preserve"> </w:t>
      </w:r>
      <w:r>
        <w:t>belajar</w:t>
      </w:r>
      <w:r>
        <w:rPr>
          <w:spacing w:val="-14"/>
        </w:rPr>
        <w:t xml:space="preserve"> </w:t>
      </w:r>
      <w:r>
        <w:t>siswa selama pembelajaran. Maka peneliti menyadari bahwa tujuan penelitian belum tercapai. Oleh karena tu, peneliti merancangkan langkah tindakan selanjutnya. Siklus</w:t>
      </w:r>
      <w:r>
        <w:rPr>
          <w:spacing w:val="-10"/>
        </w:rPr>
        <w:t xml:space="preserve"> </w:t>
      </w:r>
      <w:r>
        <w:t>II</w:t>
      </w:r>
      <w:r>
        <w:rPr>
          <w:spacing w:val="-14"/>
        </w:rPr>
        <w:t xml:space="preserve"> </w:t>
      </w:r>
      <w:r>
        <w:t>akan</w:t>
      </w:r>
      <w:r>
        <w:rPr>
          <w:spacing w:val="-10"/>
        </w:rPr>
        <w:t xml:space="preserve"> </w:t>
      </w:r>
      <w:r>
        <w:t>didasarkan</w:t>
      </w:r>
      <w:r>
        <w:rPr>
          <w:spacing w:val="-8"/>
        </w:rPr>
        <w:t xml:space="preserve"> </w:t>
      </w:r>
      <w:r>
        <w:t>pada</w:t>
      </w:r>
      <w:r>
        <w:rPr>
          <w:spacing w:val="-12"/>
        </w:rPr>
        <w:t xml:space="preserve"> </w:t>
      </w:r>
      <w:r>
        <w:t>evaluasi</w:t>
      </w:r>
      <w:r>
        <w:rPr>
          <w:spacing w:val="-10"/>
        </w:rPr>
        <w:t xml:space="preserve"> </w:t>
      </w:r>
      <w:r>
        <w:t>hasil</w:t>
      </w:r>
      <w:r>
        <w:rPr>
          <w:spacing w:val="-10"/>
        </w:rPr>
        <w:t xml:space="preserve"> </w:t>
      </w:r>
      <w:r>
        <w:t>dari</w:t>
      </w:r>
      <w:r>
        <w:rPr>
          <w:spacing w:val="-11"/>
        </w:rPr>
        <w:t xml:space="preserve"> </w:t>
      </w:r>
      <w:r>
        <w:t>siklus</w:t>
      </w:r>
      <w:r>
        <w:rPr>
          <w:spacing w:val="-10"/>
        </w:rPr>
        <w:t xml:space="preserve"> </w:t>
      </w:r>
      <w:r>
        <w:t>sebelumnya,</w:t>
      </w:r>
      <w:r>
        <w:rPr>
          <w:spacing w:val="-10"/>
        </w:rPr>
        <w:t xml:space="preserve"> </w:t>
      </w:r>
      <w:r>
        <w:t>dan</w:t>
      </w:r>
      <w:r>
        <w:rPr>
          <w:spacing w:val="-11"/>
        </w:rPr>
        <w:t xml:space="preserve"> </w:t>
      </w:r>
      <w:r>
        <w:t>jika</w:t>
      </w:r>
      <w:r>
        <w:rPr>
          <w:spacing w:val="-11"/>
        </w:rPr>
        <w:t xml:space="preserve"> </w:t>
      </w:r>
      <w:r>
        <w:t>hasil tersebut belum memenuhi kriteria yang ditetapkan, siklus ini akan terus berlanjut hingga siklus III.</w:t>
      </w:r>
    </w:p>
    <w:p w14:paraId="3C7F0391">
      <w:pPr>
        <w:pStyle w:val="7"/>
        <w:numPr>
          <w:ilvl w:val="1"/>
          <w:numId w:val="22"/>
        </w:numPr>
        <w:tabs>
          <w:tab w:val="left" w:pos="1996"/>
        </w:tabs>
        <w:spacing w:before="0" w:after="0" w:line="275" w:lineRule="exact"/>
        <w:ind w:left="1996" w:right="0" w:hanging="720"/>
        <w:jc w:val="both"/>
      </w:pPr>
      <w:bookmarkStart w:id="30" w:name="_bookmark30"/>
      <w:bookmarkEnd w:id="30"/>
      <w:r>
        <w:t>Skenario</w:t>
      </w:r>
      <w:r>
        <w:rPr>
          <w:spacing w:val="-8"/>
        </w:rPr>
        <w:t xml:space="preserve"> </w:t>
      </w:r>
      <w:r>
        <w:rPr>
          <w:spacing w:val="-2"/>
        </w:rPr>
        <w:t>Tindakan</w:t>
      </w:r>
    </w:p>
    <w:p w14:paraId="27BE883B">
      <w:pPr>
        <w:pStyle w:val="10"/>
        <w:spacing w:before="2"/>
        <w:rPr>
          <w:b/>
        </w:rPr>
      </w:pPr>
    </w:p>
    <w:p w14:paraId="61387CF4">
      <w:pPr>
        <w:pStyle w:val="10"/>
        <w:ind w:left="1974"/>
      </w:pPr>
      <w:r>
        <w:t>Prosedur</w:t>
      </w:r>
      <w:r>
        <w:rPr>
          <w:spacing w:val="-9"/>
        </w:rPr>
        <w:t xml:space="preserve"> </w:t>
      </w:r>
      <w:r>
        <w:t>penelitian</w:t>
      </w:r>
      <w:r>
        <w:rPr>
          <w:spacing w:val="-1"/>
        </w:rPr>
        <w:t xml:space="preserve"> </w:t>
      </w:r>
      <w:r>
        <w:t>pada</w:t>
      </w:r>
      <w:r>
        <w:rPr>
          <w:spacing w:val="-3"/>
        </w:rPr>
        <w:t xml:space="preserve"> </w:t>
      </w:r>
      <w:r>
        <w:t>penelitian</w:t>
      </w:r>
      <w:r>
        <w:rPr>
          <w:spacing w:val="-1"/>
        </w:rPr>
        <w:t xml:space="preserve"> </w:t>
      </w:r>
      <w:r>
        <w:t>ini</w:t>
      </w:r>
      <w:r>
        <w:rPr>
          <w:spacing w:val="-4"/>
        </w:rPr>
        <w:t xml:space="preserve"> </w:t>
      </w:r>
      <w:r>
        <w:t>adalah</w:t>
      </w:r>
      <w:r>
        <w:rPr>
          <w:spacing w:val="-2"/>
        </w:rPr>
        <w:t xml:space="preserve"> </w:t>
      </w:r>
      <w:r>
        <w:t xml:space="preserve">sebagai </w:t>
      </w:r>
      <w:r>
        <w:rPr>
          <w:spacing w:val="-2"/>
        </w:rPr>
        <w:t>berikut:</w:t>
      </w:r>
    </w:p>
    <w:p w14:paraId="02382FBF">
      <w:pPr>
        <w:pStyle w:val="10"/>
      </w:pPr>
    </w:p>
    <w:p w14:paraId="37CA8C71">
      <w:pPr>
        <w:pStyle w:val="7"/>
        <w:ind w:left="1276"/>
      </w:pPr>
      <w:r>
        <w:t>Tahap</w:t>
      </w:r>
      <w:r>
        <w:rPr>
          <w:spacing w:val="-15"/>
        </w:rPr>
        <w:t xml:space="preserve"> </w:t>
      </w:r>
      <w:r>
        <w:t>dalam</w:t>
      </w:r>
      <w:r>
        <w:rPr>
          <w:spacing w:val="-12"/>
        </w:rPr>
        <w:t xml:space="preserve"> </w:t>
      </w:r>
      <w:r>
        <w:rPr>
          <w:spacing w:val="-2"/>
        </w:rPr>
        <w:t>Siklus</w:t>
      </w:r>
    </w:p>
    <w:p w14:paraId="7F805A6B">
      <w:pPr>
        <w:pStyle w:val="10"/>
        <w:rPr>
          <w:b/>
        </w:rPr>
      </w:pPr>
    </w:p>
    <w:p w14:paraId="4227F075">
      <w:pPr>
        <w:pStyle w:val="10"/>
        <w:spacing w:line="480" w:lineRule="auto"/>
        <w:ind w:left="1286" w:right="1334" w:firstLine="710"/>
        <w:jc w:val="both"/>
      </w:pPr>
      <w:r>
        <w:t>Pada tahap ini peneliti melakukan observasi secara langsung tentang masalah yang berkaitan dengan pembelajaran di kelas. Bagaimana karakterisik peserta</w:t>
      </w:r>
      <w:r>
        <w:rPr>
          <w:spacing w:val="-2"/>
        </w:rPr>
        <w:t xml:space="preserve"> </w:t>
      </w:r>
      <w:r>
        <w:t>didik saat</w:t>
      </w:r>
      <w:r>
        <w:rPr>
          <w:spacing w:val="-1"/>
        </w:rPr>
        <w:t xml:space="preserve"> </w:t>
      </w:r>
      <w:r>
        <w:t>mengikuti pembelajaran</w:t>
      </w:r>
      <w:r>
        <w:rPr>
          <w:spacing w:val="-1"/>
        </w:rPr>
        <w:t xml:space="preserve"> </w:t>
      </w:r>
      <w:r>
        <w:t>di</w:t>
      </w:r>
      <w:r>
        <w:rPr>
          <w:spacing w:val="-1"/>
        </w:rPr>
        <w:t xml:space="preserve"> </w:t>
      </w:r>
      <w:r>
        <w:t>kelas, model</w:t>
      </w:r>
      <w:r>
        <w:rPr>
          <w:spacing w:val="-1"/>
        </w:rPr>
        <w:t xml:space="preserve"> </w:t>
      </w:r>
      <w:r>
        <w:t>pembelajaran apa</w:t>
      </w:r>
      <w:r>
        <w:rPr>
          <w:spacing w:val="-1"/>
        </w:rPr>
        <w:t xml:space="preserve"> </w:t>
      </w:r>
      <w:r>
        <w:t>yang digunakan pendidik ketika mengajar dan apakah pendidik menggunakan media pembelajaran ketika menyampaikan materi kepada peserta didik.</w:t>
      </w:r>
    </w:p>
    <w:p w14:paraId="1099C77E">
      <w:pPr>
        <w:pStyle w:val="7"/>
        <w:numPr>
          <w:ilvl w:val="0"/>
          <w:numId w:val="24"/>
        </w:numPr>
        <w:tabs>
          <w:tab w:val="left" w:pos="1644"/>
        </w:tabs>
        <w:spacing w:before="1" w:after="0" w:line="240" w:lineRule="auto"/>
        <w:ind w:left="1644" w:right="0" w:hanging="358"/>
        <w:jc w:val="both"/>
      </w:pPr>
      <w:r>
        <w:t>Siklus</w:t>
      </w:r>
      <w:r>
        <w:rPr>
          <w:spacing w:val="-3"/>
        </w:rPr>
        <w:t xml:space="preserve"> </w:t>
      </w:r>
      <w:r>
        <w:rPr>
          <w:spacing w:val="-10"/>
        </w:rPr>
        <w:t>I</w:t>
      </w:r>
    </w:p>
    <w:p w14:paraId="2DC3FD17">
      <w:pPr>
        <w:pStyle w:val="10"/>
        <w:rPr>
          <w:b/>
        </w:rPr>
      </w:pPr>
    </w:p>
    <w:p w14:paraId="48EA102B">
      <w:pPr>
        <w:pStyle w:val="20"/>
        <w:numPr>
          <w:ilvl w:val="1"/>
          <w:numId w:val="24"/>
        </w:numPr>
        <w:tabs>
          <w:tab w:val="left" w:pos="2005"/>
        </w:tabs>
        <w:spacing w:before="0" w:after="0" w:line="240" w:lineRule="auto"/>
        <w:ind w:left="2005" w:right="0" w:hanging="359"/>
        <w:jc w:val="left"/>
        <w:rPr>
          <w:sz w:val="24"/>
        </w:rPr>
      </w:pPr>
      <w:r>
        <w:rPr>
          <w:sz w:val="24"/>
        </w:rPr>
        <w:t>Tahap</w:t>
      </w:r>
      <w:r>
        <w:rPr>
          <w:spacing w:val="-14"/>
          <w:sz w:val="24"/>
        </w:rPr>
        <w:t xml:space="preserve"> </w:t>
      </w:r>
      <w:r>
        <w:rPr>
          <w:sz w:val="24"/>
        </w:rPr>
        <w:t>Perencanaan</w:t>
      </w:r>
      <w:r>
        <w:rPr>
          <w:spacing w:val="-14"/>
          <w:sz w:val="24"/>
        </w:rPr>
        <w:t xml:space="preserve"> </w:t>
      </w:r>
      <w:r>
        <w:rPr>
          <w:spacing w:val="-2"/>
          <w:sz w:val="24"/>
        </w:rPr>
        <w:t>(Planning)</w:t>
      </w:r>
    </w:p>
    <w:p w14:paraId="6A8F36B4">
      <w:pPr>
        <w:pStyle w:val="20"/>
        <w:spacing w:after="0" w:line="240" w:lineRule="auto"/>
        <w:jc w:val="left"/>
        <w:rPr>
          <w:sz w:val="24"/>
        </w:rPr>
        <w:sectPr>
          <w:pgSz w:w="11920" w:h="16860"/>
          <w:pgMar w:top="960" w:right="425" w:bottom="280" w:left="992" w:header="715" w:footer="0" w:gutter="0"/>
          <w:cols w:space="720" w:num="1"/>
        </w:sectPr>
      </w:pPr>
    </w:p>
    <w:p w14:paraId="6667FAEC">
      <w:pPr>
        <w:pStyle w:val="10"/>
      </w:pPr>
    </w:p>
    <w:p w14:paraId="5281FBB2">
      <w:pPr>
        <w:pStyle w:val="10"/>
        <w:spacing w:before="163"/>
      </w:pPr>
    </w:p>
    <w:p w14:paraId="48675A8E">
      <w:pPr>
        <w:pStyle w:val="20"/>
        <w:numPr>
          <w:ilvl w:val="2"/>
          <w:numId w:val="24"/>
        </w:numPr>
        <w:tabs>
          <w:tab w:val="left" w:pos="1864"/>
        </w:tabs>
        <w:spacing w:before="0" w:after="0" w:line="240" w:lineRule="auto"/>
        <w:ind w:left="1864" w:right="0" w:hanging="240"/>
        <w:jc w:val="both"/>
        <w:rPr>
          <w:sz w:val="24"/>
        </w:rPr>
      </w:pPr>
      <w:r>
        <w:rPr>
          <w:sz w:val="24"/>
        </w:rPr>
        <w:t>Merencanakan</w:t>
      </w:r>
      <w:r>
        <w:rPr>
          <w:spacing w:val="-5"/>
          <w:sz w:val="24"/>
        </w:rPr>
        <w:t xml:space="preserve"> </w:t>
      </w:r>
      <w:r>
        <w:rPr>
          <w:sz w:val="24"/>
        </w:rPr>
        <w:t>waktu</w:t>
      </w:r>
      <w:r>
        <w:rPr>
          <w:spacing w:val="-5"/>
          <w:sz w:val="24"/>
        </w:rPr>
        <w:t xml:space="preserve"> </w:t>
      </w:r>
      <w:r>
        <w:rPr>
          <w:sz w:val="24"/>
        </w:rPr>
        <w:t>pelaksanaan</w:t>
      </w:r>
      <w:r>
        <w:rPr>
          <w:spacing w:val="-2"/>
          <w:sz w:val="24"/>
        </w:rPr>
        <w:t xml:space="preserve"> pembelajaran.</w:t>
      </w:r>
    </w:p>
    <w:p w14:paraId="40608668">
      <w:pPr>
        <w:pStyle w:val="10"/>
      </w:pPr>
    </w:p>
    <w:p w14:paraId="713718F9">
      <w:pPr>
        <w:pStyle w:val="20"/>
        <w:numPr>
          <w:ilvl w:val="2"/>
          <w:numId w:val="24"/>
        </w:numPr>
        <w:tabs>
          <w:tab w:val="left" w:pos="1864"/>
        </w:tabs>
        <w:spacing w:before="0" w:after="0" w:line="480" w:lineRule="auto"/>
        <w:ind w:left="1864" w:right="1337" w:hanging="372"/>
        <w:jc w:val="both"/>
        <w:rPr>
          <w:sz w:val="24"/>
        </w:rPr>
      </w:pPr>
      <w:r>
        <w:rPr>
          <w:sz w:val="24"/>
        </w:rPr>
        <w:t>Menentukan model pembelajaran yang akan diterapkan saat pembelajaran untuk memecahkan permasalahan yang ada. Kemudian menyusun Rencana Pelaksanaan Kegiatan (RPP) sesuai dengan Standar Kompetensi (SK) dan Kompetensi Dasar (KD) pada mata pelajaran kelas IV.</w:t>
      </w:r>
    </w:p>
    <w:p w14:paraId="5547BFEB">
      <w:pPr>
        <w:pStyle w:val="20"/>
        <w:numPr>
          <w:ilvl w:val="2"/>
          <w:numId w:val="24"/>
        </w:numPr>
        <w:tabs>
          <w:tab w:val="left" w:pos="1864"/>
        </w:tabs>
        <w:spacing w:before="1" w:after="0" w:line="480" w:lineRule="auto"/>
        <w:ind w:left="1864" w:right="1330" w:hanging="440"/>
        <w:jc w:val="both"/>
        <w:rPr>
          <w:sz w:val="24"/>
        </w:rPr>
      </w:pPr>
      <w:r>
        <w:rPr>
          <w:sz w:val="24"/>
        </w:rPr>
        <w:drawing>
          <wp:anchor distT="0" distB="0" distL="0" distR="0" simplePos="0" relativeHeight="251717632"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145" name="Image 145"/>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Membuat media pembelajaran yang akan digunakan untuk mendukung kegiatan pembelajaran yaitu video animasi canva. Media tersebut berupa video pembelajaran yang berbentuk animasi dan akan ditampilkan menggunakan infocus untuk dilihat peserta didik, serta video animasi ini dibuat menggunakan aplikasi canva.</w:t>
      </w:r>
    </w:p>
    <w:p w14:paraId="39618975">
      <w:pPr>
        <w:pStyle w:val="20"/>
        <w:numPr>
          <w:ilvl w:val="2"/>
          <w:numId w:val="24"/>
        </w:numPr>
        <w:tabs>
          <w:tab w:val="left" w:pos="2182"/>
        </w:tabs>
        <w:spacing w:before="3" w:after="0" w:line="240" w:lineRule="auto"/>
        <w:ind w:left="2182" w:right="0" w:hanging="424"/>
        <w:jc w:val="both"/>
        <w:rPr>
          <w:sz w:val="24"/>
        </w:rPr>
      </w:pPr>
      <w:r>
        <w:rPr>
          <w:sz w:val="24"/>
        </w:rPr>
        <w:t>Mempersiapkan</w:t>
      </w:r>
      <w:r>
        <w:rPr>
          <w:spacing w:val="-6"/>
          <w:sz w:val="24"/>
        </w:rPr>
        <w:t xml:space="preserve"> </w:t>
      </w:r>
      <w:r>
        <w:rPr>
          <w:sz w:val="24"/>
        </w:rPr>
        <w:t>instrument</w:t>
      </w:r>
      <w:r>
        <w:rPr>
          <w:spacing w:val="-3"/>
          <w:sz w:val="24"/>
        </w:rPr>
        <w:t xml:space="preserve"> </w:t>
      </w:r>
      <w:r>
        <w:rPr>
          <w:sz w:val="24"/>
        </w:rPr>
        <w:t>lembar</w:t>
      </w:r>
      <w:r>
        <w:rPr>
          <w:spacing w:val="-5"/>
          <w:sz w:val="24"/>
        </w:rPr>
        <w:t xml:space="preserve"> </w:t>
      </w:r>
      <w:r>
        <w:rPr>
          <w:sz w:val="24"/>
        </w:rPr>
        <w:t>obsevasi</w:t>
      </w:r>
      <w:r>
        <w:rPr>
          <w:spacing w:val="-1"/>
          <w:sz w:val="24"/>
        </w:rPr>
        <w:t xml:space="preserve"> </w:t>
      </w:r>
      <w:r>
        <w:rPr>
          <w:sz w:val="24"/>
        </w:rPr>
        <w:t>pendidik</w:t>
      </w:r>
      <w:r>
        <w:rPr>
          <w:spacing w:val="-3"/>
          <w:sz w:val="24"/>
        </w:rPr>
        <w:t xml:space="preserve"> </w:t>
      </w:r>
      <w:r>
        <w:rPr>
          <w:sz w:val="24"/>
        </w:rPr>
        <w:t>dan</w:t>
      </w:r>
      <w:r>
        <w:rPr>
          <w:spacing w:val="-2"/>
          <w:sz w:val="24"/>
        </w:rPr>
        <w:t xml:space="preserve"> </w:t>
      </w:r>
      <w:r>
        <w:rPr>
          <w:sz w:val="24"/>
        </w:rPr>
        <w:t>peserta</w:t>
      </w:r>
      <w:r>
        <w:rPr>
          <w:spacing w:val="-5"/>
          <w:sz w:val="24"/>
        </w:rPr>
        <w:t xml:space="preserve"> </w:t>
      </w:r>
      <w:r>
        <w:rPr>
          <w:spacing w:val="-2"/>
          <w:sz w:val="24"/>
        </w:rPr>
        <w:t>didik.</w:t>
      </w:r>
    </w:p>
    <w:p w14:paraId="434C7474">
      <w:pPr>
        <w:pStyle w:val="10"/>
      </w:pPr>
    </w:p>
    <w:p w14:paraId="5D4555F6">
      <w:pPr>
        <w:pStyle w:val="20"/>
        <w:numPr>
          <w:ilvl w:val="2"/>
          <w:numId w:val="24"/>
        </w:numPr>
        <w:tabs>
          <w:tab w:val="left" w:pos="1864"/>
        </w:tabs>
        <w:spacing w:before="0" w:after="0" w:line="475" w:lineRule="auto"/>
        <w:ind w:left="1864" w:right="1334" w:hanging="360"/>
        <w:jc w:val="both"/>
        <w:rPr>
          <w:sz w:val="24"/>
        </w:rPr>
      </w:pPr>
      <w:r>
        <w:rPr>
          <w:sz w:val="24"/>
        </w:rPr>
        <w:t xml:space="preserve">Membuat lembar kerja pesera didik untuk mengukur kemampuan peserta </w:t>
      </w:r>
      <w:r>
        <w:rPr>
          <w:spacing w:val="-2"/>
          <w:sz w:val="24"/>
        </w:rPr>
        <w:t>didik.</w:t>
      </w:r>
    </w:p>
    <w:p w14:paraId="7B53D1DA">
      <w:pPr>
        <w:pStyle w:val="20"/>
        <w:numPr>
          <w:ilvl w:val="1"/>
          <w:numId w:val="22"/>
        </w:numPr>
        <w:tabs>
          <w:tab w:val="left" w:pos="1636"/>
        </w:tabs>
        <w:spacing w:before="7" w:after="0" w:line="240" w:lineRule="auto"/>
        <w:ind w:left="1636" w:right="0" w:hanging="360"/>
        <w:jc w:val="left"/>
        <w:rPr>
          <w:sz w:val="24"/>
        </w:rPr>
      </w:pPr>
      <w:r>
        <w:rPr>
          <w:spacing w:val="-2"/>
          <w:sz w:val="24"/>
        </w:rPr>
        <w:t>Tahap</w:t>
      </w:r>
      <w:r>
        <w:rPr>
          <w:spacing w:val="-11"/>
          <w:sz w:val="24"/>
        </w:rPr>
        <w:t xml:space="preserve"> </w:t>
      </w:r>
      <w:r>
        <w:rPr>
          <w:spacing w:val="-2"/>
          <w:sz w:val="24"/>
        </w:rPr>
        <w:t>Tindakan</w:t>
      </w:r>
      <w:r>
        <w:rPr>
          <w:sz w:val="24"/>
        </w:rPr>
        <w:t xml:space="preserve"> </w:t>
      </w:r>
      <w:r>
        <w:rPr>
          <w:spacing w:val="-2"/>
          <w:sz w:val="24"/>
        </w:rPr>
        <w:t>(Acting)</w:t>
      </w:r>
    </w:p>
    <w:p w14:paraId="4F58C195">
      <w:pPr>
        <w:pStyle w:val="10"/>
        <w:spacing w:before="276" w:line="480" w:lineRule="auto"/>
        <w:ind w:left="1286" w:right="1335" w:firstLine="710"/>
        <w:jc w:val="both"/>
      </w:pPr>
      <w:r>
        <w:t>Pada tahap ini peneliti akan melaksanakan kegiatan yang sudah dirancang pada</w:t>
      </w:r>
      <w:r>
        <w:rPr>
          <w:spacing w:val="-9"/>
        </w:rPr>
        <w:t xml:space="preserve"> </w:t>
      </w:r>
      <w:r>
        <w:t>tahap</w:t>
      </w:r>
      <w:r>
        <w:rPr>
          <w:spacing w:val="-6"/>
        </w:rPr>
        <w:t xml:space="preserve"> </w:t>
      </w:r>
      <w:r>
        <w:t>perencanaan</w:t>
      </w:r>
      <w:r>
        <w:rPr>
          <w:spacing w:val="-9"/>
        </w:rPr>
        <w:t xml:space="preserve"> </w:t>
      </w:r>
      <w:r>
        <w:t>sesuai</w:t>
      </w:r>
      <w:r>
        <w:rPr>
          <w:spacing w:val="-9"/>
        </w:rPr>
        <w:t xml:space="preserve"> </w:t>
      </w:r>
      <w:r>
        <w:t>dengan</w:t>
      </w:r>
      <w:r>
        <w:rPr>
          <w:spacing w:val="-9"/>
        </w:rPr>
        <w:t xml:space="preserve"> </w:t>
      </w:r>
      <w:r>
        <w:t>Rencana</w:t>
      </w:r>
      <w:r>
        <w:rPr>
          <w:spacing w:val="-9"/>
        </w:rPr>
        <w:t xml:space="preserve"> </w:t>
      </w:r>
      <w:r>
        <w:t>Pelaksanaan</w:t>
      </w:r>
      <w:r>
        <w:rPr>
          <w:spacing w:val="-4"/>
        </w:rPr>
        <w:t xml:space="preserve"> </w:t>
      </w:r>
      <w:r>
        <w:t>Pembelajaran</w:t>
      </w:r>
      <w:r>
        <w:rPr>
          <w:spacing w:val="-6"/>
        </w:rPr>
        <w:t xml:space="preserve"> </w:t>
      </w:r>
      <w:r>
        <w:t>(RPP). Pendidik dan peserta didik melaksanakan pembelajaran dengan berbantuan video animasi canva berdasarkan RPP yang telah dirancang. Rencana Pelaksanaan Pembelajaran (RPP), meliputi:</w:t>
      </w:r>
    </w:p>
    <w:p w14:paraId="35C5BA00">
      <w:pPr>
        <w:pStyle w:val="20"/>
        <w:numPr>
          <w:ilvl w:val="2"/>
          <w:numId w:val="22"/>
        </w:numPr>
        <w:tabs>
          <w:tab w:val="left" w:pos="1864"/>
        </w:tabs>
        <w:spacing w:before="0" w:after="0" w:line="240" w:lineRule="auto"/>
        <w:ind w:left="1864" w:right="0" w:hanging="240"/>
        <w:jc w:val="both"/>
        <w:rPr>
          <w:sz w:val="24"/>
        </w:rPr>
      </w:pPr>
      <w:r>
        <w:rPr>
          <w:sz w:val="24"/>
        </w:rPr>
        <w:t>Kegiatan</w:t>
      </w:r>
      <w:r>
        <w:rPr>
          <w:spacing w:val="-15"/>
          <w:sz w:val="24"/>
        </w:rPr>
        <w:t xml:space="preserve"> </w:t>
      </w:r>
      <w:r>
        <w:rPr>
          <w:sz w:val="24"/>
        </w:rPr>
        <w:t>Awal</w:t>
      </w:r>
      <w:r>
        <w:rPr>
          <w:spacing w:val="-15"/>
          <w:sz w:val="24"/>
        </w:rPr>
        <w:t xml:space="preserve"> </w:t>
      </w:r>
      <w:r>
        <w:rPr>
          <w:sz w:val="24"/>
        </w:rPr>
        <w:t>(10</w:t>
      </w:r>
      <w:r>
        <w:rPr>
          <w:spacing w:val="-13"/>
          <w:sz w:val="24"/>
        </w:rPr>
        <w:t xml:space="preserve"> </w:t>
      </w:r>
      <w:r>
        <w:rPr>
          <w:spacing w:val="-2"/>
          <w:sz w:val="24"/>
        </w:rPr>
        <w:t>Menit)</w:t>
      </w:r>
    </w:p>
    <w:p w14:paraId="2EA8DD67">
      <w:pPr>
        <w:pStyle w:val="10"/>
        <w:spacing w:before="5"/>
      </w:pPr>
    </w:p>
    <w:p w14:paraId="3023FC87">
      <w:pPr>
        <w:pStyle w:val="10"/>
        <w:ind w:left="1379"/>
      </w:pPr>
      <w:r>
        <w:rPr>
          <w:rFonts w:ascii="Symbol" w:hAnsi="Symbol"/>
        </w:rPr>
        <w:t></w:t>
      </w:r>
      <w:r>
        <w:rPr>
          <w:spacing w:val="52"/>
        </w:rPr>
        <w:t xml:space="preserve"> </w:t>
      </w:r>
      <w:r>
        <w:t>Pendidik</w:t>
      </w:r>
      <w:r>
        <w:rPr>
          <w:spacing w:val="-2"/>
        </w:rPr>
        <w:t xml:space="preserve"> </w:t>
      </w:r>
      <w:r>
        <w:t>mengkondisikan</w:t>
      </w:r>
      <w:r>
        <w:rPr>
          <w:spacing w:val="-3"/>
        </w:rPr>
        <w:t xml:space="preserve"> </w:t>
      </w:r>
      <w:r>
        <w:t>kelas</w:t>
      </w:r>
      <w:r>
        <w:rPr>
          <w:spacing w:val="-2"/>
        </w:rPr>
        <w:t xml:space="preserve"> </w:t>
      </w:r>
      <w:r>
        <w:t>(salam,</w:t>
      </w:r>
      <w:r>
        <w:rPr>
          <w:spacing w:val="-3"/>
        </w:rPr>
        <w:t xml:space="preserve"> </w:t>
      </w:r>
      <w:r>
        <w:t>berdoa</w:t>
      </w:r>
      <w:r>
        <w:rPr>
          <w:spacing w:val="-3"/>
        </w:rPr>
        <w:t xml:space="preserve"> </w:t>
      </w:r>
      <w:r>
        <w:t>dan</w:t>
      </w:r>
      <w:r>
        <w:rPr>
          <w:spacing w:val="-3"/>
        </w:rPr>
        <w:t xml:space="preserve"> </w:t>
      </w:r>
      <w:r>
        <w:rPr>
          <w:spacing w:val="-2"/>
        </w:rPr>
        <w:t>presensi)</w:t>
      </w:r>
    </w:p>
    <w:p w14:paraId="658167BB">
      <w:pPr>
        <w:pStyle w:val="10"/>
        <w:spacing w:before="275"/>
        <w:ind w:left="1379"/>
      </w:pPr>
      <w:r>
        <w:rPr>
          <w:rFonts w:ascii="Symbol" w:hAnsi="Symbol"/>
        </w:rPr>
        <w:t></w:t>
      </w:r>
      <w:r>
        <w:rPr>
          <w:spacing w:val="55"/>
        </w:rPr>
        <w:t xml:space="preserve"> </w:t>
      </w:r>
      <w:r>
        <w:t>Pendidik</w:t>
      </w:r>
      <w:r>
        <w:rPr>
          <w:spacing w:val="-4"/>
        </w:rPr>
        <w:t xml:space="preserve"> </w:t>
      </w:r>
      <w:r>
        <w:t>memberikan</w:t>
      </w:r>
      <w:r>
        <w:rPr>
          <w:spacing w:val="-2"/>
        </w:rPr>
        <w:t xml:space="preserve"> </w:t>
      </w:r>
      <w:r>
        <w:t>apersepsi</w:t>
      </w:r>
      <w:r>
        <w:rPr>
          <w:spacing w:val="-2"/>
        </w:rPr>
        <w:t xml:space="preserve"> </w:t>
      </w:r>
      <w:r>
        <w:t>kepada</w:t>
      </w:r>
      <w:r>
        <w:rPr>
          <w:spacing w:val="-3"/>
        </w:rPr>
        <w:t xml:space="preserve"> </w:t>
      </w:r>
      <w:r>
        <w:t>peserta</w:t>
      </w:r>
      <w:r>
        <w:rPr>
          <w:spacing w:val="-5"/>
        </w:rPr>
        <w:t xml:space="preserve"> </w:t>
      </w:r>
      <w:r>
        <w:rPr>
          <w:spacing w:val="-2"/>
        </w:rPr>
        <w:t>didik</w:t>
      </w:r>
    </w:p>
    <w:p w14:paraId="5E0AD773">
      <w:pPr>
        <w:pStyle w:val="10"/>
        <w:spacing w:before="1"/>
      </w:pPr>
    </w:p>
    <w:p w14:paraId="23536412">
      <w:pPr>
        <w:pStyle w:val="10"/>
        <w:ind w:left="1379"/>
      </w:pPr>
      <w:r>
        <w:rPr>
          <w:rFonts w:ascii="Symbol" w:hAnsi="Symbol"/>
        </w:rPr>
        <w:t></w:t>
      </w:r>
      <w:r>
        <w:rPr>
          <w:spacing w:val="58"/>
        </w:rPr>
        <w:t xml:space="preserve"> </w:t>
      </w:r>
      <w:r>
        <w:t>Pendidik</w:t>
      </w:r>
      <w:r>
        <w:rPr>
          <w:spacing w:val="-1"/>
        </w:rPr>
        <w:t xml:space="preserve"> </w:t>
      </w:r>
      <w:r>
        <w:t>menjelaskan</w:t>
      </w:r>
      <w:r>
        <w:rPr>
          <w:spacing w:val="-1"/>
        </w:rPr>
        <w:t xml:space="preserve"> </w:t>
      </w:r>
      <w:r>
        <w:t>tujuan</w:t>
      </w:r>
      <w:r>
        <w:rPr>
          <w:spacing w:val="-1"/>
        </w:rPr>
        <w:t xml:space="preserve"> </w:t>
      </w:r>
      <w:r>
        <w:rPr>
          <w:spacing w:val="-2"/>
        </w:rPr>
        <w:t>pembelajaran</w:t>
      </w:r>
    </w:p>
    <w:p w14:paraId="7CD002B1">
      <w:pPr>
        <w:pStyle w:val="10"/>
        <w:spacing w:after="0"/>
        <w:sectPr>
          <w:pgSz w:w="11920" w:h="16860"/>
          <w:pgMar w:top="980" w:right="425" w:bottom="280" w:left="992" w:header="715" w:footer="0" w:gutter="0"/>
          <w:cols w:space="720" w:num="1"/>
        </w:sectPr>
      </w:pPr>
    </w:p>
    <w:p w14:paraId="26BA2213">
      <w:pPr>
        <w:pStyle w:val="10"/>
      </w:pPr>
    </w:p>
    <w:p w14:paraId="4BD1F402">
      <w:pPr>
        <w:pStyle w:val="10"/>
        <w:spacing w:before="174"/>
      </w:pPr>
    </w:p>
    <w:p w14:paraId="4F50B675">
      <w:pPr>
        <w:pStyle w:val="20"/>
        <w:numPr>
          <w:ilvl w:val="0"/>
          <w:numId w:val="25"/>
        </w:numPr>
        <w:tabs>
          <w:tab w:val="left" w:pos="1453"/>
        </w:tabs>
        <w:spacing w:before="0" w:after="0" w:line="240" w:lineRule="auto"/>
        <w:ind w:left="1453" w:right="0" w:hanging="371"/>
        <w:jc w:val="left"/>
        <w:rPr>
          <w:sz w:val="24"/>
        </w:rPr>
      </w:pPr>
      <w:r>
        <w:rPr>
          <w:sz w:val="24"/>
        </w:rPr>
        <w:t>Kegiatan</w:t>
      </w:r>
      <w:r>
        <w:rPr>
          <w:spacing w:val="-3"/>
          <w:sz w:val="24"/>
        </w:rPr>
        <w:t xml:space="preserve"> </w:t>
      </w:r>
      <w:r>
        <w:rPr>
          <w:sz w:val="24"/>
        </w:rPr>
        <w:t>Inti</w:t>
      </w:r>
      <w:r>
        <w:rPr>
          <w:spacing w:val="-2"/>
          <w:sz w:val="24"/>
        </w:rPr>
        <w:t xml:space="preserve"> </w:t>
      </w:r>
      <w:r>
        <w:rPr>
          <w:sz w:val="24"/>
        </w:rPr>
        <w:t>(50</w:t>
      </w:r>
      <w:r>
        <w:rPr>
          <w:spacing w:val="-3"/>
          <w:sz w:val="24"/>
        </w:rPr>
        <w:t xml:space="preserve"> </w:t>
      </w:r>
      <w:r>
        <w:rPr>
          <w:spacing w:val="-2"/>
          <w:sz w:val="24"/>
        </w:rPr>
        <w:t>Menit)</w:t>
      </w:r>
    </w:p>
    <w:p w14:paraId="06F1DF16">
      <w:pPr>
        <w:pStyle w:val="10"/>
        <w:spacing w:before="5"/>
      </w:pPr>
    </w:p>
    <w:p w14:paraId="20A10F52">
      <w:pPr>
        <w:pStyle w:val="10"/>
        <w:spacing w:line="463" w:lineRule="auto"/>
        <w:ind w:left="1739" w:right="1309" w:hanging="360"/>
      </w:pPr>
      <w:r>
        <w:rPr>
          <w:rFonts w:ascii="Symbol" w:hAnsi="Symbol"/>
        </w:rPr>
        <w:t></w:t>
      </w:r>
      <w:r>
        <w:rPr>
          <w:spacing w:val="38"/>
        </w:rPr>
        <w:t xml:space="preserve"> </w:t>
      </w:r>
      <w:r>
        <w:t>Pendidik</w:t>
      </w:r>
      <w:r>
        <w:rPr>
          <w:spacing w:val="40"/>
        </w:rPr>
        <w:t xml:space="preserve"> </w:t>
      </w:r>
      <w:r>
        <w:t>membagi</w:t>
      </w:r>
      <w:r>
        <w:rPr>
          <w:spacing w:val="40"/>
        </w:rPr>
        <w:t xml:space="preserve"> </w:t>
      </w:r>
      <w:r>
        <w:t>peserta</w:t>
      </w:r>
      <w:r>
        <w:rPr>
          <w:spacing w:val="40"/>
        </w:rPr>
        <w:t xml:space="preserve"> </w:t>
      </w:r>
      <w:r>
        <w:t>didik</w:t>
      </w:r>
      <w:r>
        <w:rPr>
          <w:spacing w:val="40"/>
        </w:rPr>
        <w:t xml:space="preserve"> </w:t>
      </w:r>
      <w:r>
        <w:t>menjadi</w:t>
      </w:r>
      <w:r>
        <w:rPr>
          <w:spacing w:val="40"/>
        </w:rPr>
        <w:t xml:space="preserve"> </w:t>
      </w:r>
      <w:r>
        <w:t>beberapa</w:t>
      </w:r>
      <w:r>
        <w:rPr>
          <w:spacing w:val="40"/>
        </w:rPr>
        <w:t xml:space="preserve"> </w:t>
      </w:r>
      <w:r>
        <w:t>kelompok,</w:t>
      </w:r>
      <w:r>
        <w:rPr>
          <w:spacing w:val="40"/>
        </w:rPr>
        <w:t xml:space="preserve"> </w:t>
      </w:r>
      <w:r>
        <w:t>setiap</w:t>
      </w:r>
      <w:r>
        <w:rPr>
          <w:spacing w:val="80"/>
        </w:rPr>
        <w:t xml:space="preserve"> </w:t>
      </w:r>
      <w:r>
        <w:t>kelompok beranggotakan 4-5 orang.</w:t>
      </w:r>
    </w:p>
    <w:p w14:paraId="78AA24DC">
      <w:pPr>
        <w:pStyle w:val="10"/>
        <w:spacing w:before="18"/>
        <w:ind w:left="1379"/>
      </w:pPr>
      <w:r>
        <w:rPr>
          <w:rFonts w:ascii="Symbol" w:hAnsi="Symbol"/>
        </w:rPr>
        <w:t></w:t>
      </w:r>
      <w:r>
        <w:rPr>
          <w:spacing w:val="56"/>
        </w:rPr>
        <w:t xml:space="preserve"> </w:t>
      </w:r>
      <w:r>
        <w:t>Pendidik</w:t>
      </w:r>
      <w:r>
        <w:rPr>
          <w:spacing w:val="-1"/>
        </w:rPr>
        <w:t xml:space="preserve"> </w:t>
      </w:r>
      <w:r>
        <w:t>menyampaikan</w:t>
      </w:r>
      <w:r>
        <w:rPr>
          <w:spacing w:val="-2"/>
        </w:rPr>
        <w:t xml:space="preserve"> </w:t>
      </w:r>
      <w:r>
        <w:t>materi</w:t>
      </w:r>
      <w:r>
        <w:rPr>
          <w:spacing w:val="-1"/>
        </w:rPr>
        <w:t xml:space="preserve"> </w:t>
      </w:r>
      <w:r>
        <w:t>menggunakan</w:t>
      </w:r>
      <w:r>
        <w:rPr>
          <w:spacing w:val="1"/>
        </w:rPr>
        <w:t xml:space="preserve"> </w:t>
      </w:r>
      <w:r>
        <w:t>video</w:t>
      </w:r>
      <w:r>
        <w:rPr>
          <w:spacing w:val="-2"/>
        </w:rPr>
        <w:t xml:space="preserve"> </w:t>
      </w:r>
      <w:r>
        <w:t xml:space="preserve">animasi </w:t>
      </w:r>
      <w:r>
        <w:rPr>
          <w:spacing w:val="-2"/>
        </w:rPr>
        <w:t>canva</w:t>
      </w:r>
    </w:p>
    <w:p w14:paraId="4AE84C05">
      <w:pPr>
        <w:pStyle w:val="10"/>
        <w:spacing w:before="1"/>
      </w:pPr>
    </w:p>
    <w:p w14:paraId="654BA3BE">
      <w:pPr>
        <w:pStyle w:val="10"/>
        <w:tabs>
          <w:tab w:val="left" w:pos="2817"/>
          <w:tab w:val="left" w:pos="3878"/>
          <w:tab w:val="left" w:pos="4778"/>
          <w:tab w:val="left" w:pos="5496"/>
          <w:tab w:val="left" w:pos="6958"/>
          <w:tab w:val="left" w:pos="7846"/>
          <w:tab w:val="left" w:pos="8549"/>
        </w:tabs>
        <w:spacing w:line="460" w:lineRule="auto"/>
        <w:ind w:left="1739" w:right="1352" w:hanging="360"/>
      </w:pPr>
      <w:r>
        <w:drawing>
          <wp:anchor distT="0" distB="0" distL="0" distR="0" simplePos="0" relativeHeight="251717632" behindDoc="1" locked="0" layoutInCell="1" allowOverlap="1">
            <wp:simplePos x="0" y="0"/>
            <wp:positionH relativeFrom="page">
              <wp:posOffset>1457325</wp:posOffset>
            </wp:positionH>
            <wp:positionV relativeFrom="paragraph">
              <wp:posOffset>541655</wp:posOffset>
            </wp:positionV>
            <wp:extent cx="4667250" cy="4591050"/>
            <wp:effectExtent l="0" t="0" r="0" b="0"/>
            <wp:wrapNone/>
            <wp:docPr id="146" name="Image 146"/>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26" cstate="print"/>
                    <a:stretch>
                      <a:fillRect/>
                    </a:stretch>
                  </pic:blipFill>
                  <pic:spPr>
                    <a:xfrm>
                      <a:off x="0" y="0"/>
                      <a:ext cx="4667249" cy="4591049"/>
                    </a:xfrm>
                    <a:prstGeom prst="rect">
                      <a:avLst/>
                    </a:prstGeom>
                  </pic:spPr>
                </pic:pic>
              </a:graphicData>
            </a:graphic>
          </wp:anchor>
        </w:drawing>
      </w:r>
      <w:r>
        <w:rPr>
          <w:rFonts w:ascii="Symbol" w:hAnsi="Symbol"/>
        </w:rPr>
        <w:t></w:t>
      </w:r>
      <w:r>
        <w:rPr>
          <w:spacing w:val="40"/>
        </w:rPr>
        <w:t xml:space="preserve"> </w:t>
      </w:r>
      <w:r>
        <w:t>Pendidik</w:t>
      </w:r>
      <w:r>
        <w:tab/>
      </w:r>
      <w:r>
        <w:rPr>
          <w:spacing w:val="-2"/>
        </w:rPr>
        <w:t>meminta</w:t>
      </w:r>
      <w:r>
        <w:tab/>
      </w:r>
      <w:r>
        <w:rPr>
          <w:spacing w:val="-2"/>
        </w:rPr>
        <w:t>peserta</w:t>
      </w:r>
      <w:r>
        <w:tab/>
      </w:r>
      <w:r>
        <w:rPr>
          <w:spacing w:val="-4"/>
        </w:rPr>
        <w:t>didik</w:t>
      </w:r>
      <w:r>
        <w:tab/>
      </w:r>
      <w:r>
        <w:rPr>
          <w:spacing w:val="-2"/>
        </w:rPr>
        <w:t>mengerjakan</w:t>
      </w:r>
      <w:r>
        <w:tab/>
      </w:r>
      <w:r>
        <w:rPr>
          <w:spacing w:val="-2"/>
        </w:rPr>
        <w:t>lembar</w:t>
      </w:r>
      <w:r>
        <w:tab/>
      </w:r>
      <w:r>
        <w:rPr>
          <w:spacing w:val="-2"/>
        </w:rPr>
        <w:t>kerja</w:t>
      </w:r>
      <w:r>
        <w:tab/>
      </w:r>
      <w:r>
        <w:rPr>
          <w:spacing w:val="-2"/>
        </w:rPr>
        <w:t>secara berkelompok.</w:t>
      </w:r>
    </w:p>
    <w:p w14:paraId="6809CA95">
      <w:pPr>
        <w:pStyle w:val="10"/>
        <w:spacing w:before="27"/>
        <w:ind w:left="1379"/>
      </w:pPr>
      <w:r>
        <w:rPr>
          <w:rFonts w:ascii="Symbol" w:hAnsi="Symbol"/>
        </w:rPr>
        <w:t></w:t>
      </w:r>
      <w:r>
        <w:rPr>
          <w:spacing w:val="57"/>
        </w:rPr>
        <w:t xml:space="preserve"> </w:t>
      </w:r>
      <w:r>
        <w:t>Peserta</w:t>
      </w:r>
      <w:r>
        <w:rPr>
          <w:spacing w:val="-4"/>
        </w:rPr>
        <w:t xml:space="preserve"> </w:t>
      </w:r>
      <w:r>
        <w:t>didik</w:t>
      </w:r>
      <w:r>
        <w:rPr>
          <w:spacing w:val="-1"/>
        </w:rPr>
        <w:t xml:space="preserve"> </w:t>
      </w:r>
      <w:r>
        <w:t>mempresentasikan</w:t>
      </w:r>
      <w:r>
        <w:rPr>
          <w:spacing w:val="-1"/>
        </w:rPr>
        <w:t xml:space="preserve"> </w:t>
      </w:r>
      <w:r>
        <w:t>hasil kerja</w:t>
      </w:r>
      <w:r>
        <w:rPr>
          <w:spacing w:val="-5"/>
        </w:rPr>
        <w:t xml:space="preserve"> </w:t>
      </w:r>
      <w:r>
        <w:rPr>
          <w:spacing w:val="-2"/>
        </w:rPr>
        <w:t>kelompok</w:t>
      </w:r>
    </w:p>
    <w:p w14:paraId="09FC4F34">
      <w:pPr>
        <w:pStyle w:val="10"/>
        <w:spacing w:before="275" w:line="460" w:lineRule="auto"/>
        <w:ind w:left="1739" w:right="1309" w:hanging="360"/>
      </w:pPr>
      <w:r>
        <w:rPr>
          <w:rFonts w:ascii="Symbol" w:hAnsi="Symbol"/>
        </w:rPr>
        <w:t></w:t>
      </w:r>
      <w:r>
        <w:rPr>
          <w:spacing w:val="33"/>
        </w:rPr>
        <w:t xml:space="preserve"> </w:t>
      </w:r>
      <w:r>
        <w:t>Pendidik</w:t>
      </w:r>
      <w:r>
        <w:rPr>
          <w:spacing w:val="-15"/>
        </w:rPr>
        <w:t xml:space="preserve"> </w:t>
      </w:r>
      <w:r>
        <w:t>membagi</w:t>
      </w:r>
      <w:r>
        <w:rPr>
          <w:spacing w:val="-15"/>
        </w:rPr>
        <w:t xml:space="preserve"> </w:t>
      </w:r>
      <w:r>
        <w:t>lembar</w:t>
      </w:r>
      <w:r>
        <w:rPr>
          <w:spacing w:val="-16"/>
        </w:rPr>
        <w:t xml:space="preserve"> </w:t>
      </w:r>
      <w:r>
        <w:t>kerja</w:t>
      </w:r>
      <w:r>
        <w:rPr>
          <w:spacing w:val="-16"/>
        </w:rPr>
        <w:t xml:space="preserve"> </w:t>
      </w:r>
      <w:r>
        <w:t>kepada</w:t>
      </w:r>
      <w:r>
        <w:rPr>
          <w:spacing w:val="-16"/>
        </w:rPr>
        <w:t xml:space="preserve"> </w:t>
      </w:r>
      <w:r>
        <w:t>setiap</w:t>
      </w:r>
      <w:r>
        <w:rPr>
          <w:spacing w:val="-15"/>
        </w:rPr>
        <w:t xml:space="preserve"> </w:t>
      </w:r>
      <w:r>
        <w:t>peserta</w:t>
      </w:r>
      <w:r>
        <w:rPr>
          <w:spacing w:val="-16"/>
        </w:rPr>
        <w:t xml:space="preserve"> </w:t>
      </w:r>
      <w:r>
        <w:t>untuk</w:t>
      </w:r>
      <w:r>
        <w:rPr>
          <w:spacing w:val="-15"/>
        </w:rPr>
        <w:t xml:space="preserve"> </w:t>
      </w:r>
      <w:r>
        <w:t>dikerjakan</w:t>
      </w:r>
      <w:r>
        <w:rPr>
          <w:spacing w:val="-15"/>
        </w:rPr>
        <w:t xml:space="preserve"> </w:t>
      </w:r>
      <w:r>
        <w:t xml:space="preserve">secara </w:t>
      </w:r>
      <w:r>
        <w:rPr>
          <w:spacing w:val="-2"/>
        </w:rPr>
        <w:t>individu.</w:t>
      </w:r>
    </w:p>
    <w:p w14:paraId="2EF40E27">
      <w:pPr>
        <w:pStyle w:val="10"/>
        <w:spacing w:before="24"/>
        <w:ind w:left="1379"/>
      </w:pPr>
      <w:r>
        <w:rPr>
          <w:rFonts w:ascii="Symbol" w:hAnsi="Symbol"/>
        </w:rPr>
        <w:t></w:t>
      </w:r>
      <w:r>
        <w:rPr>
          <w:spacing w:val="55"/>
        </w:rPr>
        <w:t xml:space="preserve"> </w:t>
      </w:r>
      <w:r>
        <w:t>Pendidik</w:t>
      </w:r>
      <w:r>
        <w:rPr>
          <w:spacing w:val="-4"/>
        </w:rPr>
        <w:t xml:space="preserve"> </w:t>
      </w:r>
      <w:r>
        <w:t>mengevaluasi</w:t>
      </w:r>
      <w:r>
        <w:rPr>
          <w:spacing w:val="-1"/>
        </w:rPr>
        <w:t xml:space="preserve"> </w:t>
      </w:r>
      <w:r>
        <w:t>hasil kerja</w:t>
      </w:r>
      <w:r>
        <w:rPr>
          <w:spacing w:val="-6"/>
        </w:rPr>
        <w:t xml:space="preserve"> </w:t>
      </w:r>
      <w:r>
        <w:t>kelompok</w:t>
      </w:r>
      <w:r>
        <w:rPr>
          <w:spacing w:val="-1"/>
        </w:rPr>
        <w:t xml:space="preserve"> </w:t>
      </w:r>
      <w:r>
        <w:t>peserta</w:t>
      </w:r>
      <w:r>
        <w:rPr>
          <w:spacing w:val="-3"/>
        </w:rPr>
        <w:t xml:space="preserve"> </w:t>
      </w:r>
      <w:r>
        <w:rPr>
          <w:spacing w:val="-2"/>
        </w:rPr>
        <w:t>didik.</w:t>
      </w:r>
    </w:p>
    <w:p w14:paraId="0FB55C7C">
      <w:pPr>
        <w:pStyle w:val="10"/>
        <w:spacing w:before="4"/>
      </w:pPr>
    </w:p>
    <w:p w14:paraId="14A6B58A">
      <w:pPr>
        <w:pStyle w:val="10"/>
        <w:spacing w:line="460" w:lineRule="auto"/>
        <w:ind w:left="1739" w:right="1309" w:hanging="360"/>
      </w:pPr>
      <w:r>
        <w:rPr>
          <w:rFonts w:ascii="Symbol" w:hAnsi="Symbol"/>
        </w:rPr>
        <w:t></w:t>
      </w:r>
      <w:r>
        <w:rPr>
          <w:spacing w:val="21"/>
        </w:rPr>
        <w:t xml:space="preserve"> </w:t>
      </w:r>
      <w:r>
        <w:t>Pendidik</w:t>
      </w:r>
      <w:r>
        <w:rPr>
          <w:spacing w:val="-16"/>
        </w:rPr>
        <w:t xml:space="preserve"> </w:t>
      </w:r>
      <w:r>
        <w:t>memberikan</w:t>
      </w:r>
      <w:r>
        <w:rPr>
          <w:spacing w:val="-15"/>
        </w:rPr>
        <w:t xml:space="preserve"> </w:t>
      </w:r>
      <w:r>
        <w:t>penghargaan</w:t>
      </w:r>
      <w:r>
        <w:rPr>
          <w:spacing w:val="-15"/>
        </w:rPr>
        <w:t xml:space="preserve"> </w:t>
      </w:r>
      <w:r>
        <w:t>kepada</w:t>
      </w:r>
      <w:r>
        <w:rPr>
          <w:spacing w:val="-16"/>
        </w:rPr>
        <w:t xml:space="preserve"> </w:t>
      </w:r>
      <w:r>
        <w:t>kelompok</w:t>
      </w:r>
      <w:r>
        <w:rPr>
          <w:spacing w:val="-15"/>
        </w:rPr>
        <w:t xml:space="preserve"> </w:t>
      </w:r>
      <w:r>
        <w:t>yang</w:t>
      </w:r>
      <w:r>
        <w:rPr>
          <w:spacing w:val="-15"/>
        </w:rPr>
        <w:t xml:space="preserve"> </w:t>
      </w:r>
      <w:r>
        <w:t>mendapatkan</w:t>
      </w:r>
      <w:r>
        <w:rPr>
          <w:spacing w:val="-15"/>
        </w:rPr>
        <w:t xml:space="preserve"> </w:t>
      </w:r>
      <w:r>
        <w:t xml:space="preserve">skor </w:t>
      </w:r>
      <w:r>
        <w:rPr>
          <w:spacing w:val="-2"/>
        </w:rPr>
        <w:t>tertinggi.</w:t>
      </w:r>
    </w:p>
    <w:p w14:paraId="7B57EAD5">
      <w:pPr>
        <w:pStyle w:val="20"/>
        <w:numPr>
          <w:ilvl w:val="0"/>
          <w:numId w:val="25"/>
        </w:numPr>
        <w:tabs>
          <w:tab w:val="left" w:pos="1453"/>
        </w:tabs>
        <w:spacing w:before="22" w:after="0" w:line="240" w:lineRule="auto"/>
        <w:ind w:left="1453" w:right="0" w:hanging="436"/>
        <w:jc w:val="left"/>
        <w:rPr>
          <w:sz w:val="24"/>
        </w:rPr>
      </w:pPr>
      <w:r>
        <w:rPr>
          <w:sz w:val="24"/>
        </w:rPr>
        <w:t>Kegiatan</w:t>
      </w:r>
      <w:r>
        <w:rPr>
          <w:spacing w:val="-4"/>
          <w:sz w:val="24"/>
        </w:rPr>
        <w:t xml:space="preserve"> </w:t>
      </w:r>
      <w:r>
        <w:rPr>
          <w:sz w:val="24"/>
        </w:rPr>
        <w:t>Penutup</w:t>
      </w:r>
      <w:r>
        <w:rPr>
          <w:spacing w:val="-1"/>
          <w:sz w:val="24"/>
        </w:rPr>
        <w:t xml:space="preserve"> </w:t>
      </w:r>
      <w:r>
        <w:rPr>
          <w:sz w:val="24"/>
        </w:rPr>
        <w:t>(10</w:t>
      </w:r>
      <w:r>
        <w:rPr>
          <w:spacing w:val="-2"/>
          <w:sz w:val="24"/>
        </w:rPr>
        <w:t xml:space="preserve"> Menit)</w:t>
      </w:r>
    </w:p>
    <w:p w14:paraId="2A3C84E2">
      <w:pPr>
        <w:pStyle w:val="10"/>
        <w:spacing w:before="4"/>
      </w:pPr>
    </w:p>
    <w:p w14:paraId="40C012DF">
      <w:pPr>
        <w:pStyle w:val="10"/>
        <w:spacing w:before="1" w:line="460" w:lineRule="auto"/>
        <w:ind w:left="1739" w:right="1309" w:hanging="360"/>
      </w:pPr>
      <w:r>
        <w:rPr>
          <w:rFonts w:ascii="Symbol" w:hAnsi="Symbol"/>
        </w:rPr>
        <w:t></w:t>
      </w:r>
      <w:r>
        <w:rPr>
          <w:spacing w:val="36"/>
        </w:rPr>
        <w:t xml:space="preserve"> </w:t>
      </w:r>
      <w:r>
        <w:t>Pendidik</w:t>
      </w:r>
      <w:r>
        <w:rPr>
          <w:spacing w:val="-3"/>
        </w:rPr>
        <w:t xml:space="preserve"> </w:t>
      </w:r>
      <w:r>
        <w:t>dan</w:t>
      </w:r>
      <w:r>
        <w:rPr>
          <w:spacing w:val="-3"/>
        </w:rPr>
        <w:t xml:space="preserve"> </w:t>
      </w:r>
      <w:r>
        <w:t>peserta</w:t>
      </w:r>
      <w:r>
        <w:rPr>
          <w:spacing w:val="-2"/>
        </w:rPr>
        <w:t xml:space="preserve"> </w:t>
      </w:r>
      <w:r>
        <w:t>didik</w:t>
      </w:r>
      <w:r>
        <w:rPr>
          <w:spacing w:val="-3"/>
        </w:rPr>
        <w:t xml:space="preserve"> </w:t>
      </w:r>
      <w:r>
        <w:t>melakukan</w:t>
      </w:r>
      <w:r>
        <w:rPr>
          <w:spacing w:val="-3"/>
        </w:rPr>
        <w:t xml:space="preserve"> </w:t>
      </w:r>
      <w:r>
        <w:t>tanya</w:t>
      </w:r>
      <w:r>
        <w:rPr>
          <w:spacing w:val="-5"/>
        </w:rPr>
        <w:t xml:space="preserve"> </w:t>
      </w:r>
      <w:r>
        <w:t>jawab</w:t>
      </w:r>
      <w:r>
        <w:rPr>
          <w:spacing w:val="-3"/>
        </w:rPr>
        <w:t xml:space="preserve"> </w:t>
      </w:r>
      <w:r>
        <w:t>tentang</w:t>
      </w:r>
      <w:r>
        <w:rPr>
          <w:spacing w:val="-3"/>
        </w:rPr>
        <w:t xml:space="preserve"> </w:t>
      </w:r>
      <w:r>
        <w:t>materi</w:t>
      </w:r>
      <w:r>
        <w:rPr>
          <w:spacing w:val="-3"/>
        </w:rPr>
        <w:t xml:space="preserve"> </w:t>
      </w:r>
      <w:r>
        <w:t>yang</w:t>
      </w:r>
      <w:r>
        <w:rPr>
          <w:spacing w:val="-1"/>
        </w:rPr>
        <w:t xml:space="preserve"> </w:t>
      </w:r>
      <w:r>
        <w:t xml:space="preserve">telah </w:t>
      </w:r>
      <w:r>
        <w:rPr>
          <w:spacing w:val="-2"/>
        </w:rPr>
        <w:t>dipelajari.</w:t>
      </w:r>
    </w:p>
    <w:p w14:paraId="14D849DF">
      <w:pPr>
        <w:pStyle w:val="10"/>
        <w:spacing w:before="24"/>
        <w:ind w:left="1379"/>
      </w:pPr>
      <w:r>
        <w:rPr>
          <w:rFonts w:ascii="Symbol" w:hAnsi="Symbol"/>
        </w:rPr>
        <w:t></w:t>
      </w:r>
      <w:r>
        <w:rPr>
          <w:spacing w:val="56"/>
        </w:rPr>
        <w:t xml:space="preserve"> </w:t>
      </w:r>
      <w:r>
        <w:t>Pendidik</w:t>
      </w:r>
      <w:r>
        <w:rPr>
          <w:spacing w:val="-3"/>
        </w:rPr>
        <w:t xml:space="preserve"> </w:t>
      </w:r>
      <w:r>
        <w:t>memberikan</w:t>
      </w:r>
      <w:r>
        <w:rPr>
          <w:spacing w:val="-2"/>
        </w:rPr>
        <w:t xml:space="preserve"> </w:t>
      </w:r>
      <w:r>
        <w:t>penguatan</w:t>
      </w:r>
      <w:r>
        <w:rPr>
          <w:spacing w:val="-2"/>
        </w:rPr>
        <w:t xml:space="preserve"> </w:t>
      </w:r>
      <w:r>
        <w:t>materi</w:t>
      </w:r>
      <w:r>
        <w:rPr>
          <w:spacing w:val="-2"/>
        </w:rPr>
        <w:t xml:space="preserve"> </w:t>
      </w:r>
      <w:r>
        <w:t>kepada</w:t>
      </w:r>
      <w:r>
        <w:rPr>
          <w:spacing w:val="-5"/>
        </w:rPr>
        <w:t xml:space="preserve"> </w:t>
      </w:r>
      <w:r>
        <w:t>peserta</w:t>
      </w:r>
      <w:r>
        <w:rPr>
          <w:spacing w:val="-3"/>
        </w:rPr>
        <w:t xml:space="preserve"> </w:t>
      </w:r>
      <w:r>
        <w:rPr>
          <w:spacing w:val="-2"/>
        </w:rPr>
        <w:t>didik.</w:t>
      </w:r>
    </w:p>
    <w:p w14:paraId="3FAC29F6">
      <w:pPr>
        <w:pStyle w:val="10"/>
        <w:spacing w:before="274"/>
        <w:ind w:left="1379"/>
      </w:pPr>
      <w:r>
        <w:rPr>
          <w:rFonts w:ascii="Symbol" w:hAnsi="Symbol"/>
        </w:rPr>
        <w:t></w:t>
      </w:r>
      <w:r>
        <w:rPr>
          <w:spacing w:val="55"/>
        </w:rPr>
        <w:t xml:space="preserve"> </w:t>
      </w:r>
      <w:r>
        <w:t>Pendidik</w:t>
      </w:r>
      <w:r>
        <w:rPr>
          <w:spacing w:val="-4"/>
        </w:rPr>
        <w:t xml:space="preserve"> </w:t>
      </w:r>
      <w:r>
        <w:t>dan</w:t>
      </w:r>
      <w:r>
        <w:rPr>
          <w:spacing w:val="-2"/>
        </w:rPr>
        <w:t xml:space="preserve"> </w:t>
      </w:r>
      <w:r>
        <w:t>peserta</w:t>
      </w:r>
      <w:r>
        <w:rPr>
          <w:spacing w:val="-4"/>
        </w:rPr>
        <w:t xml:space="preserve"> </w:t>
      </w:r>
      <w:r>
        <w:t>didik</w:t>
      </w:r>
      <w:r>
        <w:rPr>
          <w:spacing w:val="-1"/>
        </w:rPr>
        <w:t xml:space="preserve"> </w:t>
      </w:r>
      <w:r>
        <w:t>membuat</w:t>
      </w:r>
      <w:r>
        <w:rPr>
          <w:spacing w:val="-2"/>
        </w:rPr>
        <w:t xml:space="preserve"> </w:t>
      </w:r>
      <w:r>
        <w:t>kesimpulan</w:t>
      </w:r>
      <w:r>
        <w:rPr>
          <w:spacing w:val="-1"/>
        </w:rPr>
        <w:t xml:space="preserve"> </w:t>
      </w:r>
      <w:r>
        <w:t>materi</w:t>
      </w:r>
      <w:r>
        <w:rPr>
          <w:spacing w:val="-1"/>
        </w:rPr>
        <w:t xml:space="preserve"> </w:t>
      </w:r>
      <w:r>
        <w:t>bersama-</w:t>
      </w:r>
      <w:r>
        <w:rPr>
          <w:spacing w:val="-2"/>
        </w:rPr>
        <w:t>sama.</w:t>
      </w:r>
    </w:p>
    <w:p w14:paraId="0646A280">
      <w:pPr>
        <w:pStyle w:val="20"/>
        <w:numPr>
          <w:ilvl w:val="1"/>
          <w:numId w:val="25"/>
        </w:numPr>
        <w:tabs>
          <w:tab w:val="left" w:pos="1273"/>
        </w:tabs>
        <w:spacing w:before="273" w:after="0" w:line="240" w:lineRule="auto"/>
        <w:ind w:left="1273" w:right="0" w:hanging="357"/>
        <w:jc w:val="left"/>
        <w:rPr>
          <w:sz w:val="24"/>
        </w:rPr>
      </w:pPr>
      <w:r>
        <w:rPr>
          <w:sz w:val="24"/>
        </w:rPr>
        <w:t>Tahap</w:t>
      </w:r>
      <w:r>
        <w:rPr>
          <w:spacing w:val="-13"/>
          <w:sz w:val="24"/>
        </w:rPr>
        <w:t xml:space="preserve"> </w:t>
      </w:r>
      <w:r>
        <w:rPr>
          <w:sz w:val="24"/>
        </w:rPr>
        <w:t>Pengamatan</w:t>
      </w:r>
      <w:r>
        <w:rPr>
          <w:spacing w:val="-10"/>
          <w:sz w:val="24"/>
        </w:rPr>
        <w:t xml:space="preserve"> </w:t>
      </w:r>
      <w:r>
        <w:rPr>
          <w:spacing w:val="-2"/>
          <w:sz w:val="24"/>
        </w:rPr>
        <w:t>(Observising)</w:t>
      </w:r>
    </w:p>
    <w:p w14:paraId="18BB10F8">
      <w:pPr>
        <w:pStyle w:val="10"/>
      </w:pPr>
    </w:p>
    <w:p w14:paraId="394F4726">
      <w:pPr>
        <w:pStyle w:val="10"/>
        <w:spacing w:line="480" w:lineRule="auto"/>
        <w:ind w:left="1286" w:right="1340" w:firstLine="710"/>
        <w:jc w:val="both"/>
      </w:pPr>
      <w:r>
        <w:t>Pada penelitian tindakan kelas (PTK) ini peneliti mengamati kegiatan peserta didik ketika proses pembelajaran dan mencatat permasalahan yang terjadi pada silus I dalam lembar obsevasi.</w:t>
      </w:r>
    </w:p>
    <w:p w14:paraId="49E6B689">
      <w:pPr>
        <w:pStyle w:val="10"/>
        <w:spacing w:before="1"/>
        <w:ind w:left="1276"/>
        <w:jc w:val="both"/>
      </w:pPr>
      <w:r>
        <w:rPr>
          <w:b/>
        </w:rPr>
        <w:t>5.2</w:t>
      </w:r>
      <w:r>
        <w:rPr>
          <w:b/>
          <w:spacing w:val="-2"/>
        </w:rPr>
        <w:t xml:space="preserve"> </w:t>
      </w:r>
      <w:r>
        <w:t>Tahap</w:t>
      </w:r>
      <w:r>
        <w:rPr>
          <w:spacing w:val="-14"/>
        </w:rPr>
        <w:t xml:space="preserve"> </w:t>
      </w:r>
      <w:r>
        <w:t>Refleksi</w:t>
      </w:r>
      <w:r>
        <w:rPr>
          <w:spacing w:val="-12"/>
        </w:rPr>
        <w:t xml:space="preserve"> </w:t>
      </w:r>
      <w:r>
        <w:rPr>
          <w:spacing w:val="-2"/>
        </w:rPr>
        <w:t>(Reflecting)</w:t>
      </w:r>
    </w:p>
    <w:p w14:paraId="6BC04BBC">
      <w:pPr>
        <w:pStyle w:val="10"/>
      </w:pPr>
    </w:p>
    <w:p w14:paraId="193D74AF">
      <w:pPr>
        <w:pStyle w:val="20"/>
        <w:numPr>
          <w:ilvl w:val="0"/>
          <w:numId w:val="26"/>
        </w:numPr>
        <w:tabs>
          <w:tab w:val="left" w:pos="2128"/>
        </w:tabs>
        <w:spacing w:before="0" w:after="0" w:line="240" w:lineRule="auto"/>
        <w:ind w:left="2128" w:right="0" w:hanging="307"/>
        <w:jc w:val="left"/>
        <w:rPr>
          <w:sz w:val="24"/>
        </w:rPr>
      </w:pPr>
      <w:r>
        <w:rPr>
          <w:sz w:val="24"/>
        </w:rPr>
        <w:t>Menevaluasi</w:t>
      </w:r>
      <w:r>
        <w:rPr>
          <w:spacing w:val="-3"/>
          <w:sz w:val="24"/>
        </w:rPr>
        <w:t xml:space="preserve"> </w:t>
      </w:r>
      <w:r>
        <w:rPr>
          <w:sz w:val="24"/>
        </w:rPr>
        <w:t xml:space="preserve">hasil </w:t>
      </w:r>
      <w:r>
        <w:rPr>
          <w:spacing w:val="-2"/>
          <w:sz w:val="24"/>
        </w:rPr>
        <w:t>observasi</w:t>
      </w:r>
    </w:p>
    <w:p w14:paraId="6AAB3AFB">
      <w:pPr>
        <w:pStyle w:val="10"/>
      </w:pPr>
    </w:p>
    <w:p w14:paraId="636F3A83">
      <w:pPr>
        <w:pStyle w:val="20"/>
        <w:numPr>
          <w:ilvl w:val="0"/>
          <w:numId w:val="26"/>
        </w:numPr>
        <w:tabs>
          <w:tab w:val="left" w:pos="2128"/>
        </w:tabs>
        <w:spacing w:before="0" w:after="0" w:line="240" w:lineRule="auto"/>
        <w:ind w:left="2128" w:right="0" w:hanging="374"/>
        <w:jc w:val="left"/>
        <w:rPr>
          <w:sz w:val="24"/>
        </w:rPr>
      </w:pPr>
      <w:r>
        <w:rPr>
          <w:sz w:val="24"/>
        </w:rPr>
        <w:t>Menentukan</w:t>
      </w:r>
      <w:r>
        <w:rPr>
          <w:spacing w:val="-8"/>
          <w:sz w:val="24"/>
        </w:rPr>
        <w:t xml:space="preserve"> </w:t>
      </w:r>
      <w:r>
        <w:rPr>
          <w:sz w:val="24"/>
        </w:rPr>
        <w:t>keberhasilan pada</w:t>
      </w:r>
      <w:r>
        <w:rPr>
          <w:spacing w:val="-4"/>
          <w:sz w:val="24"/>
        </w:rPr>
        <w:t xml:space="preserve"> </w:t>
      </w:r>
      <w:r>
        <w:rPr>
          <w:sz w:val="24"/>
        </w:rPr>
        <w:t>kegiatan</w:t>
      </w:r>
      <w:r>
        <w:rPr>
          <w:spacing w:val="-2"/>
          <w:sz w:val="24"/>
        </w:rPr>
        <w:t xml:space="preserve"> </w:t>
      </w:r>
      <w:r>
        <w:rPr>
          <w:sz w:val="24"/>
        </w:rPr>
        <w:t>siklus</w:t>
      </w:r>
      <w:r>
        <w:rPr>
          <w:spacing w:val="-3"/>
          <w:sz w:val="24"/>
        </w:rPr>
        <w:t xml:space="preserve"> </w:t>
      </w:r>
      <w:r>
        <w:rPr>
          <w:spacing w:val="-10"/>
          <w:sz w:val="24"/>
        </w:rPr>
        <w:t>I</w:t>
      </w:r>
    </w:p>
    <w:p w14:paraId="55C76DC4">
      <w:pPr>
        <w:pStyle w:val="20"/>
        <w:spacing w:after="0" w:line="240" w:lineRule="auto"/>
        <w:jc w:val="left"/>
        <w:rPr>
          <w:sz w:val="24"/>
        </w:rPr>
        <w:sectPr>
          <w:pgSz w:w="11920" w:h="16860"/>
          <w:pgMar w:top="960" w:right="425" w:bottom="280" w:left="992" w:header="715" w:footer="0" w:gutter="0"/>
          <w:cols w:space="720" w:num="1"/>
        </w:sectPr>
      </w:pPr>
    </w:p>
    <w:p w14:paraId="513A9EB9">
      <w:pPr>
        <w:pStyle w:val="10"/>
      </w:pPr>
    </w:p>
    <w:p w14:paraId="21D7FF61">
      <w:pPr>
        <w:pStyle w:val="10"/>
        <w:spacing w:before="163"/>
      </w:pPr>
    </w:p>
    <w:p w14:paraId="1A924E5C">
      <w:pPr>
        <w:pStyle w:val="20"/>
        <w:numPr>
          <w:ilvl w:val="0"/>
          <w:numId w:val="26"/>
        </w:numPr>
        <w:tabs>
          <w:tab w:val="left" w:pos="2125"/>
        </w:tabs>
        <w:spacing w:before="0" w:after="0" w:line="240" w:lineRule="auto"/>
        <w:ind w:left="2125" w:right="0" w:hanging="439"/>
        <w:jc w:val="left"/>
        <w:rPr>
          <w:sz w:val="24"/>
        </w:rPr>
      </w:pPr>
      <w:r>
        <w:rPr>
          <w:sz w:val="24"/>
        </w:rPr>
        <w:t>Menentukan</w:t>
      </w:r>
      <w:r>
        <w:rPr>
          <w:spacing w:val="-2"/>
          <w:sz w:val="24"/>
        </w:rPr>
        <w:t xml:space="preserve"> </w:t>
      </w:r>
      <w:r>
        <w:rPr>
          <w:sz w:val="24"/>
        </w:rPr>
        <w:t>kelemahan</w:t>
      </w:r>
      <w:r>
        <w:rPr>
          <w:spacing w:val="1"/>
          <w:sz w:val="24"/>
        </w:rPr>
        <w:t xml:space="preserve"> </w:t>
      </w:r>
      <w:r>
        <w:rPr>
          <w:sz w:val="24"/>
        </w:rPr>
        <w:t>yang</w:t>
      </w:r>
      <w:r>
        <w:rPr>
          <w:spacing w:val="-2"/>
          <w:sz w:val="24"/>
        </w:rPr>
        <w:t xml:space="preserve"> </w:t>
      </w:r>
      <w:r>
        <w:rPr>
          <w:sz w:val="24"/>
        </w:rPr>
        <w:t>muncul</w:t>
      </w:r>
      <w:r>
        <w:rPr>
          <w:spacing w:val="-2"/>
          <w:sz w:val="24"/>
        </w:rPr>
        <w:t xml:space="preserve"> </w:t>
      </w:r>
      <w:r>
        <w:rPr>
          <w:sz w:val="24"/>
        </w:rPr>
        <w:t>di</w:t>
      </w:r>
      <w:r>
        <w:rPr>
          <w:spacing w:val="-1"/>
          <w:sz w:val="24"/>
        </w:rPr>
        <w:t xml:space="preserve"> </w:t>
      </w:r>
      <w:r>
        <w:rPr>
          <w:sz w:val="24"/>
        </w:rPr>
        <w:t>siklus</w:t>
      </w:r>
      <w:r>
        <w:rPr>
          <w:spacing w:val="-1"/>
          <w:sz w:val="24"/>
        </w:rPr>
        <w:t xml:space="preserve"> </w:t>
      </w:r>
      <w:r>
        <w:rPr>
          <w:spacing w:val="-10"/>
          <w:sz w:val="24"/>
        </w:rPr>
        <w:t>I</w:t>
      </w:r>
    </w:p>
    <w:p w14:paraId="2CE53710">
      <w:pPr>
        <w:pStyle w:val="10"/>
      </w:pPr>
    </w:p>
    <w:p w14:paraId="473D89F2">
      <w:pPr>
        <w:pStyle w:val="20"/>
        <w:numPr>
          <w:ilvl w:val="0"/>
          <w:numId w:val="26"/>
        </w:numPr>
        <w:tabs>
          <w:tab w:val="left" w:pos="2128"/>
        </w:tabs>
        <w:spacing w:before="0" w:after="0" w:line="240" w:lineRule="auto"/>
        <w:ind w:left="2128" w:right="0" w:hanging="427"/>
        <w:jc w:val="left"/>
        <w:rPr>
          <w:sz w:val="24"/>
        </w:rPr>
      </w:pPr>
      <w:r>
        <w:rPr>
          <w:sz w:val="24"/>
        </w:rPr>
        <w:t>Melakukan</w:t>
      </w:r>
      <w:r>
        <w:rPr>
          <w:spacing w:val="-3"/>
          <w:sz w:val="24"/>
        </w:rPr>
        <w:t xml:space="preserve"> </w:t>
      </w:r>
      <w:r>
        <w:rPr>
          <w:sz w:val="24"/>
        </w:rPr>
        <w:t>perbaikan</w:t>
      </w:r>
      <w:r>
        <w:rPr>
          <w:spacing w:val="-1"/>
          <w:sz w:val="24"/>
        </w:rPr>
        <w:t xml:space="preserve"> </w:t>
      </w:r>
      <w:r>
        <w:rPr>
          <w:sz w:val="24"/>
        </w:rPr>
        <w:t>dari kelemahan</w:t>
      </w:r>
      <w:r>
        <w:rPr>
          <w:spacing w:val="-1"/>
          <w:sz w:val="24"/>
        </w:rPr>
        <w:t xml:space="preserve"> </w:t>
      </w:r>
      <w:r>
        <w:rPr>
          <w:sz w:val="24"/>
        </w:rPr>
        <w:t>yang</w:t>
      </w:r>
      <w:r>
        <w:rPr>
          <w:spacing w:val="-1"/>
          <w:sz w:val="24"/>
        </w:rPr>
        <w:t xml:space="preserve"> </w:t>
      </w:r>
      <w:r>
        <w:rPr>
          <w:sz w:val="24"/>
        </w:rPr>
        <w:t>muncul</w:t>
      </w:r>
      <w:r>
        <w:rPr>
          <w:spacing w:val="-1"/>
          <w:sz w:val="24"/>
        </w:rPr>
        <w:t xml:space="preserve"> </w:t>
      </w:r>
      <w:r>
        <w:rPr>
          <w:sz w:val="24"/>
        </w:rPr>
        <w:t>di siklus</w:t>
      </w:r>
      <w:r>
        <w:rPr>
          <w:spacing w:val="-3"/>
          <w:sz w:val="24"/>
        </w:rPr>
        <w:t xml:space="preserve"> </w:t>
      </w:r>
      <w:r>
        <w:rPr>
          <w:spacing w:val="-10"/>
          <w:sz w:val="24"/>
        </w:rPr>
        <w:t>I</w:t>
      </w:r>
    </w:p>
    <w:p w14:paraId="6527789C">
      <w:pPr>
        <w:pStyle w:val="10"/>
      </w:pPr>
    </w:p>
    <w:p w14:paraId="48595314">
      <w:pPr>
        <w:pStyle w:val="20"/>
        <w:numPr>
          <w:ilvl w:val="0"/>
          <w:numId w:val="26"/>
        </w:numPr>
        <w:tabs>
          <w:tab w:val="left" w:pos="2128"/>
        </w:tabs>
        <w:spacing w:before="0" w:after="0" w:line="480" w:lineRule="auto"/>
        <w:ind w:left="2128" w:right="1337" w:hanging="360"/>
        <w:jc w:val="both"/>
        <w:rPr>
          <w:sz w:val="24"/>
        </w:rPr>
      </w:pPr>
      <w:r>
        <w:rPr>
          <w:sz w:val="24"/>
        </w:rPr>
        <w:t>Merencanakan tindakan siklus II</w:t>
      </w:r>
      <w:r>
        <w:rPr>
          <w:spacing w:val="-1"/>
          <w:sz w:val="24"/>
        </w:rPr>
        <w:t xml:space="preserve"> </w:t>
      </w:r>
      <w:r>
        <w:rPr>
          <w:sz w:val="24"/>
        </w:rPr>
        <w:t>untuk memperbaiki kelemahan siklus 1 berdasarkan hasil evaluasi siklus I.</w:t>
      </w:r>
    </w:p>
    <w:p w14:paraId="2A2AC440">
      <w:pPr>
        <w:pStyle w:val="10"/>
        <w:spacing w:before="1" w:line="480" w:lineRule="auto"/>
        <w:ind w:left="1286" w:right="1332" w:firstLine="710"/>
        <w:jc w:val="both"/>
      </w:pPr>
      <w:r>
        <w:drawing>
          <wp:anchor distT="0" distB="0" distL="0" distR="0" simplePos="0" relativeHeight="251718656" behindDoc="1" locked="0" layoutInCell="1" allowOverlap="1">
            <wp:simplePos x="0" y="0"/>
            <wp:positionH relativeFrom="page">
              <wp:posOffset>1457325</wp:posOffset>
            </wp:positionH>
            <wp:positionV relativeFrom="paragraph">
              <wp:posOffset>565785</wp:posOffset>
            </wp:positionV>
            <wp:extent cx="4667250" cy="4591050"/>
            <wp:effectExtent l="0" t="0" r="0" b="0"/>
            <wp:wrapNone/>
            <wp:docPr id="147" name="Image 147"/>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26" cstate="print"/>
                    <a:stretch>
                      <a:fillRect/>
                    </a:stretch>
                  </pic:blipFill>
                  <pic:spPr>
                    <a:xfrm>
                      <a:off x="0" y="0"/>
                      <a:ext cx="4667249" cy="4591049"/>
                    </a:xfrm>
                    <a:prstGeom prst="rect">
                      <a:avLst/>
                    </a:prstGeom>
                  </pic:spPr>
                </pic:pic>
              </a:graphicData>
            </a:graphic>
          </wp:anchor>
        </w:drawing>
      </w:r>
      <w:r>
        <w:t>Hasil</w:t>
      </w:r>
      <w:r>
        <w:rPr>
          <w:spacing w:val="-5"/>
        </w:rPr>
        <w:t xml:space="preserve"> </w:t>
      </w:r>
      <w:r>
        <w:t>releksi</w:t>
      </w:r>
      <w:r>
        <w:rPr>
          <w:spacing w:val="-8"/>
        </w:rPr>
        <w:t xml:space="preserve"> </w:t>
      </w:r>
      <w:r>
        <w:t>dari</w:t>
      </w:r>
      <w:r>
        <w:rPr>
          <w:spacing w:val="-9"/>
        </w:rPr>
        <w:t xml:space="preserve"> </w:t>
      </w:r>
      <w:r>
        <w:t>siklus</w:t>
      </w:r>
      <w:r>
        <w:rPr>
          <w:spacing w:val="-8"/>
        </w:rPr>
        <w:t xml:space="preserve"> </w:t>
      </w:r>
      <w:r>
        <w:t>I</w:t>
      </w:r>
      <w:r>
        <w:rPr>
          <w:spacing w:val="-11"/>
        </w:rPr>
        <w:t xml:space="preserve"> </w:t>
      </w:r>
      <w:r>
        <w:t>dapat</w:t>
      </w:r>
      <w:r>
        <w:rPr>
          <w:spacing w:val="-7"/>
        </w:rPr>
        <w:t xml:space="preserve"> </w:t>
      </w:r>
      <w:r>
        <w:t>dijadikan</w:t>
      </w:r>
      <w:r>
        <w:rPr>
          <w:spacing w:val="-8"/>
        </w:rPr>
        <w:t xml:space="preserve"> </w:t>
      </w:r>
      <w:r>
        <w:t>acuan</w:t>
      </w:r>
      <w:r>
        <w:rPr>
          <w:spacing w:val="-8"/>
        </w:rPr>
        <w:t xml:space="preserve"> </w:t>
      </w:r>
      <w:r>
        <w:t>untuk</w:t>
      </w:r>
      <w:r>
        <w:rPr>
          <w:spacing w:val="-8"/>
        </w:rPr>
        <w:t xml:space="preserve"> </w:t>
      </w:r>
      <w:r>
        <w:t>melihat</w:t>
      </w:r>
      <w:r>
        <w:rPr>
          <w:spacing w:val="-8"/>
        </w:rPr>
        <w:t xml:space="preserve"> </w:t>
      </w:r>
      <w:r>
        <w:t>berhasil</w:t>
      </w:r>
      <w:r>
        <w:rPr>
          <w:spacing w:val="-6"/>
        </w:rPr>
        <w:t xml:space="preserve"> </w:t>
      </w:r>
      <w:r>
        <w:t>atau tidaknya pembelajaran pada siklus I. Apabila pada siklus I belum menunjukkan peningkatan hasil belajar dan keaktifan pesera didik, maka akan diperbaiki pada siklus II. Menurut (Muhammad Afandi &amp; Irawan, 2013) kriteria ketuntasan hasil belajar yaitu 80% peserta didik mendapatkan nilai tuntas dari jumlah seluruh peserta didik.</w:t>
      </w:r>
    </w:p>
    <w:p w14:paraId="2255A379">
      <w:pPr>
        <w:pStyle w:val="7"/>
        <w:numPr>
          <w:ilvl w:val="0"/>
          <w:numId w:val="25"/>
        </w:numPr>
        <w:tabs>
          <w:tab w:val="left" w:pos="1633"/>
        </w:tabs>
        <w:spacing w:before="0" w:after="0" w:line="240" w:lineRule="auto"/>
        <w:ind w:left="1633" w:right="0" w:hanging="357"/>
        <w:jc w:val="left"/>
      </w:pPr>
      <w:r>
        <w:t>Siklus</w:t>
      </w:r>
      <w:r>
        <w:rPr>
          <w:spacing w:val="-4"/>
        </w:rPr>
        <w:t xml:space="preserve"> </w:t>
      </w:r>
      <w:r>
        <w:rPr>
          <w:spacing w:val="-5"/>
        </w:rPr>
        <w:t>II</w:t>
      </w:r>
    </w:p>
    <w:p w14:paraId="14DAFD31">
      <w:pPr>
        <w:pStyle w:val="10"/>
        <w:spacing w:before="3"/>
        <w:rPr>
          <w:b/>
        </w:rPr>
      </w:pPr>
    </w:p>
    <w:p w14:paraId="42EDEC6A">
      <w:pPr>
        <w:pStyle w:val="20"/>
        <w:numPr>
          <w:ilvl w:val="1"/>
          <w:numId w:val="25"/>
        </w:numPr>
        <w:tabs>
          <w:tab w:val="left" w:pos="2060"/>
        </w:tabs>
        <w:spacing w:before="0" w:after="0" w:line="240" w:lineRule="auto"/>
        <w:ind w:left="2060" w:right="0" w:hanging="357"/>
        <w:jc w:val="left"/>
        <w:rPr>
          <w:sz w:val="24"/>
        </w:rPr>
      </w:pPr>
      <w:r>
        <w:rPr>
          <w:sz w:val="24"/>
        </w:rPr>
        <w:t>Tahap</w:t>
      </w:r>
      <w:r>
        <w:rPr>
          <w:spacing w:val="-14"/>
          <w:sz w:val="24"/>
        </w:rPr>
        <w:t xml:space="preserve"> </w:t>
      </w:r>
      <w:r>
        <w:rPr>
          <w:sz w:val="24"/>
        </w:rPr>
        <w:t>Perencanaan</w:t>
      </w:r>
      <w:r>
        <w:rPr>
          <w:spacing w:val="-14"/>
          <w:sz w:val="24"/>
        </w:rPr>
        <w:t xml:space="preserve"> </w:t>
      </w:r>
      <w:r>
        <w:rPr>
          <w:spacing w:val="-2"/>
          <w:sz w:val="24"/>
        </w:rPr>
        <w:t>(Planning)</w:t>
      </w:r>
    </w:p>
    <w:p w14:paraId="641C22CA">
      <w:pPr>
        <w:pStyle w:val="10"/>
      </w:pPr>
    </w:p>
    <w:p w14:paraId="076A4794">
      <w:pPr>
        <w:pStyle w:val="10"/>
        <w:spacing w:line="475" w:lineRule="auto"/>
        <w:ind w:left="1276" w:right="1344" w:firstLine="710"/>
        <w:jc w:val="both"/>
      </w:pPr>
      <w:r>
        <w:t>Pada tahap perencanaan pada siklus II ini, penelii mempersiapkan perencanaan ulang untuk memperbaiki kelemahan atau kekurangan pada siklus I.</w:t>
      </w:r>
    </w:p>
    <w:p w14:paraId="5AF635AC">
      <w:pPr>
        <w:pStyle w:val="20"/>
        <w:numPr>
          <w:ilvl w:val="2"/>
          <w:numId w:val="25"/>
        </w:numPr>
        <w:tabs>
          <w:tab w:val="left" w:pos="2423"/>
        </w:tabs>
        <w:spacing w:before="7" w:after="0" w:line="240" w:lineRule="auto"/>
        <w:ind w:left="2423" w:right="0" w:hanging="360"/>
        <w:jc w:val="left"/>
        <w:rPr>
          <w:sz w:val="24"/>
        </w:rPr>
      </w:pPr>
      <w:r>
        <w:rPr>
          <w:sz w:val="24"/>
        </w:rPr>
        <w:t>Merencanakan</w:t>
      </w:r>
      <w:r>
        <w:rPr>
          <w:spacing w:val="-6"/>
          <w:sz w:val="24"/>
        </w:rPr>
        <w:t xml:space="preserve"> </w:t>
      </w:r>
      <w:r>
        <w:rPr>
          <w:sz w:val="24"/>
        </w:rPr>
        <w:t>waktu</w:t>
      </w:r>
      <w:r>
        <w:rPr>
          <w:spacing w:val="-5"/>
          <w:sz w:val="24"/>
        </w:rPr>
        <w:t xml:space="preserve"> </w:t>
      </w:r>
      <w:r>
        <w:rPr>
          <w:sz w:val="24"/>
        </w:rPr>
        <w:t>pelaksanaan</w:t>
      </w:r>
      <w:r>
        <w:rPr>
          <w:spacing w:val="-2"/>
          <w:sz w:val="24"/>
        </w:rPr>
        <w:t xml:space="preserve"> pembelajaran.</w:t>
      </w:r>
    </w:p>
    <w:p w14:paraId="34006C07">
      <w:pPr>
        <w:pStyle w:val="10"/>
      </w:pPr>
    </w:p>
    <w:p w14:paraId="60E21D39">
      <w:pPr>
        <w:pStyle w:val="20"/>
        <w:numPr>
          <w:ilvl w:val="2"/>
          <w:numId w:val="25"/>
        </w:numPr>
        <w:tabs>
          <w:tab w:val="left" w:pos="2424"/>
        </w:tabs>
        <w:spacing w:before="0" w:after="0" w:line="480" w:lineRule="auto"/>
        <w:ind w:left="2424" w:right="1386" w:hanging="361"/>
        <w:jc w:val="left"/>
        <w:rPr>
          <w:sz w:val="24"/>
        </w:rPr>
      </w:pPr>
      <w:r>
        <w:rPr>
          <w:sz w:val="24"/>
        </w:rPr>
        <w:t>Menyusun</w:t>
      </w:r>
      <w:r>
        <w:rPr>
          <w:spacing w:val="40"/>
          <w:sz w:val="24"/>
        </w:rPr>
        <w:t xml:space="preserve"> </w:t>
      </w:r>
      <w:r>
        <w:rPr>
          <w:sz w:val="24"/>
        </w:rPr>
        <w:t>Rencana</w:t>
      </w:r>
      <w:r>
        <w:rPr>
          <w:spacing w:val="40"/>
          <w:sz w:val="24"/>
        </w:rPr>
        <w:t xml:space="preserve"> </w:t>
      </w:r>
      <w:r>
        <w:rPr>
          <w:sz w:val="24"/>
        </w:rPr>
        <w:t>Pelaksanaan</w:t>
      </w:r>
      <w:r>
        <w:rPr>
          <w:spacing w:val="40"/>
          <w:sz w:val="24"/>
        </w:rPr>
        <w:t xml:space="preserve"> </w:t>
      </w:r>
      <w:r>
        <w:rPr>
          <w:sz w:val="24"/>
        </w:rPr>
        <w:t>Kegiatan</w:t>
      </w:r>
      <w:r>
        <w:rPr>
          <w:spacing w:val="40"/>
          <w:sz w:val="24"/>
        </w:rPr>
        <w:t xml:space="preserve"> </w:t>
      </w:r>
      <w:r>
        <w:rPr>
          <w:sz w:val="24"/>
        </w:rPr>
        <w:t>(RPP)</w:t>
      </w:r>
      <w:r>
        <w:rPr>
          <w:spacing w:val="40"/>
          <w:sz w:val="24"/>
        </w:rPr>
        <w:t xml:space="preserve"> </w:t>
      </w:r>
      <w:r>
        <w:rPr>
          <w:sz w:val="24"/>
        </w:rPr>
        <w:t>sesuai</w:t>
      </w:r>
      <w:r>
        <w:rPr>
          <w:spacing w:val="40"/>
          <w:sz w:val="24"/>
        </w:rPr>
        <w:t xml:space="preserve"> </w:t>
      </w:r>
      <w:r>
        <w:rPr>
          <w:sz w:val="24"/>
        </w:rPr>
        <w:t>dengan</w:t>
      </w:r>
      <w:r>
        <w:rPr>
          <w:spacing w:val="40"/>
          <w:sz w:val="24"/>
        </w:rPr>
        <w:t xml:space="preserve"> </w:t>
      </w:r>
      <w:r>
        <w:rPr>
          <w:sz w:val="24"/>
        </w:rPr>
        <w:t>Standar</w:t>
      </w:r>
      <w:r>
        <w:rPr>
          <w:spacing w:val="-6"/>
          <w:sz w:val="24"/>
        </w:rPr>
        <w:t xml:space="preserve"> </w:t>
      </w:r>
      <w:r>
        <w:rPr>
          <w:sz w:val="24"/>
        </w:rPr>
        <w:t>Kompetensi</w:t>
      </w:r>
      <w:r>
        <w:rPr>
          <w:spacing w:val="-6"/>
          <w:sz w:val="24"/>
        </w:rPr>
        <w:t xml:space="preserve"> </w:t>
      </w:r>
      <w:r>
        <w:rPr>
          <w:sz w:val="24"/>
        </w:rPr>
        <w:t>(SK)</w:t>
      </w:r>
      <w:r>
        <w:rPr>
          <w:spacing w:val="-6"/>
          <w:sz w:val="24"/>
        </w:rPr>
        <w:t xml:space="preserve"> </w:t>
      </w:r>
      <w:r>
        <w:rPr>
          <w:sz w:val="24"/>
        </w:rPr>
        <w:t>dan</w:t>
      </w:r>
      <w:r>
        <w:rPr>
          <w:spacing w:val="-6"/>
          <w:sz w:val="24"/>
        </w:rPr>
        <w:t xml:space="preserve"> </w:t>
      </w:r>
      <w:r>
        <w:rPr>
          <w:sz w:val="24"/>
        </w:rPr>
        <w:t>Kompetensi</w:t>
      </w:r>
      <w:r>
        <w:rPr>
          <w:spacing w:val="-5"/>
          <w:sz w:val="24"/>
        </w:rPr>
        <w:t xml:space="preserve"> </w:t>
      </w:r>
      <w:r>
        <w:rPr>
          <w:sz w:val="24"/>
        </w:rPr>
        <w:t>Dasar</w:t>
      </w:r>
      <w:r>
        <w:rPr>
          <w:spacing w:val="-4"/>
          <w:sz w:val="24"/>
        </w:rPr>
        <w:t xml:space="preserve"> </w:t>
      </w:r>
      <w:r>
        <w:rPr>
          <w:sz w:val="24"/>
        </w:rPr>
        <w:t>(KD)</w:t>
      </w:r>
      <w:r>
        <w:rPr>
          <w:spacing w:val="-9"/>
          <w:sz w:val="24"/>
        </w:rPr>
        <w:t xml:space="preserve"> </w:t>
      </w:r>
      <w:r>
        <w:rPr>
          <w:sz w:val="24"/>
        </w:rPr>
        <w:t>pada</w:t>
      </w:r>
      <w:r>
        <w:rPr>
          <w:spacing w:val="-7"/>
          <w:sz w:val="24"/>
        </w:rPr>
        <w:t xml:space="preserve"> </w:t>
      </w:r>
      <w:r>
        <w:rPr>
          <w:sz w:val="24"/>
        </w:rPr>
        <w:t>siklus</w:t>
      </w:r>
      <w:r>
        <w:rPr>
          <w:spacing w:val="-6"/>
          <w:sz w:val="24"/>
        </w:rPr>
        <w:t xml:space="preserve"> </w:t>
      </w:r>
      <w:r>
        <w:rPr>
          <w:sz w:val="24"/>
        </w:rPr>
        <w:t>II.</w:t>
      </w:r>
    </w:p>
    <w:p w14:paraId="7920A7C9">
      <w:pPr>
        <w:pStyle w:val="20"/>
        <w:numPr>
          <w:ilvl w:val="2"/>
          <w:numId w:val="25"/>
        </w:numPr>
        <w:tabs>
          <w:tab w:val="left" w:pos="2421"/>
          <w:tab w:val="left" w:pos="2424"/>
        </w:tabs>
        <w:spacing w:before="0" w:after="0" w:line="480" w:lineRule="auto"/>
        <w:ind w:left="2424" w:right="1535" w:hanging="361"/>
        <w:jc w:val="left"/>
        <w:rPr>
          <w:sz w:val="24"/>
        </w:rPr>
      </w:pPr>
      <w:r>
        <w:rPr>
          <w:sz w:val="24"/>
        </w:rPr>
        <w:t>Mempersiapkan</w:t>
      </w:r>
      <w:r>
        <w:rPr>
          <w:spacing w:val="35"/>
          <w:sz w:val="24"/>
        </w:rPr>
        <w:t xml:space="preserve"> </w:t>
      </w:r>
      <w:r>
        <w:rPr>
          <w:sz w:val="24"/>
        </w:rPr>
        <w:t>instrument</w:t>
      </w:r>
      <w:r>
        <w:rPr>
          <w:spacing w:val="36"/>
          <w:sz w:val="24"/>
        </w:rPr>
        <w:t xml:space="preserve"> </w:t>
      </w:r>
      <w:r>
        <w:rPr>
          <w:sz w:val="24"/>
        </w:rPr>
        <w:t>lembar</w:t>
      </w:r>
      <w:r>
        <w:rPr>
          <w:spacing w:val="35"/>
          <w:sz w:val="24"/>
        </w:rPr>
        <w:t xml:space="preserve"> </w:t>
      </w:r>
      <w:r>
        <w:rPr>
          <w:sz w:val="24"/>
        </w:rPr>
        <w:t>obsevasi</w:t>
      </w:r>
      <w:r>
        <w:rPr>
          <w:spacing w:val="36"/>
          <w:sz w:val="24"/>
        </w:rPr>
        <w:t xml:space="preserve"> </w:t>
      </w:r>
      <w:r>
        <w:rPr>
          <w:sz w:val="24"/>
        </w:rPr>
        <w:t>pendidik</w:t>
      </w:r>
      <w:r>
        <w:rPr>
          <w:spacing w:val="36"/>
          <w:sz w:val="24"/>
        </w:rPr>
        <w:t xml:space="preserve"> </w:t>
      </w:r>
      <w:r>
        <w:rPr>
          <w:sz w:val="24"/>
        </w:rPr>
        <w:t>dan</w:t>
      </w:r>
      <w:r>
        <w:rPr>
          <w:spacing w:val="35"/>
          <w:sz w:val="24"/>
        </w:rPr>
        <w:t xml:space="preserve"> </w:t>
      </w:r>
      <w:r>
        <w:rPr>
          <w:sz w:val="24"/>
        </w:rPr>
        <w:t xml:space="preserve">peserta </w:t>
      </w:r>
      <w:r>
        <w:rPr>
          <w:spacing w:val="-2"/>
          <w:sz w:val="24"/>
        </w:rPr>
        <w:t>didik.</w:t>
      </w:r>
    </w:p>
    <w:p w14:paraId="4B2D7BE0">
      <w:pPr>
        <w:pStyle w:val="20"/>
        <w:numPr>
          <w:ilvl w:val="2"/>
          <w:numId w:val="25"/>
        </w:numPr>
        <w:tabs>
          <w:tab w:val="left" w:pos="2421"/>
          <w:tab w:val="left" w:pos="2424"/>
        </w:tabs>
        <w:spacing w:before="0" w:after="0" w:line="480" w:lineRule="auto"/>
        <w:ind w:left="2424" w:right="1505" w:hanging="361"/>
        <w:jc w:val="left"/>
        <w:rPr>
          <w:sz w:val="24"/>
        </w:rPr>
      </w:pPr>
      <w:r>
        <w:rPr>
          <w:sz w:val="24"/>
        </w:rPr>
        <w:t>Membuat</w:t>
      </w:r>
      <w:r>
        <w:rPr>
          <w:spacing w:val="35"/>
          <w:sz w:val="24"/>
        </w:rPr>
        <w:t xml:space="preserve"> </w:t>
      </w:r>
      <w:r>
        <w:rPr>
          <w:sz w:val="24"/>
        </w:rPr>
        <w:t>lembar</w:t>
      </w:r>
      <w:r>
        <w:rPr>
          <w:spacing w:val="35"/>
          <w:sz w:val="24"/>
        </w:rPr>
        <w:t xml:space="preserve"> </w:t>
      </w:r>
      <w:r>
        <w:rPr>
          <w:sz w:val="24"/>
        </w:rPr>
        <w:t>kerja</w:t>
      </w:r>
      <w:r>
        <w:rPr>
          <w:spacing w:val="37"/>
          <w:sz w:val="24"/>
        </w:rPr>
        <w:t xml:space="preserve"> </w:t>
      </w:r>
      <w:r>
        <w:rPr>
          <w:sz w:val="24"/>
        </w:rPr>
        <w:t>pesera</w:t>
      </w:r>
      <w:r>
        <w:rPr>
          <w:spacing w:val="34"/>
          <w:sz w:val="24"/>
        </w:rPr>
        <w:t xml:space="preserve"> </w:t>
      </w:r>
      <w:r>
        <w:rPr>
          <w:sz w:val="24"/>
        </w:rPr>
        <w:t>didik</w:t>
      </w:r>
      <w:r>
        <w:rPr>
          <w:spacing w:val="35"/>
          <w:sz w:val="24"/>
        </w:rPr>
        <w:t xml:space="preserve"> </w:t>
      </w:r>
      <w:r>
        <w:rPr>
          <w:sz w:val="24"/>
        </w:rPr>
        <w:t>untuk</w:t>
      </w:r>
      <w:r>
        <w:rPr>
          <w:spacing w:val="36"/>
          <w:sz w:val="24"/>
        </w:rPr>
        <w:t xml:space="preserve"> </w:t>
      </w:r>
      <w:r>
        <w:rPr>
          <w:sz w:val="24"/>
        </w:rPr>
        <w:t>mengukur</w:t>
      </w:r>
      <w:r>
        <w:rPr>
          <w:spacing w:val="35"/>
          <w:sz w:val="24"/>
        </w:rPr>
        <w:t xml:space="preserve"> </w:t>
      </w:r>
      <w:r>
        <w:rPr>
          <w:sz w:val="24"/>
        </w:rPr>
        <w:t>kemampuan peserta didik siklus II.</w:t>
      </w:r>
    </w:p>
    <w:p w14:paraId="50046807">
      <w:pPr>
        <w:pStyle w:val="20"/>
        <w:numPr>
          <w:ilvl w:val="1"/>
          <w:numId w:val="25"/>
        </w:numPr>
        <w:tabs>
          <w:tab w:val="left" w:pos="2063"/>
        </w:tabs>
        <w:spacing w:before="1" w:after="0" w:line="240" w:lineRule="auto"/>
        <w:ind w:left="2063" w:right="0" w:hanging="360"/>
        <w:jc w:val="left"/>
        <w:rPr>
          <w:sz w:val="24"/>
        </w:rPr>
      </w:pPr>
      <w:r>
        <w:rPr>
          <w:spacing w:val="-2"/>
          <w:sz w:val="24"/>
        </w:rPr>
        <w:t>Tahap</w:t>
      </w:r>
      <w:r>
        <w:rPr>
          <w:spacing w:val="-11"/>
          <w:sz w:val="24"/>
        </w:rPr>
        <w:t xml:space="preserve"> </w:t>
      </w:r>
      <w:r>
        <w:rPr>
          <w:spacing w:val="-2"/>
          <w:sz w:val="24"/>
        </w:rPr>
        <w:t>Tindakan</w:t>
      </w:r>
      <w:r>
        <w:rPr>
          <w:spacing w:val="-1"/>
          <w:sz w:val="24"/>
        </w:rPr>
        <w:t xml:space="preserve"> </w:t>
      </w:r>
      <w:r>
        <w:rPr>
          <w:spacing w:val="-2"/>
          <w:sz w:val="24"/>
        </w:rPr>
        <w:t>(Acting)</w:t>
      </w:r>
    </w:p>
    <w:p w14:paraId="3A173579">
      <w:pPr>
        <w:pStyle w:val="10"/>
        <w:spacing w:before="276" w:line="480" w:lineRule="auto"/>
        <w:ind w:left="1984" w:right="1309"/>
      </w:pPr>
      <w:r>
        <w:t xml:space="preserve">Setelah peneliti menyiapkan beberapa hal pada tahap perencanaan, maka </w:t>
      </w:r>
      <w:r>
        <w:rPr>
          <w:spacing w:val="-2"/>
        </w:rPr>
        <w:t>peneliti</w:t>
      </w:r>
      <w:r>
        <w:rPr>
          <w:spacing w:val="-7"/>
        </w:rPr>
        <w:t xml:space="preserve"> </w:t>
      </w:r>
      <w:r>
        <w:rPr>
          <w:spacing w:val="-2"/>
        </w:rPr>
        <w:t>sudah</w:t>
      </w:r>
      <w:r>
        <w:rPr>
          <w:spacing w:val="-6"/>
        </w:rPr>
        <w:t xml:space="preserve"> </w:t>
      </w:r>
      <w:r>
        <w:rPr>
          <w:spacing w:val="-2"/>
        </w:rPr>
        <w:t>siap</w:t>
      </w:r>
      <w:r>
        <w:rPr>
          <w:spacing w:val="-6"/>
        </w:rPr>
        <w:t xml:space="preserve"> </w:t>
      </w:r>
      <w:r>
        <w:rPr>
          <w:spacing w:val="-2"/>
        </w:rPr>
        <w:t>untuk</w:t>
      </w:r>
      <w:r>
        <w:rPr>
          <w:spacing w:val="-8"/>
        </w:rPr>
        <w:t xml:space="preserve"> </w:t>
      </w:r>
      <w:r>
        <w:rPr>
          <w:spacing w:val="-2"/>
        </w:rPr>
        <w:t>melakukan</w:t>
      </w:r>
      <w:r>
        <w:rPr>
          <w:spacing w:val="-6"/>
        </w:rPr>
        <w:t xml:space="preserve"> </w:t>
      </w:r>
      <w:r>
        <w:rPr>
          <w:spacing w:val="-2"/>
        </w:rPr>
        <w:t>tindakan</w:t>
      </w:r>
      <w:r>
        <w:rPr>
          <w:spacing w:val="-6"/>
        </w:rPr>
        <w:t xml:space="preserve"> </w:t>
      </w:r>
      <w:r>
        <w:rPr>
          <w:spacing w:val="-2"/>
        </w:rPr>
        <w:t>yang telah</w:t>
      </w:r>
      <w:r>
        <w:rPr>
          <w:spacing w:val="-6"/>
        </w:rPr>
        <w:t xml:space="preserve"> </w:t>
      </w:r>
      <w:r>
        <w:rPr>
          <w:spacing w:val="-2"/>
        </w:rPr>
        <w:t>dirumuskan</w:t>
      </w:r>
      <w:r>
        <w:rPr>
          <w:spacing w:val="-3"/>
        </w:rPr>
        <w:t xml:space="preserve"> </w:t>
      </w:r>
      <w:r>
        <w:rPr>
          <w:spacing w:val="-2"/>
        </w:rPr>
        <w:t>dalam</w:t>
      </w:r>
    </w:p>
    <w:p w14:paraId="1CDF1EB1">
      <w:pPr>
        <w:pStyle w:val="10"/>
        <w:spacing w:after="0" w:line="480" w:lineRule="auto"/>
        <w:sectPr>
          <w:pgSz w:w="11920" w:h="16860"/>
          <w:pgMar w:top="980" w:right="425" w:bottom="280" w:left="992" w:header="715" w:footer="0" w:gutter="0"/>
          <w:cols w:space="720" w:num="1"/>
        </w:sectPr>
      </w:pPr>
    </w:p>
    <w:p w14:paraId="4AA2D531">
      <w:pPr>
        <w:pStyle w:val="10"/>
      </w:pPr>
    </w:p>
    <w:p w14:paraId="1B27BD0B">
      <w:pPr>
        <w:pStyle w:val="10"/>
        <w:spacing w:before="174"/>
      </w:pPr>
    </w:p>
    <w:p w14:paraId="4EE00ED4">
      <w:pPr>
        <w:pStyle w:val="10"/>
        <w:spacing w:line="480" w:lineRule="auto"/>
        <w:ind w:left="1984" w:right="1341"/>
        <w:jc w:val="both"/>
      </w:pPr>
      <w:r>
        <w:t>RPP yakni kegiatan awal, kegiatan inti dan kegiatan penutup. Pada tahap tindakan siklus II ini dilakukan seperti dengan tahap tindakan pada siklus I, namun pada siklus II ini dilaksanakan dengan memperbaiki kekurangan pada siklus I.</w:t>
      </w:r>
    </w:p>
    <w:p w14:paraId="5D4B8B4A">
      <w:pPr>
        <w:pStyle w:val="20"/>
        <w:numPr>
          <w:ilvl w:val="1"/>
          <w:numId w:val="25"/>
        </w:numPr>
        <w:tabs>
          <w:tab w:val="left" w:pos="1633"/>
        </w:tabs>
        <w:spacing w:before="1" w:after="0" w:line="240" w:lineRule="auto"/>
        <w:ind w:left="1633" w:right="0" w:hanging="357"/>
        <w:jc w:val="both"/>
        <w:rPr>
          <w:sz w:val="24"/>
        </w:rPr>
      </w:pPr>
      <w:r>
        <w:rPr>
          <w:sz w:val="24"/>
        </w:rPr>
        <w:t>Tahap</w:t>
      </w:r>
      <w:r>
        <w:rPr>
          <w:spacing w:val="-13"/>
          <w:sz w:val="24"/>
        </w:rPr>
        <w:t xml:space="preserve"> </w:t>
      </w:r>
      <w:r>
        <w:rPr>
          <w:sz w:val="24"/>
        </w:rPr>
        <w:t>Pengamatan</w:t>
      </w:r>
      <w:r>
        <w:rPr>
          <w:spacing w:val="-10"/>
          <w:sz w:val="24"/>
        </w:rPr>
        <w:t xml:space="preserve"> </w:t>
      </w:r>
      <w:r>
        <w:rPr>
          <w:spacing w:val="-2"/>
          <w:sz w:val="24"/>
        </w:rPr>
        <w:t>(Observising)</w:t>
      </w:r>
    </w:p>
    <w:p w14:paraId="08CEEDC3">
      <w:pPr>
        <w:pStyle w:val="10"/>
      </w:pPr>
    </w:p>
    <w:p w14:paraId="013CD88D">
      <w:pPr>
        <w:pStyle w:val="10"/>
        <w:spacing w:line="480" w:lineRule="auto"/>
        <w:ind w:left="1703" w:right="1331"/>
        <w:jc w:val="both"/>
      </w:pPr>
      <w:r>
        <w:drawing>
          <wp:anchor distT="0" distB="0" distL="0" distR="0" simplePos="0" relativeHeight="251718656" behindDoc="1" locked="0" layoutInCell="1" allowOverlap="1">
            <wp:simplePos x="0" y="0"/>
            <wp:positionH relativeFrom="page">
              <wp:posOffset>1457325</wp:posOffset>
            </wp:positionH>
            <wp:positionV relativeFrom="paragraph">
              <wp:posOffset>214630</wp:posOffset>
            </wp:positionV>
            <wp:extent cx="4667250" cy="4591050"/>
            <wp:effectExtent l="0" t="0" r="0" b="0"/>
            <wp:wrapNone/>
            <wp:docPr id="148" name="Image 148"/>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26" cstate="print"/>
                    <a:stretch>
                      <a:fillRect/>
                    </a:stretch>
                  </pic:blipFill>
                  <pic:spPr>
                    <a:xfrm>
                      <a:off x="0" y="0"/>
                      <a:ext cx="4667249" cy="4591049"/>
                    </a:xfrm>
                    <a:prstGeom prst="rect">
                      <a:avLst/>
                    </a:prstGeom>
                  </pic:spPr>
                </pic:pic>
              </a:graphicData>
            </a:graphic>
          </wp:anchor>
        </w:drawing>
      </w:r>
      <w:r>
        <w:t xml:space="preserve">Pada tahap siklus II ini, peneliti melakukan pembelajaran IPS dengan materi </w:t>
      </w:r>
      <w:r>
        <w:rPr>
          <w:i/>
        </w:rPr>
        <w:t xml:space="preserve">cerita tentang daerahku </w:t>
      </w:r>
      <w:r>
        <w:t>berbantukan video animasi canva, serta mengumpulkan data dan mengidenifikasi data.</w:t>
      </w:r>
    </w:p>
    <w:p w14:paraId="6D74A426">
      <w:pPr>
        <w:pStyle w:val="20"/>
        <w:numPr>
          <w:ilvl w:val="1"/>
          <w:numId w:val="25"/>
        </w:numPr>
        <w:tabs>
          <w:tab w:val="left" w:pos="1703"/>
        </w:tabs>
        <w:spacing w:before="0" w:after="0" w:line="240" w:lineRule="auto"/>
        <w:ind w:left="1703" w:right="0" w:hanging="427"/>
        <w:jc w:val="both"/>
        <w:rPr>
          <w:sz w:val="24"/>
        </w:rPr>
      </w:pPr>
      <w:r>
        <w:rPr>
          <w:sz w:val="24"/>
        </w:rPr>
        <w:t>Tahap</w:t>
      </w:r>
      <w:r>
        <w:rPr>
          <w:spacing w:val="-14"/>
          <w:sz w:val="24"/>
        </w:rPr>
        <w:t xml:space="preserve"> </w:t>
      </w:r>
      <w:r>
        <w:rPr>
          <w:sz w:val="24"/>
        </w:rPr>
        <w:t>Refleksi</w:t>
      </w:r>
      <w:r>
        <w:rPr>
          <w:spacing w:val="-13"/>
          <w:sz w:val="24"/>
        </w:rPr>
        <w:t xml:space="preserve"> </w:t>
      </w:r>
      <w:r>
        <w:rPr>
          <w:spacing w:val="-2"/>
          <w:sz w:val="24"/>
        </w:rPr>
        <w:t>(Reflecting)</w:t>
      </w:r>
    </w:p>
    <w:p w14:paraId="6D94B01F">
      <w:pPr>
        <w:pStyle w:val="10"/>
        <w:spacing w:before="3"/>
      </w:pPr>
    </w:p>
    <w:p w14:paraId="5D59E183">
      <w:pPr>
        <w:pStyle w:val="10"/>
        <w:spacing w:line="480" w:lineRule="auto"/>
        <w:ind w:left="1842" w:right="1309"/>
      </w:pPr>
      <w:r>
        <w:rPr>
          <w:spacing w:val="-2"/>
        </w:rPr>
        <w:t>Pada</w:t>
      </w:r>
      <w:r>
        <w:rPr>
          <w:spacing w:val="-10"/>
        </w:rPr>
        <w:t xml:space="preserve"> </w:t>
      </w:r>
      <w:r>
        <w:rPr>
          <w:spacing w:val="-2"/>
        </w:rPr>
        <w:t>tahap</w:t>
      </w:r>
      <w:r>
        <w:rPr>
          <w:spacing w:val="-10"/>
        </w:rPr>
        <w:t xml:space="preserve"> </w:t>
      </w:r>
      <w:r>
        <w:rPr>
          <w:spacing w:val="-2"/>
        </w:rPr>
        <w:t>ini,</w:t>
      </w:r>
      <w:r>
        <w:rPr>
          <w:spacing w:val="-8"/>
        </w:rPr>
        <w:t xml:space="preserve"> </w:t>
      </w:r>
      <w:r>
        <w:rPr>
          <w:spacing w:val="-2"/>
        </w:rPr>
        <w:t>peneliti</w:t>
      </w:r>
      <w:r>
        <w:rPr>
          <w:spacing w:val="-7"/>
        </w:rPr>
        <w:t xml:space="preserve"> </w:t>
      </w:r>
      <w:r>
        <w:rPr>
          <w:spacing w:val="-2"/>
        </w:rPr>
        <w:t>melakukan</w:t>
      </w:r>
      <w:r>
        <w:rPr>
          <w:spacing w:val="-7"/>
        </w:rPr>
        <w:t xml:space="preserve"> </w:t>
      </w:r>
      <w:r>
        <w:rPr>
          <w:spacing w:val="-2"/>
        </w:rPr>
        <w:t>refleksi</w:t>
      </w:r>
      <w:r>
        <w:rPr>
          <w:spacing w:val="-7"/>
        </w:rPr>
        <w:t xml:space="preserve"> </w:t>
      </w:r>
      <w:r>
        <w:rPr>
          <w:spacing w:val="-2"/>
        </w:rPr>
        <w:t>sama</w:t>
      </w:r>
      <w:r>
        <w:rPr>
          <w:spacing w:val="-9"/>
        </w:rPr>
        <w:t xml:space="preserve"> </w:t>
      </w:r>
      <w:r>
        <w:rPr>
          <w:spacing w:val="-2"/>
        </w:rPr>
        <w:t>seperti</w:t>
      </w:r>
      <w:r>
        <w:rPr>
          <w:spacing w:val="-7"/>
        </w:rPr>
        <w:t xml:space="preserve"> </w:t>
      </w:r>
      <w:r>
        <w:rPr>
          <w:spacing w:val="-2"/>
        </w:rPr>
        <w:t>pada</w:t>
      </w:r>
      <w:r>
        <w:rPr>
          <w:spacing w:val="-11"/>
        </w:rPr>
        <w:t xml:space="preserve"> </w:t>
      </w:r>
      <w:r>
        <w:rPr>
          <w:spacing w:val="-2"/>
        </w:rPr>
        <w:t>siklus</w:t>
      </w:r>
      <w:r>
        <w:rPr>
          <w:spacing w:val="-7"/>
        </w:rPr>
        <w:t xml:space="preserve"> </w:t>
      </w:r>
      <w:r>
        <w:rPr>
          <w:spacing w:val="-2"/>
        </w:rPr>
        <w:t>I.</w:t>
      </w:r>
      <w:r>
        <w:rPr>
          <w:spacing w:val="-10"/>
        </w:rPr>
        <w:t xml:space="preserve"> </w:t>
      </w:r>
      <w:r>
        <w:rPr>
          <w:spacing w:val="-2"/>
        </w:rPr>
        <w:t xml:space="preserve">Peneliti </w:t>
      </w:r>
      <w:r>
        <w:t>mencaa hasil observasi pada siklus II dan merefleksikan pada siklus II</w:t>
      </w:r>
    </w:p>
    <w:p w14:paraId="4B250001">
      <w:pPr>
        <w:pStyle w:val="7"/>
        <w:numPr>
          <w:ilvl w:val="0"/>
          <w:numId w:val="25"/>
        </w:numPr>
        <w:tabs>
          <w:tab w:val="left" w:pos="1472"/>
        </w:tabs>
        <w:spacing w:before="0" w:after="0" w:line="240" w:lineRule="auto"/>
        <w:ind w:left="1472" w:right="0" w:hanging="196"/>
        <w:jc w:val="both"/>
      </w:pPr>
      <w:r>
        <w:t>Siklus</w:t>
      </w:r>
      <w:r>
        <w:rPr>
          <w:spacing w:val="-3"/>
        </w:rPr>
        <w:t xml:space="preserve"> </w:t>
      </w:r>
      <w:r>
        <w:rPr>
          <w:spacing w:val="-5"/>
        </w:rPr>
        <w:t>III</w:t>
      </w:r>
    </w:p>
    <w:p w14:paraId="69C3FB03">
      <w:pPr>
        <w:pStyle w:val="10"/>
        <w:rPr>
          <w:b/>
        </w:rPr>
      </w:pPr>
    </w:p>
    <w:p w14:paraId="406AA9D3">
      <w:pPr>
        <w:pStyle w:val="20"/>
        <w:numPr>
          <w:ilvl w:val="1"/>
          <w:numId w:val="25"/>
        </w:numPr>
        <w:tabs>
          <w:tab w:val="left" w:pos="1580"/>
        </w:tabs>
        <w:spacing w:before="0" w:after="0" w:line="240" w:lineRule="auto"/>
        <w:ind w:left="1580" w:right="0" w:hanging="304"/>
        <w:jc w:val="both"/>
        <w:rPr>
          <w:sz w:val="24"/>
        </w:rPr>
      </w:pPr>
      <w:r>
        <w:rPr>
          <w:sz w:val="24"/>
        </w:rPr>
        <w:t>Tahap</w:t>
      </w:r>
      <w:r>
        <w:rPr>
          <w:spacing w:val="-15"/>
          <w:sz w:val="24"/>
        </w:rPr>
        <w:t xml:space="preserve"> </w:t>
      </w:r>
      <w:r>
        <w:rPr>
          <w:sz w:val="24"/>
        </w:rPr>
        <w:t>Perencanaan</w:t>
      </w:r>
      <w:r>
        <w:rPr>
          <w:spacing w:val="-13"/>
          <w:sz w:val="24"/>
        </w:rPr>
        <w:t xml:space="preserve"> </w:t>
      </w:r>
      <w:r>
        <w:rPr>
          <w:spacing w:val="-2"/>
          <w:sz w:val="24"/>
        </w:rPr>
        <w:t>(Planning)</w:t>
      </w:r>
    </w:p>
    <w:p w14:paraId="326F77B7">
      <w:pPr>
        <w:pStyle w:val="10"/>
        <w:spacing w:before="274" w:line="480" w:lineRule="auto"/>
        <w:ind w:left="1276" w:right="1335" w:firstLine="720"/>
        <w:jc w:val="both"/>
      </w:pPr>
      <w:r>
        <w:t>Pada</w:t>
      </w:r>
      <w:r>
        <w:rPr>
          <w:spacing w:val="-13"/>
        </w:rPr>
        <w:t xml:space="preserve"> </w:t>
      </w:r>
      <w:r>
        <w:t>tahap</w:t>
      </w:r>
      <w:r>
        <w:rPr>
          <w:spacing w:val="-11"/>
        </w:rPr>
        <w:t xml:space="preserve"> </w:t>
      </w:r>
      <w:r>
        <w:t>perencanaan</w:t>
      </w:r>
      <w:r>
        <w:rPr>
          <w:spacing w:val="-11"/>
        </w:rPr>
        <w:t xml:space="preserve"> </w:t>
      </w:r>
      <w:r>
        <w:t>siklus</w:t>
      </w:r>
      <w:r>
        <w:rPr>
          <w:spacing w:val="-11"/>
        </w:rPr>
        <w:t xml:space="preserve"> </w:t>
      </w:r>
      <w:r>
        <w:t>III</w:t>
      </w:r>
      <w:r>
        <w:rPr>
          <w:spacing w:val="-11"/>
        </w:rPr>
        <w:t xml:space="preserve"> </w:t>
      </w:r>
      <w:r>
        <w:t>ini,</w:t>
      </w:r>
      <w:r>
        <w:rPr>
          <w:spacing w:val="-11"/>
        </w:rPr>
        <w:t xml:space="preserve"> </w:t>
      </w:r>
      <w:r>
        <w:t>peneliti</w:t>
      </w:r>
      <w:r>
        <w:rPr>
          <w:spacing w:val="-11"/>
        </w:rPr>
        <w:t xml:space="preserve"> </w:t>
      </w:r>
      <w:r>
        <w:t>mempersiapkan</w:t>
      </w:r>
      <w:r>
        <w:rPr>
          <w:spacing w:val="-11"/>
        </w:rPr>
        <w:t xml:space="preserve"> </w:t>
      </w:r>
      <w:r>
        <w:t>perencanaan ulang untuk membuat laporan hasil penelitian. Adapun hal-hal yang akan dipersiapkan pada tahap perencanaan siklus III ini, yakni :</w:t>
      </w:r>
    </w:p>
    <w:p w14:paraId="6B6DB5D5">
      <w:pPr>
        <w:pStyle w:val="20"/>
        <w:numPr>
          <w:ilvl w:val="2"/>
          <w:numId w:val="25"/>
        </w:numPr>
        <w:tabs>
          <w:tab w:val="left" w:pos="1864"/>
        </w:tabs>
        <w:spacing w:before="0" w:after="0" w:line="240" w:lineRule="auto"/>
        <w:ind w:left="1864" w:right="0" w:hanging="240"/>
        <w:jc w:val="both"/>
        <w:rPr>
          <w:sz w:val="24"/>
        </w:rPr>
      </w:pPr>
      <w:r>
        <w:rPr>
          <w:sz w:val="24"/>
        </w:rPr>
        <w:t>Menuliskan</w:t>
      </w:r>
      <w:r>
        <w:rPr>
          <w:spacing w:val="-6"/>
          <w:sz w:val="24"/>
        </w:rPr>
        <w:t xml:space="preserve"> </w:t>
      </w:r>
      <w:r>
        <w:rPr>
          <w:sz w:val="24"/>
        </w:rPr>
        <w:t>penjelasan</w:t>
      </w:r>
      <w:r>
        <w:rPr>
          <w:spacing w:val="-3"/>
          <w:sz w:val="24"/>
        </w:rPr>
        <w:t xml:space="preserve"> </w:t>
      </w:r>
      <w:r>
        <w:rPr>
          <w:sz w:val="24"/>
        </w:rPr>
        <w:t>mengenai</w:t>
      </w:r>
      <w:r>
        <w:rPr>
          <w:spacing w:val="-1"/>
          <w:sz w:val="24"/>
        </w:rPr>
        <w:t xml:space="preserve"> </w:t>
      </w:r>
      <w:r>
        <w:rPr>
          <w:sz w:val="24"/>
        </w:rPr>
        <w:t>alasan</w:t>
      </w:r>
      <w:r>
        <w:rPr>
          <w:spacing w:val="-2"/>
          <w:sz w:val="24"/>
        </w:rPr>
        <w:t xml:space="preserve"> </w:t>
      </w:r>
      <w:r>
        <w:rPr>
          <w:sz w:val="24"/>
        </w:rPr>
        <w:t>pembuatan</w:t>
      </w:r>
      <w:r>
        <w:rPr>
          <w:spacing w:val="-1"/>
          <w:sz w:val="24"/>
        </w:rPr>
        <w:t xml:space="preserve"> </w:t>
      </w:r>
      <w:r>
        <w:rPr>
          <w:spacing w:val="-2"/>
          <w:sz w:val="24"/>
        </w:rPr>
        <w:t>laporan.</w:t>
      </w:r>
    </w:p>
    <w:p w14:paraId="1977E7D7">
      <w:pPr>
        <w:pStyle w:val="10"/>
      </w:pPr>
    </w:p>
    <w:p w14:paraId="638C905C">
      <w:pPr>
        <w:pStyle w:val="20"/>
        <w:numPr>
          <w:ilvl w:val="2"/>
          <w:numId w:val="25"/>
        </w:numPr>
        <w:tabs>
          <w:tab w:val="left" w:pos="1864"/>
        </w:tabs>
        <w:spacing w:before="0" w:after="0" w:line="480" w:lineRule="auto"/>
        <w:ind w:left="1864" w:right="1464" w:hanging="240"/>
        <w:jc w:val="left"/>
        <w:rPr>
          <w:sz w:val="24"/>
        </w:rPr>
      </w:pPr>
      <w:r>
        <w:rPr>
          <w:sz w:val="24"/>
        </w:rPr>
        <w:t>Menentukan</w:t>
      </w:r>
      <w:r>
        <w:rPr>
          <w:spacing w:val="32"/>
          <w:sz w:val="24"/>
        </w:rPr>
        <w:t xml:space="preserve"> </w:t>
      </w:r>
      <w:r>
        <w:rPr>
          <w:sz w:val="24"/>
        </w:rPr>
        <w:t>sasaran</w:t>
      </w:r>
      <w:r>
        <w:rPr>
          <w:spacing w:val="34"/>
          <w:sz w:val="24"/>
        </w:rPr>
        <w:t xml:space="preserve"> </w:t>
      </w:r>
      <w:r>
        <w:rPr>
          <w:sz w:val="24"/>
        </w:rPr>
        <w:t>atau</w:t>
      </w:r>
      <w:r>
        <w:rPr>
          <w:spacing w:val="32"/>
          <w:sz w:val="24"/>
        </w:rPr>
        <w:t xml:space="preserve"> </w:t>
      </w:r>
      <w:r>
        <w:rPr>
          <w:sz w:val="24"/>
        </w:rPr>
        <w:t>audiens</w:t>
      </w:r>
      <w:r>
        <w:rPr>
          <w:spacing w:val="32"/>
          <w:sz w:val="24"/>
        </w:rPr>
        <w:t xml:space="preserve"> </w:t>
      </w:r>
      <w:r>
        <w:rPr>
          <w:sz w:val="24"/>
        </w:rPr>
        <w:t>laporan</w:t>
      </w:r>
      <w:r>
        <w:rPr>
          <w:spacing w:val="36"/>
          <w:sz w:val="24"/>
        </w:rPr>
        <w:t xml:space="preserve"> </w:t>
      </w:r>
      <w:r>
        <w:rPr>
          <w:sz w:val="24"/>
        </w:rPr>
        <w:t>yakni</w:t>
      </w:r>
      <w:r>
        <w:rPr>
          <w:spacing w:val="37"/>
          <w:sz w:val="24"/>
        </w:rPr>
        <w:t xml:space="preserve"> </w:t>
      </w:r>
      <w:r>
        <w:rPr>
          <w:sz w:val="24"/>
        </w:rPr>
        <w:t>siswa/i</w:t>
      </w:r>
      <w:r>
        <w:rPr>
          <w:spacing w:val="33"/>
          <w:sz w:val="24"/>
        </w:rPr>
        <w:t xml:space="preserve"> </w:t>
      </w:r>
      <w:r>
        <w:rPr>
          <w:sz w:val="24"/>
        </w:rPr>
        <w:t>kelas</w:t>
      </w:r>
      <w:r>
        <w:rPr>
          <w:spacing w:val="34"/>
          <w:sz w:val="24"/>
        </w:rPr>
        <w:t xml:space="preserve"> </w:t>
      </w:r>
      <w:r>
        <w:rPr>
          <w:sz w:val="24"/>
        </w:rPr>
        <w:t>IV di</w:t>
      </w:r>
      <w:r>
        <w:rPr>
          <w:spacing w:val="32"/>
          <w:sz w:val="24"/>
        </w:rPr>
        <w:t xml:space="preserve"> </w:t>
      </w:r>
      <w:r>
        <w:rPr>
          <w:sz w:val="24"/>
        </w:rPr>
        <w:t>SD Al Washliyah Medan.</w:t>
      </w:r>
    </w:p>
    <w:p w14:paraId="466171C7">
      <w:pPr>
        <w:pStyle w:val="20"/>
        <w:numPr>
          <w:ilvl w:val="2"/>
          <w:numId w:val="25"/>
        </w:numPr>
        <w:tabs>
          <w:tab w:val="left" w:pos="1864"/>
        </w:tabs>
        <w:spacing w:before="0" w:after="0" w:line="480" w:lineRule="auto"/>
        <w:ind w:left="1864" w:right="1579" w:hanging="240"/>
        <w:jc w:val="left"/>
        <w:rPr>
          <w:sz w:val="24"/>
        </w:rPr>
      </w:pPr>
      <w:r>
        <w:rPr>
          <w:sz w:val="24"/>
        </w:rPr>
        <w:t>Mengumpulkan</w:t>
      </w:r>
      <w:r>
        <w:rPr>
          <w:spacing w:val="-8"/>
          <w:sz w:val="24"/>
        </w:rPr>
        <w:t xml:space="preserve"> </w:t>
      </w:r>
      <w:r>
        <w:rPr>
          <w:sz w:val="24"/>
        </w:rPr>
        <w:t>semua</w:t>
      </w:r>
      <w:r>
        <w:rPr>
          <w:spacing w:val="-9"/>
          <w:sz w:val="24"/>
        </w:rPr>
        <w:t xml:space="preserve"> </w:t>
      </w:r>
      <w:r>
        <w:rPr>
          <w:sz w:val="24"/>
        </w:rPr>
        <w:t>data</w:t>
      </w:r>
      <w:r>
        <w:rPr>
          <w:spacing w:val="-8"/>
          <w:sz w:val="24"/>
        </w:rPr>
        <w:t xml:space="preserve"> </w:t>
      </w:r>
      <w:r>
        <w:rPr>
          <w:sz w:val="24"/>
        </w:rPr>
        <w:t>hasil</w:t>
      </w:r>
      <w:r>
        <w:rPr>
          <w:spacing w:val="-4"/>
          <w:sz w:val="24"/>
        </w:rPr>
        <w:t xml:space="preserve"> </w:t>
      </w:r>
      <w:r>
        <w:rPr>
          <w:sz w:val="24"/>
        </w:rPr>
        <w:t>penelitian</w:t>
      </w:r>
      <w:r>
        <w:rPr>
          <w:spacing w:val="-8"/>
          <w:sz w:val="24"/>
        </w:rPr>
        <w:t xml:space="preserve"> </w:t>
      </w:r>
      <w:r>
        <w:rPr>
          <w:sz w:val="24"/>
        </w:rPr>
        <w:t>(siklus</w:t>
      </w:r>
      <w:r>
        <w:rPr>
          <w:spacing w:val="-8"/>
          <w:sz w:val="24"/>
        </w:rPr>
        <w:t xml:space="preserve"> </w:t>
      </w:r>
      <w:r>
        <w:rPr>
          <w:sz w:val="24"/>
        </w:rPr>
        <w:t>I</w:t>
      </w:r>
      <w:r>
        <w:rPr>
          <w:spacing w:val="-10"/>
          <w:sz w:val="24"/>
        </w:rPr>
        <w:t xml:space="preserve"> </w:t>
      </w:r>
      <w:r>
        <w:rPr>
          <w:sz w:val="24"/>
        </w:rPr>
        <w:t>dan</w:t>
      </w:r>
      <w:r>
        <w:rPr>
          <w:spacing w:val="-8"/>
          <w:sz w:val="24"/>
        </w:rPr>
        <w:t xml:space="preserve"> </w:t>
      </w:r>
      <w:r>
        <w:rPr>
          <w:sz w:val="24"/>
        </w:rPr>
        <w:t>siklus</w:t>
      </w:r>
      <w:r>
        <w:rPr>
          <w:spacing w:val="-8"/>
          <w:sz w:val="24"/>
        </w:rPr>
        <w:t xml:space="preserve"> </w:t>
      </w:r>
      <w:r>
        <w:rPr>
          <w:sz w:val="24"/>
        </w:rPr>
        <w:t>II)</w:t>
      </w:r>
      <w:r>
        <w:rPr>
          <w:spacing w:val="-9"/>
          <w:sz w:val="24"/>
        </w:rPr>
        <w:t xml:space="preserve"> </w:t>
      </w:r>
      <w:r>
        <w:rPr>
          <w:sz w:val="24"/>
        </w:rPr>
        <w:t>dengan rapi dan akurat.</w:t>
      </w:r>
    </w:p>
    <w:p w14:paraId="5E73E9B6">
      <w:pPr>
        <w:pStyle w:val="20"/>
        <w:numPr>
          <w:ilvl w:val="2"/>
          <w:numId w:val="25"/>
        </w:numPr>
        <w:tabs>
          <w:tab w:val="left" w:pos="1864"/>
        </w:tabs>
        <w:spacing w:before="1" w:after="0" w:line="480" w:lineRule="auto"/>
        <w:ind w:left="1864" w:right="1862" w:hanging="240"/>
        <w:jc w:val="left"/>
        <w:rPr>
          <w:sz w:val="24"/>
        </w:rPr>
      </w:pPr>
      <w:r>
        <w:rPr>
          <w:sz w:val="24"/>
        </w:rPr>
        <w:t>Menyusun</w:t>
      </w:r>
      <w:r>
        <w:rPr>
          <w:spacing w:val="-15"/>
          <w:sz w:val="24"/>
        </w:rPr>
        <w:t xml:space="preserve"> </w:t>
      </w:r>
      <w:r>
        <w:rPr>
          <w:sz w:val="24"/>
        </w:rPr>
        <w:t>kerangka</w:t>
      </w:r>
      <w:r>
        <w:rPr>
          <w:spacing w:val="-16"/>
          <w:sz w:val="24"/>
        </w:rPr>
        <w:t xml:space="preserve"> </w:t>
      </w:r>
      <w:r>
        <w:rPr>
          <w:sz w:val="24"/>
        </w:rPr>
        <w:t>laporan</w:t>
      </w:r>
      <w:r>
        <w:rPr>
          <w:spacing w:val="-15"/>
          <w:sz w:val="24"/>
        </w:rPr>
        <w:t xml:space="preserve"> </w:t>
      </w:r>
      <w:r>
        <w:rPr>
          <w:sz w:val="24"/>
        </w:rPr>
        <w:t>dengan</w:t>
      </w:r>
      <w:r>
        <w:rPr>
          <w:spacing w:val="-15"/>
          <w:sz w:val="24"/>
        </w:rPr>
        <w:t xml:space="preserve"> </w:t>
      </w:r>
      <w:r>
        <w:rPr>
          <w:sz w:val="24"/>
        </w:rPr>
        <w:t>terstruktur</w:t>
      </w:r>
      <w:r>
        <w:rPr>
          <w:spacing w:val="-15"/>
          <w:sz w:val="24"/>
        </w:rPr>
        <w:t xml:space="preserve"> </w:t>
      </w:r>
      <w:r>
        <w:rPr>
          <w:sz w:val="24"/>
        </w:rPr>
        <w:t>mulai</w:t>
      </w:r>
      <w:r>
        <w:rPr>
          <w:spacing w:val="-15"/>
          <w:sz w:val="24"/>
        </w:rPr>
        <w:t xml:space="preserve"> </w:t>
      </w:r>
      <w:r>
        <w:rPr>
          <w:sz w:val="24"/>
        </w:rPr>
        <w:t>dari</w:t>
      </w:r>
      <w:r>
        <w:rPr>
          <w:spacing w:val="-15"/>
          <w:sz w:val="24"/>
        </w:rPr>
        <w:t xml:space="preserve"> </w:t>
      </w:r>
      <w:r>
        <w:rPr>
          <w:sz w:val="24"/>
        </w:rPr>
        <w:t>pendahuluan sampai kepada daftar pustaka.</w:t>
      </w:r>
    </w:p>
    <w:p w14:paraId="15C2CD2D">
      <w:pPr>
        <w:pStyle w:val="20"/>
        <w:spacing w:after="0" w:line="480" w:lineRule="auto"/>
        <w:jc w:val="left"/>
        <w:rPr>
          <w:sz w:val="24"/>
        </w:rPr>
        <w:sectPr>
          <w:pgSz w:w="11920" w:h="16860"/>
          <w:pgMar w:top="960" w:right="425" w:bottom="280" w:left="992" w:header="715" w:footer="0" w:gutter="0"/>
          <w:cols w:space="720" w:num="1"/>
        </w:sectPr>
      </w:pPr>
    </w:p>
    <w:p w14:paraId="2B19BE6E">
      <w:pPr>
        <w:pStyle w:val="10"/>
      </w:pPr>
    </w:p>
    <w:p w14:paraId="6A548EFD">
      <w:pPr>
        <w:pStyle w:val="10"/>
        <w:spacing w:before="163"/>
      </w:pPr>
    </w:p>
    <w:p w14:paraId="5BE5DDF9">
      <w:pPr>
        <w:pStyle w:val="20"/>
        <w:numPr>
          <w:ilvl w:val="1"/>
          <w:numId w:val="25"/>
        </w:numPr>
        <w:tabs>
          <w:tab w:val="left" w:pos="2301"/>
        </w:tabs>
        <w:spacing w:before="0" w:after="0" w:line="240" w:lineRule="auto"/>
        <w:ind w:left="2301" w:right="0" w:hanging="665"/>
        <w:jc w:val="left"/>
        <w:rPr>
          <w:sz w:val="24"/>
        </w:rPr>
      </w:pPr>
      <w:r>
        <w:rPr>
          <w:spacing w:val="-2"/>
          <w:sz w:val="24"/>
        </w:rPr>
        <w:t>Tahap</w:t>
      </w:r>
      <w:r>
        <w:rPr>
          <w:spacing w:val="-11"/>
          <w:sz w:val="24"/>
        </w:rPr>
        <w:t xml:space="preserve"> </w:t>
      </w:r>
      <w:r>
        <w:rPr>
          <w:spacing w:val="-2"/>
          <w:sz w:val="24"/>
        </w:rPr>
        <w:t>Tindakan</w:t>
      </w:r>
      <w:r>
        <w:rPr>
          <w:spacing w:val="-1"/>
          <w:sz w:val="24"/>
        </w:rPr>
        <w:t xml:space="preserve"> </w:t>
      </w:r>
      <w:r>
        <w:rPr>
          <w:spacing w:val="-2"/>
          <w:sz w:val="24"/>
        </w:rPr>
        <w:t>(Acting)</w:t>
      </w:r>
    </w:p>
    <w:p w14:paraId="210D60BD">
      <w:pPr>
        <w:pStyle w:val="10"/>
      </w:pPr>
    </w:p>
    <w:p w14:paraId="4BD7F90E">
      <w:pPr>
        <w:pStyle w:val="10"/>
        <w:spacing w:line="480" w:lineRule="auto"/>
        <w:ind w:left="1276" w:right="1332" w:firstLine="720"/>
        <w:jc w:val="both"/>
      </w:pPr>
      <w:r>
        <w:drawing>
          <wp:anchor distT="0" distB="0" distL="0" distR="0" simplePos="0" relativeHeight="251719680"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149" name="Image 149"/>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26" cstate="print"/>
                    <a:stretch>
                      <a:fillRect/>
                    </a:stretch>
                  </pic:blipFill>
                  <pic:spPr>
                    <a:xfrm>
                      <a:off x="0" y="0"/>
                      <a:ext cx="4667249" cy="4591049"/>
                    </a:xfrm>
                    <a:prstGeom prst="rect">
                      <a:avLst/>
                    </a:prstGeom>
                  </pic:spPr>
                </pic:pic>
              </a:graphicData>
            </a:graphic>
          </wp:anchor>
        </w:drawing>
      </w:r>
      <w:r>
        <w:t>Setelah peneliti mempersiapkan tahap perencanaan, kemudian melakukan tahap Tindakan yang sudah direncanakan diawal yakni membuat laporan. Pada tahap ini peneliti menganalisis efektivitas perubahan yang diterapkan di siklus II dibandingkan</w:t>
      </w:r>
      <w:r>
        <w:rPr>
          <w:spacing w:val="-15"/>
        </w:rPr>
        <w:t xml:space="preserve"> </w:t>
      </w:r>
      <w:r>
        <w:t>dengan</w:t>
      </w:r>
      <w:r>
        <w:rPr>
          <w:spacing w:val="-15"/>
        </w:rPr>
        <w:t xml:space="preserve"> </w:t>
      </w:r>
      <w:r>
        <w:t>siklus</w:t>
      </w:r>
      <w:r>
        <w:rPr>
          <w:spacing w:val="-15"/>
        </w:rPr>
        <w:t xml:space="preserve"> </w:t>
      </w:r>
      <w:r>
        <w:t>I</w:t>
      </w:r>
      <w:r>
        <w:rPr>
          <w:spacing w:val="-15"/>
        </w:rPr>
        <w:t xml:space="preserve"> </w:t>
      </w:r>
      <w:r>
        <w:t>sebelumnya.</w:t>
      </w:r>
      <w:r>
        <w:rPr>
          <w:spacing w:val="-15"/>
        </w:rPr>
        <w:t xml:space="preserve"> </w:t>
      </w:r>
      <w:r>
        <w:t>Kemudian</w:t>
      </w:r>
      <w:r>
        <w:rPr>
          <w:spacing w:val="-15"/>
        </w:rPr>
        <w:t xml:space="preserve"> </w:t>
      </w:r>
      <w:r>
        <w:t>peneliti</w:t>
      </w:r>
      <w:r>
        <w:rPr>
          <w:spacing w:val="-15"/>
        </w:rPr>
        <w:t xml:space="preserve"> </w:t>
      </w:r>
      <w:r>
        <w:t>menilai</w:t>
      </w:r>
      <w:r>
        <w:rPr>
          <w:spacing w:val="-15"/>
        </w:rPr>
        <w:t xml:space="preserve"> </w:t>
      </w:r>
      <w:r>
        <w:t>keberhasilan atau kendala yang masih muncul dalam tindakan yang dilakukan di siklus II.</w:t>
      </w:r>
    </w:p>
    <w:p w14:paraId="7D23CCC0">
      <w:pPr>
        <w:pStyle w:val="20"/>
        <w:numPr>
          <w:ilvl w:val="1"/>
          <w:numId w:val="25"/>
        </w:numPr>
        <w:tabs>
          <w:tab w:val="left" w:pos="1580"/>
        </w:tabs>
        <w:spacing w:before="1" w:after="0" w:line="240" w:lineRule="auto"/>
        <w:ind w:left="1580" w:right="0" w:hanging="304"/>
        <w:jc w:val="both"/>
        <w:rPr>
          <w:sz w:val="24"/>
        </w:rPr>
      </w:pPr>
      <w:r>
        <w:rPr>
          <w:sz w:val="24"/>
        </w:rPr>
        <w:t>Tahap</w:t>
      </w:r>
      <w:r>
        <w:rPr>
          <w:spacing w:val="-13"/>
          <w:sz w:val="24"/>
        </w:rPr>
        <w:t xml:space="preserve"> </w:t>
      </w:r>
      <w:r>
        <w:rPr>
          <w:sz w:val="24"/>
        </w:rPr>
        <w:t>Pengamatan</w:t>
      </w:r>
      <w:r>
        <w:rPr>
          <w:spacing w:val="-10"/>
          <w:sz w:val="24"/>
        </w:rPr>
        <w:t xml:space="preserve"> </w:t>
      </w:r>
      <w:r>
        <w:rPr>
          <w:spacing w:val="-2"/>
          <w:sz w:val="24"/>
        </w:rPr>
        <w:t>(Observising)</w:t>
      </w:r>
    </w:p>
    <w:p w14:paraId="2028DAD9">
      <w:pPr>
        <w:pStyle w:val="10"/>
        <w:spacing w:before="3"/>
      </w:pPr>
    </w:p>
    <w:p w14:paraId="0FD8A14B">
      <w:pPr>
        <w:pStyle w:val="10"/>
        <w:spacing w:line="480" w:lineRule="auto"/>
        <w:ind w:left="1276" w:right="1340" w:firstLine="720"/>
        <w:jc w:val="both"/>
      </w:pPr>
      <w:r>
        <w:t>Pada</w:t>
      </w:r>
      <w:r>
        <w:rPr>
          <w:spacing w:val="-15"/>
        </w:rPr>
        <w:t xml:space="preserve"> </w:t>
      </w:r>
      <w:r>
        <w:t>tahap</w:t>
      </w:r>
      <w:r>
        <w:rPr>
          <w:spacing w:val="-14"/>
        </w:rPr>
        <w:t xml:space="preserve"> </w:t>
      </w:r>
      <w:r>
        <w:t>pengamatan</w:t>
      </w:r>
      <w:r>
        <w:rPr>
          <w:spacing w:val="-14"/>
        </w:rPr>
        <w:t xml:space="preserve"> </w:t>
      </w:r>
      <w:r>
        <w:t>di</w:t>
      </w:r>
      <w:r>
        <w:rPr>
          <w:spacing w:val="-14"/>
        </w:rPr>
        <w:t xml:space="preserve"> </w:t>
      </w:r>
      <w:r>
        <w:t>sıklus</w:t>
      </w:r>
      <w:r>
        <w:rPr>
          <w:spacing w:val="-13"/>
        </w:rPr>
        <w:t xml:space="preserve"> </w:t>
      </w:r>
      <w:r>
        <w:t>III</w:t>
      </w:r>
      <w:r>
        <w:rPr>
          <w:spacing w:val="-15"/>
        </w:rPr>
        <w:t xml:space="preserve"> </w:t>
      </w:r>
      <w:r>
        <w:t>ini,</w:t>
      </w:r>
      <w:r>
        <w:rPr>
          <w:spacing w:val="-14"/>
        </w:rPr>
        <w:t xml:space="preserve"> </w:t>
      </w:r>
      <w:r>
        <w:t>peneliti</w:t>
      </w:r>
      <w:r>
        <w:rPr>
          <w:spacing w:val="-11"/>
        </w:rPr>
        <w:t xml:space="preserve"> </w:t>
      </w:r>
      <w:r>
        <w:t>melihat</w:t>
      </w:r>
      <w:r>
        <w:rPr>
          <w:spacing w:val="-13"/>
        </w:rPr>
        <w:t xml:space="preserve"> </w:t>
      </w:r>
      <w:r>
        <w:t>bagaimana</w:t>
      </w:r>
      <w:r>
        <w:rPr>
          <w:spacing w:val="-15"/>
        </w:rPr>
        <w:t xml:space="preserve"> </w:t>
      </w:r>
      <w:r>
        <w:t>respons dan keterlibatan siswa dalam kegiatan pembelajaran (pada siklus I dan siklus II), kemudian peneliti mencatat hasil pengamatannya terhadap setiap siswa dengan jelas dan teliti.</w:t>
      </w:r>
    </w:p>
    <w:p w14:paraId="47A239E1">
      <w:pPr>
        <w:pStyle w:val="20"/>
        <w:numPr>
          <w:ilvl w:val="1"/>
          <w:numId w:val="25"/>
        </w:numPr>
        <w:tabs>
          <w:tab w:val="left" w:pos="1580"/>
        </w:tabs>
        <w:spacing w:before="0" w:after="0" w:line="240" w:lineRule="auto"/>
        <w:ind w:left="1580" w:right="0" w:hanging="304"/>
        <w:jc w:val="both"/>
        <w:rPr>
          <w:sz w:val="24"/>
        </w:rPr>
      </w:pPr>
      <w:r>
        <w:rPr>
          <w:sz w:val="24"/>
        </w:rPr>
        <w:t>Tahap</w:t>
      </w:r>
      <w:r>
        <w:rPr>
          <w:spacing w:val="-15"/>
          <w:sz w:val="24"/>
        </w:rPr>
        <w:t xml:space="preserve"> </w:t>
      </w:r>
      <w:r>
        <w:rPr>
          <w:sz w:val="24"/>
        </w:rPr>
        <w:t>Refleksi</w:t>
      </w:r>
      <w:r>
        <w:rPr>
          <w:spacing w:val="-13"/>
          <w:sz w:val="24"/>
        </w:rPr>
        <w:t xml:space="preserve"> </w:t>
      </w:r>
      <w:r>
        <w:rPr>
          <w:spacing w:val="-2"/>
          <w:sz w:val="24"/>
        </w:rPr>
        <w:t>(Reflecting)</w:t>
      </w:r>
    </w:p>
    <w:p w14:paraId="530F70F2">
      <w:pPr>
        <w:pStyle w:val="10"/>
      </w:pPr>
    </w:p>
    <w:p w14:paraId="2E3F28ED">
      <w:pPr>
        <w:pStyle w:val="10"/>
        <w:spacing w:line="480" w:lineRule="auto"/>
        <w:ind w:left="1276" w:right="1332" w:firstLine="710"/>
        <w:jc w:val="both"/>
      </w:pPr>
      <w:r>
        <w:t>Pada tahap ini, peneliti melakukan refleksi seperti melihat apakan tujuan penelitian</w:t>
      </w:r>
      <w:r>
        <w:rPr>
          <w:spacing w:val="-6"/>
        </w:rPr>
        <w:t xml:space="preserve"> </w:t>
      </w:r>
      <w:r>
        <w:t>sudah</w:t>
      </w:r>
      <w:r>
        <w:rPr>
          <w:spacing w:val="-6"/>
        </w:rPr>
        <w:t xml:space="preserve"> </w:t>
      </w:r>
      <w:r>
        <w:t>berhasil</w:t>
      </w:r>
      <w:r>
        <w:rPr>
          <w:spacing w:val="-3"/>
        </w:rPr>
        <w:t xml:space="preserve"> </w:t>
      </w:r>
      <w:r>
        <w:t>dan</w:t>
      </w:r>
      <w:r>
        <w:rPr>
          <w:spacing w:val="-7"/>
        </w:rPr>
        <w:t xml:space="preserve"> </w:t>
      </w:r>
      <w:r>
        <w:t>mendapatkan</w:t>
      </w:r>
      <w:r>
        <w:rPr>
          <w:spacing w:val="-9"/>
        </w:rPr>
        <w:t xml:space="preserve"> </w:t>
      </w:r>
      <w:r>
        <w:t>hasil</w:t>
      </w:r>
      <w:r>
        <w:rPr>
          <w:spacing w:val="-6"/>
        </w:rPr>
        <w:t xml:space="preserve"> </w:t>
      </w:r>
      <w:r>
        <w:t>sesuai</w:t>
      </w:r>
      <w:r>
        <w:rPr>
          <w:spacing w:val="-6"/>
        </w:rPr>
        <w:t xml:space="preserve"> </w:t>
      </w:r>
      <w:r>
        <w:t>dengan</w:t>
      </w:r>
      <w:r>
        <w:rPr>
          <w:spacing w:val="-6"/>
        </w:rPr>
        <w:t xml:space="preserve"> </w:t>
      </w:r>
      <w:r>
        <w:t>tujuan</w:t>
      </w:r>
      <w:r>
        <w:rPr>
          <w:spacing w:val="-7"/>
        </w:rPr>
        <w:t xml:space="preserve"> </w:t>
      </w:r>
      <w:r>
        <w:t>diawal.</w:t>
      </w:r>
      <w:r>
        <w:rPr>
          <w:spacing w:val="-6"/>
        </w:rPr>
        <w:t xml:space="preserve"> </w:t>
      </w:r>
      <w:r>
        <w:t>Jika sudah berhasil dan tercapai, maka peneliti membuat laporan keberhasilannya. Kemudia jika belum berhasil dan belum tercapai, maka peneliti harus kembali memikirkan solusi dan rencana tindak lanjut untuk mencapai tujuan penelitian seperti diawal.</w:t>
      </w:r>
    </w:p>
    <w:p w14:paraId="0AFE09E4">
      <w:pPr>
        <w:pStyle w:val="7"/>
        <w:numPr>
          <w:ilvl w:val="1"/>
          <w:numId w:val="25"/>
        </w:numPr>
        <w:tabs>
          <w:tab w:val="left" w:pos="1631"/>
        </w:tabs>
        <w:spacing w:before="0" w:after="0" w:line="272" w:lineRule="exact"/>
        <w:ind w:left="1631" w:right="0" w:hanging="355"/>
        <w:jc w:val="left"/>
      </w:pPr>
      <w:bookmarkStart w:id="31" w:name="_bookmark31"/>
      <w:bookmarkEnd w:id="31"/>
      <w:r>
        <w:rPr>
          <w:spacing w:val="-2"/>
        </w:rPr>
        <w:t>Waktu</w:t>
      </w:r>
      <w:r>
        <w:rPr>
          <w:spacing w:val="-7"/>
        </w:rPr>
        <w:t xml:space="preserve"> </w:t>
      </w:r>
      <w:r>
        <w:rPr>
          <w:spacing w:val="-2"/>
        </w:rPr>
        <w:t>dan</w:t>
      </w:r>
      <w:r>
        <w:rPr>
          <w:spacing w:val="-9"/>
        </w:rPr>
        <w:t xml:space="preserve"> </w:t>
      </w:r>
      <w:r>
        <w:rPr>
          <w:spacing w:val="-2"/>
        </w:rPr>
        <w:t>Tempat</w:t>
      </w:r>
      <w:r>
        <w:rPr>
          <w:spacing w:val="-7"/>
        </w:rPr>
        <w:t xml:space="preserve"> </w:t>
      </w:r>
      <w:r>
        <w:rPr>
          <w:spacing w:val="-2"/>
        </w:rPr>
        <w:t>Penelitian</w:t>
      </w:r>
    </w:p>
    <w:p w14:paraId="4D78FFA5">
      <w:pPr>
        <w:pStyle w:val="10"/>
        <w:spacing w:before="2"/>
        <w:rPr>
          <w:b/>
        </w:rPr>
      </w:pPr>
    </w:p>
    <w:p w14:paraId="2AB26E32">
      <w:pPr>
        <w:pStyle w:val="10"/>
        <w:spacing w:line="480" w:lineRule="auto"/>
        <w:ind w:left="1286" w:right="1337" w:firstLine="710"/>
        <w:jc w:val="both"/>
      </w:pPr>
      <w:r>
        <w:t>Penelitian ini dilakukan pada semester genap tahun ajaran 2024/2025. Penelitian ini dilakukan di SD Al Washliyah 01 Medan, jln ismailiyah no.82 medan, Sumatera Utara. Dalam jangka waktu tersebut, peneliti mengumpulkan semua informasi yang terkait dengan judul penelitian.</w:t>
      </w:r>
    </w:p>
    <w:p w14:paraId="0B2865C3">
      <w:pPr>
        <w:pStyle w:val="10"/>
        <w:spacing w:after="0" w:line="480" w:lineRule="auto"/>
        <w:jc w:val="both"/>
        <w:sectPr>
          <w:pgSz w:w="11920" w:h="16860"/>
          <w:pgMar w:top="980" w:right="425" w:bottom="280" w:left="992" w:header="715" w:footer="0" w:gutter="0"/>
          <w:cols w:space="720" w:num="1"/>
        </w:sectPr>
      </w:pPr>
    </w:p>
    <w:p w14:paraId="68C5C765">
      <w:pPr>
        <w:pStyle w:val="10"/>
      </w:pPr>
    </w:p>
    <w:p w14:paraId="4B44E3E2">
      <w:pPr>
        <w:pStyle w:val="10"/>
        <w:spacing w:before="174"/>
      </w:pPr>
    </w:p>
    <w:p w14:paraId="3AC933AB">
      <w:pPr>
        <w:pStyle w:val="7"/>
        <w:numPr>
          <w:ilvl w:val="1"/>
          <w:numId w:val="25"/>
        </w:numPr>
        <w:tabs>
          <w:tab w:val="left" w:pos="1636"/>
        </w:tabs>
        <w:spacing w:before="0" w:after="0" w:line="240" w:lineRule="auto"/>
        <w:ind w:left="1636" w:right="0" w:hanging="360"/>
        <w:jc w:val="both"/>
      </w:pPr>
      <w:bookmarkStart w:id="32" w:name="_bookmark32"/>
      <w:bookmarkEnd w:id="32"/>
      <w:r>
        <w:t>Subjek</w:t>
      </w:r>
      <w:r>
        <w:rPr>
          <w:spacing w:val="-3"/>
        </w:rPr>
        <w:t xml:space="preserve"> </w:t>
      </w:r>
      <w:r>
        <w:rPr>
          <w:spacing w:val="-2"/>
        </w:rPr>
        <w:t>Penelitian</w:t>
      </w:r>
    </w:p>
    <w:p w14:paraId="2D615F3E">
      <w:pPr>
        <w:pStyle w:val="10"/>
        <w:rPr>
          <w:b/>
        </w:rPr>
      </w:pPr>
    </w:p>
    <w:p w14:paraId="396BDA69">
      <w:pPr>
        <w:pStyle w:val="10"/>
        <w:spacing w:before="1" w:line="480" w:lineRule="auto"/>
        <w:ind w:left="1286" w:right="1332" w:firstLine="710"/>
        <w:jc w:val="both"/>
      </w:pPr>
      <w:r>
        <w:drawing>
          <wp:anchor distT="0" distB="0" distL="0" distR="0" simplePos="0" relativeHeight="251719680"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26" cstate="print"/>
                    <a:stretch>
                      <a:fillRect/>
                    </a:stretch>
                  </pic:blipFill>
                  <pic:spPr>
                    <a:xfrm>
                      <a:off x="0" y="0"/>
                      <a:ext cx="4667249" cy="4591049"/>
                    </a:xfrm>
                    <a:prstGeom prst="rect">
                      <a:avLst/>
                    </a:prstGeom>
                  </pic:spPr>
                </pic:pic>
              </a:graphicData>
            </a:graphic>
          </wp:anchor>
        </w:drawing>
      </w:r>
      <w:r>
        <w:t>Adapun yang menjadi subjek penelitian adalah peserta didik kelas IV SD Al</w:t>
      </w:r>
      <w:r>
        <w:rPr>
          <w:spacing w:val="-12"/>
        </w:rPr>
        <w:t xml:space="preserve"> </w:t>
      </w:r>
      <w:r>
        <w:t>wasliyah</w:t>
      </w:r>
      <w:r>
        <w:rPr>
          <w:spacing w:val="-11"/>
        </w:rPr>
        <w:t xml:space="preserve"> </w:t>
      </w:r>
      <w:r>
        <w:t>01</w:t>
      </w:r>
      <w:r>
        <w:rPr>
          <w:spacing w:val="-10"/>
        </w:rPr>
        <w:t xml:space="preserve"> </w:t>
      </w:r>
      <w:r>
        <w:t>medan</w:t>
      </w:r>
      <w:r>
        <w:rPr>
          <w:spacing w:val="-10"/>
        </w:rPr>
        <w:t xml:space="preserve"> </w:t>
      </w:r>
      <w:r>
        <w:t>yang</w:t>
      </w:r>
      <w:r>
        <w:rPr>
          <w:spacing w:val="-12"/>
        </w:rPr>
        <w:t xml:space="preserve"> </w:t>
      </w:r>
      <w:r>
        <w:t>terdiri</w:t>
      </w:r>
      <w:r>
        <w:rPr>
          <w:spacing w:val="37"/>
        </w:rPr>
        <w:t xml:space="preserve"> </w:t>
      </w:r>
      <w:r>
        <w:t>dari</w:t>
      </w:r>
      <w:r>
        <w:rPr>
          <w:spacing w:val="-10"/>
        </w:rPr>
        <w:t xml:space="preserve"> </w:t>
      </w:r>
      <w:r>
        <w:t>19</w:t>
      </w:r>
      <w:r>
        <w:rPr>
          <w:spacing w:val="-12"/>
        </w:rPr>
        <w:t xml:space="preserve"> </w:t>
      </w:r>
      <w:r>
        <w:t>orang.</w:t>
      </w:r>
      <w:r>
        <w:rPr>
          <w:spacing w:val="-7"/>
        </w:rPr>
        <w:t xml:space="preserve"> </w:t>
      </w:r>
      <w:r>
        <w:t>Dengan</w:t>
      </w:r>
      <w:r>
        <w:rPr>
          <w:spacing w:val="-12"/>
        </w:rPr>
        <w:t xml:space="preserve"> </w:t>
      </w:r>
      <w:r>
        <w:t>banyaknya</w:t>
      </w:r>
      <w:r>
        <w:rPr>
          <w:spacing w:val="-12"/>
        </w:rPr>
        <w:t xml:space="preserve"> </w:t>
      </w:r>
      <w:r>
        <w:t>peserta</w:t>
      </w:r>
      <w:r>
        <w:rPr>
          <w:spacing w:val="-12"/>
        </w:rPr>
        <w:t xml:space="preserve"> </w:t>
      </w:r>
      <w:r>
        <w:t>didik laki-laki 15 orang, dan banyaknya peserta didik perempuan berjumlah 4 orang. Peneliti memilih sekolah ini berdasarkan dari dukungan orang tua, peneliti ingin mencoba menerapkan media canva ini pada pembelajaran materi keunikkan daerah tempat tinggalku.</w:t>
      </w:r>
    </w:p>
    <w:p w14:paraId="4723ADA3">
      <w:pPr>
        <w:pStyle w:val="7"/>
        <w:numPr>
          <w:ilvl w:val="1"/>
          <w:numId w:val="25"/>
        </w:numPr>
        <w:tabs>
          <w:tab w:val="left" w:pos="1636"/>
        </w:tabs>
        <w:spacing w:before="0" w:after="0" w:line="240" w:lineRule="auto"/>
        <w:ind w:left="1636" w:right="0" w:hanging="360"/>
        <w:jc w:val="both"/>
      </w:pPr>
      <w:bookmarkStart w:id="33" w:name="_bookmark33"/>
      <w:bookmarkEnd w:id="33"/>
      <w:r>
        <w:t>Instrumen</w:t>
      </w:r>
      <w:r>
        <w:rPr>
          <w:spacing w:val="-15"/>
        </w:rPr>
        <w:t xml:space="preserve"> </w:t>
      </w:r>
      <w:r>
        <w:t>Penelitian</w:t>
      </w:r>
      <w:r>
        <w:rPr>
          <w:spacing w:val="-13"/>
        </w:rPr>
        <w:t xml:space="preserve"> </w:t>
      </w:r>
      <w:r>
        <w:t>dan</w:t>
      </w:r>
      <w:r>
        <w:rPr>
          <w:spacing w:val="-15"/>
        </w:rPr>
        <w:t xml:space="preserve"> </w:t>
      </w:r>
      <w:r>
        <w:t>Teknik</w:t>
      </w:r>
      <w:r>
        <w:rPr>
          <w:spacing w:val="-11"/>
        </w:rPr>
        <w:t xml:space="preserve"> </w:t>
      </w:r>
      <w:r>
        <w:t>Pengumpulan</w:t>
      </w:r>
      <w:r>
        <w:rPr>
          <w:spacing w:val="-10"/>
        </w:rPr>
        <w:t xml:space="preserve"> </w:t>
      </w:r>
      <w:r>
        <w:rPr>
          <w:spacing w:val="-4"/>
        </w:rPr>
        <w:t>Data</w:t>
      </w:r>
    </w:p>
    <w:p w14:paraId="1719EFB3">
      <w:pPr>
        <w:pStyle w:val="10"/>
        <w:spacing w:before="3"/>
        <w:rPr>
          <w:b/>
        </w:rPr>
      </w:pPr>
    </w:p>
    <w:p w14:paraId="653830E7">
      <w:pPr>
        <w:pStyle w:val="10"/>
        <w:spacing w:line="480" w:lineRule="auto"/>
        <w:ind w:left="1286" w:right="1337" w:firstLine="710"/>
        <w:jc w:val="both"/>
      </w:pPr>
      <w:r>
        <w:t>Teknik pengumpulan data adalah cara-cara yang dapat digunakan oleh peneliti dalam mengumpulkan data. Data dalam penelitian ini dikumpulkan oleh peneliti melalui observasi</w:t>
      </w:r>
      <w:r>
        <w:rPr>
          <w:spacing w:val="40"/>
        </w:rPr>
        <w:t xml:space="preserve"> </w:t>
      </w:r>
      <w:r>
        <w:t>lembar observasi, lembar tes dan dokumentasi. Dalam penelitian ini bersumber dari interaksi peneliti dan peserta didik dalam materi keunikkan daerah tempat tinggalku di kelas IV Al Wasliyah 01 Medan.</w:t>
      </w:r>
    </w:p>
    <w:p w14:paraId="4FF86917">
      <w:pPr>
        <w:pStyle w:val="7"/>
        <w:numPr>
          <w:ilvl w:val="0"/>
          <w:numId w:val="27"/>
        </w:numPr>
        <w:tabs>
          <w:tab w:val="left" w:pos="1505"/>
        </w:tabs>
        <w:spacing w:before="0" w:after="0" w:line="272" w:lineRule="exact"/>
        <w:ind w:left="1505" w:right="0" w:hanging="229"/>
        <w:jc w:val="both"/>
      </w:pPr>
      <w:r>
        <w:rPr>
          <w:spacing w:val="-2"/>
        </w:rPr>
        <w:t>Observasi</w:t>
      </w:r>
    </w:p>
    <w:p w14:paraId="3345589D">
      <w:pPr>
        <w:pStyle w:val="10"/>
        <w:spacing w:before="2"/>
        <w:rPr>
          <w:b/>
        </w:rPr>
      </w:pPr>
    </w:p>
    <w:p w14:paraId="1F8E38E9">
      <w:pPr>
        <w:pStyle w:val="10"/>
        <w:spacing w:line="480" w:lineRule="auto"/>
        <w:ind w:left="1286" w:right="1337" w:firstLine="710"/>
        <w:jc w:val="both"/>
      </w:pPr>
      <w:r>
        <w:t>Menurut Afandi (Olifvia Irena, 2016) sikap adalah kondisi mental yang diwujudkan dalam bentuk pengetahuan atau pemahaman, perasaan dan tingkah laku kearah positif maupun negatif terhadap suatu objek Skala sikap biasanya menggunakan angket observasi. Ada tiga skala yang dapat digunakan untuk mengukur</w:t>
      </w:r>
      <w:r>
        <w:rPr>
          <w:spacing w:val="-7"/>
        </w:rPr>
        <w:t xml:space="preserve"> </w:t>
      </w:r>
      <w:r>
        <w:t>perilaku</w:t>
      </w:r>
      <w:r>
        <w:rPr>
          <w:spacing w:val="-2"/>
        </w:rPr>
        <w:t xml:space="preserve"> </w:t>
      </w:r>
      <w:r>
        <w:t>peserta</w:t>
      </w:r>
      <w:r>
        <w:rPr>
          <w:spacing w:val="-6"/>
        </w:rPr>
        <w:t xml:space="preserve"> </w:t>
      </w:r>
      <w:r>
        <w:t>didik,</w:t>
      </w:r>
      <w:r>
        <w:rPr>
          <w:spacing w:val="-2"/>
        </w:rPr>
        <w:t xml:space="preserve"> </w:t>
      </w:r>
      <w:r>
        <w:t>antara</w:t>
      </w:r>
      <w:r>
        <w:rPr>
          <w:spacing w:val="-5"/>
        </w:rPr>
        <w:t xml:space="preserve"> </w:t>
      </w:r>
      <w:r>
        <w:t>lain:</w:t>
      </w:r>
      <w:r>
        <w:rPr>
          <w:spacing w:val="-2"/>
        </w:rPr>
        <w:t xml:space="preserve"> </w:t>
      </w:r>
      <w:r>
        <w:t>1)</w:t>
      </w:r>
      <w:r>
        <w:rPr>
          <w:spacing w:val="-3"/>
        </w:rPr>
        <w:t xml:space="preserve"> </w:t>
      </w:r>
      <w:r>
        <w:t>skala</w:t>
      </w:r>
      <w:r>
        <w:rPr>
          <w:spacing w:val="-3"/>
        </w:rPr>
        <w:t xml:space="preserve"> </w:t>
      </w:r>
      <w:r>
        <w:t>likert,</w:t>
      </w:r>
      <w:r>
        <w:rPr>
          <w:spacing w:val="-2"/>
        </w:rPr>
        <w:t xml:space="preserve"> </w:t>
      </w:r>
      <w:r>
        <w:t>2)</w:t>
      </w:r>
      <w:r>
        <w:rPr>
          <w:spacing w:val="-3"/>
        </w:rPr>
        <w:t xml:space="preserve"> </w:t>
      </w:r>
      <w:r>
        <w:t>skala</w:t>
      </w:r>
      <w:r>
        <w:rPr>
          <w:spacing w:val="-3"/>
        </w:rPr>
        <w:t xml:space="preserve"> </w:t>
      </w:r>
      <w:r>
        <w:t>guttman,</w:t>
      </w:r>
      <w:r>
        <w:rPr>
          <w:spacing w:val="-3"/>
        </w:rPr>
        <w:t xml:space="preserve"> </w:t>
      </w:r>
      <w:r>
        <w:t>dan</w:t>
      </w:r>
    </w:p>
    <w:p w14:paraId="57AD0AE4">
      <w:pPr>
        <w:pStyle w:val="10"/>
        <w:spacing w:before="1"/>
        <w:ind w:left="1286"/>
        <w:jc w:val="both"/>
      </w:pPr>
      <w:r>
        <w:t>3)</w:t>
      </w:r>
      <w:r>
        <w:rPr>
          <w:spacing w:val="-2"/>
        </w:rPr>
        <w:t xml:space="preserve"> </w:t>
      </w:r>
      <w:r>
        <w:t>skala</w:t>
      </w:r>
      <w:r>
        <w:rPr>
          <w:spacing w:val="-1"/>
        </w:rPr>
        <w:t xml:space="preserve"> </w:t>
      </w:r>
      <w:r>
        <w:rPr>
          <w:spacing w:val="-2"/>
        </w:rPr>
        <w:t>thurstone.</w:t>
      </w:r>
    </w:p>
    <w:p w14:paraId="5C25D1E6">
      <w:pPr>
        <w:pStyle w:val="10"/>
      </w:pPr>
    </w:p>
    <w:p w14:paraId="20FDA5DE">
      <w:pPr>
        <w:pStyle w:val="10"/>
        <w:spacing w:line="480" w:lineRule="auto"/>
        <w:ind w:left="1286" w:right="1337" w:firstLine="710"/>
        <w:jc w:val="both"/>
      </w:pPr>
      <w:r>
        <w:t>Dalam penelitian itu, peneliti menggunakan skala sikap likert yang akan digunakan untuk mengukur tingkat keaktifan peserta didik. Lembar observasi merupakan pedoman yang akan digunakan oleh observer ketika melakukan observasi</w:t>
      </w:r>
      <w:r>
        <w:rPr>
          <w:spacing w:val="-8"/>
        </w:rPr>
        <w:t xml:space="preserve"> </w:t>
      </w:r>
      <w:r>
        <w:t>selama</w:t>
      </w:r>
      <w:r>
        <w:rPr>
          <w:spacing w:val="-9"/>
        </w:rPr>
        <w:t xml:space="preserve"> </w:t>
      </w:r>
      <w:r>
        <w:t>proses</w:t>
      </w:r>
      <w:r>
        <w:rPr>
          <w:spacing w:val="-4"/>
        </w:rPr>
        <w:t xml:space="preserve"> </w:t>
      </w:r>
      <w:r>
        <w:t>pembelajaran.</w:t>
      </w:r>
      <w:r>
        <w:rPr>
          <w:spacing w:val="-6"/>
        </w:rPr>
        <w:t xml:space="preserve"> </w:t>
      </w:r>
      <w:r>
        <w:t>Lembar</w:t>
      </w:r>
      <w:r>
        <w:rPr>
          <w:spacing w:val="-7"/>
        </w:rPr>
        <w:t xml:space="preserve"> </w:t>
      </w:r>
      <w:r>
        <w:t>Observasi</w:t>
      </w:r>
      <w:r>
        <w:rPr>
          <w:spacing w:val="-3"/>
        </w:rPr>
        <w:t xml:space="preserve"> </w:t>
      </w:r>
      <w:r>
        <w:t>berisi</w:t>
      </w:r>
      <w:r>
        <w:rPr>
          <w:spacing w:val="-6"/>
        </w:rPr>
        <w:t xml:space="preserve"> </w:t>
      </w:r>
      <w:r>
        <w:t>daftar</w:t>
      </w:r>
      <w:r>
        <w:rPr>
          <w:spacing w:val="-7"/>
        </w:rPr>
        <w:t xml:space="preserve"> </w:t>
      </w:r>
      <w:r>
        <w:t>aspek</w:t>
      </w:r>
      <w:r>
        <w:rPr>
          <w:spacing w:val="-6"/>
        </w:rPr>
        <w:t xml:space="preserve"> </w:t>
      </w:r>
      <w:r>
        <w:t>yang</w:t>
      </w:r>
    </w:p>
    <w:p w14:paraId="538E18ED">
      <w:pPr>
        <w:pStyle w:val="10"/>
        <w:spacing w:after="0" w:line="480" w:lineRule="auto"/>
        <w:jc w:val="both"/>
        <w:sectPr>
          <w:pgSz w:w="11920" w:h="16860"/>
          <w:pgMar w:top="960" w:right="425" w:bottom="280" w:left="992" w:header="715" w:footer="0" w:gutter="0"/>
          <w:cols w:space="720" w:num="1"/>
        </w:sectPr>
      </w:pPr>
    </w:p>
    <w:p w14:paraId="57EAFA54">
      <w:pPr>
        <w:pStyle w:val="10"/>
      </w:pPr>
    </w:p>
    <w:p w14:paraId="256743B7">
      <w:pPr>
        <w:pStyle w:val="10"/>
        <w:spacing w:before="163"/>
      </w:pPr>
    </w:p>
    <w:p w14:paraId="13F20FCD">
      <w:pPr>
        <w:pStyle w:val="10"/>
        <w:spacing w:line="480" w:lineRule="auto"/>
        <w:ind w:left="1286" w:right="1331"/>
        <w:jc w:val="both"/>
      </w:pPr>
      <w:r>
        <w:drawing>
          <wp:anchor distT="0" distB="0" distL="0" distR="0" simplePos="0" relativeHeight="251720704"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151" name="Image 151"/>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26" cstate="print"/>
                    <a:stretch>
                      <a:fillRect/>
                    </a:stretch>
                  </pic:blipFill>
                  <pic:spPr>
                    <a:xfrm>
                      <a:off x="0" y="0"/>
                      <a:ext cx="4667249" cy="4591049"/>
                    </a:xfrm>
                    <a:prstGeom prst="rect">
                      <a:avLst/>
                    </a:prstGeom>
                  </pic:spPr>
                </pic:pic>
              </a:graphicData>
            </a:graphic>
          </wp:anchor>
        </w:drawing>
      </w:r>
      <w:r>
        <w:t>akan diamati oleh observer. Aspek yang akan diamati oleh observer adalah aktivitas belajar peserta didik selama proses pembelajaran dengan berbantuan video animasi canva pada mata pelajaran IPAS materi cerita tentang daerahku. Lembar</w:t>
      </w:r>
      <w:r>
        <w:rPr>
          <w:spacing w:val="-6"/>
        </w:rPr>
        <w:t xml:space="preserve"> </w:t>
      </w:r>
      <w:r>
        <w:t>observası aktivitas</w:t>
      </w:r>
      <w:r>
        <w:rPr>
          <w:spacing w:val="-4"/>
        </w:rPr>
        <w:t xml:space="preserve"> </w:t>
      </w:r>
      <w:r>
        <w:t>peserta</w:t>
      </w:r>
      <w:r>
        <w:rPr>
          <w:spacing w:val="-6"/>
        </w:rPr>
        <w:t xml:space="preserve"> </w:t>
      </w:r>
      <w:r>
        <w:t>didik</w:t>
      </w:r>
      <w:r>
        <w:rPr>
          <w:spacing w:val="-5"/>
        </w:rPr>
        <w:t xml:space="preserve"> </w:t>
      </w:r>
      <w:r>
        <w:t>diisi</w:t>
      </w:r>
      <w:r>
        <w:rPr>
          <w:spacing w:val="-3"/>
        </w:rPr>
        <w:t xml:space="preserve"> </w:t>
      </w:r>
      <w:r>
        <w:t>sesuai</w:t>
      </w:r>
      <w:r>
        <w:rPr>
          <w:spacing w:val="-3"/>
        </w:rPr>
        <w:t xml:space="preserve"> </w:t>
      </w:r>
      <w:r>
        <w:t>dengan</w:t>
      </w:r>
      <w:r>
        <w:rPr>
          <w:spacing w:val="-3"/>
        </w:rPr>
        <w:t xml:space="preserve"> </w:t>
      </w:r>
      <w:r>
        <w:t>tingkat</w:t>
      </w:r>
      <w:r>
        <w:rPr>
          <w:spacing w:val="-3"/>
        </w:rPr>
        <w:t xml:space="preserve"> </w:t>
      </w:r>
      <w:r>
        <w:t>aktivitas</w:t>
      </w:r>
      <w:r>
        <w:rPr>
          <w:spacing w:val="-4"/>
        </w:rPr>
        <w:t xml:space="preserve"> </w:t>
      </w:r>
      <w:r>
        <w:t>yang dilakukan</w:t>
      </w:r>
      <w:r>
        <w:rPr>
          <w:spacing w:val="-12"/>
        </w:rPr>
        <w:t xml:space="preserve"> </w:t>
      </w:r>
      <w:r>
        <w:t>oleh</w:t>
      </w:r>
      <w:r>
        <w:rPr>
          <w:spacing w:val="-13"/>
        </w:rPr>
        <w:t xml:space="preserve"> </w:t>
      </w:r>
      <w:r>
        <w:t>peserta</w:t>
      </w:r>
      <w:r>
        <w:rPr>
          <w:spacing w:val="-12"/>
        </w:rPr>
        <w:t xml:space="preserve"> </w:t>
      </w:r>
      <w:r>
        <w:t>didik</w:t>
      </w:r>
      <w:r>
        <w:rPr>
          <w:spacing w:val="-12"/>
        </w:rPr>
        <w:t xml:space="preserve"> </w:t>
      </w:r>
      <w:r>
        <w:t>ketika</w:t>
      </w:r>
      <w:r>
        <w:rPr>
          <w:spacing w:val="-12"/>
        </w:rPr>
        <w:t xml:space="preserve"> </w:t>
      </w:r>
      <w:r>
        <w:t>proses</w:t>
      </w:r>
      <w:r>
        <w:rPr>
          <w:spacing w:val="-11"/>
        </w:rPr>
        <w:t xml:space="preserve"> </w:t>
      </w:r>
      <w:r>
        <w:t>pembelajaran</w:t>
      </w:r>
      <w:r>
        <w:rPr>
          <w:spacing w:val="-10"/>
        </w:rPr>
        <w:t xml:space="preserve"> </w:t>
      </w:r>
      <w:r>
        <w:t>sedang</w:t>
      </w:r>
      <w:r>
        <w:rPr>
          <w:spacing w:val="-10"/>
        </w:rPr>
        <w:t xml:space="preserve"> </w:t>
      </w:r>
      <w:r>
        <w:t>berlangsung.</w:t>
      </w:r>
      <w:r>
        <w:rPr>
          <w:spacing w:val="-12"/>
        </w:rPr>
        <w:t xml:space="preserve"> </w:t>
      </w:r>
      <w:r>
        <w:t>Kisi-kisi instrumen observasi dapat dilihat pada tabel 3.1.</w:t>
      </w:r>
    </w:p>
    <w:p w14:paraId="62200E8F">
      <w:pPr>
        <w:pStyle w:val="7"/>
        <w:spacing w:before="1"/>
        <w:ind w:left="1276"/>
        <w:jc w:val="both"/>
      </w:pPr>
      <w:bookmarkStart w:id="34" w:name="_bookmark34"/>
      <w:bookmarkEnd w:id="34"/>
      <w:r>
        <w:t>Tabel</w:t>
      </w:r>
      <w:r>
        <w:rPr>
          <w:spacing w:val="-12"/>
        </w:rPr>
        <w:t xml:space="preserve"> </w:t>
      </w:r>
      <w:r>
        <w:t>3.1</w:t>
      </w:r>
      <w:r>
        <w:rPr>
          <w:spacing w:val="-10"/>
        </w:rPr>
        <w:t xml:space="preserve"> </w:t>
      </w:r>
      <w:r>
        <w:t>Kisi-Kisi</w:t>
      </w:r>
      <w:r>
        <w:rPr>
          <w:spacing w:val="-7"/>
        </w:rPr>
        <w:t xml:space="preserve"> </w:t>
      </w:r>
      <w:r>
        <w:t>Instrumen</w:t>
      </w:r>
      <w:r>
        <w:rPr>
          <w:spacing w:val="-9"/>
        </w:rPr>
        <w:t xml:space="preserve"> </w:t>
      </w:r>
      <w:r>
        <w:t>Observasi</w:t>
      </w:r>
      <w:r>
        <w:rPr>
          <w:spacing w:val="-8"/>
        </w:rPr>
        <w:t xml:space="preserve"> </w:t>
      </w:r>
      <w:r>
        <w:t>Keaktifan</w:t>
      </w:r>
      <w:r>
        <w:rPr>
          <w:spacing w:val="-10"/>
        </w:rPr>
        <w:t xml:space="preserve"> </w:t>
      </w:r>
      <w:r>
        <w:t>Belajar</w:t>
      </w:r>
      <w:r>
        <w:rPr>
          <w:spacing w:val="-13"/>
        </w:rPr>
        <w:t xml:space="preserve"> </w:t>
      </w:r>
      <w:r>
        <w:t>Peserta</w:t>
      </w:r>
      <w:r>
        <w:rPr>
          <w:spacing w:val="-8"/>
        </w:rPr>
        <w:t xml:space="preserve"> </w:t>
      </w:r>
      <w:r>
        <w:rPr>
          <w:spacing w:val="-2"/>
        </w:rPr>
        <w:t>Didik</w:t>
      </w:r>
    </w:p>
    <w:p w14:paraId="35362F6B">
      <w:pPr>
        <w:pStyle w:val="10"/>
        <w:spacing w:before="49" w:after="1"/>
        <w:rPr>
          <w:b/>
          <w:sz w:val="20"/>
        </w:rPr>
      </w:pPr>
    </w:p>
    <w:tbl>
      <w:tblPr>
        <w:tblStyle w:val="9"/>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4820"/>
        <w:gridCol w:w="1092"/>
        <w:gridCol w:w="1382"/>
      </w:tblGrid>
      <w:tr w14:paraId="1A82F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6" w:type="dxa"/>
          </w:tcPr>
          <w:p w14:paraId="38419A4F">
            <w:pPr>
              <w:pStyle w:val="21"/>
              <w:spacing w:line="273" w:lineRule="exact"/>
              <w:ind w:left="6" w:right="47"/>
              <w:jc w:val="center"/>
              <w:rPr>
                <w:b/>
                <w:sz w:val="24"/>
              </w:rPr>
            </w:pPr>
            <w:r>
              <w:rPr>
                <w:b/>
                <w:spacing w:val="-5"/>
                <w:sz w:val="24"/>
              </w:rPr>
              <w:t>No.</w:t>
            </w:r>
          </w:p>
        </w:tc>
        <w:tc>
          <w:tcPr>
            <w:tcW w:w="4820" w:type="dxa"/>
          </w:tcPr>
          <w:p w14:paraId="6F0DB32C">
            <w:pPr>
              <w:pStyle w:val="21"/>
              <w:spacing w:line="273" w:lineRule="exact"/>
              <w:ind w:left="7" w:right="46"/>
              <w:jc w:val="center"/>
              <w:rPr>
                <w:b/>
                <w:sz w:val="24"/>
              </w:rPr>
            </w:pPr>
            <w:r>
              <w:rPr>
                <w:b/>
                <w:spacing w:val="-2"/>
                <w:sz w:val="24"/>
              </w:rPr>
              <w:t>Indikator</w:t>
            </w:r>
          </w:p>
        </w:tc>
        <w:tc>
          <w:tcPr>
            <w:tcW w:w="1092" w:type="dxa"/>
          </w:tcPr>
          <w:p w14:paraId="0AE2D46F">
            <w:pPr>
              <w:pStyle w:val="21"/>
              <w:spacing w:line="273" w:lineRule="exact"/>
              <w:ind w:left="7" w:right="44"/>
              <w:jc w:val="center"/>
              <w:rPr>
                <w:b/>
                <w:sz w:val="24"/>
              </w:rPr>
            </w:pPr>
            <w:r>
              <w:rPr>
                <w:b/>
                <w:spacing w:val="-4"/>
                <w:sz w:val="24"/>
              </w:rPr>
              <w:t>Soal</w:t>
            </w:r>
          </w:p>
        </w:tc>
        <w:tc>
          <w:tcPr>
            <w:tcW w:w="1382" w:type="dxa"/>
          </w:tcPr>
          <w:p w14:paraId="5B8D9E09">
            <w:pPr>
              <w:pStyle w:val="21"/>
              <w:spacing w:line="273" w:lineRule="exact"/>
              <w:ind w:right="37"/>
              <w:jc w:val="center"/>
              <w:rPr>
                <w:b/>
                <w:sz w:val="24"/>
              </w:rPr>
            </w:pPr>
            <w:r>
              <w:rPr>
                <w:b/>
                <w:spacing w:val="-2"/>
                <w:sz w:val="24"/>
              </w:rPr>
              <w:t>Jumlah</w:t>
            </w:r>
          </w:p>
        </w:tc>
      </w:tr>
      <w:tr w14:paraId="56786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6" w:type="dxa"/>
          </w:tcPr>
          <w:p w14:paraId="644E2DD5">
            <w:pPr>
              <w:pStyle w:val="21"/>
              <w:spacing w:line="273" w:lineRule="exact"/>
              <w:ind w:right="47"/>
              <w:jc w:val="center"/>
              <w:rPr>
                <w:sz w:val="24"/>
              </w:rPr>
            </w:pPr>
            <w:r>
              <w:rPr>
                <w:spacing w:val="-5"/>
                <w:sz w:val="24"/>
              </w:rPr>
              <w:t>1.</w:t>
            </w:r>
          </w:p>
        </w:tc>
        <w:tc>
          <w:tcPr>
            <w:tcW w:w="4820" w:type="dxa"/>
          </w:tcPr>
          <w:p w14:paraId="781DC853">
            <w:pPr>
              <w:pStyle w:val="21"/>
              <w:spacing w:line="273" w:lineRule="exact"/>
              <w:ind w:right="46"/>
              <w:jc w:val="center"/>
              <w:rPr>
                <w:sz w:val="24"/>
              </w:rPr>
            </w:pPr>
            <w:r>
              <w:rPr>
                <w:sz w:val="24"/>
              </w:rPr>
              <w:t>Aktif</w:t>
            </w:r>
            <w:r>
              <w:rPr>
                <w:spacing w:val="-4"/>
                <w:sz w:val="24"/>
              </w:rPr>
              <w:t xml:space="preserve"> </w:t>
            </w:r>
            <w:r>
              <w:rPr>
                <w:sz w:val="24"/>
              </w:rPr>
              <w:t>memperhatikan</w:t>
            </w:r>
            <w:r>
              <w:rPr>
                <w:spacing w:val="-2"/>
                <w:sz w:val="24"/>
              </w:rPr>
              <w:t xml:space="preserve"> </w:t>
            </w:r>
            <w:r>
              <w:rPr>
                <w:sz w:val="24"/>
              </w:rPr>
              <w:t>penjelasan</w:t>
            </w:r>
            <w:r>
              <w:rPr>
                <w:spacing w:val="-1"/>
                <w:sz w:val="24"/>
              </w:rPr>
              <w:t xml:space="preserve"> </w:t>
            </w:r>
            <w:r>
              <w:rPr>
                <w:spacing w:val="-2"/>
                <w:sz w:val="24"/>
              </w:rPr>
              <w:t>pendidik</w:t>
            </w:r>
          </w:p>
        </w:tc>
        <w:tc>
          <w:tcPr>
            <w:tcW w:w="1092" w:type="dxa"/>
          </w:tcPr>
          <w:p w14:paraId="1DAF3835">
            <w:pPr>
              <w:pStyle w:val="21"/>
              <w:spacing w:line="273" w:lineRule="exact"/>
              <w:ind w:right="44"/>
              <w:jc w:val="center"/>
              <w:rPr>
                <w:sz w:val="24"/>
              </w:rPr>
            </w:pPr>
            <w:r>
              <w:rPr>
                <w:spacing w:val="-5"/>
                <w:sz w:val="24"/>
              </w:rPr>
              <w:t>1,2</w:t>
            </w:r>
          </w:p>
        </w:tc>
        <w:tc>
          <w:tcPr>
            <w:tcW w:w="1382" w:type="dxa"/>
          </w:tcPr>
          <w:p w14:paraId="646161A2">
            <w:pPr>
              <w:pStyle w:val="21"/>
              <w:spacing w:line="273" w:lineRule="exact"/>
              <w:ind w:left="3" w:right="37"/>
              <w:jc w:val="center"/>
              <w:rPr>
                <w:sz w:val="24"/>
              </w:rPr>
            </w:pPr>
            <w:r>
              <w:rPr>
                <w:spacing w:val="-10"/>
                <w:sz w:val="24"/>
              </w:rPr>
              <w:t>2</w:t>
            </w:r>
          </w:p>
        </w:tc>
      </w:tr>
      <w:tr w14:paraId="4EDCD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6" w:type="dxa"/>
          </w:tcPr>
          <w:p w14:paraId="3F1B2FD6">
            <w:pPr>
              <w:pStyle w:val="21"/>
              <w:spacing w:line="270" w:lineRule="exact"/>
              <w:ind w:right="47"/>
              <w:jc w:val="center"/>
              <w:rPr>
                <w:sz w:val="24"/>
              </w:rPr>
            </w:pPr>
            <w:r>
              <w:rPr>
                <w:spacing w:val="-5"/>
                <w:sz w:val="24"/>
              </w:rPr>
              <w:t>2.</w:t>
            </w:r>
          </w:p>
        </w:tc>
        <w:tc>
          <w:tcPr>
            <w:tcW w:w="4820" w:type="dxa"/>
          </w:tcPr>
          <w:p w14:paraId="001A5987">
            <w:pPr>
              <w:pStyle w:val="21"/>
              <w:spacing w:line="270" w:lineRule="exact"/>
              <w:ind w:left="7" w:right="46"/>
              <w:jc w:val="center"/>
              <w:rPr>
                <w:sz w:val="24"/>
              </w:rPr>
            </w:pPr>
            <w:r>
              <w:rPr>
                <w:sz w:val="24"/>
              </w:rPr>
              <w:t>Aktif</w:t>
            </w:r>
            <w:r>
              <w:rPr>
                <w:spacing w:val="-4"/>
                <w:sz w:val="24"/>
              </w:rPr>
              <w:t xml:space="preserve"> </w:t>
            </w:r>
            <w:r>
              <w:rPr>
                <w:sz w:val="24"/>
              </w:rPr>
              <w:t>berdiskusi</w:t>
            </w:r>
            <w:r>
              <w:rPr>
                <w:spacing w:val="-1"/>
                <w:sz w:val="24"/>
              </w:rPr>
              <w:t xml:space="preserve"> </w:t>
            </w:r>
            <w:r>
              <w:rPr>
                <w:sz w:val="24"/>
              </w:rPr>
              <w:t>dengan</w:t>
            </w:r>
            <w:r>
              <w:rPr>
                <w:spacing w:val="1"/>
                <w:sz w:val="24"/>
              </w:rPr>
              <w:t xml:space="preserve"> </w:t>
            </w:r>
            <w:r>
              <w:rPr>
                <w:spacing w:val="-2"/>
                <w:sz w:val="24"/>
              </w:rPr>
              <w:t>kelompoknya</w:t>
            </w:r>
          </w:p>
        </w:tc>
        <w:tc>
          <w:tcPr>
            <w:tcW w:w="1092" w:type="dxa"/>
          </w:tcPr>
          <w:p w14:paraId="01C43482">
            <w:pPr>
              <w:pStyle w:val="21"/>
              <w:spacing w:line="270" w:lineRule="exact"/>
              <w:ind w:right="44"/>
              <w:jc w:val="center"/>
              <w:rPr>
                <w:sz w:val="24"/>
              </w:rPr>
            </w:pPr>
            <w:r>
              <w:rPr>
                <w:spacing w:val="-5"/>
                <w:sz w:val="24"/>
              </w:rPr>
              <w:t>3,4</w:t>
            </w:r>
          </w:p>
        </w:tc>
        <w:tc>
          <w:tcPr>
            <w:tcW w:w="1382" w:type="dxa"/>
          </w:tcPr>
          <w:p w14:paraId="30AD1C5B">
            <w:pPr>
              <w:pStyle w:val="21"/>
              <w:spacing w:line="270" w:lineRule="exact"/>
              <w:ind w:left="3" w:right="37"/>
              <w:jc w:val="center"/>
              <w:rPr>
                <w:sz w:val="24"/>
              </w:rPr>
            </w:pPr>
            <w:r>
              <w:rPr>
                <w:spacing w:val="-10"/>
                <w:sz w:val="24"/>
              </w:rPr>
              <w:t>2</w:t>
            </w:r>
          </w:p>
        </w:tc>
      </w:tr>
      <w:tr w14:paraId="21275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6" w:type="dxa"/>
          </w:tcPr>
          <w:p w14:paraId="482D8ECB">
            <w:pPr>
              <w:pStyle w:val="21"/>
              <w:spacing w:line="273" w:lineRule="exact"/>
              <w:ind w:right="47"/>
              <w:jc w:val="center"/>
              <w:rPr>
                <w:sz w:val="24"/>
              </w:rPr>
            </w:pPr>
            <w:r>
              <w:rPr>
                <w:spacing w:val="-5"/>
                <w:sz w:val="24"/>
              </w:rPr>
              <w:t>3.</w:t>
            </w:r>
          </w:p>
        </w:tc>
        <w:tc>
          <w:tcPr>
            <w:tcW w:w="4820" w:type="dxa"/>
          </w:tcPr>
          <w:p w14:paraId="61B98DBC">
            <w:pPr>
              <w:pStyle w:val="21"/>
              <w:spacing w:line="273" w:lineRule="exact"/>
              <w:ind w:left="3" w:right="46"/>
              <w:jc w:val="center"/>
              <w:rPr>
                <w:sz w:val="24"/>
              </w:rPr>
            </w:pPr>
            <w:r>
              <w:rPr>
                <w:sz w:val="24"/>
              </w:rPr>
              <w:t>Aktif</w:t>
            </w:r>
            <w:r>
              <w:rPr>
                <w:spacing w:val="-3"/>
                <w:sz w:val="24"/>
              </w:rPr>
              <w:t xml:space="preserve"> </w:t>
            </w:r>
            <w:r>
              <w:rPr>
                <w:sz w:val="24"/>
              </w:rPr>
              <w:t>bertanya</w:t>
            </w:r>
            <w:r>
              <w:rPr>
                <w:spacing w:val="-5"/>
                <w:sz w:val="24"/>
              </w:rPr>
              <w:t xml:space="preserve"> </w:t>
            </w:r>
            <w:r>
              <w:rPr>
                <w:sz w:val="24"/>
              </w:rPr>
              <w:t>dan</w:t>
            </w:r>
            <w:r>
              <w:rPr>
                <w:spacing w:val="-4"/>
                <w:sz w:val="24"/>
              </w:rPr>
              <w:t xml:space="preserve"> </w:t>
            </w:r>
            <w:r>
              <w:rPr>
                <w:sz w:val="24"/>
              </w:rPr>
              <w:t>menjawab</w:t>
            </w:r>
            <w:r>
              <w:rPr>
                <w:spacing w:val="-1"/>
                <w:sz w:val="24"/>
              </w:rPr>
              <w:t xml:space="preserve"> </w:t>
            </w:r>
            <w:r>
              <w:rPr>
                <w:sz w:val="24"/>
              </w:rPr>
              <w:t xml:space="preserve">pertanyaan </w:t>
            </w:r>
            <w:r>
              <w:rPr>
                <w:spacing w:val="-4"/>
                <w:sz w:val="24"/>
              </w:rPr>
              <w:t>dari</w:t>
            </w:r>
          </w:p>
          <w:p w14:paraId="6ED8D010">
            <w:pPr>
              <w:pStyle w:val="21"/>
              <w:spacing w:before="139"/>
              <w:ind w:left="13" w:right="46"/>
              <w:jc w:val="center"/>
              <w:rPr>
                <w:sz w:val="24"/>
              </w:rPr>
            </w:pPr>
            <w:r>
              <w:rPr>
                <w:sz w:val="24"/>
              </w:rPr>
              <w:t>pendidik</w:t>
            </w:r>
            <w:r>
              <w:rPr>
                <w:spacing w:val="-3"/>
                <w:sz w:val="24"/>
              </w:rPr>
              <w:t xml:space="preserve"> </w:t>
            </w:r>
            <w:r>
              <w:rPr>
                <w:sz w:val="24"/>
              </w:rPr>
              <w:t xml:space="preserve">maupun </w:t>
            </w:r>
            <w:r>
              <w:rPr>
                <w:spacing w:val="-4"/>
                <w:sz w:val="24"/>
              </w:rPr>
              <w:t>teman</w:t>
            </w:r>
          </w:p>
        </w:tc>
        <w:tc>
          <w:tcPr>
            <w:tcW w:w="1092" w:type="dxa"/>
          </w:tcPr>
          <w:p w14:paraId="1E249305">
            <w:pPr>
              <w:pStyle w:val="21"/>
              <w:spacing w:line="273" w:lineRule="exact"/>
              <w:ind w:right="44"/>
              <w:jc w:val="center"/>
              <w:rPr>
                <w:sz w:val="24"/>
              </w:rPr>
            </w:pPr>
            <w:r>
              <w:rPr>
                <w:spacing w:val="-5"/>
                <w:sz w:val="24"/>
              </w:rPr>
              <w:t>5,6</w:t>
            </w:r>
          </w:p>
        </w:tc>
        <w:tc>
          <w:tcPr>
            <w:tcW w:w="1382" w:type="dxa"/>
          </w:tcPr>
          <w:p w14:paraId="72400FA2">
            <w:pPr>
              <w:pStyle w:val="21"/>
              <w:spacing w:line="273" w:lineRule="exact"/>
              <w:ind w:left="3" w:right="37"/>
              <w:jc w:val="center"/>
              <w:rPr>
                <w:sz w:val="24"/>
              </w:rPr>
            </w:pPr>
            <w:r>
              <w:rPr>
                <w:spacing w:val="-10"/>
                <w:sz w:val="24"/>
              </w:rPr>
              <w:t>2</w:t>
            </w:r>
          </w:p>
        </w:tc>
      </w:tr>
      <w:tr w14:paraId="2F5D7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6" w:type="dxa"/>
          </w:tcPr>
          <w:p w14:paraId="4FAE8507">
            <w:pPr>
              <w:pStyle w:val="21"/>
              <w:spacing w:line="273" w:lineRule="exact"/>
              <w:ind w:right="47"/>
              <w:jc w:val="center"/>
              <w:rPr>
                <w:sz w:val="24"/>
              </w:rPr>
            </w:pPr>
            <w:r>
              <w:rPr>
                <w:spacing w:val="-5"/>
                <w:sz w:val="24"/>
              </w:rPr>
              <w:t>4.</w:t>
            </w:r>
          </w:p>
        </w:tc>
        <w:tc>
          <w:tcPr>
            <w:tcW w:w="4820" w:type="dxa"/>
          </w:tcPr>
          <w:p w14:paraId="30379F6F">
            <w:pPr>
              <w:pStyle w:val="21"/>
              <w:spacing w:line="273" w:lineRule="exact"/>
              <w:ind w:left="4" w:right="46"/>
              <w:jc w:val="center"/>
              <w:rPr>
                <w:sz w:val="24"/>
              </w:rPr>
            </w:pPr>
            <w:r>
              <w:rPr>
                <w:sz w:val="24"/>
              </w:rPr>
              <w:t>Aktif</w:t>
            </w:r>
            <w:r>
              <w:rPr>
                <w:spacing w:val="-4"/>
                <w:sz w:val="24"/>
              </w:rPr>
              <w:t xml:space="preserve"> </w:t>
            </w:r>
            <w:r>
              <w:rPr>
                <w:sz w:val="24"/>
              </w:rPr>
              <w:t>dalam</w:t>
            </w:r>
            <w:r>
              <w:rPr>
                <w:spacing w:val="-1"/>
                <w:sz w:val="24"/>
              </w:rPr>
              <w:t xml:space="preserve"> </w:t>
            </w:r>
            <w:r>
              <w:rPr>
                <w:sz w:val="24"/>
              </w:rPr>
              <w:t>kegiatan</w:t>
            </w:r>
            <w:r>
              <w:rPr>
                <w:spacing w:val="-1"/>
                <w:sz w:val="24"/>
              </w:rPr>
              <w:t xml:space="preserve"> </w:t>
            </w:r>
            <w:r>
              <w:rPr>
                <w:spacing w:val="-2"/>
                <w:sz w:val="24"/>
              </w:rPr>
              <w:t>kelompok</w:t>
            </w:r>
          </w:p>
        </w:tc>
        <w:tc>
          <w:tcPr>
            <w:tcW w:w="1092" w:type="dxa"/>
          </w:tcPr>
          <w:p w14:paraId="4E8C6AC9">
            <w:pPr>
              <w:pStyle w:val="21"/>
              <w:spacing w:line="273" w:lineRule="exact"/>
              <w:ind w:right="44"/>
              <w:jc w:val="center"/>
              <w:rPr>
                <w:sz w:val="24"/>
              </w:rPr>
            </w:pPr>
            <w:r>
              <w:rPr>
                <w:spacing w:val="-5"/>
                <w:sz w:val="24"/>
              </w:rPr>
              <w:t>7,8</w:t>
            </w:r>
          </w:p>
        </w:tc>
        <w:tc>
          <w:tcPr>
            <w:tcW w:w="1382" w:type="dxa"/>
          </w:tcPr>
          <w:p w14:paraId="01F0E94B">
            <w:pPr>
              <w:pStyle w:val="21"/>
              <w:spacing w:line="273" w:lineRule="exact"/>
              <w:ind w:left="3" w:right="37"/>
              <w:jc w:val="center"/>
              <w:rPr>
                <w:sz w:val="24"/>
              </w:rPr>
            </w:pPr>
            <w:r>
              <w:rPr>
                <w:spacing w:val="-10"/>
                <w:sz w:val="24"/>
              </w:rPr>
              <w:t>2</w:t>
            </w:r>
          </w:p>
        </w:tc>
      </w:tr>
      <w:tr w14:paraId="315F0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6" w:type="dxa"/>
          </w:tcPr>
          <w:p w14:paraId="066DFA76">
            <w:pPr>
              <w:pStyle w:val="21"/>
              <w:spacing w:line="275" w:lineRule="exact"/>
              <w:ind w:right="47"/>
              <w:jc w:val="center"/>
              <w:rPr>
                <w:sz w:val="24"/>
              </w:rPr>
            </w:pPr>
            <w:r>
              <w:rPr>
                <w:spacing w:val="-5"/>
                <w:sz w:val="24"/>
              </w:rPr>
              <w:t>5.</w:t>
            </w:r>
          </w:p>
        </w:tc>
        <w:tc>
          <w:tcPr>
            <w:tcW w:w="4820" w:type="dxa"/>
          </w:tcPr>
          <w:p w14:paraId="4F4E8C03">
            <w:pPr>
              <w:pStyle w:val="21"/>
              <w:spacing w:line="275" w:lineRule="exact"/>
              <w:ind w:left="4" w:right="46"/>
              <w:jc w:val="center"/>
              <w:rPr>
                <w:sz w:val="24"/>
              </w:rPr>
            </w:pPr>
            <w:r>
              <w:rPr>
                <w:sz w:val="24"/>
              </w:rPr>
              <w:t>Aktif</w:t>
            </w:r>
            <w:r>
              <w:rPr>
                <w:spacing w:val="-4"/>
                <w:sz w:val="24"/>
              </w:rPr>
              <w:t xml:space="preserve"> </w:t>
            </w:r>
            <w:r>
              <w:rPr>
                <w:sz w:val="24"/>
              </w:rPr>
              <w:t>dalam</w:t>
            </w:r>
            <w:r>
              <w:rPr>
                <w:spacing w:val="-1"/>
                <w:sz w:val="24"/>
              </w:rPr>
              <w:t xml:space="preserve"> </w:t>
            </w:r>
            <w:r>
              <w:rPr>
                <w:sz w:val="24"/>
              </w:rPr>
              <w:t>proses</w:t>
            </w:r>
            <w:r>
              <w:rPr>
                <w:spacing w:val="-3"/>
                <w:sz w:val="24"/>
              </w:rPr>
              <w:t xml:space="preserve"> </w:t>
            </w:r>
            <w:r>
              <w:rPr>
                <w:spacing w:val="-2"/>
                <w:sz w:val="24"/>
              </w:rPr>
              <w:t>pembelajaran</w:t>
            </w:r>
          </w:p>
        </w:tc>
        <w:tc>
          <w:tcPr>
            <w:tcW w:w="1092" w:type="dxa"/>
          </w:tcPr>
          <w:p w14:paraId="2F346FEC">
            <w:pPr>
              <w:pStyle w:val="21"/>
              <w:spacing w:line="275" w:lineRule="exact"/>
              <w:ind w:right="44"/>
              <w:jc w:val="center"/>
              <w:rPr>
                <w:sz w:val="24"/>
              </w:rPr>
            </w:pPr>
            <w:r>
              <w:rPr>
                <w:spacing w:val="-4"/>
                <w:sz w:val="24"/>
              </w:rPr>
              <w:t>9,10</w:t>
            </w:r>
          </w:p>
        </w:tc>
        <w:tc>
          <w:tcPr>
            <w:tcW w:w="1382" w:type="dxa"/>
          </w:tcPr>
          <w:p w14:paraId="45D03377">
            <w:pPr>
              <w:pStyle w:val="21"/>
              <w:spacing w:line="275" w:lineRule="exact"/>
              <w:ind w:left="3" w:right="37"/>
              <w:jc w:val="center"/>
              <w:rPr>
                <w:sz w:val="24"/>
              </w:rPr>
            </w:pPr>
            <w:r>
              <w:rPr>
                <w:spacing w:val="-10"/>
                <w:sz w:val="24"/>
              </w:rPr>
              <w:t>2</w:t>
            </w:r>
          </w:p>
        </w:tc>
      </w:tr>
    </w:tbl>
    <w:p w14:paraId="66FD9205">
      <w:pPr>
        <w:pStyle w:val="10"/>
        <w:spacing w:before="4"/>
        <w:rPr>
          <w:b/>
        </w:rPr>
      </w:pPr>
    </w:p>
    <w:p w14:paraId="1C29A2BB">
      <w:pPr>
        <w:pStyle w:val="7"/>
        <w:numPr>
          <w:ilvl w:val="0"/>
          <w:numId w:val="27"/>
        </w:numPr>
        <w:tabs>
          <w:tab w:val="left" w:pos="1645"/>
        </w:tabs>
        <w:spacing w:before="1" w:after="0" w:line="240" w:lineRule="auto"/>
        <w:ind w:left="1645" w:right="0" w:hanging="359"/>
        <w:jc w:val="left"/>
      </w:pPr>
      <w:r>
        <w:t>Lembar</w:t>
      </w:r>
      <w:r>
        <w:rPr>
          <w:spacing w:val="-8"/>
        </w:rPr>
        <w:t xml:space="preserve"> </w:t>
      </w:r>
      <w:r>
        <w:t>Observasi</w:t>
      </w:r>
      <w:r>
        <w:rPr>
          <w:spacing w:val="-3"/>
        </w:rPr>
        <w:t xml:space="preserve"> </w:t>
      </w:r>
      <w:r>
        <w:rPr>
          <w:spacing w:val="-2"/>
        </w:rPr>
        <w:t>Pendidik.</w:t>
      </w:r>
    </w:p>
    <w:p w14:paraId="45629CF7">
      <w:pPr>
        <w:pStyle w:val="10"/>
        <w:rPr>
          <w:b/>
        </w:rPr>
      </w:pPr>
    </w:p>
    <w:p w14:paraId="0B6828A5">
      <w:pPr>
        <w:pStyle w:val="10"/>
        <w:spacing w:line="480" w:lineRule="auto"/>
        <w:ind w:left="1286" w:right="1343" w:firstLine="710"/>
        <w:jc w:val="both"/>
      </w:pPr>
      <w:r>
        <w:t>Lembar observasi pendidik ini digunakan untuk memperoleh data tentang aktivitas pendidik ketika melakukan pembelajaran di kelas. Lembar observasi pendidik akan digunakan pada setiap pertemuan pembelajaran yang akan diamati oleh observer dan hanya sebagai pelengkap dalam penelitian ini saja.</w:t>
      </w:r>
    </w:p>
    <w:p w14:paraId="56834F3A">
      <w:pPr>
        <w:pStyle w:val="7"/>
        <w:ind w:left="2733"/>
        <w:jc w:val="both"/>
      </w:pPr>
      <w:bookmarkStart w:id="35" w:name="_bookmark35"/>
      <w:bookmarkEnd w:id="35"/>
      <w:r>
        <w:t>Tabel</w:t>
      </w:r>
      <w:r>
        <w:rPr>
          <w:spacing w:val="-15"/>
        </w:rPr>
        <w:t xml:space="preserve"> </w:t>
      </w:r>
      <w:r>
        <w:t>3.2</w:t>
      </w:r>
      <w:r>
        <w:rPr>
          <w:spacing w:val="42"/>
        </w:rPr>
        <w:t xml:space="preserve"> </w:t>
      </w:r>
      <w:r>
        <w:t>Kisi-Kisi</w:t>
      </w:r>
      <w:r>
        <w:rPr>
          <w:spacing w:val="-7"/>
        </w:rPr>
        <w:t xml:space="preserve"> </w:t>
      </w:r>
      <w:r>
        <w:t>Intrumen</w:t>
      </w:r>
      <w:r>
        <w:rPr>
          <w:spacing w:val="-15"/>
        </w:rPr>
        <w:t xml:space="preserve"> </w:t>
      </w:r>
      <w:r>
        <w:t>Aktivitas</w:t>
      </w:r>
      <w:r>
        <w:rPr>
          <w:spacing w:val="-10"/>
        </w:rPr>
        <w:t xml:space="preserve"> </w:t>
      </w:r>
      <w:r>
        <w:rPr>
          <w:spacing w:val="-2"/>
        </w:rPr>
        <w:t>Pendidik</w:t>
      </w:r>
    </w:p>
    <w:p w14:paraId="7D246D7F">
      <w:pPr>
        <w:pStyle w:val="10"/>
        <w:spacing w:before="47"/>
        <w:rPr>
          <w:b/>
          <w:sz w:val="20"/>
        </w:rPr>
      </w:pPr>
    </w:p>
    <w:tbl>
      <w:tblPr>
        <w:tblStyle w:val="9"/>
        <w:tblW w:w="0" w:type="auto"/>
        <w:tblInd w:w="14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3465"/>
        <w:gridCol w:w="2140"/>
        <w:gridCol w:w="1419"/>
      </w:tblGrid>
      <w:tr w14:paraId="38B6B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4" w:type="dxa"/>
          </w:tcPr>
          <w:p w14:paraId="42BCD011">
            <w:pPr>
              <w:pStyle w:val="21"/>
              <w:spacing w:line="273" w:lineRule="exact"/>
              <w:ind w:left="6" w:right="45"/>
              <w:jc w:val="center"/>
              <w:rPr>
                <w:b/>
                <w:sz w:val="24"/>
              </w:rPr>
            </w:pPr>
            <w:r>
              <w:rPr>
                <w:b/>
                <w:spacing w:val="-5"/>
                <w:sz w:val="24"/>
              </w:rPr>
              <w:t>No.</w:t>
            </w:r>
          </w:p>
        </w:tc>
        <w:tc>
          <w:tcPr>
            <w:tcW w:w="3465" w:type="dxa"/>
          </w:tcPr>
          <w:p w14:paraId="6D793BAD">
            <w:pPr>
              <w:pStyle w:val="21"/>
              <w:spacing w:line="273" w:lineRule="exact"/>
              <w:ind w:left="1094"/>
              <w:rPr>
                <w:b/>
                <w:sz w:val="24"/>
              </w:rPr>
            </w:pPr>
            <w:r>
              <w:rPr>
                <w:b/>
                <w:spacing w:val="-2"/>
                <w:sz w:val="24"/>
              </w:rPr>
              <w:t>Keterangan</w:t>
            </w:r>
          </w:p>
        </w:tc>
        <w:tc>
          <w:tcPr>
            <w:tcW w:w="2140" w:type="dxa"/>
          </w:tcPr>
          <w:p w14:paraId="0C52BB04">
            <w:pPr>
              <w:pStyle w:val="21"/>
              <w:spacing w:line="273" w:lineRule="exact"/>
              <w:ind w:right="48"/>
              <w:jc w:val="center"/>
              <w:rPr>
                <w:b/>
                <w:sz w:val="24"/>
              </w:rPr>
            </w:pPr>
            <w:r>
              <w:rPr>
                <w:b/>
                <w:spacing w:val="-4"/>
                <w:sz w:val="24"/>
              </w:rPr>
              <w:t>Soal</w:t>
            </w:r>
          </w:p>
        </w:tc>
        <w:tc>
          <w:tcPr>
            <w:tcW w:w="1419" w:type="dxa"/>
          </w:tcPr>
          <w:p w14:paraId="73C2605A">
            <w:pPr>
              <w:pStyle w:val="21"/>
              <w:spacing w:line="273" w:lineRule="exact"/>
              <w:ind w:right="47"/>
              <w:jc w:val="center"/>
              <w:rPr>
                <w:b/>
                <w:sz w:val="24"/>
              </w:rPr>
            </w:pPr>
            <w:r>
              <w:rPr>
                <w:b/>
                <w:spacing w:val="-2"/>
                <w:sz w:val="24"/>
              </w:rPr>
              <w:t>Jumlah</w:t>
            </w:r>
          </w:p>
        </w:tc>
      </w:tr>
      <w:tr w14:paraId="0CBF5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34" w:type="dxa"/>
          </w:tcPr>
          <w:p w14:paraId="49BB9EAC">
            <w:pPr>
              <w:pStyle w:val="21"/>
              <w:spacing w:line="273" w:lineRule="exact"/>
              <w:ind w:right="45"/>
              <w:jc w:val="center"/>
              <w:rPr>
                <w:sz w:val="24"/>
              </w:rPr>
            </w:pPr>
            <w:r>
              <w:rPr>
                <w:spacing w:val="-5"/>
                <w:sz w:val="24"/>
              </w:rPr>
              <w:t>1.</w:t>
            </w:r>
          </w:p>
        </w:tc>
        <w:tc>
          <w:tcPr>
            <w:tcW w:w="3465" w:type="dxa"/>
          </w:tcPr>
          <w:p w14:paraId="0CB8CE0B">
            <w:pPr>
              <w:pStyle w:val="21"/>
              <w:spacing w:line="273" w:lineRule="exact"/>
              <w:ind w:left="112"/>
              <w:rPr>
                <w:sz w:val="24"/>
              </w:rPr>
            </w:pPr>
            <w:r>
              <w:rPr>
                <w:spacing w:val="-2"/>
                <w:sz w:val="24"/>
              </w:rPr>
              <w:t>Persiapan</w:t>
            </w:r>
          </w:p>
        </w:tc>
        <w:tc>
          <w:tcPr>
            <w:tcW w:w="2140" w:type="dxa"/>
          </w:tcPr>
          <w:p w14:paraId="0F4D3F0C">
            <w:pPr>
              <w:pStyle w:val="21"/>
              <w:spacing w:line="273" w:lineRule="exact"/>
              <w:ind w:left="11" w:right="48"/>
              <w:jc w:val="center"/>
              <w:rPr>
                <w:sz w:val="24"/>
              </w:rPr>
            </w:pPr>
            <w:r>
              <w:rPr>
                <w:sz w:val="24"/>
              </w:rPr>
              <w:t xml:space="preserve">1, 2, 3, </w:t>
            </w:r>
            <w:r>
              <w:rPr>
                <w:spacing w:val="-10"/>
                <w:sz w:val="24"/>
              </w:rPr>
              <w:t>4</w:t>
            </w:r>
          </w:p>
        </w:tc>
        <w:tc>
          <w:tcPr>
            <w:tcW w:w="1419" w:type="dxa"/>
          </w:tcPr>
          <w:p w14:paraId="69D1C46D">
            <w:pPr>
              <w:pStyle w:val="21"/>
              <w:spacing w:line="273" w:lineRule="exact"/>
              <w:ind w:left="7" w:right="47"/>
              <w:jc w:val="center"/>
              <w:rPr>
                <w:sz w:val="24"/>
              </w:rPr>
            </w:pPr>
            <w:r>
              <w:rPr>
                <w:spacing w:val="-10"/>
                <w:sz w:val="24"/>
              </w:rPr>
              <w:t>4</w:t>
            </w:r>
          </w:p>
        </w:tc>
      </w:tr>
      <w:tr w14:paraId="0DA2C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tcPr>
          <w:p w14:paraId="126A4D44">
            <w:pPr>
              <w:pStyle w:val="21"/>
              <w:spacing w:line="275" w:lineRule="exact"/>
              <w:ind w:right="45"/>
              <w:jc w:val="center"/>
              <w:rPr>
                <w:sz w:val="24"/>
              </w:rPr>
            </w:pPr>
            <w:r>
              <w:rPr>
                <w:spacing w:val="-5"/>
                <w:sz w:val="24"/>
              </w:rPr>
              <w:t>2.</w:t>
            </w:r>
          </w:p>
        </w:tc>
        <w:tc>
          <w:tcPr>
            <w:tcW w:w="3465" w:type="dxa"/>
          </w:tcPr>
          <w:p w14:paraId="7FEDE611">
            <w:pPr>
              <w:pStyle w:val="21"/>
              <w:spacing w:line="275" w:lineRule="exact"/>
              <w:ind w:left="112"/>
              <w:rPr>
                <w:sz w:val="24"/>
              </w:rPr>
            </w:pPr>
            <w:r>
              <w:rPr>
                <w:sz w:val="24"/>
              </w:rPr>
              <w:t>Penyajian</w:t>
            </w:r>
            <w:r>
              <w:rPr>
                <w:spacing w:val="-5"/>
                <w:sz w:val="24"/>
              </w:rPr>
              <w:t xml:space="preserve"> </w:t>
            </w:r>
            <w:r>
              <w:rPr>
                <w:spacing w:val="-2"/>
                <w:sz w:val="24"/>
              </w:rPr>
              <w:t>materi</w:t>
            </w:r>
          </w:p>
        </w:tc>
        <w:tc>
          <w:tcPr>
            <w:tcW w:w="2140" w:type="dxa"/>
          </w:tcPr>
          <w:p w14:paraId="0FE5BF65">
            <w:pPr>
              <w:pStyle w:val="21"/>
              <w:spacing w:line="275" w:lineRule="exact"/>
              <w:ind w:right="48"/>
              <w:jc w:val="center"/>
              <w:rPr>
                <w:sz w:val="24"/>
              </w:rPr>
            </w:pPr>
            <w:r>
              <w:rPr>
                <w:sz w:val="24"/>
              </w:rPr>
              <w:t xml:space="preserve">5, 6, 7, 8, 9, 10, </w:t>
            </w:r>
            <w:r>
              <w:rPr>
                <w:spacing w:val="-5"/>
                <w:sz w:val="24"/>
              </w:rPr>
              <w:t>11</w:t>
            </w:r>
          </w:p>
        </w:tc>
        <w:tc>
          <w:tcPr>
            <w:tcW w:w="1419" w:type="dxa"/>
          </w:tcPr>
          <w:p w14:paraId="1DC25EF2">
            <w:pPr>
              <w:pStyle w:val="21"/>
              <w:spacing w:line="275" w:lineRule="exact"/>
              <w:ind w:left="7" w:right="47"/>
              <w:jc w:val="center"/>
              <w:rPr>
                <w:sz w:val="24"/>
              </w:rPr>
            </w:pPr>
            <w:r>
              <w:rPr>
                <w:spacing w:val="-10"/>
                <w:sz w:val="24"/>
              </w:rPr>
              <w:t>7</w:t>
            </w:r>
          </w:p>
        </w:tc>
      </w:tr>
      <w:tr w14:paraId="0B757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4" w:type="dxa"/>
          </w:tcPr>
          <w:p w14:paraId="68E1AD3B">
            <w:pPr>
              <w:pStyle w:val="21"/>
              <w:spacing w:line="273" w:lineRule="exact"/>
              <w:ind w:right="45"/>
              <w:jc w:val="center"/>
              <w:rPr>
                <w:sz w:val="24"/>
              </w:rPr>
            </w:pPr>
            <w:r>
              <w:rPr>
                <w:spacing w:val="-5"/>
                <w:sz w:val="24"/>
              </w:rPr>
              <w:t>3.</w:t>
            </w:r>
          </w:p>
        </w:tc>
        <w:tc>
          <w:tcPr>
            <w:tcW w:w="3465" w:type="dxa"/>
          </w:tcPr>
          <w:p w14:paraId="4D558564">
            <w:pPr>
              <w:pStyle w:val="21"/>
              <w:spacing w:line="273" w:lineRule="exact"/>
              <w:ind w:left="112"/>
              <w:rPr>
                <w:sz w:val="24"/>
              </w:rPr>
            </w:pPr>
            <w:r>
              <w:rPr>
                <w:sz w:val="24"/>
              </w:rPr>
              <w:t>Penerapan</w:t>
            </w:r>
            <w:r>
              <w:rPr>
                <w:spacing w:val="-3"/>
                <w:sz w:val="24"/>
              </w:rPr>
              <w:t xml:space="preserve"> </w:t>
            </w:r>
            <w:r>
              <w:rPr>
                <w:sz w:val="24"/>
              </w:rPr>
              <w:t>model</w:t>
            </w:r>
            <w:r>
              <w:rPr>
                <w:spacing w:val="-5"/>
                <w:sz w:val="24"/>
              </w:rPr>
              <w:t xml:space="preserve"> </w:t>
            </w:r>
            <w:r>
              <w:rPr>
                <w:spacing w:val="-2"/>
                <w:sz w:val="24"/>
              </w:rPr>
              <w:t>pembelajaran</w:t>
            </w:r>
          </w:p>
        </w:tc>
        <w:tc>
          <w:tcPr>
            <w:tcW w:w="2140" w:type="dxa"/>
          </w:tcPr>
          <w:p w14:paraId="0F60AAB8">
            <w:pPr>
              <w:pStyle w:val="21"/>
              <w:spacing w:line="273" w:lineRule="exact"/>
              <w:ind w:left="560"/>
              <w:rPr>
                <w:sz w:val="24"/>
              </w:rPr>
            </w:pPr>
            <w:r>
              <w:rPr>
                <w:sz w:val="24"/>
              </w:rPr>
              <w:t xml:space="preserve">12. 13, </w:t>
            </w:r>
            <w:r>
              <w:rPr>
                <w:spacing w:val="-5"/>
                <w:sz w:val="24"/>
              </w:rPr>
              <w:t>14</w:t>
            </w:r>
          </w:p>
        </w:tc>
        <w:tc>
          <w:tcPr>
            <w:tcW w:w="1419" w:type="dxa"/>
          </w:tcPr>
          <w:p w14:paraId="25FEAD89">
            <w:pPr>
              <w:pStyle w:val="21"/>
              <w:spacing w:line="273" w:lineRule="exact"/>
              <w:ind w:left="7" w:right="47"/>
              <w:jc w:val="center"/>
              <w:rPr>
                <w:sz w:val="24"/>
              </w:rPr>
            </w:pPr>
            <w:r>
              <w:rPr>
                <w:spacing w:val="-10"/>
                <w:sz w:val="24"/>
              </w:rPr>
              <w:t>3</w:t>
            </w:r>
          </w:p>
        </w:tc>
      </w:tr>
      <w:tr w14:paraId="7CE17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tcPr>
          <w:p w14:paraId="7DB793A6">
            <w:pPr>
              <w:pStyle w:val="21"/>
              <w:spacing w:line="273" w:lineRule="exact"/>
              <w:ind w:right="45"/>
              <w:jc w:val="center"/>
              <w:rPr>
                <w:sz w:val="24"/>
              </w:rPr>
            </w:pPr>
            <w:r>
              <w:rPr>
                <w:spacing w:val="-5"/>
                <w:sz w:val="24"/>
              </w:rPr>
              <w:t>4.</w:t>
            </w:r>
          </w:p>
        </w:tc>
        <w:tc>
          <w:tcPr>
            <w:tcW w:w="3465" w:type="dxa"/>
          </w:tcPr>
          <w:p w14:paraId="316D3D1C">
            <w:pPr>
              <w:pStyle w:val="21"/>
              <w:spacing w:line="273" w:lineRule="exact"/>
              <w:ind w:left="112"/>
              <w:rPr>
                <w:sz w:val="24"/>
              </w:rPr>
            </w:pPr>
            <w:r>
              <w:rPr>
                <w:sz w:val="24"/>
              </w:rPr>
              <w:t>Penggunaan</w:t>
            </w:r>
            <w:r>
              <w:rPr>
                <w:spacing w:val="-4"/>
                <w:sz w:val="24"/>
              </w:rPr>
              <w:t xml:space="preserve"> </w:t>
            </w:r>
            <w:r>
              <w:rPr>
                <w:sz w:val="24"/>
              </w:rPr>
              <w:t>media</w:t>
            </w:r>
            <w:r>
              <w:rPr>
                <w:spacing w:val="-2"/>
                <w:sz w:val="24"/>
              </w:rPr>
              <w:t xml:space="preserve"> pembelajaran</w:t>
            </w:r>
          </w:p>
        </w:tc>
        <w:tc>
          <w:tcPr>
            <w:tcW w:w="2140" w:type="dxa"/>
          </w:tcPr>
          <w:p w14:paraId="6DC75591">
            <w:pPr>
              <w:pStyle w:val="21"/>
              <w:spacing w:line="273" w:lineRule="exact"/>
              <w:ind w:left="1" w:right="48"/>
              <w:jc w:val="center"/>
              <w:rPr>
                <w:sz w:val="24"/>
              </w:rPr>
            </w:pPr>
            <w:r>
              <w:rPr>
                <w:sz w:val="24"/>
              </w:rPr>
              <w:t xml:space="preserve">15, 16, </w:t>
            </w:r>
            <w:r>
              <w:rPr>
                <w:spacing w:val="-5"/>
                <w:sz w:val="24"/>
              </w:rPr>
              <w:t>17</w:t>
            </w:r>
          </w:p>
        </w:tc>
        <w:tc>
          <w:tcPr>
            <w:tcW w:w="1419" w:type="dxa"/>
          </w:tcPr>
          <w:p w14:paraId="7D70AB44">
            <w:pPr>
              <w:pStyle w:val="21"/>
              <w:spacing w:line="273" w:lineRule="exact"/>
              <w:ind w:left="7" w:right="47"/>
              <w:jc w:val="center"/>
              <w:rPr>
                <w:sz w:val="24"/>
              </w:rPr>
            </w:pPr>
            <w:r>
              <w:rPr>
                <w:spacing w:val="-10"/>
                <w:sz w:val="24"/>
              </w:rPr>
              <w:t>3</w:t>
            </w:r>
          </w:p>
        </w:tc>
      </w:tr>
      <w:tr w14:paraId="5B2BD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4" w:type="dxa"/>
          </w:tcPr>
          <w:p w14:paraId="3DB9D6B7">
            <w:pPr>
              <w:pStyle w:val="21"/>
              <w:spacing w:line="273" w:lineRule="exact"/>
              <w:ind w:right="45"/>
              <w:jc w:val="center"/>
              <w:rPr>
                <w:sz w:val="24"/>
              </w:rPr>
            </w:pPr>
            <w:r>
              <w:rPr>
                <w:spacing w:val="-5"/>
                <w:sz w:val="24"/>
              </w:rPr>
              <w:t>5.</w:t>
            </w:r>
          </w:p>
        </w:tc>
        <w:tc>
          <w:tcPr>
            <w:tcW w:w="3465" w:type="dxa"/>
          </w:tcPr>
          <w:p w14:paraId="70DE6AFD">
            <w:pPr>
              <w:pStyle w:val="21"/>
              <w:spacing w:line="273" w:lineRule="exact"/>
              <w:ind w:left="112"/>
              <w:rPr>
                <w:sz w:val="24"/>
              </w:rPr>
            </w:pPr>
            <w:r>
              <w:rPr>
                <w:sz w:val="24"/>
              </w:rPr>
              <w:t>Karakteristik</w:t>
            </w:r>
            <w:r>
              <w:rPr>
                <w:spacing w:val="-4"/>
                <w:sz w:val="24"/>
              </w:rPr>
              <w:t xml:space="preserve"> </w:t>
            </w:r>
            <w:r>
              <w:rPr>
                <w:sz w:val="24"/>
              </w:rPr>
              <w:t>sikap</w:t>
            </w:r>
            <w:r>
              <w:rPr>
                <w:spacing w:val="-4"/>
                <w:sz w:val="24"/>
              </w:rPr>
              <w:t xml:space="preserve"> </w:t>
            </w:r>
            <w:r>
              <w:rPr>
                <w:spacing w:val="-2"/>
                <w:sz w:val="24"/>
              </w:rPr>
              <w:t>pendidik</w:t>
            </w:r>
          </w:p>
        </w:tc>
        <w:tc>
          <w:tcPr>
            <w:tcW w:w="2140" w:type="dxa"/>
          </w:tcPr>
          <w:p w14:paraId="31883C1F">
            <w:pPr>
              <w:pStyle w:val="21"/>
              <w:spacing w:line="273" w:lineRule="exact"/>
              <w:ind w:left="1" w:right="48"/>
              <w:jc w:val="center"/>
              <w:rPr>
                <w:sz w:val="24"/>
              </w:rPr>
            </w:pPr>
            <w:r>
              <w:rPr>
                <w:sz w:val="24"/>
              </w:rPr>
              <w:t xml:space="preserve">18, 19, </w:t>
            </w:r>
            <w:r>
              <w:rPr>
                <w:spacing w:val="-5"/>
                <w:sz w:val="24"/>
              </w:rPr>
              <w:t>20</w:t>
            </w:r>
          </w:p>
        </w:tc>
        <w:tc>
          <w:tcPr>
            <w:tcW w:w="1419" w:type="dxa"/>
          </w:tcPr>
          <w:p w14:paraId="6B9FCDC6">
            <w:pPr>
              <w:pStyle w:val="21"/>
              <w:spacing w:line="273" w:lineRule="exact"/>
              <w:ind w:left="7" w:right="47"/>
              <w:jc w:val="center"/>
              <w:rPr>
                <w:sz w:val="24"/>
              </w:rPr>
            </w:pPr>
            <w:r>
              <w:rPr>
                <w:spacing w:val="-10"/>
                <w:sz w:val="24"/>
              </w:rPr>
              <w:t>3</w:t>
            </w:r>
          </w:p>
        </w:tc>
      </w:tr>
    </w:tbl>
    <w:p w14:paraId="6E36FF6E">
      <w:pPr>
        <w:pStyle w:val="21"/>
        <w:spacing w:after="0" w:line="273" w:lineRule="exact"/>
        <w:jc w:val="center"/>
        <w:rPr>
          <w:sz w:val="24"/>
        </w:rPr>
        <w:sectPr>
          <w:pgSz w:w="11920" w:h="16860"/>
          <w:pgMar w:top="980" w:right="425" w:bottom="280" w:left="992" w:header="715" w:footer="0" w:gutter="0"/>
          <w:cols w:space="720" w:num="1"/>
        </w:sectPr>
      </w:pPr>
    </w:p>
    <w:p w14:paraId="55556B55">
      <w:pPr>
        <w:pStyle w:val="10"/>
        <w:rPr>
          <w:b/>
        </w:rPr>
      </w:pPr>
    </w:p>
    <w:p w14:paraId="76C9A8C6">
      <w:pPr>
        <w:pStyle w:val="10"/>
        <w:spacing w:before="174"/>
        <w:rPr>
          <w:b/>
        </w:rPr>
      </w:pPr>
    </w:p>
    <w:p w14:paraId="7F7DE9EA">
      <w:pPr>
        <w:pStyle w:val="7"/>
        <w:numPr>
          <w:ilvl w:val="0"/>
          <w:numId w:val="27"/>
        </w:numPr>
        <w:tabs>
          <w:tab w:val="left" w:pos="1993"/>
        </w:tabs>
        <w:spacing w:before="0" w:after="0" w:line="240" w:lineRule="auto"/>
        <w:ind w:left="1993" w:right="0" w:hanging="357"/>
        <w:jc w:val="left"/>
      </w:pPr>
      <w:r>
        <w:t>Lembar</w:t>
      </w:r>
      <w:r>
        <w:rPr>
          <w:spacing w:val="-12"/>
        </w:rPr>
        <w:t xml:space="preserve"> </w:t>
      </w:r>
      <w:r>
        <w:rPr>
          <w:spacing w:val="-5"/>
        </w:rPr>
        <w:t>Tes</w:t>
      </w:r>
    </w:p>
    <w:p w14:paraId="29EAF6D1">
      <w:pPr>
        <w:pStyle w:val="10"/>
        <w:rPr>
          <w:b/>
        </w:rPr>
      </w:pPr>
    </w:p>
    <w:p w14:paraId="390896AD">
      <w:pPr>
        <w:pStyle w:val="10"/>
        <w:spacing w:before="1" w:line="480" w:lineRule="auto"/>
        <w:ind w:left="1286" w:right="1336" w:firstLine="710"/>
        <w:jc w:val="both"/>
      </w:pPr>
      <w:r>
        <w:drawing>
          <wp:anchor distT="0" distB="0" distL="0" distR="0" simplePos="0" relativeHeight="251720704"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152" name="Image 152"/>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26" cstate="print"/>
                    <a:stretch>
                      <a:fillRect/>
                    </a:stretch>
                  </pic:blipFill>
                  <pic:spPr>
                    <a:xfrm>
                      <a:off x="0" y="0"/>
                      <a:ext cx="4667249" cy="4591049"/>
                    </a:xfrm>
                    <a:prstGeom prst="rect">
                      <a:avLst/>
                    </a:prstGeom>
                  </pic:spPr>
                </pic:pic>
              </a:graphicData>
            </a:graphic>
          </wp:anchor>
        </w:drawing>
      </w:r>
      <w:r>
        <w:t>Lembar tes berisi daftar pertanyaan yang bertujuan untuk mengukur kemampuan</w:t>
      </w:r>
      <w:r>
        <w:rPr>
          <w:spacing w:val="-3"/>
        </w:rPr>
        <w:t xml:space="preserve"> </w:t>
      </w:r>
      <w:r>
        <w:t>peserta</w:t>
      </w:r>
      <w:r>
        <w:rPr>
          <w:spacing w:val="-4"/>
        </w:rPr>
        <w:t xml:space="preserve"> </w:t>
      </w:r>
      <w:r>
        <w:t>didik</w:t>
      </w:r>
      <w:r>
        <w:rPr>
          <w:spacing w:val="-3"/>
        </w:rPr>
        <w:t xml:space="preserve"> </w:t>
      </w:r>
      <w:r>
        <w:t>terhadap</w:t>
      </w:r>
      <w:r>
        <w:rPr>
          <w:spacing w:val="-3"/>
        </w:rPr>
        <w:t xml:space="preserve"> </w:t>
      </w:r>
      <w:r>
        <w:t>suatu</w:t>
      </w:r>
      <w:r>
        <w:rPr>
          <w:spacing w:val="-3"/>
        </w:rPr>
        <w:t xml:space="preserve"> </w:t>
      </w:r>
      <w:r>
        <w:t>materi</w:t>
      </w:r>
      <w:r>
        <w:rPr>
          <w:spacing w:val="-3"/>
        </w:rPr>
        <w:t xml:space="preserve"> </w:t>
      </w:r>
      <w:r>
        <w:t>tertentu.</w:t>
      </w:r>
      <w:r>
        <w:rPr>
          <w:spacing w:val="-6"/>
        </w:rPr>
        <w:t xml:space="preserve"> </w:t>
      </w:r>
      <w:r>
        <w:t>Tes</w:t>
      </w:r>
      <w:r>
        <w:rPr>
          <w:spacing w:val="-3"/>
        </w:rPr>
        <w:t xml:space="preserve"> </w:t>
      </w:r>
      <w:r>
        <w:t>ini</w:t>
      </w:r>
      <w:r>
        <w:rPr>
          <w:spacing w:val="-3"/>
        </w:rPr>
        <w:t xml:space="preserve"> </w:t>
      </w:r>
      <w:r>
        <w:t>diberikan</w:t>
      </w:r>
      <w:r>
        <w:rPr>
          <w:spacing w:val="-1"/>
        </w:rPr>
        <w:t xml:space="preserve"> </w:t>
      </w:r>
      <w:r>
        <w:t>kepada peserta didik sebelum pemberian perlakuan siklus ( prasiklus) dan sesudah pemberian perlakuan ( siklus I dan siklus II ). Tes prasiklus bertujuan untuk mengetahui permasalahan awal peserta didik. Sedangkan tes yang diberikan setelah</w:t>
      </w:r>
      <w:r>
        <w:rPr>
          <w:spacing w:val="-11"/>
        </w:rPr>
        <w:t xml:space="preserve"> </w:t>
      </w:r>
      <w:r>
        <w:t>perlakuan</w:t>
      </w:r>
      <w:r>
        <w:rPr>
          <w:spacing w:val="-9"/>
        </w:rPr>
        <w:t xml:space="preserve"> </w:t>
      </w:r>
      <w:r>
        <w:t>(</w:t>
      </w:r>
      <w:r>
        <w:rPr>
          <w:spacing w:val="-14"/>
        </w:rPr>
        <w:t xml:space="preserve"> </w:t>
      </w:r>
      <w:r>
        <w:t>tes</w:t>
      </w:r>
      <w:r>
        <w:rPr>
          <w:spacing w:val="-11"/>
        </w:rPr>
        <w:t xml:space="preserve"> </w:t>
      </w:r>
      <w:r>
        <w:t>akhir</w:t>
      </w:r>
      <w:r>
        <w:rPr>
          <w:spacing w:val="-11"/>
        </w:rPr>
        <w:t xml:space="preserve"> </w:t>
      </w:r>
      <w:r>
        <w:t>siklus)</w:t>
      </w:r>
      <w:r>
        <w:rPr>
          <w:spacing w:val="-13"/>
        </w:rPr>
        <w:t xml:space="preserve"> </w:t>
      </w:r>
      <w:r>
        <w:t>bertujuan</w:t>
      </w:r>
      <w:r>
        <w:rPr>
          <w:spacing w:val="-11"/>
        </w:rPr>
        <w:t xml:space="preserve"> </w:t>
      </w:r>
      <w:r>
        <w:t>untuk</w:t>
      </w:r>
      <w:r>
        <w:rPr>
          <w:spacing w:val="-11"/>
        </w:rPr>
        <w:t xml:space="preserve"> </w:t>
      </w:r>
      <w:r>
        <w:t>mengukur</w:t>
      </w:r>
      <w:r>
        <w:rPr>
          <w:spacing w:val="-14"/>
        </w:rPr>
        <w:t xml:space="preserve"> </w:t>
      </w:r>
      <w:r>
        <w:t>hasil</w:t>
      </w:r>
      <w:r>
        <w:rPr>
          <w:spacing w:val="-10"/>
        </w:rPr>
        <w:t xml:space="preserve"> </w:t>
      </w:r>
      <w:r>
        <w:t>belajar</w:t>
      </w:r>
      <w:r>
        <w:rPr>
          <w:spacing w:val="-11"/>
        </w:rPr>
        <w:t xml:space="preserve"> </w:t>
      </w:r>
      <w:r>
        <w:t>peserta didik melalui penerapan pembelajaran berbantuan video animasi canva.</w:t>
      </w:r>
    </w:p>
    <w:p w14:paraId="23585C20">
      <w:pPr>
        <w:pStyle w:val="7"/>
        <w:ind w:left="2640"/>
        <w:jc w:val="both"/>
      </w:pPr>
      <w:bookmarkStart w:id="36" w:name="_bookmark36"/>
      <w:bookmarkEnd w:id="36"/>
      <w:r>
        <w:t>Tabel</w:t>
      </w:r>
      <w:r>
        <w:rPr>
          <w:spacing w:val="-9"/>
        </w:rPr>
        <w:t xml:space="preserve"> </w:t>
      </w:r>
      <w:r>
        <w:t>3.3</w:t>
      </w:r>
      <w:r>
        <w:rPr>
          <w:spacing w:val="-10"/>
        </w:rPr>
        <w:t xml:space="preserve"> </w:t>
      </w:r>
      <w:r>
        <w:t>Kisi-Kisi</w:t>
      </w:r>
      <w:r>
        <w:rPr>
          <w:spacing w:val="-12"/>
        </w:rPr>
        <w:t xml:space="preserve"> </w:t>
      </w:r>
      <w:r>
        <w:t>Tes</w:t>
      </w:r>
      <w:r>
        <w:rPr>
          <w:spacing w:val="-13"/>
        </w:rPr>
        <w:t xml:space="preserve"> </w:t>
      </w:r>
      <w:r>
        <w:t>Hasil</w:t>
      </w:r>
      <w:r>
        <w:rPr>
          <w:spacing w:val="-9"/>
        </w:rPr>
        <w:t xml:space="preserve"> </w:t>
      </w:r>
      <w:r>
        <w:t>Belajar</w:t>
      </w:r>
      <w:r>
        <w:rPr>
          <w:spacing w:val="-15"/>
        </w:rPr>
        <w:t xml:space="preserve"> </w:t>
      </w:r>
      <w:r>
        <w:t>Peserta</w:t>
      </w:r>
      <w:r>
        <w:rPr>
          <w:spacing w:val="-6"/>
        </w:rPr>
        <w:t xml:space="preserve"> </w:t>
      </w:r>
      <w:r>
        <w:rPr>
          <w:spacing w:val="-2"/>
        </w:rPr>
        <w:t>Didik</w:t>
      </w:r>
    </w:p>
    <w:p w14:paraId="461D19FF">
      <w:pPr>
        <w:pStyle w:val="10"/>
        <w:spacing w:before="2" w:after="1"/>
        <w:rPr>
          <w:b/>
          <w:sz w:val="12"/>
        </w:rPr>
      </w:pPr>
    </w:p>
    <w:tbl>
      <w:tblPr>
        <w:tblStyle w:val="9"/>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4727"/>
        <w:gridCol w:w="819"/>
        <w:gridCol w:w="698"/>
        <w:gridCol w:w="1056"/>
      </w:tblGrid>
      <w:tr w14:paraId="59BB7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4" w:type="dxa"/>
            <w:vMerge w:val="restart"/>
          </w:tcPr>
          <w:p w14:paraId="3968BD29">
            <w:pPr>
              <w:pStyle w:val="21"/>
              <w:spacing w:before="140"/>
              <w:rPr>
                <w:b/>
                <w:sz w:val="24"/>
              </w:rPr>
            </w:pPr>
          </w:p>
          <w:p w14:paraId="319E1B13">
            <w:pPr>
              <w:pStyle w:val="21"/>
              <w:ind w:left="112"/>
              <w:rPr>
                <w:b/>
                <w:sz w:val="24"/>
              </w:rPr>
            </w:pPr>
            <w:r>
              <w:rPr>
                <w:b/>
                <w:spacing w:val="-5"/>
                <w:sz w:val="24"/>
              </w:rPr>
              <w:t>No.</w:t>
            </w:r>
          </w:p>
        </w:tc>
        <w:tc>
          <w:tcPr>
            <w:tcW w:w="4727" w:type="dxa"/>
            <w:vMerge w:val="restart"/>
          </w:tcPr>
          <w:p w14:paraId="4D09D4AF">
            <w:pPr>
              <w:pStyle w:val="21"/>
              <w:spacing w:before="140"/>
              <w:rPr>
                <w:b/>
                <w:sz w:val="24"/>
              </w:rPr>
            </w:pPr>
          </w:p>
          <w:p w14:paraId="2E74A011">
            <w:pPr>
              <w:pStyle w:val="21"/>
              <w:ind w:right="43"/>
              <w:jc w:val="center"/>
              <w:rPr>
                <w:b/>
                <w:sz w:val="24"/>
              </w:rPr>
            </w:pPr>
            <w:r>
              <w:rPr>
                <w:b/>
                <w:spacing w:val="-2"/>
                <w:sz w:val="24"/>
              </w:rPr>
              <w:t>Indikator</w:t>
            </w:r>
          </w:p>
        </w:tc>
        <w:tc>
          <w:tcPr>
            <w:tcW w:w="1517" w:type="dxa"/>
            <w:gridSpan w:val="2"/>
          </w:tcPr>
          <w:p w14:paraId="3E07B0D1">
            <w:pPr>
              <w:pStyle w:val="21"/>
              <w:spacing w:line="273" w:lineRule="exact"/>
              <w:ind w:left="405"/>
              <w:rPr>
                <w:b/>
                <w:sz w:val="24"/>
              </w:rPr>
            </w:pPr>
            <w:r>
              <w:rPr>
                <w:b/>
                <w:spacing w:val="-2"/>
                <w:sz w:val="24"/>
              </w:rPr>
              <w:t>Aspek</w:t>
            </w:r>
          </w:p>
          <w:p w14:paraId="2A87C310">
            <w:pPr>
              <w:pStyle w:val="21"/>
              <w:spacing w:before="141"/>
              <w:ind w:left="299"/>
              <w:rPr>
                <w:b/>
                <w:sz w:val="24"/>
              </w:rPr>
            </w:pPr>
            <w:r>
              <w:rPr>
                <w:b/>
                <w:spacing w:val="-2"/>
                <w:sz w:val="24"/>
              </w:rPr>
              <w:t>Kognitif</w:t>
            </w:r>
          </w:p>
        </w:tc>
        <w:tc>
          <w:tcPr>
            <w:tcW w:w="1056" w:type="dxa"/>
            <w:vMerge w:val="restart"/>
          </w:tcPr>
          <w:p w14:paraId="05BE8AE3">
            <w:pPr>
              <w:pStyle w:val="21"/>
              <w:spacing w:before="212" w:line="360" w:lineRule="auto"/>
              <w:ind w:left="277" w:right="170" w:hanging="171"/>
              <w:rPr>
                <w:b/>
                <w:sz w:val="24"/>
              </w:rPr>
            </w:pPr>
            <w:r>
              <w:rPr>
                <w:b/>
                <w:spacing w:val="-4"/>
                <w:sz w:val="24"/>
              </w:rPr>
              <w:t>Jumlah Soal</w:t>
            </w:r>
          </w:p>
        </w:tc>
      </w:tr>
      <w:tr w14:paraId="7824B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vMerge w:val="continue"/>
            <w:tcBorders>
              <w:top w:val="nil"/>
            </w:tcBorders>
          </w:tcPr>
          <w:p w14:paraId="72F63763">
            <w:pPr>
              <w:rPr>
                <w:sz w:val="2"/>
                <w:szCs w:val="2"/>
              </w:rPr>
            </w:pPr>
          </w:p>
        </w:tc>
        <w:tc>
          <w:tcPr>
            <w:tcW w:w="4727" w:type="dxa"/>
            <w:vMerge w:val="continue"/>
            <w:tcBorders>
              <w:top w:val="nil"/>
            </w:tcBorders>
          </w:tcPr>
          <w:p w14:paraId="0CAEEDE9">
            <w:pPr>
              <w:rPr>
                <w:sz w:val="2"/>
                <w:szCs w:val="2"/>
              </w:rPr>
            </w:pPr>
          </w:p>
        </w:tc>
        <w:tc>
          <w:tcPr>
            <w:tcW w:w="819" w:type="dxa"/>
          </w:tcPr>
          <w:p w14:paraId="024603BF">
            <w:pPr>
              <w:pStyle w:val="21"/>
              <w:spacing w:line="273" w:lineRule="exact"/>
              <w:ind w:right="284"/>
              <w:jc w:val="right"/>
              <w:rPr>
                <w:b/>
                <w:sz w:val="24"/>
              </w:rPr>
            </w:pPr>
            <w:r>
              <w:rPr>
                <w:b/>
                <w:spacing w:val="-5"/>
                <w:sz w:val="24"/>
              </w:rPr>
              <w:t>C4</w:t>
            </w:r>
          </w:p>
        </w:tc>
        <w:tc>
          <w:tcPr>
            <w:tcW w:w="698" w:type="dxa"/>
          </w:tcPr>
          <w:p w14:paraId="5CB2F325">
            <w:pPr>
              <w:pStyle w:val="21"/>
              <w:spacing w:line="273" w:lineRule="exact"/>
              <w:ind w:right="54"/>
              <w:jc w:val="center"/>
              <w:rPr>
                <w:b/>
                <w:sz w:val="24"/>
              </w:rPr>
            </w:pPr>
            <w:r>
              <w:rPr>
                <w:b/>
                <w:spacing w:val="-5"/>
                <w:sz w:val="24"/>
              </w:rPr>
              <w:t>C5</w:t>
            </w:r>
          </w:p>
        </w:tc>
        <w:tc>
          <w:tcPr>
            <w:tcW w:w="1056" w:type="dxa"/>
            <w:vMerge w:val="continue"/>
            <w:tcBorders>
              <w:top w:val="nil"/>
            </w:tcBorders>
          </w:tcPr>
          <w:p w14:paraId="6D2E8678">
            <w:pPr>
              <w:rPr>
                <w:sz w:val="2"/>
                <w:szCs w:val="2"/>
              </w:rPr>
            </w:pPr>
          </w:p>
        </w:tc>
      </w:tr>
      <w:tr w14:paraId="76E2C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634" w:type="dxa"/>
          </w:tcPr>
          <w:p w14:paraId="291F7F1B">
            <w:pPr>
              <w:pStyle w:val="21"/>
              <w:spacing w:line="273" w:lineRule="exact"/>
              <w:ind w:right="45"/>
              <w:jc w:val="center"/>
              <w:rPr>
                <w:sz w:val="24"/>
              </w:rPr>
            </w:pPr>
            <w:r>
              <w:rPr>
                <w:spacing w:val="-5"/>
                <w:sz w:val="24"/>
              </w:rPr>
              <w:t>1.</w:t>
            </w:r>
          </w:p>
        </w:tc>
        <w:tc>
          <w:tcPr>
            <w:tcW w:w="4727" w:type="dxa"/>
          </w:tcPr>
          <w:p w14:paraId="2782B8F3">
            <w:pPr>
              <w:pStyle w:val="21"/>
              <w:spacing w:before="1" w:line="360" w:lineRule="auto"/>
              <w:ind w:left="121" w:right="156" w:hanging="10"/>
              <w:jc w:val="both"/>
              <w:rPr>
                <w:sz w:val="24"/>
              </w:rPr>
            </w:pPr>
            <w:r>
              <w:rPr>
                <w:sz w:val="24"/>
              </w:rPr>
              <w:t>Peserta didik dapat menuliskan cerita tentang keunikkan daerah tempat tinggalku masing-masing,</w:t>
            </w:r>
            <w:r>
              <w:rPr>
                <w:spacing w:val="-5"/>
                <w:sz w:val="24"/>
              </w:rPr>
              <w:t xml:space="preserve"> </w:t>
            </w:r>
            <w:r>
              <w:rPr>
                <w:sz w:val="24"/>
              </w:rPr>
              <w:t>serta</w:t>
            </w:r>
            <w:r>
              <w:rPr>
                <w:spacing w:val="-7"/>
                <w:sz w:val="24"/>
              </w:rPr>
              <w:t xml:space="preserve"> </w:t>
            </w:r>
            <w:r>
              <w:rPr>
                <w:sz w:val="24"/>
              </w:rPr>
              <w:t>kekayaan</w:t>
            </w:r>
            <w:r>
              <w:rPr>
                <w:spacing w:val="-5"/>
                <w:sz w:val="24"/>
              </w:rPr>
              <w:t xml:space="preserve"> </w:t>
            </w:r>
            <w:r>
              <w:rPr>
                <w:sz w:val="24"/>
              </w:rPr>
              <w:t>alam</w:t>
            </w:r>
            <w:r>
              <w:rPr>
                <w:spacing w:val="-5"/>
                <w:sz w:val="24"/>
              </w:rPr>
              <w:t xml:space="preserve"> </w:t>
            </w:r>
            <w:r>
              <w:rPr>
                <w:sz w:val="24"/>
              </w:rPr>
              <w:t>dan</w:t>
            </w:r>
            <w:r>
              <w:rPr>
                <w:spacing w:val="-6"/>
                <w:sz w:val="24"/>
              </w:rPr>
              <w:t xml:space="preserve"> </w:t>
            </w:r>
            <w:r>
              <w:rPr>
                <w:sz w:val="24"/>
              </w:rPr>
              <w:t>karakteristik</w:t>
            </w:r>
          </w:p>
          <w:p w14:paraId="2DD91F33">
            <w:pPr>
              <w:pStyle w:val="21"/>
              <w:spacing w:line="273" w:lineRule="exact"/>
              <w:ind w:left="121"/>
              <w:rPr>
                <w:sz w:val="24"/>
              </w:rPr>
            </w:pPr>
            <w:r>
              <w:rPr>
                <w:spacing w:val="-2"/>
                <w:sz w:val="24"/>
              </w:rPr>
              <w:t>masyarakatnya.</w:t>
            </w:r>
          </w:p>
        </w:tc>
        <w:tc>
          <w:tcPr>
            <w:tcW w:w="819" w:type="dxa"/>
          </w:tcPr>
          <w:p w14:paraId="69AEA372">
            <w:pPr>
              <w:pStyle w:val="21"/>
              <w:spacing w:line="273" w:lineRule="exact"/>
              <w:ind w:right="356"/>
              <w:jc w:val="right"/>
              <w:rPr>
                <w:sz w:val="24"/>
              </w:rPr>
            </w:pPr>
            <w:r>
              <w:rPr>
                <w:spacing w:val="-10"/>
                <w:sz w:val="24"/>
              </w:rPr>
              <w:t>√</w:t>
            </w:r>
          </w:p>
        </w:tc>
        <w:tc>
          <w:tcPr>
            <w:tcW w:w="698" w:type="dxa"/>
          </w:tcPr>
          <w:p w14:paraId="532B09F2">
            <w:pPr>
              <w:pStyle w:val="21"/>
              <w:rPr>
                <w:sz w:val="24"/>
              </w:rPr>
            </w:pPr>
          </w:p>
        </w:tc>
        <w:tc>
          <w:tcPr>
            <w:tcW w:w="1056" w:type="dxa"/>
          </w:tcPr>
          <w:p w14:paraId="670040E2">
            <w:pPr>
              <w:pStyle w:val="21"/>
              <w:spacing w:line="273" w:lineRule="exact"/>
              <w:ind w:left="167"/>
              <w:rPr>
                <w:sz w:val="24"/>
              </w:rPr>
            </w:pPr>
            <w:r>
              <w:rPr>
                <w:sz w:val="24"/>
              </w:rPr>
              <w:t xml:space="preserve">1, 2, </w:t>
            </w:r>
            <w:r>
              <w:rPr>
                <w:spacing w:val="-5"/>
                <w:sz w:val="24"/>
              </w:rPr>
              <w:t>3,</w:t>
            </w:r>
          </w:p>
          <w:p w14:paraId="3C072A0D">
            <w:pPr>
              <w:pStyle w:val="21"/>
              <w:spacing w:before="141"/>
              <w:ind w:left="287"/>
              <w:rPr>
                <w:sz w:val="24"/>
              </w:rPr>
            </w:pPr>
            <w:r>
              <w:rPr>
                <w:sz w:val="24"/>
              </w:rPr>
              <w:t xml:space="preserve">4, </w:t>
            </w:r>
            <w:r>
              <w:rPr>
                <w:spacing w:val="-5"/>
                <w:sz w:val="24"/>
              </w:rPr>
              <w:t>5,</w:t>
            </w:r>
          </w:p>
          <w:p w14:paraId="48AC8B36">
            <w:pPr>
              <w:pStyle w:val="21"/>
              <w:spacing w:before="137"/>
              <w:ind w:left="205"/>
              <w:rPr>
                <w:sz w:val="24"/>
              </w:rPr>
            </w:pPr>
            <w:r>
              <w:rPr>
                <w:sz w:val="24"/>
              </w:rPr>
              <w:t>dan</w:t>
            </w:r>
            <w:r>
              <w:rPr>
                <w:spacing w:val="-2"/>
                <w:sz w:val="24"/>
              </w:rPr>
              <w:t xml:space="preserve"> </w:t>
            </w:r>
            <w:r>
              <w:rPr>
                <w:spacing w:val="-5"/>
                <w:sz w:val="24"/>
              </w:rPr>
              <w:t>6.</w:t>
            </w:r>
          </w:p>
        </w:tc>
      </w:tr>
      <w:tr w14:paraId="4299C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634" w:type="dxa"/>
          </w:tcPr>
          <w:p w14:paraId="102CDAE8">
            <w:pPr>
              <w:pStyle w:val="21"/>
              <w:spacing w:line="270" w:lineRule="exact"/>
              <w:ind w:right="45"/>
              <w:jc w:val="center"/>
              <w:rPr>
                <w:sz w:val="24"/>
              </w:rPr>
            </w:pPr>
            <w:r>
              <w:rPr>
                <w:spacing w:val="-5"/>
                <w:sz w:val="24"/>
              </w:rPr>
              <w:t>2.</w:t>
            </w:r>
          </w:p>
        </w:tc>
        <w:tc>
          <w:tcPr>
            <w:tcW w:w="4727" w:type="dxa"/>
          </w:tcPr>
          <w:p w14:paraId="08E6367F">
            <w:pPr>
              <w:pStyle w:val="21"/>
              <w:spacing w:line="270" w:lineRule="exact"/>
              <w:ind w:left="121" w:hanging="10"/>
              <w:rPr>
                <w:sz w:val="24"/>
              </w:rPr>
            </w:pPr>
            <w:r>
              <w:rPr>
                <w:sz w:val="24"/>
              </w:rPr>
              <w:t>Peserta</w:t>
            </w:r>
            <w:r>
              <w:rPr>
                <w:spacing w:val="11"/>
                <w:sz w:val="24"/>
              </w:rPr>
              <w:t xml:space="preserve"> </w:t>
            </w:r>
            <w:r>
              <w:rPr>
                <w:sz w:val="24"/>
              </w:rPr>
              <w:t>didik</w:t>
            </w:r>
            <w:r>
              <w:rPr>
                <w:spacing w:val="15"/>
                <w:sz w:val="24"/>
              </w:rPr>
              <w:t xml:space="preserve"> </w:t>
            </w:r>
            <w:r>
              <w:rPr>
                <w:sz w:val="24"/>
              </w:rPr>
              <w:t>dapat</w:t>
            </w:r>
            <w:r>
              <w:rPr>
                <w:spacing w:val="18"/>
                <w:sz w:val="24"/>
              </w:rPr>
              <w:t xml:space="preserve"> </w:t>
            </w:r>
            <w:r>
              <w:rPr>
                <w:sz w:val="24"/>
              </w:rPr>
              <w:t>menuliskan</w:t>
            </w:r>
            <w:r>
              <w:rPr>
                <w:spacing w:val="16"/>
                <w:sz w:val="24"/>
              </w:rPr>
              <w:t xml:space="preserve"> </w:t>
            </w:r>
            <w:r>
              <w:rPr>
                <w:sz w:val="24"/>
              </w:rPr>
              <w:t>cerita</w:t>
            </w:r>
            <w:r>
              <w:rPr>
                <w:spacing w:val="15"/>
                <w:sz w:val="24"/>
              </w:rPr>
              <w:t xml:space="preserve"> </w:t>
            </w:r>
            <w:r>
              <w:rPr>
                <w:spacing w:val="-2"/>
                <w:sz w:val="24"/>
              </w:rPr>
              <w:t>tentang</w:t>
            </w:r>
          </w:p>
          <w:p w14:paraId="2355C146">
            <w:pPr>
              <w:pStyle w:val="21"/>
              <w:spacing w:before="7" w:line="410" w:lineRule="atLeast"/>
              <w:ind w:left="121"/>
              <w:rPr>
                <w:sz w:val="24"/>
              </w:rPr>
            </w:pPr>
            <w:r>
              <w:rPr>
                <w:sz w:val="24"/>
              </w:rPr>
              <w:t>kekayaan</w:t>
            </w:r>
            <w:r>
              <w:rPr>
                <w:spacing w:val="25"/>
                <w:sz w:val="24"/>
              </w:rPr>
              <w:t xml:space="preserve"> </w:t>
            </w:r>
            <w:r>
              <w:rPr>
                <w:sz w:val="24"/>
              </w:rPr>
              <w:t>alam</w:t>
            </w:r>
            <w:r>
              <w:rPr>
                <w:spacing w:val="24"/>
                <w:sz w:val="24"/>
              </w:rPr>
              <w:t xml:space="preserve"> </w:t>
            </w:r>
            <w:r>
              <w:rPr>
                <w:sz w:val="24"/>
              </w:rPr>
              <w:t>dan</w:t>
            </w:r>
            <w:r>
              <w:rPr>
                <w:spacing w:val="24"/>
                <w:sz w:val="24"/>
              </w:rPr>
              <w:t xml:space="preserve"> </w:t>
            </w:r>
            <w:r>
              <w:rPr>
                <w:sz w:val="24"/>
              </w:rPr>
              <w:t>karakteristik</w:t>
            </w:r>
            <w:r>
              <w:rPr>
                <w:spacing w:val="26"/>
                <w:sz w:val="24"/>
              </w:rPr>
              <w:t xml:space="preserve"> </w:t>
            </w:r>
            <w:r>
              <w:rPr>
                <w:sz w:val="24"/>
              </w:rPr>
              <w:t>masyarakat sekitar</w:t>
            </w:r>
            <w:r>
              <w:rPr>
                <w:spacing w:val="-4"/>
                <w:sz w:val="24"/>
              </w:rPr>
              <w:t xml:space="preserve"> </w:t>
            </w:r>
            <w:r>
              <w:rPr>
                <w:sz w:val="24"/>
              </w:rPr>
              <w:t>daerah</w:t>
            </w:r>
            <w:r>
              <w:rPr>
                <w:spacing w:val="-1"/>
                <w:sz w:val="24"/>
              </w:rPr>
              <w:t xml:space="preserve"> </w:t>
            </w:r>
            <w:r>
              <w:rPr>
                <w:sz w:val="24"/>
              </w:rPr>
              <w:t>tempat</w:t>
            </w:r>
            <w:r>
              <w:rPr>
                <w:spacing w:val="-1"/>
                <w:sz w:val="24"/>
              </w:rPr>
              <w:t xml:space="preserve"> </w:t>
            </w:r>
            <w:r>
              <w:rPr>
                <w:sz w:val="24"/>
              </w:rPr>
              <w:t>tinggal</w:t>
            </w:r>
            <w:r>
              <w:rPr>
                <w:spacing w:val="-1"/>
                <w:sz w:val="24"/>
              </w:rPr>
              <w:t xml:space="preserve"> </w:t>
            </w:r>
            <w:r>
              <w:rPr>
                <w:sz w:val="24"/>
              </w:rPr>
              <w:t>masing-</w:t>
            </w:r>
            <w:r>
              <w:rPr>
                <w:spacing w:val="-2"/>
                <w:sz w:val="24"/>
              </w:rPr>
              <w:t>masing.</w:t>
            </w:r>
          </w:p>
        </w:tc>
        <w:tc>
          <w:tcPr>
            <w:tcW w:w="819" w:type="dxa"/>
          </w:tcPr>
          <w:p w14:paraId="0427D79E">
            <w:pPr>
              <w:pStyle w:val="21"/>
              <w:spacing w:line="270" w:lineRule="exact"/>
              <w:ind w:right="356"/>
              <w:jc w:val="right"/>
              <w:rPr>
                <w:sz w:val="24"/>
              </w:rPr>
            </w:pPr>
            <w:r>
              <w:rPr>
                <w:spacing w:val="-10"/>
                <w:sz w:val="24"/>
              </w:rPr>
              <w:t>√</w:t>
            </w:r>
          </w:p>
        </w:tc>
        <w:tc>
          <w:tcPr>
            <w:tcW w:w="698" w:type="dxa"/>
          </w:tcPr>
          <w:p w14:paraId="389C6567">
            <w:pPr>
              <w:pStyle w:val="21"/>
              <w:rPr>
                <w:sz w:val="24"/>
              </w:rPr>
            </w:pPr>
          </w:p>
        </w:tc>
        <w:tc>
          <w:tcPr>
            <w:tcW w:w="1056" w:type="dxa"/>
          </w:tcPr>
          <w:p w14:paraId="7384A264">
            <w:pPr>
              <w:pStyle w:val="21"/>
              <w:spacing w:line="270" w:lineRule="exact"/>
              <w:ind w:right="49"/>
              <w:jc w:val="center"/>
              <w:rPr>
                <w:sz w:val="24"/>
              </w:rPr>
            </w:pPr>
            <w:r>
              <w:rPr>
                <w:sz w:val="24"/>
              </w:rPr>
              <w:t>7</w:t>
            </w:r>
            <w:r>
              <w:rPr>
                <w:spacing w:val="-1"/>
                <w:sz w:val="24"/>
              </w:rPr>
              <w:t xml:space="preserve"> </w:t>
            </w:r>
            <w:r>
              <w:rPr>
                <w:sz w:val="24"/>
              </w:rPr>
              <w:t>dan</w:t>
            </w:r>
            <w:r>
              <w:rPr>
                <w:spacing w:val="-1"/>
                <w:sz w:val="24"/>
              </w:rPr>
              <w:t xml:space="preserve"> </w:t>
            </w:r>
            <w:r>
              <w:rPr>
                <w:spacing w:val="-5"/>
                <w:sz w:val="24"/>
              </w:rPr>
              <w:t>8.</w:t>
            </w:r>
          </w:p>
        </w:tc>
      </w:tr>
      <w:tr w14:paraId="3FC3B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34" w:type="dxa"/>
          </w:tcPr>
          <w:p w14:paraId="4F38FDCF">
            <w:pPr>
              <w:pStyle w:val="21"/>
              <w:spacing w:line="273" w:lineRule="exact"/>
              <w:ind w:right="45"/>
              <w:jc w:val="center"/>
              <w:rPr>
                <w:sz w:val="24"/>
              </w:rPr>
            </w:pPr>
            <w:r>
              <w:rPr>
                <w:spacing w:val="-5"/>
                <w:sz w:val="24"/>
              </w:rPr>
              <w:t>3.</w:t>
            </w:r>
          </w:p>
        </w:tc>
        <w:tc>
          <w:tcPr>
            <w:tcW w:w="4727" w:type="dxa"/>
          </w:tcPr>
          <w:p w14:paraId="647415E1">
            <w:pPr>
              <w:pStyle w:val="21"/>
              <w:spacing w:line="360" w:lineRule="auto"/>
              <w:ind w:left="121" w:right="162" w:hanging="10"/>
              <w:jc w:val="both"/>
              <w:rPr>
                <w:sz w:val="24"/>
              </w:rPr>
            </w:pPr>
            <w:r>
              <w:rPr>
                <w:sz w:val="24"/>
              </w:rPr>
              <w:t>Peserta didik dapat menceritakan ke depan tentang keunikkan daerah tempat tinggalku masing-masing,</w:t>
            </w:r>
            <w:r>
              <w:rPr>
                <w:spacing w:val="28"/>
                <w:sz w:val="24"/>
              </w:rPr>
              <w:t xml:space="preserve">  </w:t>
            </w:r>
            <w:r>
              <w:rPr>
                <w:sz w:val="24"/>
              </w:rPr>
              <w:t>serta</w:t>
            </w:r>
            <w:r>
              <w:rPr>
                <w:spacing w:val="31"/>
                <w:sz w:val="24"/>
              </w:rPr>
              <w:t xml:space="preserve">  </w:t>
            </w:r>
            <w:r>
              <w:rPr>
                <w:sz w:val="24"/>
              </w:rPr>
              <w:t>kekayaan</w:t>
            </w:r>
            <w:r>
              <w:rPr>
                <w:spacing w:val="30"/>
                <w:sz w:val="24"/>
              </w:rPr>
              <w:t xml:space="preserve">  </w:t>
            </w:r>
            <w:r>
              <w:rPr>
                <w:sz w:val="24"/>
              </w:rPr>
              <w:t>alam</w:t>
            </w:r>
            <w:r>
              <w:rPr>
                <w:spacing w:val="31"/>
                <w:sz w:val="24"/>
              </w:rPr>
              <w:t xml:space="preserve">  </w:t>
            </w:r>
            <w:r>
              <w:rPr>
                <w:spacing w:val="-5"/>
                <w:sz w:val="24"/>
              </w:rPr>
              <w:t>dan</w:t>
            </w:r>
          </w:p>
          <w:p w14:paraId="5B22A37A">
            <w:pPr>
              <w:pStyle w:val="21"/>
              <w:spacing w:line="272" w:lineRule="exact"/>
              <w:ind w:left="121"/>
              <w:jc w:val="both"/>
              <w:rPr>
                <w:sz w:val="24"/>
              </w:rPr>
            </w:pPr>
            <w:r>
              <w:rPr>
                <w:sz w:val="24"/>
              </w:rPr>
              <w:t>karakteristik</w:t>
            </w:r>
            <w:r>
              <w:rPr>
                <w:spacing w:val="-4"/>
                <w:sz w:val="24"/>
              </w:rPr>
              <w:t xml:space="preserve"> </w:t>
            </w:r>
            <w:r>
              <w:rPr>
                <w:spacing w:val="-2"/>
                <w:sz w:val="24"/>
              </w:rPr>
              <w:t>masyarakatnya.</w:t>
            </w:r>
          </w:p>
        </w:tc>
        <w:tc>
          <w:tcPr>
            <w:tcW w:w="819" w:type="dxa"/>
          </w:tcPr>
          <w:p w14:paraId="5EF7087E">
            <w:pPr>
              <w:pStyle w:val="21"/>
              <w:rPr>
                <w:sz w:val="24"/>
              </w:rPr>
            </w:pPr>
          </w:p>
        </w:tc>
        <w:tc>
          <w:tcPr>
            <w:tcW w:w="698" w:type="dxa"/>
          </w:tcPr>
          <w:p w14:paraId="3B921A03">
            <w:pPr>
              <w:pStyle w:val="21"/>
              <w:spacing w:line="273" w:lineRule="exact"/>
              <w:ind w:left="12" w:right="54"/>
              <w:jc w:val="center"/>
              <w:rPr>
                <w:sz w:val="24"/>
              </w:rPr>
            </w:pPr>
            <w:r>
              <w:rPr>
                <w:spacing w:val="-10"/>
                <w:sz w:val="24"/>
              </w:rPr>
              <w:t>√</w:t>
            </w:r>
          </w:p>
        </w:tc>
        <w:tc>
          <w:tcPr>
            <w:tcW w:w="1056" w:type="dxa"/>
          </w:tcPr>
          <w:p w14:paraId="688BD7F7">
            <w:pPr>
              <w:pStyle w:val="21"/>
              <w:spacing w:line="273" w:lineRule="exact"/>
              <w:ind w:left="234"/>
              <w:rPr>
                <w:sz w:val="24"/>
              </w:rPr>
            </w:pPr>
            <w:r>
              <w:rPr>
                <w:sz w:val="24"/>
              </w:rPr>
              <w:t xml:space="preserve">9 </w:t>
            </w:r>
            <w:r>
              <w:rPr>
                <w:spacing w:val="-5"/>
                <w:sz w:val="24"/>
              </w:rPr>
              <w:t>dan</w:t>
            </w:r>
          </w:p>
          <w:p w14:paraId="2D29D929">
            <w:pPr>
              <w:pStyle w:val="21"/>
              <w:spacing w:before="139"/>
              <w:ind w:left="347"/>
              <w:rPr>
                <w:sz w:val="24"/>
              </w:rPr>
            </w:pPr>
            <w:r>
              <w:rPr>
                <w:spacing w:val="-5"/>
                <w:sz w:val="24"/>
              </w:rPr>
              <w:t>10.</w:t>
            </w:r>
          </w:p>
        </w:tc>
      </w:tr>
      <w:tr w14:paraId="23A03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6878" w:type="dxa"/>
            <w:gridSpan w:val="4"/>
          </w:tcPr>
          <w:p w14:paraId="26D65BB6">
            <w:pPr>
              <w:pStyle w:val="21"/>
              <w:spacing w:line="273" w:lineRule="exact"/>
              <w:ind w:right="42"/>
              <w:jc w:val="center"/>
              <w:rPr>
                <w:b/>
                <w:sz w:val="24"/>
              </w:rPr>
            </w:pPr>
            <w:r>
              <w:rPr>
                <w:b/>
                <w:sz w:val="24"/>
              </w:rPr>
              <w:t>Jumlah</w:t>
            </w:r>
            <w:r>
              <w:rPr>
                <w:b/>
                <w:spacing w:val="-3"/>
                <w:sz w:val="24"/>
              </w:rPr>
              <w:t xml:space="preserve"> </w:t>
            </w:r>
            <w:r>
              <w:rPr>
                <w:b/>
                <w:spacing w:val="-4"/>
                <w:sz w:val="24"/>
              </w:rPr>
              <w:t>Soal</w:t>
            </w:r>
          </w:p>
        </w:tc>
        <w:tc>
          <w:tcPr>
            <w:tcW w:w="1056" w:type="dxa"/>
          </w:tcPr>
          <w:p w14:paraId="54C31FAF">
            <w:pPr>
              <w:pStyle w:val="21"/>
              <w:spacing w:line="273" w:lineRule="exact"/>
              <w:ind w:left="3" w:right="49"/>
              <w:jc w:val="center"/>
              <w:rPr>
                <w:b/>
                <w:sz w:val="24"/>
              </w:rPr>
            </w:pPr>
            <w:r>
              <w:rPr>
                <w:b/>
                <w:spacing w:val="-5"/>
                <w:sz w:val="24"/>
              </w:rPr>
              <w:t>10</w:t>
            </w:r>
          </w:p>
        </w:tc>
      </w:tr>
    </w:tbl>
    <w:p w14:paraId="6B79D7D1">
      <w:pPr>
        <w:pStyle w:val="21"/>
        <w:spacing w:after="0" w:line="273" w:lineRule="exact"/>
        <w:jc w:val="center"/>
        <w:rPr>
          <w:b/>
          <w:sz w:val="24"/>
        </w:rPr>
        <w:sectPr>
          <w:pgSz w:w="11920" w:h="16860"/>
          <w:pgMar w:top="960" w:right="425" w:bottom="280" w:left="992" w:header="715" w:footer="0" w:gutter="0"/>
          <w:cols w:space="720" w:num="1"/>
        </w:sectPr>
      </w:pPr>
    </w:p>
    <w:p w14:paraId="50CD05A6">
      <w:pPr>
        <w:pStyle w:val="10"/>
        <w:rPr>
          <w:b/>
        </w:rPr>
      </w:pPr>
    </w:p>
    <w:p w14:paraId="5305D967">
      <w:pPr>
        <w:pStyle w:val="10"/>
        <w:spacing w:before="163"/>
        <w:rPr>
          <w:b/>
        </w:rPr>
      </w:pPr>
    </w:p>
    <w:p w14:paraId="7570721E">
      <w:pPr>
        <w:pStyle w:val="7"/>
        <w:ind w:left="-1" w:right="61"/>
        <w:jc w:val="center"/>
      </w:pPr>
      <w:bookmarkStart w:id="37" w:name="_bookmark37"/>
      <w:bookmarkEnd w:id="37"/>
      <w:r>
        <w:t>Tabel</w:t>
      </w:r>
      <w:r>
        <w:rPr>
          <w:spacing w:val="-9"/>
        </w:rPr>
        <w:t xml:space="preserve"> </w:t>
      </w:r>
      <w:r>
        <w:t>3.4</w:t>
      </w:r>
      <w:r>
        <w:rPr>
          <w:spacing w:val="-10"/>
        </w:rPr>
        <w:t xml:space="preserve"> </w:t>
      </w:r>
      <w:r>
        <w:t>Kisi-Kisi</w:t>
      </w:r>
      <w:r>
        <w:rPr>
          <w:spacing w:val="-8"/>
        </w:rPr>
        <w:t xml:space="preserve"> </w:t>
      </w:r>
      <w:r>
        <w:t>lembar</w:t>
      </w:r>
      <w:r>
        <w:rPr>
          <w:spacing w:val="-12"/>
        </w:rPr>
        <w:t xml:space="preserve"> </w:t>
      </w:r>
      <w:r>
        <w:rPr>
          <w:spacing w:val="-2"/>
        </w:rPr>
        <w:t>observasi</w:t>
      </w:r>
    </w:p>
    <w:p w14:paraId="2775E2C7">
      <w:pPr>
        <w:pStyle w:val="10"/>
        <w:spacing w:before="49" w:after="1"/>
        <w:rPr>
          <w:b/>
          <w:sz w:val="20"/>
        </w:rPr>
      </w:pPr>
    </w:p>
    <w:tbl>
      <w:tblPr>
        <w:tblStyle w:val="9"/>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5455"/>
        <w:gridCol w:w="956"/>
        <w:gridCol w:w="889"/>
      </w:tblGrid>
      <w:tr w14:paraId="6FDE7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4" w:type="dxa"/>
            <w:vMerge w:val="restart"/>
          </w:tcPr>
          <w:p w14:paraId="27A209D3">
            <w:pPr>
              <w:pStyle w:val="21"/>
              <w:spacing w:before="138"/>
              <w:rPr>
                <w:b/>
                <w:sz w:val="24"/>
              </w:rPr>
            </w:pPr>
          </w:p>
          <w:p w14:paraId="4551433D">
            <w:pPr>
              <w:pStyle w:val="21"/>
              <w:ind w:left="112"/>
              <w:rPr>
                <w:b/>
                <w:sz w:val="24"/>
              </w:rPr>
            </w:pPr>
            <w:r>
              <w:rPr>
                <w:b/>
                <w:spacing w:val="-5"/>
                <w:sz w:val="24"/>
              </w:rPr>
              <w:t>No.</w:t>
            </w:r>
          </w:p>
        </w:tc>
        <w:tc>
          <w:tcPr>
            <w:tcW w:w="5455" w:type="dxa"/>
            <w:vMerge w:val="restart"/>
          </w:tcPr>
          <w:p w14:paraId="38740FD1">
            <w:pPr>
              <w:pStyle w:val="21"/>
              <w:spacing w:before="138"/>
              <w:rPr>
                <w:b/>
                <w:sz w:val="24"/>
              </w:rPr>
            </w:pPr>
          </w:p>
          <w:p w14:paraId="3B667A5D">
            <w:pPr>
              <w:pStyle w:val="21"/>
              <w:ind w:right="51"/>
              <w:jc w:val="center"/>
              <w:rPr>
                <w:b/>
                <w:sz w:val="24"/>
              </w:rPr>
            </w:pPr>
            <w:r>
              <w:rPr>
                <w:b/>
                <w:spacing w:val="-2"/>
                <w:sz w:val="24"/>
              </w:rPr>
              <w:t>pernyataan</w:t>
            </w:r>
          </w:p>
        </w:tc>
        <w:tc>
          <w:tcPr>
            <w:tcW w:w="1845" w:type="dxa"/>
            <w:gridSpan w:val="2"/>
          </w:tcPr>
          <w:p w14:paraId="02DF5D4E">
            <w:pPr>
              <w:pStyle w:val="21"/>
              <w:spacing w:line="273" w:lineRule="exact"/>
              <w:ind w:left="1" w:right="43"/>
              <w:jc w:val="center"/>
              <w:rPr>
                <w:b/>
                <w:sz w:val="24"/>
              </w:rPr>
            </w:pPr>
            <w:r>
              <w:rPr>
                <w:b/>
                <w:sz w:val="24"/>
              </w:rPr>
              <w:t>Aspek</w:t>
            </w:r>
            <w:r>
              <w:rPr>
                <w:b/>
                <w:spacing w:val="-8"/>
                <w:sz w:val="24"/>
              </w:rPr>
              <w:t xml:space="preserve"> </w:t>
            </w:r>
            <w:r>
              <w:rPr>
                <w:b/>
                <w:spacing w:val="-4"/>
                <w:sz w:val="24"/>
              </w:rPr>
              <w:t>yang</w:t>
            </w:r>
          </w:p>
          <w:p w14:paraId="6C08175E">
            <w:pPr>
              <w:pStyle w:val="21"/>
              <w:spacing w:before="139"/>
              <w:ind w:right="43"/>
              <w:jc w:val="center"/>
              <w:rPr>
                <w:b/>
                <w:sz w:val="24"/>
              </w:rPr>
            </w:pPr>
            <w:r>
              <w:rPr>
                <w:b/>
                <w:spacing w:val="-2"/>
                <w:sz w:val="24"/>
              </w:rPr>
              <w:t>diamati</w:t>
            </w:r>
          </w:p>
        </w:tc>
      </w:tr>
      <w:tr w14:paraId="4B210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vMerge w:val="continue"/>
            <w:tcBorders>
              <w:top w:val="nil"/>
            </w:tcBorders>
          </w:tcPr>
          <w:p w14:paraId="02E1402D">
            <w:pPr>
              <w:rPr>
                <w:sz w:val="2"/>
                <w:szCs w:val="2"/>
              </w:rPr>
            </w:pPr>
          </w:p>
        </w:tc>
        <w:tc>
          <w:tcPr>
            <w:tcW w:w="5455" w:type="dxa"/>
            <w:vMerge w:val="continue"/>
            <w:tcBorders>
              <w:top w:val="nil"/>
            </w:tcBorders>
          </w:tcPr>
          <w:p w14:paraId="7B348C79">
            <w:pPr>
              <w:rPr>
                <w:sz w:val="2"/>
                <w:szCs w:val="2"/>
              </w:rPr>
            </w:pPr>
          </w:p>
        </w:tc>
        <w:tc>
          <w:tcPr>
            <w:tcW w:w="956" w:type="dxa"/>
          </w:tcPr>
          <w:p w14:paraId="2919540E">
            <w:pPr>
              <w:pStyle w:val="21"/>
              <w:spacing w:line="270" w:lineRule="exact"/>
              <w:ind w:left="313"/>
              <w:rPr>
                <w:b/>
                <w:sz w:val="24"/>
              </w:rPr>
            </w:pPr>
            <w:r>
              <w:rPr>
                <w:b/>
                <w:spacing w:val="-5"/>
                <w:sz w:val="24"/>
              </w:rPr>
              <w:t>Ya</w:t>
            </w:r>
          </w:p>
        </w:tc>
        <w:tc>
          <w:tcPr>
            <w:tcW w:w="889" w:type="dxa"/>
          </w:tcPr>
          <w:p w14:paraId="18E0DD42">
            <w:pPr>
              <w:pStyle w:val="21"/>
              <w:spacing w:line="270" w:lineRule="exact"/>
              <w:ind w:left="108"/>
              <w:rPr>
                <w:b/>
                <w:sz w:val="24"/>
              </w:rPr>
            </w:pPr>
            <w:r>
              <w:rPr>
                <w:b/>
                <w:spacing w:val="-2"/>
                <w:sz w:val="24"/>
              </w:rPr>
              <w:t>Tidak</w:t>
            </w:r>
          </w:p>
        </w:tc>
      </w:tr>
      <w:tr w14:paraId="644DF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tcPr>
          <w:p w14:paraId="078CA2F8">
            <w:pPr>
              <w:pStyle w:val="21"/>
              <w:spacing w:line="273" w:lineRule="exact"/>
              <w:ind w:right="45"/>
              <w:jc w:val="center"/>
              <w:rPr>
                <w:sz w:val="24"/>
              </w:rPr>
            </w:pPr>
            <w:r>
              <w:rPr>
                <w:spacing w:val="-5"/>
                <w:sz w:val="24"/>
              </w:rPr>
              <w:t>1.</w:t>
            </w:r>
          </w:p>
        </w:tc>
        <w:tc>
          <w:tcPr>
            <w:tcW w:w="5455" w:type="dxa"/>
          </w:tcPr>
          <w:p w14:paraId="434DD9DE">
            <w:pPr>
              <w:pStyle w:val="21"/>
              <w:spacing w:line="273" w:lineRule="exact"/>
              <w:ind w:left="112"/>
              <w:rPr>
                <w:sz w:val="24"/>
              </w:rPr>
            </w:pPr>
            <w:r>
              <w:rPr>
                <w:sz w:val="24"/>
              </w:rPr>
              <w:t>Siswa</w:t>
            </w:r>
            <w:r>
              <w:rPr>
                <w:spacing w:val="-5"/>
                <w:sz w:val="24"/>
              </w:rPr>
              <w:t xml:space="preserve"> </w:t>
            </w:r>
            <w:r>
              <w:rPr>
                <w:sz w:val="24"/>
              </w:rPr>
              <w:t>fokus</w:t>
            </w:r>
            <w:r>
              <w:rPr>
                <w:spacing w:val="-5"/>
                <w:sz w:val="24"/>
              </w:rPr>
              <w:t xml:space="preserve"> </w:t>
            </w:r>
            <w:r>
              <w:rPr>
                <w:sz w:val="24"/>
              </w:rPr>
              <w:t>mendengarkan</w:t>
            </w:r>
            <w:r>
              <w:rPr>
                <w:spacing w:val="-4"/>
                <w:sz w:val="24"/>
              </w:rPr>
              <w:t xml:space="preserve"> </w:t>
            </w:r>
            <w:r>
              <w:rPr>
                <w:sz w:val="24"/>
              </w:rPr>
              <w:t>penjelasan</w:t>
            </w:r>
            <w:r>
              <w:rPr>
                <w:spacing w:val="-2"/>
                <w:sz w:val="24"/>
              </w:rPr>
              <w:t xml:space="preserve"> </w:t>
            </w:r>
            <w:r>
              <w:rPr>
                <w:spacing w:val="-4"/>
                <w:sz w:val="24"/>
              </w:rPr>
              <w:t>guru</w:t>
            </w:r>
          </w:p>
        </w:tc>
        <w:tc>
          <w:tcPr>
            <w:tcW w:w="956" w:type="dxa"/>
          </w:tcPr>
          <w:p w14:paraId="4F898165">
            <w:pPr>
              <w:pStyle w:val="21"/>
              <w:rPr>
                <w:sz w:val="24"/>
              </w:rPr>
            </w:pPr>
          </w:p>
        </w:tc>
        <w:tc>
          <w:tcPr>
            <w:tcW w:w="889" w:type="dxa"/>
          </w:tcPr>
          <w:p w14:paraId="284F53C9">
            <w:pPr>
              <w:pStyle w:val="21"/>
              <w:rPr>
                <w:sz w:val="24"/>
              </w:rPr>
            </w:pPr>
          </w:p>
        </w:tc>
      </w:tr>
      <w:tr w14:paraId="5FE32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4" w:type="dxa"/>
          </w:tcPr>
          <w:p w14:paraId="23D20ADC">
            <w:pPr>
              <w:pStyle w:val="21"/>
              <w:spacing w:line="273" w:lineRule="exact"/>
              <w:ind w:right="45"/>
              <w:jc w:val="center"/>
              <w:rPr>
                <w:sz w:val="24"/>
              </w:rPr>
            </w:pPr>
            <w:r>
              <w:rPr>
                <w:spacing w:val="-5"/>
                <w:sz w:val="24"/>
              </w:rPr>
              <w:t>2.</w:t>
            </w:r>
          </w:p>
        </w:tc>
        <w:tc>
          <w:tcPr>
            <w:tcW w:w="5455" w:type="dxa"/>
          </w:tcPr>
          <w:p w14:paraId="12E881EA">
            <w:pPr>
              <w:pStyle w:val="21"/>
              <w:tabs>
                <w:tab w:val="left" w:pos="2536"/>
              </w:tabs>
              <w:spacing w:line="273" w:lineRule="exact"/>
              <w:ind w:left="112"/>
              <w:rPr>
                <w:sz w:val="24"/>
              </w:rPr>
            </w:pPr>
            <w:r>
              <w:rPr>
                <w:sz w:val="24"/>
              </w:rPr>
              <w:t>siswa</w:t>
            </w:r>
            <w:r>
              <w:rPr>
                <w:spacing w:val="34"/>
                <w:sz w:val="24"/>
              </w:rPr>
              <w:t xml:space="preserve">  </w:t>
            </w:r>
            <w:r>
              <w:rPr>
                <w:spacing w:val="-2"/>
                <w:sz w:val="24"/>
              </w:rPr>
              <w:t>memperhatikan</w:t>
            </w:r>
            <w:r>
              <w:rPr>
                <w:sz w:val="24"/>
              </w:rPr>
              <w:tab/>
            </w:r>
            <w:r>
              <w:rPr>
                <w:sz w:val="24"/>
              </w:rPr>
              <w:t>media</w:t>
            </w:r>
            <w:r>
              <w:rPr>
                <w:spacing w:val="37"/>
                <w:sz w:val="24"/>
              </w:rPr>
              <w:t xml:space="preserve">  </w:t>
            </w:r>
            <w:r>
              <w:rPr>
                <w:sz w:val="24"/>
              </w:rPr>
              <w:t>pembelajaran</w:t>
            </w:r>
            <w:r>
              <w:rPr>
                <w:spacing w:val="38"/>
                <w:sz w:val="24"/>
              </w:rPr>
              <w:t xml:space="preserve">  </w:t>
            </w:r>
            <w:r>
              <w:rPr>
                <w:spacing w:val="-4"/>
                <w:sz w:val="24"/>
              </w:rPr>
              <w:t>yang</w:t>
            </w:r>
          </w:p>
          <w:p w14:paraId="55711A5F">
            <w:pPr>
              <w:pStyle w:val="21"/>
              <w:spacing w:before="141"/>
              <w:ind w:left="121"/>
              <w:rPr>
                <w:sz w:val="24"/>
              </w:rPr>
            </w:pPr>
            <w:r>
              <w:rPr>
                <w:sz w:val="24"/>
              </w:rPr>
              <w:t>digunakan</w:t>
            </w:r>
            <w:r>
              <w:rPr>
                <w:spacing w:val="-6"/>
                <w:sz w:val="24"/>
              </w:rPr>
              <w:t xml:space="preserve"> </w:t>
            </w:r>
            <w:r>
              <w:rPr>
                <w:sz w:val="24"/>
              </w:rPr>
              <w:t>guru(</w:t>
            </w:r>
            <w:r>
              <w:rPr>
                <w:spacing w:val="-4"/>
                <w:sz w:val="24"/>
              </w:rPr>
              <w:t xml:space="preserve"> </w:t>
            </w:r>
            <w:r>
              <w:rPr>
                <w:sz w:val="24"/>
              </w:rPr>
              <w:t>gambar, video,</w:t>
            </w:r>
            <w:r>
              <w:rPr>
                <w:spacing w:val="-4"/>
                <w:sz w:val="24"/>
              </w:rPr>
              <w:t xml:space="preserve"> </w:t>
            </w:r>
            <w:r>
              <w:rPr>
                <w:sz w:val="24"/>
              </w:rPr>
              <w:t>atau</w:t>
            </w:r>
            <w:r>
              <w:rPr>
                <w:spacing w:val="-3"/>
                <w:sz w:val="24"/>
              </w:rPr>
              <w:t xml:space="preserve"> </w:t>
            </w:r>
            <w:r>
              <w:rPr>
                <w:spacing w:val="-2"/>
                <w:sz w:val="24"/>
              </w:rPr>
              <w:t>presentasi)</w:t>
            </w:r>
          </w:p>
        </w:tc>
        <w:tc>
          <w:tcPr>
            <w:tcW w:w="956" w:type="dxa"/>
          </w:tcPr>
          <w:p w14:paraId="334A4CD5">
            <w:pPr>
              <w:pStyle w:val="21"/>
              <w:rPr>
                <w:sz w:val="24"/>
              </w:rPr>
            </w:pPr>
          </w:p>
        </w:tc>
        <w:tc>
          <w:tcPr>
            <w:tcW w:w="889" w:type="dxa"/>
          </w:tcPr>
          <w:p w14:paraId="6FF208A9">
            <w:pPr>
              <w:pStyle w:val="21"/>
              <w:rPr>
                <w:sz w:val="24"/>
              </w:rPr>
            </w:pPr>
          </w:p>
        </w:tc>
      </w:tr>
      <w:tr w14:paraId="2769D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34" w:type="dxa"/>
          </w:tcPr>
          <w:p w14:paraId="437BA0C2">
            <w:pPr>
              <w:pStyle w:val="21"/>
              <w:spacing w:line="273" w:lineRule="exact"/>
              <w:ind w:right="45"/>
              <w:jc w:val="center"/>
              <w:rPr>
                <w:sz w:val="24"/>
              </w:rPr>
            </w:pPr>
            <w:r>
              <w:rPr>
                <w:spacing w:val="-5"/>
                <w:sz w:val="24"/>
              </w:rPr>
              <w:t>3.</w:t>
            </w:r>
          </w:p>
        </w:tc>
        <w:tc>
          <w:tcPr>
            <w:tcW w:w="5455" w:type="dxa"/>
          </w:tcPr>
          <w:p w14:paraId="16215C1E">
            <w:pPr>
              <w:pStyle w:val="21"/>
              <w:spacing w:line="273" w:lineRule="exact"/>
              <w:ind w:left="112"/>
              <w:rPr>
                <w:sz w:val="24"/>
              </w:rPr>
            </w:pPr>
            <w:r>
              <w:rPr>
                <w:sz w:val="24"/>
              </w:rPr>
              <w:t>Siswa</w:t>
            </w:r>
            <w:r>
              <w:rPr>
                <w:spacing w:val="70"/>
                <w:sz w:val="24"/>
              </w:rPr>
              <w:t xml:space="preserve"> </w:t>
            </w:r>
            <w:r>
              <w:rPr>
                <w:sz w:val="24"/>
              </w:rPr>
              <w:t>mengajukan</w:t>
            </w:r>
            <w:r>
              <w:rPr>
                <w:spacing w:val="72"/>
                <w:sz w:val="24"/>
              </w:rPr>
              <w:t xml:space="preserve"> </w:t>
            </w:r>
            <w:r>
              <w:rPr>
                <w:sz w:val="24"/>
              </w:rPr>
              <w:t>pertanyaan</w:t>
            </w:r>
            <w:r>
              <w:rPr>
                <w:spacing w:val="72"/>
                <w:sz w:val="24"/>
              </w:rPr>
              <w:t xml:space="preserve"> </w:t>
            </w:r>
            <w:r>
              <w:rPr>
                <w:sz w:val="24"/>
              </w:rPr>
              <w:t>terkait</w:t>
            </w:r>
            <w:r>
              <w:rPr>
                <w:spacing w:val="74"/>
                <w:sz w:val="24"/>
              </w:rPr>
              <w:t xml:space="preserve"> </w:t>
            </w:r>
            <w:r>
              <w:rPr>
                <w:sz w:val="24"/>
              </w:rPr>
              <w:t>materi</w:t>
            </w:r>
            <w:r>
              <w:rPr>
                <w:spacing w:val="75"/>
                <w:sz w:val="24"/>
              </w:rPr>
              <w:t xml:space="preserve"> </w:t>
            </w:r>
            <w:r>
              <w:rPr>
                <w:spacing w:val="-4"/>
                <w:sz w:val="24"/>
              </w:rPr>
              <w:t>yang</w:t>
            </w:r>
          </w:p>
          <w:p w14:paraId="1A4D7778">
            <w:pPr>
              <w:pStyle w:val="21"/>
              <w:spacing w:before="142"/>
              <w:ind w:left="121"/>
              <w:rPr>
                <w:sz w:val="24"/>
              </w:rPr>
            </w:pPr>
            <w:r>
              <w:rPr>
                <w:sz w:val="24"/>
              </w:rPr>
              <w:t>sedang</w:t>
            </w:r>
            <w:r>
              <w:rPr>
                <w:spacing w:val="-4"/>
                <w:sz w:val="24"/>
              </w:rPr>
              <w:t xml:space="preserve"> </w:t>
            </w:r>
            <w:r>
              <w:rPr>
                <w:spacing w:val="-2"/>
                <w:sz w:val="24"/>
              </w:rPr>
              <w:t>dibahas</w:t>
            </w:r>
          </w:p>
        </w:tc>
        <w:tc>
          <w:tcPr>
            <w:tcW w:w="956" w:type="dxa"/>
          </w:tcPr>
          <w:p w14:paraId="34010580">
            <w:pPr>
              <w:pStyle w:val="21"/>
              <w:rPr>
                <w:sz w:val="24"/>
              </w:rPr>
            </w:pPr>
          </w:p>
        </w:tc>
        <w:tc>
          <w:tcPr>
            <w:tcW w:w="889" w:type="dxa"/>
          </w:tcPr>
          <w:p w14:paraId="286F43CF">
            <w:pPr>
              <w:pStyle w:val="21"/>
              <w:rPr>
                <w:sz w:val="24"/>
              </w:rPr>
            </w:pPr>
          </w:p>
        </w:tc>
      </w:tr>
    </w:tbl>
    <w:p w14:paraId="31ACB733">
      <w:pPr>
        <w:pStyle w:val="10"/>
        <w:spacing w:before="140"/>
        <w:rPr>
          <w:b/>
        </w:rPr>
      </w:pPr>
    </w:p>
    <w:p w14:paraId="614BBA14">
      <w:pPr>
        <w:pStyle w:val="7"/>
        <w:numPr>
          <w:ilvl w:val="0"/>
          <w:numId w:val="27"/>
        </w:numPr>
        <w:tabs>
          <w:tab w:val="left" w:pos="1993"/>
        </w:tabs>
        <w:spacing w:before="0" w:after="0" w:line="240" w:lineRule="auto"/>
        <w:ind w:left="1993" w:right="0" w:hanging="357"/>
        <w:jc w:val="left"/>
      </w:pPr>
      <w:r>
        <w:drawing>
          <wp:anchor distT="0" distB="0" distL="0" distR="0" simplePos="0" relativeHeight="251721728" behindDoc="1" locked="0" layoutInCell="1" allowOverlap="1">
            <wp:simplePos x="0" y="0"/>
            <wp:positionH relativeFrom="page">
              <wp:posOffset>1457325</wp:posOffset>
            </wp:positionH>
            <wp:positionV relativeFrom="paragraph">
              <wp:posOffset>-787400</wp:posOffset>
            </wp:positionV>
            <wp:extent cx="4667250" cy="4591050"/>
            <wp:effectExtent l="0" t="0" r="0" b="0"/>
            <wp:wrapNone/>
            <wp:docPr id="153" name="Image 153"/>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26" cstate="print"/>
                    <a:stretch>
                      <a:fillRect/>
                    </a:stretch>
                  </pic:blipFill>
                  <pic:spPr>
                    <a:xfrm>
                      <a:off x="0" y="0"/>
                      <a:ext cx="4667249" cy="4591049"/>
                    </a:xfrm>
                    <a:prstGeom prst="rect">
                      <a:avLst/>
                    </a:prstGeom>
                  </pic:spPr>
                </pic:pic>
              </a:graphicData>
            </a:graphic>
          </wp:anchor>
        </w:drawing>
      </w:r>
      <w:r>
        <w:rPr>
          <w:spacing w:val="-2"/>
        </w:rPr>
        <w:t>Dokumentasi</w:t>
      </w:r>
    </w:p>
    <w:p w14:paraId="268061DF">
      <w:pPr>
        <w:pStyle w:val="10"/>
        <w:rPr>
          <w:b/>
        </w:rPr>
      </w:pPr>
    </w:p>
    <w:p w14:paraId="7120D0EE">
      <w:pPr>
        <w:pStyle w:val="10"/>
        <w:spacing w:line="480" w:lineRule="auto"/>
        <w:ind w:left="1286" w:right="1333" w:firstLine="710"/>
        <w:jc w:val="both"/>
      </w:pPr>
      <w:r>
        <w:t>Dalam penelitian ini, penelitian menggunakan teknik dokumentasi digunakan untuk menggambarkan situasi dan kondisi kegiatan pembelajaran dengan menggunakan media pembelajaran interaktif berupa foto-foto kegiatan pelaksanaan</w:t>
      </w:r>
      <w:r>
        <w:rPr>
          <w:spacing w:val="-3"/>
        </w:rPr>
        <w:t xml:space="preserve"> </w:t>
      </w:r>
      <w:r>
        <w:t>tindakan</w:t>
      </w:r>
      <w:r>
        <w:rPr>
          <w:spacing w:val="-1"/>
        </w:rPr>
        <w:t xml:space="preserve"> </w:t>
      </w:r>
      <w:r>
        <w:t>di kelas</w:t>
      </w:r>
      <w:r>
        <w:rPr>
          <w:spacing w:val="-4"/>
        </w:rPr>
        <w:t xml:space="preserve"> </w:t>
      </w:r>
      <w:r>
        <w:t>dari</w:t>
      </w:r>
      <w:r>
        <w:rPr>
          <w:spacing w:val="-1"/>
        </w:rPr>
        <w:t xml:space="preserve"> </w:t>
      </w:r>
      <w:r>
        <w:t>awal</w:t>
      </w:r>
      <w:r>
        <w:rPr>
          <w:spacing w:val="-3"/>
        </w:rPr>
        <w:t xml:space="preserve"> </w:t>
      </w:r>
      <w:r>
        <w:t>pembelajaran</w:t>
      </w:r>
      <w:r>
        <w:rPr>
          <w:spacing w:val="-3"/>
        </w:rPr>
        <w:t xml:space="preserve"> </w:t>
      </w:r>
      <w:r>
        <w:t>sampai</w:t>
      </w:r>
      <w:r>
        <w:rPr>
          <w:spacing w:val="-3"/>
        </w:rPr>
        <w:t xml:space="preserve"> </w:t>
      </w:r>
      <w:r>
        <w:t>akhir</w:t>
      </w:r>
      <w:r>
        <w:rPr>
          <w:spacing w:val="-4"/>
        </w:rPr>
        <w:t xml:space="preserve"> </w:t>
      </w:r>
      <w:r>
        <w:t xml:space="preserve">pembelajaran. Data yang diperoleh juga melalui proses selama proses pembelajaran pada siklus I, siklus II dan siklus III berkelanjutan dan memperoleh informasi berupa profil </w:t>
      </w:r>
      <w:r>
        <w:rPr>
          <w:spacing w:val="-2"/>
        </w:rPr>
        <w:t>sekolah.</w:t>
      </w:r>
    </w:p>
    <w:p w14:paraId="444B370A">
      <w:pPr>
        <w:pStyle w:val="7"/>
        <w:numPr>
          <w:ilvl w:val="1"/>
          <w:numId w:val="25"/>
        </w:numPr>
        <w:tabs>
          <w:tab w:val="left" w:pos="1631"/>
        </w:tabs>
        <w:spacing w:before="0" w:after="0" w:line="274" w:lineRule="exact"/>
        <w:ind w:left="1631" w:right="0" w:hanging="355"/>
        <w:jc w:val="both"/>
      </w:pPr>
      <w:bookmarkStart w:id="38" w:name="_bookmark38"/>
      <w:bookmarkEnd w:id="38"/>
      <w:r>
        <w:rPr>
          <w:spacing w:val="-2"/>
        </w:rPr>
        <w:t>Teknik</w:t>
      </w:r>
      <w:r>
        <w:rPr>
          <w:spacing w:val="-7"/>
        </w:rPr>
        <w:t xml:space="preserve"> </w:t>
      </w:r>
      <w:r>
        <w:rPr>
          <w:spacing w:val="-2"/>
        </w:rPr>
        <w:t xml:space="preserve">analisis </w:t>
      </w:r>
      <w:r>
        <w:rPr>
          <w:spacing w:val="-4"/>
        </w:rPr>
        <w:t>dat</w:t>
      </w:r>
      <w:bookmarkStart w:id="39" w:name="_bookmark39"/>
      <w:bookmarkEnd w:id="39"/>
      <w:r>
        <w:rPr>
          <w:spacing w:val="-4"/>
        </w:rPr>
        <w:t>a</w:t>
      </w:r>
    </w:p>
    <w:p w14:paraId="72A38D16">
      <w:pPr>
        <w:pStyle w:val="10"/>
        <w:spacing w:before="3"/>
        <w:ind w:left="1631" w:right="138"/>
        <w:jc w:val="both"/>
      </w:pPr>
      <w:r>
        <w:t>Dalam penelitian ini, peneliti menggunakan teknik analisis data untuk mengamati tingkat motivasi belajar siswa secara langsung selama proses pembelajaran di kelas setelah diterapkan media pembelajaran interaktif. Observasi akan dilakukan pada setiap</w:t>
      </w:r>
      <w:r>
        <w:rPr>
          <w:spacing w:val="40"/>
        </w:rPr>
        <w:t xml:space="preserve"> </w:t>
      </w:r>
      <w:r>
        <w:t>pertemuan pembelajaran, sehingga data yang diperoleh berasal dari hasil pengamatan tersebut. Selain itu, analisis data juga didasarkan pada refleksi yang dilakukan setelah setiap siklus, di mana setiap refleksi memberikan wawasan yang berguna untuk perbaikan pada siklus berikutnya.</w:t>
      </w:r>
    </w:p>
    <w:p w14:paraId="54574660">
      <w:pPr>
        <w:pStyle w:val="10"/>
        <w:ind w:left="861"/>
        <w:jc w:val="both"/>
      </w:pPr>
      <w:r>
        <w:t>Skala</w:t>
      </w:r>
      <w:r>
        <w:rPr>
          <w:spacing w:val="-2"/>
        </w:rPr>
        <w:t xml:space="preserve"> </w:t>
      </w:r>
      <w:r>
        <w:t>Likert</w:t>
      </w:r>
      <w:r>
        <w:rPr>
          <w:spacing w:val="-1"/>
        </w:rPr>
        <w:t xml:space="preserve"> </w:t>
      </w:r>
      <w:r>
        <w:t>dengan</w:t>
      </w:r>
      <w:r>
        <w:rPr>
          <w:spacing w:val="1"/>
        </w:rPr>
        <w:t xml:space="preserve"> </w:t>
      </w:r>
      <w:r>
        <w:t>rentang</w:t>
      </w:r>
      <w:r>
        <w:rPr>
          <w:spacing w:val="-1"/>
        </w:rPr>
        <w:t xml:space="preserve"> </w:t>
      </w:r>
      <w:r>
        <w:t>1-5</w:t>
      </w:r>
      <w:r>
        <w:rPr>
          <w:spacing w:val="-1"/>
        </w:rPr>
        <w:t xml:space="preserve"> </w:t>
      </w:r>
      <w:r>
        <w:t>sebagai</w:t>
      </w:r>
      <w:r>
        <w:rPr>
          <w:spacing w:val="39"/>
        </w:rPr>
        <w:t xml:space="preserve"> </w:t>
      </w:r>
      <w:r>
        <w:t>Berikut</w:t>
      </w:r>
      <w:r>
        <w:rPr>
          <w:spacing w:val="-1"/>
        </w:rPr>
        <w:t xml:space="preserve"> </w:t>
      </w:r>
      <w:r>
        <w:rPr>
          <w:spacing w:val="-10"/>
        </w:rPr>
        <w:t>:</w:t>
      </w:r>
    </w:p>
    <w:p w14:paraId="5C78C36C">
      <w:pPr>
        <w:pStyle w:val="7"/>
        <w:spacing w:before="1"/>
        <w:ind w:left="4106"/>
        <w:jc w:val="both"/>
      </w:pPr>
      <w:r>
        <w:t>Tabel</w:t>
      </w:r>
      <w:r>
        <w:rPr>
          <w:spacing w:val="-1"/>
        </w:rPr>
        <w:t xml:space="preserve"> </w:t>
      </w:r>
      <w:r>
        <w:t>3.3 Skala</w:t>
      </w:r>
      <w:r>
        <w:rPr>
          <w:spacing w:val="-1"/>
        </w:rPr>
        <w:t xml:space="preserve"> </w:t>
      </w:r>
      <w:r>
        <w:rPr>
          <w:spacing w:val="-2"/>
        </w:rPr>
        <w:t>Likert</w:t>
      </w:r>
    </w:p>
    <w:tbl>
      <w:tblPr>
        <w:tblStyle w:val="9"/>
        <w:tblW w:w="0" w:type="auto"/>
        <w:tblInd w:w="29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04"/>
        <w:gridCol w:w="1702"/>
      </w:tblGrid>
      <w:tr w14:paraId="2B91B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shd w:val="clear" w:color="auto" w:fill="B8CCE3"/>
          </w:tcPr>
          <w:p w14:paraId="1A2BCBE3">
            <w:pPr>
              <w:pStyle w:val="21"/>
              <w:spacing w:line="256" w:lineRule="exact"/>
              <w:ind w:left="7" w:right="4"/>
              <w:jc w:val="center"/>
              <w:rPr>
                <w:b/>
                <w:sz w:val="24"/>
              </w:rPr>
            </w:pPr>
            <w:r>
              <w:rPr>
                <w:b/>
                <w:spacing w:val="-2"/>
                <w:sz w:val="24"/>
              </w:rPr>
              <w:t>Pernyataan</w:t>
            </w:r>
          </w:p>
        </w:tc>
        <w:tc>
          <w:tcPr>
            <w:tcW w:w="1702" w:type="dxa"/>
            <w:shd w:val="clear" w:color="auto" w:fill="B8CCE3"/>
          </w:tcPr>
          <w:p w14:paraId="1F3570DD">
            <w:pPr>
              <w:pStyle w:val="21"/>
              <w:spacing w:line="256" w:lineRule="exact"/>
              <w:ind w:left="17" w:right="4"/>
              <w:jc w:val="center"/>
              <w:rPr>
                <w:b/>
                <w:sz w:val="24"/>
              </w:rPr>
            </w:pPr>
            <w:r>
              <w:rPr>
                <w:b/>
                <w:spacing w:val="-4"/>
                <w:sz w:val="24"/>
              </w:rPr>
              <w:t>Skor</w:t>
            </w:r>
          </w:p>
        </w:tc>
      </w:tr>
      <w:tr w14:paraId="49E53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tcPr>
          <w:p w14:paraId="27B0D0E4">
            <w:pPr>
              <w:pStyle w:val="21"/>
              <w:spacing w:line="256" w:lineRule="exact"/>
              <w:ind w:left="7" w:right="3"/>
              <w:jc w:val="center"/>
              <w:rPr>
                <w:sz w:val="24"/>
              </w:rPr>
            </w:pPr>
            <w:r>
              <w:rPr>
                <w:sz w:val="24"/>
              </w:rPr>
              <w:t>Baik</w:t>
            </w:r>
            <w:r>
              <w:rPr>
                <w:spacing w:val="-15"/>
                <w:sz w:val="24"/>
              </w:rPr>
              <w:t xml:space="preserve"> </w:t>
            </w:r>
            <w:r>
              <w:rPr>
                <w:spacing w:val="-2"/>
                <w:sz w:val="24"/>
              </w:rPr>
              <w:t>sekali</w:t>
            </w:r>
          </w:p>
        </w:tc>
        <w:tc>
          <w:tcPr>
            <w:tcW w:w="1702" w:type="dxa"/>
          </w:tcPr>
          <w:p w14:paraId="6DA598EB">
            <w:pPr>
              <w:pStyle w:val="21"/>
              <w:spacing w:line="256" w:lineRule="exact"/>
              <w:ind w:left="17"/>
              <w:jc w:val="center"/>
              <w:rPr>
                <w:sz w:val="24"/>
              </w:rPr>
            </w:pPr>
            <w:r>
              <w:rPr>
                <w:spacing w:val="-10"/>
                <w:sz w:val="24"/>
              </w:rPr>
              <w:t>5</w:t>
            </w:r>
          </w:p>
        </w:tc>
      </w:tr>
      <w:tr w14:paraId="35801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904" w:type="dxa"/>
          </w:tcPr>
          <w:p w14:paraId="1321D7F5">
            <w:pPr>
              <w:pStyle w:val="21"/>
              <w:spacing w:before="1" w:line="257" w:lineRule="exact"/>
              <w:ind w:left="7" w:right="3"/>
              <w:jc w:val="center"/>
              <w:rPr>
                <w:sz w:val="24"/>
              </w:rPr>
            </w:pPr>
            <w:r>
              <w:rPr>
                <w:spacing w:val="-4"/>
                <w:sz w:val="24"/>
              </w:rPr>
              <w:t>Baik</w:t>
            </w:r>
          </w:p>
        </w:tc>
        <w:tc>
          <w:tcPr>
            <w:tcW w:w="1702" w:type="dxa"/>
          </w:tcPr>
          <w:p w14:paraId="7FBC4B37">
            <w:pPr>
              <w:pStyle w:val="21"/>
              <w:spacing w:before="1" w:line="257" w:lineRule="exact"/>
              <w:ind w:left="17"/>
              <w:jc w:val="center"/>
              <w:rPr>
                <w:sz w:val="24"/>
              </w:rPr>
            </w:pPr>
            <w:r>
              <w:rPr>
                <w:spacing w:val="-10"/>
                <w:sz w:val="24"/>
              </w:rPr>
              <w:t>4</w:t>
            </w:r>
          </w:p>
        </w:tc>
      </w:tr>
      <w:tr w14:paraId="47FF6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tcPr>
          <w:p w14:paraId="1EC9D03B">
            <w:pPr>
              <w:pStyle w:val="21"/>
              <w:spacing w:line="256" w:lineRule="exact"/>
              <w:ind w:left="7" w:right="3"/>
              <w:jc w:val="center"/>
              <w:rPr>
                <w:sz w:val="24"/>
              </w:rPr>
            </w:pPr>
            <w:r>
              <w:rPr>
                <w:spacing w:val="-2"/>
                <w:sz w:val="24"/>
              </w:rPr>
              <w:t>Cukup</w:t>
            </w:r>
          </w:p>
        </w:tc>
        <w:tc>
          <w:tcPr>
            <w:tcW w:w="1702" w:type="dxa"/>
          </w:tcPr>
          <w:p w14:paraId="412CBBA4">
            <w:pPr>
              <w:pStyle w:val="21"/>
              <w:spacing w:line="256" w:lineRule="exact"/>
              <w:ind w:left="17"/>
              <w:jc w:val="center"/>
              <w:rPr>
                <w:sz w:val="24"/>
              </w:rPr>
            </w:pPr>
            <w:r>
              <w:rPr>
                <w:spacing w:val="-10"/>
                <w:sz w:val="24"/>
              </w:rPr>
              <w:t>3</w:t>
            </w:r>
          </w:p>
        </w:tc>
      </w:tr>
      <w:tr w14:paraId="53848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tcPr>
          <w:p w14:paraId="58BB2F35">
            <w:pPr>
              <w:pStyle w:val="21"/>
              <w:spacing w:line="256" w:lineRule="exact"/>
              <w:ind w:left="7"/>
              <w:jc w:val="center"/>
              <w:rPr>
                <w:sz w:val="24"/>
              </w:rPr>
            </w:pPr>
            <w:r>
              <w:rPr>
                <w:spacing w:val="-2"/>
                <w:sz w:val="24"/>
              </w:rPr>
              <w:t>Kurang</w:t>
            </w:r>
          </w:p>
        </w:tc>
        <w:tc>
          <w:tcPr>
            <w:tcW w:w="1702" w:type="dxa"/>
          </w:tcPr>
          <w:p w14:paraId="7A6F56C4">
            <w:pPr>
              <w:pStyle w:val="21"/>
              <w:spacing w:line="256" w:lineRule="exact"/>
              <w:ind w:left="17"/>
              <w:jc w:val="center"/>
              <w:rPr>
                <w:sz w:val="24"/>
              </w:rPr>
            </w:pPr>
            <w:r>
              <w:rPr>
                <w:spacing w:val="-10"/>
                <w:sz w:val="24"/>
              </w:rPr>
              <w:t>2</w:t>
            </w:r>
          </w:p>
        </w:tc>
      </w:tr>
      <w:tr w14:paraId="2937A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tcPr>
          <w:p w14:paraId="7179761C">
            <w:pPr>
              <w:pStyle w:val="21"/>
              <w:spacing w:line="256" w:lineRule="exact"/>
              <w:ind w:left="7" w:right="3"/>
              <w:jc w:val="center"/>
              <w:rPr>
                <w:sz w:val="24"/>
              </w:rPr>
            </w:pPr>
            <w:r>
              <w:rPr>
                <w:spacing w:val="-2"/>
                <w:sz w:val="24"/>
              </w:rPr>
              <w:t>Sangat</w:t>
            </w:r>
            <w:r>
              <w:rPr>
                <w:spacing w:val="-6"/>
                <w:sz w:val="24"/>
              </w:rPr>
              <w:t xml:space="preserve"> </w:t>
            </w:r>
            <w:r>
              <w:rPr>
                <w:spacing w:val="-2"/>
                <w:sz w:val="24"/>
              </w:rPr>
              <w:t>kurang</w:t>
            </w:r>
          </w:p>
        </w:tc>
        <w:tc>
          <w:tcPr>
            <w:tcW w:w="1702" w:type="dxa"/>
          </w:tcPr>
          <w:p w14:paraId="288502DD">
            <w:pPr>
              <w:pStyle w:val="21"/>
              <w:spacing w:line="256" w:lineRule="exact"/>
              <w:ind w:left="17"/>
              <w:jc w:val="center"/>
              <w:rPr>
                <w:sz w:val="24"/>
              </w:rPr>
            </w:pPr>
            <w:r>
              <w:rPr>
                <w:spacing w:val="-10"/>
                <w:sz w:val="24"/>
              </w:rPr>
              <w:t>1</w:t>
            </w:r>
          </w:p>
        </w:tc>
      </w:tr>
    </w:tbl>
    <w:p w14:paraId="4FDA7584">
      <w:pPr>
        <w:pStyle w:val="21"/>
        <w:spacing w:after="0" w:line="256" w:lineRule="exact"/>
        <w:jc w:val="center"/>
        <w:rPr>
          <w:sz w:val="24"/>
        </w:rPr>
        <w:sectPr>
          <w:pgSz w:w="11920" w:h="16860"/>
          <w:pgMar w:top="980" w:right="425" w:bottom="280" w:left="992" w:header="715" w:footer="0" w:gutter="0"/>
          <w:cols w:space="720" w:num="1"/>
        </w:sectPr>
      </w:pPr>
    </w:p>
    <w:p w14:paraId="7FCCAD0A">
      <w:pPr>
        <w:pStyle w:val="10"/>
        <w:rPr>
          <w:b/>
        </w:rPr>
      </w:pPr>
    </w:p>
    <w:p w14:paraId="6D03E4F5">
      <w:pPr>
        <w:pStyle w:val="10"/>
        <w:rPr>
          <w:b/>
        </w:rPr>
      </w:pPr>
    </w:p>
    <w:p w14:paraId="64FAD4B0">
      <w:pPr>
        <w:pStyle w:val="10"/>
        <w:rPr>
          <w:b/>
        </w:rPr>
      </w:pPr>
    </w:p>
    <w:p w14:paraId="1D056F9D">
      <w:pPr>
        <w:pStyle w:val="10"/>
        <w:spacing w:before="14"/>
        <w:rPr>
          <w:b/>
        </w:rPr>
      </w:pPr>
    </w:p>
    <w:p w14:paraId="2CB98B30">
      <w:pPr>
        <w:pStyle w:val="10"/>
        <w:ind w:left="1581"/>
      </w:pPr>
      <w:r>
        <w:t>Rumus</w:t>
      </w:r>
      <w:r>
        <w:rPr>
          <w:spacing w:val="80"/>
        </w:rPr>
        <w:t xml:space="preserve"> </w:t>
      </w:r>
      <w:r>
        <w:t>untuk</w:t>
      </w:r>
      <w:r>
        <w:rPr>
          <w:spacing w:val="80"/>
        </w:rPr>
        <w:t xml:space="preserve"> </w:t>
      </w:r>
      <w:r>
        <w:t>mengelola</w:t>
      </w:r>
      <w:r>
        <w:rPr>
          <w:spacing w:val="80"/>
        </w:rPr>
        <w:t xml:space="preserve"> </w:t>
      </w:r>
      <w:r>
        <w:t>data</w:t>
      </w:r>
      <w:r>
        <w:rPr>
          <w:spacing w:val="80"/>
        </w:rPr>
        <w:t xml:space="preserve"> </w:t>
      </w:r>
      <w:r>
        <w:t>observasi</w:t>
      </w:r>
      <w:r>
        <w:rPr>
          <w:spacing w:val="80"/>
        </w:rPr>
        <w:t xml:space="preserve"> </w:t>
      </w:r>
      <w:r>
        <w:t>motivasi</w:t>
      </w:r>
      <w:r>
        <w:rPr>
          <w:spacing w:val="80"/>
        </w:rPr>
        <w:t xml:space="preserve"> </w:t>
      </w:r>
      <w:r>
        <w:t>belajar</w:t>
      </w:r>
      <w:r>
        <w:rPr>
          <w:spacing w:val="80"/>
        </w:rPr>
        <w:t xml:space="preserve"> </w:t>
      </w:r>
      <w:r>
        <w:t>adalah</w:t>
      </w:r>
      <w:r>
        <w:rPr>
          <w:spacing w:val="80"/>
        </w:rPr>
        <w:t xml:space="preserve"> </w:t>
      </w:r>
      <w:r>
        <w:t>sebagai</w:t>
      </w:r>
      <w:r>
        <w:rPr>
          <w:spacing w:val="80"/>
        </w:rPr>
        <w:t xml:space="preserve"> </w:t>
      </w:r>
      <w:r>
        <w:t>berikut</w:t>
      </w:r>
      <w:r>
        <w:rPr>
          <w:spacing w:val="80"/>
        </w:rPr>
        <w:t xml:space="preserve"> </w:t>
      </w:r>
      <w:r>
        <w:t>:</w:t>
      </w:r>
      <w:r>
        <w:rPr>
          <w:spacing w:val="40"/>
        </w:rPr>
        <w:t xml:space="preserve"> </w:t>
      </w:r>
      <w:r>
        <w:t>Menghitung lembar observasi setiap siklus.</w:t>
      </w:r>
    </w:p>
    <w:p w14:paraId="745AAD68">
      <w:pPr>
        <w:pStyle w:val="10"/>
        <w:spacing w:before="16"/>
      </w:pPr>
    </w:p>
    <w:p w14:paraId="26E43995">
      <w:pPr>
        <w:spacing w:before="0" w:line="172" w:lineRule="auto"/>
        <w:ind w:left="427" w:right="68" w:firstLine="0"/>
        <w:jc w:val="center"/>
        <w:rPr>
          <w:b/>
          <w:position w:val="-13"/>
          <w:sz w:val="24"/>
        </w:rPr>
      </w:pPr>
      <w:r>
        <w:rPr>
          <w:b/>
          <w:position w:val="-13"/>
          <w:sz w:val="24"/>
        </w:rPr>
        <mc:AlternateContent>
          <mc:Choice Requires="wps">
            <w:drawing>
              <wp:anchor distT="0" distB="0" distL="0" distR="0" simplePos="0" relativeHeight="251722752" behindDoc="1" locked="0" layoutInCell="1" allowOverlap="1">
                <wp:simplePos x="0" y="0"/>
                <wp:positionH relativeFrom="page">
                  <wp:posOffset>3286125</wp:posOffset>
                </wp:positionH>
                <wp:positionV relativeFrom="paragraph">
                  <wp:posOffset>128905</wp:posOffset>
                </wp:positionV>
                <wp:extent cx="1521460" cy="10795"/>
                <wp:effectExtent l="0" t="0" r="0" b="0"/>
                <wp:wrapNone/>
                <wp:docPr id="154" name="Graphic 154"/>
                <wp:cNvGraphicFramePr/>
                <a:graphic xmlns:a="http://schemas.openxmlformats.org/drawingml/2006/main">
                  <a:graphicData uri="http://schemas.microsoft.com/office/word/2010/wordprocessingShape">
                    <wps:wsp>
                      <wps:cNvSpPr/>
                      <wps:spPr>
                        <a:xfrm>
                          <a:off x="0" y="0"/>
                          <a:ext cx="1521460" cy="10795"/>
                        </a:xfrm>
                        <a:custGeom>
                          <a:avLst/>
                          <a:gdLst/>
                          <a:ahLst/>
                          <a:cxnLst/>
                          <a:rect l="l" t="t" r="r" b="b"/>
                          <a:pathLst>
                            <a:path w="1521460" h="10795">
                              <a:moveTo>
                                <a:pt x="1521205" y="0"/>
                              </a:moveTo>
                              <a:lnTo>
                                <a:pt x="0" y="0"/>
                              </a:lnTo>
                              <a:lnTo>
                                <a:pt x="0" y="10668"/>
                              </a:lnTo>
                              <a:lnTo>
                                <a:pt x="1521205" y="10668"/>
                              </a:lnTo>
                              <a:lnTo>
                                <a:pt x="1521205" y="0"/>
                              </a:lnTo>
                              <a:close/>
                            </a:path>
                          </a:pathLst>
                        </a:custGeom>
                        <a:solidFill>
                          <a:srgbClr val="000000"/>
                        </a:solidFill>
                      </wps:spPr>
                      <wps:bodyPr wrap="square" lIns="0" tIns="0" rIns="0" bIns="0" rtlCol="0">
                        <a:noAutofit/>
                      </wps:bodyPr>
                    </wps:wsp>
                  </a:graphicData>
                </a:graphic>
              </wp:anchor>
            </w:drawing>
          </mc:Choice>
          <mc:Fallback>
            <w:pict>
              <v:shape id="Graphic 154" o:spid="_x0000_s1026" o:spt="100" style="position:absolute;left:0pt;margin-left:258.75pt;margin-top:10.15pt;height:0.85pt;width:119.8pt;mso-position-horizontal-relative:page;z-index:-251593728;mso-width-relative:page;mso-height-relative:page;" fillcolor="#000000" filled="t" stroked="f" coordsize="1521460,10795" o:gfxdata="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D&#10;xzok1wAAAAkBAAAPAAAAAAAAAAEAIAAAACIAAABkcnMvZG93bnJldi54bWxQSwECFAAUAAAACACH&#10;TuJAUIU9iCUCAADkBAAADgAAAAAAAAABACAAAAAmAQAAZHJzL2Uyb0RvYy54bWxQSwUGAAAAAAYA&#10;BgBZAQAAvQUAAAAA&#10;" path="m1521205,0l0,0,0,10668,1521205,10668,1521205,0xe">
                <v:fill on="t" focussize="0,0"/>
                <v:stroke on="f"/>
                <v:imagedata o:title=""/>
                <o:lock v:ext="edit" aspectratio="f"/>
                <v:textbox inset="0mm,0mm,0mm,0mm"/>
              </v:shape>
            </w:pict>
          </mc:Fallback>
        </mc:AlternateContent>
      </w:r>
      <w:r>
        <w:rPr>
          <w:b/>
          <w:position w:val="-13"/>
          <w:sz w:val="24"/>
        </w:rPr>
        <w:t>Nilai</w:t>
      </w:r>
      <w:r>
        <w:rPr>
          <w:b/>
          <w:spacing w:val="45"/>
          <w:position w:val="-13"/>
          <w:sz w:val="24"/>
        </w:rPr>
        <w:t xml:space="preserve"> </w:t>
      </w:r>
      <w:r>
        <w:rPr>
          <w:b/>
          <w:position w:val="-13"/>
          <w:sz w:val="24"/>
        </w:rPr>
        <w:t>=</w:t>
      </w:r>
      <w:r>
        <w:rPr>
          <w:b/>
          <w:spacing w:val="-6"/>
          <w:position w:val="-13"/>
          <w:sz w:val="24"/>
        </w:rPr>
        <w:t xml:space="preserve"> </w:t>
      </w:r>
      <w:r>
        <w:rPr>
          <w:rFonts w:ascii="Cambria Math" w:eastAsia="Cambria Math"/>
          <w:sz w:val="17"/>
        </w:rPr>
        <w:t>𝒋𝒖𝒎𝒍𝒂𝒉</w:t>
      </w:r>
      <w:r>
        <w:rPr>
          <w:rFonts w:ascii="Cambria Math" w:eastAsia="Cambria Math"/>
          <w:spacing w:val="-1"/>
          <w:sz w:val="17"/>
        </w:rPr>
        <w:t xml:space="preserve"> </w:t>
      </w:r>
      <w:r>
        <w:rPr>
          <w:rFonts w:ascii="Cambria Math" w:eastAsia="Cambria Math"/>
          <w:sz w:val="17"/>
        </w:rPr>
        <w:t>𝒔𝒌𝒐𝒓</w:t>
      </w:r>
      <w:r>
        <w:rPr>
          <w:rFonts w:ascii="Cambria Math" w:eastAsia="Cambria Math"/>
          <w:spacing w:val="-2"/>
          <w:sz w:val="17"/>
        </w:rPr>
        <w:t xml:space="preserve"> </w:t>
      </w:r>
      <w:r>
        <w:rPr>
          <w:rFonts w:ascii="Cambria Math" w:eastAsia="Cambria Math"/>
          <w:sz w:val="17"/>
        </w:rPr>
        <w:t>𝒚𝒂𝒏𝒈</w:t>
      </w:r>
      <w:r>
        <w:rPr>
          <w:rFonts w:ascii="Cambria Math" w:eastAsia="Cambria Math"/>
          <w:spacing w:val="-3"/>
          <w:sz w:val="17"/>
        </w:rPr>
        <w:t xml:space="preserve"> </w:t>
      </w:r>
      <w:r>
        <w:rPr>
          <w:rFonts w:ascii="Cambria Math" w:eastAsia="Cambria Math"/>
          <w:sz w:val="17"/>
        </w:rPr>
        <w:t>𝒅𝒊𝒑𝒆𝒓𝒐𝒍𝒆𝒉</w:t>
      </w:r>
      <w:r>
        <w:rPr>
          <w:rFonts w:ascii="Cambria Math" w:eastAsia="Cambria Math"/>
          <w:spacing w:val="50"/>
          <w:sz w:val="17"/>
        </w:rPr>
        <w:t xml:space="preserve"> </w:t>
      </w:r>
      <w:r>
        <w:rPr>
          <w:b/>
          <w:position w:val="-13"/>
          <w:sz w:val="24"/>
        </w:rPr>
        <w:t>x</w:t>
      </w:r>
      <w:r>
        <w:rPr>
          <w:b/>
          <w:spacing w:val="-9"/>
          <w:position w:val="-13"/>
          <w:sz w:val="24"/>
        </w:rPr>
        <w:t xml:space="preserve"> </w:t>
      </w:r>
      <w:r>
        <w:rPr>
          <w:b/>
          <w:position w:val="-13"/>
          <w:sz w:val="24"/>
        </w:rPr>
        <w:t>100</w:t>
      </w:r>
      <w:r>
        <w:rPr>
          <w:b/>
          <w:spacing w:val="-8"/>
          <w:position w:val="-13"/>
          <w:sz w:val="24"/>
        </w:rPr>
        <w:t xml:space="preserve"> </w:t>
      </w:r>
      <w:r>
        <w:rPr>
          <w:b/>
          <w:spacing w:val="-10"/>
          <w:position w:val="-13"/>
          <w:sz w:val="24"/>
        </w:rPr>
        <w:t>%</w:t>
      </w:r>
    </w:p>
    <w:p w14:paraId="5959452B">
      <w:pPr>
        <w:spacing w:before="0" w:line="161" w:lineRule="exact"/>
        <w:ind w:left="268" w:right="0" w:firstLine="0"/>
        <w:jc w:val="center"/>
        <w:rPr>
          <w:rFonts w:ascii="Cambria Math" w:eastAsia="Cambria Math"/>
          <w:sz w:val="17"/>
        </w:rPr>
      </w:pPr>
      <w:r>
        <w:rPr>
          <w:rFonts w:ascii="Cambria Math" w:eastAsia="Cambria Math"/>
          <w:sz w:val="17"/>
        </w:rPr>
        <w:t>𝒋𝒖𝒎𝒍𝒂𝒉</w:t>
      </w:r>
      <w:r>
        <w:rPr>
          <w:rFonts w:ascii="Cambria Math" w:eastAsia="Cambria Math"/>
          <w:spacing w:val="-1"/>
          <w:sz w:val="17"/>
        </w:rPr>
        <w:t xml:space="preserve"> </w:t>
      </w:r>
      <w:r>
        <w:rPr>
          <w:rFonts w:ascii="Cambria Math" w:eastAsia="Cambria Math"/>
          <w:sz w:val="17"/>
        </w:rPr>
        <w:t>𝒔𝒌𝒐𝒓</w:t>
      </w:r>
      <w:r>
        <w:rPr>
          <w:rFonts w:ascii="Cambria Math" w:eastAsia="Cambria Math"/>
          <w:spacing w:val="-2"/>
          <w:sz w:val="17"/>
        </w:rPr>
        <w:t xml:space="preserve"> 𝒎𝒂𝒌𝒔𝒊𝒎𝒂𝒍</w:t>
      </w:r>
    </w:p>
    <w:p w14:paraId="42A33043">
      <w:pPr>
        <w:pStyle w:val="10"/>
        <w:spacing w:before="50" w:line="480" w:lineRule="auto"/>
        <w:ind w:left="141" w:right="136" w:firstLine="360"/>
        <w:jc w:val="both"/>
      </w:pPr>
      <w:r>
        <w:drawing>
          <wp:anchor distT="0" distB="0" distL="0" distR="0" simplePos="0" relativeHeight="251721728" behindDoc="1" locked="0" layoutInCell="1" allowOverlap="1">
            <wp:simplePos x="0" y="0"/>
            <wp:positionH relativeFrom="page">
              <wp:posOffset>1457325</wp:posOffset>
            </wp:positionH>
            <wp:positionV relativeFrom="paragraph">
              <wp:posOffset>905510</wp:posOffset>
            </wp:positionV>
            <wp:extent cx="4667250" cy="4591050"/>
            <wp:effectExtent l="0" t="0" r="0" b="0"/>
            <wp:wrapNone/>
            <wp:docPr id="155" name="Image 155"/>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26" cstate="print"/>
                    <a:stretch>
                      <a:fillRect/>
                    </a:stretch>
                  </pic:blipFill>
                  <pic:spPr>
                    <a:xfrm>
                      <a:off x="0" y="0"/>
                      <a:ext cx="4667249" cy="4591049"/>
                    </a:xfrm>
                    <a:prstGeom prst="rect">
                      <a:avLst/>
                    </a:prstGeom>
                  </pic:spPr>
                </pic:pic>
              </a:graphicData>
            </a:graphic>
          </wp:anchor>
        </w:drawing>
      </w:r>
      <w:r>
        <w:t>Ketika sudah mendapatkan hasil persentase dari setiap observasi motivasi belajar setiap</w:t>
      </w:r>
      <w:r>
        <w:rPr>
          <w:spacing w:val="40"/>
        </w:rPr>
        <w:t xml:space="preserve"> </w:t>
      </w:r>
      <w:r>
        <w:t>pertemuannya, kemudian tahap selanjutnya adalah mencari nilai rata-rata dari seluruh pertemuan untuk menentukan</w:t>
      </w:r>
      <w:r>
        <w:rPr>
          <w:spacing w:val="-3"/>
        </w:rPr>
        <w:t xml:space="preserve"> </w:t>
      </w:r>
      <w:r>
        <w:t>apakah</w:t>
      </w:r>
      <w:r>
        <w:rPr>
          <w:spacing w:val="-3"/>
        </w:rPr>
        <w:t xml:space="preserve"> </w:t>
      </w:r>
      <w:r>
        <w:t>persentase</w:t>
      </w:r>
      <w:r>
        <w:rPr>
          <w:spacing w:val="-4"/>
        </w:rPr>
        <w:t xml:space="preserve"> </w:t>
      </w:r>
      <w:r>
        <w:t>yang</w:t>
      </w:r>
      <w:r>
        <w:rPr>
          <w:spacing w:val="-3"/>
        </w:rPr>
        <w:t xml:space="preserve"> </w:t>
      </w:r>
      <w:r>
        <w:t>didapatkan</w:t>
      </w:r>
      <w:r>
        <w:rPr>
          <w:spacing w:val="-3"/>
        </w:rPr>
        <w:t xml:space="preserve"> </w:t>
      </w:r>
      <w:r>
        <w:t>sudah</w:t>
      </w:r>
      <w:r>
        <w:rPr>
          <w:spacing w:val="-3"/>
        </w:rPr>
        <w:t xml:space="preserve"> </w:t>
      </w:r>
      <w:r>
        <w:t>mencukupi</w:t>
      </w:r>
      <w:r>
        <w:rPr>
          <w:spacing w:val="-3"/>
        </w:rPr>
        <w:t xml:space="preserve"> </w:t>
      </w:r>
      <w:r>
        <w:t>atau</w:t>
      </w:r>
      <w:r>
        <w:rPr>
          <w:spacing w:val="-3"/>
        </w:rPr>
        <w:t xml:space="preserve"> </w:t>
      </w:r>
      <w:r>
        <w:t>belum.</w:t>
      </w:r>
      <w:r>
        <w:rPr>
          <w:spacing w:val="-3"/>
        </w:rPr>
        <w:t xml:space="preserve"> </w:t>
      </w:r>
      <w:r>
        <w:t>Untuk</w:t>
      </w:r>
      <w:r>
        <w:rPr>
          <w:spacing w:val="-3"/>
        </w:rPr>
        <w:t xml:space="preserve"> </w:t>
      </w:r>
      <w:r>
        <w:t>melihat</w:t>
      </w:r>
      <w:r>
        <w:rPr>
          <w:spacing w:val="-3"/>
        </w:rPr>
        <w:t xml:space="preserve"> </w:t>
      </w:r>
      <w:r>
        <w:t>peningkatan motivasi belajar peserta didik melalui aktivitas pembelajaran di kelas dalam menggunakan media pembelajaran interaktif, selanjutnya dilakukan penskoran terhadap aktifitas-aktifitas yang muncul. Presentase</w:t>
      </w:r>
      <w:r>
        <w:rPr>
          <w:spacing w:val="-1"/>
        </w:rPr>
        <w:t xml:space="preserve"> </w:t>
      </w:r>
      <w:r>
        <w:t>observasi peserta</w:t>
      </w:r>
      <w:r>
        <w:rPr>
          <w:spacing w:val="-1"/>
        </w:rPr>
        <w:t xml:space="preserve"> </w:t>
      </w:r>
      <w:r>
        <w:t>didik kemudian diinterpretasikan menurut kategori tingkat persentase, yaitu :</w:t>
      </w:r>
    </w:p>
    <w:p w14:paraId="067BE933">
      <w:pPr>
        <w:pStyle w:val="7"/>
        <w:spacing w:before="52"/>
        <w:ind w:left="2753"/>
        <w:jc w:val="both"/>
      </w:pPr>
      <w:r>
        <w:t>Tabel</w:t>
      </w:r>
      <w:r>
        <w:rPr>
          <w:spacing w:val="-4"/>
        </w:rPr>
        <w:t xml:space="preserve"> </w:t>
      </w:r>
      <w:r>
        <w:t>3.4</w:t>
      </w:r>
      <w:r>
        <w:rPr>
          <w:spacing w:val="-1"/>
        </w:rPr>
        <w:t xml:space="preserve"> </w:t>
      </w:r>
      <w:r>
        <w:t>Kriteria</w:t>
      </w:r>
      <w:r>
        <w:rPr>
          <w:spacing w:val="-1"/>
        </w:rPr>
        <w:t xml:space="preserve"> </w:t>
      </w:r>
      <w:r>
        <w:t>Penilaian</w:t>
      </w:r>
      <w:r>
        <w:rPr>
          <w:spacing w:val="1"/>
        </w:rPr>
        <w:t xml:space="preserve"> </w:t>
      </w:r>
      <w:r>
        <w:t>Hasil</w:t>
      </w:r>
      <w:r>
        <w:rPr>
          <w:spacing w:val="56"/>
        </w:rPr>
        <w:t xml:space="preserve"> </w:t>
      </w:r>
      <w:r>
        <w:t>Belajar</w:t>
      </w:r>
      <w:r>
        <w:rPr>
          <w:spacing w:val="-3"/>
        </w:rPr>
        <w:t xml:space="preserve"> </w:t>
      </w:r>
      <w:r>
        <w:rPr>
          <w:spacing w:val="-2"/>
        </w:rPr>
        <w:t>Siswa</w:t>
      </w:r>
    </w:p>
    <w:p w14:paraId="077F4075">
      <w:pPr>
        <w:pStyle w:val="10"/>
        <w:spacing w:before="8"/>
        <w:rPr>
          <w:b/>
          <w:sz w:val="19"/>
        </w:rPr>
      </w:pPr>
    </w:p>
    <w:tbl>
      <w:tblPr>
        <w:tblStyle w:val="9"/>
        <w:tblW w:w="0" w:type="auto"/>
        <w:tblInd w:w="25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6"/>
        <w:gridCol w:w="2871"/>
      </w:tblGrid>
      <w:tr w14:paraId="67327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2616" w:type="dxa"/>
            <w:shd w:val="clear" w:color="auto" w:fill="B8CCE3"/>
          </w:tcPr>
          <w:p w14:paraId="2D0B68DF">
            <w:pPr>
              <w:pStyle w:val="21"/>
              <w:spacing w:line="241" w:lineRule="exact"/>
              <w:ind w:left="6" w:right="4"/>
              <w:jc w:val="center"/>
              <w:rPr>
                <w:b/>
                <w:sz w:val="24"/>
              </w:rPr>
            </w:pPr>
            <w:r>
              <w:rPr>
                <w:b/>
                <w:spacing w:val="-2"/>
                <w:sz w:val="24"/>
              </w:rPr>
              <w:t>Kriteria</w:t>
            </w:r>
          </w:p>
        </w:tc>
        <w:tc>
          <w:tcPr>
            <w:tcW w:w="2871" w:type="dxa"/>
            <w:shd w:val="clear" w:color="auto" w:fill="B8CCE3"/>
          </w:tcPr>
          <w:p w14:paraId="1984ADC9">
            <w:pPr>
              <w:pStyle w:val="21"/>
              <w:spacing w:line="241" w:lineRule="exact"/>
              <w:ind w:left="6"/>
              <w:jc w:val="center"/>
              <w:rPr>
                <w:b/>
                <w:sz w:val="24"/>
              </w:rPr>
            </w:pPr>
            <w:r>
              <w:rPr>
                <w:b/>
                <w:spacing w:val="-2"/>
                <w:sz w:val="24"/>
              </w:rPr>
              <w:t>Penilaian</w:t>
            </w:r>
          </w:p>
        </w:tc>
      </w:tr>
      <w:tr w14:paraId="65EE8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616" w:type="dxa"/>
          </w:tcPr>
          <w:p w14:paraId="780F999D">
            <w:pPr>
              <w:pStyle w:val="21"/>
              <w:spacing w:line="249" w:lineRule="exact"/>
              <w:ind w:left="6" w:right="3"/>
              <w:jc w:val="center"/>
              <w:rPr>
                <w:sz w:val="24"/>
              </w:rPr>
            </w:pPr>
            <w:r>
              <w:rPr>
                <w:sz w:val="24"/>
              </w:rPr>
              <w:t>Hasil</w:t>
            </w:r>
            <w:r>
              <w:rPr>
                <w:spacing w:val="-2"/>
                <w:sz w:val="24"/>
              </w:rPr>
              <w:t xml:space="preserve"> </w:t>
            </w:r>
            <w:r>
              <w:rPr>
                <w:sz w:val="24"/>
              </w:rPr>
              <w:t>sangat</w:t>
            </w:r>
            <w:r>
              <w:rPr>
                <w:spacing w:val="-1"/>
                <w:sz w:val="24"/>
              </w:rPr>
              <w:t xml:space="preserve"> </w:t>
            </w:r>
            <w:r>
              <w:rPr>
                <w:spacing w:val="-2"/>
                <w:sz w:val="24"/>
              </w:rPr>
              <w:t>tinggi</w:t>
            </w:r>
          </w:p>
        </w:tc>
        <w:tc>
          <w:tcPr>
            <w:tcW w:w="2871" w:type="dxa"/>
          </w:tcPr>
          <w:p w14:paraId="71D6F65F">
            <w:pPr>
              <w:pStyle w:val="21"/>
              <w:spacing w:line="249" w:lineRule="exact"/>
              <w:ind w:left="897"/>
              <w:rPr>
                <w:sz w:val="24"/>
              </w:rPr>
            </w:pPr>
            <w:r>
              <w:rPr>
                <w:sz w:val="24"/>
              </w:rPr>
              <w:t>80 %</w:t>
            </w:r>
            <w:r>
              <w:rPr>
                <w:spacing w:val="-1"/>
                <w:sz w:val="24"/>
              </w:rPr>
              <w:t xml:space="preserve"> </w:t>
            </w:r>
            <w:r>
              <w:rPr>
                <w:sz w:val="24"/>
              </w:rPr>
              <w:t>-</w:t>
            </w:r>
            <w:r>
              <w:rPr>
                <w:spacing w:val="-1"/>
                <w:sz w:val="24"/>
              </w:rPr>
              <w:t xml:space="preserve"> </w:t>
            </w:r>
            <w:r>
              <w:rPr>
                <w:sz w:val="24"/>
              </w:rPr>
              <w:t xml:space="preserve">100 </w:t>
            </w:r>
            <w:r>
              <w:rPr>
                <w:spacing w:val="-10"/>
                <w:sz w:val="24"/>
              </w:rPr>
              <w:t>%</w:t>
            </w:r>
          </w:p>
        </w:tc>
      </w:tr>
      <w:tr w14:paraId="2A391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2616" w:type="dxa"/>
          </w:tcPr>
          <w:p w14:paraId="40CE6113">
            <w:pPr>
              <w:pStyle w:val="21"/>
              <w:spacing w:line="241" w:lineRule="exact"/>
              <w:ind w:left="6"/>
              <w:jc w:val="center"/>
              <w:rPr>
                <w:sz w:val="24"/>
              </w:rPr>
            </w:pPr>
            <w:r>
              <w:rPr>
                <w:sz w:val="24"/>
              </w:rPr>
              <w:t>Hasil</w:t>
            </w:r>
            <w:r>
              <w:rPr>
                <w:spacing w:val="59"/>
                <w:sz w:val="24"/>
              </w:rPr>
              <w:t xml:space="preserve"> </w:t>
            </w:r>
            <w:r>
              <w:rPr>
                <w:spacing w:val="-2"/>
                <w:sz w:val="24"/>
              </w:rPr>
              <w:t>tiggi</w:t>
            </w:r>
          </w:p>
        </w:tc>
        <w:tc>
          <w:tcPr>
            <w:tcW w:w="2871" w:type="dxa"/>
          </w:tcPr>
          <w:p w14:paraId="40B21274">
            <w:pPr>
              <w:pStyle w:val="21"/>
              <w:spacing w:line="241" w:lineRule="exact"/>
              <w:ind w:left="857"/>
              <w:rPr>
                <w:sz w:val="24"/>
              </w:rPr>
            </w:pPr>
            <w:r>
              <w:rPr>
                <w:sz w:val="24"/>
              </w:rPr>
              <w:t>70</w:t>
            </w:r>
            <w:r>
              <w:rPr>
                <w:spacing w:val="-11"/>
                <w:sz w:val="24"/>
              </w:rPr>
              <w:t xml:space="preserve"> </w:t>
            </w:r>
            <w:r>
              <w:rPr>
                <w:sz w:val="24"/>
              </w:rPr>
              <w:t>%</w:t>
            </w:r>
            <w:r>
              <w:rPr>
                <w:spacing w:val="-13"/>
                <w:sz w:val="24"/>
              </w:rPr>
              <w:t xml:space="preserve"> </w:t>
            </w:r>
            <w:r>
              <w:rPr>
                <w:sz w:val="24"/>
              </w:rPr>
              <w:t>-</w:t>
            </w:r>
            <w:r>
              <w:rPr>
                <w:spacing w:val="-2"/>
                <w:sz w:val="24"/>
              </w:rPr>
              <w:t xml:space="preserve"> </w:t>
            </w:r>
            <w:r>
              <w:rPr>
                <w:sz w:val="24"/>
              </w:rPr>
              <w:t>79</w:t>
            </w:r>
            <w:r>
              <w:rPr>
                <w:spacing w:val="-10"/>
                <w:sz w:val="24"/>
              </w:rPr>
              <w:t xml:space="preserve"> %</w:t>
            </w:r>
          </w:p>
        </w:tc>
      </w:tr>
      <w:tr w14:paraId="07E63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616" w:type="dxa"/>
          </w:tcPr>
          <w:p w14:paraId="3CE20D0C">
            <w:pPr>
              <w:pStyle w:val="21"/>
              <w:spacing w:line="244" w:lineRule="exact"/>
              <w:ind w:left="6" w:right="2"/>
              <w:jc w:val="center"/>
              <w:rPr>
                <w:sz w:val="24"/>
              </w:rPr>
            </w:pPr>
            <w:r>
              <w:rPr>
                <w:sz w:val="24"/>
              </w:rPr>
              <w:t>Hasil</w:t>
            </w:r>
            <w:r>
              <w:rPr>
                <w:spacing w:val="57"/>
                <w:sz w:val="24"/>
              </w:rPr>
              <w:t xml:space="preserve"> </w:t>
            </w:r>
            <w:r>
              <w:rPr>
                <w:spacing w:val="-2"/>
                <w:sz w:val="24"/>
              </w:rPr>
              <w:t>sedang</w:t>
            </w:r>
          </w:p>
        </w:tc>
        <w:tc>
          <w:tcPr>
            <w:tcW w:w="2871" w:type="dxa"/>
          </w:tcPr>
          <w:p w14:paraId="5C6739DA">
            <w:pPr>
              <w:pStyle w:val="21"/>
              <w:spacing w:line="244" w:lineRule="exact"/>
              <w:ind w:left="895"/>
              <w:rPr>
                <w:sz w:val="24"/>
              </w:rPr>
            </w:pPr>
            <w:r>
              <w:rPr>
                <w:sz w:val="24"/>
              </w:rPr>
              <w:t>60 %</w:t>
            </w:r>
            <w:r>
              <w:rPr>
                <w:spacing w:val="-1"/>
                <w:sz w:val="24"/>
              </w:rPr>
              <w:t xml:space="preserve"> </w:t>
            </w:r>
            <w:r>
              <w:rPr>
                <w:sz w:val="24"/>
              </w:rPr>
              <w:t>-</w:t>
            </w:r>
            <w:r>
              <w:rPr>
                <w:spacing w:val="-1"/>
                <w:sz w:val="24"/>
              </w:rPr>
              <w:t xml:space="preserve"> </w:t>
            </w:r>
            <w:r>
              <w:rPr>
                <w:sz w:val="24"/>
              </w:rPr>
              <w:t xml:space="preserve">69 </w:t>
            </w:r>
            <w:r>
              <w:rPr>
                <w:spacing w:val="-10"/>
                <w:sz w:val="24"/>
              </w:rPr>
              <w:t>%</w:t>
            </w:r>
          </w:p>
        </w:tc>
      </w:tr>
      <w:tr w14:paraId="2D7AC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616" w:type="dxa"/>
          </w:tcPr>
          <w:p w14:paraId="72FE2CA0">
            <w:pPr>
              <w:pStyle w:val="21"/>
              <w:spacing w:line="244" w:lineRule="exact"/>
              <w:ind w:left="6" w:right="2"/>
              <w:jc w:val="center"/>
              <w:rPr>
                <w:sz w:val="24"/>
              </w:rPr>
            </w:pPr>
            <w:r>
              <w:rPr>
                <w:sz w:val="24"/>
              </w:rPr>
              <w:t>Hasil</w:t>
            </w:r>
            <w:r>
              <w:rPr>
                <w:spacing w:val="59"/>
                <w:sz w:val="24"/>
              </w:rPr>
              <w:t xml:space="preserve"> </w:t>
            </w:r>
            <w:r>
              <w:rPr>
                <w:spacing w:val="-2"/>
                <w:sz w:val="24"/>
              </w:rPr>
              <w:t>rendah</w:t>
            </w:r>
          </w:p>
        </w:tc>
        <w:tc>
          <w:tcPr>
            <w:tcW w:w="2871" w:type="dxa"/>
          </w:tcPr>
          <w:p w14:paraId="517039DC">
            <w:pPr>
              <w:pStyle w:val="21"/>
              <w:spacing w:line="244" w:lineRule="exact"/>
              <w:ind w:left="878"/>
              <w:rPr>
                <w:sz w:val="24"/>
              </w:rPr>
            </w:pPr>
            <w:r>
              <w:rPr>
                <w:sz w:val="24"/>
              </w:rPr>
              <w:t>50</w:t>
            </w:r>
            <w:r>
              <w:rPr>
                <w:spacing w:val="-7"/>
                <w:sz w:val="24"/>
              </w:rPr>
              <w:t xml:space="preserve"> </w:t>
            </w:r>
            <w:r>
              <w:rPr>
                <w:sz w:val="24"/>
              </w:rPr>
              <w:t>%</w:t>
            </w:r>
            <w:r>
              <w:rPr>
                <w:spacing w:val="-5"/>
                <w:sz w:val="24"/>
              </w:rPr>
              <w:t xml:space="preserve"> </w:t>
            </w:r>
            <w:r>
              <w:rPr>
                <w:sz w:val="24"/>
              </w:rPr>
              <w:t>-</w:t>
            </w:r>
            <w:r>
              <w:rPr>
                <w:spacing w:val="-8"/>
                <w:sz w:val="24"/>
              </w:rPr>
              <w:t xml:space="preserve"> </w:t>
            </w:r>
            <w:r>
              <w:rPr>
                <w:sz w:val="24"/>
              </w:rPr>
              <w:t>59</w:t>
            </w:r>
            <w:r>
              <w:rPr>
                <w:spacing w:val="-4"/>
                <w:sz w:val="24"/>
              </w:rPr>
              <w:t xml:space="preserve"> </w:t>
            </w:r>
            <w:r>
              <w:rPr>
                <w:spacing w:val="-10"/>
                <w:sz w:val="24"/>
              </w:rPr>
              <w:t>%</w:t>
            </w:r>
          </w:p>
        </w:tc>
      </w:tr>
      <w:tr w14:paraId="2BAD6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2616" w:type="dxa"/>
          </w:tcPr>
          <w:p w14:paraId="686196CC">
            <w:pPr>
              <w:pStyle w:val="21"/>
              <w:spacing w:line="241" w:lineRule="exact"/>
              <w:ind w:left="6" w:right="2"/>
              <w:jc w:val="center"/>
              <w:rPr>
                <w:sz w:val="24"/>
              </w:rPr>
            </w:pPr>
            <w:r>
              <w:rPr>
                <w:sz w:val="24"/>
              </w:rPr>
              <w:t>Hasil</w:t>
            </w:r>
            <w:r>
              <w:rPr>
                <w:spacing w:val="-2"/>
                <w:sz w:val="24"/>
              </w:rPr>
              <w:t xml:space="preserve"> </w:t>
            </w:r>
            <w:r>
              <w:rPr>
                <w:sz w:val="24"/>
              </w:rPr>
              <w:t>sangat</w:t>
            </w:r>
            <w:r>
              <w:rPr>
                <w:spacing w:val="-1"/>
                <w:sz w:val="24"/>
              </w:rPr>
              <w:t xml:space="preserve"> </w:t>
            </w:r>
            <w:r>
              <w:rPr>
                <w:spacing w:val="-2"/>
                <w:sz w:val="24"/>
              </w:rPr>
              <w:t>rendah</w:t>
            </w:r>
          </w:p>
        </w:tc>
        <w:tc>
          <w:tcPr>
            <w:tcW w:w="2871" w:type="dxa"/>
          </w:tcPr>
          <w:p w14:paraId="32792F0B">
            <w:pPr>
              <w:pStyle w:val="21"/>
              <w:spacing w:line="241" w:lineRule="exact"/>
              <w:ind w:left="967"/>
              <w:rPr>
                <w:sz w:val="24"/>
              </w:rPr>
            </w:pPr>
            <w:r>
              <w:rPr>
                <w:sz w:val="24"/>
              </w:rPr>
              <w:t>0</w:t>
            </w:r>
            <w:r>
              <w:rPr>
                <w:spacing w:val="-6"/>
                <w:sz w:val="24"/>
              </w:rPr>
              <w:t xml:space="preserve"> </w:t>
            </w:r>
            <w:r>
              <w:rPr>
                <w:sz w:val="24"/>
              </w:rPr>
              <w:t>%</w:t>
            </w:r>
            <w:r>
              <w:rPr>
                <w:spacing w:val="-5"/>
                <w:sz w:val="24"/>
              </w:rPr>
              <w:t xml:space="preserve"> </w:t>
            </w:r>
            <w:r>
              <w:rPr>
                <w:sz w:val="24"/>
              </w:rPr>
              <w:t>-</w:t>
            </w:r>
            <w:r>
              <w:rPr>
                <w:spacing w:val="-6"/>
                <w:sz w:val="24"/>
              </w:rPr>
              <w:t xml:space="preserve"> </w:t>
            </w:r>
            <w:r>
              <w:rPr>
                <w:sz w:val="24"/>
              </w:rPr>
              <w:t>49</w:t>
            </w:r>
            <w:r>
              <w:rPr>
                <w:spacing w:val="54"/>
                <w:sz w:val="24"/>
              </w:rPr>
              <w:t xml:space="preserve"> </w:t>
            </w:r>
            <w:r>
              <w:rPr>
                <w:spacing w:val="-10"/>
                <w:sz w:val="24"/>
              </w:rPr>
              <w:t>%</w:t>
            </w:r>
          </w:p>
        </w:tc>
      </w:tr>
    </w:tbl>
    <w:p w14:paraId="3AEE42DC">
      <w:pPr>
        <w:pStyle w:val="10"/>
        <w:spacing w:before="168"/>
        <w:ind w:left="1401"/>
      </w:pPr>
      <w:r>
        <w:t>Nur’aini</w:t>
      </w:r>
      <w:r>
        <w:rPr>
          <w:spacing w:val="-4"/>
        </w:rPr>
        <w:t xml:space="preserve"> </w:t>
      </w:r>
      <w:r>
        <w:rPr>
          <w:spacing w:val="-2"/>
        </w:rPr>
        <w:t>(2013:53)</w:t>
      </w:r>
    </w:p>
    <w:p w14:paraId="563A92FA">
      <w:pPr>
        <w:pStyle w:val="10"/>
        <w:spacing w:before="48"/>
      </w:pPr>
    </w:p>
    <w:p w14:paraId="735DECDB">
      <w:pPr>
        <w:pStyle w:val="10"/>
        <w:spacing w:line="480" w:lineRule="auto"/>
        <w:ind w:left="141" w:right="141" w:firstLine="540"/>
        <w:jc w:val="both"/>
      </w:pPr>
      <w:r>
        <w:t>Berdasarkan kriteria tersebut penerapan media pembelajaran interaktif dikatakan memiliki motivasi jika tingkat keberhasilan motivasi siswa memenuhi kriteria skor 80 % dan berada pada kategori motivasi sangat tinggi.</w:t>
      </w:r>
    </w:p>
    <w:p w14:paraId="57E3E4F5">
      <w:pPr>
        <w:spacing w:before="0"/>
        <w:ind w:left="681" w:right="0" w:firstLine="0"/>
        <w:jc w:val="both"/>
        <w:rPr>
          <w:b/>
          <w:sz w:val="24"/>
        </w:rPr>
      </w:pPr>
      <w:r>
        <w:rPr>
          <w:b/>
          <w:sz w:val="22"/>
        </w:rPr>
        <w:t>Tabel</w:t>
      </w:r>
      <w:r>
        <w:rPr>
          <w:b/>
          <w:spacing w:val="-11"/>
          <w:sz w:val="22"/>
        </w:rPr>
        <w:t xml:space="preserve"> </w:t>
      </w:r>
      <w:r>
        <w:rPr>
          <w:b/>
          <w:sz w:val="22"/>
        </w:rPr>
        <w:t>3.7</w:t>
      </w:r>
      <w:r>
        <w:rPr>
          <w:b/>
          <w:spacing w:val="-7"/>
          <w:sz w:val="22"/>
        </w:rPr>
        <w:t xml:space="preserve"> </w:t>
      </w:r>
      <w:r>
        <w:rPr>
          <w:b/>
          <w:sz w:val="24"/>
        </w:rPr>
        <w:t>Kriteria</w:t>
      </w:r>
      <w:r>
        <w:rPr>
          <w:b/>
          <w:spacing w:val="-2"/>
          <w:sz w:val="24"/>
        </w:rPr>
        <w:t xml:space="preserve"> </w:t>
      </w:r>
      <w:r>
        <w:rPr>
          <w:b/>
          <w:sz w:val="24"/>
        </w:rPr>
        <w:t>Keberhasilan</w:t>
      </w:r>
      <w:r>
        <w:rPr>
          <w:b/>
          <w:spacing w:val="-4"/>
          <w:sz w:val="24"/>
        </w:rPr>
        <w:t xml:space="preserve"> </w:t>
      </w:r>
      <w:r>
        <w:rPr>
          <w:b/>
          <w:spacing w:val="-2"/>
          <w:sz w:val="24"/>
        </w:rPr>
        <w:t>Tindakan</w:t>
      </w:r>
    </w:p>
    <w:p w14:paraId="13A550BA">
      <w:pPr>
        <w:pStyle w:val="10"/>
        <w:rPr>
          <w:b/>
        </w:rPr>
      </w:pPr>
    </w:p>
    <w:p w14:paraId="6B132659">
      <w:pPr>
        <w:pStyle w:val="10"/>
        <w:spacing w:line="480" w:lineRule="auto"/>
        <w:ind w:left="141" w:right="141" w:firstLine="720"/>
        <w:jc w:val="both"/>
      </w:pPr>
      <w:r>
        <w:t>Kriteria keberhasilan yaitu sesuai dengan indikator motivasi belajar siswa, indikator dikatan berhasil apabila sudah memenuhi keberhasikan tindakan motivasi belajar siswa melalui pengunaan media pembelajaran interaktif dengan presentase mencapai 80% dari 22 siswa. Indikator motivasi belajar siswa akan dilihat dari presentase keberhasilan ti ndakan yang didasarkan pada data skor siswa yang diperoleh dari</w:t>
      </w:r>
      <w:r>
        <w:rPr>
          <w:spacing w:val="-1"/>
        </w:rPr>
        <w:t xml:space="preserve"> </w:t>
      </w:r>
      <w:r>
        <w:t>hasil lembr observasi. Jika</w:t>
      </w:r>
      <w:r>
        <w:rPr>
          <w:spacing w:val="-1"/>
        </w:rPr>
        <w:t xml:space="preserve"> </w:t>
      </w:r>
      <w:r>
        <w:t>motivasi belajar siswa</w:t>
      </w:r>
      <w:r>
        <w:rPr>
          <w:spacing w:val="-2"/>
        </w:rPr>
        <w:t xml:space="preserve"> </w:t>
      </w:r>
      <w:r>
        <w:t>telah memenuhi indikator</w:t>
      </w:r>
      <w:r>
        <w:rPr>
          <w:spacing w:val="-1"/>
        </w:rPr>
        <w:t xml:space="preserve"> </w:t>
      </w:r>
      <w:r>
        <w:t>keberhasilan maka siklus dapat di berhentikan.</w:t>
      </w:r>
    </w:p>
    <w:p w14:paraId="7E1A52D7">
      <w:pPr>
        <w:pStyle w:val="10"/>
        <w:spacing w:after="0" w:line="480" w:lineRule="auto"/>
        <w:jc w:val="both"/>
        <w:sectPr>
          <w:pgSz w:w="11920" w:h="16860"/>
          <w:pgMar w:top="960" w:right="425" w:bottom="280" w:left="992" w:header="715" w:footer="0" w:gutter="0"/>
          <w:cols w:space="720" w:num="1"/>
        </w:sectPr>
      </w:pPr>
    </w:p>
    <w:p w14:paraId="64FD16EF">
      <w:pPr>
        <w:pStyle w:val="10"/>
        <w:rPr>
          <w:sz w:val="28"/>
        </w:rPr>
      </w:pPr>
    </w:p>
    <w:p w14:paraId="412CCED3">
      <w:pPr>
        <w:pStyle w:val="10"/>
        <w:spacing w:before="65"/>
        <w:rPr>
          <w:sz w:val="28"/>
        </w:rPr>
      </w:pPr>
    </w:p>
    <w:p w14:paraId="62A2805F">
      <w:pPr>
        <w:pStyle w:val="3"/>
        <w:ind w:right="48"/>
      </w:pPr>
      <w:bookmarkStart w:id="40" w:name="_bookmark40"/>
      <w:bookmarkEnd w:id="40"/>
      <w:r>
        <w:t>BAB</w:t>
      </w:r>
      <w:r>
        <w:rPr>
          <w:spacing w:val="-6"/>
        </w:rPr>
        <w:t xml:space="preserve"> </w:t>
      </w:r>
      <w:r>
        <w:rPr>
          <w:spacing w:val="-5"/>
        </w:rPr>
        <w:t>IV</w:t>
      </w:r>
    </w:p>
    <w:p w14:paraId="251DB1D1">
      <w:pPr>
        <w:spacing w:before="161"/>
        <w:ind w:left="-1" w:right="47" w:firstLine="0"/>
        <w:jc w:val="center"/>
        <w:rPr>
          <w:b/>
          <w:sz w:val="28"/>
        </w:rPr>
      </w:pPr>
      <w:r>
        <w:rPr>
          <w:b/>
          <w:sz w:val="28"/>
        </w:rPr>
        <w:t>HASIL</w:t>
      </w:r>
      <w:r>
        <w:rPr>
          <w:b/>
          <w:spacing w:val="-19"/>
          <w:sz w:val="28"/>
        </w:rPr>
        <w:t xml:space="preserve"> </w:t>
      </w:r>
      <w:r>
        <w:rPr>
          <w:b/>
          <w:sz w:val="28"/>
        </w:rPr>
        <w:t>DAN</w:t>
      </w:r>
      <w:r>
        <w:rPr>
          <w:b/>
          <w:spacing w:val="-12"/>
          <w:sz w:val="28"/>
        </w:rPr>
        <w:t xml:space="preserve"> </w:t>
      </w:r>
      <w:r>
        <w:rPr>
          <w:b/>
          <w:spacing w:val="-2"/>
          <w:sz w:val="28"/>
        </w:rPr>
        <w:t>PEMBAHASAN</w:t>
      </w:r>
    </w:p>
    <w:p w14:paraId="3E0F6183">
      <w:pPr>
        <w:pStyle w:val="10"/>
        <w:spacing w:before="159"/>
        <w:rPr>
          <w:b/>
        </w:rPr>
      </w:pPr>
    </w:p>
    <w:p w14:paraId="755F69DE">
      <w:pPr>
        <w:pStyle w:val="7"/>
        <w:numPr>
          <w:ilvl w:val="1"/>
          <w:numId w:val="28"/>
        </w:numPr>
        <w:tabs>
          <w:tab w:val="left" w:pos="1636"/>
        </w:tabs>
        <w:spacing w:before="0" w:after="0" w:line="240" w:lineRule="auto"/>
        <w:ind w:left="1636" w:right="0" w:hanging="360"/>
        <w:jc w:val="left"/>
      </w:pPr>
      <w:bookmarkStart w:id="41" w:name="_bookmark41"/>
      <w:bookmarkEnd w:id="41"/>
      <w:r>
        <w:rPr>
          <w:spacing w:val="-2"/>
        </w:rPr>
        <w:t>Hasil</w:t>
      </w:r>
    </w:p>
    <w:p w14:paraId="3EA14E3A">
      <w:pPr>
        <w:pStyle w:val="10"/>
        <w:rPr>
          <w:b/>
        </w:rPr>
      </w:pPr>
    </w:p>
    <w:p w14:paraId="74B8C921">
      <w:pPr>
        <w:pStyle w:val="10"/>
        <w:spacing w:line="480" w:lineRule="auto"/>
        <w:ind w:left="1286" w:right="1334" w:firstLine="710"/>
        <w:jc w:val="both"/>
      </w:pPr>
      <w:r>
        <w:drawing>
          <wp:anchor distT="0" distB="0" distL="0" distR="0" simplePos="0" relativeHeight="251722752" behindDoc="1" locked="0" layoutInCell="1" allowOverlap="1">
            <wp:simplePos x="0" y="0"/>
            <wp:positionH relativeFrom="page">
              <wp:posOffset>1457325</wp:posOffset>
            </wp:positionH>
            <wp:positionV relativeFrom="paragraph">
              <wp:posOffset>833755</wp:posOffset>
            </wp:positionV>
            <wp:extent cx="4667250" cy="4591050"/>
            <wp:effectExtent l="0" t="0" r="0" b="0"/>
            <wp:wrapNone/>
            <wp:docPr id="156" name="Image 156"/>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26" cstate="print"/>
                    <a:stretch>
                      <a:fillRect/>
                    </a:stretch>
                  </pic:blipFill>
                  <pic:spPr>
                    <a:xfrm>
                      <a:off x="0" y="0"/>
                      <a:ext cx="4667249" cy="4591049"/>
                    </a:xfrm>
                    <a:prstGeom prst="rect">
                      <a:avLst/>
                    </a:prstGeom>
                  </pic:spPr>
                </pic:pic>
              </a:graphicData>
            </a:graphic>
          </wp:anchor>
        </w:drawing>
      </w:r>
      <w:r>
        <w:t>Penelitian ini dilaksanakan di kelas IV Sekolah Dasar Al Washliyah 01 Medan, Jalan Ismailiyah No.82 Medan, Sumatera Utara. Siswa kelas IV SD Al Wasliyah</w:t>
      </w:r>
      <w:r>
        <w:rPr>
          <w:spacing w:val="-11"/>
        </w:rPr>
        <w:t xml:space="preserve"> </w:t>
      </w:r>
      <w:r>
        <w:t>01</w:t>
      </w:r>
      <w:r>
        <w:rPr>
          <w:spacing w:val="-10"/>
        </w:rPr>
        <w:t xml:space="preserve"> </w:t>
      </w:r>
      <w:r>
        <w:t>Medan</w:t>
      </w:r>
      <w:r>
        <w:rPr>
          <w:spacing w:val="-11"/>
        </w:rPr>
        <w:t xml:space="preserve"> </w:t>
      </w:r>
      <w:r>
        <w:t>yang</w:t>
      </w:r>
      <w:r>
        <w:rPr>
          <w:spacing w:val="-11"/>
        </w:rPr>
        <w:t xml:space="preserve"> </w:t>
      </w:r>
      <w:r>
        <w:t>terdiri</w:t>
      </w:r>
      <w:r>
        <w:rPr>
          <w:spacing w:val="36"/>
        </w:rPr>
        <w:t xml:space="preserve"> </w:t>
      </w:r>
      <w:r>
        <w:t>dari</w:t>
      </w:r>
      <w:r>
        <w:rPr>
          <w:spacing w:val="-11"/>
        </w:rPr>
        <w:t xml:space="preserve"> </w:t>
      </w:r>
      <w:r>
        <w:t>15</w:t>
      </w:r>
      <w:r>
        <w:rPr>
          <w:spacing w:val="-11"/>
        </w:rPr>
        <w:t xml:space="preserve"> </w:t>
      </w:r>
      <w:r>
        <w:t>orang.</w:t>
      </w:r>
      <w:r>
        <w:rPr>
          <w:spacing w:val="-8"/>
        </w:rPr>
        <w:t xml:space="preserve"> </w:t>
      </w:r>
      <w:r>
        <w:t>Siswa</w:t>
      </w:r>
      <w:r>
        <w:rPr>
          <w:spacing w:val="-14"/>
        </w:rPr>
        <w:t xml:space="preserve"> </w:t>
      </w:r>
      <w:r>
        <w:t>laki-laki</w:t>
      </w:r>
      <w:r>
        <w:rPr>
          <w:spacing w:val="-11"/>
        </w:rPr>
        <w:t xml:space="preserve"> </w:t>
      </w:r>
      <w:r>
        <w:t>sebanyak</w:t>
      </w:r>
      <w:r>
        <w:rPr>
          <w:spacing w:val="-11"/>
        </w:rPr>
        <w:t xml:space="preserve"> </w:t>
      </w:r>
      <w:r>
        <w:t>11</w:t>
      </w:r>
      <w:r>
        <w:rPr>
          <w:spacing w:val="-11"/>
        </w:rPr>
        <w:t xml:space="preserve"> </w:t>
      </w:r>
      <w:r>
        <w:t>orang, dan banyaknya peserta didik perempuan berjumlah 4 orang.</w:t>
      </w:r>
    </w:p>
    <w:p w14:paraId="1D5A9A78">
      <w:pPr>
        <w:pStyle w:val="10"/>
        <w:spacing w:before="1" w:line="480" w:lineRule="auto"/>
        <w:ind w:left="1286" w:right="1333" w:firstLine="338"/>
        <w:jc w:val="both"/>
      </w:pPr>
      <w:r>
        <w:t>Sebelum dilakukannya pembelajaran menggunakan media Canva untuk meningkatkan hasil belajar siswa kelas IV SD Al Wasliyah 01 Medan, peneliti melakukan</w:t>
      </w:r>
      <w:r>
        <w:rPr>
          <w:spacing w:val="-10"/>
        </w:rPr>
        <w:t xml:space="preserve"> </w:t>
      </w:r>
      <w:r>
        <w:t>Observasi</w:t>
      </w:r>
      <w:r>
        <w:rPr>
          <w:spacing w:val="-10"/>
        </w:rPr>
        <w:t xml:space="preserve"> </w:t>
      </w:r>
      <w:r>
        <w:t>untuk</w:t>
      </w:r>
      <w:r>
        <w:rPr>
          <w:spacing w:val="-11"/>
        </w:rPr>
        <w:t xml:space="preserve"> </w:t>
      </w:r>
      <w:r>
        <w:t>mengetahui</w:t>
      </w:r>
      <w:r>
        <w:rPr>
          <w:spacing w:val="-10"/>
        </w:rPr>
        <w:t xml:space="preserve"> </w:t>
      </w:r>
      <w:r>
        <w:t>hasil</w:t>
      </w:r>
      <w:r>
        <w:rPr>
          <w:spacing w:val="-7"/>
        </w:rPr>
        <w:t xml:space="preserve"> </w:t>
      </w:r>
      <w:r>
        <w:t>belajar</w:t>
      </w:r>
      <w:r>
        <w:rPr>
          <w:spacing w:val="-11"/>
        </w:rPr>
        <w:t xml:space="preserve"> </w:t>
      </w:r>
      <w:r>
        <w:t>siswa</w:t>
      </w:r>
      <w:r>
        <w:rPr>
          <w:spacing w:val="-11"/>
        </w:rPr>
        <w:t xml:space="preserve"> </w:t>
      </w:r>
      <w:r>
        <w:t>kelas</w:t>
      </w:r>
      <w:r>
        <w:rPr>
          <w:spacing w:val="-8"/>
        </w:rPr>
        <w:t xml:space="preserve"> </w:t>
      </w:r>
      <w:r>
        <w:t>IV.</w:t>
      </w:r>
      <w:r>
        <w:rPr>
          <w:spacing w:val="-9"/>
        </w:rPr>
        <w:t xml:space="preserve"> </w:t>
      </w:r>
      <w:r>
        <w:t>Adapun</w:t>
      </w:r>
      <w:r>
        <w:rPr>
          <w:spacing w:val="-10"/>
        </w:rPr>
        <w:t xml:space="preserve"> </w:t>
      </w:r>
      <w:r>
        <w:t>hasil Observasi yang dilakukan dapat dilihat pada tabel di bawah ini:</w:t>
      </w:r>
    </w:p>
    <w:p w14:paraId="21CA20E5">
      <w:pPr>
        <w:pStyle w:val="7"/>
        <w:ind w:left="2303"/>
        <w:jc w:val="both"/>
      </w:pPr>
      <w:bookmarkStart w:id="42" w:name="_bookmark42"/>
      <w:bookmarkEnd w:id="42"/>
      <w:r>
        <w:t>Tabel</w:t>
      </w:r>
      <w:r>
        <w:rPr>
          <w:spacing w:val="-12"/>
        </w:rPr>
        <w:t xml:space="preserve"> </w:t>
      </w:r>
      <w:r>
        <w:t>4</w:t>
      </w:r>
      <w:r>
        <w:rPr>
          <w:spacing w:val="-9"/>
        </w:rPr>
        <w:t xml:space="preserve"> </w:t>
      </w:r>
      <w:r>
        <w:t>1</w:t>
      </w:r>
      <w:r>
        <w:rPr>
          <w:spacing w:val="-13"/>
        </w:rPr>
        <w:t xml:space="preserve"> </w:t>
      </w:r>
      <w:r>
        <w:t>Tabel</w:t>
      </w:r>
      <w:r>
        <w:rPr>
          <w:spacing w:val="-8"/>
        </w:rPr>
        <w:t xml:space="preserve"> </w:t>
      </w:r>
      <w:r>
        <w:t>Hasil</w:t>
      </w:r>
      <w:r>
        <w:rPr>
          <w:spacing w:val="-7"/>
        </w:rPr>
        <w:t xml:space="preserve"> </w:t>
      </w:r>
      <w:r>
        <w:t>Belajar</w:t>
      </w:r>
      <w:r>
        <w:rPr>
          <w:spacing w:val="-12"/>
        </w:rPr>
        <w:t xml:space="preserve"> </w:t>
      </w:r>
      <w:r>
        <w:t>Siswa</w:t>
      </w:r>
      <w:r>
        <w:rPr>
          <w:spacing w:val="-8"/>
        </w:rPr>
        <w:t xml:space="preserve"> </w:t>
      </w:r>
      <w:r>
        <w:t>pada</w:t>
      </w:r>
      <w:r>
        <w:rPr>
          <w:spacing w:val="-8"/>
        </w:rPr>
        <w:t xml:space="preserve"> </w:t>
      </w:r>
      <w:r>
        <w:t>Observasi</w:t>
      </w:r>
      <w:r>
        <w:rPr>
          <w:spacing w:val="-13"/>
        </w:rPr>
        <w:t xml:space="preserve"> </w:t>
      </w:r>
      <w:r>
        <w:rPr>
          <w:spacing w:val="-4"/>
        </w:rPr>
        <w:t>Awal</w:t>
      </w:r>
    </w:p>
    <w:p w14:paraId="1F5AFB95">
      <w:pPr>
        <w:pStyle w:val="10"/>
        <w:spacing w:before="47"/>
        <w:rPr>
          <w:b/>
          <w:sz w:val="20"/>
        </w:rPr>
      </w:pPr>
    </w:p>
    <w:tbl>
      <w:tblPr>
        <w:tblStyle w:val="9"/>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0"/>
        <w:gridCol w:w="2160"/>
        <w:gridCol w:w="907"/>
        <w:gridCol w:w="2141"/>
        <w:gridCol w:w="2069"/>
      </w:tblGrid>
      <w:tr w14:paraId="5D7C1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vMerge w:val="restart"/>
          </w:tcPr>
          <w:p w14:paraId="1482199B">
            <w:pPr>
              <w:pStyle w:val="21"/>
              <w:spacing w:before="138"/>
              <w:rPr>
                <w:b/>
                <w:sz w:val="24"/>
              </w:rPr>
            </w:pPr>
          </w:p>
          <w:p w14:paraId="00C75E28">
            <w:pPr>
              <w:pStyle w:val="21"/>
              <w:ind w:left="151"/>
              <w:rPr>
                <w:b/>
                <w:sz w:val="24"/>
              </w:rPr>
            </w:pPr>
            <w:r>
              <w:rPr>
                <w:b/>
                <w:spacing w:val="-5"/>
                <w:sz w:val="24"/>
              </w:rPr>
              <w:t>No</w:t>
            </w:r>
          </w:p>
        </w:tc>
        <w:tc>
          <w:tcPr>
            <w:tcW w:w="2160" w:type="dxa"/>
            <w:vMerge w:val="restart"/>
          </w:tcPr>
          <w:p w14:paraId="6E3417C0">
            <w:pPr>
              <w:pStyle w:val="21"/>
              <w:spacing w:before="138"/>
              <w:rPr>
                <w:b/>
                <w:sz w:val="24"/>
              </w:rPr>
            </w:pPr>
          </w:p>
          <w:p w14:paraId="1DC2E92E">
            <w:pPr>
              <w:pStyle w:val="21"/>
              <w:ind w:right="39"/>
              <w:jc w:val="center"/>
              <w:rPr>
                <w:b/>
                <w:sz w:val="24"/>
              </w:rPr>
            </w:pPr>
            <w:r>
              <w:rPr>
                <w:b/>
                <w:spacing w:val="-4"/>
                <w:sz w:val="24"/>
              </w:rPr>
              <w:t>Nama</w:t>
            </w:r>
          </w:p>
        </w:tc>
        <w:tc>
          <w:tcPr>
            <w:tcW w:w="907" w:type="dxa"/>
            <w:vMerge w:val="restart"/>
          </w:tcPr>
          <w:p w14:paraId="5E30ABCF">
            <w:pPr>
              <w:pStyle w:val="21"/>
              <w:spacing w:before="138"/>
              <w:rPr>
                <w:b/>
                <w:sz w:val="24"/>
              </w:rPr>
            </w:pPr>
          </w:p>
          <w:p w14:paraId="0865A589">
            <w:pPr>
              <w:pStyle w:val="21"/>
              <w:ind w:left="178"/>
              <w:rPr>
                <w:b/>
                <w:sz w:val="24"/>
              </w:rPr>
            </w:pPr>
            <w:r>
              <w:rPr>
                <w:b/>
                <w:spacing w:val="-2"/>
                <w:sz w:val="24"/>
              </w:rPr>
              <w:t>Nilai</w:t>
            </w:r>
          </w:p>
        </w:tc>
        <w:tc>
          <w:tcPr>
            <w:tcW w:w="4210" w:type="dxa"/>
            <w:gridSpan w:val="2"/>
          </w:tcPr>
          <w:p w14:paraId="7343A911">
            <w:pPr>
              <w:pStyle w:val="21"/>
              <w:spacing w:line="273" w:lineRule="exact"/>
              <w:ind w:right="36"/>
              <w:jc w:val="center"/>
              <w:rPr>
                <w:b/>
                <w:sz w:val="24"/>
              </w:rPr>
            </w:pPr>
            <w:r>
              <w:rPr>
                <w:b/>
                <w:spacing w:val="-2"/>
                <w:sz w:val="24"/>
              </w:rPr>
              <w:t>Keterangan</w:t>
            </w:r>
          </w:p>
        </w:tc>
      </w:tr>
      <w:tr w14:paraId="6D9E0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vMerge w:val="continue"/>
            <w:tcBorders>
              <w:top w:val="nil"/>
            </w:tcBorders>
          </w:tcPr>
          <w:p w14:paraId="21470BF4">
            <w:pPr>
              <w:rPr>
                <w:sz w:val="2"/>
                <w:szCs w:val="2"/>
              </w:rPr>
            </w:pPr>
          </w:p>
        </w:tc>
        <w:tc>
          <w:tcPr>
            <w:tcW w:w="2160" w:type="dxa"/>
            <w:vMerge w:val="continue"/>
            <w:tcBorders>
              <w:top w:val="nil"/>
            </w:tcBorders>
          </w:tcPr>
          <w:p w14:paraId="62DA8EC1">
            <w:pPr>
              <w:rPr>
                <w:sz w:val="2"/>
                <w:szCs w:val="2"/>
              </w:rPr>
            </w:pPr>
          </w:p>
        </w:tc>
        <w:tc>
          <w:tcPr>
            <w:tcW w:w="907" w:type="dxa"/>
            <w:vMerge w:val="continue"/>
            <w:tcBorders>
              <w:top w:val="nil"/>
            </w:tcBorders>
          </w:tcPr>
          <w:p w14:paraId="275CC8D6">
            <w:pPr>
              <w:rPr>
                <w:sz w:val="2"/>
                <w:szCs w:val="2"/>
              </w:rPr>
            </w:pPr>
          </w:p>
        </w:tc>
        <w:tc>
          <w:tcPr>
            <w:tcW w:w="2141" w:type="dxa"/>
          </w:tcPr>
          <w:p w14:paraId="1FEA41C6">
            <w:pPr>
              <w:pStyle w:val="21"/>
              <w:rPr>
                <w:sz w:val="24"/>
              </w:rPr>
            </w:pPr>
          </w:p>
        </w:tc>
        <w:tc>
          <w:tcPr>
            <w:tcW w:w="2069" w:type="dxa"/>
          </w:tcPr>
          <w:p w14:paraId="68EF2CE9">
            <w:pPr>
              <w:pStyle w:val="21"/>
              <w:rPr>
                <w:sz w:val="24"/>
              </w:rPr>
            </w:pPr>
          </w:p>
        </w:tc>
      </w:tr>
      <w:tr w14:paraId="671C0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21BB67AE">
            <w:pPr>
              <w:pStyle w:val="21"/>
              <w:spacing w:line="273" w:lineRule="exact"/>
              <w:ind w:left="112"/>
              <w:rPr>
                <w:sz w:val="24"/>
              </w:rPr>
            </w:pPr>
            <w:r>
              <w:rPr>
                <w:spacing w:val="-10"/>
                <w:sz w:val="24"/>
              </w:rPr>
              <w:t>1</w:t>
            </w:r>
          </w:p>
        </w:tc>
        <w:tc>
          <w:tcPr>
            <w:tcW w:w="2160" w:type="dxa"/>
          </w:tcPr>
          <w:p w14:paraId="0B0998CC">
            <w:pPr>
              <w:pStyle w:val="21"/>
              <w:spacing w:line="273" w:lineRule="exact"/>
              <w:ind w:left="113"/>
              <w:rPr>
                <w:sz w:val="24"/>
              </w:rPr>
            </w:pPr>
            <w:r>
              <w:rPr>
                <w:spacing w:val="-5"/>
                <w:sz w:val="24"/>
              </w:rPr>
              <w:t>Responden</w:t>
            </w:r>
            <w:r>
              <w:rPr>
                <w:spacing w:val="-1"/>
                <w:sz w:val="24"/>
              </w:rPr>
              <w:t xml:space="preserve"> </w:t>
            </w:r>
            <w:r>
              <w:rPr>
                <w:spacing w:val="-10"/>
                <w:sz w:val="24"/>
              </w:rPr>
              <w:t>1</w:t>
            </w:r>
          </w:p>
        </w:tc>
        <w:tc>
          <w:tcPr>
            <w:tcW w:w="907" w:type="dxa"/>
          </w:tcPr>
          <w:p w14:paraId="3149F36E">
            <w:pPr>
              <w:pStyle w:val="21"/>
              <w:spacing w:line="273" w:lineRule="exact"/>
              <w:ind w:left="113"/>
              <w:rPr>
                <w:sz w:val="24"/>
              </w:rPr>
            </w:pPr>
            <w:r>
              <w:rPr>
                <w:spacing w:val="-5"/>
                <w:sz w:val="24"/>
              </w:rPr>
              <w:t>70</w:t>
            </w:r>
          </w:p>
        </w:tc>
        <w:tc>
          <w:tcPr>
            <w:tcW w:w="2141" w:type="dxa"/>
          </w:tcPr>
          <w:p w14:paraId="1DDA9FAE">
            <w:pPr>
              <w:pStyle w:val="21"/>
              <w:spacing w:line="275" w:lineRule="exact"/>
              <w:ind w:left="120" w:right="111"/>
              <w:jc w:val="center"/>
              <w:rPr>
                <w:sz w:val="24"/>
              </w:rPr>
            </w:pPr>
            <w:r>
              <w:rPr>
                <w:spacing w:val="-4"/>
                <w:sz w:val="24"/>
              </w:rPr>
              <w:t>Baik</w:t>
            </w:r>
          </w:p>
        </w:tc>
        <w:tc>
          <w:tcPr>
            <w:tcW w:w="2069" w:type="dxa"/>
          </w:tcPr>
          <w:p w14:paraId="3164778E">
            <w:pPr>
              <w:pStyle w:val="21"/>
              <w:spacing w:line="273" w:lineRule="exact"/>
              <w:ind w:left="122"/>
              <w:jc w:val="center"/>
              <w:rPr>
                <w:sz w:val="24"/>
              </w:rPr>
            </w:pPr>
            <w:r>
              <w:rPr>
                <w:spacing w:val="-5"/>
                <w:sz w:val="24"/>
              </w:rPr>
              <w:t>70%</w:t>
            </w:r>
          </w:p>
        </w:tc>
      </w:tr>
      <w:tr w14:paraId="149B4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647CCCF2">
            <w:pPr>
              <w:pStyle w:val="21"/>
              <w:spacing w:line="270" w:lineRule="exact"/>
              <w:ind w:left="112"/>
              <w:rPr>
                <w:sz w:val="24"/>
              </w:rPr>
            </w:pPr>
            <w:r>
              <w:rPr>
                <w:spacing w:val="-10"/>
                <w:sz w:val="24"/>
              </w:rPr>
              <w:t>2</w:t>
            </w:r>
          </w:p>
        </w:tc>
        <w:tc>
          <w:tcPr>
            <w:tcW w:w="2160" w:type="dxa"/>
          </w:tcPr>
          <w:p w14:paraId="1262F5E9">
            <w:pPr>
              <w:pStyle w:val="21"/>
              <w:spacing w:line="270" w:lineRule="exact"/>
              <w:ind w:left="113"/>
              <w:rPr>
                <w:sz w:val="24"/>
              </w:rPr>
            </w:pPr>
            <w:r>
              <w:rPr>
                <w:spacing w:val="-5"/>
                <w:sz w:val="24"/>
              </w:rPr>
              <w:t>Responden</w:t>
            </w:r>
            <w:r>
              <w:rPr>
                <w:spacing w:val="-1"/>
                <w:sz w:val="24"/>
              </w:rPr>
              <w:t xml:space="preserve"> </w:t>
            </w:r>
            <w:r>
              <w:rPr>
                <w:spacing w:val="-10"/>
                <w:sz w:val="24"/>
              </w:rPr>
              <w:t>2</w:t>
            </w:r>
          </w:p>
        </w:tc>
        <w:tc>
          <w:tcPr>
            <w:tcW w:w="907" w:type="dxa"/>
          </w:tcPr>
          <w:p w14:paraId="15C06377">
            <w:pPr>
              <w:pStyle w:val="21"/>
              <w:spacing w:line="270" w:lineRule="exact"/>
              <w:ind w:left="113"/>
              <w:rPr>
                <w:sz w:val="24"/>
              </w:rPr>
            </w:pPr>
            <w:r>
              <w:rPr>
                <w:spacing w:val="-5"/>
                <w:sz w:val="24"/>
              </w:rPr>
              <w:t>50</w:t>
            </w:r>
          </w:p>
        </w:tc>
        <w:tc>
          <w:tcPr>
            <w:tcW w:w="2141" w:type="dxa"/>
          </w:tcPr>
          <w:p w14:paraId="1A13E629">
            <w:pPr>
              <w:pStyle w:val="21"/>
              <w:spacing w:line="275" w:lineRule="exact"/>
              <w:ind w:left="120" w:right="110"/>
              <w:jc w:val="center"/>
              <w:rPr>
                <w:sz w:val="24"/>
              </w:rPr>
            </w:pPr>
            <w:r>
              <w:rPr>
                <w:spacing w:val="-2"/>
                <w:sz w:val="24"/>
              </w:rPr>
              <w:t>Kurang</w:t>
            </w:r>
          </w:p>
        </w:tc>
        <w:tc>
          <w:tcPr>
            <w:tcW w:w="2069" w:type="dxa"/>
          </w:tcPr>
          <w:p w14:paraId="25EAA996">
            <w:pPr>
              <w:pStyle w:val="21"/>
              <w:spacing w:line="270" w:lineRule="exact"/>
              <w:ind w:left="122"/>
              <w:jc w:val="center"/>
              <w:rPr>
                <w:sz w:val="24"/>
              </w:rPr>
            </w:pPr>
            <w:r>
              <w:rPr>
                <w:spacing w:val="-5"/>
                <w:sz w:val="24"/>
              </w:rPr>
              <w:t>50%</w:t>
            </w:r>
          </w:p>
        </w:tc>
      </w:tr>
      <w:tr w14:paraId="147EF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7252C289">
            <w:pPr>
              <w:pStyle w:val="21"/>
              <w:spacing w:line="273" w:lineRule="exact"/>
              <w:ind w:left="112"/>
              <w:rPr>
                <w:sz w:val="24"/>
              </w:rPr>
            </w:pPr>
            <w:r>
              <w:rPr>
                <w:spacing w:val="-10"/>
                <w:sz w:val="24"/>
              </w:rPr>
              <w:t>3</w:t>
            </w:r>
          </w:p>
        </w:tc>
        <w:tc>
          <w:tcPr>
            <w:tcW w:w="2160" w:type="dxa"/>
          </w:tcPr>
          <w:p w14:paraId="0E2683F0">
            <w:pPr>
              <w:pStyle w:val="21"/>
              <w:spacing w:line="273" w:lineRule="exact"/>
              <w:ind w:left="113"/>
              <w:rPr>
                <w:sz w:val="24"/>
              </w:rPr>
            </w:pPr>
            <w:r>
              <w:rPr>
                <w:spacing w:val="-5"/>
                <w:sz w:val="24"/>
              </w:rPr>
              <w:t>Responden</w:t>
            </w:r>
            <w:r>
              <w:rPr>
                <w:spacing w:val="-1"/>
                <w:sz w:val="24"/>
              </w:rPr>
              <w:t xml:space="preserve"> </w:t>
            </w:r>
            <w:r>
              <w:rPr>
                <w:spacing w:val="-10"/>
                <w:sz w:val="24"/>
              </w:rPr>
              <w:t>3</w:t>
            </w:r>
          </w:p>
        </w:tc>
        <w:tc>
          <w:tcPr>
            <w:tcW w:w="907" w:type="dxa"/>
          </w:tcPr>
          <w:p w14:paraId="4E9978C0">
            <w:pPr>
              <w:pStyle w:val="21"/>
              <w:spacing w:line="273" w:lineRule="exact"/>
              <w:ind w:left="113"/>
              <w:rPr>
                <w:sz w:val="24"/>
              </w:rPr>
            </w:pPr>
            <w:r>
              <w:rPr>
                <w:spacing w:val="-5"/>
                <w:sz w:val="24"/>
              </w:rPr>
              <w:t>85</w:t>
            </w:r>
          </w:p>
        </w:tc>
        <w:tc>
          <w:tcPr>
            <w:tcW w:w="2141" w:type="dxa"/>
          </w:tcPr>
          <w:p w14:paraId="2304AC33">
            <w:pPr>
              <w:pStyle w:val="21"/>
              <w:spacing w:line="273" w:lineRule="exact"/>
              <w:ind w:left="120" w:right="2"/>
              <w:jc w:val="center"/>
              <w:rPr>
                <w:sz w:val="24"/>
              </w:rPr>
            </w:pPr>
            <w:r>
              <w:rPr>
                <w:spacing w:val="-4"/>
                <w:sz w:val="24"/>
              </w:rPr>
              <w:t>Baik</w:t>
            </w:r>
          </w:p>
        </w:tc>
        <w:tc>
          <w:tcPr>
            <w:tcW w:w="2069" w:type="dxa"/>
          </w:tcPr>
          <w:p w14:paraId="6DE440FC">
            <w:pPr>
              <w:pStyle w:val="21"/>
              <w:spacing w:line="275" w:lineRule="exact"/>
              <w:ind w:left="122" w:right="111"/>
              <w:jc w:val="center"/>
              <w:rPr>
                <w:sz w:val="24"/>
              </w:rPr>
            </w:pPr>
            <w:r>
              <w:rPr>
                <w:spacing w:val="-5"/>
                <w:sz w:val="24"/>
              </w:rPr>
              <w:t>85%</w:t>
            </w:r>
          </w:p>
        </w:tc>
      </w:tr>
      <w:tr w14:paraId="74229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39D28C86">
            <w:pPr>
              <w:pStyle w:val="21"/>
              <w:spacing w:line="273" w:lineRule="exact"/>
              <w:ind w:left="112"/>
              <w:rPr>
                <w:sz w:val="24"/>
              </w:rPr>
            </w:pPr>
            <w:r>
              <w:rPr>
                <w:spacing w:val="-10"/>
                <w:sz w:val="24"/>
              </w:rPr>
              <w:t>4</w:t>
            </w:r>
          </w:p>
        </w:tc>
        <w:tc>
          <w:tcPr>
            <w:tcW w:w="2160" w:type="dxa"/>
          </w:tcPr>
          <w:p w14:paraId="1A100C84">
            <w:pPr>
              <w:pStyle w:val="21"/>
              <w:spacing w:line="273" w:lineRule="exact"/>
              <w:ind w:left="113"/>
              <w:rPr>
                <w:sz w:val="24"/>
              </w:rPr>
            </w:pPr>
            <w:r>
              <w:rPr>
                <w:spacing w:val="-5"/>
                <w:sz w:val="24"/>
              </w:rPr>
              <w:t>Responden</w:t>
            </w:r>
            <w:r>
              <w:rPr>
                <w:spacing w:val="-1"/>
                <w:sz w:val="24"/>
              </w:rPr>
              <w:t xml:space="preserve"> </w:t>
            </w:r>
            <w:r>
              <w:rPr>
                <w:spacing w:val="-10"/>
                <w:sz w:val="24"/>
              </w:rPr>
              <w:t>4</w:t>
            </w:r>
          </w:p>
        </w:tc>
        <w:tc>
          <w:tcPr>
            <w:tcW w:w="907" w:type="dxa"/>
          </w:tcPr>
          <w:p w14:paraId="35F3A1F0">
            <w:pPr>
              <w:pStyle w:val="21"/>
              <w:spacing w:line="273" w:lineRule="exact"/>
              <w:ind w:left="113"/>
              <w:rPr>
                <w:sz w:val="24"/>
              </w:rPr>
            </w:pPr>
            <w:r>
              <w:rPr>
                <w:spacing w:val="-5"/>
                <w:sz w:val="24"/>
              </w:rPr>
              <w:t>50</w:t>
            </w:r>
          </w:p>
        </w:tc>
        <w:tc>
          <w:tcPr>
            <w:tcW w:w="2141" w:type="dxa"/>
          </w:tcPr>
          <w:p w14:paraId="712C6A7D">
            <w:pPr>
              <w:pStyle w:val="21"/>
              <w:spacing w:line="275" w:lineRule="exact"/>
              <w:ind w:left="120" w:right="110"/>
              <w:jc w:val="center"/>
              <w:rPr>
                <w:sz w:val="24"/>
              </w:rPr>
            </w:pPr>
            <w:r>
              <w:rPr>
                <w:spacing w:val="-2"/>
                <w:sz w:val="24"/>
              </w:rPr>
              <w:t>Kurang</w:t>
            </w:r>
          </w:p>
        </w:tc>
        <w:tc>
          <w:tcPr>
            <w:tcW w:w="2069" w:type="dxa"/>
          </w:tcPr>
          <w:p w14:paraId="2F00ABAD">
            <w:pPr>
              <w:pStyle w:val="21"/>
              <w:spacing w:line="273" w:lineRule="exact"/>
              <w:ind w:left="122"/>
              <w:jc w:val="center"/>
              <w:rPr>
                <w:sz w:val="24"/>
              </w:rPr>
            </w:pPr>
            <w:r>
              <w:rPr>
                <w:spacing w:val="-5"/>
                <w:sz w:val="24"/>
              </w:rPr>
              <w:t>50%</w:t>
            </w:r>
          </w:p>
        </w:tc>
      </w:tr>
      <w:tr w14:paraId="59F84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73F70E71">
            <w:pPr>
              <w:pStyle w:val="21"/>
              <w:spacing w:line="273" w:lineRule="exact"/>
              <w:ind w:left="112"/>
              <w:rPr>
                <w:sz w:val="24"/>
              </w:rPr>
            </w:pPr>
            <w:r>
              <w:rPr>
                <w:spacing w:val="-10"/>
                <w:sz w:val="24"/>
              </w:rPr>
              <w:t>5</w:t>
            </w:r>
          </w:p>
        </w:tc>
        <w:tc>
          <w:tcPr>
            <w:tcW w:w="2160" w:type="dxa"/>
          </w:tcPr>
          <w:p w14:paraId="54A694B4">
            <w:pPr>
              <w:pStyle w:val="21"/>
              <w:spacing w:line="273" w:lineRule="exact"/>
              <w:ind w:left="113"/>
              <w:rPr>
                <w:sz w:val="24"/>
              </w:rPr>
            </w:pPr>
            <w:r>
              <w:rPr>
                <w:spacing w:val="-5"/>
                <w:sz w:val="24"/>
              </w:rPr>
              <w:t>Responden</w:t>
            </w:r>
            <w:r>
              <w:rPr>
                <w:spacing w:val="-1"/>
                <w:sz w:val="24"/>
              </w:rPr>
              <w:t xml:space="preserve"> </w:t>
            </w:r>
            <w:r>
              <w:rPr>
                <w:spacing w:val="-10"/>
                <w:sz w:val="24"/>
              </w:rPr>
              <w:t>5</w:t>
            </w:r>
          </w:p>
        </w:tc>
        <w:tc>
          <w:tcPr>
            <w:tcW w:w="907" w:type="dxa"/>
          </w:tcPr>
          <w:p w14:paraId="3BEA4B0E">
            <w:pPr>
              <w:pStyle w:val="21"/>
              <w:spacing w:line="273" w:lineRule="exact"/>
              <w:ind w:left="113"/>
              <w:rPr>
                <w:sz w:val="24"/>
              </w:rPr>
            </w:pPr>
            <w:r>
              <w:rPr>
                <w:spacing w:val="-5"/>
                <w:sz w:val="24"/>
              </w:rPr>
              <w:t>50</w:t>
            </w:r>
          </w:p>
        </w:tc>
        <w:tc>
          <w:tcPr>
            <w:tcW w:w="2141" w:type="dxa"/>
          </w:tcPr>
          <w:p w14:paraId="405063D1">
            <w:pPr>
              <w:pStyle w:val="21"/>
              <w:spacing w:line="273" w:lineRule="exact"/>
              <w:ind w:left="120"/>
              <w:jc w:val="center"/>
              <w:rPr>
                <w:sz w:val="24"/>
              </w:rPr>
            </w:pPr>
            <w:r>
              <w:rPr>
                <w:spacing w:val="-2"/>
                <w:sz w:val="24"/>
              </w:rPr>
              <w:t>Kurang</w:t>
            </w:r>
          </w:p>
        </w:tc>
        <w:tc>
          <w:tcPr>
            <w:tcW w:w="2069" w:type="dxa"/>
          </w:tcPr>
          <w:p w14:paraId="112FFACA">
            <w:pPr>
              <w:pStyle w:val="21"/>
              <w:spacing w:line="275" w:lineRule="exact"/>
              <w:ind w:left="122" w:right="111"/>
              <w:jc w:val="center"/>
              <w:rPr>
                <w:sz w:val="24"/>
              </w:rPr>
            </w:pPr>
            <w:r>
              <w:rPr>
                <w:spacing w:val="-5"/>
                <w:sz w:val="24"/>
              </w:rPr>
              <w:t>50%</w:t>
            </w:r>
          </w:p>
        </w:tc>
      </w:tr>
      <w:tr w14:paraId="0FD03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069A2B1E">
            <w:pPr>
              <w:pStyle w:val="21"/>
              <w:spacing w:line="273" w:lineRule="exact"/>
              <w:ind w:left="112"/>
              <w:rPr>
                <w:sz w:val="24"/>
              </w:rPr>
            </w:pPr>
            <w:r>
              <w:rPr>
                <w:spacing w:val="-10"/>
                <w:sz w:val="24"/>
              </w:rPr>
              <w:t>6</w:t>
            </w:r>
          </w:p>
        </w:tc>
        <w:tc>
          <w:tcPr>
            <w:tcW w:w="2160" w:type="dxa"/>
          </w:tcPr>
          <w:p w14:paraId="221D0EAC">
            <w:pPr>
              <w:pStyle w:val="21"/>
              <w:spacing w:line="273" w:lineRule="exact"/>
              <w:ind w:left="113"/>
              <w:rPr>
                <w:sz w:val="24"/>
              </w:rPr>
            </w:pPr>
            <w:r>
              <w:rPr>
                <w:spacing w:val="-5"/>
                <w:sz w:val="24"/>
              </w:rPr>
              <w:t>Responden</w:t>
            </w:r>
            <w:r>
              <w:rPr>
                <w:spacing w:val="-1"/>
                <w:sz w:val="24"/>
              </w:rPr>
              <w:t xml:space="preserve"> </w:t>
            </w:r>
            <w:r>
              <w:rPr>
                <w:spacing w:val="-10"/>
                <w:sz w:val="24"/>
              </w:rPr>
              <w:t>6</w:t>
            </w:r>
          </w:p>
        </w:tc>
        <w:tc>
          <w:tcPr>
            <w:tcW w:w="907" w:type="dxa"/>
          </w:tcPr>
          <w:p w14:paraId="464276FD">
            <w:pPr>
              <w:pStyle w:val="21"/>
              <w:spacing w:line="273" w:lineRule="exact"/>
              <w:ind w:left="113"/>
              <w:rPr>
                <w:sz w:val="24"/>
              </w:rPr>
            </w:pPr>
            <w:r>
              <w:rPr>
                <w:spacing w:val="-5"/>
                <w:sz w:val="24"/>
              </w:rPr>
              <w:t>65</w:t>
            </w:r>
          </w:p>
        </w:tc>
        <w:tc>
          <w:tcPr>
            <w:tcW w:w="2141" w:type="dxa"/>
          </w:tcPr>
          <w:p w14:paraId="070BF8C7">
            <w:pPr>
              <w:pStyle w:val="21"/>
              <w:spacing w:line="273" w:lineRule="exact"/>
              <w:ind w:left="120"/>
              <w:jc w:val="center"/>
              <w:rPr>
                <w:sz w:val="24"/>
              </w:rPr>
            </w:pPr>
            <w:r>
              <w:rPr>
                <w:spacing w:val="-2"/>
                <w:sz w:val="24"/>
              </w:rPr>
              <w:t>Kurang</w:t>
            </w:r>
          </w:p>
        </w:tc>
        <w:tc>
          <w:tcPr>
            <w:tcW w:w="2069" w:type="dxa"/>
          </w:tcPr>
          <w:p w14:paraId="45978FBA">
            <w:pPr>
              <w:pStyle w:val="21"/>
              <w:spacing w:line="275" w:lineRule="exact"/>
              <w:ind w:left="122" w:right="111"/>
              <w:jc w:val="center"/>
              <w:rPr>
                <w:sz w:val="24"/>
              </w:rPr>
            </w:pPr>
            <w:r>
              <w:rPr>
                <w:spacing w:val="-5"/>
                <w:sz w:val="24"/>
              </w:rPr>
              <w:t>50%</w:t>
            </w:r>
          </w:p>
        </w:tc>
      </w:tr>
      <w:tr w14:paraId="63375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4CB97CBC">
            <w:pPr>
              <w:pStyle w:val="21"/>
              <w:spacing w:line="270" w:lineRule="exact"/>
              <w:ind w:left="112"/>
              <w:rPr>
                <w:sz w:val="24"/>
              </w:rPr>
            </w:pPr>
            <w:r>
              <w:rPr>
                <w:spacing w:val="-10"/>
                <w:sz w:val="24"/>
              </w:rPr>
              <w:t>7</w:t>
            </w:r>
          </w:p>
        </w:tc>
        <w:tc>
          <w:tcPr>
            <w:tcW w:w="2160" w:type="dxa"/>
          </w:tcPr>
          <w:p w14:paraId="11B69671">
            <w:pPr>
              <w:pStyle w:val="21"/>
              <w:spacing w:line="270" w:lineRule="exact"/>
              <w:ind w:left="113"/>
              <w:rPr>
                <w:sz w:val="24"/>
              </w:rPr>
            </w:pPr>
            <w:r>
              <w:rPr>
                <w:spacing w:val="-5"/>
                <w:sz w:val="24"/>
              </w:rPr>
              <w:t>Responden</w:t>
            </w:r>
            <w:r>
              <w:rPr>
                <w:spacing w:val="-1"/>
                <w:sz w:val="24"/>
              </w:rPr>
              <w:t xml:space="preserve"> </w:t>
            </w:r>
            <w:r>
              <w:rPr>
                <w:spacing w:val="-10"/>
                <w:sz w:val="24"/>
              </w:rPr>
              <w:t>7</w:t>
            </w:r>
          </w:p>
        </w:tc>
        <w:tc>
          <w:tcPr>
            <w:tcW w:w="907" w:type="dxa"/>
          </w:tcPr>
          <w:p w14:paraId="19592BDE">
            <w:pPr>
              <w:pStyle w:val="21"/>
              <w:spacing w:line="270" w:lineRule="exact"/>
              <w:ind w:left="113"/>
              <w:rPr>
                <w:sz w:val="24"/>
              </w:rPr>
            </w:pPr>
            <w:r>
              <w:rPr>
                <w:spacing w:val="-5"/>
                <w:sz w:val="24"/>
              </w:rPr>
              <w:t>78</w:t>
            </w:r>
          </w:p>
        </w:tc>
        <w:tc>
          <w:tcPr>
            <w:tcW w:w="2141" w:type="dxa"/>
          </w:tcPr>
          <w:p w14:paraId="53A52968">
            <w:pPr>
              <w:pStyle w:val="21"/>
              <w:spacing w:line="275" w:lineRule="exact"/>
              <w:ind w:left="120" w:right="111"/>
              <w:jc w:val="center"/>
              <w:rPr>
                <w:sz w:val="24"/>
              </w:rPr>
            </w:pPr>
            <w:r>
              <w:rPr>
                <w:spacing w:val="-4"/>
                <w:sz w:val="24"/>
              </w:rPr>
              <w:t>Baik</w:t>
            </w:r>
          </w:p>
        </w:tc>
        <w:tc>
          <w:tcPr>
            <w:tcW w:w="2069" w:type="dxa"/>
          </w:tcPr>
          <w:p w14:paraId="02858F78">
            <w:pPr>
              <w:pStyle w:val="21"/>
              <w:spacing w:line="270" w:lineRule="exact"/>
              <w:ind w:left="122"/>
              <w:jc w:val="center"/>
              <w:rPr>
                <w:sz w:val="24"/>
              </w:rPr>
            </w:pPr>
            <w:r>
              <w:rPr>
                <w:spacing w:val="-5"/>
                <w:sz w:val="24"/>
              </w:rPr>
              <w:t>78%</w:t>
            </w:r>
          </w:p>
        </w:tc>
      </w:tr>
      <w:tr w14:paraId="667DA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650" w:type="dxa"/>
          </w:tcPr>
          <w:p w14:paraId="426D2847">
            <w:pPr>
              <w:pStyle w:val="21"/>
              <w:spacing w:line="273" w:lineRule="exact"/>
              <w:ind w:left="112"/>
              <w:rPr>
                <w:sz w:val="24"/>
              </w:rPr>
            </w:pPr>
            <w:r>
              <w:rPr>
                <w:spacing w:val="-10"/>
                <w:sz w:val="24"/>
              </w:rPr>
              <w:t>8</w:t>
            </w:r>
          </w:p>
        </w:tc>
        <w:tc>
          <w:tcPr>
            <w:tcW w:w="2160" w:type="dxa"/>
          </w:tcPr>
          <w:p w14:paraId="2B087BB0">
            <w:pPr>
              <w:pStyle w:val="21"/>
              <w:spacing w:before="1"/>
              <w:ind w:left="113"/>
              <w:rPr>
                <w:sz w:val="24"/>
              </w:rPr>
            </w:pPr>
            <w:r>
              <w:rPr>
                <w:spacing w:val="-5"/>
                <w:sz w:val="24"/>
              </w:rPr>
              <w:t>Responden</w:t>
            </w:r>
            <w:r>
              <w:rPr>
                <w:spacing w:val="-1"/>
                <w:sz w:val="24"/>
              </w:rPr>
              <w:t xml:space="preserve"> </w:t>
            </w:r>
            <w:r>
              <w:rPr>
                <w:spacing w:val="-10"/>
                <w:sz w:val="24"/>
              </w:rPr>
              <w:t>8</w:t>
            </w:r>
          </w:p>
        </w:tc>
        <w:tc>
          <w:tcPr>
            <w:tcW w:w="907" w:type="dxa"/>
          </w:tcPr>
          <w:p w14:paraId="451A8EC2">
            <w:pPr>
              <w:pStyle w:val="21"/>
              <w:spacing w:line="273" w:lineRule="exact"/>
              <w:ind w:left="113"/>
              <w:rPr>
                <w:sz w:val="24"/>
              </w:rPr>
            </w:pPr>
            <w:r>
              <w:rPr>
                <w:spacing w:val="-5"/>
                <w:sz w:val="24"/>
              </w:rPr>
              <w:t>85</w:t>
            </w:r>
          </w:p>
        </w:tc>
        <w:tc>
          <w:tcPr>
            <w:tcW w:w="2141" w:type="dxa"/>
          </w:tcPr>
          <w:p w14:paraId="30B92F35">
            <w:pPr>
              <w:pStyle w:val="21"/>
              <w:spacing w:line="273" w:lineRule="exact"/>
              <w:ind w:left="120" w:right="108"/>
              <w:jc w:val="center"/>
              <w:rPr>
                <w:sz w:val="24"/>
              </w:rPr>
            </w:pPr>
            <w:r>
              <w:rPr>
                <w:spacing w:val="-4"/>
                <w:sz w:val="24"/>
              </w:rPr>
              <w:t>Baik</w:t>
            </w:r>
          </w:p>
        </w:tc>
        <w:tc>
          <w:tcPr>
            <w:tcW w:w="2069" w:type="dxa"/>
          </w:tcPr>
          <w:p w14:paraId="0E6D0D3E">
            <w:pPr>
              <w:pStyle w:val="21"/>
              <w:spacing w:line="275" w:lineRule="exact"/>
              <w:ind w:left="122" w:right="111"/>
              <w:jc w:val="center"/>
              <w:rPr>
                <w:sz w:val="24"/>
              </w:rPr>
            </w:pPr>
            <w:r>
              <w:rPr>
                <w:spacing w:val="-5"/>
                <w:sz w:val="24"/>
              </w:rPr>
              <w:t>85%</w:t>
            </w:r>
          </w:p>
        </w:tc>
      </w:tr>
      <w:tr w14:paraId="3194C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36213FDC">
            <w:pPr>
              <w:pStyle w:val="21"/>
              <w:spacing w:line="273" w:lineRule="exact"/>
              <w:ind w:left="112"/>
              <w:rPr>
                <w:sz w:val="24"/>
              </w:rPr>
            </w:pPr>
            <w:r>
              <w:rPr>
                <w:spacing w:val="-10"/>
                <w:sz w:val="24"/>
              </w:rPr>
              <w:t>9</w:t>
            </w:r>
          </w:p>
        </w:tc>
        <w:tc>
          <w:tcPr>
            <w:tcW w:w="2160" w:type="dxa"/>
          </w:tcPr>
          <w:p w14:paraId="735B723C">
            <w:pPr>
              <w:pStyle w:val="21"/>
              <w:spacing w:line="273" w:lineRule="exact"/>
              <w:ind w:left="113"/>
              <w:rPr>
                <w:sz w:val="24"/>
              </w:rPr>
            </w:pPr>
            <w:r>
              <w:rPr>
                <w:spacing w:val="-5"/>
                <w:sz w:val="24"/>
              </w:rPr>
              <w:t>Responden</w:t>
            </w:r>
            <w:r>
              <w:rPr>
                <w:spacing w:val="-1"/>
                <w:sz w:val="24"/>
              </w:rPr>
              <w:t xml:space="preserve"> </w:t>
            </w:r>
            <w:r>
              <w:rPr>
                <w:spacing w:val="-10"/>
                <w:sz w:val="24"/>
              </w:rPr>
              <w:t>9</w:t>
            </w:r>
          </w:p>
        </w:tc>
        <w:tc>
          <w:tcPr>
            <w:tcW w:w="907" w:type="dxa"/>
          </w:tcPr>
          <w:p w14:paraId="6522CFBF">
            <w:pPr>
              <w:pStyle w:val="21"/>
              <w:spacing w:line="273" w:lineRule="exact"/>
              <w:ind w:left="113"/>
              <w:rPr>
                <w:sz w:val="24"/>
              </w:rPr>
            </w:pPr>
            <w:r>
              <w:rPr>
                <w:spacing w:val="-5"/>
                <w:sz w:val="24"/>
              </w:rPr>
              <w:t>50</w:t>
            </w:r>
          </w:p>
        </w:tc>
        <w:tc>
          <w:tcPr>
            <w:tcW w:w="2141" w:type="dxa"/>
          </w:tcPr>
          <w:p w14:paraId="0BCEEB12">
            <w:pPr>
              <w:pStyle w:val="21"/>
              <w:spacing w:line="275" w:lineRule="exact"/>
              <w:ind w:left="120" w:right="110"/>
              <w:jc w:val="center"/>
              <w:rPr>
                <w:sz w:val="24"/>
              </w:rPr>
            </w:pPr>
            <w:r>
              <w:rPr>
                <w:spacing w:val="-2"/>
                <w:sz w:val="24"/>
              </w:rPr>
              <w:t>Kurang</w:t>
            </w:r>
          </w:p>
        </w:tc>
        <w:tc>
          <w:tcPr>
            <w:tcW w:w="2069" w:type="dxa"/>
          </w:tcPr>
          <w:p w14:paraId="00BE2021">
            <w:pPr>
              <w:pStyle w:val="21"/>
              <w:spacing w:line="273" w:lineRule="exact"/>
              <w:ind w:left="122"/>
              <w:jc w:val="center"/>
              <w:rPr>
                <w:sz w:val="24"/>
              </w:rPr>
            </w:pPr>
            <w:r>
              <w:rPr>
                <w:spacing w:val="-5"/>
                <w:sz w:val="24"/>
              </w:rPr>
              <w:t>50%</w:t>
            </w:r>
          </w:p>
        </w:tc>
      </w:tr>
      <w:tr w14:paraId="209B6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73409AEC">
            <w:pPr>
              <w:pStyle w:val="21"/>
              <w:spacing w:line="273" w:lineRule="exact"/>
              <w:ind w:left="112"/>
              <w:rPr>
                <w:sz w:val="24"/>
              </w:rPr>
            </w:pPr>
            <w:r>
              <w:rPr>
                <w:spacing w:val="-5"/>
                <w:sz w:val="24"/>
              </w:rPr>
              <w:t>10</w:t>
            </w:r>
          </w:p>
        </w:tc>
        <w:tc>
          <w:tcPr>
            <w:tcW w:w="2160" w:type="dxa"/>
          </w:tcPr>
          <w:p w14:paraId="1AC2CBFF">
            <w:pPr>
              <w:pStyle w:val="21"/>
              <w:spacing w:line="273" w:lineRule="exact"/>
              <w:ind w:left="113"/>
              <w:rPr>
                <w:sz w:val="24"/>
              </w:rPr>
            </w:pPr>
            <w:r>
              <w:rPr>
                <w:spacing w:val="-5"/>
                <w:sz w:val="24"/>
              </w:rPr>
              <w:t>Responden</w:t>
            </w:r>
            <w:r>
              <w:rPr>
                <w:spacing w:val="-1"/>
                <w:sz w:val="24"/>
              </w:rPr>
              <w:t xml:space="preserve"> </w:t>
            </w:r>
            <w:r>
              <w:rPr>
                <w:spacing w:val="-5"/>
                <w:sz w:val="24"/>
              </w:rPr>
              <w:t>10</w:t>
            </w:r>
          </w:p>
        </w:tc>
        <w:tc>
          <w:tcPr>
            <w:tcW w:w="907" w:type="dxa"/>
          </w:tcPr>
          <w:p w14:paraId="5DBBB801">
            <w:pPr>
              <w:pStyle w:val="21"/>
              <w:spacing w:line="273" w:lineRule="exact"/>
              <w:ind w:left="113"/>
              <w:rPr>
                <w:sz w:val="24"/>
              </w:rPr>
            </w:pPr>
            <w:r>
              <w:rPr>
                <w:spacing w:val="-5"/>
                <w:sz w:val="24"/>
              </w:rPr>
              <w:t>85</w:t>
            </w:r>
          </w:p>
        </w:tc>
        <w:tc>
          <w:tcPr>
            <w:tcW w:w="2141" w:type="dxa"/>
          </w:tcPr>
          <w:p w14:paraId="3C4DC6A0">
            <w:pPr>
              <w:pStyle w:val="21"/>
              <w:spacing w:line="275" w:lineRule="exact"/>
              <w:ind w:left="120" w:right="111"/>
              <w:jc w:val="center"/>
              <w:rPr>
                <w:sz w:val="24"/>
              </w:rPr>
            </w:pPr>
            <w:r>
              <w:rPr>
                <w:spacing w:val="-4"/>
                <w:sz w:val="24"/>
              </w:rPr>
              <w:t>Baik</w:t>
            </w:r>
          </w:p>
        </w:tc>
        <w:tc>
          <w:tcPr>
            <w:tcW w:w="2069" w:type="dxa"/>
          </w:tcPr>
          <w:p w14:paraId="4889F718">
            <w:pPr>
              <w:pStyle w:val="21"/>
              <w:spacing w:line="273" w:lineRule="exact"/>
              <w:ind w:left="122"/>
              <w:jc w:val="center"/>
              <w:rPr>
                <w:sz w:val="24"/>
              </w:rPr>
            </w:pPr>
            <w:r>
              <w:rPr>
                <w:spacing w:val="-5"/>
                <w:sz w:val="24"/>
              </w:rPr>
              <w:t>80%</w:t>
            </w:r>
          </w:p>
        </w:tc>
      </w:tr>
      <w:tr w14:paraId="12993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650" w:type="dxa"/>
          </w:tcPr>
          <w:p w14:paraId="2DFACEFC">
            <w:pPr>
              <w:pStyle w:val="21"/>
              <w:spacing w:line="270" w:lineRule="exact"/>
              <w:ind w:left="112"/>
              <w:rPr>
                <w:sz w:val="24"/>
              </w:rPr>
            </w:pPr>
            <w:r>
              <w:rPr>
                <w:spacing w:val="-5"/>
                <w:sz w:val="24"/>
              </w:rPr>
              <w:t>11</w:t>
            </w:r>
          </w:p>
        </w:tc>
        <w:tc>
          <w:tcPr>
            <w:tcW w:w="2160" w:type="dxa"/>
          </w:tcPr>
          <w:p w14:paraId="34795AA6">
            <w:pPr>
              <w:pStyle w:val="21"/>
              <w:spacing w:line="275" w:lineRule="exact"/>
              <w:ind w:left="113"/>
              <w:rPr>
                <w:sz w:val="24"/>
              </w:rPr>
            </w:pPr>
            <w:r>
              <w:rPr>
                <w:spacing w:val="-5"/>
                <w:sz w:val="24"/>
              </w:rPr>
              <w:t>Responden</w:t>
            </w:r>
            <w:r>
              <w:rPr>
                <w:spacing w:val="-1"/>
                <w:sz w:val="24"/>
              </w:rPr>
              <w:t xml:space="preserve"> </w:t>
            </w:r>
            <w:r>
              <w:rPr>
                <w:spacing w:val="-5"/>
                <w:sz w:val="24"/>
              </w:rPr>
              <w:t>11</w:t>
            </w:r>
          </w:p>
        </w:tc>
        <w:tc>
          <w:tcPr>
            <w:tcW w:w="907" w:type="dxa"/>
          </w:tcPr>
          <w:p w14:paraId="6E06329F">
            <w:pPr>
              <w:pStyle w:val="21"/>
              <w:spacing w:line="270" w:lineRule="exact"/>
              <w:ind w:left="113"/>
              <w:rPr>
                <w:sz w:val="24"/>
              </w:rPr>
            </w:pPr>
            <w:r>
              <w:rPr>
                <w:spacing w:val="-5"/>
                <w:sz w:val="24"/>
              </w:rPr>
              <w:t>50</w:t>
            </w:r>
          </w:p>
        </w:tc>
        <w:tc>
          <w:tcPr>
            <w:tcW w:w="2141" w:type="dxa"/>
          </w:tcPr>
          <w:p w14:paraId="0ADC5C06">
            <w:pPr>
              <w:pStyle w:val="21"/>
              <w:spacing w:line="275" w:lineRule="exact"/>
              <w:ind w:left="120" w:right="110"/>
              <w:jc w:val="center"/>
              <w:rPr>
                <w:sz w:val="24"/>
              </w:rPr>
            </w:pPr>
            <w:r>
              <w:rPr>
                <w:spacing w:val="-2"/>
                <w:sz w:val="24"/>
              </w:rPr>
              <w:t>Kurang</w:t>
            </w:r>
          </w:p>
        </w:tc>
        <w:tc>
          <w:tcPr>
            <w:tcW w:w="2069" w:type="dxa"/>
          </w:tcPr>
          <w:p w14:paraId="240DF565">
            <w:pPr>
              <w:pStyle w:val="21"/>
              <w:spacing w:line="270" w:lineRule="exact"/>
              <w:ind w:left="122"/>
              <w:jc w:val="center"/>
              <w:rPr>
                <w:sz w:val="24"/>
              </w:rPr>
            </w:pPr>
            <w:r>
              <w:rPr>
                <w:spacing w:val="-5"/>
                <w:sz w:val="24"/>
              </w:rPr>
              <w:t>50%</w:t>
            </w:r>
          </w:p>
        </w:tc>
      </w:tr>
      <w:tr w14:paraId="1F065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122EC5EE">
            <w:pPr>
              <w:pStyle w:val="21"/>
              <w:spacing w:before="1"/>
              <w:ind w:left="112"/>
              <w:rPr>
                <w:sz w:val="24"/>
              </w:rPr>
            </w:pPr>
            <w:r>
              <w:rPr>
                <w:spacing w:val="-5"/>
                <w:sz w:val="24"/>
              </w:rPr>
              <w:t>12</w:t>
            </w:r>
          </w:p>
        </w:tc>
        <w:tc>
          <w:tcPr>
            <w:tcW w:w="2160" w:type="dxa"/>
          </w:tcPr>
          <w:p w14:paraId="41A79ED1">
            <w:pPr>
              <w:pStyle w:val="21"/>
              <w:spacing w:line="273" w:lineRule="exact"/>
              <w:ind w:left="113"/>
              <w:rPr>
                <w:sz w:val="24"/>
              </w:rPr>
            </w:pPr>
            <w:r>
              <w:rPr>
                <w:spacing w:val="-5"/>
                <w:sz w:val="24"/>
              </w:rPr>
              <w:t>Responden</w:t>
            </w:r>
            <w:r>
              <w:rPr>
                <w:spacing w:val="-1"/>
                <w:sz w:val="24"/>
              </w:rPr>
              <w:t xml:space="preserve"> </w:t>
            </w:r>
            <w:r>
              <w:rPr>
                <w:spacing w:val="-5"/>
                <w:sz w:val="24"/>
              </w:rPr>
              <w:t>12</w:t>
            </w:r>
          </w:p>
        </w:tc>
        <w:tc>
          <w:tcPr>
            <w:tcW w:w="907" w:type="dxa"/>
          </w:tcPr>
          <w:p w14:paraId="709730B0">
            <w:pPr>
              <w:pStyle w:val="21"/>
              <w:spacing w:before="1"/>
              <w:ind w:left="113"/>
              <w:rPr>
                <w:sz w:val="24"/>
              </w:rPr>
            </w:pPr>
            <w:r>
              <w:rPr>
                <w:spacing w:val="-5"/>
                <w:sz w:val="24"/>
              </w:rPr>
              <w:t>65</w:t>
            </w:r>
          </w:p>
        </w:tc>
        <w:tc>
          <w:tcPr>
            <w:tcW w:w="2141" w:type="dxa"/>
          </w:tcPr>
          <w:p w14:paraId="41F7EB78">
            <w:pPr>
              <w:pStyle w:val="21"/>
              <w:spacing w:line="275" w:lineRule="exact"/>
              <w:ind w:left="120" w:right="110"/>
              <w:jc w:val="center"/>
              <w:rPr>
                <w:sz w:val="24"/>
              </w:rPr>
            </w:pPr>
            <w:r>
              <w:rPr>
                <w:spacing w:val="-2"/>
                <w:sz w:val="24"/>
              </w:rPr>
              <w:t>Kurang</w:t>
            </w:r>
          </w:p>
        </w:tc>
        <w:tc>
          <w:tcPr>
            <w:tcW w:w="2069" w:type="dxa"/>
          </w:tcPr>
          <w:p w14:paraId="734F7852">
            <w:pPr>
              <w:pStyle w:val="21"/>
              <w:spacing w:before="1"/>
              <w:ind w:left="122"/>
              <w:jc w:val="center"/>
              <w:rPr>
                <w:sz w:val="24"/>
              </w:rPr>
            </w:pPr>
            <w:r>
              <w:rPr>
                <w:spacing w:val="-5"/>
                <w:sz w:val="24"/>
              </w:rPr>
              <w:t>65%</w:t>
            </w:r>
          </w:p>
        </w:tc>
      </w:tr>
      <w:tr w14:paraId="67C3A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0483BA70">
            <w:pPr>
              <w:pStyle w:val="21"/>
              <w:spacing w:line="273" w:lineRule="exact"/>
              <w:ind w:left="112"/>
              <w:rPr>
                <w:sz w:val="24"/>
              </w:rPr>
            </w:pPr>
            <w:r>
              <w:rPr>
                <w:spacing w:val="-5"/>
                <w:sz w:val="24"/>
              </w:rPr>
              <w:t>13</w:t>
            </w:r>
          </w:p>
        </w:tc>
        <w:tc>
          <w:tcPr>
            <w:tcW w:w="2160" w:type="dxa"/>
          </w:tcPr>
          <w:p w14:paraId="671C5C6C">
            <w:pPr>
              <w:pStyle w:val="21"/>
              <w:spacing w:line="273" w:lineRule="exact"/>
              <w:ind w:left="113"/>
              <w:rPr>
                <w:sz w:val="24"/>
              </w:rPr>
            </w:pPr>
            <w:r>
              <w:rPr>
                <w:spacing w:val="-5"/>
                <w:sz w:val="24"/>
              </w:rPr>
              <w:t>Responden</w:t>
            </w:r>
            <w:r>
              <w:rPr>
                <w:spacing w:val="-1"/>
                <w:sz w:val="24"/>
              </w:rPr>
              <w:t xml:space="preserve"> </w:t>
            </w:r>
            <w:r>
              <w:rPr>
                <w:spacing w:val="-5"/>
                <w:sz w:val="24"/>
              </w:rPr>
              <w:t>13</w:t>
            </w:r>
          </w:p>
        </w:tc>
        <w:tc>
          <w:tcPr>
            <w:tcW w:w="907" w:type="dxa"/>
          </w:tcPr>
          <w:p w14:paraId="43ED4CD7">
            <w:pPr>
              <w:pStyle w:val="21"/>
              <w:spacing w:line="273" w:lineRule="exact"/>
              <w:ind w:left="113"/>
              <w:rPr>
                <w:sz w:val="24"/>
              </w:rPr>
            </w:pPr>
            <w:r>
              <w:rPr>
                <w:spacing w:val="-5"/>
                <w:sz w:val="24"/>
              </w:rPr>
              <w:t>70</w:t>
            </w:r>
          </w:p>
        </w:tc>
        <w:tc>
          <w:tcPr>
            <w:tcW w:w="2141" w:type="dxa"/>
          </w:tcPr>
          <w:p w14:paraId="52023221">
            <w:pPr>
              <w:pStyle w:val="21"/>
              <w:spacing w:line="275" w:lineRule="exact"/>
              <w:ind w:left="120" w:right="111"/>
              <w:jc w:val="center"/>
              <w:rPr>
                <w:sz w:val="24"/>
              </w:rPr>
            </w:pPr>
            <w:r>
              <w:rPr>
                <w:spacing w:val="-4"/>
                <w:sz w:val="24"/>
              </w:rPr>
              <w:t>Baik</w:t>
            </w:r>
          </w:p>
        </w:tc>
        <w:tc>
          <w:tcPr>
            <w:tcW w:w="2069" w:type="dxa"/>
          </w:tcPr>
          <w:p w14:paraId="48617C2B">
            <w:pPr>
              <w:pStyle w:val="21"/>
              <w:spacing w:line="273" w:lineRule="exact"/>
              <w:ind w:left="122"/>
              <w:jc w:val="center"/>
              <w:rPr>
                <w:sz w:val="24"/>
              </w:rPr>
            </w:pPr>
            <w:r>
              <w:rPr>
                <w:spacing w:val="-5"/>
                <w:sz w:val="24"/>
              </w:rPr>
              <w:t>70%</w:t>
            </w:r>
          </w:p>
        </w:tc>
      </w:tr>
    </w:tbl>
    <w:p w14:paraId="688097AB">
      <w:pPr>
        <w:pStyle w:val="10"/>
        <w:rPr>
          <w:b/>
        </w:rPr>
      </w:pPr>
    </w:p>
    <w:p w14:paraId="3441CD9C">
      <w:pPr>
        <w:pStyle w:val="10"/>
        <w:spacing w:before="209"/>
        <w:rPr>
          <w:b/>
        </w:rPr>
      </w:pPr>
    </w:p>
    <w:p w14:paraId="30478E04">
      <w:pPr>
        <w:pStyle w:val="10"/>
        <w:ind w:left="-1" w:right="60"/>
        <w:jc w:val="center"/>
      </w:pPr>
      <w:r>
        <w:rPr>
          <w:spacing w:val="-5"/>
        </w:rPr>
        <w:t>46</w:t>
      </w:r>
    </w:p>
    <w:p w14:paraId="24D74B7D">
      <w:pPr>
        <w:pStyle w:val="10"/>
        <w:spacing w:after="0"/>
        <w:jc w:val="center"/>
        <w:sectPr>
          <w:pgSz w:w="11920" w:h="16860"/>
          <w:pgMar w:top="980" w:right="425" w:bottom="280" w:left="992" w:header="715" w:footer="0" w:gutter="0"/>
          <w:cols w:space="720" w:num="1"/>
        </w:sectPr>
      </w:pPr>
    </w:p>
    <w:p w14:paraId="2EF52A7B">
      <w:pPr>
        <w:pStyle w:val="10"/>
        <w:rPr>
          <w:sz w:val="20"/>
        </w:rPr>
      </w:pPr>
    </w:p>
    <w:p w14:paraId="640C6B0A">
      <w:pPr>
        <w:pStyle w:val="10"/>
        <w:rPr>
          <w:sz w:val="20"/>
        </w:rPr>
      </w:pPr>
    </w:p>
    <w:p w14:paraId="1F7CD161">
      <w:pPr>
        <w:pStyle w:val="10"/>
        <w:spacing w:before="39"/>
        <w:rPr>
          <w:sz w:val="20"/>
        </w:rPr>
      </w:pPr>
    </w:p>
    <w:tbl>
      <w:tblPr>
        <w:tblStyle w:val="9"/>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0"/>
        <w:gridCol w:w="2160"/>
        <w:gridCol w:w="907"/>
        <w:gridCol w:w="2141"/>
        <w:gridCol w:w="2069"/>
      </w:tblGrid>
      <w:tr w14:paraId="72AF6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640BC67A">
            <w:pPr>
              <w:pStyle w:val="21"/>
              <w:spacing w:line="273" w:lineRule="exact"/>
              <w:ind w:left="112"/>
              <w:rPr>
                <w:sz w:val="24"/>
              </w:rPr>
            </w:pPr>
            <w:r>
              <w:rPr>
                <w:spacing w:val="-5"/>
                <w:sz w:val="24"/>
              </w:rPr>
              <w:t>14</w:t>
            </w:r>
          </w:p>
        </w:tc>
        <w:tc>
          <w:tcPr>
            <w:tcW w:w="2160" w:type="dxa"/>
          </w:tcPr>
          <w:p w14:paraId="176CC8EC">
            <w:pPr>
              <w:pStyle w:val="21"/>
              <w:spacing w:line="273" w:lineRule="exact"/>
              <w:ind w:left="113"/>
              <w:rPr>
                <w:sz w:val="24"/>
              </w:rPr>
            </w:pPr>
            <w:r>
              <w:rPr>
                <w:sz w:val="24"/>
              </w:rPr>
              <w:t>Respondenn</w:t>
            </w:r>
            <w:r>
              <w:rPr>
                <w:spacing w:val="-2"/>
                <w:sz w:val="24"/>
              </w:rPr>
              <w:t xml:space="preserve"> </w:t>
            </w:r>
            <w:r>
              <w:rPr>
                <w:spacing w:val="-5"/>
                <w:sz w:val="24"/>
              </w:rPr>
              <w:t>14</w:t>
            </w:r>
          </w:p>
        </w:tc>
        <w:tc>
          <w:tcPr>
            <w:tcW w:w="907" w:type="dxa"/>
          </w:tcPr>
          <w:p w14:paraId="35BBEEFE">
            <w:pPr>
              <w:pStyle w:val="21"/>
              <w:spacing w:line="273" w:lineRule="exact"/>
              <w:ind w:left="113"/>
              <w:rPr>
                <w:sz w:val="24"/>
              </w:rPr>
            </w:pPr>
            <w:r>
              <w:rPr>
                <w:spacing w:val="-5"/>
                <w:sz w:val="24"/>
              </w:rPr>
              <w:t>50</w:t>
            </w:r>
          </w:p>
        </w:tc>
        <w:tc>
          <w:tcPr>
            <w:tcW w:w="2141" w:type="dxa"/>
          </w:tcPr>
          <w:p w14:paraId="70C53690">
            <w:pPr>
              <w:pStyle w:val="21"/>
              <w:spacing w:line="275" w:lineRule="exact"/>
              <w:ind w:right="699"/>
              <w:jc w:val="right"/>
              <w:rPr>
                <w:sz w:val="24"/>
              </w:rPr>
            </w:pPr>
            <w:r>
              <w:rPr>
                <w:spacing w:val="-2"/>
                <w:sz w:val="24"/>
              </w:rPr>
              <w:t>Kurang</w:t>
            </w:r>
          </w:p>
        </w:tc>
        <w:tc>
          <w:tcPr>
            <w:tcW w:w="2069" w:type="dxa"/>
          </w:tcPr>
          <w:p w14:paraId="3C369771">
            <w:pPr>
              <w:pStyle w:val="21"/>
              <w:spacing w:line="273" w:lineRule="exact"/>
              <w:ind w:right="746"/>
              <w:jc w:val="right"/>
              <w:rPr>
                <w:sz w:val="24"/>
              </w:rPr>
            </w:pPr>
            <w:r>
              <w:rPr>
                <w:spacing w:val="-5"/>
                <w:sz w:val="24"/>
              </w:rPr>
              <w:t>50%</w:t>
            </w:r>
          </w:p>
        </w:tc>
      </w:tr>
      <w:tr w14:paraId="211A4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0856A81E">
            <w:pPr>
              <w:pStyle w:val="21"/>
              <w:spacing w:line="275" w:lineRule="exact"/>
              <w:ind w:left="112"/>
              <w:rPr>
                <w:sz w:val="24"/>
              </w:rPr>
            </w:pPr>
            <w:r>
              <w:rPr>
                <w:spacing w:val="-5"/>
                <w:sz w:val="24"/>
              </w:rPr>
              <w:t>15</w:t>
            </w:r>
          </w:p>
        </w:tc>
        <w:tc>
          <w:tcPr>
            <w:tcW w:w="2160" w:type="dxa"/>
          </w:tcPr>
          <w:p w14:paraId="56802855">
            <w:pPr>
              <w:pStyle w:val="21"/>
              <w:spacing w:line="275" w:lineRule="exact"/>
              <w:ind w:left="113"/>
              <w:rPr>
                <w:sz w:val="24"/>
              </w:rPr>
            </w:pPr>
            <w:r>
              <w:rPr>
                <w:sz w:val="24"/>
              </w:rPr>
              <w:t>Responden</w:t>
            </w:r>
            <w:r>
              <w:rPr>
                <w:spacing w:val="-2"/>
                <w:sz w:val="24"/>
              </w:rPr>
              <w:t xml:space="preserve"> </w:t>
            </w:r>
            <w:r>
              <w:rPr>
                <w:spacing w:val="-5"/>
                <w:sz w:val="24"/>
              </w:rPr>
              <w:t>15</w:t>
            </w:r>
          </w:p>
        </w:tc>
        <w:tc>
          <w:tcPr>
            <w:tcW w:w="907" w:type="dxa"/>
          </w:tcPr>
          <w:p w14:paraId="7A22DC6A">
            <w:pPr>
              <w:pStyle w:val="21"/>
              <w:spacing w:line="275" w:lineRule="exact"/>
              <w:ind w:left="113"/>
              <w:rPr>
                <w:sz w:val="24"/>
              </w:rPr>
            </w:pPr>
            <w:r>
              <w:rPr>
                <w:spacing w:val="-5"/>
                <w:sz w:val="24"/>
              </w:rPr>
              <w:t>50</w:t>
            </w:r>
          </w:p>
        </w:tc>
        <w:tc>
          <w:tcPr>
            <w:tcW w:w="2141" w:type="dxa"/>
          </w:tcPr>
          <w:p w14:paraId="6FAF81C0">
            <w:pPr>
              <w:pStyle w:val="21"/>
              <w:spacing w:line="275" w:lineRule="exact"/>
              <w:ind w:right="699"/>
              <w:jc w:val="right"/>
              <w:rPr>
                <w:sz w:val="24"/>
              </w:rPr>
            </w:pPr>
            <w:r>
              <w:rPr>
                <w:spacing w:val="-2"/>
                <w:sz w:val="24"/>
              </w:rPr>
              <w:t>Kurang</w:t>
            </w:r>
          </w:p>
        </w:tc>
        <w:tc>
          <w:tcPr>
            <w:tcW w:w="2069" w:type="dxa"/>
          </w:tcPr>
          <w:p w14:paraId="0CDC1FE7">
            <w:pPr>
              <w:pStyle w:val="21"/>
              <w:spacing w:line="275" w:lineRule="exact"/>
              <w:ind w:right="746"/>
              <w:jc w:val="right"/>
              <w:rPr>
                <w:sz w:val="24"/>
              </w:rPr>
            </w:pPr>
            <w:r>
              <w:rPr>
                <w:spacing w:val="-5"/>
                <w:sz w:val="24"/>
              </w:rPr>
              <w:t>50%</w:t>
            </w:r>
          </w:p>
        </w:tc>
      </w:tr>
      <w:tr w14:paraId="220AA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810" w:type="dxa"/>
            <w:gridSpan w:val="2"/>
          </w:tcPr>
          <w:p w14:paraId="05E60028">
            <w:pPr>
              <w:pStyle w:val="21"/>
              <w:spacing w:line="273" w:lineRule="exact"/>
              <w:ind w:right="37"/>
              <w:jc w:val="center"/>
              <w:rPr>
                <w:b/>
                <w:sz w:val="24"/>
              </w:rPr>
            </w:pPr>
            <w:r>
              <w:rPr>
                <w:b/>
                <w:spacing w:val="-2"/>
                <w:sz w:val="24"/>
              </w:rPr>
              <w:t>Total</w:t>
            </w:r>
          </w:p>
        </w:tc>
        <w:tc>
          <w:tcPr>
            <w:tcW w:w="907" w:type="dxa"/>
          </w:tcPr>
          <w:p w14:paraId="019D10ED">
            <w:pPr>
              <w:pStyle w:val="21"/>
              <w:spacing w:line="273" w:lineRule="exact"/>
              <w:ind w:left="113"/>
              <w:rPr>
                <w:b/>
                <w:sz w:val="24"/>
              </w:rPr>
            </w:pPr>
            <w:r>
              <w:rPr>
                <w:b/>
                <w:spacing w:val="-5"/>
                <w:sz w:val="24"/>
              </w:rPr>
              <w:t>953</w:t>
            </w:r>
          </w:p>
        </w:tc>
        <w:tc>
          <w:tcPr>
            <w:tcW w:w="2141" w:type="dxa"/>
          </w:tcPr>
          <w:p w14:paraId="31D35B85">
            <w:pPr>
              <w:pStyle w:val="21"/>
              <w:spacing w:line="273" w:lineRule="exact"/>
              <w:ind w:left="114"/>
              <w:rPr>
                <w:b/>
                <w:sz w:val="24"/>
              </w:rPr>
            </w:pPr>
            <w:r>
              <w:rPr>
                <w:b/>
                <w:spacing w:val="-10"/>
                <w:sz w:val="24"/>
              </w:rPr>
              <w:t>4</w:t>
            </w:r>
          </w:p>
        </w:tc>
        <w:tc>
          <w:tcPr>
            <w:tcW w:w="2069" w:type="dxa"/>
          </w:tcPr>
          <w:p w14:paraId="21EFA63E">
            <w:pPr>
              <w:pStyle w:val="21"/>
              <w:spacing w:line="273" w:lineRule="exact"/>
              <w:ind w:left="114"/>
              <w:rPr>
                <w:b/>
                <w:sz w:val="24"/>
              </w:rPr>
            </w:pPr>
            <w:r>
              <w:rPr>
                <w:b/>
                <w:spacing w:val="-5"/>
                <w:sz w:val="24"/>
              </w:rPr>
              <w:t>11</w:t>
            </w:r>
          </w:p>
        </w:tc>
      </w:tr>
      <w:tr w14:paraId="6D492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810" w:type="dxa"/>
            <w:gridSpan w:val="2"/>
          </w:tcPr>
          <w:p w14:paraId="242CB9D8">
            <w:pPr>
              <w:pStyle w:val="21"/>
              <w:spacing w:line="273" w:lineRule="exact"/>
              <w:ind w:left="832"/>
              <w:rPr>
                <w:b/>
                <w:sz w:val="24"/>
              </w:rPr>
            </w:pPr>
            <w:r>
              <w:rPr>
                <w:b/>
                <w:spacing w:val="-2"/>
                <w:sz w:val="24"/>
              </w:rPr>
              <w:t>Presentase</w:t>
            </w:r>
          </w:p>
        </w:tc>
        <w:tc>
          <w:tcPr>
            <w:tcW w:w="5117" w:type="dxa"/>
            <w:gridSpan w:val="3"/>
          </w:tcPr>
          <w:p w14:paraId="3B3ECA23">
            <w:pPr>
              <w:pStyle w:val="21"/>
              <w:spacing w:line="273" w:lineRule="exact"/>
              <w:ind w:right="45"/>
              <w:jc w:val="center"/>
              <w:rPr>
                <w:b/>
                <w:sz w:val="24"/>
              </w:rPr>
            </w:pPr>
            <w:r>
              <w:rPr>
                <w:b/>
                <w:spacing w:val="-2"/>
                <w:sz w:val="24"/>
              </w:rPr>
              <w:t>26,67%.</w:t>
            </w:r>
          </w:p>
        </w:tc>
      </w:tr>
    </w:tbl>
    <w:p w14:paraId="06D31388">
      <w:pPr>
        <w:pStyle w:val="10"/>
        <w:spacing w:before="1"/>
      </w:pPr>
    </w:p>
    <w:p w14:paraId="28E2F771">
      <w:pPr>
        <w:pStyle w:val="10"/>
        <w:spacing w:line="480" w:lineRule="auto"/>
        <w:ind w:left="1286" w:right="1330" w:firstLine="710"/>
        <w:jc w:val="both"/>
      </w:pPr>
      <w:r>
        <w:drawing>
          <wp:anchor distT="0" distB="0" distL="0" distR="0" simplePos="0" relativeHeight="251723776" behindDoc="1" locked="0" layoutInCell="1" allowOverlap="1">
            <wp:simplePos x="0" y="0"/>
            <wp:positionH relativeFrom="page">
              <wp:posOffset>1457325</wp:posOffset>
            </wp:positionH>
            <wp:positionV relativeFrom="paragraph">
              <wp:posOffset>709295</wp:posOffset>
            </wp:positionV>
            <wp:extent cx="4667250" cy="4591050"/>
            <wp:effectExtent l="0" t="0" r="0" b="0"/>
            <wp:wrapNone/>
            <wp:docPr id="157" name="Image 157"/>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26" cstate="print"/>
                    <a:stretch>
                      <a:fillRect/>
                    </a:stretch>
                  </pic:blipFill>
                  <pic:spPr>
                    <a:xfrm>
                      <a:off x="0" y="0"/>
                      <a:ext cx="4667249" cy="4591049"/>
                    </a:xfrm>
                    <a:prstGeom prst="rect">
                      <a:avLst/>
                    </a:prstGeom>
                  </pic:spPr>
                </pic:pic>
              </a:graphicData>
            </a:graphic>
          </wp:anchor>
        </w:drawing>
      </w:r>
      <w:r>
        <w:t>Berdasarkan</w:t>
      </w:r>
      <w:r>
        <w:rPr>
          <w:spacing w:val="-12"/>
        </w:rPr>
        <w:t xml:space="preserve"> </w:t>
      </w:r>
      <w:r>
        <w:t>Tabel</w:t>
      </w:r>
      <w:r>
        <w:rPr>
          <w:spacing w:val="-5"/>
        </w:rPr>
        <w:t xml:space="preserve"> </w:t>
      </w:r>
      <w:r>
        <w:t>4.1,</w:t>
      </w:r>
      <w:r>
        <w:rPr>
          <w:spacing w:val="-6"/>
        </w:rPr>
        <w:t xml:space="preserve"> </w:t>
      </w:r>
      <w:r>
        <w:t>diketahui</w:t>
      </w:r>
      <w:r>
        <w:rPr>
          <w:spacing w:val="-5"/>
        </w:rPr>
        <w:t xml:space="preserve"> </w:t>
      </w:r>
      <w:r>
        <w:t>bahwa</w:t>
      </w:r>
      <w:r>
        <w:rPr>
          <w:spacing w:val="-7"/>
        </w:rPr>
        <w:t xml:space="preserve"> </w:t>
      </w:r>
      <w:r>
        <w:t>hasil</w:t>
      </w:r>
      <w:r>
        <w:rPr>
          <w:spacing w:val="-5"/>
        </w:rPr>
        <w:t xml:space="preserve"> </w:t>
      </w:r>
      <w:r>
        <w:t>belajar</w:t>
      </w:r>
      <w:r>
        <w:rPr>
          <w:spacing w:val="-6"/>
        </w:rPr>
        <w:t xml:space="preserve"> </w:t>
      </w:r>
      <w:r>
        <w:t>siswa</w:t>
      </w:r>
      <w:r>
        <w:rPr>
          <w:spacing w:val="-7"/>
        </w:rPr>
        <w:t xml:space="preserve"> </w:t>
      </w:r>
      <w:r>
        <w:t>kelas</w:t>
      </w:r>
      <w:r>
        <w:rPr>
          <w:spacing w:val="-6"/>
        </w:rPr>
        <w:t xml:space="preserve"> </w:t>
      </w:r>
      <w:r>
        <w:t>IV</w:t>
      </w:r>
      <w:r>
        <w:rPr>
          <w:spacing w:val="-11"/>
        </w:rPr>
        <w:t xml:space="preserve"> </w:t>
      </w:r>
      <w:r>
        <w:t>SD</w:t>
      </w:r>
      <w:r>
        <w:rPr>
          <w:spacing w:val="-14"/>
        </w:rPr>
        <w:t xml:space="preserve"> </w:t>
      </w:r>
      <w:r>
        <w:t>Al Washliyah</w:t>
      </w:r>
      <w:r>
        <w:rPr>
          <w:spacing w:val="-15"/>
        </w:rPr>
        <w:t xml:space="preserve"> </w:t>
      </w:r>
      <w:r>
        <w:t>01</w:t>
      </w:r>
      <w:r>
        <w:rPr>
          <w:spacing w:val="-15"/>
        </w:rPr>
        <w:t xml:space="preserve"> </w:t>
      </w:r>
      <w:r>
        <w:t>Medan</w:t>
      </w:r>
      <w:r>
        <w:rPr>
          <w:spacing w:val="-15"/>
        </w:rPr>
        <w:t xml:space="preserve"> </w:t>
      </w:r>
      <w:r>
        <w:t>pada</w:t>
      </w:r>
      <w:r>
        <w:rPr>
          <w:spacing w:val="-15"/>
        </w:rPr>
        <w:t xml:space="preserve"> </w:t>
      </w:r>
      <w:r>
        <w:t>observasi</w:t>
      </w:r>
      <w:r>
        <w:rPr>
          <w:spacing w:val="-15"/>
        </w:rPr>
        <w:t xml:space="preserve"> </w:t>
      </w:r>
      <w:r>
        <w:t>awal</w:t>
      </w:r>
      <w:r>
        <w:rPr>
          <w:spacing w:val="-15"/>
        </w:rPr>
        <w:t xml:space="preserve"> </w:t>
      </w:r>
      <w:r>
        <w:t>menunjukkan</w:t>
      </w:r>
      <w:r>
        <w:rPr>
          <w:spacing w:val="-15"/>
        </w:rPr>
        <w:t xml:space="preserve"> </w:t>
      </w:r>
      <w:r>
        <w:t>tingkat</w:t>
      </w:r>
      <w:r>
        <w:rPr>
          <w:spacing w:val="-15"/>
        </w:rPr>
        <w:t xml:space="preserve"> </w:t>
      </w:r>
      <w:r>
        <w:t>ketuntasan</w:t>
      </w:r>
      <w:r>
        <w:rPr>
          <w:spacing w:val="-15"/>
        </w:rPr>
        <w:t xml:space="preserve"> </w:t>
      </w:r>
      <w:r>
        <w:t>sebesar 26,67%. Dari 15 siswa</w:t>
      </w:r>
      <w:r>
        <w:rPr>
          <w:spacing w:val="-1"/>
        </w:rPr>
        <w:t xml:space="preserve"> </w:t>
      </w:r>
      <w:r>
        <w:t>yang menjadi sampel dalam siklus</w:t>
      </w:r>
      <w:r>
        <w:rPr>
          <w:spacing w:val="-2"/>
        </w:rPr>
        <w:t xml:space="preserve"> </w:t>
      </w:r>
      <w:r>
        <w:t>ini, hanya</w:t>
      </w:r>
      <w:r>
        <w:rPr>
          <w:spacing w:val="-4"/>
        </w:rPr>
        <w:t xml:space="preserve"> </w:t>
      </w:r>
      <w:r>
        <w:t>4 siswa</w:t>
      </w:r>
      <w:r>
        <w:rPr>
          <w:spacing w:val="-4"/>
        </w:rPr>
        <w:t xml:space="preserve"> </w:t>
      </w:r>
      <w:r>
        <w:t>yang mencapai</w:t>
      </w:r>
      <w:r>
        <w:rPr>
          <w:spacing w:val="-10"/>
        </w:rPr>
        <w:t xml:space="preserve"> </w:t>
      </w:r>
      <w:r>
        <w:t>Kriteria</w:t>
      </w:r>
      <w:r>
        <w:rPr>
          <w:spacing w:val="-11"/>
        </w:rPr>
        <w:t xml:space="preserve"> </w:t>
      </w:r>
      <w:r>
        <w:t>Ketuntasan</w:t>
      </w:r>
      <w:r>
        <w:rPr>
          <w:spacing w:val="-11"/>
        </w:rPr>
        <w:t xml:space="preserve"> </w:t>
      </w:r>
      <w:r>
        <w:t>Minimal</w:t>
      </w:r>
      <w:r>
        <w:rPr>
          <w:spacing w:val="-10"/>
        </w:rPr>
        <w:t xml:space="preserve"> </w:t>
      </w:r>
      <w:r>
        <w:t>(KKM),</w:t>
      </w:r>
      <w:r>
        <w:rPr>
          <w:spacing w:val="-11"/>
        </w:rPr>
        <w:t xml:space="preserve"> </w:t>
      </w:r>
      <w:r>
        <w:t>sementara</w:t>
      </w:r>
      <w:r>
        <w:rPr>
          <w:spacing w:val="-14"/>
        </w:rPr>
        <w:t xml:space="preserve"> </w:t>
      </w:r>
      <w:r>
        <w:t>11</w:t>
      </w:r>
      <w:r>
        <w:rPr>
          <w:spacing w:val="-11"/>
        </w:rPr>
        <w:t xml:space="preserve"> </w:t>
      </w:r>
      <w:r>
        <w:t>siswa</w:t>
      </w:r>
      <w:r>
        <w:rPr>
          <w:spacing w:val="-12"/>
        </w:rPr>
        <w:t xml:space="preserve"> </w:t>
      </w:r>
      <w:r>
        <w:t>lainnya</w:t>
      </w:r>
      <w:r>
        <w:rPr>
          <w:spacing w:val="-9"/>
        </w:rPr>
        <w:t xml:space="preserve"> </w:t>
      </w:r>
      <w:r>
        <w:t>belum mencapai ketuntasan belajar. Persentase ini mencerminkan bahwa sebelum diterapkannya</w:t>
      </w:r>
      <w:r>
        <w:rPr>
          <w:spacing w:val="-14"/>
        </w:rPr>
        <w:t xml:space="preserve"> </w:t>
      </w:r>
      <w:r>
        <w:t>media</w:t>
      </w:r>
      <w:r>
        <w:rPr>
          <w:spacing w:val="-15"/>
        </w:rPr>
        <w:t xml:space="preserve"> </w:t>
      </w:r>
      <w:r>
        <w:t>Canva</w:t>
      </w:r>
      <w:r>
        <w:rPr>
          <w:spacing w:val="-15"/>
        </w:rPr>
        <w:t xml:space="preserve"> </w:t>
      </w:r>
      <w:r>
        <w:t>dalam</w:t>
      </w:r>
      <w:r>
        <w:rPr>
          <w:spacing w:val="-14"/>
        </w:rPr>
        <w:t xml:space="preserve"> </w:t>
      </w:r>
      <w:r>
        <w:t>proses</w:t>
      </w:r>
      <w:r>
        <w:rPr>
          <w:spacing w:val="-14"/>
        </w:rPr>
        <w:t xml:space="preserve"> </w:t>
      </w:r>
      <w:r>
        <w:t>pembelajaran,</w:t>
      </w:r>
      <w:r>
        <w:rPr>
          <w:spacing w:val="-11"/>
        </w:rPr>
        <w:t xml:space="preserve"> </w:t>
      </w:r>
      <w:r>
        <w:t>tingkat</w:t>
      </w:r>
      <w:r>
        <w:rPr>
          <w:spacing w:val="-13"/>
        </w:rPr>
        <w:t xml:space="preserve"> </w:t>
      </w:r>
      <w:r>
        <w:t>pemahaman</w:t>
      </w:r>
      <w:r>
        <w:rPr>
          <w:spacing w:val="-14"/>
        </w:rPr>
        <w:t xml:space="preserve"> </w:t>
      </w:r>
      <w:r>
        <w:t>siswa terhadap materi "Keunikan Daerah Tempat Tinggalku" masih tergolong rendah.</w:t>
      </w:r>
    </w:p>
    <w:p w14:paraId="3991B8D5">
      <w:pPr>
        <w:pStyle w:val="10"/>
        <w:spacing w:before="1" w:line="480" w:lineRule="auto"/>
        <w:ind w:left="1286" w:right="1333" w:firstLine="338"/>
        <w:jc w:val="both"/>
      </w:pPr>
      <w:r>
        <w:t>Tingkat</w:t>
      </w:r>
      <w:r>
        <w:rPr>
          <w:spacing w:val="-5"/>
        </w:rPr>
        <w:t xml:space="preserve"> </w:t>
      </w:r>
      <w:r>
        <w:t>ketuntasan</w:t>
      </w:r>
      <w:r>
        <w:rPr>
          <w:spacing w:val="-3"/>
        </w:rPr>
        <w:t xml:space="preserve"> </w:t>
      </w:r>
      <w:r>
        <w:t>belajar</w:t>
      </w:r>
      <w:r>
        <w:rPr>
          <w:spacing w:val="-6"/>
        </w:rPr>
        <w:t xml:space="preserve"> </w:t>
      </w:r>
      <w:r>
        <w:t>yang</w:t>
      </w:r>
      <w:r>
        <w:rPr>
          <w:spacing w:val="-3"/>
        </w:rPr>
        <w:t xml:space="preserve"> </w:t>
      </w:r>
      <w:r>
        <w:t>hanya</w:t>
      </w:r>
      <w:r>
        <w:rPr>
          <w:spacing w:val="-5"/>
        </w:rPr>
        <w:t xml:space="preserve"> </w:t>
      </w:r>
      <w:r>
        <w:t>mencapai</w:t>
      </w:r>
      <w:r>
        <w:rPr>
          <w:spacing w:val="-3"/>
        </w:rPr>
        <w:t xml:space="preserve"> </w:t>
      </w:r>
      <w:r>
        <w:t>26,67%</w:t>
      </w:r>
      <w:r>
        <w:rPr>
          <w:spacing w:val="-6"/>
        </w:rPr>
        <w:t xml:space="preserve"> </w:t>
      </w:r>
      <w:r>
        <w:t>menunjukkan</w:t>
      </w:r>
      <w:r>
        <w:rPr>
          <w:spacing w:val="-4"/>
        </w:rPr>
        <w:t xml:space="preserve"> </w:t>
      </w:r>
      <w:r>
        <w:t>bahwa sebagian besar siswa masih mengalami kesulitan dalam memahami konsep keunikan daerah tempat tinggal mereka. Hal ini dapat disebabkan oleh beberapa faktor, seperti metode pembelajaran konvensional yang digunakan guru sebelumnya, kurangnya visualisasi materi yang konkret, serta rendahnya keterlibatan aktif siswa dalam proses pembelajaran.</w:t>
      </w:r>
    </w:p>
    <w:p w14:paraId="3CBDCF73">
      <w:pPr>
        <w:pStyle w:val="7"/>
        <w:numPr>
          <w:ilvl w:val="2"/>
          <w:numId w:val="28"/>
        </w:numPr>
        <w:tabs>
          <w:tab w:val="left" w:pos="1816"/>
        </w:tabs>
        <w:spacing w:before="1" w:after="0" w:line="240" w:lineRule="auto"/>
        <w:ind w:left="1816" w:right="0" w:hanging="540"/>
        <w:jc w:val="both"/>
      </w:pPr>
      <w:bookmarkStart w:id="43" w:name="_bookmark43"/>
      <w:bookmarkEnd w:id="43"/>
      <w:r>
        <w:t>Pelaksanaan</w:t>
      </w:r>
      <w:r>
        <w:rPr>
          <w:spacing w:val="-10"/>
        </w:rPr>
        <w:t xml:space="preserve"> </w:t>
      </w:r>
      <w:r>
        <w:t>Siklus</w:t>
      </w:r>
      <w:r>
        <w:rPr>
          <w:spacing w:val="-11"/>
        </w:rPr>
        <w:t xml:space="preserve"> </w:t>
      </w:r>
      <w:r>
        <w:rPr>
          <w:spacing w:val="-10"/>
        </w:rPr>
        <w:t>I</w:t>
      </w:r>
    </w:p>
    <w:p w14:paraId="122DF826">
      <w:pPr>
        <w:pStyle w:val="10"/>
        <w:spacing w:before="139" w:line="480" w:lineRule="auto"/>
        <w:ind w:left="1276" w:right="1330" w:firstLine="720"/>
        <w:jc w:val="both"/>
      </w:pPr>
      <w:r>
        <w:t>Hasil awal yang didapatkan menunjukkan penyebab rendahnya hasil belajar</w:t>
      </w:r>
      <w:r>
        <w:rPr>
          <w:spacing w:val="-14"/>
        </w:rPr>
        <w:t xml:space="preserve"> </w:t>
      </w:r>
      <w:r>
        <w:t>siswa</w:t>
      </w:r>
      <w:r>
        <w:rPr>
          <w:spacing w:val="-14"/>
        </w:rPr>
        <w:t xml:space="preserve"> </w:t>
      </w:r>
      <w:r>
        <w:t>kelas</w:t>
      </w:r>
      <w:r>
        <w:rPr>
          <w:spacing w:val="-13"/>
        </w:rPr>
        <w:t xml:space="preserve"> </w:t>
      </w:r>
      <w:r>
        <w:t>IV</w:t>
      </w:r>
      <w:r>
        <w:rPr>
          <w:spacing w:val="-14"/>
        </w:rPr>
        <w:t xml:space="preserve"> </w:t>
      </w:r>
      <w:r>
        <w:t>SD</w:t>
      </w:r>
      <w:r>
        <w:rPr>
          <w:spacing w:val="-14"/>
        </w:rPr>
        <w:t xml:space="preserve"> </w:t>
      </w:r>
      <w:r>
        <w:t>Al</w:t>
      </w:r>
      <w:r>
        <w:rPr>
          <w:spacing w:val="-13"/>
        </w:rPr>
        <w:t xml:space="preserve"> </w:t>
      </w:r>
      <w:r>
        <w:t>Washliyah</w:t>
      </w:r>
      <w:r>
        <w:rPr>
          <w:spacing w:val="-13"/>
        </w:rPr>
        <w:t xml:space="preserve"> </w:t>
      </w:r>
      <w:r>
        <w:t>01</w:t>
      </w:r>
      <w:r>
        <w:rPr>
          <w:spacing w:val="-15"/>
        </w:rPr>
        <w:t xml:space="preserve"> </w:t>
      </w:r>
      <w:r>
        <w:t>Medan.</w:t>
      </w:r>
      <w:r>
        <w:rPr>
          <w:spacing w:val="-11"/>
        </w:rPr>
        <w:t xml:space="preserve"> </w:t>
      </w:r>
      <w:r>
        <w:t>Peneliti</w:t>
      </w:r>
      <w:r>
        <w:rPr>
          <w:spacing w:val="-11"/>
        </w:rPr>
        <w:t xml:space="preserve"> </w:t>
      </w:r>
      <w:r>
        <w:t>melanjutkan</w:t>
      </w:r>
      <w:r>
        <w:rPr>
          <w:spacing w:val="-11"/>
        </w:rPr>
        <w:t xml:space="preserve"> </w:t>
      </w:r>
      <w:r>
        <w:t>penelitian dengan melaksanakan tindakan pada Siklus I</w:t>
      </w:r>
      <w:r>
        <w:rPr>
          <w:b/>
        </w:rPr>
        <w:t xml:space="preserve">. </w:t>
      </w:r>
      <w:r>
        <w:t>Tindakan ini dilakukan sebagai upaya untuk meningkatkan hasil belajar siswa melalui penerapan media Canva dalam</w:t>
      </w:r>
      <w:r>
        <w:rPr>
          <w:spacing w:val="-13"/>
        </w:rPr>
        <w:t xml:space="preserve"> </w:t>
      </w:r>
      <w:r>
        <w:t>pembelajaran</w:t>
      </w:r>
      <w:r>
        <w:rPr>
          <w:spacing w:val="-12"/>
        </w:rPr>
        <w:t xml:space="preserve"> </w:t>
      </w:r>
      <w:r>
        <w:t>materi</w:t>
      </w:r>
      <w:r>
        <w:rPr>
          <w:spacing w:val="-11"/>
        </w:rPr>
        <w:t xml:space="preserve"> </w:t>
      </w:r>
      <w:r>
        <w:rPr>
          <w:i/>
        </w:rPr>
        <w:t>Keunikan</w:t>
      </w:r>
      <w:r>
        <w:rPr>
          <w:i/>
          <w:spacing w:val="-10"/>
        </w:rPr>
        <w:t xml:space="preserve"> </w:t>
      </w:r>
      <w:r>
        <w:rPr>
          <w:i/>
        </w:rPr>
        <w:t>Daerah</w:t>
      </w:r>
      <w:r>
        <w:rPr>
          <w:i/>
          <w:spacing w:val="-11"/>
        </w:rPr>
        <w:t xml:space="preserve"> </w:t>
      </w:r>
      <w:r>
        <w:rPr>
          <w:i/>
        </w:rPr>
        <w:t>Tempat</w:t>
      </w:r>
      <w:r>
        <w:rPr>
          <w:i/>
          <w:spacing w:val="-11"/>
        </w:rPr>
        <w:t xml:space="preserve"> </w:t>
      </w:r>
      <w:r>
        <w:rPr>
          <w:i/>
        </w:rPr>
        <w:t>Tinggalku</w:t>
      </w:r>
      <w:r>
        <w:rPr>
          <w:i/>
          <w:spacing w:val="-7"/>
        </w:rPr>
        <w:t xml:space="preserve"> </w:t>
      </w:r>
      <w:r>
        <w:t>di</w:t>
      </w:r>
      <w:r>
        <w:rPr>
          <w:spacing w:val="-10"/>
        </w:rPr>
        <w:t xml:space="preserve"> </w:t>
      </w:r>
      <w:r>
        <w:t>kelas</w:t>
      </w:r>
      <w:r>
        <w:rPr>
          <w:spacing w:val="-11"/>
        </w:rPr>
        <w:t xml:space="preserve"> </w:t>
      </w:r>
      <w:r>
        <w:t>IV</w:t>
      </w:r>
      <w:r>
        <w:rPr>
          <w:spacing w:val="-14"/>
        </w:rPr>
        <w:t xml:space="preserve"> </w:t>
      </w:r>
      <w:r>
        <w:t>SD</w:t>
      </w:r>
      <w:r>
        <w:rPr>
          <w:spacing w:val="-14"/>
        </w:rPr>
        <w:t xml:space="preserve"> </w:t>
      </w:r>
      <w:r>
        <w:t>Al Washliyah 01 Medan, sebagai berikut:</w:t>
      </w:r>
    </w:p>
    <w:p w14:paraId="427F4C07">
      <w:pPr>
        <w:pStyle w:val="10"/>
        <w:spacing w:after="0" w:line="480" w:lineRule="auto"/>
        <w:jc w:val="both"/>
        <w:sectPr>
          <w:pgSz w:w="11920" w:h="16860"/>
          <w:pgMar w:top="960" w:right="425" w:bottom="280" w:left="992" w:header="715" w:footer="0" w:gutter="0"/>
          <w:cols w:space="720" w:num="1"/>
        </w:sectPr>
      </w:pPr>
    </w:p>
    <w:p w14:paraId="3653CEF6">
      <w:pPr>
        <w:pStyle w:val="10"/>
      </w:pPr>
    </w:p>
    <w:p w14:paraId="04BD2BC3">
      <w:pPr>
        <w:pStyle w:val="10"/>
        <w:spacing w:before="163"/>
      </w:pPr>
    </w:p>
    <w:p w14:paraId="13806648">
      <w:pPr>
        <w:pStyle w:val="20"/>
        <w:numPr>
          <w:ilvl w:val="0"/>
          <w:numId w:val="29"/>
        </w:numPr>
        <w:tabs>
          <w:tab w:val="left" w:pos="1636"/>
        </w:tabs>
        <w:spacing w:before="0" w:after="0" w:line="240" w:lineRule="auto"/>
        <w:ind w:left="1636" w:right="0" w:hanging="360"/>
        <w:jc w:val="left"/>
        <w:rPr>
          <w:sz w:val="24"/>
        </w:rPr>
      </w:pPr>
      <w:r>
        <w:rPr>
          <w:spacing w:val="-2"/>
          <w:sz w:val="24"/>
        </w:rPr>
        <w:t>Perencanaan</w:t>
      </w:r>
    </w:p>
    <w:p w14:paraId="0912135C">
      <w:pPr>
        <w:pStyle w:val="10"/>
      </w:pPr>
    </w:p>
    <w:p w14:paraId="1BB53F44">
      <w:pPr>
        <w:pStyle w:val="10"/>
        <w:spacing w:line="480" w:lineRule="auto"/>
        <w:ind w:left="1636" w:right="1332" w:firstLine="360"/>
        <w:jc w:val="both"/>
      </w:pPr>
      <w:r>
        <w:drawing>
          <wp:anchor distT="0" distB="0" distL="0" distR="0" simplePos="0" relativeHeight="251723776"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158" name="Image 158"/>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26" cstate="print"/>
                    <a:stretch>
                      <a:fillRect/>
                    </a:stretch>
                  </pic:blipFill>
                  <pic:spPr>
                    <a:xfrm>
                      <a:off x="0" y="0"/>
                      <a:ext cx="4667249" cy="4591049"/>
                    </a:xfrm>
                    <a:prstGeom prst="rect">
                      <a:avLst/>
                    </a:prstGeom>
                  </pic:spPr>
                </pic:pic>
              </a:graphicData>
            </a:graphic>
          </wp:anchor>
        </w:drawing>
      </w:r>
      <w:r>
        <w:t>Pada tahap ini, peneliti melakukan perencanaan waktu pelaksanaan pembelajaran untuk memastikan kegiatan pembelajaran dapat berjalan sesuai dengan</w:t>
      </w:r>
      <w:r>
        <w:rPr>
          <w:spacing w:val="-15"/>
        </w:rPr>
        <w:t xml:space="preserve"> </w:t>
      </w:r>
      <w:r>
        <w:t>jadwal</w:t>
      </w:r>
      <w:r>
        <w:rPr>
          <w:spacing w:val="-15"/>
        </w:rPr>
        <w:t xml:space="preserve"> </w:t>
      </w:r>
      <w:r>
        <w:t>yang</w:t>
      </w:r>
      <w:r>
        <w:rPr>
          <w:spacing w:val="-15"/>
        </w:rPr>
        <w:t xml:space="preserve"> </w:t>
      </w:r>
      <w:r>
        <w:t>telah</w:t>
      </w:r>
      <w:r>
        <w:rPr>
          <w:spacing w:val="-15"/>
        </w:rPr>
        <w:t xml:space="preserve"> </w:t>
      </w:r>
      <w:r>
        <w:t>ditentukan.</w:t>
      </w:r>
      <w:r>
        <w:rPr>
          <w:spacing w:val="-15"/>
        </w:rPr>
        <w:t xml:space="preserve"> </w:t>
      </w:r>
      <w:r>
        <w:t>Peneliti</w:t>
      </w:r>
      <w:r>
        <w:rPr>
          <w:spacing w:val="-15"/>
        </w:rPr>
        <w:t xml:space="preserve"> </w:t>
      </w:r>
      <w:r>
        <w:t>menentukan</w:t>
      </w:r>
      <w:r>
        <w:rPr>
          <w:spacing w:val="-15"/>
        </w:rPr>
        <w:t xml:space="preserve"> </w:t>
      </w:r>
      <w:r>
        <w:t>model</w:t>
      </w:r>
      <w:r>
        <w:rPr>
          <w:spacing w:val="-15"/>
        </w:rPr>
        <w:t xml:space="preserve"> </w:t>
      </w:r>
      <w:r>
        <w:t>pembelajaran yang akan diterapkan untuk memecahkan permasalahan pembelajaran yang terjadi</w:t>
      </w:r>
      <w:r>
        <w:rPr>
          <w:spacing w:val="-14"/>
        </w:rPr>
        <w:t xml:space="preserve"> </w:t>
      </w:r>
      <w:r>
        <w:t>sebelumnya,</w:t>
      </w:r>
      <w:r>
        <w:rPr>
          <w:spacing w:val="-13"/>
        </w:rPr>
        <w:t xml:space="preserve"> </w:t>
      </w:r>
      <w:r>
        <w:t>serta</w:t>
      </w:r>
      <w:r>
        <w:rPr>
          <w:spacing w:val="-13"/>
        </w:rPr>
        <w:t xml:space="preserve"> </w:t>
      </w:r>
      <w:r>
        <w:t>menyusun</w:t>
      </w:r>
      <w:r>
        <w:rPr>
          <w:spacing w:val="-14"/>
        </w:rPr>
        <w:t xml:space="preserve"> </w:t>
      </w:r>
      <w:r>
        <w:t>Rencana</w:t>
      </w:r>
      <w:r>
        <w:rPr>
          <w:spacing w:val="-15"/>
        </w:rPr>
        <w:t xml:space="preserve"> </w:t>
      </w:r>
      <w:r>
        <w:t>Pelaksanaan</w:t>
      </w:r>
      <w:r>
        <w:rPr>
          <w:spacing w:val="-13"/>
        </w:rPr>
        <w:t xml:space="preserve"> </w:t>
      </w:r>
      <w:r>
        <w:t>Pembelajaran</w:t>
      </w:r>
      <w:r>
        <w:rPr>
          <w:spacing w:val="-13"/>
        </w:rPr>
        <w:t xml:space="preserve"> </w:t>
      </w:r>
      <w:r>
        <w:t>(RPP) yang sesuai dengan Standar Kompetensi (SK) dan Kompetensi Dasar (KD) pada mata pelajaran kelas IV.</w:t>
      </w:r>
    </w:p>
    <w:p w14:paraId="77988203">
      <w:pPr>
        <w:pStyle w:val="10"/>
        <w:spacing w:before="1" w:line="480" w:lineRule="auto"/>
        <w:ind w:left="1636" w:right="1332" w:firstLine="360"/>
        <w:jc w:val="both"/>
      </w:pPr>
      <w:r>
        <w:t>Peneliti juga membuat media pembelajaran berupa video animasi menggunakan aplikasi Canva untuk mendukung pemahaman peserta didik terhadap materi yang disampaikan. Video animasi tersebut dirancang agar dapat ditampilkan melalui infocus di dalam kelas, sehingga dapat dengan mudah</w:t>
      </w:r>
      <w:r>
        <w:rPr>
          <w:spacing w:val="-15"/>
        </w:rPr>
        <w:t xml:space="preserve"> </w:t>
      </w:r>
      <w:r>
        <w:t>dilihat</w:t>
      </w:r>
      <w:r>
        <w:rPr>
          <w:spacing w:val="-15"/>
        </w:rPr>
        <w:t xml:space="preserve"> </w:t>
      </w:r>
      <w:r>
        <w:t>dan</w:t>
      </w:r>
      <w:r>
        <w:rPr>
          <w:spacing w:val="-15"/>
        </w:rPr>
        <w:t xml:space="preserve"> </w:t>
      </w:r>
      <w:r>
        <w:t>diikuti</w:t>
      </w:r>
      <w:r>
        <w:rPr>
          <w:spacing w:val="-15"/>
        </w:rPr>
        <w:t xml:space="preserve"> </w:t>
      </w:r>
      <w:r>
        <w:t>oleh</w:t>
      </w:r>
      <w:r>
        <w:rPr>
          <w:spacing w:val="-15"/>
        </w:rPr>
        <w:t xml:space="preserve"> </w:t>
      </w:r>
      <w:r>
        <w:t>peserta</w:t>
      </w:r>
      <w:r>
        <w:rPr>
          <w:spacing w:val="-15"/>
        </w:rPr>
        <w:t xml:space="preserve"> </w:t>
      </w:r>
      <w:r>
        <w:t>didik.</w:t>
      </w:r>
      <w:r>
        <w:rPr>
          <w:spacing w:val="-15"/>
        </w:rPr>
        <w:t xml:space="preserve"> </w:t>
      </w:r>
      <w:r>
        <w:t>Peneliti</w:t>
      </w:r>
      <w:r>
        <w:rPr>
          <w:spacing w:val="-15"/>
        </w:rPr>
        <w:t xml:space="preserve"> </w:t>
      </w:r>
      <w:r>
        <w:t>mempersiapkan</w:t>
      </w:r>
      <w:r>
        <w:rPr>
          <w:spacing w:val="-15"/>
        </w:rPr>
        <w:t xml:space="preserve"> </w:t>
      </w:r>
      <w:r>
        <w:t>instrumen lembar observasi bagi pendidik dan peserta didik untuk memantau aktivitas selama proses pembelajaran berlangsung. Penelitin juga menyusun lembar kerja peserta didik yang digunakan untuk mengukur tingkat pemahaman dan kemampuan siswa setelah menerima materi pembelajaran.</w:t>
      </w:r>
    </w:p>
    <w:p w14:paraId="2BE9BB04">
      <w:pPr>
        <w:pStyle w:val="20"/>
        <w:numPr>
          <w:ilvl w:val="0"/>
          <w:numId w:val="29"/>
        </w:numPr>
        <w:tabs>
          <w:tab w:val="left" w:pos="1636"/>
        </w:tabs>
        <w:spacing w:before="0" w:after="0" w:line="274" w:lineRule="exact"/>
        <w:ind w:left="1636" w:right="0" w:hanging="360"/>
        <w:jc w:val="left"/>
        <w:rPr>
          <w:sz w:val="24"/>
        </w:rPr>
      </w:pPr>
      <w:r>
        <w:rPr>
          <w:spacing w:val="-2"/>
          <w:sz w:val="24"/>
        </w:rPr>
        <w:t>Pelaksanaan</w:t>
      </w:r>
    </w:p>
    <w:p w14:paraId="254A6E0B">
      <w:pPr>
        <w:pStyle w:val="10"/>
        <w:spacing w:before="3"/>
      </w:pPr>
    </w:p>
    <w:p w14:paraId="12D84364">
      <w:pPr>
        <w:pStyle w:val="10"/>
        <w:spacing w:line="480" w:lineRule="auto"/>
        <w:ind w:left="1636" w:right="1334" w:firstLine="360"/>
        <w:jc w:val="both"/>
      </w:pPr>
      <w:r>
        <w:t>Tindak pada pelaksanaan siklus I dilaksanakan dalam 2 pertemuan, yaitu pada</w:t>
      </w:r>
      <w:r>
        <w:rPr>
          <w:spacing w:val="-8"/>
        </w:rPr>
        <w:t xml:space="preserve"> </w:t>
      </w:r>
      <w:r>
        <w:t>tanggal</w:t>
      </w:r>
      <w:r>
        <w:rPr>
          <w:spacing w:val="-3"/>
        </w:rPr>
        <w:t xml:space="preserve"> </w:t>
      </w:r>
      <w:r>
        <w:t>14</w:t>
      </w:r>
      <w:r>
        <w:rPr>
          <w:spacing w:val="-5"/>
        </w:rPr>
        <w:t xml:space="preserve"> </w:t>
      </w:r>
      <w:r>
        <w:t>Mei</w:t>
      </w:r>
      <w:r>
        <w:rPr>
          <w:spacing w:val="-4"/>
        </w:rPr>
        <w:t xml:space="preserve"> </w:t>
      </w:r>
      <w:r>
        <w:t>dan</w:t>
      </w:r>
      <w:r>
        <w:rPr>
          <w:spacing w:val="-5"/>
        </w:rPr>
        <w:t xml:space="preserve"> </w:t>
      </w:r>
      <w:r>
        <w:t>15</w:t>
      </w:r>
      <w:r>
        <w:rPr>
          <w:spacing w:val="-7"/>
        </w:rPr>
        <w:t xml:space="preserve"> </w:t>
      </w:r>
      <w:r>
        <w:t>Mei</w:t>
      </w:r>
      <w:r>
        <w:rPr>
          <w:spacing w:val="-4"/>
        </w:rPr>
        <w:t xml:space="preserve"> </w:t>
      </w:r>
      <w:r>
        <w:t>2025.</w:t>
      </w:r>
      <w:r>
        <w:rPr>
          <w:spacing w:val="-7"/>
        </w:rPr>
        <w:t xml:space="preserve"> </w:t>
      </w:r>
      <w:r>
        <w:t>Proses</w:t>
      </w:r>
      <w:r>
        <w:rPr>
          <w:spacing w:val="-7"/>
        </w:rPr>
        <w:t xml:space="preserve"> </w:t>
      </w:r>
      <w:r>
        <w:t>pelaksanaan</w:t>
      </w:r>
      <w:r>
        <w:rPr>
          <w:spacing w:val="-4"/>
        </w:rPr>
        <w:t xml:space="preserve"> </w:t>
      </w:r>
      <w:r>
        <w:t>siklus</w:t>
      </w:r>
      <w:r>
        <w:rPr>
          <w:spacing w:val="-5"/>
        </w:rPr>
        <w:t xml:space="preserve"> </w:t>
      </w:r>
      <w:r>
        <w:t>I</w:t>
      </w:r>
      <w:r>
        <w:rPr>
          <w:spacing w:val="-8"/>
        </w:rPr>
        <w:t xml:space="preserve"> </w:t>
      </w:r>
      <w:r>
        <w:t>diikuti</w:t>
      </w:r>
      <w:r>
        <w:rPr>
          <w:spacing w:val="-6"/>
        </w:rPr>
        <w:t xml:space="preserve"> </w:t>
      </w:r>
      <w:r>
        <w:t>oleh seluruh siswa kelas IV. Langkah-langkah pelaksanaan tindakan ini terdiri dari tiga tahap yaitu kegiatan awal, kegiatan inti dan kegiatan akhir, adapun langkah-langkahnya adalah sebagai berikut:</w:t>
      </w:r>
    </w:p>
    <w:p w14:paraId="2591FD75">
      <w:pPr>
        <w:pStyle w:val="10"/>
        <w:spacing w:after="0" w:line="480" w:lineRule="auto"/>
        <w:jc w:val="both"/>
        <w:sectPr>
          <w:pgSz w:w="11920" w:h="16860"/>
          <w:pgMar w:top="980" w:right="425" w:bottom="280" w:left="992" w:header="715" w:footer="0" w:gutter="0"/>
          <w:cols w:space="720" w:num="1"/>
        </w:sectPr>
      </w:pPr>
    </w:p>
    <w:p w14:paraId="2A5CAE48">
      <w:pPr>
        <w:pStyle w:val="10"/>
      </w:pPr>
    </w:p>
    <w:p w14:paraId="585D2302">
      <w:pPr>
        <w:pStyle w:val="10"/>
        <w:spacing w:before="174"/>
      </w:pPr>
    </w:p>
    <w:p w14:paraId="2D5CC6D3">
      <w:pPr>
        <w:pStyle w:val="20"/>
        <w:numPr>
          <w:ilvl w:val="1"/>
          <w:numId w:val="29"/>
        </w:numPr>
        <w:tabs>
          <w:tab w:val="left" w:pos="1633"/>
        </w:tabs>
        <w:spacing w:before="0" w:after="0" w:line="240" w:lineRule="auto"/>
        <w:ind w:left="1633" w:right="0" w:hanging="357"/>
        <w:jc w:val="left"/>
        <w:rPr>
          <w:sz w:val="24"/>
        </w:rPr>
      </w:pPr>
      <w:r>
        <w:rPr>
          <w:sz w:val="24"/>
        </w:rPr>
        <w:t>Pertemuan</w:t>
      </w:r>
      <w:r>
        <w:rPr>
          <w:spacing w:val="-9"/>
          <w:sz w:val="24"/>
        </w:rPr>
        <w:t xml:space="preserve"> </w:t>
      </w:r>
      <w:r>
        <w:rPr>
          <w:sz w:val="24"/>
        </w:rPr>
        <w:t>Pertama</w:t>
      </w:r>
      <w:r>
        <w:rPr>
          <w:spacing w:val="-2"/>
          <w:sz w:val="24"/>
        </w:rPr>
        <w:t xml:space="preserve"> </w:t>
      </w:r>
      <w:r>
        <w:rPr>
          <w:sz w:val="24"/>
        </w:rPr>
        <w:t>(14</w:t>
      </w:r>
      <w:r>
        <w:rPr>
          <w:spacing w:val="1"/>
          <w:sz w:val="24"/>
        </w:rPr>
        <w:t xml:space="preserve"> </w:t>
      </w:r>
      <w:r>
        <w:rPr>
          <w:sz w:val="24"/>
        </w:rPr>
        <w:t>Mei</w:t>
      </w:r>
      <w:r>
        <w:rPr>
          <w:spacing w:val="-1"/>
          <w:sz w:val="24"/>
        </w:rPr>
        <w:t xml:space="preserve"> </w:t>
      </w:r>
      <w:r>
        <w:rPr>
          <w:spacing w:val="-2"/>
          <w:sz w:val="24"/>
        </w:rPr>
        <w:t>2025)</w:t>
      </w:r>
    </w:p>
    <w:p w14:paraId="4165FA88">
      <w:pPr>
        <w:pStyle w:val="10"/>
      </w:pPr>
    </w:p>
    <w:p w14:paraId="41EA13C8">
      <w:pPr>
        <w:pStyle w:val="20"/>
        <w:numPr>
          <w:ilvl w:val="2"/>
          <w:numId w:val="29"/>
        </w:numPr>
        <w:tabs>
          <w:tab w:val="left" w:pos="1992"/>
        </w:tabs>
        <w:spacing w:before="1" w:after="0" w:line="240" w:lineRule="auto"/>
        <w:ind w:left="1992" w:right="0" w:hanging="356"/>
        <w:jc w:val="both"/>
        <w:rPr>
          <w:sz w:val="24"/>
        </w:rPr>
      </w:pPr>
      <w:r>
        <w:rPr>
          <w:spacing w:val="-2"/>
          <w:sz w:val="24"/>
        </w:rPr>
        <w:t>Kegiatan</w:t>
      </w:r>
      <w:r>
        <w:rPr>
          <w:spacing w:val="-10"/>
          <w:sz w:val="24"/>
        </w:rPr>
        <w:t xml:space="preserve"> </w:t>
      </w:r>
      <w:r>
        <w:rPr>
          <w:spacing w:val="-4"/>
          <w:sz w:val="24"/>
        </w:rPr>
        <w:t>Awal</w:t>
      </w:r>
    </w:p>
    <w:p w14:paraId="51C440BB">
      <w:pPr>
        <w:pStyle w:val="10"/>
        <w:spacing w:before="276" w:line="480" w:lineRule="auto"/>
        <w:ind w:left="1996" w:right="1333"/>
        <w:jc w:val="both"/>
      </w:pPr>
      <w:r>
        <w:drawing>
          <wp:anchor distT="0" distB="0" distL="0" distR="0" simplePos="0" relativeHeight="251724800" behindDoc="1" locked="0" layoutInCell="1" allowOverlap="1">
            <wp:simplePos x="0" y="0"/>
            <wp:positionH relativeFrom="page">
              <wp:posOffset>1457325</wp:posOffset>
            </wp:positionH>
            <wp:positionV relativeFrom="paragraph">
              <wp:posOffset>1441450</wp:posOffset>
            </wp:positionV>
            <wp:extent cx="4667250" cy="4591050"/>
            <wp:effectExtent l="0" t="0" r="0" b="0"/>
            <wp:wrapNone/>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26" cstate="print"/>
                    <a:stretch>
                      <a:fillRect/>
                    </a:stretch>
                  </pic:blipFill>
                  <pic:spPr>
                    <a:xfrm>
                      <a:off x="0" y="0"/>
                      <a:ext cx="4667249" cy="4591049"/>
                    </a:xfrm>
                    <a:prstGeom prst="rect">
                      <a:avLst/>
                    </a:prstGeom>
                  </pic:spPr>
                </pic:pic>
              </a:graphicData>
            </a:graphic>
          </wp:anchor>
        </w:drawing>
      </w:r>
      <w:r>
        <w:t xml:space="preserve">Pada kegiatan awal, pembelajaran diawali dengan pemberian salam, doa bersama, dan pengecekan kehadiran siswa. Peneliti memberikan motivasi dan apersepsi kepada siswa dengan mengajukan beberapa pertanyaan terkait materi pembelajaran 1, untuk menggugah rasa ingin tahu mereka. Kegiatan ini bertujuan untuk membangun kesiapan mental siswa sebelum memasuki materi inti. Respon siswa pada tahap ini cukup antusias, walaupun sebagian masih terlihat pasif dan malu-malu menjawab </w:t>
      </w:r>
      <w:r>
        <w:rPr>
          <w:spacing w:val="-2"/>
        </w:rPr>
        <w:t>pertanyaan.</w:t>
      </w:r>
    </w:p>
    <w:p w14:paraId="29EF99E8">
      <w:pPr>
        <w:pStyle w:val="20"/>
        <w:numPr>
          <w:ilvl w:val="2"/>
          <w:numId w:val="29"/>
        </w:numPr>
        <w:tabs>
          <w:tab w:val="left" w:pos="1992"/>
        </w:tabs>
        <w:spacing w:before="1" w:after="0" w:line="240" w:lineRule="auto"/>
        <w:ind w:left="1992" w:right="0" w:hanging="356"/>
        <w:jc w:val="both"/>
        <w:rPr>
          <w:sz w:val="24"/>
        </w:rPr>
      </w:pPr>
      <w:r>
        <w:rPr>
          <w:sz w:val="24"/>
        </w:rPr>
        <w:t>Kegiatan</w:t>
      </w:r>
      <w:r>
        <w:rPr>
          <w:spacing w:val="-3"/>
          <w:sz w:val="24"/>
        </w:rPr>
        <w:t xml:space="preserve"> </w:t>
      </w:r>
      <w:r>
        <w:rPr>
          <w:spacing w:val="-4"/>
          <w:sz w:val="24"/>
        </w:rPr>
        <w:t>Inti</w:t>
      </w:r>
    </w:p>
    <w:p w14:paraId="79BE2C1A">
      <w:pPr>
        <w:pStyle w:val="10"/>
        <w:spacing w:before="2"/>
      </w:pPr>
    </w:p>
    <w:p w14:paraId="3436920C">
      <w:pPr>
        <w:pStyle w:val="10"/>
        <w:spacing w:line="480" w:lineRule="auto"/>
        <w:ind w:left="1996" w:right="1333"/>
        <w:jc w:val="both"/>
      </w:pPr>
      <w:r>
        <w:t>Pada kegiatan inti, peneliti menyampaikan tujuan pembelajaran dan menjelaskan materi melalui media video animasi yang dibuat menggunakan aplikasi Canva. Video ini ditampilkan dengan bantuan proyektor</w:t>
      </w:r>
      <w:r>
        <w:rPr>
          <w:spacing w:val="-15"/>
        </w:rPr>
        <w:t xml:space="preserve"> </w:t>
      </w:r>
      <w:r>
        <w:t>agar</w:t>
      </w:r>
      <w:r>
        <w:rPr>
          <w:spacing w:val="-15"/>
        </w:rPr>
        <w:t xml:space="preserve"> </w:t>
      </w:r>
      <w:r>
        <w:t>dapat</w:t>
      </w:r>
      <w:r>
        <w:rPr>
          <w:spacing w:val="-15"/>
        </w:rPr>
        <w:t xml:space="preserve"> </w:t>
      </w:r>
      <w:r>
        <w:t>disaksikan</w:t>
      </w:r>
      <w:r>
        <w:rPr>
          <w:spacing w:val="-15"/>
        </w:rPr>
        <w:t xml:space="preserve"> </w:t>
      </w:r>
      <w:r>
        <w:t>seluruh</w:t>
      </w:r>
      <w:r>
        <w:rPr>
          <w:spacing w:val="-15"/>
        </w:rPr>
        <w:t xml:space="preserve"> </w:t>
      </w:r>
      <w:r>
        <w:t>peserta</w:t>
      </w:r>
      <w:r>
        <w:rPr>
          <w:spacing w:val="-15"/>
        </w:rPr>
        <w:t xml:space="preserve"> </w:t>
      </w:r>
      <w:r>
        <w:t>didik</w:t>
      </w:r>
      <w:r>
        <w:rPr>
          <w:spacing w:val="-15"/>
        </w:rPr>
        <w:t xml:space="preserve"> </w:t>
      </w:r>
      <w:r>
        <w:t>secara</w:t>
      </w:r>
      <w:r>
        <w:rPr>
          <w:spacing w:val="-15"/>
        </w:rPr>
        <w:t xml:space="preserve"> </w:t>
      </w:r>
      <w:r>
        <w:t>bersama-sama. Materi dalam video memuat informasi tentang keunikan berbagai daerah, seperti rumah adat, pakaian tradisional, dan makanan khas. Peneliti kemudian memfasilitasi diskusi kelas untuk membahas isi video dan memberikan penjelasan tambahan terhadap poin-poin yang belum dipahami</w:t>
      </w:r>
      <w:r>
        <w:rPr>
          <w:spacing w:val="-15"/>
        </w:rPr>
        <w:t xml:space="preserve"> </w:t>
      </w:r>
      <w:r>
        <w:t>oleh</w:t>
      </w:r>
      <w:r>
        <w:rPr>
          <w:spacing w:val="-15"/>
        </w:rPr>
        <w:t xml:space="preserve"> </w:t>
      </w:r>
      <w:r>
        <w:t>peserta</w:t>
      </w:r>
      <w:r>
        <w:rPr>
          <w:spacing w:val="-15"/>
        </w:rPr>
        <w:t xml:space="preserve"> </w:t>
      </w:r>
      <w:r>
        <w:t>didik.</w:t>
      </w:r>
      <w:r>
        <w:rPr>
          <w:spacing w:val="-15"/>
        </w:rPr>
        <w:t xml:space="preserve"> </w:t>
      </w:r>
      <w:r>
        <w:t>Peneliti</w:t>
      </w:r>
      <w:r>
        <w:rPr>
          <w:spacing w:val="-14"/>
        </w:rPr>
        <w:t xml:space="preserve"> </w:t>
      </w:r>
      <w:r>
        <w:t>juga</w:t>
      </w:r>
      <w:r>
        <w:rPr>
          <w:spacing w:val="-15"/>
        </w:rPr>
        <w:t xml:space="preserve"> </w:t>
      </w:r>
      <w:r>
        <w:t>membimbing</w:t>
      </w:r>
      <w:r>
        <w:rPr>
          <w:spacing w:val="-14"/>
        </w:rPr>
        <w:t xml:space="preserve"> </w:t>
      </w:r>
      <w:r>
        <w:t>peserta</w:t>
      </w:r>
      <w:r>
        <w:rPr>
          <w:spacing w:val="-15"/>
        </w:rPr>
        <w:t xml:space="preserve"> </w:t>
      </w:r>
      <w:r>
        <w:t>didik</w:t>
      </w:r>
      <w:r>
        <w:rPr>
          <w:spacing w:val="-14"/>
        </w:rPr>
        <w:t xml:space="preserve"> </w:t>
      </w:r>
      <w:r>
        <w:t>dalam mengerjakan Lembar Kerja Peserta Didik (LKPD) yang telah disiapkan untuk mengukur sejauh mana pemahaman mereka terhadap materi. Pada tahap</w:t>
      </w:r>
      <w:r>
        <w:rPr>
          <w:spacing w:val="25"/>
        </w:rPr>
        <w:t xml:space="preserve"> </w:t>
      </w:r>
      <w:r>
        <w:t>ini,</w:t>
      </w:r>
      <w:r>
        <w:rPr>
          <w:spacing w:val="30"/>
        </w:rPr>
        <w:t xml:space="preserve"> </w:t>
      </w:r>
      <w:r>
        <w:t>terlihat</w:t>
      </w:r>
      <w:r>
        <w:rPr>
          <w:spacing w:val="31"/>
        </w:rPr>
        <w:t xml:space="preserve"> </w:t>
      </w:r>
      <w:r>
        <w:t>sebagian</w:t>
      </w:r>
      <w:r>
        <w:rPr>
          <w:spacing w:val="30"/>
        </w:rPr>
        <w:t xml:space="preserve"> </w:t>
      </w:r>
      <w:r>
        <w:t>peserta</w:t>
      </w:r>
      <w:r>
        <w:rPr>
          <w:spacing w:val="26"/>
        </w:rPr>
        <w:t xml:space="preserve"> </w:t>
      </w:r>
      <w:r>
        <w:t>didik</w:t>
      </w:r>
      <w:r>
        <w:rPr>
          <w:spacing w:val="32"/>
        </w:rPr>
        <w:t xml:space="preserve"> </w:t>
      </w:r>
      <w:r>
        <w:t>mulai</w:t>
      </w:r>
      <w:r>
        <w:rPr>
          <w:spacing w:val="30"/>
        </w:rPr>
        <w:t xml:space="preserve"> </w:t>
      </w:r>
      <w:r>
        <w:t>aktif</w:t>
      </w:r>
      <w:r>
        <w:rPr>
          <w:spacing w:val="30"/>
        </w:rPr>
        <w:t xml:space="preserve"> </w:t>
      </w:r>
      <w:r>
        <w:t>dalam</w:t>
      </w:r>
      <w:r>
        <w:rPr>
          <w:spacing w:val="30"/>
        </w:rPr>
        <w:t xml:space="preserve"> </w:t>
      </w:r>
      <w:r>
        <w:t>proses</w:t>
      </w:r>
      <w:r>
        <w:rPr>
          <w:spacing w:val="30"/>
        </w:rPr>
        <w:t xml:space="preserve"> </w:t>
      </w:r>
      <w:r>
        <w:t>tanya</w:t>
      </w:r>
    </w:p>
    <w:p w14:paraId="243B63E0">
      <w:pPr>
        <w:pStyle w:val="10"/>
        <w:spacing w:after="0" w:line="480" w:lineRule="auto"/>
        <w:jc w:val="both"/>
        <w:sectPr>
          <w:pgSz w:w="11920" w:h="16860"/>
          <w:pgMar w:top="960" w:right="425" w:bottom="280" w:left="992" w:header="715" w:footer="0" w:gutter="0"/>
          <w:cols w:space="720" w:num="1"/>
        </w:sectPr>
      </w:pPr>
    </w:p>
    <w:p w14:paraId="73363FD9">
      <w:pPr>
        <w:pStyle w:val="10"/>
      </w:pPr>
    </w:p>
    <w:p w14:paraId="3B629FAF">
      <w:pPr>
        <w:pStyle w:val="10"/>
        <w:spacing w:before="163"/>
      </w:pPr>
    </w:p>
    <w:p w14:paraId="75AB8C2D">
      <w:pPr>
        <w:pStyle w:val="10"/>
        <w:spacing w:line="480" w:lineRule="auto"/>
        <w:ind w:left="1996" w:right="1326"/>
        <w:jc w:val="both"/>
      </w:pPr>
      <w:r>
        <w:drawing>
          <wp:anchor distT="0" distB="0" distL="0" distR="0" simplePos="0" relativeHeight="251724800"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26" cstate="print"/>
                    <a:stretch>
                      <a:fillRect/>
                    </a:stretch>
                  </pic:blipFill>
                  <pic:spPr>
                    <a:xfrm>
                      <a:off x="0" y="0"/>
                      <a:ext cx="4667249" cy="4591049"/>
                    </a:xfrm>
                    <a:prstGeom prst="rect">
                      <a:avLst/>
                    </a:prstGeom>
                  </pic:spPr>
                </pic:pic>
              </a:graphicData>
            </a:graphic>
          </wp:anchor>
        </w:drawing>
      </w:r>
      <w:r>
        <w:t>jawab, walaupun beberapa lainnya masih tampak kesulitan dalam memahami konsep yang disampa</w:t>
      </w:r>
      <w:bookmarkStart w:id="44" w:name="_bookmark44"/>
      <w:bookmarkEnd w:id="44"/>
      <w:r>
        <w:t>ikan. Guru membuka pelajaran dan menyampaikan tujuan pembelajaran kepada siswa. Aktivitas ini penting untuk</w:t>
      </w:r>
      <w:r>
        <w:rPr>
          <w:spacing w:val="40"/>
        </w:rPr>
        <w:t xml:space="preserve"> </w:t>
      </w:r>
      <w:r>
        <w:t>membangun</w:t>
      </w:r>
      <w:r>
        <w:rPr>
          <w:spacing w:val="40"/>
        </w:rPr>
        <w:t xml:space="preserve"> </w:t>
      </w:r>
      <w:r>
        <w:t>kesiapan</w:t>
      </w:r>
      <w:r>
        <w:rPr>
          <w:spacing w:val="40"/>
        </w:rPr>
        <w:t xml:space="preserve"> </w:t>
      </w:r>
      <w:r>
        <w:t>belajar</w:t>
      </w:r>
      <w:r>
        <w:rPr>
          <w:spacing w:val="40"/>
        </w:rPr>
        <w:t xml:space="preserve"> </w:t>
      </w:r>
      <w:r>
        <w:t>siswa.</w:t>
      </w:r>
      <w:r>
        <w:rPr>
          <w:spacing w:val="40"/>
        </w:rPr>
        <w:t xml:space="preserve"> </w:t>
      </w:r>
      <w:r>
        <w:t>Guru</w:t>
      </w:r>
      <w:r>
        <w:rPr>
          <w:spacing w:val="40"/>
        </w:rPr>
        <w:t xml:space="preserve"> </w:t>
      </w:r>
      <w:r>
        <w:t>menggunakan</w:t>
      </w:r>
      <w:r>
        <w:rPr>
          <w:spacing w:val="40"/>
        </w:rPr>
        <w:t xml:space="preserve"> </w:t>
      </w:r>
      <w:r>
        <w:t>media dan alat bantu untuk menjelaskan konsep, meskipun keterlibatan siswa masih terlihat rendah. Siswa mulai melakukan aktivitas belajar yang berfokus pada pemahaman mate</w:t>
      </w:r>
      <w:bookmarkStart w:id="45" w:name="_bookmark45"/>
      <w:bookmarkEnd w:id="45"/>
      <w:r>
        <w:t>ri.</w:t>
      </w:r>
    </w:p>
    <w:p w14:paraId="0E9BB2A5">
      <w:pPr>
        <w:pStyle w:val="10"/>
        <w:spacing w:before="1" w:line="480" w:lineRule="auto"/>
        <w:ind w:left="1996" w:right="1330" w:firstLine="304"/>
        <w:jc w:val="both"/>
        <w:rPr>
          <w:b/>
        </w:rPr>
      </w:pPr>
      <w:r>
        <w:t>Pada kegiatan pembelajaran ketiga ini mengajarkan siswa tentang proses distribusi barang dari produsen ke konsumen</w:t>
      </w:r>
      <w:r>
        <w:rPr>
          <w:b/>
        </w:rPr>
        <w:t xml:space="preserve">, </w:t>
      </w:r>
      <w:r>
        <w:t>yang merupakan bagian dari kegiatan ekonomi (produksi, distribusi, konsumsi)</w:t>
      </w:r>
      <w:r>
        <w:rPr>
          <w:b/>
        </w:rPr>
        <w:t>.</w:t>
      </w:r>
    </w:p>
    <w:p w14:paraId="5E674CED">
      <w:pPr>
        <w:pStyle w:val="20"/>
        <w:numPr>
          <w:ilvl w:val="0"/>
          <w:numId w:val="30"/>
        </w:numPr>
        <w:tabs>
          <w:tab w:val="left" w:pos="1632"/>
        </w:tabs>
        <w:spacing w:before="0" w:after="0" w:line="240" w:lineRule="auto"/>
        <w:ind w:left="1632" w:right="0" w:hanging="356"/>
        <w:jc w:val="both"/>
        <w:rPr>
          <w:sz w:val="24"/>
        </w:rPr>
      </w:pPr>
      <w:r>
        <w:rPr>
          <w:sz w:val="24"/>
        </w:rPr>
        <w:t>Kegiatan</w:t>
      </w:r>
      <w:r>
        <w:rPr>
          <w:spacing w:val="-5"/>
          <w:sz w:val="24"/>
        </w:rPr>
        <w:t xml:space="preserve"> </w:t>
      </w:r>
      <w:r>
        <w:rPr>
          <w:spacing w:val="-2"/>
          <w:sz w:val="24"/>
        </w:rPr>
        <w:t>Penutup</w:t>
      </w:r>
    </w:p>
    <w:p w14:paraId="79DDBF28">
      <w:pPr>
        <w:pStyle w:val="10"/>
      </w:pPr>
    </w:p>
    <w:p w14:paraId="2A7E8A05">
      <w:pPr>
        <w:pStyle w:val="10"/>
        <w:spacing w:line="480" w:lineRule="auto"/>
        <w:ind w:left="1636" w:right="1334" w:firstLine="360"/>
        <w:jc w:val="both"/>
      </w:pPr>
      <w:r>
        <w:t>Pada kegiatan penutup, peneliti melakukan evaluasi terhadap hasil diskusi serta tugas peserta didik melalui peninjauan LKPD. Peneliti memberikan umpan balik, penguatan materi, dan menyampaikan kesimpulan dari pembelajaran hari itu. Peneliti juga mengajak peserta didik untuk melakukan refleksi singkat mengenai apa yang telah mereka pelajari.</w:t>
      </w:r>
    </w:p>
    <w:p w14:paraId="7AE1B2C5">
      <w:pPr>
        <w:pStyle w:val="20"/>
        <w:numPr>
          <w:ilvl w:val="1"/>
          <w:numId w:val="29"/>
        </w:numPr>
        <w:tabs>
          <w:tab w:val="left" w:pos="1636"/>
        </w:tabs>
        <w:spacing w:before="1" w:after="0" w:line="240" w:lineRule="auto"/>
        <w:ind w:left="1636" w:right="0" w:hanging="360"/>
        <w:jc w:val="both"/>
        <w:rPr>
          <w:sz w:val="24"/>
        </w:rPr>
      </w:pPr>
      <w:r>
        <w:rPr>
          <w:sz w:val="24"/>
        </w:rPr>
        <w:t>Pertemuan</w:t>
      </w:r>
      <w:r>
        <w:rPr>
          <w:spacing w:val="-3"/>
          <w:sz w:val="24"/>
        </w:rPr>
        <w:t xml:space="preserve"> </w:t>
      </w:r>
      <w:r>
        <w:rPr>
          <w:sz w:val="24"/>
        </w:rPr>
        <w:t>kedua</w:t>
      </w:r>
      <w:r>
        <w:rPr>
          <w:spacing w:val="-1"/>
          <w:sz w:val="24"/>
        </w:rPr>
        <w:t xml:space="preserve"> </w:t>
      </w:r>
      <w:r>
        <w:rPr>
          <w:sz w:val="24"/>
        </w:rPr>
        <w:t>(15</w:t>
      </w:r>
      <w:r>
        <w:rPr>
          <w:spacing w:val="-1"/>
          <w:sz w:val="24"/>
        </w:rPr>
        <w:t xml:space="preserve"> </w:t>
      </w:r>
      <w:r>
        <w:rPr>
          <w:sz w:val="24"/>
        </w:rPr>
        <w:t xml:space="preserve">Mei </w:t>
      </w:r>
      <w:r>
        <w:rPr>
          <w:spacing w:val="-2"/>
          <w:sz w:val="24"/>
        </w:rPr>
        <w:t>2025)</w:t>
      </w:r>
    </w:p>
    <w:p w14:paraId="0F08141C">
      <w:pPr>
        <w:pStyle w:val="10"/>
        <w:spacing w:before="2"/>
      </w:pPr>
    </w:p>
    <w:p w14:paraId="3BDBE5E5">
      <w:pPr>
        <w:pStyle w:val="20"/>
        <w:numPr>
          <w:ilvl w:val="2"/>
          <w:numId w:val="29"/>
        </w:numPr>
        <w:tabs>
          <w:tab w:val="left" w:pos="1992"/>
        </w:tabs>
        <w:spacing w:before="1" w:after="0" w:line="240" w:lineRule="auto"/>
        <w:ind w:left="1992" w:right="0" w:hanging="356"/>
        <w:jc w:val="left"/>
        <w:rPr>
          <w:sz w:val="24"/>
        </w:rPr>
      </w:pPr>
      <w:r>
        <w:rPr>
          <w:spacing w:val="-2"/>
          <w:sz w:val="24"/>
        </w:rPr>
        <w:t>Kegiatan</w:t>
      </w:r>
      <w:r>
        <w:rPr>
          <w:spacing w:val="-10"/>
          <w:sz w:val="24"/>
        </w:rPr>
        <w:t xml:space="preserve"> </w:t>
      </w:r>
      <w:r>
        <w:rPr>
          <w:spacing w:val="-4"/>
          <w:sz w:val="24"/>
        </w:rPr>
        <w:t>Awal</w:t>
      </w:r>
    </w:p>
    <w:p w14:paraId="1CC18F55">
      <w:pPr>
        <w:pStyle w:val="10"/>
        <w:spacing w:before="276" w:line="480" w:lineRule="auto"/>
        <w:ind w:left="1996" w:right="1337"/>
        <w:jc w:val="both"/>
      </w:pPr>
      <w:r>
        <w:t>Peneliti membuka pembelajaran dengan mengajak siswa melakukan doa bersama dan mengecek kehadiran. Selanjutnya, peneliti memberikan motivasi singkat untuk meningkatkan semangat belajar siswa dan mengaitkan materi yang akan dipelajari dengan pengalaman sehari-hari siswa agar lebih mudah dipahami.</w:t>
      </w:r>
    </w:p>
    <w:p w14:paraId="672087DC">
      <w:pPr>
        <w:pStyle w:val="10"/>
        <w:spacing w:after="0" w:line="480" w:lineRule="auto"/>
        <w:jc w:val="both"/>
        <w:sectPr>
          <w:pgSz w:w="11920" w:h="16860"/>
          <w:pgMar w:top="980" w:right="425" w:bottom="280" w:left="992" w:header="715" w:footer="0" w:gutter="0"/>
          <w:cols w:space="720" w:num="1"/>
        </w:sectPr>
      </w:pPr>
    </w:p>
    <w:p w14:paraId="3F029C03">
      <w:pPr>
        <w:pStyle w:val="10"/>
      </w:pPr>
    </w:p>
    <w:p w14:paraId="2DC2672F">
      <w:pPr>
        <w:pStyle w:val="10"/>
      </w:pPr>
    </w:p>
    <w:p w14:paraId="1A157448">
      <w:pPr>
        <w:pStyle w:val="10"/>
      </w:pPr>
    </w:p>
    <w:p w14:paraId="0DB0AB7B">
      <w:pPr>
        <w:pStyle w:val="10"/>
        <w:spacing w:before="4"/>
      </w:pPr>
    </w:p>
    <w:p w14:paraId="6A7AE0BE">
      <w:pPr>
        <w:pStyle w:val="20"/>
        <w:numPr>
          <w:ilvl w:val="2"/>
          <w:numId w:val="29"/>
        </w:numPr>
        <w:tabs>
          <w:tab w:val="left" w:pos="1992"/>
        </w:tabs>
        <w:spacing w:before="0" w:after="0" w:line="240" w:lineRule="auto"/>
        <w:ind w:left="1992" w:right="0" w:hanging="356"/>
        <w:jc w:val="both"/>
        <w:rPr>
          <w:sz w:val="24"/>
        </w:rPr>
      </w:pPr>
      <w:r>
        <w:rPr>
          <w:sz w:val="24"/>
        </w:rPr>
        <w:t>Kegiatan</w:t>
      </w:r>
      <w:r>
        <w:rPr>
          <w:spacing w:val="-3"/>
          <w:sz w:val="24"/>
        </w:rPr>
        <w:t xml:space="preserve"> </w:t>
      </w:r>
      <w:r>
        <w:rPr>
          <w:spacing w:val="-4"/>
          <w:sz w:val="24"/>
        </w:rPr>
        <w:t>Inti</w:t>
      </w:r>
    </w:p>
    <w:p w14:paraId="06B5113D">
      <w:pPr>
        <w:pStyle w:val="10"/>
        <w:spacing w:before="2"/>
      </w:pPr>
    </w:p>
    <w:p w14:paraId="0942A61B">
      <w:pPr>
        <w:pStyle w:val="10"/>
        <w:spacing w:before="1" w:line="480" w:lineRule="auto"/>
        <w:ind w:left="1996" w:right="1333"/>
        <w:jc w:val="both"/>
      </w:pPr>
      <w:r>
        <w:drawing>
          <wp:anchor distT="0" distB="0" distL="0" distR="0" simplePos="0" relativeHeight="251725824" behindDoc="1" locked="0" layoutInCell="1" allowOverlap="1">
            <wp:simplePos x="0" y="0"/>
            <wp:positionH relativeFrom="page">
              <wp:posOffset>1457325</wp:posOffset>
            </wp:positionH>
            <wp:positionV relativeFrom="paragraph">
              <wp:posOffset>1373505</wp:posOffset>
            </wp:positionV>
            <wp:extent cx="4667250" cy="4591050"/>
            <wp:effectExtent l="0" t="0" r="0" b="0"/>
            <wp:wrapNone/>
            <wp:docPr id="161" name="Image 161"/>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26" cstate="print"/>
                    <a:stretch>
                      <a:fillRect/>
                    </a:stretch>
                  </pic:blipFill>
                  <pic:spPr>
                    <a:xfrm>
                      <a:off x="0" y="0"/>
                      <a:ext cx="4667249" cy="4591049"/>
                    </a:xfrm>
                    <a:prstGeom prst="rect">
                      <a:avLst/>
                    </a:prstGeom>
                  </pic:spPr>
                </pic:pic>
              </a:graphicData>
            </a:graphic>
          </wp:anchor>
        </w:drawing>
      </w:r>
      <w:r>
        <w:t>Pada</w:t>
      </w:r>
      <w:r>
        <w:rPr>
          <w:spacing w:val="-8"/>
        </w:rPr>
        <w:t xml:space="preserve"> </w:t>
      </w:r>
      <w:r>
        <w:t>kegiatan</w:t>
      </w:r>
      <w:r>
        <w:rPr>
          <w:spacing w:val="-6"/>
        </w:rPr>
        <w:t xml:space="preserve"> </w:t>
      </w:r>
      <w:r>
        <w:t>inti,</w:t>
      </w:r>
      <w:r>
        <w:rPr>
          <w:spacing w:val="-5"/>
        </w:rPr>
        <w:t xml:space="preserve"> </w:t>
      </w:r>
      <w:r>
        <w:t>peneliti</w:t>
      </w:r>
      <w:r>
        <w:rPr>
          <w:spacing w:val="-4"/>
        </w:rPr>
        <w:t xml:space="preserve"> </w:t>
      </w:r>
      <w:r>
        <w:t>menyajikan</w:t>
      </w:r>
      <w:r>
        <w:rPr>
          <w:spacing w:val="-5"/>
        </w:rPr>
        <w:t xml:space="preserve"> </w:t>
      </w:r>
      <w:r>
        <w:t>materi</w:t>
      </w:r>
      <w:r>
        <w:rPr>
          <w:spacing w:val="-6"/>
        </w:rPr>
        <w:t xml:space="preserve"> </w:t>
      </w:r>
      <w:r>
        <w:t>pembelajaran</w:t>
      </w:r>
      <w:r>
        <w:rPr>
          <w:spacing w:val="-5"/>
        </w:rPr>
        <w:t xml:space="preserve"> </w:t>
      </w:r>
      <w:r>
        <w:t>menggunakan media Canva berupa video pembelajaran yang dilengkapi dengan suara narasi.</w:t>
      </w:r>
      <w:r>
        <w:rPr>
          <w:spacing w:val="-1"/>
        </w:rPr>
        <w:t xml:space="preserve"> </w:t>
      </w:r>
      <w:r>
        <w:t>Video tersebut ditampilkan melalui infocus sehingga seluruh siswa dapat melihat dan mendengarkan penjelasan secara jelas dan menarik. Peneliti juga mengajak siswa untuk aktif memperhatikan isi video serta memberikan kesempatan untuk bertanya dan berdiskusi agar pemahaman siswa semakin opti</w:t>
      </w:r>
      <w:bookmarkStart w:id="46" w:name="_bookmark46"/>
      <w:bookmarkEnd w:id="46"/>
      <w:r>
        <w:t>mal.</w:t>
      </w:r>
    </w:p>
    <w:p w14:paraId="459757E8">
      <w:pPr>
        <w:pStyle w:val="10"/>
        <w:spacing w:before="1" w:line="480" w:lineRule="auto"/>
        <w:ind w:left="1996" w:right="1335" w:firstLine="304"/>
        <w:jc w:val="both"/>
      </w:pPr>
      <w:r>
        <w:t xml:space="preserve">Saat peneliti menayangkan media canva dalam, pembelajaran. Siswa mulai menunjukkan respons yang lebih baik dibandingkan pertemuan </w:t>
      </w:r>
      <w:r>
        <w:rPr>
          <w:spacing w:val="-2"/>
        </w:rPr>
        <w:t>sebelumnya.</w:t>
      </w:r>
    </w:p>
    <w:p w14:paraId="72339C10">
      <w:pPr>
        <w:pStyle w:val="20"/>
        <w:numPr>
          <w:ilvl w:val="2"/>
          <w:numId w:val="29"/>
        </w:numPr>
        <w:tabs>
          <w:tab w:val="left" w:pos="1940"/>
        </w:tabs>
        <w:spacing w:before="0" w:after="0" w:line="240" w:lineRule="auto"/>
        <w:ind w:left="1940" w:right="0" w:hanging="359"/>
        <w:jc w:val="both"/>
        <w:rPr>
          <w:sz w:val="24"/>
        </w:rPr>
      </w:pPr>
      <w:r>
        <w:rPr>
          <w:sz w:val="24"/>
        </w:rPr>
        <w:t>Kegiatan</w:t>
      </w:r>
      <w:r>
        <w:rPr>
          <w:spacing w:val="-5"/>
          <w:sz w:val="24"/>
        </w:rPr>
        <w:t xml:space="preserve"> </w:t>
      </w:r>
      <w:r>
        <w:rPr>
          <w:spacing w:val="-2"/>
          <w:sz w:val="24"/>
        </w:rPr>
        <w:t>Penutup</w:t>
      </w:r>
    </w:p>
    <w:p w14:paraId="3310F65F">
      <w:pPr>
        <w:pStyle w:val="10"/>
        <w:spacing w:before="276" w:line="480" w:lineRule="auto"/>
        <w:ind w:left="1941" w:right="1337"/>
        <w:jc w:val="both"/>
      </w:pPr>
      <w:r>
        <w:t>Peneliti mengakhiri pembelajaran dengan melakukan refleksi bersama siswa mengenai materi yang telah dipelajari. Selanjutnya, peneliti memberikan rangkuman singkat dan menugaskan siswa untuk</w:t>
      </w:r>
      <w:r>
        <w:rPr>
          <w:spacing w:val="40"/>
        </w:rPr>
        <w:t xml:space="preserve"> </w:t>
      </w:r>
      <w:r>
        <w:t>mengerjakan lembar kerja sebagai latihan. Kegiatan diakhiri dengan doa bersama dan penutupan kelas.</w:t>
      </w:r>
    </w:p>
    <w:p w14:paraId="4B181CA6">
      <w:pPr>
        <w:pStyle w:val="7"/>
        <w:numPr>
          <w:ilvl w:val="0"/>
          <w:numId w:val="29"/>
        </w:numPr>
        <w:tabs>
          <w:tab w:val="left" w:pos="1854"/>
        </w:tabs>
        <w:spacing w:before="0" w:after="0" w:line="240" w:lineRule="auto"/>
        <w:ind w:left="1854" w:right="0" w:hanging="240"/>
        <w:jc w:val="both"/>
      </w:pPr>
      <w:r>
        <w:rPr>
          <w:spacing w:val="-2"/>
        </w:rPr>
        <w:t>Observasi</w:t>
      </w:r>
    </w:p>
    <w:p w14:paraId="5DC20D0B">
      <w:pPr>
        <w:pStyle w:val="10"/>
        <w:spacing w:before="3"/>
        <w:rPr>
          <w:b/>
        </w:rPr>
      </w:pPr>
    </w:p>
    <w:p w14:paraId="0FC93073">
      <w:pPr>
        <w:pStyle w:val="20"/>
        <w:numPr>
          <w:ilvl w:val="1"/>
          <w:numId w:val="29"/>
        </w:numPr>
        <w:tabs>
          <w:tab w:val="left" w:pos="2101"/>
        </w:tabs>
        <w:spacing w:before="0" w:after="0" w:line="240" w:lineRule="auto"/>
        <w:ind w:left="2101" w:right="0" w:hanging="285"/>
        <w:jc w:val="left"/>
        <w:rPr>
          <w:sz w:val="24"/>
        </w:rPr>
      </w:pPr>
      <w:r>
        <w:rPr>
          <w:sz w:val="24"/>
        </w:rPr>
        <w:t>Hasil</w:t>
      </w:r>
      <w:r>
        <w:rPr>
          <w:spacing w:val="-2"/>
          <w:sz w:val="24"/>
        </w:rPr>
        <w:t xml:space="preserve"> </w:t>
      </w:r>
      <w:r>
        <w:rPr>
          <w:sz w:val="24"/>
        </w:rPr>
        <w:t>Observasi</w:t>
      </w:r>
      <w:r>
        <w:rPr>
          <w:spacing w:val="-4"/>
          <w:sz w:val="24"/>
        </w:rPr>
        <w:t xml:space="preserve"> </w:t>
      </w:r>
      <w:r>
        <w:rPr>
          <w:sz w:val="24"/>
        </w:rPr>
        <w:t>Siklus</w:t>
      </w:r>
      <w:r>
        <w:rPr>
          <w:spacing w:val="-4"/>
          <w:sz w:val="24"/>
        </w:rPr>
        <w:t xml:space="preserve"> </w:t>
      </w:r>
      <w:r>
        <w:rPr>
          <w:sz w:val="24"/>
        </w:rPr>
        <w:t>I</w:t>
      </w:r>
      <w:r>
        <w:rPr>
          <w:spacing w:val="-5"/>
          <w:sz w:val="24"/>
        </w:rPr>
        <w:t xml:space="preserve"> </w:t>
      </w:r>
      <w:r>
        <w:rPr>
          <w:sz w:val="24"/>
        </w:rPr>
        <w:t>(Pertemuan</w:t>
      </w:r>
      <w:r>
        <w:rPr>
          <w:spacing w:val="-3"/>
          <w:sz w:val="24"/>
        </w:rPr>
        <w:t xml:space="preserve"> </w:t>
      </w:r>
      <w:r>
        <w:rPr>
          <w:spacing w:val="-2"/>
          <w:sz w:val="24"/>
        </w:rPr>
        <w:t>Pertama)</w:t>
      </w:r>
    </w:p>
    <w:p w14:paraId="3DE3E529">
      <w:pPr>
        <w:pStyle w:val="10"/>
      </w:pPr>
    </w:p>
    <w:p w14:paraId="07E6C576">
      <w:pPr>
        <w:pStyle w:val="10"/>
        <w:spacing w:line="480" w:lineRule="auto"/>
        <w:ind w:left="1276" w:right="1335" w:firstLine="720"/>
        <w:jc w:val="both"/>
      </w:pPr>
      <w:r>
        <w:t>Penggunaan media Canva pada siklus I pertemuan pertama, yang terdiri dari pembelajaran 1, 2, dan 3, telah dilaksanakan sebagai upaya untuk meningkatkan hasil belajar peserta didik kelas IV SD Al Washliyah 01 Medan. Pada setiap pembelajaran, media Canva digunakan dalam bentuk video animasi guna</w:t>
      </w:r>
      <w:r>
        <w:rPr>
          <w:spacing w:val="-15"/>
        </w:rPr>
        <w:t xml:space="preserve"> </w:t>
      </w:r>
      <w:r>
        <w:t>membantu</w:t>
      </w:r>
      <w:r>
        <w:rPr>
          <w:spacing w:val="-15"/>
        </w:rPr>
        <w:t xml:space="preserve"> </w:t>
      </w:r>
      <w:r>
        <w:t>peserta</w:t>
      </w:r>
      <w:r>
        <w:rPr>
          <w:spacing w:val="-15"/>
        </w:rPr>
        <w:t xml:space="preserve"> </w:t>
      </w:r>
      <w:r>
        <w:t>didik</w:t>
      </w:r>
      <w:r>
        <w:rPr>
          <w:spacing w:val="-15"/>
        </w:rPr>
        <w:t xml:space="preserve"> </w:t>
      </w:r>
      <w:r>
        <w:t>memahami</w:t>
      </w:r>
      <w:r>
        <w:rPr>
          <w:spacing w:val="-15"/>
        </w:rPr>
        <w:t xml:space="preserve"> </w:t>
      </w:r>
      <w:r>
        <w:t>materi</w:t>
      </w:r>
      <w:r>
        <w:rPr>
          <w:spacing w:val="-15"/>
        </w:rPr>
        <w:t xml:space="preserve"> </w:t>
      </w:r>
      <w:r>
        <w:t>secara</w:t>
      </w:r>
      <w:r>
        <w:rPr>
          <w:spacing w:val="-15"/>
        </w:rPr>
        <w:t xml:space="preserve"> </w:t>
      </w:r>
      <w:r>
        <w:t>visual</w:t>
      </w:r>
      <w:r>
        <w:rPr>
          <w:spacing w:val="-15"/>
        </w:rPr>
        <w:t xml:space="preserve"> </w:t>
      </w:r>
      <w:r>
        <w:t>dan</w:t>
      </w:r>
      <w:r>
        <w:rPr>
          <w:spacing w:val="-15"/>
        </w:rPr>
        <w:t xml:space="preserve"> </w:t>
      </w:r>
      <w:r>
        <w:t>menarik.</w:t>
      </w:r>
      <w:r>
        <w:rPr>
          <w:spacing w:val="-15"/>
        </w:rPr>
        <w:t xml:space="preserve"> </w:t>
      </w:r>
      <w:r>
        <w:t>Setelah ketiga pembelajaran selesai dilaksanakan, peneliti memberikan soal tes sebagai alat</w:t>
      </w:r>
      <w:r>
        <w:rPr>
          <w:spacing w:val="30"/>
        </w:rPr>
        <w:t xml:space="preserve"> </w:t>
      </w:r>
      <w:r>
        <w:t>evaluasi</w:t>
      </w:r>
      <w:r>
        <w:rPr>
          <w:spacing w:val="33"/>
        </w:rPr>
        <w:t xml:space="preserve"> </w:t>
      </w:r>
      <w:r>
        <w:t>untuk</w:t>
      </w:r>
      <w:r>
        <w:rPr>
          <w:spacing w:val="32"/>
        </w:rPr>
        <w:t xml:space="preserve"> </w:t>
      </w:r>
      <w:r>
        <w:t>mengukur</w:t>
      </w:r>
      <w:r>
        <w:rPr>
          <w:spacing w:val="31"/>
        </w:rPr>
        <w:t xml:space="preserve"> </w:t>
      </w:r>
      <w:r>
        <w:t>pencapaian</w:t>
      </w:r>
      <w:r>
        <w:rPr>
          <w:spacing w:val="34"/>
        </w:rPr>
        <w:t xml:space="preserve"> </w:t>
      </w:r>
      <w:r>
        <w:t>hasil</w:t>
      </w:r>
      <w:r>
        <w:rPr>
          <w:spacing w:val="35"/>
        </w:rPr>
        <w:t xml:space="preserve"> </w:t>
      </w:r>
      <w:r>
        <w:t>belajar</w:t>
      </w:r>
      <w:r>
        <w:rPr>
          <w:spacing w:val="31"/>
        </w:rPr>
        <w:t xml:space="preserve"> </w:t>
      </w:r>
      <w:r>
        <w:t>siswa.</w:t>
      </w:r>
      <w:r>
        <w:rPr>
          <w:spacing w:val="32"/>
        </w:rPr>
        <w:t xml:space="preserve"> </w:t>
      </w:r>
      <w:r>
        <w:t>Tes</w:t>
      </w:r>
      <w:r>
        <w:rPr>
          <w:spacing w:val="34"/>
        </w:rPr>
        <w:t xml:space="preserve"> </w:t>
      </w:r>
      <w:r>
        <w:t>ini</w:t>
      </w:r>
      <w:r>
        <w:rPr>
          <w:spacing w:val="33"/>
        </w:rPr>
        <w:t xml:space="preserve"> </w:t>
      </w:r>
      <w:r>
        <w:rPr>
          <w:spacing w:val="-2"/>
        </w:rPr>
        <w:t>bertujuan</w:t>
      </w:r>
    </w:p>
    <w:p w14:paraId="6B23A035">
      <w:pPr>
        <w:pStyle w:val="10"/>
        <w:spacing w:after="0" w:line="480" w:lineRule="auto"/>
        <w:jc w:val="both"/>
        <w:sectPr>
          <w:pgSz w:w="11920" w:h="16860"/>
          <w:pgMar w:top="960" w:right="425" w:bottom="280" w:left="992" w:header="715" w:footer="0" w:gutter="0"/>
          <w:cols w:space="720" w:num="1"/>
        </w:sectPr>
      </w:pPr>
    </w:p>
    <w:p w14:paraId="1840F800">
      <w:pPr>
        <w:pStyle w:val="10"/>
        <w:spacing w:line="274" w:lineRule="exact"/>
        <w:ind w:left="1276"/>
      </w:pPr>
      <w:r>
        <w:rPr>
          <w:spacing w:val="-2"/>
        </w:rPr>
        <w:t>untuk</w:t>
      </w:r>
    </w:p>
    <w:p w14:paraId="309D484D">
      <w:pPr>
        <w:pStyle w:val="10"/>
      </w:pPr>
    </w:p>
    <w:p w14:paraId="01252AF5">
      <w:pPr>
        <w:pStyle w:val="10"/>
      </w:pPr>
    </w:p>
    <w:p w14:paraId="094B4E16">
      <w:pPr>
        <w:pStyle w:val="10"/>
      </w:pPr>
    </w:p>
    <w:p w14:paraId="6274F9D0">
      <w:pPr>
        <w:pStyle w:val="10"/>
      </w:pPr>
    </w:p>
    <w:p w14:paraId="6D7432CA">
      <w:pPr>
        <w:pStyle w:val="10"/>
      </w:pPr>
    </w:p>
    <w:p w14:paraId="79E1655C">
      <w:pPr>
        <w:pStyle w:val="10"/>
        <w:spacing w:line="480" w:lineRule="auto"/>
        <w:ind w:left="1276" w:right="1331" w:firstLine="36"/>
        <w:jc w:val="both"/>
      </w:pPr>
      <w:r>
        <w:drawing>
          <wp:anchor distT="0" distB="0" distL="0" distR="0" simplePos="0" relativeHeight="251725824" behindDoc="1" locked="0" layoutInCell="1" allowOverlap="1">
            <wp:simplePos x="0" y="0"/>
            <wp:positionH relativeFrom="page">
              <wp:posOffset>1457325</wp:posOffset>
            </wp:positionH>
            <wp:positionV relativeFrom="paragraph">
              <wp:posOffset>1372235</wp:posOffset>
            </wp:positionV>
            <wp:extent cx="4667250" cy="4591050"/>
            <wp:effectExtent l="0" t="0" r="0" b="0"/>
            <wp:wrapNone/>
            <wp:docPr id="162" name="Image 162"/>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26" cstate="print"/>
                    <a:stretch>
                      <a:fillRect/>
                    </a:stretch>
                  </pic:blipFill>
                  <pic:spPr>
                    <a:xfrm>
                      <a:off x="0" y="0"/>
                      <a:ext cx="4667249" cy="4591049"/>
                    </a:xfrm>
                    <a:prstGeom prst="rect">
                      <a:avLst/>
                    </a:prstGeom>
                  </pic:spPr>
                </pic:pic>
              </a:graphicData>
            </a:graphic>
          </wp:anchor>
        </w:drawing>
      </w:r>
      <w:r>
        <w:t>mengetahui sejauh mana pemahaman peserta didik terhadap materi yang telah disampaikan selama proses pembelajaran berlangsung. Hasil dari tes yang diberikan tersebut menunjukkan bahwa masih banyak peserta didik yang belum mencapai</w:t>
      </w:r>
      <w:r>
        <w:rPr>
          <w:spacing w:val="-15"/>
        </w:rPr>
        <w:t xml:space="preserve"> </w:t>
      </w:r>
      <w:r>
        <w:t>Kriteria</w:t>
      </w:r>
      <w:r>
        <w:rPr>
          <w:spacing w:val="-15"/>
        </w:rPr>
        <w:t xml:space="preserve"> </w:t>
      </w:r>
      <w:r>
        <w:t>Ketuntasan</w:t>
      </w:r>
      <w:r>
        <w:rPr>
          <w:spacing w:val="-15"/>
        </w:rPr>
        <w:t xml:space="preserve"> </w:t>
      </w:r>
      <w:r>
        <w:t>Minimal</w:t>
      </w:r>
      <w:r>
        <w:rPr>
          <w:spacing w:val="-15"/>
        </w:rPr>
        <w:t xml:space="preserve"> </w:t>
      </w:r>
      <w:r>
        <w:t>(KKM).</w:t>
      </w:r>
      <w:r>
        <w:rPr>
          <w:spacing w:val="-15"/>
        </w:rPr>
        <w:t xml:space="preserve"> </w:t>
      </w:r>
      <w:r>
        <w:t>Persentase</w:t>
      </w:r>
      <w:r>
        <w:rPr>
          <w:spacing w:val="-15"/>
        </w:rPr>
        <w:t xml:space="preserve"> </w:t>
      </w:r>
      <w:r>
        <w:t>hasil</w:t>
      </w:r>
      <w:r>
        <w:rPr>
          <w:spacing w:val="-15"/>
        </w:rPr>
        <w:t xml:space="preserve"> </w:t>
      </w:r>
      <w:r>
        <w:t>belajar</w:t>
      </w:r>
      <w:r>
        <w:rPr>
          <w:spacing w:val="-15"/>
        </w:rPr>
        <w:t xml:space="preserve"> </w:t>
      </w:r>
      <w:r>
        <w:t>siswa</w:t>
      </w:r>
      <w:r>
        <w:rPr>
          <w:spacing w:val="-15"/>
        </w:rPr>
        <w:t xml:space="preserve"> </w:t>
      </w:r>
      <w:r>
        <w:t>pada siklus I pertemuan pertama ditunjukkan pada Tabel 4.2 berikut.</w:t>
      </w:r>
    </w:p>
    <w:p w14:paraId="411AE13F">
      <w:pPr>
        <w:pStyle w:val="7"/>
        <w:spacing w:before="1"/>
        <w:ind w:left="2306"/>
        <w:jc w:val="both"/>
      </w:pPr>
      <w:bookmarkStart w:id="47" w:name="_bookmark47"/>
      <w:bookmarkEnd w:id="47"/>
      <w:r>
        <w:t>Tabel</w:t>
      </w:r>
      <w:r>
        <w:rPr>
          <w:spacing w:val="-8"/>
        </w:rPr>
        <w:t xml:space="preserve"> </w:t>
      </w:r>
      <w:r>
        <w:t>4.2</w:t>
      </w:r>
      <w:r>
        <w:rPr>
          <w:spacing w:val="-14"/>
        </w:rPr>
        <w:t xml:space="preserve"> </w:t>
      </w:r>
      <w:r>
        <w:t>Tabel</w:t>
      </w:r>
      <w:r>
        <w:rPr>
          <w:spacing w:val="-9"/>
        </w:rPr>
        <w:t xml:space="preserve"> </w:t>
      </w:r>
      <w:r>
        <w:t>Hasil</w:t>
      </w:r>
      <w:r>
        <w:rPr>
          <w:spacing w:val="-9"/>
        </w:rPr>
        <w:t xml:space="preserve"> </w:t>
      </w:r>
      <w:r>
        <w:t>Belajar</w:t>
      </w:r>
      <w:r>
        <w:rPr>
          <w:spacing w:val="-14"/>
        </w:rPr>
        <w:t xml:space="preserve"> </w:t>
      </w:r>
      <w:r>
        <w:t>Siswa</w:t>
      </w:r>
      <w:r>
        <w:rPr>
          <w:spacing w:val="-9"/>
        </w:rPr>
        <w:t xml:space="preserve"> </w:t>
      </w:r>
      <w:r>
        <w:t>Siklus</w:t>
      </w:r>
      <w:r>
        <w:rPr>
          <w:spacing w:val="-9"/>
        </w:rPr>
        <w:t xml:space="preserve"> </w:t>
      </w:r>
      <w:r>
        <w:t>I</w:t>
      </w:r>
      <w:r>
        <w:rPr>
          <w:spacing w:val="-9"/>
        </w:rPr>
        <w:t xml:space="preserve"> </w:t>
      </w:r>
      <w:r>
        <w:t>Pertemuan</w:t>
      </w:r>
      <w:r>
        <w:rPr>
          <w:spacing w:val="-7"/>
        </w:rPr>
        <w:t xml:space="preserve"> </w:t>
      </w:r>
      <w:r>
        <w:rPr>
          <w:spacing w:val="-10"/>
        </w:rPr>
        <w:t>1</w:t>
      </w:r>
    </w:p>
    <w:p w14:paraId="2BE40D96">
      <w:pPr>
        <w:pStyle w:val="10"/>
        <w:spacing w:before="49"/>
        <w:rPr>
          <w:b/>
          <w:sz w:val="20"/>
        </w:rPr>
      </w:pPr>
    </w:p>
    <w:tbl>
      <w:tblPr>
        <w:tblStyle w:val="9"/>
        <w:tblW w:w="0" w:type="auto"/>
        <w:tblInd w:w="17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2055"/>
        <w:gridCol w:w="821"/>
        <w:gridCol w:w="1685"/>
        <w:gridCol w:w="1905"/>
      </w:tblGrid>
      <w:tr w14:paraId="3325A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74" w:type="dxa"/>
            <w:vMerge w:val="restart"/>
          </w:tcPr>
          <w:p w14:paraId="2CBD9428">
            <w:pPr>
              <w:pStyle w:val="21"/>
              <w:spacing w:line="270" w:lineRule="exact"/>
              <w:ind w:left="112"/>
              <w:rPr>
                <w:b/>
                <w:sz w:val="24"/>
              </w:rPr>
            </w:pPr>
            <w:r>
              <w:rPr>
                <w:b/>
                <w:spacing w:val="-5"/>
                <w:sz w:val="24"/>
              </w:rPr>
              <w:t>No</w:t>
            </w:r>
          </w:p>
        </w:tc>
        <w:tc>
          <w:tcPr>
            <w:tcW w:w="2055" w:type="dxa"/>
            <w:vMerge w:val="restart"/>
          </w:tcPr>
          <w:p w14:paraId="2444A0BC">
            <w:pPr>
              <w:pStyle w:val="21"/>
              <w:spacing w:line="270" w:lineRule="exact"/>
              <w:ind w:left="112"/>
              <w:rPr>
                <w:b/>
                <w:sz w:val="24"/>
              </w:rPr>
            </w:pPr>
            <w:r>
              <w:rPr>
                <w:b/>
                <w:spacing w:val="-4"/>
                <w:sz w:val="24"/>
              </w:rPr>
              <w:t>Nama</w:t>
            </w:r>
          </w:p>
        </w:tc>
        <w:tc>
          <w:tcPr>
            <w:tcW w:w="821" w:type="dxa"/>
            <w:vMerge w:val="restart"/>
          </w:tcPr>
          <w:p w14:paraId="6FBAE2D5">
            <w:pPr>
              <w:pStyle w:val="21"/>
              <w:spacing w:line="270" w:lineRule="exact"/>
              <w:ind w:left="112"/>
              <w:rPr>
                <w:b/>
                <w:sz w:val="24"/>
              </w:rPr>
            </w:pPr>
            <w:r>
              <w:rPr>
                <w:b/>
                <w:spacing w:val="-2"/>
                <w:sz w:val="24"/>
              </w:rPr>
              <w:t>Nilai</w:t>
            </w:r>
          </w:p>
        </w:tc>
        <w:tc>
          <w:tcPr>
            <w:tcW w:w="3590" w:type="dxa"/>
            <w:gridSpan w:val="2"/>
          </w:tcPr>
          <w:p w14:paraId="0E95E893">
            <w:pPr>
              <w:pStyle w:val="21"/>
              <w:spacing w:line="270" w:lineRule="exact"/>
              <w:ind w:left="1158"/>
              <w:rPr>
                <w:b/>
                <w:sz w:val="24"/>
              </w:rPr>
            </w:pPr>
            <w:r>
              <w:rPr>
                <w:b/>
                <w:spacing w:val="-2"/>
                <w:sz w:val="24"/>
              </w:rPr>
              <w:t>Keterangan</w:t>
            </w:r>
          </w:p>
        </w:tc>
      </w:tr>
      <w:tr w14:paraId="369E2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vMerge w:val="continue"/>
            <w:tcBorders>
              <w:top w:val="nil"/>
            </w:tcBorders>
          </w:tcPr>
          <w:p w14:paraId="5B76221B">
            <w:pPr>
              <w:rPr>
                <w:sz w:val="2"/>
                <w:szCs w:val="2"/>
              </w:rPr>
            </w:pPr>
          </w:p>
        </w:tc>
        <w:tc>
          <w:tcPr>
            <w:tcW w:w="2055" w:type="dxa"/>
            <w:vMerge w:val="continue"/>
            <w:tcBorders>
              <w:top w:val="nil"/>
            </w:tcBorders>
          </w:tcPr>
          <w:p w14:paraId="6B555793">
            <w:pPr>
              <w:rPr>
                <w:sz w:val="2"/>
                <w:szCs w:val="2"/>
              </w:rPr>
            </w:pPr>
          </w:p>
        </w:tc>
        <w:tc>
          <w:tcPr>
            <w:tcW w:w="821" w:type="dxa"/>
            <w:vMerge w:val="continue"/>
            <w:tcBorders>
              <w:top w:val="nil"/>
            </w:tcBorders>
          </w:tcPr>
          <w:p w14:paraId="6D505114">
            <w:pPr>
              <w:rPr>
                <w:sz w:val="2"/>
                <w:szCs w:val="2"/>
              </w:rPr>
            </w:pPr>
          </w:p>
        </w:tc>
        <w:tc>
          <w:tcPr>
            <w:tcW w:w="1685" w:type="dxa"/>
          </w:tcPr>
          <w:p w14:paraId="370556F8">
            <w:pPr>
              <w:pStyle w:val="21"/>
              <w:rPr>
                <w:sz w:val="22"/>
              </w:rPr>
            </w:pPr>
          </w:p>
        </w:tc>
        <w:tc>
          <w:tcPr>
            <w:tcW w:w="1905" w:type="dxa"/>
          </w:tcPr>
          <w:p w14:paraId="61611B9A">
            <w:pPr>
              <w:pStyle w:val="21"/>
              <w:rPr>
                <w:sz w:val="22"/>
              </w:rPr>
            </w:pPr>
          </w:p>
        </w:tc>
      </w:tr>
      <w:tr w14:paraId="7EE26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1A8E072F">
            <w:pPr>
              <w:pStyle w:val="21"/>
              <w:spacing w:line="273" w:lineRule="exact"/>
              <w:ind w:left="112"/>
              <w:rPr>
                <w:sz w:val="24"/>
              </w:rPr>
            </w:pPr>
            <w:r>
              <w:rPr>
                <w:spacing w:val="-10"/>
                <w:sz w:val="24"/>
              </w:rPr>
              <w:t>1</w:t>
            </w:r>
          </w:p>
        </w:tc>
        <w:tc>
          <w:tcPr>
            <w:tcW w:w="2055" w:type="dxa"/>
          </w:tcPr>
          <w:p w14:paraId="25CB3DD2">
            <w:pPr>
              <w:pStyle w:val="21"/>
              <w:spacing w:line="273" w:lineRule="exact"/>
              <w:ind w:left="112"/>
              <w:rPr>
                <w:sz w:val="24"/>
              </w:rPr>
            </w:pPr>
            <w:r>
              <w:rPr>
                <w:spacing w:val="-5"/>
                <w:sz w:val="24"/>
              </w:rPr>
              <w:t>Responden</w:t>
            </w:r>
            <w:r>
              <w:rPr>
                <w:spacing w:val="-1"/>
                <w:sz w:val="24"/>
              </w:rPr>
              <w:t xml:space="preserve"> </w:t>
            </w:r>
            <w:r>
              <w:rPr>
                <w:spacing w:val="-10"/>
                <w:sz w:val="24"/>
              </w:rPr>
              <w:t>1</w:t>
            </w:r>
          </w:p>
        </w:tc>
        <w:tc>
          <w:tcPr>
            <w:tcW w:w="821" w:type="dxa"/>
          </w:tcPr>
          <w:p w14:paraId="68864FED">
            <w:pPr>
              <w:pStyle w:val="21"/>
              <w:spacing w:line="273" w:lineRule="exact"/>
              <w:ind w:left="112"/>
              <w:rPr>
                <w:sz w:val="24"/>
              </w:rPr>
            </w:pPr>
            <w:r>
              <w:rPr>
                <w:spacing w:val="-5"/>
                <w:sz w:val="24"/>
              </w:rPr>
              <w:t>78</w:t>
            </w:r>
          </w:p>
        </w:tc>
        <w:tc>
          <w:tcPr>
            <w:tcW w:w="1685" w:type="dxa"/>
          </w:tcPr>
          <w:p w14:paraId="59DE0998">
            <w:pPr>
              <w:pStyle w:val="21"/>
              <w:spacing w:line="273" w:lineRule="exact"/>
              <w:ind w:left="8" w:right="4"/>
              <w:jc w:val="center"/>
              <w:rPr>
                <w:sz w:val="24"/>
              </w:rPr>
            </w:pPr>
            <w:r>
              <w:rPr>
                <w:spacing w:val="-4"/>
                <w:sz w:val="24"/>
              </w:rPr>
              <w:t>Baik</w:t>
            </w:r>
          </w:p>
        </w:tc>
        <w:tc>
          <w:tcPr>
            <w:tcW w:w="1905" w:type="dxa"/>
          </w:tcPr>
          <w:p w14:paraId="609075C9">
            <w:pPr>
              <w:pStyle w:val="21"/>
              <w:spacing w:before="1"/>
              <w:ind w:left="12"/>
              <w:jc w:val="center"/>
              <w:rPr>
                <w:sz w:val="22"/>
              </w:rPr>
            </w:pPr>
            <w:r>
              <w:rPr>
                <w:spacing w:val="-5"/>
                <w:sz w:val="22"/>
              </w:rPr>
              <w:t>78%</w:t>
            </w:r>
          </w:p>
        </w:tc>
      </w:tr>
      <w:tr w14:paraId="0DFE5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5594B30F">
            <w:pPr>
              <w:pStyle w:val="21"/>
              <w:spacing w:line="273" w:lineRule="exact"/>
              <w:ind w:left="112"/>
              <w:rPr>
                <w:sz w:val="24"/>
              </w:rPr>
            </w:pPr>
            <w:r>
              <w:rPr>
                <w:spacing w:val="-10"/>
                <w:sz w:val="24"/>
              </w:rPr>
              <w:t>2</w:t>
            </w:r>
          </w:p>
        </w:tc>
        <w:tc>
          <w:tcPr>
            <w:tcW w:w="2055" w:type="dxa"/>
          </w:tcPr>
          <w:p w14:paraId="7D54404F">
            <w:pPr>
              <w:pStyle w:val="21"/>
              <w:spacing w:line="273" w:lineRule="exact"/>
              <w:ind w:left="112"/>
              <w:rPr>
                <w:sz w:val="24"/>
              </w:rPr>
            </w:pPr>
            <w:r>
              <w:rPr>
                <w:spacing w:val="-5"/>
                <w:sz w:val="24"/>
              </w:rPr>
              <w:t>Responden</w:t>
            </w:r>
            <w:r>
              <w:rPr>
                <w:spacing w:val="-1"/>
                <w:sz w:val="24"/>
              </w:rPr>
              <w:t xml:space="preserve"> </w:t>
            </w:r>
            <w:r>
              <w:rPr>
                <w:spacing w:val="-10"/>
                <w:sz w:val="24"/>
              </w:rPr>
              <w:t>2</w:t>
            </w:r>
          </w:p>
        </w:tc>
        <w:tc>
          <w:tcPr>
            <w:tcW w:w="821" w:type="dxa"/>
          </w:tcPr>
          <w:p w14:paraId="15BF3F3C">
            <w:pPr>
              <w:pStyle w:val="21"/>
              <w:spacing w:line="273" w:lineRule="exact"/>
              <w:ind w:left="112"/>
              <w:rPr>
                <w:sz w:val="24"/>
              </w:rPr>
            </w:pPr>
            <w:r>
              <w:rPr>
                <w:spacing w:val="-5"/>
                <w:sz w:val="24"/>
              </w:rPr>
              <w:t>70</w:t>
            </w:r>
          </w:p>
        </w:tc>
        <w:tc>
          <w:tcPr>
            <w:tcW w:w="1685" w:type="dxa"/>
          </w:tcPr>
          <w:p w14:paraId="7D4E2CD2">
            <w:pPr>
              <w:pStyle w:val="21"/>
              <w:spacing w:line="251" w:lineRule="exact"/>
              <w:ind w:left="8"/>
              <w:jc w:val="center"/>
              <w:rPr>
                <w:sz w:val="22"/>
              </w:rPr>
            </w:pPr>
            <w:r>
              <w:rPr>
                <w:spacing w:val="-4"/>
                <w:sz w:val="22"/>
              </w:rPr>
              <w:t>Baik</w:t>
            </w:r>
          </w:p>
        </w:tc>
        <w:tc>
          <w:tcPr>
            <w:tcW w:w="1905" w:type="dxa"/>
          </w:tcPr>
          <w:p w14:paraId="6F4EECE9">
            <w:pPr>
              <w:pStyle w:val="21"/>
              <w:spacing w:line="273" w:lineRule="exact"/>
              <w:ind w:right="665"/>
              <w:jc w:val="right"/>
              <w:rPr>
                <w:sz w:val="24"/>
              </w:rPr>
            </w:pPr>
            <w:r>
              <w:rPr>
                <w:spacing w:val="-5"/>
                <w:sz w:val="24"/>
              </w:rPr>
              <w:t>70%</w:t>
            </w:r>
          </w:p>
        </w:tc>
      </w:tr>
      <w:tr w14:paraId="3B80E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47AE16C9">
            <w:pPr>
              <w:pStyle w:val="21"/>
              <w:spacing w:line="273" w:lineRule="exact"/>
              <w:ind w:left="112"/>
              <w:rPr>
                <w:sz w:val="24"/>
              </w:rPr>
            </w:pPr>
            <w:r>
              <w:rPr>
                <w:spacing w:val="-10"/>
                <w:sz w:val="24"/>
              </w:rPr>
              <w:t>3</w:t>
            </w:r>
          </w:p>
        </w:tc>
        <w:tc>
          <w:tcPr>
            <w:tcW w:w="2055" w:type="dxa"/>
          </w:tcPr>
          <w:p w14:paraId="2DF57FF4">
            <w:pPr>
              <w:pStyle w:val="21"/>
              <w:spacing w:line="273" w:lineRule="exact"/>
              <w:ind w:left="112"/>
              <w:rPr>
                <w:sz w:val="24"/>
              </w:rPr>
            </w:pPr>
            <w:r>
              <w:rPr>
                <w:spacing w:val="-5"/>
                <w:sz w:val="24"/>
              </w:rPr>
              <w:t>Responden</w:t>
            </w:r>
            <w:r>
              <w:rPr>
                <w:spacing w:val="-1"/>
                <w:sz w:val="24"/>
              </w:rPr>
              <w:t xml:space="preserve"> </w:t>
            </w:r>
            <w:r>
              <w:rPr>
                <w:spacing w:val="-10"/>
                <w:sz w:val="24"/>
              </w:rPr>
              <w:t>3</w:t>
            </w:r>
          </w:p>
        </w:tc>
        <w:tc>
          <w:tcPr>
            <w:tcW w:w="821" w:type="dxa"/>
          </w:tcPr>
          <w:p w14:paraId="2EF17B4E">
            <w:pPr>
              <w:pStyle w:val="21"/>
              <w:spacing w:line="273" w:lineRule="exact"/>
              <w:ind w:left="112"/>
              <w:rPr>
                <w:sz w:val="24"/>
              </w:rPr>
            </w:pPr>
            <w:r>
              <w:rPr>
                <w:spacing w:val="-5"/>
                <w:sz w:val="24"/>
              </w:rPr>
              <w:t>85</w:t>
            </w:r>
          </w:p>
        </w:tc>
        <w:tc>
          <w:tcPr>
            <w:tcW w:w="1685" w:type="dxa"/>
          </w:tcPr>
          <w:p w14:paraId="678CABC5">
            <w:pPr>
              <w:pStyle w:val="21"/>
              <w:spacing w:line="273" w:lineRule="exact"/>
              <w:ind w:right="556"/>
              <w:jc w:val="right"/>
              <w:rPr>
                <w:sz w:val="24"/>
              </w:rPr>
            </w:pPr>
            <w:r>
              <w:rPr>
                <w:spacing w:val="-4"/>
                <w:sz w:val="24"/>
              </w:rPr>
              <w:t>Baik</w:t>
            </w:r>
          </w:p>
        </w:tc>
        <w:tc>
          <w:tcPr>
            <w:tcW w:w="1905" w:type="dxa"/>
          </w:tcPr>
          <w:p w14:paraId="0096CBB6">
            <w:pPr>
              <w:pStyle w:val="21"/>
              <w:spacing w:line="251" w:lineRule="exact"/>
              <w:ind w:left="12"/>
              <w:jc w:val="center"/>
              <w:rPr>
                <w:sz w:val="22"/>
              </w:rPr>
            </w:pPr>
            <w:r>
              <w:rPr>
                <w:spacing w:val="-5"/>
                <w:sz w:val="22"/>
              </w:rPr>
              <w:t>70%</w:t>
            </w:r>
          </w:p>
        </w:tc>
      </w:tr>
      <w:tr w14:paraId="0C840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574" w:type="dxa"/>
          </w:tcPr>
          <w:p w14:paraId="1C5ECB9F">
            <w:pPr>
              <w:pStyle w:val="21"/>
              <w:spacing w:line="275" w:lineRule="exact"/>
              <w:ind w:left="112"/>
              <w:rPr>
                <w:sz w:val="24"/>
              </w:rPr>
            </w:pPr>
            <w:r>
              <w:rPr>
                <w:spacing w:val="-10"/>
                <w:sz w:val="24"/>
              </w:rPr>
              <w:t>4</w:t>
            </w:r>
          </w:p>
        </w:tc>
        <w:tc>
          <w:tcPr>
            <w:tcW w:w="2055" w:type="dxa"/>
          </w:tcPr>
          <w:p w14:paraId="3030C920">
            <w:pPr>
              <w:pStyle w:val="21"/>
              <w:spacing w:line="270" w:lineRule="exact"/>
              <w:ind w:left="112"/>
              <w:rPr>
                <w:sz w:val="24"/>
              </w:rPr>
            </w:pPr>
            <w:r>
              <w:rPr>
                <w:spacing w:val="-5"/>
                <w:sz w:val="24"/>
              </w:rPr>
              <w:t>Responden</w:t>
            </w:r>
            <w:r>
              <w:rPr>
                <w:spacing w:val="-1"/>
                <w:sz w:val="24"/>
              </w:rPr>
              <w:t xml:space="preserve"> </w:t>
            </w:r>
            <w:r>
              <w:rPr>
                <w:spacing w:val="-10"/>
                <w:sz w:val="24"/>
              </w:rPr>
              <w:t>4</w:t>
            </w:r>
          </w:p>
        </w:tc>
        <w:tc>
          <w:tcPr>
            <w:tcW w:w="821" w:type="dxa"/>
          </w:tcPr>
          <w:p w14:paraId="1D23D475">
            <w:pPr>
              <w:pStyle w:val="21"/>
              <w:spacing w:line="275" w:lineRule="exact"/>
              <w:ind w:left="112"/>
              <w:rPr>
                <w:sz w:val="24"/>
              </w:rPr>
            </w:pPr>
            <w:r>
              <w:rPr>
                <w:spacing w:val="-5"/>
                <w:sz w:val="24"/>
              </w:rPr>
              <w:t>70</w:t>
            </w:r>
          </w:p>
        </w:tc>
        <w:tc>
          <w:tcPr>
            <w:tcW w:w="1685" w:type="dxa"/>
          </w:tcPr>
          <w:p w14:paraId="6EE0F2B5">
            <w:pPr>
              <w:pStyle w:val="21"/>
              <w:spacing w:line="251" w:lineRule="exact"/>
              <w:ind w:right="538"/>
              <w:jc w:val="right"/>
              <w:rPr>
                <w:sz w:val="22"/>
              </w:rPr>
            </w:pPr>
            <w:r>
              <w:rPr>
                <w:spacing w:val="-2"/>
                <w:sz w:val="22"/>
              </w:rPr>
              <w:t>Cukup</w:t>
            </w:r>
          </w:p>
        </w:tc>
        <w:tc>
          <w:tcPr>
            <w:tcW w:w="1905" w:type="dxa"/>
          </w:tcPr>
          <w:p w14:paraId="18CB8B4B">
            <w:pPr>
              <w:pStyle w:val="21"/>
              <w:spacing w:line="275" w:lineRule="exact"/>
              <w:ind w:right="665"/>
              <w:jc w:val="right"/>
              <w:rPr>
                <w:sz w:val="24"/>
              </w:rPr>
            </w:pPr>
            <w:r>
              <w:rPr>
                <w:spacing w:val="-5"/>
                <w:sz w:val="24"/>
              </w:rPr>
              <w:t>70%</w:t>
            </w:r>
          </w:p>
        </w:tc>
      </w:tr>
      <w:tr w14:paraId="1C587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3461431D">
            <w:pPr>
              <w:pStyle w:val="21"/>
              <w:spacing w:line="273" w:lineRule="exact"/>
              <w:ind w:left="112"/>
              <w:rPr>
                <w:sz w:val="24"/>
              </w:rPr>
            </w:pPr>
            <w:r>
              <w:rPr>
                <w:spacing w:val="-10"/>
                <w:sz w:val="24"/>
              </w:rPr>
              <w:t>5</w:t>
            </w:r>
          </w:p>
        </w:tc>
        <w:tc>
          <w:tcPr>
            <w:tcW w:w="2055" w:type="dxa"/>
          </w:tcPr>
          <w:p w14:paraId="7338D8AD">
            <w:pPr>
              <w:pStyle w:val="21"/>
              <w:spacing w:line="273" w:lineRule="exact"/>
              <w:ind w:left="112"/>
              <w:rPr>
                <w:sz w:val="24"/>
              </w:rPr>
            </w:pPr>
            <w:r>
              <w:rPr>
                <w:spacing w:val="-5"/>
                <w:sz w:val="24"/>
              </w:rPr>
              <w:t>Responden</w:t>
            </w:r>
            <w:r>
              <w:rPr>
                <w:spacing w:val="-1"/>
                <w:sz w:val="24"/>
              </w:rPr>
              <w:t xml:space="preserve"> </w:t>
            </w:r>
            <w:r>
              <w:rPr>
                <w:spacing w:val="-10"/>
                <w:sz w:val="24"/>
              </w:rPr>
              <w:t>5</w:t>
            </w:r>
          </w:p>
        </w:tc>
        <w:tc>
          <w:tcPr>
            <w:tcW w:w="821" w:type="dxa"/>
          </w:tcPr>
          <w:p w14:paraId="69DD9C16">
            <w:pPr>
              <w:pStyle w:val="21"/>
              <w:spacing w:line="273" w:lineRule="exact"/>
              <w:ind w:left="112"/>
              <w:rPr>
                <w:sz w:val="24"/>
              </w:rPr>
            </w:pPr>
            <w:r>
              <w:rPr>
                <w:spacing w:val="-5"/>
                <w:sz w:val="24"/>
              </w:rPr>
              <w:t>70</w:t>
            </w:r>
          </w:p>
        </w:tc>
        <w:tc>
          <w:tcPr>
            <w:tcW w:w="1685" w:type="dxa"/>
          </w:tcPr>
          <w:p w14:paraId="6E03F25F">
            <w:pPr>
              <w:pStyle w:val="21"/>
              <w:spacing w:line="251" w:lineRule="exact"/>
              <w:ind w:right="538"/>
              <w:jc w:val="right"/>
              <w:rPr>
                <w:sz w:val="22"/>
              </w:rPr>
            </w:pPr>
            <w:r>
              <w:rPr>
                <w:spacing w:val="-2"/>
                <w:sz w:val="22"/>
              </w:rPr>
              <w:t>Cukup</w:t>
            </w:r>
          </w:p>
        </w:tc>
        <w:tc>
          <w:tcPr>
            <w:tcW w:w="1905" w:type="dxa"/>
          </w:tcPr>
          <w:p w14:paraId="7050B220">
            <w:pPr>
              <w:pStyle w:val="21"/>
              <w:spacing w:line="273" w:lineRule="exact"/>
              <w:ind w:right="665"/>
              <w:jc w:val="right"/>
              <w:rPr>
                <w:sz w:val="24"/>
              </w:rPr>
            </w:pPr>
            <w:r>
              <w:rPr>
                <w:spacing w:val="-5"/>
                <w:sz w:val="24"/>
              </w:rPr>
              <w:t>70%</w:t>
            </w:r>
          </w:p>
        </w:tc>
      </w:tr>
      <w:tr w14:paraId="2EB11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74" w:type="dxa"/>
          </w:tcPr>
          <w:p w14:paraId="506BEAA2">
            <w:pPr>
              <w:pStyle w:val="21"/>
              <w:spacing w:line="270" w:lineRule="exact"/>
              <w:ind w:left="112"/>
              <w:rPr>
                <w:sz w:val="24"/>
              </w:rPr>
            </w:pPr>
            <w:r>
              <w:rPr>
                <w:spacing w:val="-10"/>
                <w:sz w:val="24"/>
              </w:rPr>
              <w:t>6</w:t>
            </w:r>
          </w:p>
        </w:tc>
        <w:tc>
          <w:tcPr>
            <w:tcW w:w="2055" w:type="dxa"/>
          </w:tcPr>
          <w:p w14:paraId="5BC25F58">
            <w:pPr>
              <w:pStyle w:val="21"/>
              <w:spacing w:line="270" w:lineRule="exact"/>
              <w:ind w:left="112"/>
              <w:rPr>
                <w:sz w:val="24"/>
              </w:rPr>
            </w:pPr>
            <w:r>
              <w:rPr>
                <w:spacing w:val="-5"/>
                <w:sz w:val="24"/>
              </w:rPr>
              <w:t>Responden</w:t>
            </w:r>
            <w:r>
              <w:rPr>
                <w:spacing w:val="-1"/>
                <w:sz w:val="24"/>
              </w:rPr>
              <w:t xml:space="preserve"> </w:t>
            </w:r>
            <w:r>
              <w:rPr>
                <w:spacing w:val="-10"/>
                <w:sz w:val="24"/>
              </w:rPr>
              <w:t>6</w:t>
            </w:r>
          </w:p>
        </w:tc>
        <w:tc>
          <w:tcPr>
            <w:tcW w:w="821" w:type="dxa"/>
          </w:tcPr>
          <w:p w14:paraId="69E81A95">
            <w:pPr>
              <w:pStyle w:val="21"/>
              <w:spacing w:line="270" w:lineRule="exact"/>
              <w:ind w:left="112"/>
              <w:rPr>
                <w:sz w:val="24"/>
              </w:rPr>
            </w:pPr>
            <w:r>
              <w:rPr>
                <w:spacing w:val="-5"/>
                <w:sz w:val="24"/>
              </w:rPr>
              <w:t>78</w:t>
            </w:r>
          </w:p>
        </w:tc>
        <w:tc>
          <w:tcPr>
            <w:tcW w:w="1685" w:type="dxa"/>
          </w:tcPr>
          <w:p w14:paraId="2AB2D3BE">
            <w:pPr>
              <w:pStyle w:val="21"/>
              <w:spacing w:line="270" w:lineRule="exact"/>
              <w:ind w:right="556"/>
              <w:jc w:val="right"/>
              <w:rPr>
                <w:sz w:val="24"/>
              </w:rPr>
            </w:pPr>
            <w:r>
              <w:rPr>
                <w:spacing w:val="-4"/>
                <w:sz w:val="24"/>
              </w:rPr>
              <w:t>Baik</w:t>
            </w:r>
          </w:p>
        </w:tc>
        <w:tc>
          <w:tcPr>
            <w:tcW w:w="1905" w:type="dxa"/>
          </w:tcPr>
          <w:p w14:paraId="418A4CA5">
            <w:pPr>
              <w:pStyle w:val="21"/>
              <w:spacing w:line="251" w:lineRule="exact"/>
              <w:ind w:left="12"/>
              <w:jc w:val="center"/>
              <w:rPr>
                <w:sz w:val="22"/>
              </w:rPr>
            </w:pPr>
            <w:r>
              <w:rPr>
                <w:spacing w:val="-5"/>
                <w:sz w:val="22"/>
              </w:rPr>
              <w:t>78%</w:t>
            </w:r>
          </w:p>
        </w:tc>
      </w:tr>
      <w:tr w14:paraId="16CB1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2A2CB4ED">
            <w:pPr>
              <w:pStyle w:val="21"/>
              <w:spacing w:line="273" w:lineRule="exact"/>
              <w:ind w:left="112"/>
              <w:rPr>
                <w:sz w:val="24"/>
              </w:rPr>
            </w:pPr>
            <w:r>
              <w:rPr>
                <w:spacing w:val="-10"/>
                <w:sz w:val="24"/>
              </w:rPr>
              <w:t>7</w:t>
            </w:r>
          </w:p>
        </w:tc>
        <w:tc>
          <w:tcPr>
            <w:tcW w:w="2055" w:type="dxa"/>
          </w:tcPr>
          <w:p w14:paraId="62DACA3C">
            <w:pPr>
              <w:pStyle w:val="21"/>
              <w:spacing w:line="273" w:lineRule="exact"/>
              <w:ind w:left="112"/>
              <w:rPr>
                <w:sz w:val="24"/>
              </w:rPr>
            </w:pPr>
            <w:r>
              <w:rPr>
                <w:spacing w:val="-5"/>
                <w:sz w:val="24"/>
              </w:rPr>
              <w:t>Responden</w:t>
            </w:r>
            <w:r>
              <w:rPr>
                <w:spacing w:val="-1"/>
                <w:sz w:val="24"/>
              </w:rPr>
              <w:t xml:space="preserve"> </w:t>
            </w:r>
            <w:r>
              <w:rPr>
                <w:spacing w:val="-10"/>
                <w:sz w:val="24"/>
              </w:rPr>
              <w:t>7</w:t>
            </w:r>
          </w:p>
        </w:tc>
        <w:tc>
          <w:tcPr>
            <w:tcW w:w="821" w:type="dxa"/>
          </w:tcPr>
          <w:p w14:paraId="1A595E34">
            <w:pPr>
              <w:pStyle w:val="21"/>
              <w:spacing w:line="273" w:lineRule="exact"/>
              <w:ind w:left="112"/>
              <w:rPr>
                <w:sz w:val="24"/>
              </w:rPr>
            </w:pPr>
            <w:r>
              <w:rPr>
                <w:spacing w:val="-5"/>
                <w:sz w:val="24"/>
              </w:rPr>
              <w:t>78</w:t>
            </w:r>
          </w:p>
        </w:tc>
        <w:tc>
          <w:tcPr>
            <w:tcW w:w="1685" w:type="dxa"/>
          </w:tcPr>
          <w:p w14:paraId="21D24A06">
            <w:pPr>
              <w:pStyle w:val="21"/>
              <w:spacing w:line="273" w:lineRule="exact"/>
              <w:ind w:right="556"/>
              <w:jc w:val="right"/>
              <w:rPr>
                <w:sz w:val="24"/>
              </w:rPr>
            </w:pPr>
            <w:r>
              <w:rPr>
                <w:spacing w:val="-4"/>
                <w:sz w:val="24"/>
              </w:rPr>
              <w:t>Baik</w:t>
            </w:r>
          </w:p>
        </w:tc>
        <w:tc>
          <w:tcPr>
            <w:tcW w:w="1905" w:type="dxa"/>
          </w:tcPr>
          <w:p w14:paraId="43653B1E">
            <w:pPr>
              <w:pStyle w:val="21"/>
              <w:spacing w:before="1"/>
              <w:ind w:left="12"/>
              <w:jc w:val="center"/>
              <w:rPr>
                <w:sz w:val="22"/>
              </w:rPr>
            </w:pPr>
            <w:r>
              <w:rPr>
                <w:spacing w:val="-5"/>
                <w:sz w:val="22"/>
              </w:rPr>
              <w:t>78%</w:t>
            </w:r>
          </w:p>
        </w:tc>
      </w:tr>
      <w:tr w14:paraId="25DD2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74" w:type="dxa"/>
          </w:tcPr>
          <w:p w14:paraId="36944FC2">
            <w:pPr>
              <w:pStyle w:val="21"/>
              <w:spacing w:line="273" w:lineRule="exact"/>
              <w:ind w:left="112"/>
              <w:rPr>
                <w:sz w:val="24"/>
              </w:rPr>
            </w:pPr>
            <w:r>
              <w:rPr>
                <w:spacing w:val="-10"/>
                <w:sz w:val="24"/>
              </w:rPr>
              <w:t>8</w:t>
            </w:r>
          </w:p>
        </w:tc>
        <w:tc>
          <w:tcPr>
            <w:tcW w:w="2055" w:type="dxa"/>
          </w:tcPr>
          <w:p w14:paraId="4A64DD25">
            <w:pPr>
              <w:pStyle w:val="21"/>
              <w:spacing w:line="275" w:lineRule="exact"/>
              <w:ind w:left="112"/>
              <w:rPr>
                <w:sz w:val="24"/>
              </w:rPr>
            </w:pPr>
            <w:r>
              <w:rPr>
                <w:spacing w:val="-5"/>
                <w:sz w:val="24"/>
              </w:rPr>
              <w:t>Responden</w:t>
            </w:r>
            <w:r>
              <w:rPr>
                <w:spacing w:val="-1"/>
                <w:sz w:val="24"/>
              </w:rPr>
              <w:t xml:space="preserve"> </w:t>
            </w:r>
            <w:r>
              <w:rPr>
                <w:spacing w:val="-10"/>
                <w:sz w:val="24"/>
              </w:rPr>
              <w:t>8</w:t>
            </w:r>
          </w:p>
        </w:tc>
        <w:tc>
          <w:tcPr>
            <w:tcW w:w="821" w:type="dxa"/>
          </w:tcPr>
          <w:p w14:paraId="2258A102">
            <w:pPr>
              <w:pStyle w:val="21"/>
              <w:spacing w:line="273" w:lineRule="exact"/>
              <w:ind w:left="112"/>
              <w:rPr>
                <w:sz w:val="24"/>
              </w:rPr>
            </w:pPr>
            <w:r>
              <w:rPr>
                <w:spacing w:val="-5"/>
                <w:sz w:val="24"/>
              </w:rPr>
              <w:t>85</w:t>
            </w:r>
          </w:p>
        </w:tc>
        <w:tc>
          <w:tcPr>
            <w:tcW w:w="1685" w:type="dxa"/>
          </w:tcPr>
          <w:p w14:paraId="4C192EAC">
            <w:pPr>
              <w:pStyle w:val="21"/>
              <w:spacing w:line="273" w:lineRule="exact"/>
              <w:ind w:right="556"/>
              <w:jc w:val="right"/>
              <w:rPr>
                <w:sz w:val="24"/>
              </w:rPr>
            </w:pPr>
            <w:r>
              <w:rPr>
                <w:spacing w:val="-4"/>
                <w:sz w:val="24"/>
              </w:rPr>
              <w:t>Baik</w:t>
            </w:r>
          </w:p>
        </w:tc>
        <w:tc>
          <w:tcPr>
            <w:tcW w:w="1905" w:type="dxa"/>
          </w:tcPr>
          <w:p w14:paraId="5F58CD5B">
            <w:pPr>
              <w:pStyle w:val="21"/>
              <w:spacing w:line="252" w:lineRule="exact"/>
              <w:ind w:left="12"/>
              <w:jc w:val="center"/>
              <w:rPr>
                <w:sz w:val="22"/>
              </w:rPr>
            </w:pPr>
            <w:r>
              <w:rPr>
                <w:spacing w:val="-5"/>
                <w:sz w:val="22"/>
              </w:rPr>
              <w:t>85%</w:t>
            </w:r>
          </w:p>
        </w:tc>
      </w:tr>
      <w:tr w14:paraId="1A58D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4732BFB5">
            <w:pPr>
              <w:pStyle w:val="21"/>
              <w:spacing w:line="273" w:lineRule="exact"/>
              <w:ind w:left="112"/>
              <w:rPr>
                <w:sz w:val="24"/>
              </w:rPr>
            </w:pPr>
            <w:r>
              <w:rPr>
                <w:spacing w:val="-10"/>
                <w:sz w:val="24"/>
              </w:rPr>
              <w:t>9</w:t>
            </w:r>
          </w:p>
        </w:tc>
        <w:tc>
          <w:tcPr>
            <w:tcW w:w="2055" w:type="dxa"/>
          </w:tcPr>
          <w:p w14:paraId="2F00926B">
            <w:pPr>
              <w:pStyle w:val="21"/>
              <w:spacing w:line="273" w:lineRule="exact"/>
              <w:ind w:left="112"/>
              <w:rPr>
                <w:sz w:val="24"/>
              </w:rPr>
            </w:pPr>
            <w:r>
              <w:rPr>
                <w:spacing w:val="-5"/>
                <w:sz w:val="24"/>
              </w:rPr>
              <w:t>Responden</w:t>
            </w:r>
            <w:r>
              <w:rPr>
                <w:spacing w:val="-1"/>
                <w:sz w:val="24"/>
              </w:rPr>
              <w:t xml:space="preserve"> </w:t>
            </w:r>
            <w:r>
              <w:rPr>
                <w:spacing w:val="-10"/>
                <w:sz w:val="24"/>
              </w:rPr>
              <w:t>9</w:t>
            </w:r>
          </w:p>
        </w:tc>
        <w:tc>
          <w:tcPr>
            <w:tcW w:w="821" w:type="dxa"/>
          </w:tcPr>
          <w:p w14:paraId="5EA8E48D">
            <w:pPr>
              <w:pStyle w:val="21"/>
              <w:spacing w:line="273" w:lineRule="exact"/>
              <w:ind w:left="112"/>
              <w:rPr>
                <w:sz w:val="24"/>
              </w:rPr>
            </w:pPr>
            <w:r>
              <w:rPr>
                <w:spacing w:val="-5"/>
                <w:sz w:val="24"/>
              </w:rPr>
              <w:t>70</w:t>
            </w:r>
          </w:p>
        </w:tc>
        <w:tc>
          <w:tcPr>
            <w:tcW w:w="1685" w:type="dxa"/>
          </w:tcPr>
          <w:p w14:paraId="66516714">
            <w:pPr>
              <w:pStyle w:val="21"/>
              <w:spacing w:line="251" w:lineRule="exact"/>
              <w:ind w:right="538"/>
              <w:jc w:val="right"/>
              <w:rPr>
                <w:sz w:val="22"/>
              </w:rPr>
            </w:pPr>
            <w:r>
              <w:rPr>
                <w:spacing w:val="-2"/>
                <w:sz w:val="22"/>
              </w:rPr>
              <w:t>Cukup</w:t>
            </w:r>
          </w:p>
        </w:tc>
        <w:tc>
          <w:tcPr>
            <w:tcW w:w="1905" w:type="dxa"/>
          </w:tcPr>
          <w:p w14:paraId="30BE6A27">
            <w:pPr>
              <w:pStyle w:val="21"/>
              <w:spacing w:line="273" w:lineRule="exact"/>
              <w:ind w:right="665"/>
              <w:jc w:val="right"/>
              <w:rPr>
                <w:sz w:val="24"/>
              </w:rPr>
            </w:pPr>
            <w:r>
              <w:rPr>
                <w:spacing w:val="-5"/>
                <w:sz w:val="24"/>
              </w:rPr>
              <w:t>70%</w:t>
            </w:r>
          </w:p>
        </w:tc>
      </w:tr>
      <w:tr w14:paraId="496EA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74" w:type="dxa"/>
          </w:tcPr>
          <w:p w14:paraId="4095FB02">
            <w:pPr>
              <w:pStyle w:val="21"/>
              <w:spacing w:line="275" w:lineRule="exact"/>
              <w:ind w:left="112"/>
              <w:rPr>
                <w:sz w:val="24"/>
              </w:rPr>
            </w:pPr>
            <w:r>
              <w:rPr>
                <w:spacing w:val="-5"/>
                <w:sz w:val="24"/>
              </w:rPr>
              <w:t>10</w:t>
            </w:r>
          </w:p>
        </w:tc>
        <w:tc>
          <w:tcPr>
            <w:tcW w:w="2055" w:type="dxa"/>
          </w:tcPr>
          <w:p w14:paraId="59F51C22">
            <w:pPr>
              <w:pStyle w:val="21"/>
              <w:spacing w:line="270" w:lineRule="exact"/>
              <w:ind w:left="112"/>
              <w:rPr>
                <w:sz w:val="24"/>
              </w:rPr>
            </w:pPr>
            <w:r>
              <w:rPr>
                <w:spacing w:val="-5"/>
                <w:sz w:val="24"/>
              </w:rPr>
              <w:t>Responden</w:t>
            </w:r>
            <w:r>
              <w:rPr>
                <w:spacing w:val="-1"/>
                <w:sz w:val="24"/>
              </w:rPr>
              <w:t xml:space="preserve"> </w:t>
            </w:r>
            <w:r>
              <w:rPr>
                <w:spacing w:val="-5"/>
                <w:sz w:val="24"/>
              </w:rPr>
              <w:t>10</w:t>
            </w:r>
          </w:p>
        </w:tc>
        <w:tc>
          <w:tcPr>
            <w:tcW w:w="821" w:type="dxa"/>
          </w:tcPr>
          <w:p w14:paraId="35F820AC">
            <w:pPr>
              <w:pStyle w:val="21"/>
              <w:spacing w:line="275" w:lineRule="exact"/>
              <w:ind w:left="112"/>
              <w:rPr>
                <w:sz w:val="24"/>
              </w:rPr>
            </w:pPr>
            <w:r>
              <w:rPr>
                <w:spacing w:val="-5"/>
                <w:sz w:val="24"/>
              </w:rPr>
              <w:t>85</w:t>
            </w:r>
          </w:p>
        </w:tc>
        <w:tc>
          <w:tcPr>
            <w:tcW w:w="1685" w:type="dxa"/>
          </w:tcPr>
          <w:p w14:paraId="5E599ABB">
            <w:pPr>
              <w:pStyle w:val="21"/>
              <w:spacing w:line="275" w:lineRule="exact"/>
              <w:ind w:right="556"/>
              <w:jc w:val="right"/>
              <w:rPr>
                <w:sz w:val="24"/>
              </w:rPr>
            </w:pPr>
            <w:r>
              <w:rPr>
                <w:spacing w:val="-4"/>
                <w:sz w:val="24"/>
              </w:rPr>
              <w:t>Baik</w:t>
            </w:r>
          </w:p>
        </w:tc>
        <w:tc>
          <w:tcPr>
            <w:tcW w:w="1905" w:type="dxa"/>
          </w:tcPr>
          <w:p w14:paraId="291018F7">
            <w:pPr>
              <w:pStyle w:val="21"/>
              <w:spacing w:line="251" w:lineRule="exact"/>
              <w:ind w:left="12"/>
              <w:jc w:val="center"/>
              <w:rPr>
                <w:sz w:val="22"/>
              </w:rPr>
            </w:pPr>
            <w:r>
              <w:rPr>
                <w:spacing w:val="-5"/>
                <w:sz w:val="22"/>
              </w:rPr>
              <w:t>85%</w:t>
            </w:r>
          </w:p>
        </w:tc>
      </w:tr>
      <w:tr w14:paraId="0345F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74" w:type="dxa"/>
          </w:tcPr>
          <w:p w14:paraId="79D06B2B">
            <w:pPr>
              <w:pStyle w:val="21"/>
              <w:spacing w:line="270" w:lineRule="exact"/>
              <w:ind w:left="112"/>
              <w:rPr>
                <w:sz w:val="24"/>
              </w:rPr>
            </w:pPr>
            <w:r>
              <w:rPr>
                <w:spacing w:val="-5"/>
                <w:sz w:val="24"/>
              </w:rPr>
              <w:t>11</w:t>
            </w:r>
          </w:p>
        </w:tc>
        <w:tc>
          <w:tcPr>
            <w:tcW w:w="2055" w:type="dxa"/>
          </w:tcPr>
          <w:p w14:paraId="2B79526F">
            <w:pPr>
              <w:pStyle w:val="21"/>
              <w:spacing w:line="275" w:lineRule="exact"/>
              <w:ind w:left="112"/>
              <w:rPr>
                <w:sz w:val="24"/>
              </w:rPr>
            </w:pPr>
            <w:r>
              <w:rPr>
                <w:spacing w:val="-5"/>
                <w:sz w:val="24"/>
              </w:rPr>
              <w:t>Responden</w:t>
            </w:r>
            <w:r>
              <w:rPr>
                <w:spacing w:val="-1"/>
                <w:sz w:val="24"/>
              </w:rPr>
              <w:t xml:space="preserve"> </w:t>
            </w:r>
            <w:r>
              <w:rPr>
                <w:spacing w:val="-5"/>
                <w:sz w:val="24"/>
              </w:rPr>
              <w:t>11</w:t>
            </w:r>
          </w:p>
        </w:tc>
        <w:tc>
          <w:tcPr>
            <w:tcW w:w="821" w:type="dxa"/>
          </w:tcPr>
          <w:p w14:paraId="4621100E">
            <w:pPr>
              <w:pStyle w:val="21"/>
              <w:spacing w:line="270" w:lineRule="exact"/>
              <w:ind w:left="112"/>
              <w:rPr>
                <w:sz w:val="24"/>
              </w:rPr>
            </w:pPr>
            <w:r>
              <w:rPr>
                <w:spacing w:val="-5"/>
                <w:sz w:val="24"/>
              </w:rPr>
              <w:t>70</w:t>
            </w:r>
          </w:p>
        </w:tc>
        <w:tc>
          <w:tcPr>
            <w:tcW w:w="1685" w:type="dxa"/>
          </w:tcPr>
          <w:p w14:paraId="341447F3">
            <w:pPr>
              <w:pStyle w:val="21"/>
              <w:spacing w:line="251" w:lineRule="exact"/>
              <w:ind w:right="538"/>
              <w:jc w:val="right"/>
              <w:rPr>
                <w:sz w:val="22"/>
              </w:rPr>
            </w:pPr>
            <w:r>
              <w:rPr>
                <w:spacing w:val="-2"/>
                <w:sz w:val="22"/>
              </w:rPr>
              <w:t>Cukup</w:t>
            </w:r>
          </w:p>
        </w:tc>
        <w:tc>
          <w:tcPr>
            <w:tcW w:w="1905" w:type="dxa"/>
          </w:tcPr>
          <w:p w14:paraId="46B664FE">
            <w:pPr>
              <w:pStyle w:val="21"/>
              <w:spacing w:line="270" w:lineRule="exact"/>
              <w:ind w:right="665"/>
              <w:jc w:val="right"/>
              <w:rPr>
                <w:sz w:val="24"/>
              </w:rPr>
            </w:pPr>
            <w:r>
              <w:rPr>
                <w:spacing w:val="-5"/>
                <w:sz w:val="24"/>
              </w:rPr>
              <w:t>70%</w:t>
            </w:r>
          </w:p>
        </w:tc>
      </w:tr>
      <w:tr w14:paraId="533FB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70AA7513">
            <w:pPr>
              <w:pStyle w:val="21"/>
              <w:spacing w:line="273" w:lineRule="exact"/>
              <w:ind w:left="112"/>
              <w:rPr>
                <w:sz w:val="24"/>
              </w:rPr>
            </w:pPr>
            <w:r>
              <w:rPr>
                <w:spacing w:val="-5"/>
                <w:sz w:val="24"/>
              </w:rPr>
              <w:t>12</w:t>
            </w:r>
          </w:p>
        </w:tc>
        <w:tc>
          <w:tcPr>
            <w:tcW w:w="2055" w:type="dxa"/>
          </w:tcPr>
          <w:p w14:paraId="353E8C93">
            <w:pPr>
              <w:pStyle w:val="21"/>
              <w:spacing w:line="273" w:lineRule="exact"/>
              <w:ind w:left="112"/>
              <w:rPr>
                <w:sz w:val="24"/>
              </w:rPr>
            </w:pPr>
            <w:r>
              <w:rPr>
                <w:spacing w:val="-5"/>
                <w:sz w:val="24"/>
              </w:rPr>
              <w:t>Responden</w:t>
            </w:r>
            <w:r>
              <w:rPr>
                <w:spacing w:val="-1"/>
                <w:sz w:val="24"/>
              </w:rPr>
              <w:t xml:space="preserve"> </w:t>
            </w:r>
            <w:r>
              <w:rPr>
                <w:spacing w:val="-5"/>
                <w:sz w:val="24"/>
              </w:rPr>
              <w:t>12</w:t>
            </w:r>
          </w:p>
        </w:tc>
        <w:tc>
          <w:tcPr>
            <w:tcW w:w="821" w:type="dxa"/>
          </w:tcPr>
          <w:p w14:paraId="261EDD5A">
            <w:pPr>
              <w:pStyle w:val="21"/>
              <w:spacing w:line="273" w:lineRule="exact"/>
              <w:ind w:left="112"/>
              <w:rPr>
                <w:sz w:val="24"/>
              </w:rPr>
            </w:pPr>
            <w:r>
              <w:rPr>
                <w:spacing w:val="-5"/>
                <w:sz w:val="24"/>
              </w:rPr>
              <w:t>70</w:t>
            </w:r>
          </w:p>
        </w:tc>
        <w:tc>
          <w:tcPr>
            <w:tcW w:w="1685" w:type="dxa"/>
          </w:tcPr>
          <w:p w14:paraId="35257073">
            <w:pPr>
              <w:pStyle w:val="21"/>
              <w:spacing w:before="1"/>
              <w:ind w:right="538"/>
              <w:jc w:val="right"/>
              <w:rPr>
                <w:sz w:val="22"/>
              </w:rPr>
            </w:pPr>
            <w:r>
              <w:rPr>
                <w:spacing w:val="-2"/>
                <w:sz w:val="22"/>
              </w:rPr>
              <w:t>Cukup</w:t>
            </w:r>
          </w:p>
        </w:tc>
        <w:tc>
          <w:tcPr>
            <w:tcW w:w="1905" w:type="dxa"/>
          </w:tcPr>
          <w:p w14:paraId="4109A151">
            <w:pPr>
              <w:pStyle w:val="21"/>
              <w:spacing w:line="273" w:lineRule="exact"/>
              <w:ind w:right="665"/>
              <w:jc w:val="right"/>
              <w:rPr>
                <w:sz w:val="24"/>
              </w:rPr>
            </w:pPr>
            <w:r>
              <w:rPr>
                <w:spacing w:val="-5"/>
                <w:sz w:val="24"/>
              </w:rPr>
              <w:t>70%</w:t>
            </w:r>
          </w:p>
        </w:tc>
      </w:tr>
      <w:tr w14:paraId="00E68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722E5C3B">
            <w:pPr>
              <w:pStyle w:val="21"/>
              <w:spacing w:line="273" w:lineRule="exact"/>
              <w:ind w:left="112"/>
              <w:rPr>
                <w:sz w:val="24"/>
              </w:rPr>
            </w:pPr>
            <w:r>
              <w:rPr>
                <w:spacing w:val="-5"/>
                <w:sz w:val="24"/>
              </w:rPr>
              <w:t>13</w:t>
            </w:r>
          </w:p>
        </w:tc>
        <w:tc>
          <w:tcPr>
            <w:tcW w:w="2055" w:type="dxa"/>
          </w:tcPr>
          <w:p w14:paraId="3157B0B5">
            <w:pPr>
              <w:pStyle w:val="21"/>
              <w:spacing w:line="273" w:lineRule="exact"/>
              <w:ind w:left="112"/>
              <w:rPr>
                <w:sz w:val="24"/>
              </w:rPr>
            </w:pPr>
            <w:r>
              <w:rPr>
                <w:spacing w:val="-5"/>
                <w:sz w:val="24"/>
              </w:rPr>
              <w:t>Responden</w:t>
            </w:r>
            <w:r>
              <w:rPr>
                <w:spacing w:val="-1"/>
                <w:sz w:val="24"/>
              </w:rPr>
              <w:t xml:space="preserve"> </w:t>
            </w:r>
            <w:r>
              <w:rPr>
                <w:spacing w:val="-5"/>
                <w:sz w:val="24"/>
              </w:rPr>
              <w:t>13</w:t>
            </w:r>
          </w:p>
        </w:tc>
        <w:tc>
          <w:tcPr>
            <w:tcW w:w="821" w:type="dxa"/>
          </w:tcPr>
          <w:p w14:paraId="054694E1">
            <w:pPr>
              <w:pStyle w:val="21"/>
              <w:spacing w:line="273" w:lineRule="exact"/>
              <w:ind w:left="112"/>
              <w:rPr>
                <w:sz w:val="24"/>
              </w:rPr>
            </w:pPr>
            <w:r>
              <w:rPr>
                <w:spacing w:val="-5"/>
                <w:sz w:val="24"/>
              </w:rPr>
              <w:t>80</w:t>
            </w:r>
          </w:p>
        </w:tc>
        <w:tc>
          <w:tcPr>
            <w:tcW w:w="1685" w:type="dxa"/>
          </w:tcPr>
          <w:p w14:paraId="6CE21981">
            <w:pPr>
              <w:pStyle w:val="21"/>
              <w:spacing w:line="273" w:lineRule="exact"/>
              <w:ind w:right="556"/>
              <w:jc w:val="right"/>
              <w:rPr>
                <w:sz w:val="24"/>
              </w:rPr>
            </w:pPr>
            <w:r>
              <w:rPr>
                <w:spacing w:val="-4"/>
                <w:sz w:val="24"/>
              </w:rPr>
              <w:t>Baik</w:t>
            </w:r>
          </w:p>
        </w:tc>
        <w:tc>
          <w:tcPr>
            <w:tcW w:w="1905" w:type="dxa"/>
          </w:tcPr>
          <w:p w14:paraId="2218EB70">
            <w:pPr>
              <w:pStyle w:val="21"/>
              <w:spacing w:line="251" w:lineRule="exact"/>
              <w:ind w:left="12"/>
              <w:jc w:val="center"/>
              <w:rPr>
                <w:sz w:val="22"/>
              </w:rPr>
            </w:pPr>
            <w:r>
              <w:rPr>
                <w:spacing w:val="-5"/>
                <w:sz w:val="22"/>
              </w:rPr>
              <w:t>80%</w:t>
            </w:r>
          </w:p>
        </w:tc>
      </w:tr>
      <w:tr w14:paraId="3F1F1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113AF19E">
            <w:pPr>
              <w:pStyle w:val="21"/>
              <w:spacing w:line="273" w:lineRule="exact"/>
              <w:ind w:left="112"/>
              <w:rPr>
                <w:sz w:val="24"/>
              </w:rPr>
            </w:pPr>
            <w:r>
              <w:rPr>
                <w:spacing w:val="-5"/>
                <w:sz w:val="24"/>
              </w:rPr>
              <w:t>14</w:t>
            </w:r>
          </w:p>
        </w:tc>
        <w:tc>
          <w:tcPr>
            <w:tcW w:w="2055" w:type="dxa"/>
          </w:tcPr>
          <w:p w14:paraId="09061B76">
            <w:pPr>
              <w:pStyle w:val="21"/>
              <w:spacing w:line="275" w:lineRule="exact"/>
              <w:ind w:left="112"/>
              <w:rPr>
                <w:sz w:val="24"/>
              </w:rPr>
            </w:pPr>
            <w:r>
              <w:rPr>
                <w:spacing w:val="-5"/>
                <w:sz w:val="24"/>
              </w:rPr>
              <w:t>Responden</w:t>
            </w:r>
            <w:r>
              <w:rPr>
                <w:spacing w:val="-1"/>
                <w:sz w:val="24"/>
              </w:rPr>
              <w:t xml:space="preserve"> </w:t>
            </w:r>
            <w:r>
              <w:rPr>
                <w:spacing w:val="-5"/>
                <w:sz w:val="24"/>
              </w:rPr>
              <w:t>14</w:t>
            </w:r>
          </w:p>
        </w:tc>
        <w:tc>
          <w:tcPr>
            <w:tcW w:w="821" w:type="dxa"/>
          </w:tcPr>
          <w:p w14:paraId="15D45B29">
            <w:pPr>
              <w:pStyle w:val="21"/>
              <w:spacing w:line="273" w:lineRule="exact"/>
              <w:ind w:left="112"/>
              <w:rPr>
                <w:sz w:val="24"/>
              </w:rPr>
            </w:pPr>
            <w:r>
              <w:rPr>
                <w:spacing w:val="-5"/>
                <w:sz w:val="24"/>
              </w:rPr>
              <w:t>70</w:t>
            </w:r>
          </w:p>
        </w:tc>
        <w:tc>
          <w:tcPr>
            <w:tcW w:w="1685" w:type="dxa"/>
          </w:tcPr>
          <w:p w14:paraId="141F2032">
            <w:pPr>
              <w:pStyle w:val="21"/>
              <w:spacing w:line="251" w:lineRule="exact"/>
              <w:ind w:right="538"/>
              <w:jc w:val="right"/>
              <w:rPr>
                <w:sz w:val="22"/>
              </w:rPr>
            </w:pPr>
            <w:r>
              <w:rPr>
                <w:spacing w:val="-2"/>
                <w:sz w:val="22"/>
              </w:rPr>
              <w:t>Cukup</w:t>
            </w:r>
          </w:p>
        </w:tc>
        <w:tc>
          <w:tcPr>
            <w:tcW w:w="1905" w:type="dxa"/>
          </w:tcPr>
          <w:p w14:paraId="654E385C">
            <w:pPr>
              <w:pStyle w:val="21"/>
              <w:spacing w:line="273" w:lineRule="exact"/>
              <w:ind w:right="665"/>
              <w:jc w:val="right"/>
              <w:rPr>
                <w:sz w:val="24"/>
              </w:rPr>
            </w:pPr>
            <w:r>
              <w:rPr>
                <w:spacing w:val="-5"/>
                <w:sz w:val="24"/>
              </w:rPr>
              <w:t>70%</w:t>
            </w:r>
          </w:p>
        </w:tc>
      </w:tr>
      <w:tr w14:paraId="702E2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74" w:type="dxa"/>
          </w:tcPr>
          <w:p w14:paraId="354E116C">
            <w:pPr>
              <w:pStyle w:val="21"/>
              <w:spacing w:line="270" w:lineRule="exact"/>
              <w:ind w:left="112"/>
              <w:rPr>
                <w:sz w:val="24"/>
              </w:rPr>
            </w:pPr>
            <w:r>
              <w:rPr>
                <w:spacing w:val="-5"/>
                <w:sz w:val="24"/>
              </w:rPr>
              <w:t>15</w:t>
            </w:r>
          </w:p>
        </w:tc>
        <w:tc>
          <w:tcPr>
            <w:tcW w:w="2055" w:type="dxa"/>
          </w:tcPr>
          <w:p w14:paraId="6FA8AAB5">
            <w:pPr>
              <w:pStyle w:val="21"/>
              <w:spacing w:line="270" w:lineRule="exact"/>
              <w:ind w:left="112"/>
              <w:rPr>
                <w:sz w:val="24"/>
              </w:rPr>
            </w:pPr>
            <w:r>
              <w:rPr>
                <w:spacing w:val="-5"/>
                <w:sz w:val="24"/>
              </w:rPr>
              <w:t>Responden</w:t>
            </w:r>
            <w:r>
              <w:rPr>
                <w:spacing w:val="-1"/>
                <w:sz w:val="24"/>
              </w:rPr>
              <w:t xml:space="preserve"> </w:t>
            </w:r>
            <w:r>
              <w:rPr>
                <w:spacing w:val="-5"/>
                <w:sz w:val="24"/>
              </w:rPr>
              <w:t>15</w:t>
            </w:r>
          </w:p>
        </w:tc>
        <w:tc>
          <w:tcPr>
            <w:tcW w:w="821" w:type="dxa"/>
          </w:tcPr>
          <w:p w14:paraId="20181052">
            <w:pPr>
              <w:pStyle w:val="21"/>
              <w:spacing w:line="270" w:lineRule="exact"/>
              <w:ind w:left="112"/>
              <w:rPr>
                <w:sz w:val="24"/>
              </w:rPr>
            </w:pPr>
            <w:r>
              <w:rPr>
                <w:spacing w:val="-5"/>
                <w:sz w:val="24"/>
              </w:rPr>
              <w:t>70</w:t>
            </w:r>
          </w:p>
        </w:tc>
        <w:tc>
          <w:tcPr>
            <w:tcW w:w="1685" w:type="dxa"/>
          </w:tcPr>
          <w:p w14:paraId="01A72188">
            <w:pPr>
              <w:pStyle w:val="21"/>
              <w:spacing w:line="251" w:lineRule="exact"/>
              <w:ind w:right="538"/>
              <w:jc w:val="right"/>
              <w:rPr>
                <w:sz w:val="22"/>
              </w:rPr>
            </w:pPr>
            <w:r>
              <w:rPr>
                <w:spacing w:val="-2"/>
                <w:sz w:val="22"/>
              </w:rPr>
              <w:t>Cukup</w:t>
            </w:r>
          </w:p>
        </w:tc>
        <w:tc>
          <w:tcPr>
            <w:tcW w:w="1905" w:type="dxa"/>
          </w:tcPr>
          <w:p w14:paraId="23685301">
            <w:pPr>
              <w:pStyle w:val="21"/>
              <w:spacing w:line="270" w:lineRule="exact"/>
              <w:ind w:right="665"/>
              <w:jc w:val="right"/>
              <w:rPr>
                <w:sz w:val="24"/>
              </w:rPr>
            </w:pPr>
            <w:r>
              <w:rPr>
                <w:spacing w:val="-5"/>
                <w:sz w:val="24"/>
              </w:rPr>
              <w:t>70%</w:t>
            </w:r>
          </w:p>
        </w:tc>
      </w:tr>
      <w:tr w14:paraId="6C3F4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2629" w:type="dxa"/>
            <w:gridSpan w:val="2"/>
          </w:tcPr>
          <w:p w14:paraId="02C5CAC5">
            <w:pPr>
              <w:pStyle w:val="21"/>
              <w:spacing w:before="1"/>
              <w:ind w:right="43"/>
              <w:jc w:val="center"/>
              <w:rPr>
                <w:b/>
                <w:sz w:val="24"/>
              </w:rPr>
            </w:pPr>
            <w:r>
              <w:rPr>
                <w:b/>
                <w:spacing w:val="-2"/>
                <w:sz w:val="24"/>
              </w:rPr>
              <w:t>Total</w:t>
            </w:r>
          </w:p>
        </w:tc>
        <w:tc>
          <w:tcPr>
            <w:tcW w:w="821" w:type="dxa"/>
          </w:tcPr>
          <w:p w14:paraId="3E32E5DE">
            <w:pPr>
              <w:pStyle w:val="21"/>
              <w:spacing w:before="1"/>
              <w:ind w:left="112"/>
              <w:rPr>
                <w:b/>
                <w:sz w:val="24"/>
              </w:rPr>
            </w:pPr>
            <w:r>
              <w:rPr>
                <w:b/>
                <w:spacing w:val="-2"/>
                <w:sz w:val="24"/>
              </w:rPr>
              <w:t>1.129</w:t>
            </w:r>
          </w:p>
        </w:tc>
        <w:tc>
          <w:tcPr>
            <w:tcW w:w="1685" w:type="dxa"/>
          </w:tcPr>
          <w:p w14:paraId="1BBD99B7">
            <w:pPr>
              <w:pStyle w:val="21"/>
              <w:spacing w:before="1"/>
              <w:ind w:left="112"/>
              <w:rPr>
                <w:b/>
                <w:sz w:val="24"/>
              </w:rPr>
            </w:pPr>
            <w:r>
              <w:rPr>
                <w:b/>
                <w:spacing w:val="-10"/>
                <w:sz w:val="24"/>
              </w:rPr>
              <w:t>7</w:t>
            </w:r>
          </w:p>
        </w:tc>
        <w:tc>
          <w:tcPr>
            <w:tcW w:w="1905" w:type="dxa"/>
          </w:tcPr>
          <w:p w14:paraId="7FAEFC5C">
            <w:pPr>
              <w:pStyle w:val="21"/>
              <w:spacing w:before="1"/>
              <w:ind w:left="112"/>
              <w:rPr>
                <w:b/>
                <w:sz w:val="24"/>
              </w:rPr>
            </w:pPr>
            <w:r>
              <w:rPr>
                <w:b/>
                <w:spacing w:val="-10"/>
                <w:sz w:val="24"/>
              </w:rPr>
              <w:t>8</w:t>
            </w:r>
          </w:p>
        </w:tc>
      </w:tr>
      <w:tr w14:paraId="68E43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629" w:type="dxa"/>
            <w:gridSpan w:val="2"/>
          </w:tcPr>
          <w:p w14:paraId="45BCD91E">
            <w:pPr>
              <w:pStyle w:val="21"/>
              <w:spacing w:line="273" w:lineRule="exact"/>
              <w:ind w:left="739"/>
              <w:rPr>
                <w:b/>
                <w:sz w:val="24"/>
              </w:rPr>
            </w:pPr>
            <w:r>
              <w:rPr>
                <w:b/>
                <w:spacing w:val="-2"/>
                <w:sz w:val="24"/>
              </w:rPr>
              <w:t>Persentase</w:t>
            </w:r>
          </w:p>
        </w:tc>
        <w:tc>
          <w:tcPr>
            <w:tcW w:w="4411" w:type="dxa"/>
            <w:gridSpan w:val="3"/>
          </w:tcPr>
          <w:p w14:paraId="40813CE6">
            <w:pPr>
              <w:pStyle w:val="21"/>
              <w:spacing w:line="273" w:lineRule="exact"/>
              <w:ind w:right="48"/>
              <w:jc w:val="center"/>
              <w:rPr>
                <w:b/>
                <w:sz w:val="24"/>
              </w:rPr>
            </w:pPr>
            <w:r>
              <w:rPr>
                <w:b/>
                <w:spacing w:val="-2"/>
                <w:sz w:val="24"/>
              </w:rPr>
              <w:t>46,67%</w:t>
            </w:r>
          </w:p>
        </w:tc>
      </w:tr>
    </w:tbl>
    <w:p w14:paraId="1AA8179D">
      <w:pPr>
        <w:pStyle w:val="10"/>
        <w:spacing w:before="17"/>
        <w:rPr>
          <w:b/>
        </w:rPr>
      </w:pPr>
    </w:p>
    <w:p w14:paraId="501A4C37">
      <w:pPr>
        <w:pStyle w:val="10"/>
        <w:ind w:left="1996"/>
      </w:pPr>
      <w:r>
        <w:t>Tabel</w:t>
      </w:r>
      <w:r>
        <w:rPr>
          <w:spacing w:val="-3"/>
        </w:rPr>
        <w:t xml:space="preserve"> </w:t>
      </w:r>
      <w:r>
        <w:t>4.2</w:t>
      </w:r>
      <w:r>
        <w:rPr>
          <w:spacing w:val="2"/>
        </w:rPr>
        <w:t xml:space="preserve"> </w:t>
      </w:r>
      <w:r>
        <w:t>menunjukkan</w:t>
      </w:r>
      <w:r>
        <w:rPr>
          <w:spacing w:val="-1"/>
        </w:rPr>
        <w:t xml:space="preserve"> </w:t>
      </w:r>
      <w:r>
        <w:t>hasil</w:t>
      </w:r>
      <w:r>
        <w:rPr>
          <w:spacing w:val="3"/>
        </w:rPr>
        <w:t xml:space="preserve"> </w:t>
      </w:r>
      <w:r>
        <w:t>belajar</w:t>
      </w:r>
      <w:r>
        <w:rPr>
          <w:spacing w:val="-1"/>
        </w:rPr>
        <w:t xml:space="preserve"> </w:t>
      </w:r>
      <w:r>
        <w:t>siswa</w:t>
      </w:r>
      <w:r>
        <w:rPr>
          <w:spacing w:val="-2"/>
        </w:rPr>
        <w:t xml:space="preserve"> </w:t>
      </w:r>
      <w:r>
        <w:t>pada</w:t>
      </w:r>
      <w:r>
        <w:rPr>
          <w:spacing w:val="-2"/>
        </w:rPr>
        <w:t xml:space="preserve"> </w:t>
      </w:r>
      <w:r>
        <w:t>pertemuan</w:t>
      </w:r>
      <w:r>
        <w:rPr>
          <w:spacing w:val="-1"/>
        </w:rPr>
        <w:t xml:space="preserve"> </w:t>
      </w:r>
      <w:r>
        <w:t>pertama</w:t>
      </w:r>
      <w:r>
        <w:rPr>
          <w:spacing w:val="2"/>
        </w:rPr>
        <w:t xml:space="preserve"> </w:t>
      </w:r>
      <w:r>
        <w:rPr>
          <w:spacing w:val="-2"/>
        </w:rPr>
        <w:t>siklus</w:t>
      </w:r>
    </w:p>
    <w:p w14:paraId="62D09015">
      <w:pPr>
        <w:pStyle w:val="10"/>
        <w:spacing w:before="3"/>
      </w:pPr>
    </w:p>
    <w:p w14:paraId="66CC99C5">
      <w:pPr>
        <w:pStyle w:val="10"/>
        <w:spacing w:line="480" w:lineRule="auto"/>
        <w:ind w:left="1286" w:right="1333"/>
        <w:jc w:val="both"/>
      </w:pPr>
      <w:r>
        <w:t>I. Sebanyak 7 siswa dinyatakan tuntas, sedangkan 8 siswa belum mencapai nilai KKM. Total nilai yang diperoleh seluruh siswa adalah 1.129 dengan persentase siswa yang lulus KKM sebanyak 46, 67 %. Terjadi peningkatan baik dari sisi jumlah siswa yang tuntas maupun nilai rata-rata, yang menunjukkan adanya perbaikan dari pertemuan sebelumnya.</w:t>
      </w:r>
    </w:p>
    <w:p w14:paraId="1A9DE6AA">
      <w:pPr>
        <w:pStyle w:val="10"/>
        <w:spacing w:after="0" w:line="480" w:lineRule="auto"/>
        <w:jc w:val="both"/>
        <w:sectPr>
          <w:pgSz w:w="11920" w:h="16860"/>
          <w:pgMar w:top="980" w:right="425" w:bottom="280" w:left="992" w:header="715" w:footer="0" w:gutter="0"/>
          <w:cols w:space="720" w:num="1"/>
        </w:sectPr>
      </w:pPr>
    </w:p>
    <w:p w14:paraId="5F04A039">
      <w:pPr>
        <w:pStyle w:val="10"/>
      </w:pPr>
    </w:p>
    <w:p w14:paraId="02953A3B">
      <w:pPr>
        <w:pStyle w:val="10"/>
        <w:spacing w:before="174"/>
      </w:pPr>
    </w:p>
    <w:p w14:paraId="17D75722">
      <w:pPr>
        <w:pStyle w:val="20"/>
        <w:numPr>
          <w:ilvl w:val="1"/>
          <w:numId w:val="29"/>
        </w:numPr>
        <w:tabs>
          <w:tab w:val="left" w:pos="1516"/>
        </w:tabs>
        <w:spacing w:before="0" w:after="0" w:line="240" w:lineRule="auto"/>
        <w:ind w:left="1516" w:right="0" w:hanging="240"/>
        <w:jc w:val="left"/>
        <w:rPr>
          <w:sz w:val="24"/>
        </w:rPr>
      </w:pPr>
      <w:r>
        <w:rPr>
          <w:sz w:val="24"/>
        </w:rPr>
        <w:t>Hasil</w:t>
      </w:r>
      <w:r>
        <w:rPr>
          <w:spacing w:val="-4"/>
          <w:sz w:val="24"/>
        </w:rPr>
        <w:t xml:space="preserve"> </w:t>
      </w:r>
      <w:r>
        <w:rPr>
          <w:sz w:val="24"/>
        </w:rPr>
        <w:t>Observasi</w:t>
      </w:r>
      <w:r>
        <w:rPr>
          <w:spacing w:val="-2"/>
          <w:sz w:val="24"/>
        </w:rPr>
        <w:t xml:space="preserve"> </w:t>
      </w:r>
      <w:r>
        <w:rPr>
          <w:sz w:val="24"/>
        </w:rPr>
        <w:t>Siklus</w:t>
      </w:r>
      <w:r>
        <w:rPr>
          <w:spacing w:val="-4"/>
          <w:sz w:val="24"/>
        </w:rPr>
        <w:t xml:space="preserve"> </w:t>
      </w:r>
      <w:r>
        <w:rPr>
          <w:sz w:val="24"/>
        </w:rPr>
        <w:t>I</w:t>
      </w:r>
      <w:r>
        <w:rPr>
          <w:spacing w:val="-5"/>
          <w:sz w:val="24"/>
        </w:rPr>
        <w:t xml:space="preserve"> </w:t>
      </w:r>
      <w:r>
        <w:rPr>
          <w:sz w:val="24"/>
        </w:rPr>
        <w:t>(Pertemuan</w:t>
      </w:r>
      <w:r>
        <w:rPr>
          <w:spacing w:val="-3"/>
          <w:sz w:val="24"/>
        </w:rPr>
        <w:t xml:space="preserve"> </w:t>
      </w:r>
      <w:r>
        <w:rPr>
          <w:spacing w:val="-2"/>
          <w:sz w:val="24"/>
        </w:rPr>
        <w:t>Kedua)</w:t>
      </w:r>
    </w:p>
    <w:p w14:paraId="56A7E13A">
      <w:pPr>
        <w:pStyle w:val="10"/>
      </w:pPr>
    </w:p>
    <w:p w14:paraId="50A65A0B">
      <w:pPr>
        <w:pStyle w:val="10"/>
        <w:spacing w:before="1" w:line="480" w:lineRule="auto"/>
        <w:ind w:left="1276" w:right="1332" w:firstLine="720"/>
        <w:jc w:val="both"/>
      </w:pPr>
      <w:r>
        <w:drawing>
          <wp:anchor distT="0" distB="0" distL="0" distR="0" simplePos="0" relativeHeight="251726848"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163" name="Image 163"/>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26" cstate="print"/>
                    <a:stretch>
                      <a:fillRect/>
                    </a:stretch>
                  </pic:blipFill>
                  <pic:spPr>
                    <a:xfrm>
                      <a:off x="0" y="0"/>
                      <a:ext cx="4667249" cy="4591049"/>
                    </a:xfrm>
                    <a:prstGeom prst="rect">
                      <a:avLst/>
                    </a:prstGeom>
                  </pic:spPr>
                </pic:pic>
              </a:graphicData>
            </a:graphic>
          </wp:anchor>
        </w:drawing>
      </w:r>
      <w:r>
        <w:t>Penggunaan media Canva pada siklus I pertemuan kedua menunjukkan adanya peningkatan keterlibatan dan pemahaman siswa dibandingkan pertemuan sebelumnya. Selama pembelajaran, siswa tampak lebih antusias dalam mengikuti materi yang disajikan melalui video pembelajaran dengan suara narasi. Interaksi antara peneliti dan siswa juga berjalan lebih aktif, dengan beberapa siswa mulai berani</w:t>
      </w:r>
      <w:r>
        <w:rPr>
          <w:spacing w:val="-3"/>
        </w:rPr>
        <w:t xml:space="preserve"> </w:t>
      </w:r>
      <w:r>
        <w:t>mengajukan</w:t>
      </w:r>
      <w:r>
        <w:rPr>
          <w:spacing w:val="-3"/>
        </w:rPr>
        <w:t xml:space="preserve"> </w:t>
      </w:r>
      <w:r>
        <w:t>pertanyaan</w:t>
      </w:r>
      <w:r>
        <w:rPr>
          <w:spacing w:val="-6"/>
        </w:rPr>
        <w:t xml:space="preserve"> </w:t>
      </w:r>
      <w:r>
        <w:t>dan</w:t>
      </w:r>
      <w:r>
        <w:rPr>
          <w:spacing w:val="-5"/>
        </w:rPr>
        <w:t xml:space="preserve"> </w:t>
      </w:r>
      <w:r>
        <w:t>berdiskusi</w:t>
      </w:r>
      <w:r>
        <w:rPr>
          <w:spacing w:val="-5"/>
        </w:rPr>
        <w:t xml:space="preserve"> </w:t>
      </w:r>
      <w:r>
        <w:t>mengenai</w:t>
      </w:r>
      <w:r>
        <w:rPr>
          <w:spacing w:val="-3"/>
        </w:rPr>
        <w:t xml:space="preserve"> </w:t>
      </w:r>
      <w:r>
        <w:t>materi.</w:t>
      </w:r>
      <w:r>
        <w:rPr>
          <w:spacing w:val="-3"/>
        </w:rPr>
        <w:t xml:space="preserve"> </w:t>
      </w:r>
      <w:r>
        <w:t>Hasil</w:t>
      </w:r>
      <w:r>
        <w:rPr>
          <w:spacing w:val="-2"/>
        </w:rPr>
        <w:t xml:space="preserve"> </w:t>
      </w:r>
      <w:r>
        <w:t>pengukuran belajar yang diperoleh dari tes setelah pembelajaran tersebut dapat dilihat secara rinci pada tabel berikut.</w:t>
      </w:r>
    </w:p>
    <w:p w14:paraId="74D620C9">
      <w:pPr>
        <w:pStyle w:val="7"/>
        <w:spacing w:before="1"/>
        <w:ind w:left="2306"/>
        <w:jc w:val="both"/>
      </w:pPr>
      <w:bookmarkStart w:id="48" w:name="_bookmark48"/>
      <w:bookmarkEnd w:id="48"/>
      <w:r>
        <w:t>Tabel</w:t>
      </w:r>
      <w:r>
        <w:rPr>
          <w:spacing w:val="-8"/>
        </w:rPr>
        <w:t xml:space="preserve"> </w:t>
      </w:r>
      <w:r>
        <w:t>4</w:t>
      </w:r>
      <w:r>
        <w:rPr>
          <w:spacing w:val="-9"/>
        </w:rPr>
        <w:t xml:space="preserve"> </w:t>
      </w:r>
      <w:r>
        <w:t>3</w:t>
      </w:r>
      <w:r>
        <w:rPr>
          <w:spacing w:val="-13"/>
        </w:rPr>
        <w:t xml:space="preserve"> </w:t>
      </w:r>
      <w:r>
        <w:t>Tabel</w:t>
      </w:r>
      <w:r>
        <w:rPr>
          <w:spacing w:val="-8"/>
        </w:rPr>
        <w:t xml:space="preserve"> </w:t>
      </w:r>
      <w:r>
        <w:t>Hasil</w:t>
      </w:r>
      <w:r>
        <w:rPr>
          <w:spacing w:val="-8"/>
        </w:rPr>
        <w:t xml:space="preserve"> </w:t>
      </w:r>
      <w:r>
        <w:t>Belajar</w:t>
      </w:r>
      <w:r>
        <w:rPr>
          <w:spacing w:val="-12"/>
        </w:rPr>
        <w:t xml:space="preserve"> </w:t>
      </w:r>
      <w:r>
        <w:t>Siswa</w:t>
      </w:r>
      <w:r>
        <w:rPr>
          <w:spacing w:val="-8"/>
        </w:rPr>
        <w:t xml:space="preserve"> </w:t>
      </w:r>
      <w:r>
        <w:t>Siklus</w:t>
      </w:r>
      <w:r>
        <w:rPr>
          <w:spacing w:val="-8"/>
        </w:rPr>
        <w:t xml:space="preserve"> </w:t>
      </w:r>
      <w:r>
        <w:t>I</w:t>
      </w:r>
      <w:r>
        <w:rPr>
          <w:spacing w:val="-8"/>
        </w:rPr>
        <w:t xml:space="preserve"> </w:t>
      </w:r>
      <w:r>
        <w:t>Pertemuan</w:t>
      </w:r>
      <w:r>
        <w:rPr>
          <w:spacing w:val="-7"/>
        </w:rPr>
        <w:t xml:space="preserve"> </w:t>
      </w:r>
      <w:r>
        <w:rPr>
          <w:spacing w:val="-10"/>
        </w:rPr>
        <w:t>2</w:t>
      </w:r>
    </w:p>
    <w:p w14:paraId="5E7C68B6">
      <w:pPr>
        <w:pStyle w:val="10"/>
        <w:spacing w:before="1" w:after="1"/>
        <w:rPr>
          <w:b/>
          <w:sz w:val="12"/>
        </w:rPr>
      </w:pPr>
    </w:p>
    <w:tbl>
      <w:tblPr>
        <w:tblStyle w:val="9"/>
        <w:tblW w:w="0" w:type="auto"/>
        <w:tblInd w:w="16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2017"/>
        <w:gridCol w:w="824"/>
        <w:gridCol w:w="1818"/>
        <w:gridCol w:w="1906"/>
      </w:tblGrid>
      <w:tr w14:paraId="3E889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vMerge w:val="restart"/>
          </w:tcPr>
          <w:p w14:paraId="0E78E6FE">
            <w:pPr>
              <w:pStyle w:val="21"/>
              <w:spacing w:line="273" w:lineRule="exact"/>
              <w:ind w:left="112"/>
              <w:rPr>
                <w:b/>
                <w:sz w:val="24"/>
              </w:rPr>
            </w:pPr>
            <w:r>
              <w:rPr>
                <w:b/>
                <w:spacing w:val="-5"/>
                <w:sz w:val="24"/>
              </w:rPr>
              <w:t>No</w:t>
            </w:r>
          </w:p>
        </w:tc>
        <w:tc>
          <w:tcPr>
            <w:tcW w:w="2017" w:type="dxa"/>
            <w:vMerge w:val="restart"/>
          </w:tcPr>
          <w:p w14:paraId="55B591C3">
            <w:pPr>
              <w:pStyle w:val="21"/>
              <w:spacing w:line="273" w:lineRule="exact"/>
              <w:ind w:left="112"/>
              <w:rPr>
                <w:b/>
                <w:sz w:val="24"/>
              </w:rPr>
            </w:pPr>
            <w:r>
              <w:rPr>
                <w:b/>
                <w:spacing w:val="-4"/>
                <w:sz w:val="24"/>
              </w:rPr>
              <w:t>Nama</w:t>
            </w:r>
          </w:p>
        </w:tc>
        <w:tc>
          <w:tcPr>
            <w:tcW w:w="824" w:type="dxa"/>
            <w:vMerge w:val="restart"/>
          </w:tcPr>
          <w:p w14:paraId="60E6F54D">
            <w:pPr>
              <w:pStyle w:val="21"/>
              <w:spacing w:line="273" w:lineRule="exact"/>
              <w:ind w:left="114"/>
              <w:rPr>
                <w:b/>
                <w:sz w:val="24"/>
              </w:rPr>
            </w:pPr>
            <w:r>
              <w:rPr>
                <w:b/>
                <w:spacing w:val="-2"/>
                <w:sz w:val="24"/>
              </w:rPr>
              <w:t>Nilai</w:t>
            </w:r>
          </w:p>
        </w:tc>
        <w:tc>
          <w:tcPr>
            <w:tcW w:w="3724" w:type="dxa"/>
            <w:gridSpan w:val="2"/>
          </w:tcPr>
          <w:p w14:paraId="3062731C">
            <w:pPr>
              <w:pStyle w:val="21"/>
              <w:spacing w:line="273" w:lineRule="exact"/>
              <w:ind w:left="1220"/>
              <w:rPr>
                <w:b/>
                <w:sz w:val="24"/>
              </w:rPr>
            </w:pPr>
            <w:r>
              <w:rPr>
                <w:b/>
                <w:spacing w:val="-2"/>
                <w:sz w:val="24"/>
              </w:rPr>
              <w:t>Keterangan</w:t>
            </w:r>
          </w:p>
        </w:tc>
      </w:tr>
      <w:tr w14:paraId="1E995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vMerge w:val="continue"/>
            <w:tcBorders>
              <w:top w:val="nil"/>
            </w:tcBorders>
          </w:tcPr>
          <w:p w14:paraId="20D25F08">
            <w:pPr>
              <w:rPr>
                <w:sz w:val="2"/>
                <w:szCs w:val="2"/>
              </w:rPr>
            </w:pPr>
          </w:p>
        </w:tc>
        <w:tc>
          <w:tcPr>
            <w:tcW w:w="2017" w:type="dxa"/>
            <w:vMerge w:val="continue"/>
            <w:tcBorders>
              <w:top w:val="nil"/>
            </w:tcBorders>
          </w:tcPr>
          <w:p w14:paraId="37D9DE20">
            <w:pPr>
              <w:rPr>
                <w:sz w:val="2"/>
                <w:szCs w:val="2"/>
              </w:rPr>
            </w:pPr>
          </w:p>
        </w:tc>
        <w:tc>
          <w:tcPr>
            <w:tcW w:w="824" w:type="dxa"/>
            <w:vMerge w:val="continue"/>
            <w:tcBorders>
              <w:top w:val="nil"/>
            </w:tcBorders>
          </w:tcPr>
          <w:p w14:paraId="3D559682">
            <w:pPr>
              <w:rPr>
                <w:sz w:val="2"/>
                <w:szCs w:val="2"/>
              </w:rPr>
            </w:pPr>
          </w:p>
        </w:tc>
        <w:tc>
          <w:tcPr>
            <w:tcW w:w="1818" w:type="dxa"/>
          </w:tcPr>
          <w:p w14:paraId="3303805B">
            <w:pPr>
              <w:pStyle w:val="21"/>
              <w:rPr>
                <w:sz w:val="24"/>
              </w:rPr>
            </w:pPr>
          </w:p>
        </w:tc>
        <w:tc>
          <w:tcPr>
            <w:tcW w:w="1906" w:type="dxa"/>
          </w:tcPr>
          <w:p w14:paraId="37D10EA1">
            <w:pPr>
              <w:pStyle w:val="21"/>
              <w:rPr>
                <w:sz w:val="24"/>
              </w:rPr>
            </w:pPr>
          </w:p>
        </w:tc>
      </w:tr>
      <w:tr w14:paraId="5B888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7130FAA1">
            <w:pPr>
              <w:pStyle w:val="21"/>
              <w:spacing w:line="273" w:lineRule="exact"/>
              <w:ind w:right="216"/>
              <w:jc w:val="center"/>
              <w:rPr>
                <w:sz w:val="24"/>
              </w:rPr>
            </w:pPr>
            <w:r>
              <w:rPr>
                <w:spacing w:val="-10"/>
                <w:sz w:val="24"/>
              </w:rPr>
              <w:t>1</w:t>
            </w:r>
          </w:p>
        </w:tc>
        <w:tc>
          <w:tcPr>
            <w:tcW w:w="2017" w:type="dxa"/>
          </w:tcPr>
          <w:p w14:paraId="78175B5C">
            <w:pPr>
              <w:pStyle w:val="21"/>
              <w:spacing w:line="273" w:lineRule="exact"/>
              <w:ind w:left="112"/>
              <w:rPr>
                <w:sz w:val="24"/>
              </w:rPr>
            </w:pPr>
            <w:r>
              <w:rPr>
                <w:spacing w:val="-5"/>
                <w:sz w:val="24"/>
              </w:rPr>
              <w:t>Responden</w:t>
            </w:r>
            <w:r>
              <w:rPr>
                <w:spacing w:val="-1"/>
                <w:sz w:val="24"/>
              </w:rPr>
              <w:t xml:space="preserve"> </w:t>
            </w:r>
            <w:r>
              <w:rPr>
                <w:spacing w:val="-10"/>
                <w:sz w:val="24"/>
              </w:rPr>
              <w:t>1</w:t>
            </w:r>
          </w:p>
        </w:tc>
        <w:tc>
          <w:tcPr>
            <w:tcW w:w="824" w:type="dxa"/>
          </w:tcPr>
          <w:p w14:paraId="2FF1EB29">
            <w:pPr>
              <w:pStyle w:val="21"/>
              <w:spacing w:line="273" w:lineRule="exact"/>
              <w:ind w:left="114"/>
              <w:rPr>
                <w:sz w:val="24"/>
              </w:rPr>
            </w:pPr>
            <w:r>
              <w:rPr>
                <w:spacing w:val="-5"/>
                <w:sz w:val="24"/>
              </w:rPr>
              <w:t>80</w:t>
            </w:r>
          </w:p>
        </w:tc>
        <w:tc>
          <w:tcPr>
            <w:tcW w:w="1818" w:type="dxa"/>
          </w:tcPr>
          <w:p w14:paraId="53B937F4">
            <w:pPr>
              <w:pStyle w:val="21"/>
              <w:spacing w:line="273" w:lineRule="exact"/>
              <w:ind w:left="106" w:right="101"/>
              <w:jc w:val="center"/>
              <w:rPr>
                <w:sz w:val="24"/>
              </w:rPr>
            </w:pPr>
            <w:r>
              <w:rPr>
                <w:spacing w:val="-4"/>
                <w:sz w:val="24"/>
              </w:rPr>
              <w:t>Baik</w:t>
            </w:r>
          </w:p>
        </w:tc>
        <w:tc>
          <w:tcPr>
            <w:tcW w:w="1906" w:type="dxa"/>
          </w:tcPr>
          <w:p w14:paraId="65A3A237">
            <w:pPr>
              <w:pStyle w:val="21"/>
              <w:spacing w:before="1"/>
              <w:ind w:left="3"/>
              <w:jc w:val="center"/>
              <w:rPr>
                <w:sz w:val="24"/>
              </w:rPr>
            </w:pPr>
            <w:r>
              <w:rPr>
                <w:spacing w:val="-5"/>
                <w:sz w:val="24"/>
              </w:rPr>
              <w:t>80%</w:t>
            </w:r>
          </w:p>
        </w:tc>
      </w:tr>
      <w:tr w14:paraId="4F389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780B3DB3">
            <w:pPr>
              <w:pStyle w:val="21"/>
              <w:spacing w:line="273" w:lineRule="exact"/>
              <w:ind w:right="216"/>
              <w:jc w:val="center"/>
              <w:rPr>
                <w:sz w:val="24"/>
              </w:rPr>
            </w:pPr>
            <w:r>
              <w:rPr>
                <w:spacing w:val="-10"/>
                <w:sz w:val="24"/>
              </w:rPr>
              <w:t>2</w:t>
            </w:r>
          </w:p>
        </w:tc>
        <w:tc>
          <w:tcPr>
            <w:tcW w:w="2017" w:type="dxa"/>
          </w:tcPr>
          <w:p w14:paraId="183A9B5A">
            <w:pPr>
              <w:pStyle w:val="21"/>
              <w:spacing w:line="273" w:lineRule="exact"/>
              <w:ind w:left="112"/>
              <w:rPr>
                <w:sz w:val="24"/>
              </w:rPr>
            </w:pPr>
            <w:r>
              <w:rPr>
                <w:spacing w:val="-5"/>
                <w:sz w:val="24"/>
              </w:rPr>
              <w:t>Responden</w:t>
            </w:r>
            <w:r>
              <w:rPr>
                <w:spacing w:val="-1"/>
                <w:sz w:val="24"/>
              </w:rPr>
              <w:t xml:space="preserve"> </w:t>
            </w:r>
            <w:r>
              <w:rPr>
                <w:spacing w:val="-10"/>
                <w:sz w:val="24"/>
              </w:rPr>
              <w:t>2</w:t>
            </w:r>
          </w:p>
        </w:tc>
        <w:tc>
          <w:tcPr>
            <w:tcW w:w="824" w:type="dxa"/>
          </w:tcPr>
          <w:p w14:paraId="6628BCC7">
            <w:pPr>
              <w:pStyle w:val="21"/>
              <w:spacing w:line="273" w:lineRule="exact"/>
              <w:ind w:left="114"/>
              <w:rPr>
                <w:sz w:val="24"/>
              </w:rPr>
            </w:pPr>
            <w:r>
              <w:rPr>
                <w:spacing w:val="-5"/>
                <w:sz w:val="24"/>
              </w:rPr>
              <w:t>70</w:t>
            </w:r>
          </w:p>
        </w:tc>
        <w:tc>
          <w:tcPr>
            <w:tcW w:w="1818" w:type="dxa"/>
          </w:tcPr>
          <w:p w14:paraId="1800CFC5">
            <w:pPr>
              <w:pStyle w:val="21"/>
              <w:spacing w:before="1"/>
              <w:ind w:left="586"/>
              <w:rPr>
                <w:sz w:val="24"/>
              </w:rPr>
            </w:pPr>
            <w:r>
              <w:rPr>
                <w:spacing w:val="-2"/>
                <w:sz w:val="24"/>
              </w:rPr>
              <w:t>Cukup</w:t>
            </w:r>
          </w:p>
        </w:tc>
        <w:tc>
          <w:tcPr>
            <w:tcW w:w="1906" w:type="dxa"/>
          </w:tcPr>
          <w:p w14:paraId="484F6490">
            <w:pPr>
              <w:pStyle w:val="21"/>
              <w:spacing w:line="273" w:lineRule="exact"/>
              <w:ind w:right="668"/>
              <w:jc w:val="right"/>
              <w:rPr>
                <w:sz w:val="24"/>
              </w:rPr>
            </w:pPr>
            <w:r>
              <w:rPr>
                <w:spacing w:val="-5"/>
                <w:sz w:val="24"/>
              </w:rPr>
              <w:t>70%</w:t>
            </w:r>
          </w:p>
        </w:tc>
      </w:tr>
      <w:tr w14:paraId="4BED5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10CB8179">
            <w:pPr>
              <w:pStyle w:val="21"/>
              <w:spacing w:line="273" w:lineRule="exact"/>
              <w:ind w:right="216"/>
              <w:jc w:val="center"/>
              <w:rPr>
                <w:sz w:val="24"/>
              </w:rPr>
            </w:pPr>
            <w:r>
              <w:rPr>
                <w:spacing w:val="-10"/>
                <w:sz w:val="24"/>
              </w:rPr>
              <w:t>3</w:t>
            </w:r>
          </w:p>
        </w:tc>
        <w:tc>
          <w:tcPr>
            <w:tcW w:w="2017" w:type="dxa"/>
          </w:tcPr>
          <w:p w14:paraId="18AE40D6">
            <w:pPr>
              <w:pStyle w:val="21"/>
              <w:spacing w:line="273" w:lineRule="exact"/>
              <w:ind w:left="112"/>
              <w:rPr>
                <w:sz w:val="24"/>
              </w:rPr>
            </w:pPr>
            <w:r>
              <w:rPr>
                <w:spacing w:val="-5"/>
                <w:sz w:val="24"/>
              </w:rPr>
              <w:t>Responden</w:t>
            </w:r>
            <w:r>
              <w:rPr>
                <w:spacing w:val="-1"/>
                <w:sz w:val="24"/>
              </w:rPr>
              <w:t xml:space="preserve"> </w:t>
            </w:r>
            <w:r>
              <w:rPr>
                <w:spacing w:val="-10"/>
                <w:sz w:val="24"/>
              </w:rPr>
              <w:t>3</w:t>
            </w:r>
          </w:p>
        </w:tc>
        <w:tc>
          <w:tcPr>
            <w:tcW w:w="824" w:type="dxa"/>
          </w:tcPr>
          <w:p w14:paraId="108FBF1F">
            <w:pPr>
              <w:pStyle w:val="21"/>
              <w:spacing w:line="273" w:lineRule="exact"/>
              <w:ind w:left="114"/>
              <w:rPr>
                <w:sz w:val="24"/>
              </w:rPr>
            </w:pPr>
            <w:r>
              <w:rPr>
                <w:spacing w:val="-5"/>
                <w:sz w:val="24"/>
              </w:rPr>
              <w:t>85</w:t>
            </w:r>
          </w:p>
        </w:tc>
        <w:tc>
          <w:tcPr>
            <w:tcW w:w="1818" w:type="dxa"/>
          </w:tcPr>
          <w:p w14:paraId="6EEC2AAA">
            <w:pPr>
              <w:pStyle w:val="21"/>
              <w:spacing w:line="273" w:lineRule="exact"/>
              <w:ind w:left="106" w:right="101"/>
              <w:jc w:val="center"/>
              <w:rPr>
                <w:sz w:val="24"/>
              </w:rPr>
            </w:pPr>
            <w:r>
              <w:rPr>
                <w:spacing w:val="-4"/>
                <w:sz w:val="24"/>
              </w:rPr>
              <w:t>Baik</w:t>
            </w:r>
          </w:p>
        </w:tc>
        <w:tc>
          <w:tcPr>
            <w:tcW w:w="1906" w:type="dxa"/>
          </w:tcPr>
          <w:p w14:paraId="151955E2">
            <w:pPr>
              <w:pStyle w:val="21"/>
              <w:spacing w:line="275" w:lineRule="exact"/>
              <w:ind w:left="3"/>
              <w:jc w:val="center"/>
              <w:rPr>
                <w:sz w:val="24"/>
              </w:rPr>
            </w:pPr>
            <w:r>
              <w:rPr>
                <w:spacing w:val="-5"/>
                <w:sz w:val="24"/>
              </w:rPr>
              <w:t>85%</w:t>
            </w:r>
          </w:p>
        </w:tc>
      </w:tr>
      <w:tr w14:paraId="33AA5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2353E225">
            <w:pPr>
              <w:pStyle w:val="21"/>
              <w:spacing w:line="273" w:lineRule="exact"/>
              <w:ind w:right="216"/>
              <w:jc w:val="center"/>
              <w:rPr>
                <w:sz w:val="24"/>
              </w:rPr>
            </w:pPr>
            <w:r>
              <w:rPr>
                <w:spacing w:val="-10"/>
                <w:sz w:val="24"/>
              </w:rPr>
              <w:t>4</w:t>
            </w:r>
          </w:p>
        </w:tc>
        <w:tc>
          <w:tcPr>
            <w:tcW w:w="2017" w:type="dxa"/>
          </w:tcPr>
          <w:p w14:paraId="70A49728">
            <w:pPr>
              <w:pStyle w:val="21"/>
              <w:spacing w:line="273" w:lineRule="exact"/>
              <w:ind w:left="112"/>
              <w:rPr>
                <w:sz w:val="24"/>
              </w:rPr>
            </w:pPr>
            <w:r>
              <w:rPr>
                <w:spacing w:val="-5"/>
                <w:sz w:val="24"/>
              </w:rPr>
              <w:t>Responden</w:t>
            </w:r>
            <w:r>
              <w:rPr>
                <w:spacing w:val="-1"/>
                <w:sz w:val="24"/>
              </w:rPr>
              <w:t xml:space="preserve"> </w:t>
            </w:r>
            <w:r>
              <w:rPr>
                <w:spacing w:val="-10"/>
                <w:sz w:val="24"/>
              </w:rPr>
              <w:t>4</w:t>
            </w:r>
          </w:p>
        </w:tc>
        <w:tc>
          <w:tcPr>
            <w:tcW w:w="824" w:type="dxa"/>
          </w:tcPr>
          <w:p w14:paraId="282034CB">
            <w:pPr>
              <w:pStyle w:val="21"/>
              <w:spacing w:line="273" w:lineRule="exact"/>
              <w:ind w:left="114"/>
              <w:rPr>
                <w:sz w:val="24"/>
              </w:rPr>
            </w:pPr>
            <w:r>
              <w:rPr>
                <w:spacing w:val="-5"/>
                <w:sz w:val="24"/>
              </w:rPr>
              <w:t>70</w:t>
            </w:r>
          </w:p>
        </w:tc>
        <w:tc>
          <w:tcPr>
            <w:tcW w:w="1818" w:type="dxa"/>
          </w:tcPr>
          <w:p w14:paraId="718ECEF9">
            <w:pPr>
              <w:pStyle w:val="21"/>
              <w:spacing w:line="275" w:lineRule="exact"/>
              <w:ind w:left="586"/>
              <w:rPr>
                <w:sz w:val="24"/>
              </w:rPr>
            </w:pPr>
            <w:r>
              <w:rPr>
                <w:spacing w:val="-2"/>
                <w:sz w:val="24"/>
              </w:rPr>
              <w:t>Cukup</w:t>
            </w:r>
          </w:p>
        </w:tc>
        <w:tc>
          <w:tcPr>
            <w:tcW w:w="1906" w:type="dxa"/>
          </w:tcPr>
          <w:p w14:paraId="790593D8">
            <w:pPr>
              <w:pStyle w:val="21"/>
              <w:spacing w:line="273" w:lineRule="exact"/>
              <w:ind w:right="668"/>
              <w:jc w:val="right"/>
              <w:rPr>
                <w:sz w:val="24"/>
              </w:rPr>
            </w:pPr>
            <w:r>
              <w:rPr>
                <w:spacing w:val="-5"/>
                <w:sz w:val="24"/>
              </w:rPr>
              <w:t>70%</w:t>
            </w:r>
          </w:p>
        </w:tc>
      </w:tr>
      <w:tr w14:paraId="2FF79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4F5024EE">
            <w:pPr>
              <w:pStyle w:val="21"/>
              <w:spacing w:line="275" w:lineRule="exact"/>
              <w:ind w:right="216"/>
              <w:jc w:val="center"/>
              <w:rPr>
                <w:sz w:val="24"/>
              </w:rPr>
            </w:pPr>
            <w:r>
              <w:rPr>
                <w:spacing w:val="-10"/>
                <w:sz w:val="24"/>
              </w:rPr>
              <w:t>5</w:t>
            </w:r>
          </w:p>
        </w:tc>
        <w:tc>
          <w:tcPr>
            <w:tcW w:w="2017" w:type="dxa"/>
          </w:tcPr>
          <w:p w14:paraId="7BA236D1">
            <w:pPr>
              <w:pStyle w:val="21"/>
              <w:spacing w:line="273" w:lineRule="exact"/>
              <w:ind w:left="112"/>
              <w:rPr>
                <w:sz w:val="24"/>
              </w:rPr>
            </w:pPr>
            <w:r>
              <w:rPr>
                <w:spacing w:val="-5"/>
                <w:sz w:val="24"/>
              </w:rPr>
              <w:t>Responden</w:t>
            </w:r>
            <w:r>
              <w:rPr>
                <w:spacing w:val="-1"/>
                <w:sz w:val="24"/>
              </w:rPr>
              <w:t xml:space="preserve"> </w:t>
            </w:r>
            <w:r>
              <w:rPr>
                <w:spacing w:val="-10"/>
                <w:sz w:val="24"/>
              </w:rPr>
              <w:t>5</w:t>
            </w:r>
          </w:p>
        </w:tc>
        <w:tc>
          <w:tcPr>
            <w:tcW w:w="824" w:type="dxa"/>
          </w:tcPr>
          <w:p w14:paraId="765769C3">
            <w:pPr>
              <w:pStyle w:val="21"/>
              <w:spacing w:line="275" w:lineRule="exact"/>
              <w:ind w:left="114"/>
              <w:rPr>
                <w:sz w:val="24"/>
              </w:rPr>
            </w:pPr>
            <w:r>
              <w:rPr>
                <w:spacing w:val="-5"/>
                <w:sz w:val="24"/>
              </w:rPr>
              <w:t>70</w:t>
            </w:r>
          </w:p>
        </w:tc>
        <w:tc>
          <w:tcPr>
            <w:tcW w:w="1818" w:type="dxa"/>
          </w:tcPr>
          <w:p w14:paraId="7805459F">
            <w:pPr>
              <w:pStyle w:val="21"/>
              <w:spacing w:line="275" w:lineRule="exact"/>
              <w:ind w:left="586"/>
              <w:rPr>
                <w:sz w:val="24"/>
              </w:rPr>
            </w:pPr>
            <w:r>
              <w:rPr>
                <w:spacing w:val="-2"/>
                <w:sz w:val="24"/>
              </w:rPr>
              <w:t>Cukup</w:t>
            </w:r>
          </w:p>
        </w:tc>
        <w:tc>
          <w:tcPr>
            <w:tcW w:w="1906" w:type="dxa"/>
          </w:tcPr>
          <w:p w14:paraId="7ADD49F9">
            <w:pPr>
              <w:pStyle w:val="21"/>
              <w:spacing w:line="275" w:lineRule="exact"/>
              <w:ind w:right="668"/>
              <w:jc w:val="right"/>
              <w:rPr>
                <w:sz w:val="24"/>
              </w:rPr>
            </w:pPr>
            <w:r>
              <w:rPr>
                <w:spacing w:val="-5"/>
                <w:sz w:val="24"/>
              </w:rPr>
              <w:t>70%</w:t>
            </w:r>
          </w:p>
        </w:tc>
      </w:tr>
      <w:tr w14:paraId="06823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1B41CF9C">
            <w:pPr>
              <w:pStyle w:val="21"/>
              <w:spacing w:line="270" w:lineRule="exact"/>
              <w:ind w:right="216"/>
              <w:jc w:val="center"/>
              <w:rPr>
                <w:sz w:val="24"/>
              </w:rPr>
            </w:pPr>
            <w:r>
              <w:rPr>
                <w:spacing w:val="-10"/>
                <w:sz w:val="24"/>
              </w:rPr>
              <w:t>6</w:t>
            </w:r>
          </w:p>
        </w:tc>
        <w:tc>
          <w:tcPr>
            <w:tcW w:w="2017" w:type="dxa"/>
          </w:tcPr>
          <w:p w14:paraId="2F01C81C">
            <w:pPr>
              <w:pStyle w:val="21"/>
              <w:spacing w:line="270" w:lineRule="exact"/>
              <w:ind w:left="112"/>
              <w:rPr>
                <w:sz w:val="24"/>
              </w:rPr>
            </w:pPr>
            <w:r>
              <w:rPr>
                <w:spacing w:val="-5"/>
                <w:sz w:val="24"/>
              </w:rPr>
              <w:t>Responden</w:t>
            </w:r>
            <w:r>
              <w:rPr>
                <w:spacing w:val="-1"/>
                <w:sz w:val="24"/>
              </w:rPr>
              <w:t xml:space="preserve"> </w:t>
            </w:r>
            <w:r>
              <w:rPr>
                <w:spacing w:val="-10"/>
                <w:sz w:val="24"/>
              </w:rPr>
              <w:t>6</w:t>
            </w:r>
          </w:p>
        </w:tc>
        <w:tc>
          <w:tcPr>
            <w:tcW w:w="824" w:type="dxa"/>
          </w:tcPr>
          <w:p w14:paraId="5D14AD44">
            <w:pPr>
              <w:pStyle w:val="21"/>
              <w:spacing w:line="270" w:lineRule="exact"/>
              <w:ind w:left="114"/>
              <w:rPr>
                <w:sz w:val="24"/>
              </w:rPr>
            </w:pPr>
            <w:r>
              <w:rPr>
                <w:spacing w:val="-5"/>
                <w:sz w:val="24"/>
              </w:rPr>
              <w:t>80</w:t>
            </w:r>
          </w:p>
        </w:tc>
        <w:tc>
          <w:tcPr>
            <w:tcW w:w="1818" w:type="dxa"/>
          </w:tcPr>
          <w:p w14:paraId="49DFE7F9">
            <w:pPr>
              <w:pStyle w:val="21"/>
              <w:spacing w:line="270" w:lineRule="exact"/>
              <w:ind w:right="528"/>
              <w:jc w:val="right"/>
              <w:rPr>
                <w:sz w:val="24"/>
              </w:rPr>
            </w:pPr>
            <w:r>
              <w:rPr>
                <w:spacing w:val="-2"/>
                <w:sz w:val="24"/>
              </w:rPr>
              <w:t>Cukup</w:t>
            </w:r>
          </w:p>
        </w:tc>
        <w:tc>
          <w:tcPr>
            <w:tcW w:w="1906" w:type="dxa"/>
          </w:tcPr>
          <w:p w14:paraId="0DE02113">
            <w:pPr>
              <w:pStyle w:val="21"/>
              <w:spacing w:line="275" w:lineRule="exact"/>
              <w:ind w:left="3"/>
              <w:jc w:val="center"/>
              <w:rPr>
                <w:sz w:val="24"/>
              </w:rPr>
            </w:pPr>
            <w:r>
              <w:rPr>
                <w:spacing w:val="-5"/>
                <w:sz w:val="24"/>
              </w:rPr>
              <w:t>70%</w:t>
            </w:r>
          </w:p>
        </w:tc>
      </w:tr>
      <w:tr w14:paraId="59F09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0BBBB6A5">
            <w:pPr>
              <w:pStyle w:val="21"/>
              <w:spacing w:line="273" w:lineRule="exact"/>
              <w:ind w:right="216"/>
              <w:jc w:val="center"/>
              <w:rPr>
                <w:sz w:val="24"/>
              </w:rPr>
            </w:pPr>
            <w:r>
              <w:rPr>
                <w:spacing w:val="-10"/>
                <w:sz w:val="24"/>
              </w:rPr>
              <w:t>7</w:t>
            </w:r>
          </w:p>
        </w:tc>
        <w:tc>
          <w:tcPr>
            <w:tcW w:w="2017" w:type="dxa"/>
          </w:tcPr>
          <w:p w14:paraId="291898BE">
            <w:pPr>
              <w:pStyle w:val="21"/>
              <w:spacing w:line="273" w:lineRule="exact"/>
              <w:ind w:left="112"/>
              <w:rPr>
                <w:sz w:val="24"/>
              </w:rPr>
            </w:pPr>
            <w:r>
              <w:rPr>
                <w:spacing w:val="-5"/>
                <w:sz w:val="24"/>
              </w:rPr>
              <w:t>Responden</w:t>
            </w:r>
            <w:r>
              <w:rPr>
                <w:spacing w:val="-1"/>
                <w:sz w:val="24"/>
              </w:rPr>
              <w:t xml:space="preserve"> </w:t>
            </w:r>
            <w:r>
              <w:rPr>
                <w:spacing w:val="-10"/>
                <w:sz w:val="24"/>
              </w:rPr>
              <w:t>7</w:t>
            </w:r>
          </w:p>
        </w:tc>
        <w:tc>
          <w:tcPr>
            <w:tcW w:w="824" w:type="dxa"/>
          </w:tcPr>
          <w:p w14:paraId="0EAD8026">
            <w:pPr>
              <w:pStyle w:val="21"/>
              <w:spacing w:line="273" w:lineRule="exact"/>
              <w:ind w:left="114"/>
              <w:rPr>
                <w:sz w:val="24"/>
              </w:rPr>
            </w:pPr>
            <w:r>
              <w:rPr>
                <w:spacing w:val="-5"/>
                <w:sz w:val="24"/>
              </w:rPr>
              <w:t>78</w:t>
            </w:r>
          </w:p>
        </w:tc>
        <w:tc>
          <w:tcPr>
            <w:tcW w:w="1818" w:type="dxa"/>
          </w:tcPr>
          <w:p w14:paraId="444C2DA6">
            <w:pPr>
              <w:pStyle w:val="21"/>
              <w:spacing w:line="273" w:lineRule="exact"/>
              <w:ind w:left="106"/>
              <w:jc w:val="center"/>
              <w:rPr>
                <w:sz w:val="24"/>
              </w:rPr>
            </w:pPr>
            <w:r>
              <w:rPr>
                <w:spacing w:val="-4"/>
                <w:sz w:val="24"/>
              </w:rPr>
              <w:t>Baik</w:t>
            </w:r>
          </w:p>
        </w:tc>
        <w:tc>
          <w:tcPr>
            <w:tcW w:w="1906" w:type="dxa"/>
          </w:tcPr>
          <w:p w14:paraId="1599F5E7">
            <w:pPr>
              <w:pStyle w:val="21"/>
              <w:spacing w:line="275" w:lineRule="exact"/>
              <w:ind w:left="3"/>
              <w:jc w:val="center"/>
              <w:rPr>
                <w:sz w:val="24"/>
              </w:rPr>
            </w:pPr>
            <w:r>
              <w:rPr>
                <w:spacing w:val="-5"/>
                <w:sz w:val="24"/>
              </w:rPr>
              <w:t>78%</w:t>
            </w:r>
          </w:p>
        </w:tc>
      </w:tr>
      <w:tr w14:paraId="498F4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25C4FB53">
            <w:pPr>
              <w:pStyle w:val="21"/>
              <w:spacing w:line="275" w:lineRule="exact"/>
              <w:ind w:right="216"/>
              <w:jc w:val="center"/>
              <w:rPr>
                <w:sz w:val="24"/>
              </w:rPr>
            </w:pPr>
            <w:r>
              <w:rPr>
                <w:spacing w:val="-10"/>
                <w:sz w:val="24"/>
              </w:rPr>
              <w:t>8</w:t>
            </w:r>
          </w:p>
        </w:tc>
        <w:tc>
          <w:tcPr>
            <w:tcW w:w="2017" w:type="dxa"/>
          </w:tcPr>
          <w:p w14:paraId="705463A7">
            <w:pPr>
              <w:pStyle w:val="21"/>
              <w:spacing w:line="275" w:lineRule="exact"/>
              <w:ind w:left="112"/>
              <w:rPr>
                <w:sz w:val="24"/>
              </w:rPr>
            </w:pPr>
            <w:r>
              <w:rPr>
                <w:spacing w:val="-5"/>
                <w:sz w:val="24"/>
              </w:rPr>
              <w:t>Responden</w:t>
            </w:r>
            <w:r>
              <w:rPr>
                <w:spacing w:val="-1"/>
                <w:sz w:val="24"/>
              </w:rPr>
              <w:t xml:space="preserve"> </w:t>
            </w:r>
            <w:r>
              <w:rPr>
                <w:spacing w:val="-10"/>
                <w:sz w:val="24"/>
              </w:rPr>
              <w:t>8</w:t>
            </w:r>
          </w:p>
        </w:tc>
        <w:tc>
          <w:tcPr>
            <w:tcW w:w="824" w:type="dxa"/>
          </w:tcPr>
          <w:p w14:paraId="1DD0C651">
            <w:pPr>
              <w:pStyle w:val="21"/>
              <w:spacing w:line="275" w:lineRule="exact"/>
              <w:ind w:left="114"/>
              <w:rPr>
                <w:sz w:val="24"/>
              </w:rPr>
            </w:pPr>
            <w:r>
              <w:rPr>
                <w:spacing w:val="-5"/>
                <w:sz w:val="24"/>
              </w:rPr>
              <w:t>85</w:t>
            </w:r>
          </w:p>
        </w:tc>
        <w:tc>
          <w:tcPr>
            <w:tcW w:w="1818" w:type="dxa"/>
          </w:tcPr>
          <w:p w14:paraId="572D0A0D">
            <w:pPr>
              <w:pStyle w:val="21"/>
              <w:spacing w:line="275" w:lineRule="exact"/>
              <w:ind w:left="106" w:right="101"/>
              <w:jc w:val="center"/>
              <w:rPr>
                <w:sz w:val="24"/>
              </w:rPr>
            </w:pPr>
            <w:r>
              <w:rPr>
                <w:spacing w:val="-4"/>
                <w:sz w:val="24"/>
              </w:rPr>
              <w:t>Baik</w:t>
            </w:r>
          </w:p>
        </w:tc>
        <w:tc>
          <w:tcPr>
            <w:tcW w:w="1906" w:type="dxa"/>
          </w:tcPr>
          <w:p w14:paraId="65BC9C9E">
            <w:pPr>
              <w:pStyle w:val="21"/>
              <w:spacing w:line="275" w:lineRule="exact"/>
              <w:ind w:left="3"/>
              <w:jc w:val="center"/>
              <w:rPr>
                <w:sz w:val="24"/>
              </w:rPr>
            </w:pPr>
            <w:r>
              <w:rPr>
                <w:spacing w:val="-5"/>
                <w:sz w:val="24"/>
              </w:rPr>
              <w:t>85%</w:t>
            </w:r>
          </w:p>
        </w:tc>
      </w:tr>
      <w:tr w14:paraId="378A0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60F9ECB7">
            <w:pPr>
              <w:pStyle w:val="21"/>
              <w:spacing w:line="273" w:lineRule="exact"/>
              <w:ind w:right="216"/>
              <w:jc w:val="center"/>
              <w:rPr>
                <w:sz w:val="24"/>
              </w:rPr>
            </w:pPr>
            <w:r>
              <w:rPr>
                <w:spacing w:val="-10"/>
                <w:sz w:val="24"/>
              </w:rPr>
              <w:t>9</w:t>
            </w:r>
          </w:p>
        </w:tc>
        <w:tc>
          <w:tcPr>
            <w:tcW w:w="2017" w:type="dxa"/>
          </w:tcPr>
          <w:p w14:paraId="6AAC5CA2">
            <w:pPr>
              <w:pStyle w:val="21"/>
              <w:spacing w:line="270" w:lineRule="exact"/>
              <w:ind w:left="112"/>
              <w:rPr>
                <w:sz w:val="24"/>
              </w:rPr>
            </w:pPr>
            <w:r>
              <w:rPr>
                <w:spacing w:val="-5"/>
                <w:sz w:val="24"/>
              </w:rPr>
              <w:t>Responden</w:t>
            </w:r>
            <w:r>
              <w:rPr>
                <w:spacing w:val="-1"/>
                <w:sz w:val="24"/>
              </w:rPr>
              <w:t xml:space="preserve"> </w:t>
            </w:r>
            <w:r>
              <w:rPr>
                <w:spacing w:val="-10"/>
                <w:sz w:val="24"/>
              </w:rPr>
              <w:t>9</w:t>
            </w:r>
          </w:p>
        </w:tc>
        <w:tc>
          <w:tcPr>
            <w:tcW w:w="824" w:type="dxa"/>
          </w:tcPr>
          <w:p w14:paraId="1FE4CB84">
            <w:pPr>
              <w:pStyle w:val="21"/>
              <w:spacing w:line="273" w:lineRule="exact"/>
              <w:ind w:left="114"/>
              <w:rPr>
                <w:sz w:val="24"/>
              </w:rPr>
            </w:pPr>
            <w:r>
              <w:rPr>
                <w:spacing w:val="-5"/>
                <w:sz w:val="24"/>
              </w:rPr>
              <w:t>70</w:t>
            </w:r>
          </w:p>
        </w:tc>
        <w:tc>
          <w:tcPr>
            <w:tcW w:w="1818" w:type="dxa"/>
          </w:tcPr>
          <w:p w14:paraId="460A4FF9">
            <w:pPr>
              <w:pStyle w:val="21"/>
              <w:spacing w:line="275" w:lineRule="exact"/>
              <w:ind w:left="586"/>
              <w:rPr>
                <w:sz w:val="24"/>
              </w:rPr>
            </w:pPr>
            <w:r>
              <w:rPr>
                <w:spacing w:val="-2"/>
                <w:sz w:val="24"/>
              </w:rPr>
              <w:t>Cukup</w:t>
            </w:r>
          </w:p>
        </w:tc>
        <w:tc>
          <w:tcPr>
            <w:tcW w:w="1906" w:type="dxa"/>
          </w:tcPr>
          <w:p w14:paraId="7F600FE0">
            <w:pPr>
              <w:pStyle w:val="21"/>
              <w:spacing w:line="273" w:lineRule="exact"/>
              <w:ind w:right="668"/>
              <w:jc w:val="right"/>
              <w:rPr>
                <w:sz w:val="24"/>
              </w:rPr>
            </w:pPr>
            <w:r>
              <w:rPr>
                <w:spacing w:val="-5"/>
                <w:sz w:val="24"/>
              </w:rPr>
              <w:t>70%</w:t>
            </w:r>
          </w:p>
        </w:tc>
      </w:tr>
      <w:tr w14:paraId="2C723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4374989C">
            <w:pPr>
              <w:pStyle w:val="21"/>
              <w:spacing w:line="273" w:lineRule="exact"/>
              <w:ind w:left="11" w:right="117"/>
              <w:jc w:val="center"/>
              <w:rPr>
                <w:sz w:val="24"/>
              </w:rPr>
            </w:pPr>
            <w:r>
              <w:rPr>
                <w:spacing w:val="-5"/>
                <w:sz w:val="24"/>
              </w:rPr>
              <w:t>10</w:t>
            </w:r>
          </w:p>
        </w:tc>
        <w:tc>
          <w:tcPr>
            <w:tcW w:w="2017" w:type="dxa"/>
          </w:tcPr>
          <w:p w14:paraId="26D761DE">
            <w:pPr>
              <w:pStyle w:val="21"/>
              <w:spacing w:line="273" w:lineRule="exact"/>
              <w:ind w:left="112"/>
              <w:rPr>
                <w:sz w:val="24"/>
              </w:rPr>
            </w:pPr>
            <w:r>
              <w:rPr>
                <w:spacing w:val="-5"/>
                <w:sz w:val="24"/>
              </w:rPr>
              <w:t>Responden</w:t>
            </w:r>
            <w:r>
              <w:rPr>
                <w:spacing w:val="-1"/>
                <w:sz w:val="24"/>
              </w:rPr>
              <w:t xml:space="preserve"> </w:t>
            </w:r>
            <w:r>
              <w:rPr>
                <w:spacing w:val="-5"/>
                <w:sz w:val="24"/>
              </w:rPr>
              <w:t>10</w:t>
            </w:r>
          </w:p>
        </w:tc>
        <w:tc>
          <w:tcPr>
            <w:tcW w:w="824" w:type="dxa"/>
          </w:tcPr>
          <w:p w14:paraId="13E326A5">
            <w:pPr>
              <w:pStyle w:val="21"/>
              <w:spacing w:line="273" w:lineRule="exact"/>
              <w:ind w:left="114"/>
              <w:rPr>
                <w:sz w:val="24"/>
              </w:rPr>
            </w:pPr>
            <w:r>
              <w:rPr>
                <w:spacing w:val="-5"/>
                <w:sz w:val="24"/>
              </w:rPr>
              <w:t>85</w:t>
            </w:r>
          </w:p>
        </w:tc>
        <w:tc>
          <w:tcPr>
            <w:tcW w:w="1818" w:type="dxa"/>
          </w:tcPr>
          <w:p w14:paraId="789D8DA3">
            <w:pPr>
              <w:pStyle w:val="21"/>
              <w:spacing w:line="273" w:lineRule="exact"/>
              <w:ind w:left="106"/>
              <w:jc w:val="center"/>
              <w:rPr>
                <w:sz w:val="24"/>
              </w:rPr>
            </w:pPr>
            <w:r>
              <w:rPr>
                <w:spacing w:val="-4"/>
                <w:sz w:val="24"/>
              </w:rPr>
              <w:t>Baik</w:t>
            </w:r>
          </w:p>
        </w:tc>
        <w:tc>
          <w:tcPr>
            <w:tcW w:w="1906" w:type="dxa"/>
          </w:tcPr>
          <w:p w14:paraId="07FCC687">
            <w:pPr>
              <w:pStyle w:val="21"/>
              <w:spacing w:line="275" w:lineRule="exact"/>
              <w:ind w:left="3"/>
              <w:jc w:val="center"/>
              <w:rPr>
                <w:sz w:val="24"/>
              </w:rPr>
            </w:pPr>
            <w:r>
              <w:rPr>
                <w:spacing w:val="-5"/>
                <w:sz w:val="24"/>
              </w:rPr>
              <w:t>85%</w:t>
            </w:r>
          </w:p>
        </w:tc>
      </w:tr>
      <w:tr w14:paraId="5654B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0CB971EB">
            <w:pPr>
              <w:pStyle w:val="21"/>
              <w:spacing w:line="275" w:lineRule="exact"/>
              <w:ind w:left="11" w:right="117"/>
              <w:jc w:val="center"/>
              <w:rPr>
                <w:sz w:val="24"/>
              </w:rPr>
            </w:pPr>
            <w:r>
              <w:rPr>
                <w:spacing w:val="-5"/>
                <w:sz w:val="24"/>
              </w:rPr>
              <w:t>11</w:t>
            </w:r>
          </w:p>
        </w:tc>
        <w:tc>
          <w:tcPr>
            <w:tcW w:w="2017" w:type="dxa"/>
          </w:tcPr>
          <w:p w14:paraId="7D9E77E6">
            <w:pPr>
              <w:pStyle w:val="21"/>
              <w:spacing w:line="275" w:lineRule="exact"/>
              <w:ind w:left="112"/>
              <w:rPr>
                <w:sz w:val="24"/>
              </w:rPr>
            </w:pPr>
            <w:r>
              <w:rPr>
                <w:spacing w:val="-5"/>
                <w:sz w:val="24"/>
              </w:rPr>
              <w:t>Responden</w:t>
            </w:r>
            <w:r>
              <w:rPr>
                <w:spacing w:val="-1"/>
                <w:sz w:val="24"/>
              </w:rPr>
              <w:t xml:space="preserve"> </w:t>
            </w:r>
            <w:r>
              <w:rPr>
                <w:spacing w:val="-5"/>
                <w:sz w:val="24"/>
              </w:rPr>
              <w:t>11</w:t>
            </w:r>
          </w:p>
        </w:tc>
        <w:tc>
          <w:tcPr>
            <w:tcW w:w="824" w:type="dxa"/>
          </w:tcPr>
          <w:p w14:paraId="01B4F8AD">
            <w:pPr>
              <w:pStyle w:val="21"/>
              <w:spacing w:line="275" w:lineRule="exact"/>
              <w:ind w:left="114"/>
              <w:rPr>
                <w:sz w:val="24"/>
              </w:rPr>
            </w:pPr>
            <w:r>
              <w:rPr>
                <w:spacing w:val="-5"/>
                <w:sz w:val="24"/>
              </w:rPr>
              <w:t>80</w:t>
            </w:r>
          </w:p>
        </w:tc>
        <w:tc>
          <w:tcPr>
            <w:tcW w:w="1818" w:type="dxa"/>
          </w:tcPr>
          <w:p w14:paraId="2DF8DCBF">
            <w:pPr>
              <w:pStyle w:val="21"/>
              <w:spacing w:line="275" w:lineRule="exact"/>
              <w:ind w:right="528"/>
              <w:jc w:val="right"/>
              <w:rPr>
                <w:sz w:val="24"/>
              </w:rPr>
            </w:pPr>
            <w:r>
              <w:rPr>
                <w:spacing w:val="-2"/>
                <w:sz w:val="24"/>
              </w:rPr>
              <w:t>Cukup</w:t>
            </w:r>
          </w:p>
        </w:tc>
        <w:tc>
          <w:tcPr>
            <w:tcW w:w="1906" w:type="dxa"/>
          </w:tcPr>
          <w:p w14:paraId="39634C66">
            <w:pPr>
              <w:pStyle w:val="21"/>
              <w:spacing w:line="275" w:lineRule="exact"/>
              <w:ind w:left="3"/>
              <w:jc w:val="center"/>
              <w:rPr>
                <w:sz w:val="24"/>
              </w:rPr>
            </w:pPr>
            <w:r>
              <w:rPr>
                <w:spacing w:val="-5"/>
                <w:sz w:val="24"/>
              </w:rPr>
              <w:t>80%</w:t>
            </w:r>
          </w:p>
        </w:tc>
      </w:tr>
      <w:tr w14:paraId="69F1D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3ADC1144">
            <w:pPr>
              <w:pStyle w:val="21"/>
              <w:spacing w:line="273" w:lineRule="exact"/>
              <w:ind w:left="11" w:right="117"/>
              <w:jc w:val="center"/>
              <w:rPr>
                <w:sz w:val="24"/>
              </w:rPr>
            </w:pPr>
            <w:r>
              <w:rPr>
                <w:spacing w:val="-5"/>
                <w:sz w:val="24"/>
              </w:rPr>
              <w:t>12</w:t>
            </w:r>
          </w:p>
        </w:tc>
        <w:tc>
          <w:tcPr>
            <w:tcW w:w="2017" w:type="dxa"/>
          </w:tcPr>
          <w:p w14:paraId="51D92148">
            <w:pPr>
              <w:pStyle w:val="21"/>
              <w:spacing w:line="273" w:lineRule="exact"/>
              <w:ind w:left="112"/>
              <w:rPr>
                <w:sz w:val="24"/>
              </w:rPr>
            </w:pPr>
            <w:r>
              <w:rPr>
                <w:spacing w:val="-5"/>
                <w:sz w:val="24"/>
              </w:rPr>
              <w:t>Responden</w:t>
            </w:r>
            <w:r>
              <w:rPr>
                <w:spacing w:val="-1"/>
                <w:sz w:val="24"/>
              </w:rPr>
              <w:t xml:space="preserve"> </w:t>
            </w:r>
            <w:r>
              <w:rPr>
                <w:spacing w:val="-5"/>
                <w:sz w:val="24"/>
              </w:rPr>
              <w:t>12</w:t>
            </w:r>
          </w:p>
        </w:tc>
        <w:tc>
          <w:tcPr>
            <w:tcW w:w="824" w:type="dxa"/>
          </w:tcPr>
          <w:p w14:paraId="08D9CB51">
            <w:pPr>
              <w:pStyle w:val="21"/>
              <w:spacing w:line="273" w:lineRule="exact"/>
              <w:ind w:left="114"/>
              <w:rPr>
                <w:sz w:val="24"/>
              </w:rPr>
            </w:pPr>
            <w:r>
              <w:rPr>
                <w:spacing w:val="-5"/>
                <w:sz w:val="24"/>
              </w:rPr>
              <w:t>80</w:t>
            </w:r>
          </w:p>
        </w:tc>
        <w:tc>
          <w:tcPr>
            <w:tcW w:w="1818" w:type="dxa"/>
          </w:tcPr>
          <w:p w14:paraId="2AB0858C">
            <w:pPr>
              <w:pStyle w:val="21"/>
              <w:spacing w:line="273" w:lineRule="exact"/>
              <w:ind w:right="528"/>
              <w:jc w:val="right"/>
              <w:rPr>
                <w:sz w:val="24"/>
              </w:rPr>
            </w:pPr>
            <w:r>
              <w:rPr>
                <w:spacing w:val="-2"/>
                <w:sz w:val="24"/>
              </w:rPr>
              <w:t>Cukup</w:t>
            </w:r>
          </w:p>
        </w:tc>
        <w:tc>
          <w:tcPr>
            <w:tcW w:w="1906" w:type="dxa"/>
          </w:tcPr>
          <w:p w14:paraId="5CBDD582">
            <w:pPr>
              <w:pStyle w:val="21"/>
              <w:spacing w:line="276" w:lineRule="exact"/>
              <w:ind w:left="3"/>
              <w:jc w:val="center"/>
              <w:rPr>
                <w:sz w:val="24"/>
              </w:rPr>
            </w:pPr>
            <w:r>
              <w:rPr>
                <w:spacing w:val="-5"/>
                <w:sz w:val="24"/>
              </w:rPr>
              <w:t>80%</w:t>
            </w:r>
          </w:p>
        </w:tc>
      </w:tr>
      <w:tr w14:paraId="1C536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445690E6">
            <w:pPr>
              <w:pStyle w:val="21"/>
              <w:spacing w:line="273" w:lineRule="exact"/>
              <w:ind w:left="11" w:right="117"/>
              <w:jc w:val="center"/>
              <w:rPr>
                <w:sz w:val="24"/>
              </w:rPr>
            </w:pPr>
            <w:r>
              <w:rPr>
                <w:spacing w:val="-5"/>
                <w:sz w:val="24"/>
              </w:rPr>
              <w:t>13</w:t>
            </w:r>
          </w:p>
        </w:tc>
        <w:tc>
          <w:tcPr>
            <w:tcW w:w="2017" w:type="dxa"/>
          </w:tcPr>
          <w:p w14:paraId="59E83A21">
            <w:pPr>
              <w:pStyle w:val="21"/>
              <w:spacing w:line="273" w:lineRule="exact"/>
              <w:ind w:left="112"/>
              <w:rPr>
                <w:sz w:val="24"/>
              </w:rPr>
            </w:pPr>
            <w:r>
              <w:rPr>
                <w:spacing w:val="-5"/>
                <w:sz w:val="24"/>
              </w:rPr>
              <w:t>Responden</w:t>
            </w:r>
            <w:r>
              <w:rPr>
                <w:spacing w:val="-1"/>
                <w:sz w:val="24"/>
              </w:rPr>
              <w:t xml:space="preserve"> </w:t>
            </w:r>
            <w:r>
              <w:rPr>
                <w:spacing w:val="-5"/>
                <w:sz w:val="24"/>
              </w:rPr>
              <w:t>13</w:t>
            </w:r>
          </w:p>
        </w:tc>
        <w:tc>
          <w:tcPr>
            <w:tcW w:w="824" w:type="dxa"/>
          </w:tcPr>
          <w:p w14:paraId="7AA9E3B8">
            <w:pPr>
              <w:pStyle w:val="21"/>
              <w:spacing w:line="273" w:lineRule="exact"/>
              <w:ind w:left="114"/>
              <w:rPr>
                <w:sz w:val="24"/>
              </w:rPr>
            </w:pPr>
            <w:r>
              <w:rPr>
                <w:spacing w:val="-5"/>
                <w:sz w:val="24"/>
              </w:rPr>
              <w:t>85</w:t>
            </w:r>
          </w:p>
        </w:tc>
        <w:tc>
          <w:tcPr>
            <w:tcW w:w="1818" w:type="dxa"/>
          </w:tcPr>
          <w:p w14:paraId="0F2F35FC">
            <w:pPr>
              <w:pStyle w:val="21"/>
              <w:spacing w:line="273" w:lineRule="exact"/>
              <w:ind w:left="106"/>
              <w:jc w:val="center"/>
              <w:rPr>
                <w:sz w:val="24"/>
              </w:rPr>
            </w:pPr>
            <w:r>
              <w:rPr>
                <w:spacing w:val="-4"/>
                <w:sz w:val="24"/>
              </w:rPr>
              <w:t>Baik</w:t>
            </w:r>
          </w:p>
        </w:tc>
        <w:tc>
          <w:tcPr>
            <w:tcW w:w="1906" w:type="dxa"/>
          </w:tcPr>
          <w:p w14:paraId="35645093">
            <w:pPr>
              <w:pStyle w:val="21"/>
              <w:spacing w:line="275" w:lineRule="exact"/>
              <w:ind w:left="3"/>
              <w:jc w:val="center"/>
              <w:rPr>
                <w:sz w:val="24"/>
              </w:rPr>
            </w:pPr>
            <w:r>
              <w:rPr>
                <w:spacing w:val="-5"/>
                <w:sz w:val="24"/>
              </w:rPr>
              <w:t>85%</w:t>
            </w:r>
          </w:p>
        </w:tc>
      </w:tr>
      <w:tr w14:paraId="15836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43C2B0E4">
            <w:pPr>
              <w:pStyle w:val="21"/>
              <w:spacing w:line="275" w:lineRule="exact"/>
              <w:ind w:left="11" w:right="117"/>
              <w:jc w:val="center"/>
              <w:rPr>
                <w:sz w:val="24"/>
              </w:rPr>
            </w:pPr>
            <w:r>
              <w:rPr>
                <w:spacing w:val="-5"/>
                <w:sz w:val="24"/>
              </w:rPr>
              <w:t>14</w:t>
            </w:r>
          </w:p>
        </w:tc>
        <w:tc>
          <w:tcPr>
            <w:tcW w:w="2017" w:type="dxa"/>
          </w:tcPr>
          <w:p w14:paraId="65C28A73">
            <w:pPr>
              <w:pStyle w:val="21"/>
              <w:spacing w:line="275" w:lineRule="exact"/>
              <w:ind w:left="112"/>
              <w:rPr>
                <w:sz w:val="24"/>
              </w:rPr>
            </w:pPr>
            <w:r>
              <w:rPr>
                <w:spacing w:val="-5"/>
                <w:sz w:val="24"/>
              </w:rPr>
              <w:t>Responden</w:t>
            </w:r>
            <w:r>
              <w:rPr>
                <w:spacing w:val="-1"/>
                <w:sz w:val="24"/>
              </w:rPr>
              <w:t xml:space="preserve"> </w:t>
            </w:r>
            <w:r>
              <w:rPr>
                <w:spacing w:val="-5"/>
                <w:sz w:val="24"/>
              </w:rPr>
              <w:t>14</w:t>
            </w:r>
          </w:p>
        </w:tc>
        <w:tc>
          <w:tcPr>
            <w:tcW w:w="824" w:type="dxa"/>
          </w:tcPr>
          <w:p w14:paraId="5280297D">
            <w:pPr>
              <w:pStyle w:val="21"/>
              <w:spacing w:line="275" w:lineRule="exact"/>
              <w:ind w:left="114"/>
              <w:rPr>
                <w:sz w:val="24"/>
              </w:rPr>
            </w:pPr>
            <w:r>
              <w:rPr>
                <w:spacing w:val="-5"/>
                <w:sz w:val="24"/>
              </w:rPr>
              <w:t>70</w:t>
            </w:r>
          </w:p>
        </w:tc>
        <w:tc>
          <w:tcPr>
            <w:tcW w:w="1818" w:type="dxa"/>
          </w:tcPr>
          <w:p w14:paraId="2782BC40">
            <w:pPr>
              <w:pStyle w:val="21"/>
              <w:spacing w:line="275" w:lineRule="exact"/>
              <w:ind w:left="586"/>
              <w:rPr>
                <w:sz w:val="24"/>
              </w:rPr>
            </w:pPr>
            <w:r>
              <w:rPr>
                <w:spacing w:val="-2"/>
                <w:sz w:val="24"/>
              </w:rPr>
              <w:t>Cukup</w:t>
            </w:r>
          </w:p>
        </w:tc>
        <w:tc>
          <w:tcPr>
            <w:tcW w:w="1906" w:type="dxa"/>
          </w:tcPr>
          <w:p w14:paraId="740AA62E">
            <w:pPr>
              <w:pStyle w:val="21"/>
              <w:spacing w:line="275" w:lineRule="exact"/>
              <w:ind w:right="668"/>
              <w:jc w:val="right"/>
              <w:rPr>
                <w:sz w:val="24"/>
              </w:rPr>
            </w:pPr>
            <w:r>
              <w:rPr>
                <w:spacing w:val="-5"/>
                <w:sz w:val="24"/>
              </w:rPr>
              <w:t>70%</w:t>
            </w:r>
          </w:p>
        </w:tc>
      </w:tr>
      <w:tr w14:paraId="334E0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4153121E">
            <w:pPr>
              <w:pStyle w:val="21"/>
              <w:spacing w:line="273" w:lineRule="exact"/>
              <w:ind w:left="11" w:right="117"/>
              <w:jc w:val="center"/>
              <w:rPr>
                <w:sz w:val="24"/>
              </w:rPr>
            </w:pPr>
            <w:r>
              <w:rPr>
                <w:spacing w:val="-5"/>
                <w:sz w:val="24"/>
              </w:rPr>
              <w:t>15</w:t>
            </w:r>
          </w:p>
        </w:tc>
        <w:tc>
          <w:tcPr>
            <w:tcW w:w="2017" w:type="dxa"/>
          </w:tcPr>
          <w:p w14:paraId="1D1956E8">
            <w:pPr>
              <w:pStyle w:val="21"/>
              <w:spacing w:line="273" w:lineRule="exact"/>
              <w:ind w:left="112"/>
              <w:rPr>
                <w:sz w:val="24"/>
              </w:rPr>
            </w:pPr>
            <w:r>
              <w:rPr>
                <w:spacing w:val="-5"/>
                <w:sz w:val="24"/>
              </w:rPr>
              <w:t>Responden</w:t>
            </w:r>
            <w:r>
              <w:rPr>
                <w:spacing w:val="-1"/>
                <w:sz w:val="24"/>
              </w:rPr>
              <w:t xml:space="preserve"> </w:t>
            </w:r>
            <w:r>
              <w:rPr>
                <w:spacing w:val="-5"/>
                <w:sz w:val="24"/>
              </w:rPr>
              <w:t>15</w:t>
            </w:r>
          </w:p>
        </w:tc>
        <w:tc>
          <w:tcPr>
            <w:tcW w:w="824" w:type="dxa"/>
          </w:tcPr>
          <w:p w14:paraId="17AF6EF2">
            <w:pPr>
              <w:pStyle w:val="21"/>
              <w:spacing w:line="273" w:lineRule="exact"/>
              <w:ind w:left="114"/>
              <w:rPr>
                <w:sz w:val="24"/>
              </w:rPr>
            </w:pPr>
            <w:r>
              <w:rPr>
                <w:spacing w:val="-5"/>
                <w:sz w:val="24"/>
              </w:rPr>
              <w:t>70</w:t>
            </w:r>
          </w:p>
        </w:tc>
        <w:tc>
          <w:tcPr>
            <w:tcW w:w="1818" w:type="dxa"/>
          </w:tcPr>
          <w:p w14:paraId="4D05EC9F">
            <w:pPr>
              <w:pStyle w:val="21"/>
              <w:spacing w:before="1"/>
              <w:ind w:left="586"/>
              <w:rPr>
                <w:sz w:val="24"/>
              </w:rPr>
            </w:pPr>
            <w:r>
              <w:rPr>
                <w:spacing w:val="-2"/>
                <w:sz w:val="24"/>
              </w:rPr>
              <w:t>Cukup</w:t>
            </w:r>
          </w:p>
        </w:tc>
        <w:tc>
          <w:tcPr>
            <w:tcW w:w="1906" w:type="dxa"/>
          </w:tcPr>
          <w:p w14:paraId="293F6926">
            <w:pPr>
              <w:pStyle w:val="21"/>
              <w:spacing w:line="273" w:lineRule="exact"/>
              <w:ind w:right="668"/>
              <w:jc w:val="right"/>
              <w:rPr>
                <w:sz w:val="24"/>
              </w:rPr>
            </w:pPr>
            <w:r>
              <w:rPr>
                <w:spacing w:val="-5"/>
                <w:sz w:val="24"/>
              </w:rPr>
              <w:t>70%</w:t>
            </w:r>
          </w:p>
        </w:tc>
      </w:tr>
      <w:tr w14:paraId="06813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91" w:type="dxa"/>
            <w:gridSpan w:val="2"/>
          </w:tcPr>
          <w:p w14:paraId="61235F14">
            <w:pPr>
              <w:pStyle w:val="21"/>
              <w:spacing w:line="273" w:lineRule="exact"/>
              <w:ind w:right="44"/>
              <w:jc w:val="center"/>
              <w:rPr>
                <w:b/>
                <w:sz w:val="24"/>
              </w:rPr>
            </w:pPr>
            <w:r>
              <w:rPr>
                <w:b/>
                <w:spacing w:val="-2"/>
                <w:sz w:val="24"/>
              </w:rPr>
              <w:t>Total</w:t>
            </w:r>
          </w:p>
        </w:tc>
        <w:tc>
          <w:tcPr>
            <w:tcW w:w="824" w:type="dxa"/>
          </w:tcPr>
          <w:p w14:paraId="27674700">
            <w:pPr>
              <w:pStyle w:val="21"/>
              <w:spacing w:line="273" w:lineRule="exact"/>
              <w:ind w:left="114"/>
              <w:rPr>
                <w:b/>
                <w:sz w:val="24"/>
              </w:rPr>
            </w:pPr>
            <w:r>
              <w:rPr>
                <w:b/>
                <w:spacing w:val="-2"/>
                <w:sz w:val="24"/>
              </w:rPr>
              <w:t>1.158</w:t>
            </w:r>
          </w:p>
        </w:tc>
        <w:tc>
          <w:tcPr>
            <w:tcW w:w="1818" w:type="dxa"/>
          </w:tcPr>
          <w:p w14:paraId="393490D3">
            <w:pPr>
              <w:pStyle w:val="21"/>
              <w:spacing w:line="273" w:lineRule="exact"/>
              <w:ind w:left="106"/>
              <w:rPr>
                <w:b/>
                <w:sz w:val="24"/>
              </w:rPr>
            </w:pPr>
            <w:r>
              <w:rPr>
                <w:b/>
                <w:spacing w:val="-10"/>
                <w:sz w:val="24"/>
              </w:rPr>
              <w:t>9</w:t>
            </w:r>
          </w:p>
        </w:tc>
        <w:tc>
          <w:tcPr>
            <w:tcW w:w="1906" w:type="dxa"/>
          </w:tcPr>
          <w:p w14:paraId="6EFA5A0B">
            <w:pPr>
              <w:pStyle w:val="21"/>
              <w:spacing w:line="273" w:lineRule="exact"/>
              <w:ind w:left="110"/>
              <w:rPr>
                <w:b/>
                <w:sz w:val="24"/>
              </w:rPr>
            </w:pPr>
            <w:r>
              <w:rPr>
                <w:b/>
                <w:spacing w:val="-10"/>
                <w:sz w:val="24"/>
              </w:rPr>
              <w:t>6</w:t>
            </w:r>
          </w:p>
        </w:tc>
      </w:tr>
      <w:tr w14:paraId="58700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591" w:type="dxa"/>
            <w:gridSpan w:val="2"/>
          </w:tcPr>
          <w:p w14:paraId="2A4DE271">
            <w:pPr>
              <w:pStyle w:val="21"/>
              <w:spacing w:line="273" w:lineRule="exact"/>
              <w:ind w:left="720"/>
              <w:rPr>
                <w:b/>
                <w:sz w:val="24"/>
              </w:rPr>
            </w:pPr>
            <w:r>
              <w:rPr>
                <w:b/>
                <w:spacing w:val="-2"/>
                <w:sz w:val="24"/>
              </w:rPr>
              <w:t>Persentase</w:t>
            </w:r>
          </w:p>
        </w:tc>
        <w:tc>
          <w:tcPr>
            <w:tcW w:w="4548" w:type="dxa"/>
            <w:gridSpan w:val="3"/>
          </w:tcPr>
          <w:p w14:paraId="1E4839A1">
            <w:pPr>
              <w:pStyle w:val="21"/>
              <w:spacing w:line="273" w:lineRule="exact"/>
              <w:ind w:right="44"/>
              <w:jc w:val="center"/>
              <w:rPr>
                <w:b/>
                <w:sz w:val="24"/>
              </w:rPr>
            </w:pPr>
            <w:r>
              <w:rPr>
                <w:b/>
                <w:spacing w:val="-5"/>
                <w:sz w:val="24"/>
              </w:rPr>
              <w:t>60%</w:t>
            </w:r>
          </w:p>
        </w:tc>
      </w:tr>
    </w:tbl>
    <w:p w14:paraId="6EA31611">
      <w:pPr>
        <w:pStyle w:val="21"/>
        <w:spacing w:after="0" w:line="273" w:lineRule="exact"/>
        <w:jc w:val="center"/>
        <w:rPr>
          <w:b/>
          <w:sz w:val="24"/>
        </w:rPr>
        <w:sectPr>
          <w:pgSz w:w="11920" w:h="16860"/>
          <w:pgMar w:top="960" w:right="425" w:bottom="280" w:left="992" w:header="715" w:footer="0" w:gutter="0"/>
          <w:cols w:space="720" w:num="1"/>
        </w:sectPr>
      </w:pPr>
    </w:p>
    <w:p w14:paraId="7CDB2A30">
      <w:pPr>
        <w:pStyle w:val="10"/>
        <w:rPr>
          <w:b/>
        </w:rPr>
      </w:pPr>
    </w:p>
    <w:p w14:paraId="1C355DBC">
      <w:pPr>
        <w:pStyle w:val="10"/>
        <w:spacing w:before="163"/>
        <w:rPr>
          <w:b/>
        </w:rPr>
      </w:pPr>
    </w:p>
    <w:p w14:paraId="49855466">
      <w:pPr>
        <w:pStyle w:val="10"/>
        <w:spacing w:line="480" w:lineRule="auto"/>
        <w:ind w:left="1276" w:right="1332" w:firstLine="720"/>
        <w:jc w:val="both"/>
      </w:pPr>
      <w:r>
        <w:drawing>
          <wp:anchor distT="0" distB="0" distL="0" distR="0" simplePos="0" relativeHeight="251727872"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164" name="Image 164"/>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26" cstate="print"/>
                    <a:stretch>
                      <a:fillRect/>
                    </a:stretch>
                  </pic:blipFill>
                  <pic:spPr>
                    <a:xfrm>
                      <a:off x="0" y="0"/>
                      <a:ext cx="4667249" cy="4591049"/>
                    </a:xfrm>
                    <a:prstGeom prst="rect">
                      <a:avLst/>
                    </a:prstGeom>
                  </pic:spPr>
                </pic:pic>
              </a:graphicData>
            </a:graphic>
          </wp:anchor>
        </w:drawing>
      </w:r>
      <w:r>
        <w:t>Tabel 4.3 yang menampilkan hasil belajar siswa pada siklus I pertemuan kedua.</w:t>
      </w:r>
      <w:r>
        <w:rPr>
          <w:spacing w:val="-15"/>
        </w:rPr>
        <w:t xml:space="preserve"> </w:t>
      </w:r>
      <w:r>
        <w:t>Tabel</w:t>
      </w:r>
      <w:r>
        <w:rPr>
          <w:spacing w:val="-15"/>
        </w:rPr>
        <w:t xml:space="preserve"> </w:t>
      </w:r>
      <w:r>
        <w:t>tersebut</w:t>
      </w:r>
      <w:r>
        <w:rPr>
          <w:spacing w:val="-15"/>
        </w:rPr>
        <w:t xml:space="preserve"> </w:t>
      </w:r>
      <w:r>
        <w:t>menunjukkan</w:t>
      </w:r>
      <w:r>
        <w:rPr>
          <w:spacing w:val="-15"/>
        </w:rPr>
        <w:t xml:space="preserve"> </w:t>
      </w:r>
      <w:r>
        <w:t>adanya</w:t>
      </w:r>
      <w:r>
        <w:rPr>
          <w:spacing w:val="-15"/>
        </w:rPr>
        <w:t xml:space="preserve"> </w:t>
      </w:r>
      <w:r>
        <w:t>peningkatan</w:t>
      </w:r>
      <w:r>
        <w:rPr>
          <w:spacing w:val="-15"/>
        </w:rPr>
        <w:t xml:space="preserve"> </w:t>
      </w:r>
      <w:r>
        <w:t>hasil</w:t>
      </w:r>
      <w:r>
        <w:rPr>
          <w:spacing w:val="-15"/>
        </w:rPr>
        <w:t xml:space="preserve"> </w:t>
      </w:r>
      <w:r>
        <w:t>belajar</w:t>
      </w:r>
      <w:r>
        <w:rPr>
          <w:spacing w:val="-15"/>
        </w:rPr>
        <w:t xml:space="preserve"> </w:t>
      </w:r>
      <w:r>
        <w:t>dibandingkan pertemuan sebelumnya. Dari 15 siswa yang mengikuti pembelajaran, terdapat 9 siswa yang berhasil mencapai nilai di atas Kriteria Ketuntasan Minimal (KKM) dan dinyatakan tuntas, sedangkan 6 siswa lainnya belum mencapai KKM dan dikategorikan tidak tuntas. Jika dihitung secara persentase, maka sebanyak 60% siswa dinyatakan tuntas dan 40% siswa tidak tuntas.</w:t>
      </w:r>
    </w:p>
    <w:p w14:paraId="33AC04F5">
      <w:pPr>
        <w:pStyle w:val="10"/>
        <w:spacing w:before="1" w:line="480" w:lineRule="auto"/>
        <w:ind w:left="1276" w:right="1332" w:firstLine="720"/>
        <w:jc w:val="both"/>
      </w:pPr>
      <w:r>
        <w:t>Peningkatan</w:t>
      </w:r>
      <w:r>
        <w:rPr>
          <w:spacing w:val="-11"/>
        </w:rPr>
        <w:t xml:space="preserve"> </w:t>
      </w:r>
      <w:r>
        <w:t>ini</w:t>
      </w:r>
      <w:r>
        <w:rPr>
          <w:spacing w:val="-11"/>
        </w:rPr>
        <w:t xml:space="preserve"> </w:t>
      </w:r>
      <w:r>
        <w:t>menunjukkan</w:t>
      </w:r>
      <w:r>
        <w:rPr>
          <w:spacing w:val="-11"/>
        </w:rPr>
        <w:t xml:space="preserve"> </w:t>
      </w:r>
      <w:r>
        <w:t>bahwa</w:t>
      </w:r>
      <w:r>
        <w:rPr>
          <w:spacing w:val="-12"/>
        </w:rPr>
        <w:t xml:space="preserve"> </w:t>
      </w:r>
      <w:r>
        <w:t>perbaikan</w:t>
      </w:r>
      <w:r>
        <w:rPr>
          <w:spacing w:val="-10"/>
        </w:rPr>
        <w:t xml:space="preserve"> </w:t>
      </w:r>
      <w:r>
        <w:t>strategi</w:t>
      </w:r>
      <w:r>
        <w:rPr>
          <w:spacing w:val="-11"/>
        </w:rPr>
        <w:t xml:space="preserve"> </w:t>
      </w:r>
      <w:r>
        <w:t>pembelajaran</w:t>
      </w:r>
      <w:r>
        <w:rPr>
          <w:spacing w:val="-9"/>
        </w:rPr>
        <w:t xml:space="preserve"> </w:t>
      </w:r>
      <w:r>
        <w:t>yang dilakukan guru setelah refleksi pada pertemuan sebelumnya mulai menunjukkan hasil</w:t>
      </w:r>
      <w:r>
        <w:rPr>
          <w:spacing w:val="-13"/>
        </w:rPr>
        <w:t xml:space="preserve"> </w:t>
      </w:r>
      <w:r>
        <w:t>positif.</w:t>
      </w:r>
      <w:r>
        <w:rPr>
          <w:spacing w:val="9"/>
        </w:rPr>
        <w:t xml:space="preserve"> </w:t>
      </w:r>
      <w:r>
        <w:t>Media</w:t>
      </w:r>
      <w:r>
        <w:rPr>
          <w:spacing w:val="-15"/>
        </w:rPr>
        <w:t xml:space="preserve"> </w:t>
      </w:r>
      <w:r>
        <w:t>Canva</w:t>
      </w:r>
      <w:r>
        <w:rPr>
          <w:spacing w:val="-15"/>
        </w:rPr>
        <w:t xml:space="preserve"> </w:t>
      </w:r>
      <w:r>
        <w:t>yang</w:t>
      </w:r>
      <w:r>
        <w:rPr>
          <w:spacing w:val="-14"/>
        </w:rPr>
        <w:t xml:space="preserve"> </w:t>
      </w:r>
      <w:r>
        <w:t>digunakan</w:t>
      </w:r>
      <w:r>
        <w:rPr>
          <w:spacing w:val="-14"/>
        </w:rPr>
        <w:t xml:space="preserve"> </w:t>
      </w:r>
      <w:r>
        <w:t>pada</w:t>
      </w:r>
      <w:r>
        <w:rPr>
          <w:spacing w:val="-15"/>
        </w:rPr>
        <w:t xml:space="preserve"> </w:t>
      </w:r>
      <w:r>
        <w:t>pertemuan</w:t>
      </w:r>
      <w:r>
        <w:rPr>
          <w:spacing w:val="-14"/>
        </w:rPr>
        <w:t xml:space="preserve"> </w:t>
      </w:r>
      <w:r>
        <w:t>ini</w:t>
      </w:r>
      <w:r>
        <w:rPr>
          <w:spacing w:val="-13"/>
        </w:rPr>
        <w:t xml:space="preserve"> </w:t>
      </w:r>
      <w:r>
        <w:t>memberi</w:t>
      </w:r>
      <w:r>
        <w:rPr>
          <w:spacing w:val="-14"/>
        </w:rPr>
        <w:t xml:space="preserve"> </w:t>
      </w:r>
      <w:r>
        <w:t>kontribusi dalam</w:t>
      </w:r>
      <w:r>
        <w:rPr>
          <w:spacing w:val="-11"/>
        </w:rPr>
        <w:t xml:space="preserve"> </w:t>
      </w:r>
      <w:r>
        <w:t>membangun</w:t>
      </w:r>
      <w:r>
        <w:rPr>
          <w:spacing w:val="-10"/>
        </w:rPr>
        <w:t xml:space="preserve"> </w:t>
      </w:r>
      <w:r>
        <w:t>minat</w:t>
      </w:r>
      <w:r>
        <w:rPr>
          <w:spacing w:val="-5"/>
        </w:rPr>
        <w:t xml:space="preserve"> </w:t>
      </w:r>
      <w:r>
        <w:t>belajar</w:t>
      </w:r>
      <w:r>
        <w:rPr>
          <w:spacing w:val="-9"/>
        </w:rPr>
        <w:t xml:space="preserve"> </w:t>
      </w:r>
      <w:r>
        <w:t>siswa,</w:t>
      </w:r>
      <w:r>
        <w:rPr>
          <w:spacing w:val="-10"/>
        </w:rPr>
        <w:t xml:space="preserve"> </w:t>
      </w:r>
      <w:r>
        <w:t>terutama</w:t>
      </w:r>
      <w:r>
        <w:rPr>
          <w:spacing w:val="-4"/>
        </w:rPr>
        <w:t xml:space="preserve"> </w:t>
      </w:r>
      <w:r>
        <w:t>melalui</w:t>
      </w:r>
      <w:r>
        <w:rPr>
          <w:spacing w:val="-10"/>
        </w:rPr>
        <w:t xml:space="preserve"> </w:t>
      </w:r>
      <w:r>
        <w:t>tampilan</w:t>
      </w:r>
      <w:r>
        <w:rPr>
          <w:spacing w:val="-10"/>
        </w:rPr>
        <w:t xml:space="preserve"> </w:t>
      </w:r>
      <w:r>
        <w:t>visual</w:t>
      </w:r>
      <w:r>
        <w:rPr>
          <w:spacing w:val="-11"/>
        </w:rPr>
        <w:t xml:space="preserve"> </w:t>
      </w:r>
      <w:r>
        <w:t>sehingga siswa</w:t>
      </w:r>
      <w:r>
        <w:rPr>
          <w:spacing w:val="-7"/>
        </w:rPr>
        <w:t xml:space="preserve"> </w:t>
      </w:r>
      <w:r>
        <w:t>dapat</w:t>
      </w:r>
      <w:r>
        <w:rPr>
          <w:spacing w:val="-2"/>
        </w:rPr>
        <w:t xml:space="preserve"> </w:t>
      </w:r>
      <w:r>
        <w:t>lebih</w:t>
      </w:r>
      <w:r>
        <w:rPr>
          <w:spacing w:val="-3"/>
        </w:rPr>
        <w:t xml:space="preserve"> </w:t>
      </w:r>
      <w:r>
        <w:t>mudah mengaitkan</w:t>
      </w:r>
      <w:r>
        <w:rPr>
          <w:spacing w:val="-3"/>
        </w:rPr>
        <w:t xml:space="preserve"> </w:t>
      </w:r>
      <w:r>
        <w:t>materi</w:t>
      </w:r>
      <w:r>
        <w:rPr>
          <w:spacing w:val="-3"/>
        </w:rPr>
        <w:t xml:space="preserve"> </w:t>
      </w:r>
      <w:r>
        <w:t>pembelajaran dengan</w:t>
      </w:r>
      <w:r>
        <w:rPr>
          <w:spacing w:val="-1"/>
        </w:rPr>
        <w:t xml:space="preserve"> </w:t>
      </w:r>
      <w:r>
        <w:t>lingkungan</w:t>
      </w:r>
      <w:r>
        <w:rPr>
          <w:spacing w:val="-3"/>
        </w:rPr>
        <w:t xml:space="preserve"> </w:t>
      </w:r>
      <w:r>
        <w:t>dan pengalaman pribadi mereka.</w:t>
      </w:r>
    </w:p>
    <w:p w14:paraId="49B9D9AC">
      <w:pPr>
        <w:pStyle w:val="10"/>
        <w:spacing w:before="3" w:line="480" w:lineRule="auto"/>
        <w:ind w:left="1276" w:right="1336" w:firstLine="720"/>
        <w:jc w:val="both"/>
      </w:pPr>
      <w:r>
        <w:t xml:space="preserve">Adapun perbandingan hasil belajar antara tahap observasi, siklus I pertemuan pertama, dan siklus I pertemuan kedua dapat dilihat pada diagram </w:t>
      </w:r>
      <w:r>
        <w:rPr>
          <w:spacing w:val="-2"/>
        </w:rPr>
        <w:t>berikut.</w:t>
      </w:r>
    </w:p>
    <w:p w14:paraId="6FF92A3E">
      <w:pPr>
        <w:spacing w:line="240" w:lineRule="auto"/>
        <w:ind w:left="1987" w:right="0" w:firstLine="0"/>
        <w:rPr>
          <w:sz w:val="20"/>
        </w:rPr>
      </w:pPr>
      <w:r>
        <w:rPr>
          <w:sz w:val="20"/>
        </w:rPr>
        <mc:AlternateContent>
          <mc:Choice Requires="wpg">
            <w:drawing>
              <wp:inline distT="0" distB="0" distL="0" distR="0">
                <wp:extent cx="4297680" cy="2110740"/>
                <wp:effectExtent l="0" t="0" r="0" b="3810"/>
                <wp:docPr id="165" name="Group 165"/>
                <wp:cNvGraphicFramePr/>
                <a:graphic xmlns:a="http://schemas.openxmlformats.org/drawingml/2006/main">
                  <a:graphicData uri="http://schemas.microsoft.com/office/word/2010/wordprocessingGroup">
                    <wpg:wgp>
                      <wpg:cNvGrpSpPr/>
                      <wpg:grpSpPr>
                        <a:xfrm>
                          <a:off x="0" y="0"/>
                          <a:ext cx="4297680" cy="2110740"/>
                          <a:chOff x="0" y="0"/>
                          <a:chExt cx="4297680" cy="2110740"/>
                        </a:xfrm>
                      </wpg:grpSpPr>
                      <wps:wsp>
                        <wps:cNvPr id="166" name="Graphic 166"/>
                        <wps:cNvSpPr/>
                        <wps:spPr>
                          <a:xfrm>
                            <a:off x="535241" y="506920"/>
                            <a:ext cx="3618229" cy="1118870"/>
                          </a:xfrm>
                          <a:custGeom>
                            <a:avLst/>
                            <a:gdLst/>
                            <a:ahLst/>
                            <a:cxnLst/>
                            <a:rect l="l" t="t" r="r" b="b"/>
                            <a:pathLst>
                              <a:path w="3618229" h="1118870">
                                <a:moveTo>
                                  <a:pt x="0" y="1118870"/>
                                </a:moveTo>
                                <a:lnTo>
                                  <a:pt x="1507489" y="1118870"/>
                                </a:lnTo>
                              </a:path>
                              <a:path w="3618229" h="1118870">
                                <a:moveTo>
                                  <a:pt x="2110486" y="1118870"/>
                                </a:moveTo>
                                <a:lnTo>
                                  <a:pt x="2713482" y="1118870"/>
                                </a:lnTo>
                              </a:path>
                              <a:path w="3618229" h="1118870">
                                <a:moveTo>
                                  <a:pt x="3316478" y="1118870"/>
                                </a:moveTo>
                                <a:lnTo>
                                  <a:pt x="3617976" y="1118870"/>
                                </a:lnTo>
                              </a:path>
                              <a:path w="3618229" h="1118870">
                                <a:moveTo>
                                  <a:pt x="0" y="931418"/>
                                </a:moveTo>
                                <a:lnTo>
                                  <a:pt x="1507489" y="931418"/>
                                </a:lnTo>
                              </a:path>
                              <a:path w="3618229" h="1118870">
                                <a:moveTo>
                                  <a:pt x="2110486" y="931418"/>
                                </a:moveTo>
                                <a:lnTo>
                                  <a:pt x="2713482" y="931418"/>
                                </a:lnTo>
                              </a:path>
                              <a:path w="3618229" h="1118870">
                                <a:moveTo>
                                  <a:pt x="3316478" y="931418"/>
                                </a:moveTo>
                                <a:lnTo>
                                  <a:pt x="3617976" y="931418"/>
                                </a:lnTo>
                              </a:path>
                              <a:path w="3618229" h="1118870">
                                <a:moveTo>
                                  <a:pt x="0" y="745490"/>
                                </a:moveTo>
                                <a:lnTo>
                                  <a:pt x="1507489" y="745490"/>
                                </a:lnTo>
                              </a:path>
                              <a:path w="3618229" h="1118870">
                                <a:moveTo>
                                  <a:pt x="3316478" y="745490"/>
                                </a:moveTo>
                                <a:lnTo>
                                  <a:pt x="3617976" y="745490"/>
                                </a:lnTo>
                              </a:path>
                              <a:path w="3618229" h="1118870">
                                <a:moveTo>
                                  <a:pt x="2110486" y="745490"/>
                                </a:moveTo>
                                <a:lnTo>
                                  <a:pt x="2713482" y="745490"/>
                                </a:lnTo>
                              </a:path>
                              <a:path w="3618229" h="1118870">
                                <a:moveTo>
                                  <a:pt x="3316478" y="559562"/>
                                </a:moveTo>
                                <a:lnTo>
                                  <a:pt x="3617976" y="559562"/>
                                </a:lnTo>
                              </a:path>
                              <a:path w="3618229" h="1118870">
                                <a:moveTo>
                                  <a:pt x="0" y="559562"/>
                                </a:moveTo>
                                <a:lnTo>
                                  <a:pt x="1507489" y="559562"/>
                                </a:lnTo>
                              </a:path>
                              <a:path w="3618229" h="1118870">
                                <a:moveTo>
                                  <a:pt x="2110486" y="559562"/>
                                </a:moveTo>
                                <a:lnTo>
                                  <a:pt x="2713482" y="559562"/>
                                </a:lnTo>
                              </a:path>
                              <a:path w="3618229" h="1118870">
                                <a:moveTo>
                                  <a:pt x="0" y="372110"/>
                                </a:moveTo>
                                <a:lnTo>
                                  <a:pt x="2713482" y="372110"/>
                                </a:lnTo>
                              </a:path>
                              <a:path w="3618229" h="1118870">
                                <a:moveTo>
                                  <a:pt x="0" y="186182"/>
                                </a:moveTo>
                                <a:lnTo>
                                  <a:pt x="3617976" y="186182"/>
                                </a:lnTo>
                              </a:path>
                              <a:path w="3618229" h="1118870">
                                <a:moveTo>
                                  <a:pt x="0" y="0"/>
                                </a:moveTo>
                                <a:lnTo>
                                  <a:pt x="3617976" y="0"/>
                                </a:lnTo>
                              </a:path>
                            </a:pathLst>
                          </a:custGeom>
                          <a:ln w="9525">
                            <a:solidFill>
                              <a:srgbClr val="DFE3EB"/>
                            </a:solidFill>
                            <a:prstDash val="solid"/>
                          </a:ln>
                        </wps:spPr>
                        <wps:bodyPr wrap="square" lIns="0" tIns="0" rIns="0" bIns="0" rtlCol="0">
                          <a:noAutofit/>
                        </wps:bodyPr>
                      </wps:wsp>
                      <pic:pic xmlns:pic="http://schemas.openxmlformats.org/drawingml/2006/picture">
                        <pic:nvPicPr>
                          <pic:cNvPr id="167" name="Image 167"/>
                          <pic:cNvPicPr/>
                        </pic:nvPicPr>
                        <pic:blipFill>
                          <a:blip r:embed="rId47" cstate="print"/>
                          <a:stretch>
                            <a:fillRect/>
                          </a:stretch>
                        </pic:blipFill>
                        <pic:spPr>
                          <a:xfrm>
                            <a:off x="836739" y="1314424"/>
                            <a:ext cx="602996" cy="496912"/>
                          </a:xfrm>
                          <a:prstGeom prst="rect">
                            <a:avLst/>
                          </a:prstGeom>
                        </pic:spPr>
                      </pic:pic>
                      <pic:pic xmlns:pic="http://schemas.openxmlformats.org/drawingml/2006/picture">
                        <pic:nvPicPr>
                          <pic:cNvPr id="168" name="Image 168"/>
                          <pic:cNvPicPr/>
                        </pic:nvPicPr>
                        <pic:blipFill>
                          <a:blip r:embed="rId48" cstate="print"/>
                          <a:stretch>
                            <a:fillRect/>
                          </a:stretch>
                        </pic:blipFill>
                        <pic:spPr>
                          <a:xfrm>
                            <a:off x="3248723" y="693140"/>
                            <a:ext cx="602996" cy="1118196"/>
                          </a:xfrm>
                          <a:prstGeom prst="rect">
                            <a:avLst/>
                          </a:prstGeom>
                        </pic:spPr>
                      </pic:pic>
                      <pic:pic xmlns:pic="http://schemas.openxmlformats.org/drawingml/2006/picture">
                        <pic:nvPicPr>
                          <pic:cNvPr id="169" name="Image 169"/>
                          <pic:cNvPicPr/>
                        </pic:nvPicPr>
                        <pic:blipFill>
                          <a:blip r:embed="rId49" cstate="print"/>
                          <a:stretch>
                            <a:fillRect/>
                          </a:stretch>
                        </pic:blipFill>
                        <pic:spPr>
                          <a:xfrm>
                            <a:off x="2042731" y="941692"/>
                            <a:ext cx="602996" cy="869645"/>
                          </a:xfrm>
                          <a:prstGeom prst="rect">
                            <a:avLst/>
                          </a:prstGeom>
                        </pic:spPr>
                      </pic:pic>
                      <wps:wsp>
                        <wps:cNvPr id="170" name="Graphic 170"/>
                        <wps:cNvSpPr/>
                        <wps:spPr>
                          <a:xfrm>
                            <a:off x="4762" y="4762"/>
                            <a:ext cx="4288155" cy="2101215"/>
                          </a:xfrm>
                          <a:custGeom>
                            <a:avLst/>
                            <a:gdLst/>
                            <a:ahLst/>
                            <a:cxnLst/>
                            <a:rect l="l" t="t" r="r" b="b"/>
                            <a:pathLst>
                              <a:path w="4288155" h="2101215">
                                <a:moveTo>
                                  <a:pt x="530478" y="1806702"/>
                                </a:moveTo>
                                <a:lnTo>
                                  <a:pt x="4148454" y="1806702"/>
                                </a:lnTo>
                              </a:path>
                              <a:path w="4288155" h="2101215">
                                <a:moveTo>
                                  <a:pt x="0" y="2101215"/>
                                </a:moveTo>
                                <a:lnTo>
                                  <a:pt x="4288155" y="2101215"/>
                                </a:lnTo>
                                <a:lnTo>
                                  <a:pt x="4288155" y="0"/>
                                </a:lnTo>
                                <a:lnTo>
                                  <a:pt x="0" y="0"/>
                                </a:lnTo>
                                <a:lnTo>
                                  <a:pt x="0" y="2101215"/>
                                </a:lnTo>
                                <a:close/>
                              </a:path>
                            </a:pathLst>
                          </a:custGeom>
                          <a:ln w="9525">
                            <a:solidFill>
                              <a:srgbClr val="DFE3EB"/>
                            </a:solidFill>
                            <a:prstDash val="solid"/>
                          </a:ln>
                        </wps:spPr>
                        <wps:bodyPr wrap="square" lIns="0" tIns="0" rIns="0" bIns="0" rtlCol="0">
                          <a:noAutofit/>
                        </wps:bodyPr>
                      </wps:wsp>
                      <wps:wsp>
                        <wps:cNvPr id="171" name="Textbox 171"/>
                        <wps:cNvSpPr txBox="1"/>
                        <wps:spPr>
                          <a:xfrm>
                            <a:off x="1857692" y="152844"/>
                            <a:ext cx="589915" cy="203200"/>
                          </a:xfrm>
                          <a:prstGeom prst="rect">
                            <a:avLst/>
                          </a:prstGeom>
                        </wps:spPr>
                        <wps:txbx>
                          <w:txbxContent>
                            <w:p w14:paraId="69EB46D8">
                              <w:pPr>
                                <w:spacing w:before="0" w:line="319" w:lineRule="exact"/>
                                <w:ind w:left="0" w:right="0" w:firstLine="0"/>
                                <w:jc w:val="left"/>
                                <w:rPr>
                                  <w:rFonts w:ascii="Calibri"/>
                                  <w:b/>
                                  <w:sz w:val="32"/>
                                </w:rPr>
                              </w:pPr>
                              <w:r>
                                <w:rPr>
                                  <w:rFonts w:ascii="Calibri"/>
                                  <w:b/>
                                  <w:color w:val="44526A"/>
                                  <w:sz w:val="32"/>
                                </w:rPr>
                                <w:t>Siklus</w:t>
                              </w:r>
                              <w:r>
                                <w:rPr>
                                  <w:rFonts w:ascii="Calibri"/>
                                  <w:b/>
                                  <w:color w:val="44526A"/>
                                  <w:spacing w:val="-18"/>
                                  <w:sz w:val="32"/>
                                </w:rPr>
                                <w:t xml:space="preserve"> </w:t>
                              </w:r>
                              <w:r>
                                <w:rPr>
                                  <w:rFonts w:ascii="Calibri"/>
                                  <w:b/>
                                  <w:color w:val="44526A"/>
                                  <w:spacing w:val="-10"/>
                                  <w:sz w:val="32"/>
                                </w:rPr>
                                <w:t>I</w:t>
                              </w:r>
                            </w:p>
                          </w:txbxContent>
                        </wps:txbx>
                        <wps:bodyPr wrap="square" lIns="0" tIns="0" rIns="0" bIns="0" rtlCol="0">
                          <a:noAutofit/>
                        </wps:bodyPr>
                      </wps:wsp>
                      <wps:wsp>
                        <wps:cNvPr id="172" name="Textbox 172"/>
                        <wps:cNvSpPr txBox="1"/>
                        <wps:spPr>
                          <a:xfrm>
                            <a:off x="87693" y="461454"/>
                            <a:ext cx="348615" cy="1413510"/>
                          </a:xfrm>
                          <a:prstGeom prst="rect">
                            <a:avLst/>
                          </a:prstGeom>
                        </wps:spPr>
                        <wps:txbx>
                          <w:txbxContent>
                            <w:p w14:paraId="72EA57DF">
                              <w:pPr>
                                <w:spacing w:before="0" w:line="183" w:lineRule="exact"/>
                                <w:ind w:left="0" w:right="0" w:firstLine="0"/>
                                <w:jc w:val="left"/>
                                <w:rPr>
                                  <w:rFonts w:ascii="Calibri"/>
                                  <w:sz w:val="18"/>
                                </w:rPr>
                              </w:pPr>
                              <w:r>
                                <w:rPr>
                                  <w:rFonts w:ascii="Calibri"/>
                                  <w:color w:val="44526A"/>
                                  <w:spacing w:val="-2"/>
                                  <w:sz w:val="18"/>
                                </w:rPr>
                                <w:t>70,00%</w:t>
                              </w:r>
                            </w:p>
                            <w:p w14:paraId="7D709880">
                              <w:pPr>
                                <w:spacing w:before="63"/>
                                <w:ind w:left="0" w:right="0" w:firstLine="0"/>
                                <w:jc w:val="left"/>
                                <w:rPr>
                                  <w:rFonts w:ascii="Calibri"/>
                                  <w:sz w:val="18"/>
                                </w:rPr>
                              </w:pPr>
                              <w:r>
                                <w:rPr>
                                  <w:rFonts w:ascii="Calibri"/>
                                  <w:color w:val="44526A"/>
                                  <w:spacing w:val="-2"/>
                                  <w:sz w:val="18"/>
                                </w:rPr>
                                <w:t>60,00%</w:t>
                              </w:r>
                            </w:p>
                            <w:p w14:paraId="6084E741">
                              <w:pPr>
                                <w:spacing w:before="73"/>
                                <w:ind w:left="0" w:right="0" w:firstLine="0"/>
                                <w:jc w:val="left"/>
                                <w:rPr>
                                  <w:rFonts w:ascii="Calibri"/>
                                  <w:sz w:val="18"/>
                                </w:rPr>
                              </w:pPr>
                              <w:r>
                                <w:rPr>
                                  <w:rFonts w:ascii="Calibri"/>
                                  <w:color w:val="44526A"/>
                                  <w:spacing w:val="-2"/>
                                  <w:sz w:val="18"/>
                                </w:rPr>
                                <w:t>50,00%</w:t>
                              </w:r>
                            </w:p>
                            <w:p w14:paraId="78C84E96">
                              <w:pPr>
                                <w:spacing w:before="73"/>
                                <w:ind w:left="0" w:right="0" w:firstLine="0"/>
                                <w:jc w:val="left"/>
                                <w:rPr>
                                  <w:rFonts w:ascii="Calibri"/>
                                  <w:sz w:val="18"/>
                                </w:rPr>
                              </w:pPr>
                              <w:r>
                                <w:rPr>
                                  <w:rFonts w:ascii="Calibri"/>
                                  <w:color w:val="44526A"/>
                                  <w:spacing w:val="-2"/>
                                  <w:sz w:val="18"/>
                                </w:rPr>
                                <w:t>40,00%</w:t>
                              </w:r>
                            </w:p>
                            <w:p w14:paraId="722D9443">
                              <w:pPr>
                                <w:spacing w:before="73"/>
                                <w:ind w:left="0" w:right="0" w:firstLine="0"/>
                                <w:jc w:val="left"/>
                                <w:rPr>
                                  <w:rFonts w:ascii="Calibri"/>
                                  <w:sz w:val="18"/>
                                </w:rPr>
                              </w:pPr>
                              <w:r>
                                <w:rPr>
                                  <w:rFonts w:ascii="Calibri"/>
                                  <w:color w:val="44526A"/>
                                  <w:spacing w:val="-2"/>
                                  <w:sz w:val="18"/>
                                </w:rPr>
                                <w:t>30,00%</w:t>
                              </w:r>
                            </w:p>
                            <w:p w14:paraId="50D3B3D2">
                              <w:pPr>
                                <w:spacing w:before="76"/>
                                <w:ind w:left="0" w:right="0" w:firstLine="0"/>
                                <w:jc w:val="left"/>
                                <w:rPr>
                                  <w:rFonts w:ascii="Calibri"/>
                                  <w:sz w:val="18"/>
                                </w:rPr>
                              </w:pPr>
                              <w:r>
                                <w:rPr>
                                  <w:rFonts w:ascii="Calibri"/>
                                  <w:color w:val="44526A"/>
                                  <w:spacing w:val="-2"/>
                                  <w:sz w:val="18"/>
                                </w:rPr>
                                <w:t>20,00%</w:t>
                              </w:r>
                            </w:p>
                            <w:p w14:paraId="7B29E5B6">
                              <w:pPr>
                                <w:spacing w:before="74"/>
                                <w:ind w:left="0" w:right="0" w:firstLine="0"/>
                                <w:jc w:val="left"/>
                                <w:rPr>
                                  <w:rFonts w:ascii="Calibri"/>
                                  <w:sz w:val="18"/>
                                </w:rPr>
                              </w:pPr>
                              <w:r>
                                <w:rPr>
                                  <w:rFonts w:ascii="Calibri"/>
                                  <w:color w:val="44526A"/>
                                  <w:spacing w:val="-2"/>
                                  <w:sz w:val="18"/>
                                </w:rPr>
                                <w:t>10,00%</w:t>
                              </w:r>
                            </w:p>
                            <w:p w14:paraId="09DBBDA2">
                              <w:pPr>
                                <w:spacing w:before="75" w:line="216" w:lineRule="exact"/>
                                <w:ind w:left="91" w:right="0" w:firstLine="0"/>
                                <w:jc w:val="left"/>
                                <w:rPr>
                                  <w:rFonts w:ascii="Calibri"/>
                                  <w:sz w:val="18"/>
                                </w:rPr>
                              </w:pPr>
                              <w:r>
                                <w:rPr>
                                  <w:rFonts w:ascii="Calibri"/>
                                  <w:color w:val="44526A"/>
                                  <w:spacing w:val="-2"/>
                                  <w:sz w:val="18"/>
                                </w:rPr>
                                <w:t>0,00%</w:t>
                              </w:r>
                            </w:p>
                          </w:txbxContent>
                        </wps:txbx>
                        <wps:bodyPr wrap="square" lIns="0" tIns="0" rIns="0" bIns="0" rtlCol="0">
                          <a:noAutofit/>
                        </wps:bodyPr>
                      </wps:wsp>
                      <wps:wsp>
                        <wps:cNvPr id="173" name="Textbox 173"/>
                        <wps:cNvSpPr txBox="1"/>
                        <wps:spPr>
                          <a:xfrm>
                            <a:off x="3452177" y="779970"/>
                            <a:ext cx="737235" cy="114300"/>
                          </a:xfrm>
                          <a:prstGeom prst="rect">
                            <a:avLst/>
                          </a:prstGeom>
                        </wps:spPr>
                        <wps:txbx>
                          <w:txbxContent>
                            <w:p w14:paraId="1C9B45A3">
                              <w:pPr>
                                <w:tabs>
                                  <w:tab w:val="left" w:pos="629"/>
                                  <w:tab w:val="left" w:pos="1140"/>
                                </w:tabs>
                                <w:spacing w:before="0" w:line="180" w:lineRule="exact"/>
                                <w:ind w:left="0" w:right="0" w:firstLine="0"/>
                                <w:jc w:val="left"/>
                                <w:rPr>
                                  <w:rFonts w:ascii="Calibri"/>
                                  <w:sz w:val="18"/>
                                </w:rPr>
                              </w:pPr>
                              <w:r>
                                <w:rPr>
                                  <w:rFonts w:ascii="Calibri"/>
                                  <w:color w:val="44526A"/>
                                  <w:spacing w:val="-5"/>
                                  <w:sz w:val="18"/>
                                </w:rPr>
                                <w:t>60%</w:t>
                              </w:r>
                              <w:r>
                                <w:rPr>
                                  <w:rFonts w:ascii="Calibri"/>
                                  <w:color w:val="44526A"/>
                                  <w:sz w:val="18"/>
                                </w:rPr>
                                <w:tab/>
                              </w:r>
                              <w:r>
                                <w:rPr>
                                  <w:rFonts w:ascii="Calibri"/>
                                  <w:color w:val="44526A"/>
                                  <w:sz w:val="18"/>
                                  <w:u w:val="single" w:color="DFE3EB"/>
                                </w:rPr>
                                <w:tab/>
                              </w:r>
                            </w:p>
                          </w:txbxContent>
                        </wps:txbx>
                        <wps:bodyPr wrap="square" lIns="0" tIns="0" rIns="0" bIns="0" rtlCol="0">
                          <a:noAutofit/>
                        </wps:bodyPr>
                      </wps:wsp>
                      <wps:wsp>
                        <wps:cNvPr id="174" name="Textbox 174"/>
                        <wps:cNvSpPr txBox="1"/>
                        <wps:spPr>
                          <a:xfrm>
                            <a:off x="2174684" y="1028382"/>
                            <a:ext cx="347345" cy="114300"/>
                          </a:xfrm>
                          <a:prstGeom prst="rect">
                            <a:avLst/>
                          </a:prstGeom>
                        </wps:spPr>
                        <wps:txbx>
                          <w:txbxContent>
                            <w:p w14:paraId="73991880">
                              <w:pPr>
                                <w:spacing w:before="0" w:line="180" w:lineRule="exact"/>
                                <w:ind w:left="0" w:right="0" w:firstLine="0"/>
                                <w:jc w:val="left"/>
                                <w:rPr>
                                  <w:rFonts w:ascii="Calibri"/>
                                  <w:sz w:val="18"/>
                                </w:rPr>
                              </w:pPr>
                              <w:r>
                                <w:rPr>
                                  <w:rFonts w:ascii="Calibri"/>
                                  <w:color w:val="44526A"/>
                                  <w:spacing w:val="-2"/>
                                  <w:sz w:val="18"/>
                                </w:rPr>
                                <w:t>46,67%</w:t>
                              </w:r>
                            </w:p>
                          </w:txbxContent>
                        </wps:txbx>
                        <wps:bodyPr wrap="square" lIns="0" tIns="0" rIns="0" bIns="0" rtlCol="0">
                          <a:noAutofit/>
                        </wps:bodyPr>
                      </wps:wsp>
                      <wps:wsp>
                        <wps:cNvPr id="175" name="Textbox 175"/>
                        <wps:cNvSpPr txBox="1"/>
                        <wps:spPr>
                          <a:xfrm>
                            <a:off x="968946" y="1402143"/>
                            <a:ext cx="347345" cy="114300"/>
                          </a:xfrm>
                          <a:prstGeom prst="rect">
                            <a:avLst/>
                          </a:prstGeom>
                        </wps:spPr>
                        <wps:txbx>
                          <w:txbxContent>
                            <w:p w14:paraId="1C3AD935">
                              <w:pPr>
                                <w:spacing w:before="0" w:line="180" w:lineRule="exact"/>
                                <w:ind w:left="0" w:right="0" w:firstLine="0"/>
                                <w:jc w:val="left"/>
                                <w:rPr>
                                  <w:rFonts w:ascii="Calibri"/>
                                  <w:sz w:val="18"/>
                                </w:rPr>
                              </w:pPr>
                              <w:r>
                                <w:rPr>
                                  <w:rFonts w:ascii="Calibri"/>
                                  <w:color w:val="44526A"/>
                                  <w:spacing w:val="-2"/>
                                  <w:sz w:val="18"/>
                                </w:rPr>
                                <w:t>26,67%</w:t>
                              </w:r>
                            </w:p>
                          </w:txbxContent>
                        </wps:txbx>
                        <wps:bodyPr wrap="square" lIns="0" tIns="0" rIns="0" bIns="0" rtlCol="0">
                          <a:noAutofit/>
                        </wps:bodyPr>
                      </wps:wsp>
                      <wps:wsp>
                        <wps:cNvPr id="176" name="Textbox 176"/>
                        <wps:cNvSpPr txBox="1"/>
                        <wps:spPr>
                          <a:xfrm>
                            <a:off x="912558" y="1914207"/>
                            <a:ext cx="2947670" cy="114300"/>
                          </a:xfrm>
                          <a:prstGeom prst="rect">
                            <a:avLst/>
                          </a:prstGeom>
                        </wps:spPr>
                        <wps:txbx>
                          <w:txbxContent>
                            <w:p w14:paraId="68A85F5F">
                              <w:pPr>
                                <w:tabs>
                                  <w:tab w:val="left" w:pos="1783"/>
                                  <w:tab w:val="left" w:pos="3684"/>
                                </w:tabs>
                                <w:spacing w:before="0" w:line="180" w:lineRule="exact"/>
                                <w:ind w:left="0" w:right="0" w:firstLine="0"/>
                                <w:jc w:val="left"/>
                                <w:rPr>
                                  <w:rFonts w:ascii="Calibri"/>
                                  <w:sz w:val="18"/>
                                </w:rPr>
                              </w:pPr>
                              <w:r>
                                <w:rPr>
                                  <w:rFonts w:ascii="Calibri"/>
                                  <w:color w:val="44526A"/>
                                  <w:spacing w:val="-2"/>
                                  <w:sz w:val="18"/>
                                </w:rPr>
                                <w:t>Observasi</w:t>
                              </w:r>
                              <w:r>
                                <w:rPr>
                                  <w:rFonts w:ascii="Calibri"/>
                                  <w:color w:val="44526A"/>
                                  <w:sz w:val="18"/>
                                </w:rPr>
                                <w:tab/>
                              </w:r>
                              <w:r>
                                <w:rPr>
                                  <w:rFonts w:ascii="Calibri"/>
                                  <w:color w:val="44526A"/>
                                  <w:sz w:val="18"/>
                                </w:rPr>
                                <w:t>Pertemuan</w:t>
                              </w:r>
                              <w:r>
                                <w:rPr>
                                  <w:rFonts w:ascii="Calibri"/>
                                  <w:color w:val="44526A"/>
                                  <w:spacing w:val="-9"/>
                                  <w:sz w:val="18"/>
                                </w:rPr>
                                <w:t xml:space="preserve"> </w:t>
                              </w:r>
                              <w:r>
                                <w:rPr>
                                  <w:rFonts w:ascii="Calibri"/>
                                  <w:color w:val="44526A"/>
                                  <w:spacing w:val="-10"/>
                                  <w:sz w:val="18"/>
                                </w:rPr>
                                <w:t>1</w:t>
                              </w:r>
                              <w:r>
                                <w:rPr>
                                  <w:rFonts w:ascii="Calibri"/>
                                  <w:color w:val="44526A"/>
                                  <w:sz w:val="18"/>
                                </w:rPr>
                                <w:tab/>
                              </w:r>
                              <w:r>
                                <w:rPr>
                                  <w:rFonts w:ascii="Calibri"/>
                                  <w:color w:val="44526A"/>
                                  <w:spacing w:val="-2"/>
                                  <w:sz w:val="18"/>
                                </w:rPr>
                                <w:t>Pertemuan</w:t>
                              </w:r>
                              <w:r>
                                <w:rPr>
                                  <w:rFonts w:ascii="Calibri"/>
                                  <w:color w:val="44526A"/>
                                  <w:spacing w:val="3"/>
                                  <w:sz w:val="18"/>
                                </w:rPr>
                                <w:t xml:space="preserve"> </w:t>
                              </w:r>
                              <w:r>
                                <w:rPr>
                                  <w:rFonts w:ascii="Calibri"/>
                                  <w:color w:val="44526A"/>
                                  <w:spacing w:val="-10"/>
                                  <w:sz w:val="18"/>
                                </w:rPr>
                                <w:t>2</w:t>
                              </w:r>
                            </w:p>
                          </w:txbxContent>
                        </wps:txbx>
                        <wps:bodyPr wrap="square" lIns="0" tIns="0" rIns="0" bIns="0" rtlCol="0">
                          <a:noAutofit/>
                        </wps:bodyPr>
                      </wps:wsp>
                    </wpg:wgp>
                  </a:graphicData>
                </a:graphic>
              </wp:inline>
            </w:drawing>
          </mc:Choice>
          <mc:Fallback>
            <w:pict>
              <v:group id="_x0000_s1026" o:spid="_x0000_s1026" o:spt="203" style="height:166.2pt;width:338.4pt;" coordsize="4297680,2110740" o:gfxdata="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">
                <o:lock v:ext="edit" aspectratio="f"/>
                <v:shape id="Graphic 166" o:spid="_x0000_s1026" o:spt="100" style="position:absolute;left:535241;top:506920;height:1118870;width:3618229;" filled="f" stroked="t" coordsize="3618229,1118870" o:gfxdata="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mqOvQAA&#10;ANwAAAAPAAAAAAAAAAEAIAAAACIAAABkcnMvZG93bnJldi54bWxQSwECFAAUAAAACACHTuJAMy8F&#10;njsAAAA5AAAAEAAAAAAAAAABACAAAAAMAQAAZHJzL3NoYXBleG1sLnhtbFBLBQYAAAAABgAGAFsB&#10;AAC2AwAAAAA=&#10;" path="m0,1118870l1507489,1118870em2110486,1118870l2713482,1118870em3316478,1118870l3617976,1118870em0,931418l1507489,931418em2110486,931418l2713482,931418em3316478,931418l3617976,931418em0,745490l1507489,745490em3316478,745490l3617976,745490em2110486,745490l2713482,745490em3316478,559562l3617976,559562em0,559562l1507489,559562em2110486,559562l2713482,559562em0,372110l2713482,372110em0,186182l3617976,186182em0,0l3617976,0e">
                  <v:fill on="f" focussize="0,0"/>
                  <v:stroke color="#DFE3EB" joinstyle="round"/>
                  <v:imagedata o:title=""/>
                  <o:lock v:ext="edit" aspectratio="f"/>
                  <v:textbox inset="0mm,0mm,0mm,0mm"/>
                </v:shape>
                <v:shape id="Image 167" o:spid="_x0000_s1026" o:spt="75" type="#_x0000_t75" style="position:absolute;left:836739;top:1314424;height:496912;width:602996;" filled="f" o:preferrelative="t" stroked="f" coordsize="21600,21600" o:gfxdata="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xSdcugAAANwA&#10;AAAPAAAAAAAAAAEAIAAAACIAAABkcnMvZG93bnJldi54bWxQSwECFAAUAAAACACHTuJAMy8FnjsA&#10;AAA5AAAAEAAAAAAAAAABACAAAAAJAQAAZHJzL3NoYXBleG1sLnhtbFBLBQYAAAAABgAGAFsBAACz&#10;AwAAAAA=&#10;">
                  <v:fill on="f" focussize="0,0"/>
                  <v:stroke on="f"/>
                  <v:imagedata r:id="rId47" o:title=""/>
                  <o:lock v:ext="edit" aspectratio="f"/>
                </v:shape>
                <v:shape id="Image 168" o:spid="_x0000_s1026" o:spt="75" type="#_x0000_t75" style="position:absolute;left:3248723;top:693140;height:1118196;width:602996;" filled="f" o:preferrelative="t" stroked="f" coordsize="21600,21600" o:gfxdata="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d6zxvQAA&#10;ANwAAAAPAAAAAAAAAAEAIAAAACIAAABkcnMvZG93bnJldi54bWxQSwECFAAUAAAACACHTuJAMy8F&#10;njsAAAA5AAAAEAAAAAAAAAABACAAAAAMAQAAZHJzL3NoYXBleG1sLnhtbFBLBQYAAAAABgAGAFsB&#10;AAC2AwAAAAA=&#10;">
                  <v:fill on="f" focussize="0,0"/>
                  <v:stroke on="f"/>
                  <v:imagedata r:id="rId48" o:title=""/>
                  <o:lock v:ext="edit" aspectratio="f"/>
                </v:shape>
                <v:shape id="Image 169" o:spid="_x0000_s1026" o:spt="75" type="#_x0000_t75" style="position:absolute;left:2042731;top:941692;height:869645;width:602996;" filled="f" o:preferrelative="t" stroked="f" coordsize="21600,21600" o:gfxdata="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1xCMO8AAAA&#10;3AAAAA8AAAAAAAAAAQAgAAAAIgAAAGRycy9kb3ducmV2LnhtbFBLAQIUABQAAAAIAIdO4kAzLwWe&#10;OwAAADkAAAAQAAAAAAAAAAEAIAAAAAsBAABkcnMvc2hhcGV4bWwueG1sUEsFBgAAAAAGAAYAWwEA&#10;ALUDAAAAAA==&#10;">
                  <v:fill on="f" focussize="0,0"/>
                  <v:stroke on="f"/>
                  <v:imagedata r:id="rId49" o:title=""/>
                  <o:lock v:ext="edit" aspectratio="f"/>
                </v:shape>
                <v:shape id="Graphic 170" o:spid="_x0000_s1026" o:spt="100" style="position:absolute;left:4762;top:4762;height:2101215;width:4288155;" filled="f" stroked="t" coordsize="4288155,2101215" o:gfxdata="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IvkZS/&#10;AAAA3AAAAA8AAAAAAAAAAQAgAAAAIgAAAGRycy9kb3ducmV2LnhtbFBLAQIUABQAAAAIAIdO4kAz&#10;LwWeOwAAADkAAAAQAAAAAAAAAAEAIAAAAA4BAABkcnMvc2hhcGV4bWwueG1sUEsFBgAAAAAGAAYA&#10;WwEAALgDAAAAAA==&#10;" path="m530478,1806702l4148454,1806702em0,2101215l4288155,2101215,4288155,0,0,0,0,2101215xe">
                  <v:fill on="f" focussize="0,0"/>
                  <v:stroke color="#DFE3EB" joinstyle="round"/>
                  <v:imagedata o:title=""/>
                  <o:lock v:ext="edit" aspectratio="f"/>
                  <v:textbox inset="0mm,0mm,0mm,0mm"/>
                </v:shape>
                <v:shape id="Textbox 171" o:spid="_x0000_s1026" o:spt="202" type="#_x0000_t202" style="position:absolute;left:1857692;top:152844;height:203200;width:589915;" filled="f" stroked="f" coordsize="21600,21600" o:gfxdata="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KgI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9EB46D8">
                        <w:pPr>
                          <w:spacing w:before="0" w:line="319" w:lineRule="exact"/>
                          <w:ind w:left="0" w:right="0" w:firstLine="0"/>
                          <w:jc w:val="left"/>
                          <w:rPr>
                            <w:rFonts w:ascii="Calibri"/>
                            <w:b/>
                            <w:sz w:val="32"/>
                          </w:rPr>
                        </w:pPr>
                        <w:r>
                          <w:rPr>
                            <w:rFonts w:ascii="Calibri"/>
                            <w:b/>
                            <w:color w:val="44526A"/>
                            <w:sz w:val="32"/>
                          </w:rPr>
                          <w:t>Siklus</w:t>
                        </w:r>
                        <w:r>
                          <w:rPr>
                            <w:rFonts w:ascii="Calibri"/>
                            <w:b/>
                            <w:color w:val="44526A"/>
                            <w:spacing w:val="-18"/>
                            <w:sz w:val="32"/>
                          </w:rPr>
                          <w:t xml:space="preserve"> </w:t>
                        </w:r>
                        <w:r>
                          <w:rPr>
                            <w:rFonts w:ascii="Calibri"/>
                            <w:b/>
                            <w:color w:val="44526A"/>
                            <w:spacing w:val="-10"/>
                            <w:sz w:val="32"/>
                          </w:rPr>
                          <w:t>I</w:t>
                        </w:r>
                      </w:p>
                    </w:txbxContent>
                  </v:textbox>
                </v:shape>
                <v:shape id="Textbox 172" o:spid="_x0000_s1026" o:spt="202" type="#_x0000_t202" style="position:absolute;left:87693;top:461454;height:1413510;width:348615;" filled="f" stroked="f" coordsize="21600,21600" o:gfxdata="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YHv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2EA57DF">
                        <w:pPr>
                          <w:spacing w:before="0" w:line="183" w:lineRule="exact"/>
                          <w:ind w:left="0" w:right="0" w:firstLine="0"/>
                          <w:jc w:val="left"/>
                          <w:rPr>
                            <w:rFonts w:ascii="Calibri"/>
                            <w:sz w:val="18"/>
                          </w:rPr>
                        </w:pPr>
                        <w:r>
                          <w:rPr>
                            <w:rFonts w:ascii="Calibri"/>
                            <w:color w:val="44526A"/>
                            <w:spacing w:val="-2"/>
                            <w:sz w:val="18"/>
                          </w:rPr>
                          <w:t>70,00%</w:t>
                        </w:r>
                      </w:p>
                      <w:p w14:paraId="7D709880">
                        <w:pPr>
                          <w:spacing w:before="63"/>
                          <w:ind w:left="0" w:right="0" w:firstLine="0"/>
                          <w:jc w:val="left"/>
                          <w:rPr>
                            <w:rFonts w:ascii="Calibri"/>
                            <w:sz w:val="18"/>
                          </w:rPr>
                        </w:pPr>
                        <w:r>
                          <w:rPr>
                            <w:rFonts w:ascii="Calibri"/>
                            <w:color w:val="44526A"/>
                            <w:spacing w:val="-2"/>
                            <w:sz w:val="18"/>
                          </w:rPr>
                          <w:t>60,00%</w:t>
                        </w:r>
                      </w:p>
                      <w:p w14:paraId="6084E741">
                        <w:pPr>
                          <w:spacing w:before="73"/>
                          <w:ind w:left="0" w:right="0" w:firstLine="0"/>
                          <w:jc w:val="left"/>
                          <w:rPr>
                            <w:rFonts w:ascii="Calibri"/>
                            <w:sz w:val="18"/>
                          </w:rPr>
                        </w:pPr>
                        <w:r>
                          <w:rPr>
                            <w:rFonts w:ascii="Calibri"/>
                            <w:color w:val="44526A"/>
                            <w:spacing w:val="-2"/>
                            <w:sz w:val="18"/>
                          </w:rPr>
                          <w:t>50,00%</w:t>
                        </w:r>
                      </w:p>
                      <w:p w14:paraId="78C84E96">
                        <w:pPr>
                          <w:spacing w:before="73"/>
                          <w:ind w:left="0" w:right="0" w:firstLine="0"/>
                          <w:jc w:val="left"/>
                          <w:rPr>
                            <w:rFonts w:ascii="Calibri"/>
                            <w:sz w:val="18"/>
                          </w:rPr>
                        </w:pPr>
                        <w:r>
                          <w:rPr>
                            <w:rFonts w:ascii="Calibri"/>
                            <w:color w:val="44526A"/>
                            <w:spacing w:val="-2"/>
                            <w:sz w:val="18"/>
                          </w:rPr>
                          <w:t>40,00%</w:t>
                        </w:r>
                      </w:p>
                      <w:p w14:paraId="722D9443">
                        <w:pPr>
                          <w:spacing w:before="73"/>
                          <w:ind w:left="0" w:right="0" w:firstLine="0"/>
                          <w:jc w:val="left"/>
                          <w:rPr>
                            <w:rFonts w:ascii="Calibri"/>
                            <w:sz w:val="18"/>
                          </w:rPr>
                        </w:pPr>
                        <w:r>
                          <w:rPr>
                            <w:rFonts w:ascii="Calibri"/>
                            <w:color w:val="44526A"/>
                            <w:spacing w:val="-2"/>
                            <w:sz w:val="18"/>
                          </w:rPr>
                          <w:t>30,00%</w:t>
                        </w:r>
                      </w:p>
                      <w:p w14:paraId="50D3B3D2">
                        <w:pPr>
                          <w:spacing w:before="76"/>
                          <w:ind w:left="0" w:right="0" w:firstLine="0"/>
                          <w:jc w:val="left"/>
                          <w:rPr>
                            <w:rFonts w:ascii="Calibri"/>
                            <w:sz w:val="18"/>
                          </w:rPr>
                        </w:pPr>
                        <w:r>
                          <w:rPr>
                            <w:rFonts w:ascii="Calibri"/>
                            <w:color w:val="44526A"/>
                            <w:spacing w:val="-2"/>
                            <w:sz w:val="18"/>
                          </w:rPr>
                          <w:t>20,00%</w:t>
                        </w:r>
                      </w:p>
                      <w:p w14:paraId="7B29E5B6">
                        <w:pPr>
                          <w:spacing w:before="74"/>
                          <w:ind w:left="0" w:right="0" w:firstLine="0"/>
                          <w:jc w:val="left"/>
                          <w:rPr>
                            <w:rFonts w:ascii="Calibri"/>
                            <w:sz w:val="18"/>
                          </w:rPr>
                        </w:pPr>
                        <w:r>
                          <w:rPr>
                            <w:rFonts w:ascii="Calibri"/>
                            <w:color w:val="44526A"/>
                            <w:spacing w:val="-2"/>
                            <w:sz w:val="18"/>
                          </w:rPr>
                          <w:t>10,00%</w:t>
                        </w:r>
                      </w:p>
                      <w:p w14:paraId="09DBBDA2">
                        <w:pPr>
                          <w:spacing w:before="75" w:line="216" w:lineRule="exact"/>
                          <w:ind w:left="91" w:right="0" w:firstLine="0"/>
                          <w:jc w:val="left"/>
                          <w:rPr>
                            <w:rFonts w:ascii="Calibri"/>
                            <w:sz w:val="18"/>
                          </w:rPr>
                        </w:pPr>
                        <w:r>
                          <w:rPr>
                            <w:rFonts w:ascii="Calibri"/>
                            <w:color w:val="44526A"/>
                            <w:spacing w:val="-2"/>
                            <w:sz w:val="18"/>
                          </w:rPr>
                          <w:t>0,00%</w:t>
                        </w:r>
                      </w:p>
                    </w:txbxContent>
                  </v:textbox>
                </v:shape>
                <v:shape id="Textbox 173" o:spid="_x0000_s1026" o:spt="202" type="#_x0000_t202" style="position:absolute;left:3452177;top:779970;height:114300;width:737235;" filled="f" stroked="f" coordsize="21600,21600" o:gfxdata="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9Uu2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C9B45A3">
                        <w:pPr>
                          <w:tabs>
                            <w:tab w:val="left" w:pos="629"/>
                            <w:tab w:val="left" w:pos="1140"/>
                          </w:tabs>
                          <w:spacing w:before="0" w:line="180" w:lineRule="exact"/>
                          <w:ind w:left="0" w:right="0" w:firstLine="0"/>
                          <w:jc w:val="left"/>
                          <w:rPr>
                            <w:rFonts w:ascii="Calibri"/>
                            <w:sz w:val="18"/>
                          </w:rPr>
                        </w:pPr>
                        <w:r>
                          <w:rPr>
                            <w:rFonts w:ascii="Calibri"/>
                            <w:color w:val="44526A"/>
                            <w:spacing w:val="-5"/>
                            <w:sz w:val="18"/>
                          </w:rPr>
                          <w:t>60%</w:t>
                        </w:r>
                        <w:r>
                          <w:rPr>
                            <w:rFonts w:ascii="Calibri"/>
                            <w:color w:val="44526A"/>
                            <w:sz w:val="18"/>
                          </w:rPr>
                          <w:tab/>
                        </w:r>
                        <w:r>
                          <w:rPr>
                            <w:rFonts w:ascii="Calibri"/>
                            <w:color w:val="44526A"/>
                            <w:sz w:val="18"/>
                            <w:u w:val="single" w:color="DFE3EB"/>
                          </w:rPr>
                          <w:tab/>
                        </w:r>
                      </w:p>
                    </w:txbxContent>
                  </v:textbox>
                </v:shape>
                <v:shape id="Textbox 174" o:spid="_x0000_s1026" o:spt="202" type="#_x0000_t202" style="position:absolute;left:2174684;top:1028382;height:114300;width:347345;" filled="f" stroked="f" coordsize="21600,21600" o:gfxdata="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9Ix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3991880">
                        <w:pPr>
                          <w:spacing w:before="0" w:line="180" w:lineRule="exact"/>
                          <w:ind w:left="0" w:right="0" w:firstLine="0"/>
                          <w:jc w:val="left"/>
                          <w:rPr>
                            <w:rFonts w:ascii="Calibri"/>
                            <w:sz w:val="18"/>
                          </w:rPr>
                        </w:pPr>
                        <w:r>
                          <w:rPr>
                            <w:rFonts w:ascii="Calibri"/>
                            <w:color w:val="44526A"/>
                            <w:spacing w:val="-2"/>
                            <w:sz w:val="18"/>
                          </w:rPr>
                          <w:t>46,67%</w:t>
                        </w:r>
                      </w:p>
                    </w:txbxContent>
                  </v:textbox>
                </v:shape>
                <v:shape id="Textbox 175" o:spid="_x0000_s1026" o:spt="202" type="#_x0000_t202" style="position:absolute;left:968946;top:1402143;height:114300;width:347345;" filled="f" stroked="f" coordsize="21600,21600" o:gfxdata="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ho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C3AD935">
                        <w:pPr>
                          <w:spacing w:before="0" w:line="180" w:lineRule="exact"/>
                          <w:ind w:left="0" w:right="0" w:firstLine="0"/>
                          <w:jc w:val="left"/>
                          <w:rPr>
                            <w:rFonts w:ascii="Calibri"/>
                            <w:sz w:val="18"/>
                          </w:rPr>
                        </w:pPr>
                        <w:r>
                          <w:rPr>
                            <w:rFonts w:ascii="Calibri"/>
                            <w:color w:val="44526A"/>
                            <w:spacing w:val="-2"/>
                            <w:sz w:val="18"/>
                          </w:rPr>
                          <w:t>26,67%</w:t>
                        </w:r>
                      </w:p>
                    </w:txbxContent>
                  </v:textbox>
                </v:shape>
                <v:shape id="Textbox 176" o:spid="_x0000_s1026" o:spt="202" type="#_x0000_t202" style="position:absolute;left:912558;top:1914207;height:114300;width:2947670;" filled="f" stroked="f" coordsize="21600,21600" o:gfxdata="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jGP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8A85F5F">
                        <w:pPr>
                          <w:tabs>
                            <w:tab w:val="left" w:pos="1783"/>
                            <w:tab w:val="left" w:pos="3684"/>
                          </w:tabs>
                          <w:spacing w:before="0" w:line="180" w:lineRule="exact"/>
                          <w:ind w:left="0" w:right="0" w:firstLine="0"/>
                          <w:jc w:val="left"/>
                          <w:rPr>
                            <w:rFonts w:ascii="Calibri"/>
                            <w:sz w:val="18"/>
                          </w:rPr>
                        </w:pPr>
                        <w:r>
                          <w:rPr>
                            <w:rFonts w:ascii="Calibri"/>
                            <w:color w:val="44526A"/>
                            <w:spacing w:val="-2"/>
                            <w:sz w:val="18"/>
                          </w:rPr>
                          <w:t>Observasi</w:t>
                        </w:r>
                        <w:r>
                          <w:rPr>
                            <w:rFonts w:ascii="Calibri"/>
                            <w:color w:val="44526A"/>
                            <w:sz w:val="18"/>
                          </w:rPr>
                          <w:tab/>
                        </w:r>
                        <w:r>
                          <w:rPr>
                            <w:rFonts w:ascii="Calibri"/>
                            <w:color w:val="44526A"/>
                            <w:sz w:val="18"/>
                          </w:rPr>
                          <w:t>Pertemuan</w:t>
                        </w:r>
                        <w:r>
                          <w:rPr>
                            <w:rFonts w:ascii="Calibri"/>
                            <w:color w:val="44526A"/>
                            <w:spacing w:val="-9"/>
                            <w:sz w:val="18"/>
                          </w:rPr>
                          <w:t xml:space="preserve"> </w:t>
                        </w:r>
                        <w:r>
                          <w:rPr>
                            <w:rFonts w:ascii="Calibri"/>
                            <w:color w:val="44526A"/>
                            <w:spacing w:val="-10"/>
                            <w:sz w:val="18"/>
                          </w:rPr>
                          <w:t>1</w:t>
                        </w:r>
                        <w:r>
                          <w:rPr>
                            <w:rFonts w:ascii="Calibri"/>
                            <w:color w:val="44526A"/>
                            <w:sz w:val="18"/>
                          </w:rPr>
                          <w:tab/>
                        </w:r>
                        <w:r>
                          <w:rPr>
                            <w:rFonts w:ascii="Calibri"/>
                            <w:color w:val="44526A"/>
                            <w:spacing w:val="-2"/>
                            <w:sz w:val="18"/>
                          </w:rPr>
                          <w:t>Pertemuan</w:t>
                        </w:r>
                        <w:r>
                          <w:rPr>
                            <w:rFonts w:ascii="Calibri"/>
                            <w:color w:val="44526A"/>
                            <w:spacing w:val="3"/>
                            <w:sz w:val="18"/>
                          </w:rPr>
                          <w:t xml:space="preserve"> </w:t>
                        </w:r>
                        <w:r>
                          <w:rPr>
                            <w:rFonts w:ascii="Calibri"/>
                            <w:color w:val="44526A"/>
                            <w:spacing w:val="-10"/>
                            <w:sz w:val="18"/>
                          </w:rPr>
                          <w:t>2</w:t>
                        </w:r>
                      </w:p>
                    </w:txbxContent>
                  </v:textbox>
                </v:shape>
                <w10:wrap type="none"/>
                <w10:anchorlock/>
              </v:group>
            </w:pict>
          </mc:Fallback>
        </mc:AlternateContent>
      </w:r>
    </w:p>
    <w:p w14:paraId="67A52CB7">
      <w:pPr>
        <w:pStyle w:val="7"/>
        <w:spacing w:before="237"/>
        <w:ind w:left="-1" w:right="43"/>
        <w:jc w:val="center"/>
      </w:pPr>
      <w:bookmarkStart w:id="49" w:name="_bookmark49"/>
      <w:bookmarkEnd w:id="49"/>
      <w:r>
        <w:t>Gambar</w:t>
      </w:r>
      <w:r>
        <w:rPr>
          <w:spacing w:val="-9"/>
        </w:rPr>
        <w:t xml:space="preserve"> </w:t>
      </w:r>
      <w:r>
        <w:t>4</w:t>
      </w:r>
      <w:r>
        <w:rPr>
          <w:spacing w:val="-1"/>
        </w:rPr>
        <w:t xml:space="preserve"> </w:t>
      </w:r>
      <w:r>
        <w:t>6 Diagram</w:t>
      </w:r>
      <w:r>
        <w:rPr>
          <w:spacing w:val="-2"/>
        </w:rPr>
        <w:t xml:space="preserve"> </w:t>
      </w:r>
      <w:r>
        <w:t>Hasil Belajar</w:t>
      </w:r>
      <w:r>
        <w:rPr>
          <w:spacing w:val="-6"/>
        </w:rPr>
        <w:t xml:space="preserve"> </w:t>
      </w:r>
      <w:r>
        <w:t>Siswa</w:t>
      </w:r>
      <w:r>
        <w:rPr>
          <w:spacing w:val="-6"/>
        </w:rPr>
        <w:t xml:space="preserve"> </w:t>
      </w:r>
      <w:r>
        <w:t>pada</w:t>
      </w:r>
      <w:r>
        <w:rPr>
          <w:spacing w:val="-5"/>
        </w:rPr>
        <w:t xml:space="preserve"> </w:t>
      </w:r>
      <w:r>
        <w:t>Siklus</w:t>
      </w:r>
      <w:r>
        <w:rPr>
          <w:spacing w:val="1"/>
        </w:rPr>
        <w:t xml:space="preserve"> </w:t>
      </w:r>
      <w:r>
        <w:rPr>
          <w:spacing w:val="-10"/>
        </w:rPr>
        <w:t>I</w:t>
      </w:r>
    </w:p>
    <w:p w14:paraId="58ABFE72">
      <w:pPr>
        <w:pStyle w:val="7"/>
        <w:spacing w:after="0"/>
        <w:jc w:val="center"/>
        <w:sectPr>
          <w:pgSz w:w="11920" w:h="16860"/>
          <w:pgMar w:top="980" w:right="425" w:bottom="280" w:left="992" w:header="715" w:footer="0" w:gutter="0"/>
          <w:cols w:space="720" w:num="1"/>
        </w:sectPr>
      </w:pPr>
    </w:p>
    <w:p w14:paraId="122C73B6">
      <w:pPr>
        <w:pStyle w:val="10"/>
        <w:rPr>
          <w:b/>
        </w:rPr>
      </w:pPr>
    </w:p>
    <w:p w14:paraId="51F4CC86">
      <w:pPr>
        <w:pStyle w:val="10"/>
        <w:spacing w:before="174"/>
        <w:rPr>
          <w:b/>
        </w:rPr>
      </w:pPr>
    </w:p>
    <w:p w14:paraId="07D14EF3">
      <w:pPr>
        <w:pStyle w:val="20"/>
        <w:numPr>
          <w:ilvl w:val="0"/>
          <w:numId w:val="29"/>
        </w:numPr>
        <w:tabs>
          <w:tab w:val="left" w:pos="1516"/>
        </w:tabs>
        <w:spacing w:before="0" w:after="0" w:line="240" w:lineRule="auto"/>
        <w:ind w:left="1516" w:right="0" w:hanging="240"/>
        <w:jc w:val="left"/>
        <w:rPr>
          <w:sz w:val="24"/>
        </w:rPr>
      </w:pPr>
      <w:r>
        <w:rPr>
          <w:spacing w:val="-2"/>
          <w:sz w:val="24"/>
        </w:rPr>
        <w:t>Refleksi</w:t>
      </w:r>
    </w:p>
    <w:p w14:paraId="0876E84C">
      <w:pPr>
        <w:pStyle w:val="10"/>
      </w:pPr>
    </w:p>
    <w:p w14:paraId="0127C7F7">
      <w:pPr>
        <w:pStyle w:val="10"/>
        <w:spacing w:before="1" w:line="480" w:lineRule="auto"/>
        <w:ind w:left="1276" w:right="1334" w:firstLine="720"/>
        <w:jc w:val="both"/>
      </w:pPr>
      <w:r>
        <w:drawing>
          <wp:anchor distT="0" distB="0" distL="0" distR="0" simplePos="0" relativeHeight="251727872"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177" name="Image 177"/>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26" cstate="print"/>
                    <a:stretch>
                      <a:fillRect/>
                    </a:stretch>
                  </pic:blipFill>
                  <pic:spPr>
                    <a:xfrm>
                      <a:off x="0" y="0"/>
                      <a:ext cx="4667249" cy="4591049"/>
                    </a:xfrm>
                    <a:prstGeom prst="rect">
                      <a:avLst/>
                    </a:prstGeom>
                  </pic:spPr>
                </pic:pic>
              </a:graphicData>
            </a:graphic>
          </wp:anchor>
        </w:drawing>
      </w:r>
      <w:r>
        <w:t>Berdasarkan hasil pembelajaran pada siklus I, baik pertemuan pertama maupun pertemuan kedua, dapat disimpulkan bahwa pembelajaran dengan menggunakan</w:t>
      </w:r>
      <w:r>
        <w:rPr>
          <w:spacing w:val="-6"/>
        </w:rPr>
        <w:t xml:space="preserve"> </w:t>
      </w:r>
      <w:r>
        <w:t>media</w:t>
      </w:r>
      <w:r>
        <w:rPr>
          <w:spacing w:val="-6"/>
        </w:rPr>
        <w:t xml:space="preserve"> </w:t>
      </w:r>
      <w:r>
        <w:t>Canva</w:t>
      </w:r>
      <w:r>
        <w:rPr>
          <w:spacing w:val="-6"/>
        </w:rPr>
        <w:t xml:space="preserve"> </w:t>
      </w:r>
      <w:r>
        <w:t>menunjukkan</w:t>
      </w:r>
      <w:r>
        <w:rPr>
          <w:spacing w:val="-3"/>
        </w:rPr>
        <w:t xml:space="preserve"> </w:t>
      </w:r>
      <w:r>
        <w:t>adanya</w:t>
      </w:r>
      <w:r>
        <w:rPr>
          <w:spacing w:val="-2"/>
        </w:rPr>
        <w:t xml:space="preserve"> </w:t>
      </w:r>
      <w:r>
        <w:t>peningkatan</w:t>
      </w:r>
      <w:r>
        <w:rPr>
          <w:spacing w:val="-5"/>
        </w:rPr>
        <w:t xml:space="preserve"> </w:t>
      </w:r>
      <w:r>
        <w:t>hasil</w:t>
      </w:r>
      <w:r>
        <w:rPr>
          <w:spacing w:val="-4"/>
        </w:rPr>
        <w:t xml:space="preserve"> </w:t>
      </w:r>
      <w:r>
        <w:t>belajar</w:t>
      </w:r>
      <w:r>
        <w:rPr>
          <w:spacing w:val="-2"/>
        </w:rPr>
        <w:t xml:space="preserve"> </w:t>
      </w:r>
      <w:r>
        <w:t>siswa, meskipun belum sepenuhnya optimal. Pada pertemuan pertama, sebagian besar siswa</w:t>
      </w:r>
      <w:r>
        <w:rPr>
          <w:spacing w:val="-6"/>
        </w:rPr>
        <w:t xml:space="preserve"> </w:t>
      </w:r>
      <w:r>
        <w:t>belum</w:t>
      </w:r>
      <w:r>
        <w:rPr>
          <w:spacing w:val="-3"/>
        </w:rPr>
        <w:t xml:space="preserve"> </w:t>
      </w:r>
      <w:r>
        <w:t>mencapai</w:t>
      </w:r>
      <w:r>
        <w:rPr>
          <w:spacing w:val="-4"/>
        </w:rPr>
        <w:t xml:space="preserve"> </w:t>
      </w:r>
      <w:r>
        <w:t>ketuntasan</w:t>
      </w:r>
      <w:r>
        <w:rPr>
          <w:spacing w:val="-4"/>
        </w:rPr>
        <w:t xml:space="preserve"> </w:t>
      </w:r>
      <w:r>
        <w:t>belajar.</w:t>
      </w:r>
      <w:r>
        <w:rPr>
          <w:spacing w:val="-5"/>
        </w:rPr>
        <w:t xml:space="preserve"> </w:t>
      </w:r>
      <w:r>
        <w:t>Hal</w:t>
      </w:r>
      <w:r>
        <w:rPr>
          <w:spacing w:val="-4"/>
        </w:rPr>
        <w:t xml:space="preserve"> </w:t>
      </w:r>
      <w:r>
        <w:t>ini</w:t>
      </w:r>
      <w:r>
        <w:rPr>
          <w:spacing w:val="-3"/>
        </w:rPr>
        <w:t xml:space="preserve"> </w:t>
      </w:r>
      <w:r>
        <w:t>menunjukkan</w:t>
      </w:r>
      <w:r>
        <w:rPr>
          <w:spacing w:val="-5"/>
        </w:rPr>
        <w:t xml:space="preserve"> </w:t>
      </w:r>
      <w:r>
        <w:t>bahwa</w:t>
      </w:r>
      <w:r>
        <w:rPr>
          <w:spacing w:val="-6"/>
        </w:rPr>
        <w:t xml:space="preserve"> </w:t>
      </w:r>
      <w:r>
        <w:t>pada</w:t>
      </w:r>
      <w:r>
        <w:rPr>
          <w:spacing w:val="-6"/>
        </w:rPr>
        <w:t xml:space="preserve"> </w:t>
      </w:r>
      <w:r>
        <w:t>tahap awal,</w:t>
      </w:r>
      <w:r>
        <w:rPr>
          <w:spacing w:val="-11"/>
        </w:rPr>
        <w:t xml:space="preserve"> </w:t>
      </w:r>
      <w:r>
        <w:t>guru</w:t>
      </w:r>
      <w:r>
        <w:rPr>
          <w:spacing w:val="-12"/>
        </w:rPr>
        <w:t xml:space="preserve"> </w:t>
      </w:r>
      <w:r>
        <w:t>dan</w:t>
      </w:r>
      <w:r>
        <w:rPr>
          <w:spacing w:val="-12"/>
        </w:rPr>
        <w:t xml:space="preserve"> </w:t>
      </w:r>
      <w:r>
        <w:t>siswa</w:t>
      </w:r>
      <w:r>
        <w:rPr>
          <w:spacing w:val="-13"/>
        </w:rPr>
        <w:t xml:space="preserve"> </w:t>
      </w:r>
      <w:r>
        <w:t>masih</w:t>
      </w:r>
      <w:r>
        <w:rPr>
          <w:spacing w:val="-11"/>
        </w:rPr>
        <w:t xml:space="preserve"> </w:t>
      </w:r>
      <w:r>
        <w:t>dalam</w:t>
      </w:r>
      <w:r>
        <w:rPr>
          <w:spacing w:val="-12"/>
        </w:rPr>
        <w:t xml:space="preserve"> </w:t>
      </w:r>
      <w:r>
        <w:t>proses</w:t>
      </w:r>
      <w:r>
        <w:rPr>
          <w:spacing w:val="-11"/>
        </w:rPr>
        <w:t xml:space="preserve"> </w:t>
      </w:r>
      <w:r>
        <w:t>penyesuaian</w:t>
      </w:r>
      <w:r>
        <w:rPr>
          <w:spacing w:val="-15"/>
        </w:rPr>
        <w:t xml:space="preserve"> </w:t>
      </w:r>
      <w:r>
        <w:t>terhadap</w:t>
      </w:r>
      <w:r>
        <w:rPr>
          <w:spacing w:val="-11"/>
        </w:rPr>
        <w:t xml:space="preserve"> </w:t>
      </w:r>
      <w:r>
        <w:t>penggunaan</w:t>
      </w:r>
      <w:r>
        <w:rPr>
          <w:spacing w:val="-9"/>
        </w:rPr>
        <w:t xml:space="preserve"> </w:t>
      </w:r>
      <w:r>
        <w:t>media Canva dalam pembelajaran.</w:t>
      </w:r>
    </w:p>
    <w:p w14:paraId="3048CE0D">
      <w:pPr>
        <w:pStyle w:val="10"/>
        <w:spacing w:line="480" w:lineRule="auto"/>
        <w:ind w:left="1276" w:right="1334" w:firstLine="720"/>
        <w:jc w:val="both"/>
      </w:pPr>
      <w:r>
        <w:t>Setelah dilakukan perbaikan pada pertemuan kedua, hasil belajar siswa mengalami peningkatan. Jumlah siswa yang mencapai ketuntasan meningkat dari 4</w:t>
      </w:r>
      <w:r>
        <w:rPr>
          <w:spacing w:val="-13"/>
        </w:rPr>
        <w:t xml:space="preserve"> </w:t>
      </w:r>
      <w:r>
        <w:t>orang</w:t>
      </w:r>
      <w:r>
        <w:rPr>
          <w:spacing w:val="-13"/>
        </w:rPr>
        <w:t xml:space="preserve"> </w:t>
      </w:r>
      <w:r>
        <w:t>menjadi</w:t>
      </w:r>
      <w:r>
        <w:rPr>
          <w:spacing w:val="-12"/>
        </w:rPr>
        <w:t xml:space="preserve"> </w:t>
      </w:r>
      <w:r>
        <w:t>9</w:t>
      </w:r>
      <w:r>
        <w:rPr>
          <w:spacing w:val="-13"/>
        </w:rPr>
        <w:t xml:space="preserve"> </w:t>
      </w:r>
      <w:r>
        <w:t>orang.</w:t>
      </w:r>
      <w:r>
        <w:rPr>
          <w:spacing w:val="-10"/>
        </w:rPr>
        <w:t xml:space="preserve"> </w:t>
      </w:r>
      <w:r>
        <w:t>Ini</w:t>
      </w:r>
      <w:r>
        <w:rPr>
          <w:spacing w:val="-13"/>
        </w:rPr>
        <w:t xml:space="preserve"> </w:t>
      </w:r>
      <w:r>
        <w:t>mengindikasikan</w:t>
      </w:r>
      <w:r>
        <w:rPr>
          <w:spacing w:val="-13"/>
        </w:rPr>
        <w:t xml:space="preserve"> </w:t>
      </w:r>
      <w:r>
        <w:t>bahwa</w:t>
      </w:r>
      <w:r>
        <w:rPr>
          <w:spacing w:val="-14"/>
        </w:rPr>
        <w:t xml:space="preserve"> </w:t>
      </w:r>
      <w:r>
        <w:t>strategi</w:t>
      </w:r>
      <w:r>
        <w:rPr>
          <w:spacing w:val="-13"/>
        </w:rPr>
        <w:t xml:space="preserve"> </w:t>
      </w:r>
      <w:r>
        <w:t>yang</w:t>
      </w:r>
      <w:r>
        <w:rPr>
          <w:spacing w:val="-13"/>
        </w:rPr>
        <w:t xml:space="preserve"> </w:t>
      </w:r>
      <w:r>
        <w:t>diterapkan</w:t>
      </w:r>
      <w:r>
        <w:rPr>
          <w:spacing w:val="-12"/>
        </w:rPr>
        <w:t xml:space="preserve"> </w:t>
      </w:r>
      <w:r>
        <w:t>guru pada pertemuan kedua lebih tepat sasaran. Guru mulai mampu memanfaatkan media Canva secara lebih efektif dalam menyampaikan materi, serta melibatkan siswa secara aktif dalam proses pembelajaran.</w:t>
      </w:r>
    </w:p>
    <w:p w14:paraId="2C850403">
      <w:pPr>
        <w:pStyle w:val="10"/>
        <w:spacing w:before="4" w:line="480" w:lineRule="auto"/>
        <w:ind w:left="1276" w:right="1335" w:firstLine="720"/>
        <w:jc w:val="both"/>
      </w:pPr>
      <w:r>
        <w:t>Peserta didik masih terdapat 6 siswa yang belum mencapai KKM. Hal ini menunjukkan bahwa guru perlu melakukan evaluasi lebih mendalam terhadap teknik penyampaian materi, penggunaan waktu, serta pemberian bimbingan individual kepada siswa yang mengalami kesulitan. Selain itu, perlu ditingkatkan keterlibatan</w:t>
      </w:r>
      <w:r>
        <w:rPr>
          <w:spacing w:val="-6"/>
        </w:rPr>
        <w:t xml:space="preserve"> </w:t>
      </w:r>
      <w:r>
        <w:t>siswa</w:t>
      </w:r>
      <w:r>
        <w:rPr>
          <w:spacing w:val="-8"/>
        </w:rPr>
        <w:t xml:space="preserve"> </w:t>
      </w:r>
      <w:r>
        <w:t>dalam</w:t>
      </w:r>
      <w:r>
        <w:rPr>
          <w:spacing w:val="-4"/>
        </w:rPr>
        <w:t xml:space="preserve"> </w:t>
      </w:r>
      <w:r>
        <w:t>mengolah</w:t>
      </w:r>
      <w:r>
        <w:rPr>
          <w:spacing w:val="-7"/>
        </w:rPr>
        <w:t xml:space="preserve"> </w:t>
      </w:r>
      <w:r>
        <w:t>dan</w:t>
      </w:r>
      <w:r>
        <w:rPr>
          <w:spacing w:val="-7"/>
        </w:rPr>
        <w:t xml:space="preserve"> </w:t>
      </w:r>
      <w:r>
        <w:t>memahami</w:t>
      </w:r>
      <w:r>
        <w:rPr>
          <w:spacing w:val="-6"/>
        </w:rPr>
        <w:t xml:space="preserve"> </w:t>
      </w:r>
      <w:r>
        <w:t>materi</w:t>
      </w:r>
      <w:r>
        <w:rPr>
          <w:spacing w:val="-7"/>
        </w:rPr>
        <w:t xml:space="preserve"> </w:t>
      </w:r>
      <w:r>
        <w:t>secara</w:t>
      </w:r>
      <w:r>
        <w:rPr>
          <w:spacing w:val="-8"/>
        </w:rPr>
        <w:t xml:space="preserve"> </w:t>
      </w:r>
      <w:r>
        <w:t>lebih</w:t>
      </w:r>
      <w:r>
        <w:rPr>
          <w:spacing w:val="-7"/>
        </w:rPr>
        <w:t xml:space="preserve"> </w:t>
      </w:r>
      <w:r>
        <w:t>mendalam, bukan hanya menerima informasi secara visual.</w:t>
      </w:r>
    </w:p>
    <w:p w14:paraId="3515A3B2">
      <w:pPr>
        <w:pStyle w:val="10"/>
        <w:spacing w:line="480" w:lineRule="auto"/>
        <w:ind w:left="1276" w:right="1332" w:firstLine="720"/>
        <w:jc w:val="both"/>
      </w:pPr>
      <w:r>
        <w:t>Refleksi</w:t>
      </w:r>
      <w:r>
        <w:rPr>
          <w:spacing w:val="-1"/>
        </w:rPr>
        <w:t xml:space="preserve"> </w:t>
      </w:r>
      <w:r>
        <w:t>dari</w:t>
      </w:r>
      <w:r>
        <w:rPr>
          <w:spacing w:val="-2"/>
        </w:rPr>
        <w:t xml:space="preserve"> </w:t>
      </w:r>
      <w:r>
        <w:t>siklus I</w:t>
      </w:r>
      <w:r>
        <w:rPr>
          <w:spacing w:val="-4"/>
        </w:rPr>
        <w:t xml:space="preserve"> </w:t>
      </w:r>
      <w:r>
        <w:t>ini</w:t>
      </w:r>
      <w:r>
        <w:rPr>
          <w:spacing w:val="-3"/>
        </w:rPr>
        <w:t xml:space="preserve"> </w:t>
      </w:r>
      <w:r>
        <w:t>menjadi</w:t>
      </w:r>
      <w:r>
        <w:rPr>
          <w:spacing w:val="-1"/>
        </w:rPr>
        <w:t xml:space="preserve"> </w:t>
      </w:r>
      <w:r>
        <w:t>dasar</w:t>
      </w:r>
      <w:r>
        <w:rPr>
          <w:spacing w:val="-2"/>
        </w:rPr>
        <w:t xml:space="preserve"> </w:t>
      </w:r>
      <w:r>
        <w:t>penting</w:t>
      </w:r>
      <w:r>
        <w:rPr>
          <w:spacing w:val="-2"/>
        </w:rPr>
        <w:t xml:space="preserve"> </w:t>
      </w:r>
      <w:r>
        <w:t>untuk</w:t>
      </w:r>
      <w:r>
        <w:rPr>
          <w:spacing w:val="-1"/>
        </w:rPr>
        <w:t xml:space="preserve"> </w:t>
      </w:r>
      <w:r>
        <w:t>menyusun</w:t>
      </w:r>
      <w:r>
        <w:rPr>
          <w:spacing w:val="-2"/>
        </w:rPr>
        <w:t xml:space="preserve"> </w:t>
      </w:r>
      <w:r>
        <w:t>perbaikan pembelajaran</w:t>
      </w:r>
      <w:r>
        <w:rPr>
          <w:spacing w:val="-10"/>
        </w:rPr>
        <w:t xml:space="preserve"> </w:t>
      </w:r>
      <w:r>
        <w:t>pada</w:t>
      </w:r>
      <w:r>
        <w:rPr>
          <w:spacing w:val="-11"/>
        </w:rPr>
        <w:t xml:space="preserve"> </w:t>
      </w:r>
      <w:r>
        <w:t>siklus</w:t>
      </w:r>
      <w:r>
        <w:rPr>
          <w:spacing w:val="-7"/>
        </w:rPr>
        <w:t xml:space="preserve"> </w:t>
      </w:r>
      <w:r>
        <w:t>II.</w:t>
      </w:r>
      <w:r>
        <w:rPr>
          <w:spacing w:val="-7"/>
        </w:rPr>
        <w:t xml:space="preserve"> </w:t>
      </w:r>
      <w:r>
        <w:t>Guru</w:t>
      </w:r>
      <w:r>
        <w:rPr>
          <w:spacing w:val="-11"/>
        </w:rPr>
        <w:t xml:space="preserve"> </w:t>
      </w:r>
      <w:r>
        <w:t>diharapkan</w:t>
      </w:r>
      <w:r>
        <w:rPr>
          <w:spacing w:val="-9"/>
        </w:rPr>
        <w:t xml:space="preserve"> </w:t>
      </w:r>
      <w:r>
        <w:t>dapat</w:t>
      </w:r>
      <w:r>
        <w:rPr>
          <w:spacing w:val="-9"/>
        </w:rPr>
        <w:t xml:space="preserve"> </w:t>
      </w:r>
      <w:r>
        <w:t>mempertahankan</w:t>
      </w:r>
      <w:r>
        <w:rPr>
          <w:spacing w:val="-9"/>
        </w:rPr>
        <w:t xml:space="preserve"> </w:t>
      </w:r>
      <w:r>
        <w:t>hal-hal</w:t>
      </w:r>
      <w:r>
        <w:rPr>
          <w:spacing w:val="-8"/>
        </w:rPr>
        <w:t xml:space="preserve"> </w:t>
      </w:r>
      <w:r>
        <w:t>yang sudah</w:t>
      </w:r>
      <w:r>
        <w:rPr>
          <w:spacing w:val="32"/>
        </w:rPr>
        <w:t xml:space="preserve"> </w:t>
      </w:r>
      <w:r>
        <w:t>efektif,</w:t>
      </w:r>
      <w:r>
        <w:rPr>
          <w:spacing w:val="35"/>
        </w:rPr>
        <w:t xml:space="preserve"> </w:t>
      </w:r>
      <w:r>
        <w:t>seperti</w:t>
      </w:r>
      <w:r>
        <w:rPr>
          <w:spacing w:val="35"/>
        </w:rPr>
        <w:t xml:space="preserve"> </w:t>
      </w:r>
      <w:r>
        <w:t>penggunaan</w:t>
      </w:r>
      <w:r>
        <w:rPr>
          <w:spacing w:val="35"/>
        </w:rPr>
        <w:t xml:space="preserve"> </w:t>
      </w:r>
      <w:r>
        <w:t>tampilan</w:t>
      </w:r>
      <w:r>
        <w:rPr>
          <w:spacing w:val="35"/>
        </w:rPr>
        <w:t xml:space="preserve"> </w:t>
      </w:r>
      <w:r>
        <w:t>visual</w:t>
      </w:r>
      <w:r>
        <w:rPr>
          <w:spacing w:val="35"/>
        </w:rPr>
        <w:t xml:space="preserve"> </w:t>
      </w:r>
      <w:r>
        <w:t>yang</w:t>
      </w:r>
      <w:r>
        <w:rPr>
          <w:spacing w:val="35"/>
        </w:rPr>
        <w:t xml:space="preserve"> </w:t>
      </w:r>
      <w:r>
        <w:t>menarik</w:t>
      </w:r>
      <w:r>
        <w:rPr>
          <w:spacing w:val="35"/>
        </w:rPr>
        <w:t xml:space="preserve"> </w:t>
      </w:r>
      <w:r>
        <w:t>dan</w:t>
      </w:r>
      <w:r>
        <w:rPr>
          <w:spacing w:val="34"/>
        </w:rPr>
        <w:t xml:space="preserve"> </w:t>
      </w:r>
      <w:r>
        <w:t>interaktif,</w:t>
      </w:r>
    </w:p>
    <w:p w14:paraId="7BD09B6C">
      <w:pPr>
        <w:pStyle w:val="10"/>
        <w:spacing w:after="0" w:line="480" w:lineRule="auto"/>
        <w:jc w:val="both"/>
        <w:sectPr>
          <w:pgSz w:w="11920" w:h="16860"/>
          <w:pgMar w:top="960" w:right="425" w:bottom="280" w:left="992" w:header="715" w:footer="0" w:gutter="0"/>
          <w:cols w:space="720" w:num="1"/>
        </w:sectPr>
      </w:pPr>
    </w:p>
    <w:p w14:paraId="0F8EE49F">
      <w:pPr>
        <w:pStyle w:val="10"/>
      </w:pPr>
    </w:p>
    <w:p w14:paraId="09498547">
      <w:pPr>
        <w:pStyle w:val="10"/>
        <w:spacing w:before="163"/>
      </w:pPr>
    </w:p>
    <w:p w14:paraId="5B395DA9">
      <w:pPr>
        <w:pStyle w:val="10"/>
        <w:spacing w:line="480" w:lineRule="auto"/>
        <w:ind w:left="1276" w:right="1339"/>
        <w:jc w:val="both"/>
      </w:pPr>
      <w:r>
        <w:t>serta</w:t>
      </w:r>
      <w:r>
        <w:rPr>
          <w:spacing w:val="-13"/>
        </w:rPr>
        <w:t xml:space="preserve"> </w:t>
      </w:r>
      <w:r>
        <w:t>memperbaiki</w:t>
      </w:r>
      <w:r>
        <w:rPr>
          <w:spacing w:val="-8"/>
        </w:rPr>
        <w:t xml:space="preserve"> </w:t>
      </w:r>
      <w:r>
        <w:t>aspek</w:t>
      </w:r>
      <w:r>
        <w:rPr>
          <w:spacing w:val="-7"/>
        </w:rPr>
        <w:t xml:space="preserve"> </w:t>
      </w:r>
      <w:r>
        <w:t>yang</w:t>
      </w:r>
      <w:r>
        <w:rPr>
          <w:spacing w:val="-12"/>
        </w:rPr>
        <w:t xml:space="preserve"> </w:t>
      </w:r>
      <w:r>
        <w:t>masih</w:t>
      </w:r>
      <w:r>
        <w:rPr>
          <w:spacing w:val="-11"/>
        </w:rPr>
        <w:t xml:space="preserve"> </w:t>
      </w:r>
      <w:r>
        <w:t>kurang,</w:t>
      </w:r>
      <w:r>
        <w:rPr>
          <w:spacing w:val="-12"/>
        </w:rPr>
        <w:t xml:space="preserve"> </w:t>
      </w:r>
      <w:r>
        <w:t>seperti</w:t>
      </w:r>
      <w:r>
        <w:rPr>
          <w:spacing w:val="-10"/>
        </w:rPr>
        <w:t xml:space="preserve"> </w:t>
      </w:r>
      <w:r>
        <w:t>pengelolaan</w:t>
      </w:r>
      <w:r>
        <w:rPr>
          <w:spacing w:val="-11"/>
        </w:rPr>
        <w:t xml:space="preserve"> </w:t>
      </w:r>
      <w:r>
        <w:t>kelas,</w:t>
      </w:r>
      <w:r>
        <w:rPr>
          <w:spacing w:val="-11"/>
        </w:rPr>
        <w:t xml:space="preserve"> </w:t>
      </w:r>
      <w:r>
        <w:t>pemberian latihan soal, dan penguatan pemahaman konsep.</w:t>
      </w:r>
    </w:p>
    <w:p w14:paraId="7216B6A2">
      <w:pPr>
        <w:pStyle w:val="7"/>
        <w:numPr>
          <w:ilvl w:val="2"/>
          <w:numId w:val="28"/>
        </w:numPr>
        <w:tabs>
          <w:tab w:val="left" w:pos="1816"/>
        </w:tabs>
        <w:spacing w:before="0" w:after="0" w:line="240" w:lineRule="auto"/>
        <w:ind w:left="1816" w:right="0" w:hanging="540"/>
        <w:jc w:val="both"/>
      </w:pPr>
      <w:bookmarkStart w:id="50" w:name="_bookmark50"/>
      <w:bookmarkEnd w:id="50"/>
      <w:r>
        <w:t>Pelaksanaan</w:t>
      </w:r>
      <w:r>
        <w:rPr>
          <w:spacing w:val="-10"/>
        </w:rPr>
        <w:t xml:space="preserve"> </w:t>
      </w:r>
      <w:r>
        <w:t>Siklus</w:t>
      </w:r>
      <w:r>
        <w:rPr>
          <w:spacing w:val="-11"/>
        </w:rPr>
        <w:t xml:space="preserve"> </w:t>
      </w:r>
      <w:r>
        <w:rPr>
          <w:spacing w:val="-5"/>
        </w:rPr>
        <w:t>II</w:t>
      </w:r>
    </w:p>
    <w:p w14:paraId="1A20A2FC">
      <w:pPr>
        <w:pStyle w:val="10"/>
        <w:spacing w:before="137" w:line="480" w:lineRule="auto"/>
        <w:ind w:left="1276" w:right="1334" w:firstLine="720"/>
        <w:jc w:val="both"/>
      </w:pPr>
      <w:r>
        <w:drawing>
          <wp:anchor distT="0" distB="0" distL="0" distR="0" simplePos="0" relativeHeight="251728896" behindDoc="1" locked="0" layoutInCell="1" allowOverlap="1">
            <wp:simplePos x="0" y="0"/>
            <wp:positionH relativeFrom="page">
              <wp:posOffset>1457325</wp:posOffset>
            </wp:positionH>
            <wp:positionV relativeFrom="paragraph">
              <wp:posOffset>1091565</wp:posOffset>
            </wp:positionV>
            <wp:extent cx="4667250" cy="4591050"/>
            <wp:effectExtent l="0" t="0" r="0" b="0"/>
            <wp:wrapNone/>
            <wp:docPr id="178" name="Image 178"/>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26" cstate="print"/>
                    <a:stretch>
                      <a:fillRect/>
                    </a:stretch>
                  </pic:blipFill>
                  <pic:spPr>
                    <a:xfrm>
                      <a:off x="0" y="0"/>
                      <a:ext cx="4667249" cy="4591049"/>
                    </a:xfrm>
                    <a:prstGeom prst="rect">
                      <a:avLst/>
                    </a:prstGeom>
                  </pic:spPr>
                </pic:pic>
              </a:graphicData>
            </a:graphic>
          </wp:anchor>
        </w:drawing>
      </w:r>
      <w:r>
        <w:t>Hasil belajar siswa pada siklus I menunjukkan adanya peningkatan dibandingkan kondisi awal, namun sebagian besar siswa masih belum mencapai Kriteria Ketuntasan Minimal (KKM). Oleh karena itu, pembelajaran dilanjutkan ke</w:t>
      </w:r>
      <w:r>
        <w:rPr>
          <w:spacing w:val="-6"/>
        </w:rPr>
        <w:t xml:space="preserve"> </w:t>
      </w:r>
      <w:r>
        <w:t>siklus</w:t>
      </w:r>
      <w:r>
        <w:rPr>
          <w:spacing w:val="-6"/>
        </w:rPr>
        <w:t xml:space="preserve"> </w:t>
      </w:r>
      <w:r>
        <w:t>II</w:t>
      </w:r>
      <w:r>
        <w:rPr>
          <w:spacing w:val="-6"/>
        </w:rPr>
        <w:t xml:space="preserve"> </w:t>
      </w:r>
      <w:r>
        <w:t>guna</w:t>
      </w:r>
      <w:r>
        <w:rPr>
          <w:spacing w:val="-6"/>
        </w:rPr>
        <w:t xml:space="preserve"> </w:t>
      </w:r>
      <w:r>
        <w:t>memperbaiki</w:t>
      </w:r>
      <w:r>
        <w:rPr>
          <w:spacing w:val="-2"/>
        </w:rPr>
        <w:t xml:space="preserve"> </w:t>
      </w:r>
      <w:r>
        <w:t>proses</w:t>
      </w:r>
      <w:r>
        <w:rPr>
          <w:spacing w:val="-5"/>
        </w:rPr>
        <w:t xml:space="preserve"> </w:t>
      </w:r>
      <w:r>
        <w:t>dan</w:t>
      </w:r>
      <w:r>
        <w:rPr>
          <w:spacing w:val="-6"/>
        </w:rPr>
        <w:t xml:space="preserve"> </w:t>
      </w:r>
      <w:r>
        <w:t>meningkatkan</w:t>
      </w:r>
      <w:r>
        <w:rPr>
          <w:spacing w:val="-6"/>
        </w:rPr>
        <w:t xml:space="preserve"> </w:t>
      </w:r>
      <w:r>
        <w:t>hasil</w:t>
      </w:r>
      <w:r>
        <w:rPr>
          <w:spacing w:val="-2"/>
        </w:rPr>
        <w:t xml:space="preserve"> </w:t>
      </w:r>
      <w:r>
        <w:t>belajar</w:t>
      </w:r>
      <w:r>
        <w:rPr>
          <w:spacing w:val="-6"/>
        </w:rPr>
        <w:t xml:space="preserve"> </w:t>
      </w:r>
      <w:r>
        <w:t>siswa</w:t>
      </w:r>
      <w:r>
        <w:rPr>
          <w:spacing w:val="-2"/>
        </w:rPr>
        <w:t xml:space="preserve"> </w:t>
      </w:r>
      <w:r>
        <w:t>secara lebih optimal. Adapun, tahap-tahap pada siklus 2 adalah sebagai berikut:</w:t>
      </w:r>
    </w:p>
    <w:p w14:paraId="6CD701CF">
      <w:pPr>
        <w:pStyle w:val="20"/>
        <w:numPr>
          <w:ilvl w:val="0"/>
          <w:numId w:val="31"/>
        </w:numPr>
        <w:tabs>
          <w:tab w:val="left" w:pos="1516"/>
        </w:tabs>
        <w:spacing w:before="1" w:after="0" w:line="240" w:lineRule="auto"/>
        <w:ind w:left="1516" w:right="0" w:hanging="240"/>
        <w:jc w:val="both"/>
        <w:rPr>
          <w:sz w:val="24"/>
        </w:rPr>
      </w:pPr>
      <w:r>
        <w:rPr>
          <w:spacing w:val="-2"/>
          <w:sz w:val="24"/>
        </w:rPr>
        <w:t>Perencanaan</w:t>
      </w:r>
    </w:p>
    <w:p w14:paraId="34A561BF">
      <w:pPr>
        <w:pStyle w:val="10"/>
        <w:spacing w:before="2"/>
      </w:pPr>
    </w:p>
    <w:p w14:paraId="02207FBA">
      <w:pPr>
        <w:pStyle w:val="10"/>
        <w:spacing w:before="1" w:line="480" w:lineRule="auto"/>
        <w:ind w:left="1276" w:right="1335" w:firstLine="720"/>
        <w:jc w:val="both"/>
      </w:pPr>
      <w:r>
        <w:t>Berdasarkan hasil refleksi pada siklus I, diketahui bahwa masih terdapat beberapa kendala dalam pelaksanaan pembelajaran, terutama dalam hal keterlibatan siswa secara aktif dan pencapaian hasil belajar yang belum merata. Pada</w:t>
      </w:r>
      <w:r>
        <w:rPr>
          <w:spacing w:val="-2"/>
        </w:rPr>
        <w:t xml:space="preserve"> </w:t>
      </w:r>
      <w:r>
        <w:t>siklus II</w:t>
      </w:r>
      <w:r>
        <w:rPr>
          <w:spacing w:val="-4"/>
        </w:rPr>
        <w:t xml:space="preserve"> </w:t>
      </w:r>
      <w:r>
        <w:t>disusun</w:t>
      </w:r>
      <w:r>
        <w:rPr>
          <w:spacing w:val="-1"/>
        </w:rPr>
        <w:t xml:space="preserve"> </w:t>
      </w:r>
      <w:r>
        <w:t xml:space="preserve">perencanaan pembelajaran yang bertujuan untuk mengatasi kelemahan-kelemahan tersebut dan meningkatkan hasil belajar siswa secara lebih </w:t>
      </w:r>
      <w:r>
        <w:rPr>
          <w:spacing w:val="-2"/>
        </w:rPr>
        <w:t>optimal.</w:t>
      </w:r>
    </w:p>
    <w:p w14:paraId="61DF822D">
      <w:pPr>
        <w:pStyle w:val="10"/>
        <w:spacing w:line="480" w:lineRule="auto"/>
        <w:ind w:left="1276" w:right="1338" w:firstLine="720"/>
        <w:jc w:val="both"/>
      </w:pPr>
      <w:r>
        <w:t>Pada perencanaan siklus II, peneliti tetap menggunakan media Canva sebagai alat bantu pembelajaran karena terbukti mampu menarik perhatian dan mempermudah pemahaman siswa. Namun, strategi penyampaian materi ditingkatkan melalui:</w:t>
      </w:r>
    </w:p>
    <w:p w14:paraId="7E0618DD">
      <w:pPr>
        <w:pStyle w:val="20"/>
        <w:numPr>
          <w:ilvl w:val="1"/>
          <w:numId w:val="31"/>
        </w:numPr>
        <w:tabs>
          <w:tab w:val="left" w:pos="1992"/>
        </w:tabs>
        <w:spacing w:before="0" w:after="0" w:line="240" w:lineRule="auto"/>
        <w:ind w:left="1992" w:right="0" w:hanging="356"/>
        <w:jc w:val="both"/>
        <w:rPr>
          <w:sz w:val="24"/>
        </w:rPr>
      </w:pPr>
      <w:r>
        <w:rPr>
          <w:sz w:val="24"/>
        </w:rPr>
        <w:t>Pemilihan</w:t>
      </w:r>
      <w:r>
        <w:rPr>
          <w:spacing w:val="-6"/>
          <w:sz w:val="24"/>
        </w:rPr>
        <w:t xml:space="preserve"> </w:t>
      </w:r>
      <w:r>
        <w:rPr>
          <w:sz w:val="24"/>
        </w:rPr>
        <w:t>desain</w:t>
      </w:r>
      <w:r>
        <w:rPr>
          <w:spacing w:val="-1"/>
          <w:sz w:val="24"/>
        </w:rPr>
        <w:t xml:space="preserve"> </w:t>
      </w:r>
      <w:r>
        <w:rPr>
          <w:sz w:val="24"/>
        </w:rPr>
        <w:t>visual</w:t>
      </w:r>
      <w:r>
        <w:rPr>
          <w:spacing w:val="-2"/>
          <w:sz w:val="24"/>
        </w:rPr>
        <w:t xml:space="preserve"> </w:t>
      </w:r>
      <w:r>
        <w:rPr>
          <w:sz w:val="24"/>
        </w:rPr>
        <w:t>yang</w:t>
      </w:r>
      <w:r>
        <w:rPr>
          <w:spacing w:val="-1"/>
          <w:sz w:val="24"/>
        </w:rPr>
        <w:t xml:space="preserve"> </w:t>
      </w:r>
      <w:r>
        <w:rPr>
          <w:sz w:val="24"/>
        </w:rPr>
        <w:t>lebih</w:t>
      </w:r>
      <w:r>
        <w:rPr>
          <w:spacing w:val="-1"/>
          <w:sz w:val="24"/>
        </w:rPr>
        <w:t xml:space="preserve"> </w:t>
      </w:r>
      <w:r>
        <w:rPr>
          <w:sz w:val="24"/>
        </w:rPr>
        <w:t>sederhana</w:t>
      </w:r>
      <w:r>
        <w:rPr>
          <w:spacing w:val="-6"/>
          <w:sz w:val="24"/>
        </w:rPr>
        <w:t xml:space="preserve"> </w:t>
      </w:r>
      <w:r>
        <w:rPr>
          <w:sz w:val="24"/>
        </w:rPr>
        <w:t>dan</w:t>
      </w:r>
      <w:r>
        <w:rPr>
          <w:spacing w:val="1"/>
          <w:sz w:val="24"/>
        </w:rPr>
        <w:t xml:space="preserve"> </w:t>
      </w:r>
      <w:r>
        <w:rPr>
          <w:sz w:val="24"/>
        </w:rPr>
        <w:t>mudah</w:t>
      </w:r>
      <w:r>
        <w:rPr>
          <w:spacing w:val="-1"/>
          <w:sz w:val="24"/>
        </w:rPr>
        <w:t xml:space="preserve"> </w:t>
      </w:r>
      <w:r>
        <w:rPr>
          <w:spacing w:val="-2"/>
          <w:sz w:val="24"/>
        </w:rPr>
        <w:t>dipahami.</w:t>
      </w:r>
    </w:p>
    <w:p w14:paraId="3F388223">
      <w:pPr>
        <w:pStyle w:val="10"/>
        <w:spacing w:before="1"/>
      </w:pPr>
    </w:p>
    <w:p w14:paraId="46FB3C7E">
      <w:pPr>
        <w:pStyle w:val="20"/>
        <w:numPr>
          <w:ilvl w:val="1"/>
          <w:numId w:val="31"/>
        </w:numPr>
        <w:tabs>
          <w:tab w:val="left" w:pos="1996"/>
        </w:tabs>
        <w:spacing w:before="0" w:after="0" w:line="480" w:lineRule="auto"/>
        <w:ind w:left="1996" w:right="1443" w:hanging="360"/>
        <w:jc w:val="left"/>
        <w:rPr>
          <w:sz w:val="24"/>
        </w:rPr>
      </w:pPr>
      <w:r>
        <w:rPr>
          <w:sz w:val="24"/>
        </w:rPr>
        <w:t>Penambahan</w:t>
      </w:r>
      <w:r>
        <w:rPr>
          <w:spacing w:val="37"/>
          <w:sz w:val="24"/>
        </w:rPr>
        <w:t xml:space="preserve"> </w:t>
      </w:r>
      <w:r>
        <w:rPr>
          <w:sz w:val="24"/>
        </w:rPr>
        <w:t>aktivitas</w:t>
      </w:r>
      <w:r>
        <w:rPr>
          <w:spacing w:val="36"/>
          <w:sz w:val="24"/>
        </w:rPr>
        <w:t xml:space="preserve"> </w:t>
      </w:r>
      <w:r>
        <w:rPr>
          <w:sz w:val="24"/>
        </w:rPr>
        <w:t>diskusi</w:t>
      </w:r>
      <w:r>
        <w:rPr>
          <w:spacing w:val="37"/>
          <w:sz w:val="24"/>
        </w:rPr>
        <w:t xml:space="preserve"> </w:t>
      </w:r>
      <w:r>
        <w:rPr>
          <w:sz w:val="24"/>
        </w:rPr>
        <w:t>kelompok</w:t>
      </w:r>
      <w:r>
        <w:rPr>
          <w:spacing w:val="36"/>
          <w:sz w:val="24"/>
        </w:rPr>
        <w:t xml:space="preserve"> </w:t>
      </w:r>
      <w:r>
        <w:rPr>
          <w:sz w:val="24"/>
        </w:rPr>
        <w:t>kecil</w:t>
      </w:r>
      <w:r>
        <w:rPr>
          <w:spacing w:val="37"/>
          <w:sz w:val="24"/>
        </w:rPr>
        <w:t xml:space="preserve"> </w:t>
      </w:r>
      <w:r>
        <w:rPr>
          <w:sz w:val="24"/>
        </w:rPr>
        <w:t>agar</w:t>
      </w:r>
      <w:r>
        <w:rPr>
          <w:spacing w:val="36"/>
          <w:sz w:val="24"/>
        </w:rPr>
        <w:t xml:space="preserve"> </w:t>
      </w:r>
      <w:r>
        <w:rPr>
          <w:sz w:val="24"/>
        </w:rPr>
        <w:t>siswa</w:t>
      </w:r>
      <w:r>
        <w:rPr>
          <w:spacing w:val="35"/>
          <w:sz w:val="24"/>
        </w:rPr>
        <w:t xml:space="preserve"> </w:t>
      </w:r>
      <w:r>
        <w:rPr>
          <w:sz w:val="24"/>
        </w:rPr>
        <w:t>lebih</w:t>
      </w:r>
      <w:r>
        <w:rPr>
          <w:spacing w:val="36"/>
          <w:sz w:val="24"/>
        </w:rPr>
        <w:t xml:space="preserve"> </w:t>
      </w:r>
      <w:r>
        <w:rPr>
          <w:sz w:val="24"/>
        </w:rPr>
        <w:t>terlibat secara aktif.</w:t>
      </w:r>
    </w:p>
    <w:p w14:paraId="1569B5CC">
      <w:pPr>
        <w:pStyle w:val="20"/>
        <w:numPr>
          <w:ilvl w:val="1"/>
          <w:numId w:val="31"/>
        </w:numPr>
        <w:tabs>
          <w:tab w:val="left" w:pos="1992"/>
        </w:tabs>
        <w:spacing w:before="0" w:after="0" w:line="240" w:lineRule="auto"/>
        <w:ind w:left="1992" w:right="0" w:hanging="356"/>
        <w:jc w:val="both"/>
        <w:rPr>
          <w:sz w:val="24"/>
        </w:rPr>
      </w:pPr>
      <w:r>
        <w:rPr>
          <w:sz w:val="24"/>
        </w:rPr>
        <w:t>Penyisipan</w:t>
      </w:r>
      <w:r>
        <w:rPr>
          <w:spacing w:val="-8"/>
          <w:sz w:val="24"/>
        </w:rPr>
        <w:t xml:space="preserve"> </w:t>
      </w:r>
      <w:r>
        <w:rPr>
          <w:sz w:val="24"/>
        </w:rPr>
        <w:t>pertanyaan-pertanyaan</w:t>
      </w:r>
      <w:r>
        <w:rPr>
          <w:spacing w:val="-4"/>
          <w:sz w:val="24"/>
        </w:rPr>
        <w:t xml:space="preserve"> </w:t>
      </w:r>
      <w:r>
        <w:rPr>
          <w:sz w:val="24"/>
        </w:rPr>
        <w:t>pemantik</w:t>
      </w:r>
      <w:r>
        <w:rPr>
          <w:spacing w:val="-3"/>
          <w:sz w:val="24"/>
        </w:rPr>
        <w:t xml:space="preserve"> </w:t>
      </w:r>
      <w:r>
        <w:rPr>
          <w:sz w:val="24"/>
        </w:rPr>
        <w:t>selama</w:t>
      </w:r>
      <w:r>
        <w:rPr>
          <w:spacing w:val="-4"/>
          <w:sz w:val="24"/>
        </w:rPr>
        <w:t xml:space="preserve"> </w:t>
      </w:r>
      <w:r>
        <w:rPr>
          <w:sz w:val="24"/>
        </w:rPr>
        <w:t>pemaparan</w:t>
      </w:r>
      <w:r>
        <w:rPr>
          <w:spacing w:val="-4"/>
          <w:sz w:val="24"/>
        </w:rPr>
        <w:t xml:space="preserve"> </w:t>
      </w:r>
      <w:r>
        <w:rPr>
          <w:spacing w:val="-2"/>
          <w:sz w:val="24"/>
        </w:rPr>
        <w:t>materi.</w:t>
      </w:r>
    </w:p>
    <w:p w14:paraId="2F2679EC">
      <w:pPr>
        <w:pStyle w:val="10"/>
      </w:pPr>
    </w:p>
    <w:p w14:paraId="0444C0B9">
      <w:pPr>
        <w:pStyle w:val="20"/>
        <w:numPr>
          <w:ilvl w:val="1"/>
          <w:numId w:val="31"/>
        </w:numPr>
        <w:tabs>
          <w:tab w:val="left" w:pos="1996"/>
        </w:tabs>
        <w:spacing w:before="0" w:after="0" w:line="480" w:lineRule="auto"/>
        <w:ind w:left="1996" w:right="1604" w:hanging="360"/>
        <w:jc w:val="left"/>
        <w:rPr>
          <w:sz w:val="24"/>
        </w:rPr>
      </w:pPr>
      <w:r>
        <w:rPr>
          <w:sz w:val="24"/>
        </w:rPr>
        <w:t>Pemberian</w:t>
      </w:r>
      <w:r>
        <w:rPr>
          <w:spacing w:val="40"/>
          <w:sz w:val="24"/>
        </w:rPr>
        <w:t xml:space="preserve"> </w:t>
      </w:r>
      <w:r>
        <w:rPr>
          <w:sz w:val="24"/>
        </w:rPr>
        <w:t>latihan</w:t>
      </w:r>
      <w:r>
        <w:rPr>
          <w:spacing w:val="40"/>
          <w:sz w:val="24"/>
        </w:rPr>
        <w:t xml:space="preserve"> </w:t>
      </w:r>
      <w:r>
        <w:rPr>
          <w:sz w:val="24"/>
        </w:rPr>
        <w:t>soal</w:t>
      </w:r>
      <w:r>
        <w:rPr>
          <w:spacing w:val="78"/>
          <w:sz w:val="24"/>
        </w:rPr>
        <w:t xml:space="preserve"> </w:t>
      </w:r>
      <w:r>
        <w:rPr>
          <w:sz w:val="24"/>
        </w:rPr>
        <w:t>yang</w:t>
      </w:r>
      <w:r>
        <w:rPr>
          <w:spacing w:val="40"/>
          <w:sz w:val="24"/>
        </w:rPr>
        <w:t xml:space="preserve"> </w:t>
      </w:r>
      <w:r>
        <w:rPr>
          <w:sz w:val="24"/>
        </w:rPr>
        <w:t>bervariasi</w:t>
      </w:r>
      <w:r>
        <w:rPr>
          <w:spacing w:val="40"/>
          <w:sz w:val="24"/>
        </w:rPr>
        <w:t xml:space="preserve"> </w:t>
      </w:r>
      <w:r>
        <w:rPr>
          <w:sz w:val="24"/>
        </w:rPr>
        <w:t>dan</w:t>
      </w:r>
      <w:r>
        <w:rPr>
          <w:spacing w:val="40"/>
          <w:sz w:val="24"/>
        </w:rPr>
        <w:t xml:space="preserve"> </w:t>
      </w:r>
      <w:r>
        <w:rPr>
          <w:sz w:val="24"/>
        </w:rPr>
        <w:t>sesuai</w:t>
      </w:r>
      <w:r>
        <w:rPr>
          <w:spacing w:val="40"/>
          <w:sz w:val="24"/>
        </w:rPr>
        <w:t xml:space="preserve"> </w:t>
      </w:r>
      <w:r>
        <w:rPr>
          <w:sz w:val="24"/>
        </w:rPr>
        <w:t>dengan</w:t>
      </w:r>
      <w:r>
        <w:rPr>
          <w:spacing w:val="40"/>
          <w:sz w:val="24"/>
        </w:rPr>
        <w:t xml:space="preserve"> </w:t>
      </w:r>
      <w:r>
        <w:rPr>
          <w:sz w:val="24"/>
        </w:rPr>
        <w:t>tingkat</w:t>
      </w:r>
      <w:r>
        <w:rPr>
          <w:spacing w:val="80"/>
          <w:sz w:val="24"/>
        </w:rPr>
        <w:t xml:space="preserve"> </w:t>
      </w:r>
      <w:r>
        <w:rPr>
          <w:sz w:val="24"/>
        </w:rPr>
        <w:t>kemampuan siswa.</w:t>
      </w:r>
    </w:p>
    <w:p w14:paraId="4C05D8CF">
      <w:pPr>
        <w:pStyle w:val="20"/>
        <w:spacing w:after="0" w:line="480" w:lineRule="auto"/>
        <w:jc w:val="left"/>
        <w:rPr>
          <w:sz w:val="24"/>
        </w:rPr>
        <w:sectPr>
          <w:pgSz w:w="11920" w:h="16860"/>
          <w:pgMar w:top="980" w:right="425" w:bottom="280" w:left="992" w:header="715" w:footer="0" w:gutter="0"/>
          <w:cols w:space="720" w:num="1"/>
        </w:sectPr>
      </w:pPr>
    </w:p>
    <w:p w14:paraId="18F18956">
      <w:pPr>
        <w:pStyle w:val="10"/>
      </w:pPr>
    </w:p>
    <w:p w14:paraId="7C808491">
      <w:pPr>
        <w:pStyle w:val="10"/>
        <w:spacing w:before="174"/>
      </w:pPr>
    </w:p>
    <w:p w14:paraId="51347443">
      <w:pPr>
        <w:pStyle w:val="10"/>
        <w:spacing w:line="480" w:lineRule="auto"/>
        <w:ind w:left="1276" w:right="1340" w:firstLine="720"/>
        <w:jc w:val="both"/>
      </w:pPr>
      <w:r>
        <w:t>Peneliti juga merancang metode evaluasi yang lebih menyeluruh dengan memberikan umpan balik langsung terhadap jawaban siswa. Waktu pembelajaran juga diatur agar lebih efektif, sehingga siswa memiliki cukup waktu untuk menyerap materi, berdiskusi, dan mengerjakan latihan.</w:t>
      </w:r>
    </w:p>
    <w:p w14:paraId="05354D6E">
      <w:pPr>
        <w:pStyle w:val="10"/>
        <w:spacing w:before="1" w:line="480" w:lineRule="auto"/>
        <w:ind w:left="1276" w:right="1329" w:firstLine="720"/>
        <w:jc w:val="both"/>
      </w:pPr>
      <w:r>
        <w:drawing>
          <wp:anchor distT="0" distB="0" distL="0" distR="0" simplePos="0" relativeHeight="251728896" behindDoc="1" locked="0" layoutInCell="1" allowOverlap="1">
            <wp:simplePos x="0" y="0"/>
            <wp:positionH relativeFrom="page">
              <wp:posOffset>1457325</wp:posOffset>
            </wp:positionH>
            <wp:positionV relativeFrom="paragraph">
              <wp:posOffset>565785</wp:posOffset>
            </wp:positionV>
            <wp:extent cx="4667250" cy="4591050"/>
            <wp:effectExtent l="0" t="0" r="0" b="0"/>
            <wp:wrapNone/>
            <wp:docPr id="179" name="Image 179"/>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26" cstate="print"/>
                    <a:stretch>
                      <a:fillRect/>
                    </a:stretch>
                  </pic:blipFill>
                  <pic:spPr>
                    <a:xfrm>
                      <a:off x="0" y="0"/>
                      <a:ext cx="4667249" cy="4591049"/>
                    </a:xfrm>
                    <a:prstGeom prst="rect">
                      <a:avLst/>
                    </a:prstGeom>
                  </pic:spPr>
                </pic:pic>
              </a:graphicData>
            </a:graphic>
          </wp:anchor>
        </w:drawing>
      </w:r>
      <w:r>
        <w:t>Pendekatan</w:t>
      </w:r>
      <w:r>
        <w:rPr>
          <w:spacing w:val="-8"/>
        </w:rPr>
        <w:t xml:space="preserve"> </w:t>
      </w:r>
      <w:r>
        <w:t>pembelajaran</w:t>
      </w:r>
      <w:r>
        <w:rPr>
          <w:spacing w:val="-4"/>
        </w:rPr>
        <w:t xml:space="preserve"> </w:t>
      </w:r>
      <w:r>
        <w:t>pada</w:t>
      </w:r>
      <w:r>
        <w:rPr>
          <w:spacing w:val="-9"/>
        </w:rPr>
        <w:t xml:space="preserve"> </w:t>
      </w:r>
      <w:r>
        <w:t>siklus</w:t>
      </w:r>
      <w:r>
        <w:rPr>
          <w:spacing w:val="-8"/>
        </w:rPr>
        <w:t xml:space="preserve"> </w:t>
      </w:r>
      <w:r>
        <w:t>II</w:t>
      </w:r>
      <w:r>
        <w:rPr>
          <w:spacing w:val="-11"/>
        </w:rPr>
        <w:t xml:space="preserve"> </w:t>
      </w:r>
      <w:r>
        <w:t>dirancang</w:t>
      </w:r>
      <w:r>
        <w:rPr>
          <w:spacing w:val="-4"/>
        </w:rPr>
        <w:t xml:space="preserve"> </w:t>
      </w:r>
      <w:r>
        <w:t>agar</w:t>
      </w:r>
      <w:r>
        <w:rPr>
          <w:spacing w:val="-9"/>
        </w:rPr>
        <w:t xml:space="preserve"> </w:t>
      </w:r>
      <w:r>
        <w:t>lebih</w:t>
      </w:r>
      <w:r>
        <w:rPr>
          <w:spacing w:val="-8"/>
        </w:rPr>
        <w:t xml:space="preserve"> </w:t>
      </w:r>
      <w:r>
        <w:t>bersifat</w:t>
      </w:r>
      <w:r>
        <w:rPr>
          <w:spacing w:val="-8"/>
        </w:rPr>
        <w:t xml:space="preserve"> </w:t>
      </w:r>
      <w:r>
        <w:t>siswa aktif</w:t>
      </w:r>
      <w:r>
        <w:rPr>
          <w:spacing w:val="-2"/>
        </w:rPr>
        <w:t xml:space="preserve"> </w:t>
      </w:r>
      <w:r>
        <w:t>(</w:t>
      </w:r>
      <w:r>
        <w:rPr>
          <w:i/>
        </w:rPr>
        <w:t>student-centered</w:t>
      </w:r>
      <w:r>
        <w:t>), di mana</w:t>
      </w:r>
      <w:r>
        <w:rPr>
          <w:spacing w:val="-3"/>
        </w:rPr>
        <w:t xml:space="preserve"> </w:t>
      </w:r>
      <w:r>
        <w:t>siswa tidak hanya</w:t>
      </w:r>
      <w:r>
        <w:rPr>
          <w:spacing w:val="-2"/>
        </w:rPr>
        <w:t xml:space="preserve"> </w:t>
      </w:r>
      <w:r>
        <w:t>menerima materi</w:t>
      </w:r>
      <w:r>
        <w:rPr>
          <w:spacing w:val="-1"/>
        </w:rPr>
        <w:t xml:space="preserve"> </w:t>
      </w:r>
      <w:r>
        <w:t>secara</w:t>
      </w:r>
      <w:r>
        <w:rPr>
          <w:spacing w:val="-1"/>
        </w:rPr>
        <w:t xml:space="preserve"> </w:t>
      </w:r>
      <w:r>
        <w:t>pasif, tetapi juga berpartisipasi dalam membangun pemahaman melalui aktivitas visual, diskusi, dan refleksi. Diharapkan dengan perencanaan yang lebih matang ini, pelaksanaan pembelajaran pada siklus II dapat berjalan lebih efektif dan hasil belajar</w:t>
      </w:r>
      <w:r>
        <w:rPr>
          <w:spacing w:val="-4"/>
        </w:rPr>
        <w:t xml:space="preserve"> </w:t>
      </w:r>
      <w:r>
        <w:t>siswa</w:t>
      </w:r>
      <w:r>
        <w:rPr>
          <w:spacing w:val="-4"/>
        </w:rPr>
        <w:t xml:space="preserve"> </w:t>
      </w:r>
      <w:r>
        <w:t>mengalami</w:t>
      </w:r>
      <w:r>
        <w:rPr>
          <w:spacing w:val="-1"/>
        </w:rPr>
        <w:t xml:space="preserve"> </w:t>
      </w:r>
      <w:r>
        <w:t>peningkatan</w:t>
      </w:r>
      <w:r>
        <w:rPr>
          <w:spacing w:val="-3"/>
        </w:rPr>
        <w:t xml:space="preserve"> </w:t>
      </w:r>
      <w:r>
        <w:t>yang</w:t>
      </w:r>
      <w:r>
        <w:rPr>
          <w:spacing w:val="-4"/>
        </w:rPr>
        <w:t xml:space="preserve"> </w:t>
      </w:r>
      <w:r>
        <w:t>signifikan,</w:t>
      </w:r>
      <w:r>
        <w:rPr>
          <w:spacing w:val="-3"/>
        </w:rPr>
        <w:t xml:space="preserve"> </w:t>
      </w:r>
      <w:r>
        <w:t>baik</w:t>
      </w:r>
      <w:r>
        <w:rPr>
          <w:spacing w:val="-2"/>
        </w:rPr>
        <w:t xml:space="preserve"> </w:t>
      </w:r>
      <w:r>
        <w:t>dari</w:t>
      </w:r>
      <w:r>
        <w:rPr>
          <w:spacing w:val="-4"/>
        </w:rPr>
        <w:t xml:space="preserve"> </w:t>
      </w:r>
      <w:r>
        <w:t>segi</w:t>
      </w:r>
      <w:r>
        <w:rPr>
          <w:spacing w:val="-3"/>
        </w:rPr>
        <w:t xml:space="preserve"> </w:t>
      </w:r>
      <w:r>
        <w:t>jumlah</w:t>
      </w:r>
      <w:r>
        <w:rPr>
          <w:spacing w:val="-3"/>
        </w:rPr>
        <w:t xml:space="preserve"> </w:t>
      </w:r>
      <w:r>
        <w:t xml:space="preserve">siswa yang tuntas maupun kualitas pemahaman terhadap materi </w:t>
      </w:r>
      <w:r>
        <w:rPr>
          <w:i/>
        </w:rPr>
        <w:t>Keunikan Daerah Tempat Tinggalku</w:t>
      </w:r>
      <w:r>
        <w:t>.</w:t>
      </w:r>
    </w:p>
    <w:p w14:paraId="70BB0F81">
      <w:pPr>
        <w:pStyle w:val="20"/>
        <w:numPr>
          <w:ilvl w:val="0"/>
          <w:numId w:val="31"/>
        </w:numPr>
        <w:tabs>
          <w:tab w:val="left" w:pos="1516"/>
        </w:tabs>
        <w:spacing w:before="1" w:after="0" w:line="240" w:lineRule="auto"/>
        <w:ind w:left="1516" w:right="0" w:hanging="240"/>
        <w:jc w:val="both"/>
        <w:rPr>
          <w:sz w:val="24"/>
        </w:rPr>
      </w:pPr>
      <w:r>
        <w:rPr>
          <w:spacing w:val="-2"/>
          <w:sz w:val="24"/>
        </w:rPr>
        <w:t>Pelaksanaan</w:t>
      </w:r>
    </w:p>
    <w:p w14:paraId="1E48C3D6">
      <w:pPr>
        <w:pStyle w:val="10"/>
      </w:pPr>
    </w:p>
    <w:p w14:paraId="589934F3">
      <w:pPr>
        <w:pStyle w:val="10"/>
        <w:spacing w:line="480" w:lineRule="auto"/>
        <w:ind w:left="1276" w:right="1334" w:firstLine="720"/>
        <w:jc w:val="both"/>
      </w:pPr>
      <w:r>
        <w:t>Tindak pada pelaksanaan siklus II dilaksanakan dalam 2 pertemuan, yaitu pada tanggal 19 Mei dan 20 Mei 2025. Proses pelaksanaan siklus II diikuti oleh seluruh</w:t>
      </w:r>
      <w:r>
        <w:rPr>
          <w:spacing w:val="-6"/>
        </w:rPr>
        <w:t xml:space="preserve"> </w:t>
      </w:r>
      <w:r>
        <w:t>siswa</w:t>
      </w:r>
      <w:r>
        <w:rPr>
          <w:spacing w:val="-6"/>
        </w:rPr>
        <w:t xml:space="preserve"> </w:t>
      </w:r>
      <w:r>
        <w:t>kelas</w:t>
      </w:r>
      <w:r>
        <w:rPr>
          <w:spacing w:val="-4"/>
        </w:rPr>
        <w:t xml:space="preserve"> </w:t>
      </w:r>
      <w:r>
        <w:t>IV.</w:t>
      </w:r>
      <w:r>
        <w:rPr>
          <w:spacing w:val="-4"/>
        </w:rPr>
        <w:t xml:space="preserve"> </w:t>
      </w:r>
      <w:r>
        <w:t>Langkah-langkah</w:t>
      </w:r>
      <w:r>
        <w:rPr>
          <w:spacing w:val="-5"/>
        </w:rPr>
        <w:t xml:space="preserve"> </w:t>
      </w:r>
      <w:r>
        <w:t>pelaksanaan</w:t>
      </w:r>
      <w:r>
        <w:rPr>
          <w:spacing w:val="-6"/>
        </w:rPr>
        <w:t xml:space="preserve"> </w:t>
      </w:r>
      <w:r>
        <w:t>tindakan</w:t>
      </w:r>
      <w:r>
        <w:rPr>
          <w:spacing w:val="-2"/>
        </w:rPr>
        <w:t xml:space="preserve"> </w:t>
      </w:r>
      <w:r>
        <w:t>ini</w:t>
      </w:r>
      <w:r>
        <w:rPr>
          <w:spacing w:val="-5"/>
        </w:rPr>
        <w:t xml:space="preserve"> </w:t>
      </w:r>
      <w:r>
        <w:t>terdiri</w:t>
      </w:r>
      <w:r>
        <w:rPr>
          <w:spacing w:val="-6"/>
        </w:rPr>
        <w:t xml:space="preserve"> </w:t>
      </w:r>
      <w:r>
        <w:t>dari</w:t>
      </w:r>
      <w:r>
        <w:rPr>
          <w:spacing w:val="-6"/>
        </w:rPr>
        <w:t xml:space="preserve"> </w:t>
      </w:r>
      <w:r>
        <w:t>tiga tahap yaitu kegiatan awal, kegiatan inti dan kegiatan akhir, adapun langkah-langkahnya adalah sebagai berikut:</w:t>
      </w:r>
    </w:p>
    <w:p w14:paraId="22A0D2F1">
      <w:pPr>
        <w:pStyle w:val="10"/>
        <w:ind w:left="1276"/>
        <w:jc w:val="both"/>
      </w:pPr>
      <w:r>
        <w:t>a.</w:t>
      </w:r>
      <w:r>
        <w:rPr>
          <w:spacing w:val="-5"/>
        </w:rPr>
        <w:t xml:space="preserve"> </w:t>
      </w:r>
      <w:r>
        <w:t>Pertemuan</w:t>
      </w:r>
      <w:r>
        <w:rPr>
          <w:spacing w:val="-1"/>
        </w:rPr>
        <w:t xml:space="preserve"> </w:t>
      </w:r>
      <w:r>
        <w:t>Pertama</w:t>
      </w:r>
      <w:r>
        <w:rPr>
          <w:spacing w:val="-3"/>
        </w:rPr>
        <w:t xml:space="preserve"> </w:t>
      </w:r>
      <w:r>
        <w:t>(19</w:t>
      </w:r>
      <w:r>
        <w:rPr>
          <w:spacing w:val="-1"/>
        </w:rPr>
        <w:t xml:space="preserve"> </w:t>
      </w:r>
      <w:r>
        <w:t>Mei</w:t>
      </w:r>
      <w:r>
        <w:rPr>
          <w:spacing w:val="-1"/>
        </w:rPr>
        <w:t xml:space="preserve"> </w:t>
      </w:r>
      <w:r>
        <w:rPr>
          <w:spacing w:val="-2"/>
        </w:rPr>
        <w:t>2025)</w:t>
      </w:r>
    </w:p>
    <w:p w14:paraId="5F5A4977">
      <w:pPr>
        <w:pStyle w:val="10"/>
      </w:pPr>
    </w:p>
    <w:p w14:paraId="4295B6FF">
      <w:pPr>
        <w:pStyle w:val="20"/>
        <w:numPr>
          <w:ilvl w:val="0"/>
          <w:numId w:val="32"/>
        </w:numPr>
        <w:tabs>
          <w:tab w:val="left" w:pos="1632"/>
        </w:tabs>
        <w:spacing w:before="0" w:after="0" w:line="240" w:lineRule="auto"/>
        <w:ind w:left="1632" w:right="0" w:hanging="356"/>
        <w:jc w:val="both"/>
        <w:rPr>
          <w:sz w:val="24"/>
        </w:rPr>
      </w:pPr>
      <w:r>
        <w:rPr>
          <w:spacing w:val="-2"/>
          <w:sz w:val="24"/>
        </w:rPr>
        <w:t>Kegiatan</w:t>
      </w:r>
      <w:r>
        <w:rPr>
          <w:spacing w:val="-10"/>
          <w:sz w:val="24"/>
        </w:rPr>
        <w:t xml:space="preserve"> </w:t>
      </w:r>
      <w:r>
        <w:rPr>
          <w:spacing w:val="-4"/>
          <w:sz w:val="24"/>
        </w:rPr>
        <w:t>Awal</w:t>
      </w:r>
    </w:p>
    <w:p w14:paraId="31D3D0C8">
      <w:pPr>
        <w:pStyle w:val="10"/>
        <w:spacing w:before="1"/>
      </w:pPr>
    </w:p>
    <w:p w14:paraId="7147F92B">
      <w:pPr>
        <w:pStyle w:val="10"/>
        <w:spacing w:line="480" w:lineRule="auto"/>
        <w:ind w:left="1636" w:right="1332"/>
        <w:jc w:val="both"/>
      </w:pPr>
      <w:r>
        <w:t>Pada kegiatan awal, pembelajaran diawali dengan pemberian salam, doa bersama, dan pengecekan kehadiran siswa. Peneliti memberikan motivasi dan apersepsi</w:t>
      </w:r>
      <w:r>
        <w:rPr>
          <w:spacing w:val="-12"/>
        </w:rPr>
        <w:t xml:space="preserve"> </w:t>
      </w:r>
      <w:r>
        <w:t>kepada</w:t>
      </w:r>
      <w:r>
        <w:rPr>
          <w:spacing w:val="-14"/>
        </w:rPr>
        <w:t xml:space="preserve"> </w:t>
      </w:r>
      <w:r>
        <w:t>siswa</w:t>
      </w:r>
      <w:r>
        <w:rPr>
          <w:spacing w:val="-14"/>
        </w:rPr>
        <w:t xml:space="preserve"> </w:t>
      </w:r>
      <w:r>
        <w:t>dengan</w:t>
      </w:r>
      <w:r>
        <w:rPr>
          <w:spacing w:val="-13"/>
        </w:rPr>
        <w:t xml:space="preserve"> </w:t>
      </w:r>
      <w:r>
        <w:t>mengajukan</w:t>
      </w:r>
      <w:r>
        <w:rPr>
          <w:spacing w:val="-13"/>
        </w:rPr>
        <w:t xml:space="preserve"> </w:t>
      </w:r>
      <w:r>
        <w:t>beberapa</w:t>
      </w:r>
      <w:r>
        <w:rPr>
          <w:spacing w:val="-14"/>
        </w:rPr>
        <w:t xml:space="preserve"> </w:t>
      </w:r>
      <w:r>
        <w:t>pertanyaan</w:t>
      </w:r>
      <w:r>
        <w:rPr>
          <w:spacing w:val="-12"/>
        </w:rPr>
        <w:t xml:space="preserve"> </w:t>
      </w:r>
      <w:r>
        <w:t>terkait</w:t>
      </w:r>
      <w:r>
        <w:rPr>
          <w:spacing w:val="-12"/>
        </w:rPr>
        <w:t xml:space="preserve"> </w:t>
      </w:r>
      <w:r>
        <w:t>materi pembelajaran,</w:t>
      </w:r>
      <w:r>
        <w:rPr>
          <w:spacing w:val="-15"/>
        </w:rPr>
        <w:t xml:space="preserve"> </w:t>
      </w:r>
      <w:r>
        <w:t>untuk</w:t>
      </w:r>
      <w:r>
        <w:rPr>
          <w:spacing w:val="-15"/>
        </w:rPr>
        <w:t xml:space="preserve"> </w:t>
      </w:r>
      <w:r>
        <w:t>menggugah</w:t>
      </w:r>
      <w:r>
        <w:rPr>
          <w:spacing w:val="-15"/>
        </w:rPr>
        <w:t xml:space="preserve"> </w:t>
      </w:r>
      <w:r>
        <w:t>rasa</w:t>
      </w:r>
      <w:r>
        <w:rPr>
          <w:spacing w:val="-15"/>
        </w:rPr>
        <w:t xml:space="preserve"> </w:t>
      </w:r>
      <w:r>
        <w:t>ingin</w:t>
      </w:r>
      <w:r>
        <w:rPr>
          <w:spacing w:val="-15"/>
        </w:rPr>
        <w:t xml:space="preserve"> </w:t>
      </w:r>
      <w:r>
        <w:t>tahu</w:t>
      </w:r>
      <w:r>
        <w:rPr>
          <w:spacing w:val="-15"/>
        </w:rPr>
        <w:t xml:space="preserve"> </w:t>
      </w:r>
      <w:r>
        <w:t>mereka.</w:t>
      </w:r>
      <w:r>
        <w:rPr>
          <w:spacing w:val="-15"/>
        </w:rPr>
        <w:t xml:space="preserve"> </w:t>
      </w:r>
      <w:r>
        <w:t>Kegiatan</w:t>
      </w:r>
      <w:r>
        <w:rPr>
          <w:spacing w:val="-15"/>
        </w:rPr>
        <w:t xml:space="preserve"> </w:t>
      </w:r>
      <w:r>
        <w:t>ini</w:t>
      </w:r>
      <w:r>
        <w:rPr>
          <w:spacing w:val="-15"/>
        </w:rPr>
        <w:t xml:space="preserve"> </w:t>
      </w:r>
      <w:r>
        <w:t>bertujuan</w:t>
      </w:r>
    </w:p>
    <w:p w14:paraId="4E8E6E34">
      <w:pPr>
        <w:pStyle w:val="10"/>
        <w:spacing w:after="0" w:line="480" w:lineRule="auto"/>
        <w:jc w:val="both"/>
        <w:sectPr>
          <w:pgSz w:w="11920" w:h="16860"/>
          <w:pgMar w:top="960" w:right="425" w:bottom="280" w:left="992" w:header="715" w:footer="0" w:gutter="0"/>
          <w:cols w:space="720" w:num="1"/>
        </w:sectPr>
      </w:pPr>
    </w:p>
    <w:p w14:paraId="4E29ABFC">
      <w:pPr>
        <w:pStyle w:val="10"/>
      </w:pPr>
    </w:p>
    <w:p w14:paraId="2FEF402F">
      <w:pPr>
        <w:pStyle w:val="10"/>
        <w:spacing w:before="163"/>
      </w:pPr>
    </w:p>
    <w:p w14:paraId="13D9FB2F">
      <w:pPr>
        <w:pStyle w:val="10"/>
        <w:spacing w:line="480" w:lineRule="auto"/>
        <w:ind w:left="1636" w:right="1335"/>
        <w:jc w:val="both"/>
      </w:pPr>
      <w:r>
        <w:t>untuk membangun kesiapan mental siswa sebelum memasuki materi inti. Respon</w:t>
      </w:r>
      <w:r>
        <w:rPr>
          <w:spacing w:val="-2"/>
        </w:rPr>
        <w:t xml:space="preserve"> </w:t>
      </w:r>
      <w:r>
        <w:t>siswa</w:t>
      </w:r>
      <w:r>
        <w:rPr>
          <w:spacing w:val="-7"/>
        </w:rPr>
        <w:t xml:space="preserve"> </w:t>
      </w:r>
      <w:r>
        <w:t>pada</w:t>
      </w:r>
      <w:r>
        <w:rPr>
          <w:spacing w:val="-4"/>
        </w:rPr>
        <w:t xml:space="preserve"> </w:t>
      </w:r>
      <w:r>
        <w:t>tahap</w:t>
      </w:r>
      <w:r>
        <w:rPr>
          <w:spacing w:val="-1"/>
        </w:rPr>
        <w:t xml:space="preserve"> </w:t>
      </w:r>
      <w:r>
        <w:t>ini</w:t>
      </w:r>
      <w:r>
        <w:rPr>
          <w:spacing w:val="-3"/>
        </w:rPr>
        <w:t xml:space="preserve"> </w:t>
      </w:r>
      <w:r>
        <w:t>cukup</w:t>
      </w:r>
      <w:r>
        <w:rPr>
          <w:spacing w:val="-3"/>
        </w:rPr>
        <w:t xml:space="preserve"> </w:t>
      </w:r>
      <w:r>
        <w:t>antusias,</w:t>
      </w:r>
      <w:r>
        <w:rPr>
          <w:spacing w:val="-6"/>
        </w:rPr>
        <w:t xml:space="preserve"> </w:t>
      </w:r>
      <w:r>
        <w:t>walaupun</w:t>
      </w:r>
      <w:r>
        <w:rPr>
          <w:spacing w:val="-3"/>
        </w:rPr>
        <w:t xml:space="preserve"> </w:t>
      </w:r>
      <w:r>
        <w:t>sebagian</w:t>
      </w:r>
      <w:r>
        <w:rPr>
          <w:spacing w:val="-4"/>
        </w:rPr>
        <w:t xml:space="preserve"> </w:t>
      </w:r>
      <w:r>
        <w:t>masih</w:t>
      </w:r>
      <w:r>
        <w:rPr>
          <w:spacing w:val="-3"/>
        </w:rPr>
        <w:t xml:space="preserve"> </w:t>
      </w:r>
      <w:r>
        <w:t>terlihat pasif dan malu-malu menjawab pertanyaan.</w:t>
      </w:r>
    </w:p>
    <w:p w14:paraId="4F7CABCB">
      <w:pPr>
        <w:pStyle w:val="20"/>
        <w:numPr>
          <w:ilvl w:val="0"/>
          <w:numId w:val="32"/>
        </w:numPr>
        <w:tabs>
          <w:tab w:val="left" w:pos="1632"/>
        </w:tabs>
        <w:spacing w:before="1" w:after="0" w:line="240" w:lineRule="auto"/>
        <w:ind w:left="1632" w:right="0" w:hanging="356"/>
        <w:jc w:val="both"/>
        <w:rPr>
          <w:sz w:val="24"/>
        </w:rPr>
      </w:pPr>
      <w:r>
        <w:rPr>
          <w:sz w:val="24"/>
        </w:rPr>
        <w:t>Kegiatan</w:t>
      </w:r>
      <w:r>
        <w:rPr>
          <w:spacing w:val="-3"/>
          <w:sz w:val="24"/>
        </w:rPr>
        <w:t xml:space="preserve"> </w:t>
      </w:r>
      <w:r>
        <w:rPr>
          <w:spacing w:val="-4"/>
          <w:sz w:val="24"/>
        </w:rPr>
        <w:t>Inti</w:t>
      </w:r>
    </w:p>
    <w:p w14:paraId="1F5F025A">
      <w:pPr>
        <w:pStyle w:val="10"/>
        <w:spacing w:before="276" w:line="480" w:lineRule="auto"/>
        <w:ind w:left="1636" w:right="1333"/>
        <w:jc w:val="both"/>
      </w:pPr>
      <w:r>
        <w:drawing>
          <wp:anchor distT="0" distB="0" distL="0" distR="0" simplePos="0" relativeHeight="251729920" behindDoc="1" locked="0" layoutInCell="1" allowOverlap="1">
            <wp:simplePos x="0" y="0"/>
            <wp:positionH relativeFrom="page">
              <wp:posOffset>1457325</wp:posOffset>
            </wp:positionH>
            <wp:positionV relativeFrom="paragraph">
              <wp:posOffset>740410</wp:posOffset>
            </wp:positionV>
            <wp:extent cx="4667250" cy="4591050"/>
            <wp:effectExtent l="0" t="0" r="0" b="0"/>
            <wp:wrapNone/>
            <wp:docPr id="180" name="Image 180"/>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26" cstate="print"/>
                    <a:stretch>
                      <a:fillRect/>
                    </a:stretch>
                  </pic:blipFill>
                  <pic:spPr>
                    <a:xfrm>
                      <a:off x="0" y="0"/>
                      <a:ext cx="4667249" cy="4591049"/>
                    </a:xfrm>
                    <a:prstGeom prst="rect">
                      <a:avLst/>
                    </a:prstGeom>
                  </pic:spPr>
                </pic:pic>
              </a:graphicData>
            </a:graphic>
          </wp:anchor>
        </w:drawing>
      </w:r>
      <w:r>
        <w:t>Pada kegiatan inti, peneliti menyampaikan tujuan pembelajaran dan menjelaskan materi melalui media video animasi yang dibuat menggunakan aplikasi Canva. Video ini ditampilkan dengan bantuan proyektor agar dapat disaksikan seluruh peserta didik secara bersama-sama. Materi dalam video memuat informasi tentang keunikan berbagai daerah, seperti rumah adat, pakaian tradisional, dan makanan khas. Peneliti kemudian memfasilitasi diskusi</w:t>
      </w:r>
      <w:r>
        <w:rPr>
          <w:spacing w:val="-4"/>
        </w:rPr>
        <w:t xml:space="preserve"> </w:t>
      </w:r>
      <w:r>
        <w:t>kelas</w:t>
      </w:r>
      <w:r>
        <w:rPr>
          <w:spacing w:val="-6"/>
        </w:rPr>
        <w:t xml:space="preserve"> </w:t>
      </w:r>
      <w:r>
        <w:t>untuk</w:t>
      </w:r>
      <w:r>
        <w:rPr>
          <w:spacing w:val="-5"/>
        </w:rPr>
        <w:t xml:space="preserve"> </w:t>
      </w:r>
      <w:r>
        <w:t>membahas</w:t>
      </w:r>
      <w:r>
        <w:rPr>
          <w:spacing w:val="-5"/>
        </w:rPr>
        <w:t xml:space="preserve"> </w:t>
      </w:r>
      <w:r>
        <w:t>isi</w:t>
      </w:r>
      <w:r>
        <w:rPr>
          <w:spacing w:val="-5"/>
        </w:rPr>
        <w:t xml:space="preserve"> </w:t>
      </w:r>
      <w:r>
        <w:t>video</w:t>
      </w:r>
      <w:r>
        <w:rPr>
          <w:spacing w:val="-6"/>
        </w:rPr>
        <w:t xml:space="preserve"> </w:t>
      </w:r>
      <w:r>
        <w:t>dan</w:t>
      </w:r>
      <w:r>
        <w:rPr>
          <w:spacing w:val="-6"/>
        </w:rPr>
        <w:t xml:space="preserve"> </w:t>
      </w:r>
      <w:r>
        <w:t>memberikan</w:t>
      </w:r>
      <w:r>
        <w:rPr>
          <w:spacing w:val="-5"/>
        </w:rPr>
        <w:t xml:space="preserve"> </w:t>
      </w:r>
      <w:r>
        <w:t>penjelasan</w:t>
      </w:r>
      <w:r>
        <w:rPr>
          <w:spacing w:val="-6"/>
        </w:rPr>
        <w:t xml:space="preserve"> </w:t>
      </w:r>
      <w:r>
        <w:t>tambahan terhadap poin-poin yang belum dipahami oleh peserta didik. Peneliti juga membimbing peserta didik dalam mengerjakan Lembar Kerja Peserta Didik (LKPD) yang telah disiapkan untuk mengukur sejauh mana pemahaman mereka terhadap materi. Pada tahap ini, terlihat sebagian peserta didik mulai aktif dalam proses tanya jawab, walaupun beberapa lainnya masih tampak kesulitan dalam memahami konsep yang disampaikan.</w:t>
      </w:r>
    </w:p>
    <w:p w14:paraId="47AC92C8">
      <w:pPr>
        <w:pStyle w:val="20"/>
        <w:numPr>
          <w:ilvl w:val="1"/>
          <w:numId w:val="32"/>
        </w:numPr>
        <w:tabs>
          <w:tab w:val="left" w:pos="2121"/>
        </w:tabs>
        <w:spacing w:before="1" w:after="0" w:line="480" w:lineRule="auto"/>
        <w:ind w:left="2121" w:right="1336" w:hanging="360"/>
        <w:jc w:val="both"/>
        <w:rPr>
          <w:sz w:val="24"/>
        </w:rPr>
      </w:pPr>
      <w:bookmarkStart w:id="51" w:name="_bookmark51"/>
      <w:bookmarkEnd w:id="51"/>
      <w:r>
        <w:rPr>
          <w:sz w:val="24"/>
        </w:rPr>
        <w:t>kegiatan awal pembelajaran pada siklus II pertemuan pertama. Guru memulai pembelajaran dengan strategi yang lebih variatif untuk menarik perhatian siswa</w:t>
      </w:r>
      <w:bookmarkStart w:id="52" w:name="_bookmark52"/>
      <w:bookmarkEnd w:id="52"/>
      <w:r>
        <w:rPr>
          <w:sz w:val="24"/>
        </w:rPr>
        <w:t>.</w:t>
      </w:r>
    </w:p>
    <w:p w14:paraId="35F07234">
      <w:pPr>
        <w:pStyle w:val="20"/>
        <w:numPr>
          <w:ilvl w:val="1"/>
          <w:numId w:val="32"/>
        </w:numPr>
        <w:tabs>
          <w:tab w:val="left" w:pos="2121"/>
        </w:tabs>
        <w:spacing w:before="1" w:after="0" w:line="480" w:lineRule="auto"/>
        <w:ind w:left="2121" w:right="1332" w:hanging="360"/>
        <w:jc w:val="both"/>
        <w:rPr>
          <w:sz w:val="24"/>
        </w:rPr>
      </w:pPr>
      <w:r>
        <w:rPr>
          <w:sz w:val="24"/>
        </w:rPr>
        <w:t>Kegiatan inti pembelajaran. Terlihat siswa lebih aktif dalam mengikuti proses belajar, baik dalam berdiskusi maupun mengerjakan tugas. Guru juga tampak memberikan bimbingan lebih deka</w:t>
      </w:r>
      <w:bookmarkStart w:id="53" w:name="_bookmark53"/>
      <w:bookmarkEnd w:id="53"/>
      <w:r>
        <w:rPr>
          <w:sz w:val="24"/>
        </w:rPr>
        <w:t>t.</w:t>
      </w:r>
    </w:p>
    <w:p w14:paraId="5701AA11">
      <w:pPr>
        <w:pStyle w:val="20"/>
        <w:spacing w:after="0" w:line="480" w:lineRule="auto"/>
        <w:jc w:val="both"/>
        <w:rPr>
          <w:sz w:val="24"/>
        </w:rPr>
        <w:sectPr>
          <w:pgSz w:w="11920" w:h="16860"/>
          <w:pgMar w:top="980" w:right="425" w:bottom="280" w:left="992" w:header="715" w:footer="0" w:gutter="0"/>
          <w:cols w:space="720" w:num="1"/>
        </w:sectPr>
      </w:pPr>
    </w:p>
    <w:p w14:paraId="39226456">
      <w:pPr>
        <w:pStyle w:val="10"/>
      </w:pPr>
    </w:p>
    <w:p w14:paraId="6C0907DC">
      <w:pPr>
        <w:pStyle w:val="10"/>
        <w:spacing w:before="9"/>
      </w:pPr>
    </w:p>
    <w:p w14:paraId="523F8EDF">
      <w:pPr>
        <w:pStyle w:val="20"/>
        <w:numPr>
          <w:ilvl w:val="1"/>
          <w:numId w:val="32"/>
        </w:numPr>
        <w:tabs>
          <w:tab w:val="left" w:pos="2121"/>
        </w:tabs>
        <w:spacing w:before="0" w:after="0" w:line="480" w:lineRule="auto"/>
        <w:ind w:left="2121" w:right="1332" w:hanging="360"/>
        <w:jc w:val="both"/>
        <w:rPr>
          <w:sz w:val="24"/>
        </w:rPr>
      </w:pPr>
      <w:r>
        <w:rPr>
          <w:sz w:val="24"/>
        </w:rPr>
        <w:drawing>
          <wp:anchor distT="0" distB="0" distL="0" distR="0" simplePos="0" relativeHeight="251729920" behindDoc="1" locked="0" layoutInCell="1" allowOverlap="1">
            <wp:simplePos x="0" y="0"/>
            <wp:positionH relativeFrom="page">
              <wp:posOffset>1457325</wp:posOffset>
            </wp:positionH>
            <wp:positionV relativeFrom="paragraph">
              <wp:posOffset>2072640</wp:posOffset>
            </wp:positionV>
            <wp:extent cx="4667250" cy="4591050"/>
            <wp:effectExtent l="0" t="0" r="0" b="0"/>
            <wp:wrapNone/>
            <wp:docPr id="181" name="Image 181"/>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Guru menyampaikan materi lanjutan. Dalam halaman ini, dijelaskan bahwa siswa diajak bermusyawarah untuk menentukan pilihan bersama. Diceritakan bahwa siswa melakukan pemilihan tempat wisata untuk dikunjungi bersama, lalu mendiskusikan dan memutuskan pilihan berdasarkan</w:t>
      </w:r>
      <w:r>
        <w:rPr>
          <w:spacing w:val="40"/>
          <w:sz w:val="24"/>
        </w:rPr>
        <w:t xml:space="preserve"> </w:t>
      </w:r>
      <w:r>
        <w:rPr>
          <w:sz w:val="24"/>
        </w:rPr>
        <w:t>hasil</w:t>
      </w:r>
      <w:r>
        <w:rPr>
          <w:spacing w:val="40"/>
          <w:sz w:val="24"/>
        </w:rPr>
        <w:t xml:space="preserve"> </w:t>
      </w:r>
      <w:r>
        <w:rPr>
          <w:sz w:val="24"/>
        </w:rPr>
        <w:t>musyawarah.Guru</w:t>
      </w:r>
      <w:r>
        <w:rPr>
          <w:spacing w:val="40"/>
          <w:sz w:val="24"/>
        </w:rPr>
        <w:t xml:space="preserve"> </w:t>
      </w:r>
      <w:r>
        <w:rPr>
          <w:sz w:val="24"/>
        </w:rPr>
        <w:t>memanfaatkan</w:t>
      </w:r>
      <w:r>
        <w:rPr>
          <w:spacing w:val="40"/>
          <w:sz w:val="24"/>
        </w:rPr>
        <w:t xml:space="preserve"> </w:t>
      </w:r>
      <w:r>
        <w:rPr>
          <w:sz w:val="24"/>
        </w:rPr>
        <w:t>alat</w:t>
      </w:r>
      <w:r>
        <w:rPr>
          <w:spacing w:val="40"/>
          <w:sz w:val="24"/>
        </w:rPr>
        <w:t xml:space="preserve"> </w:t>
      </w:r>
      <w:r>
        <w:rPr>
          <w:sz w:val="24"/>
        </w:rPr>
        <w:t>bantu</w:t>
      </w:r>
      <w:r>
        <w:rPr>
          <w:spacing w:val="40"/>
          <w:sz w:val="24"/>
        </w:rPr>
        <w:t xml:space="preserve"> </w:t>
      </w:r>
      <w:r>
        <w:rPr>
          <w:sz w:val="24"/>
        </w:rPr>
        <w:t>ajar yang mendukung keterlibatan siswa, sehingga pembelajaran tampak</w:t>
      </w:r>
      <w:r>
        <w:rPr>
          <w:spacing w:val="40"/>
          <w:sz w:val="24"/>
        </w:rPr>
        <w:t xml:space="preserve"> </w:t>
      </w:r>
      <w:r>
        <w:rPr>
          <w:sz w:val="24"/>
        </w:rPr>
        <w:t>lebih</w:t>
      </w:r>
      <w:r>
        <w:rPr>
          <w:spacing w:val="40"/>
          <w:sz w:val="24"/>
        </w:rPr>
        <w:t xml:space="preserve"> </w:t>
      </w:r>
      <w:r>
        <w:rPr>
          <w:sz w:val="24"/>
        </w:rPr>
        <w:t>hidup</w:t>
      </w:r>
      <w:r>
        <w:rPr>
          <w:spacing w:val="40"/>
          <w:sz w:val="24"/>
        </w:rPr>
        <w:t xml:space="preserve"> </w:t>
      </w:r>
      <w:r>
        <w:rPr>
          <w:sz w:val="24"/>
        </w:rPr>
        <w:t>dan interaktif.</w:t>
      </w:r>
    </w:p>
    <w:p w14:paraId="724CC126">
      <w:pPr>
        <w:pStyle w:val="20"/>
        <w:numPr>
          <w:ilvl w:val="1"/>
          <w:numId w:val="32"/>
        </w:numPr>
        <w:tabs>
          <w:tab w:val="left" w:pos="2121"/>
        </w:tabs>
        <w:spacing w:before="1" w:after="0" w:line="480" w:lineRule="auto"/>
        <w:ind w:left="2121" w:right="1334" w:hanging="360"/>
        <w:jc w:val="both"/>
        <w:rPr>
          <w:sz w:val="24"/>
        </w:rPr>
      </w:pPr>
      <w:r>
        <w:rPr>
          <w:sz w:val="24"/>
        </w:rPr>
        <w:t>Aktivitas siswa selama kegiatan inti berlangsung. Siswa tampak bekerja sama dalam kelompok dan saling berdiskusi, yang menandakan adanya peningkatan partisipasi dibandingkan siklus sebelumnya.</w:t>
      </w:r>
    </w:p>
    <w:p w14:paraId="539BE446">
      <w:pPr>
        <w:pStyle w:val="20"/>
        <w:numPr>
          <w:ilvl w:val="0"/>
          <w:numId w:val="32"/>
        </w:numPr>
        <w:tabs>
          <w:tab w:val="left" w:pos="1632"/>
        </w:tabs>
        <w:spacing w:before="0" w:after="0" w:line="240" w:lineRule="auto"/>
        <w:ind w:left="1632" w:right="0" w:hanging="356"/>
        <w:jc w:val="both"/>
        <w:rPr>
          <w:sz w:val="24"/>
        </w:rPr>
      </w:pPr>
      <w:r>
        <w:rPr>
          <w:sz w:val="24"/>
        </w:rPr>
        <w:t>Kegiatan</w:t>
      </w:r>
      <w:r>
        <w:rPr>
          <w:spacing w:val="-5"/>
          <w:sz w:val="24"/>
        </w:rPr>
        <w:t xml:space="preserve"> </w:t>
      </w:r>
      <w:r>
        <w:rPr>
          <w:spacing w:val="-2"/>
          <w:sz w:val="24"/>
        </w:rPr>
        <w:t>Penutup</w:t>
      </w:r>
    </w:p>
    <w:p w14:paraId="188B346E">
      <w:pPr>
        <w:pStyle w:val="10"/>
      </w:pPr>
    </w:p>
    <w:p w14:paraId="4D548478">
      <w:pPr>
        <w:pStyle w:val="10"/>
        <w:spacing w:line="480" w:lineRule="auto"/>
        <w:ind w:left="1636" w:right="1333"/>
        <w:jc w:val="both"/>
      </w:pPr>
      <w:r>
        <w:t>Pada</w:t>
      </w:r>
      <w:r>
        <w:rPr>
          <w:spacing w:val="-15"/>
        </w:rPr>
        <w:t xml:space="preserve"> </w:t>
      </w:r>
      <w:r>
        <w:t>kegiatan</w:t>
      </w:r>
      <w:r>
        <w:rPr>
          <w:spacing w:val="-15"/>
        </w:rPr>
        <w:t xml:space="preserve"> </w:t>
      </w:r>
      <w:r>
        <w:t>penutup,</w:t>
      </w:r>
      <w:r>
        <w:rPr>
          <w:spacing w:val="-15"/>
        </w:rPr>
        <w:t xml:space="preserve"> </w:t>
      </w:r>
      <w:r>
        <w:t>peneliti</w:t>
      </w:r>
      <w:r>
        <w:rPr>
          <w:spacing w:val="-14"/>
        </w:rPr>
        <w:t xml:space="preserve"> </w:t>
      </w:r>
      <w:r>
        <w:t>melakukan</w:t>
      </w:r>
      <w:r>
        <w:rPr>
          <w:spacing w:val="-15"/>
        </w:rPr>
        <w:t xml:space="preserve"> </w:t>
      </w:r>
      <w:r>
        <w:t>evaluasi</w:t>
      </w:r>
      <w:r>
        <w:rPr>
          <w:spacing w:val="-14"/>
        </w:rPr>
        <w:t xml:space="preserve"> </w:t>
      </w:r>
      <w:r>
        <w:t>terhadap</w:t>
      </w:r>
      <w:r>
        <w:rPr>
          <w:spacing w:val="-15"/>
        </w:rPr>
        <w:t xml:space="preserve"> </w:t>
      </w:r>
      <w:r>
        <w:t>hasil</w:t>
      </w:r>
      <w:r>
        <w:rPr>
          <w:spacing w:val="-14"/>
        </w:rPr>
        <w:t xml:space="preserve"> </w:t>
      </w:r>
      <w:r>
        <w:t>diskusi</w:t>
      </w:r>
      <w:r>
        <w:rPr>
          <w:spacing w:val="-15"/>
        </w:rPr>
        <w:t xml:space="preserve"> </w:t>
      </w:r>
      <w:r>
        <w:t>serta tugas peserta didik melalui peninjauan LKPD. Peneliti memberikan umpan balik, penguatan materi, dan menyampaikan kesimpulan dari pembelajaran hari</w:t>
      </w:r>
      <w:r>
        <w:rPr>
          <w:spacing w:val="-6"/>
        </w:rPr>
        <w:t xml:space="preserve"> </w:t>
      </w:r>
      <w:r>
        <w:t>itu.</w:t>
      </w:r>
      <w:r>
        <w:rPr>
          <w:spacing w:val="-5"/>
        </w:rPr>
        <w:t xml:space="preserve"> </w:t>
      </w:r>
      <w:r>
        <w:t>Peneliti</w:t>
      </w:r>
      <w:r>
        <w:rPr>
          <w:spacing w:val="-7"/>
        </w:rPr>
        <w:t xml:space="preserve"> </w:t>
      </w:r>
      <w:r>
        <w:t>juga</w:t>
      </w:r>
      <w:r>
        <w:rPr>
          <w:spacing w:val="-6"/>
        </w:rPr>
        <w:t xml:space="preserve"> </w:t>
      </w:r>
      <w:r>
        <w:t>mengajak</w:t>
      </w:r>
      <w:r>
        <w:rPr>
          <w:spacing w:val="-8"/>
        </w:rPr>
        <w:t xml:space="preserve"> </w:t>
      </w:r>
      <w:r>
        <w:t>peserta</w:t>
      </w:r>
      <w:r>
        <w:rPr>
          <w:spacing w:val="-7"/>
        </w:rPr>
        <w:t xml:space="preserve"> </w:t>
      </w:r>
      <w:r>
        <w:t>didik</w:t>
      </w:r>
      <w:r>
        <w:rPr>
          <w:spacing w:val="-6"/>
        </w:rPr>
        <w:t xml:space="preserve"> </w:t>
      </w:r>
      <w:r>
        <w:t>untuk</w:t>
      </w:r>
      <w:r>
        <w:rPr>
          <w:spacing w:val="-5"/>
        </w:rPr>
        <w:t xml:space="preserve"> </w:t>
      </w:r>
      <w:r>
        <w:t>melakukan</w:t>
      </w:r>
      <w:r>
        <w:rPr>
          <w:spacing w:val="-5"/>
        </w:rPr>
        <w:t xml:space="preserve"> </w:t>
      </w:r>
      <w:r>
        <w:t>refleksi</w:t>
      </w:r>
      <w:r>
        <w:rPr>
          <w:spacing w:val="-5"/>
        </w:rPr>
        <w:t xml:space="preserve"> </w:t>
      </w:r>
      <w:r>
        <w:t>singkat mengenai apa yang telah mereka pelajari.</w:t>
      </w:r>
    </w:p>
    <w:p w14:paraId="0A3BE63D">
      <w:pPr>
        <w:pStyle w:val="20"/>
        <w:numPr>
          <w:ilvl w:val="0"/>
          <w:numId w:val="33"/>
        </w:numPr>
        <w:tabs>
          <w:tab w:val="left" w:pos="1272"/>
        </w:tabs>
        <w:spacing w:before="1" w:after="0" w:line="240" w:lineRule="auto"/>
        <w:ind w:left="1272" w:right="0" w:hanging="356"/>
        <w:jc w:val="both"/>
        <w:rPr>
          <w:sz w:val="24"/>
        </w:rPr>
      </w:pPr>
      <w:r>
        <w:rPr>
          <w:sz w:val="24"/>
        </w:rPr>
        <w:t>Pertemuan</w:t>
      </w:r>
      <w:r>
        <w:rPr>
          <w:spacing w:val="-3"/>
          <w:sz w:val="24"/>
        </w:rPr>
        <w:t xml:space="preserve"> </w:t>
      </w:r>
      <w:r>
        <w:rPr>
          <w:sz w:val="24"/>
        </w:rPr>
        <w:t>kedua</w:t>
      </w:r>
      <w:r>
        <w:rPr>
          <w:spacing w:val="-1"/>
          <w:sz w:val="24"/>
        </w:rPr>
        <w:t xml:space="preserve"> </w:t>
      </w:r>
      <w:r>
        <w:rPr>
          <w:sz w:val="24"/>
        </w:rPr>
        <w:t>(20</w:t>
      </w:r>
      <w:r>
        <w:rPr>
          <w:spacing w:val="-1"/>
          <w:sz w:val="24"/>
        </w:rPr>
        <w:t xml:space="preserve"> </w:t>
      </w:r>
      <w:r>
        <w:rPr>
          <w:sz w:val="24"/>
        </w:rPr>
        <w:t xml:space="preserve">Mei </w:t>
      </w:r>
      <w:r>
        <w:rPr>
          <w:spacing w:val="-2"/>
          <w:sz w:val="24"/>
        </w:rPr>
        <w:t>2025)</w:t>
      </w:r>
    </w:p>
    <w:p w14:paraId="63A06F2E">
      <w:pPr>
        <w:pStyle w:val="20"/>
        <w:numPr>
          <w:ilvl w:val="1"/>
          <w:numId w:val="33"/>
        </w:numPr>
        <w:tabs>
          <w:tab w:val="left" w:pos="1632"/>
        </w:tabs>
        <w:spacing w:before="276" w:after="0" w:line="240" w:lineRule="auto"/>
        <w:ind w:left="1632" w:right="0" w:hanging="356"/>
        <w:jc w:val="both"/>
        <w:rPr>
          <w:sz w:val="24"/>
        </w:rPr>
      </w:pPr>
      <w:r>
        <w:rPr>
          <w:spacing w:val="-2"/>
          <w:sz w:val="24"/>
        </w:rPr>
        <w:t>Kegiatan</w:t>
      </w:r>
      <w:r>
        <w:rPr>
          <w:spacing w:val="-10"/>
          <w:sz w:val="24"/>
        </w:rPr>
        <w:t xml:space="preserve"> </w:t>
      </w:r>
      <w:r>
        <w:rPr>
          <w:spacing w:val="-4"/>
          <w:sz w:val="24"/>
        </w:rPr>
        <w:t>Awal</w:t>
      </w:r>
    </w:p>
    <w:p w14:paraId="2A796E84">
      <w:pPr>
        <w:pStyle w:val="10"/>
      </w:pPr>
    </w:p>
    <w:p w14:paraId="442C5860">
      <w:pPr>
        <w:pStyle w:val="10"/>
        <w:spacing w:line="480" w:lineRule="auto"/>
        <w:ind w:left="1636" w:right="1335"/>
        <w:jc w:val="both"/>
      </w:pPr>
      <w:r>
        <w:t>Peneliti membuka pembelajaran dengan mengajak siswa melakukan doa bersama</w:t>
      </w:r>
      <w:r>
        <w:rPr>
          <w:spacing w:val="-2"/>
        </w:rPr>
        <w:t xml:space="preserve"> </w:t>
      </w:r>
      <w:r>
        <w:t xml:space="preserve">dan mengecek kehadiran. Selanjutnya, peneliti memberikan motivasi singkat untuk meningkatkan semangat belajar siswa dan mengaitkan materi yang akan dipelajari dengan pengalaman sehari-hari siswa agar lebih mudah </w:t>
      </w:r>
      <w:r>
        <w:rPr>
          <w:spacing w:val="-2"/>
        </w:rPr>
        <w:t>dipahami.</w:t>
      </w:r>
    </w:p>
    <w:p w14:paraId="79CE52FA">
      <w:pPr>
        <w:pStyle w:val="10"/>
        <w:spacing w:after="0" w:line="480" w:lineRule="auto"/>
        <w:jc w:val="both"/>
        <w:sectPr>
          <w:pgSz w:w="11920" w:h="16860"/>
          <w:pgMar w:top="960" w:right="425" w:bottom="280" w:left="992" w:header="715" w:footer="0" w:gutter="0"/>
          <w:cols w:space="720" w:num="1"/>
        </w:sectPr>
      </w:pPr>
    </w:p>
    <w:p w14:paraId="1AAA5685">
      <w:pPr>
        <w:pStyle w:val="10"/>
      </w:pPr>
    </w:p>
    <w:p w14:paraId="68D869DA">
      <w:pPr>
        <w:pStyle w:val="10"/>
      </w:pPr>
    </w:p>
    <w:p w14:paraId="17C3F47F">
      <w:pPr>
        <w:pStyle w:val="10"/>
        <w:spacing w:before="274"/>
      </w:pPr>
    </w:p>
    <w:p w14:paraId="6BF7B92A">
      <w:pPr>
        <w:pStyle w:val="20"/>
        <w:numPr>
          <w:ilvl w:val="1"/>
          <w:numId w:val="33"/>
        </w:numPr>
        <w:tabs>
          <w:tab w:val="left" w:pos="1632"/>
        </w:tabs>
        <w:spacing w:before="0" w:after="0" w:line="240" w:lineRule="auto"/>
        <w:ind w:left="1632" w:right="0" w:hanging="356"/>
        <w:jc w:val="both"/>
        <w:rPr>
          <w:sz w:val="24"/>
        </w:rPr>
      </w:pPr>
      <w:r>
        <w:rPr>
          <w:sz w:val="24"/>
        </w:rPr>
        <w:t>Kegiatan</w:t>
      </w:r>
      <w:r>
        <w:rPr>
          <w:spacing w:val="-3"/>
          <w:sz w:val="24"/>
        </w:rPr>
        <w:t xml:space="preserve"> </w:t>
      </w:r>
      <w:r>
        <w:rPr>
          <w:spacing w:val="-4"/>
          <w:sz w:val="24"/>
        </w:rPr>
        <w:t>Inti</w:t>
      </w:r>
    </w:p>
    <w:p w14:paraId="5CC09EE8">
      <w:pPr>
        <w:pStyle w:val="10"/>
      </w:pPr>
    </w:p>
    <w:p w14:paraId="07CA5563">
      <w:pPr>
        <w:pStyle w:val="10"/>
        <w:spacing w:line="480" w:lineRule="auto"/>
        <w:ind w:left="1636" w:right="1332"/>
        <w:jc w:val="both"/>
      </w:pPr>
      <w:r>
        <w:drawing>
          <wp:anchor distT="0" distB="0" distL="0" distR="0" simplePos="0" relativeHeight="251730944" behindDoc="1" locked="0" layoutInCell="1" allowOverlap="1">
            <wp:simplePos x="0" y="0"/>
            <wp:positionH relativeFrom="page">
              <wp:posOffset>1457325</wp:posOffset>
            </wp:positionH>
            <wp:positionV relativeFrom="paragraph">
              <wp:posOffset>1371600</wp:posOffset>
            </wp:positionV>
            <wp:extent cx="4667250" cy="4591050"/>
            <wp:effectExtent l="0" t="0" r="0" b="0"/>
            <wp:wrapNone/>
            <wp:docPr id="182" name="Image 182"/>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26" cstate="print"/>
                    <a:stretch>
                      <a:fillRect/>
                    </a:stretch>
                  </pic:blipFill>
                  <pic:spPr>
                    <a:xfrm>
                      <a:off x="0" y="0"/>
                      <a:ext cx="4667249" cy="4591049"/>
                    </a:xfrm>
                    <a:prstGeom prst="rect">
                      <a:avLst/>
                    </a:prstGeom>
                  </pic:spPr>
                </pic:pic>
              </a:graphicData>
            </a:graphic>
          </wp:anchor>
        </w:drawing>
      </w:r>
      <w:r>
        <w:t>Pada kegiatan inti, peneliti menyajikan materi pembelajaran menggunakan media</w:t>
      </w:r>
      <w:r>
        <w:rPr>
          <w:spacing w:val="-6"/>
        </w:rPr>
        <w:t xml:space="preserve"> </w:t>
      </w:r>
      <w:r>
        <w:t>Canva</w:t>
      </w:r>
      <w:r>
        <w:rPr>
          <w:spacing w:val="-5"/>
        </w:rPr>
        <w:t xml:space="preserve"> </w:t>
      </w:r>
      <w:r>
        <w:t>berupa</w:t>
      </w:r>
      <w:r>
        <w:rPr>
          <w:spacing w:val="-4"/>
        </w:rPr>
        <w:t xml:space="preserve"> </w:t>
      </w:r>
      <w:r>
        <w:t>video</w:t>
      </w:r>
      <w:r>
        <w:rPr>
          <w:spacing w:val="-5"/>
        </w:rPr>
        <w:t xml:space="preserve"> </w:t>
      </w:r>
      <w:r>
        <w:t>pembelajaran</w:t>
      </w:r>
      <w:r>
        <w:rPr>
          <w:spacing w:val="-2"/>
        </w:rPr>
        <w:t xml:space="preserve"> </w:t>
      </w:r>
      <w:r>
        <w:t>yang</w:t>
      </w:r>
      <w:r>
        <w:rPr>
          <w:spacing w:val="-5"/>
        </w:rPr>
        <w:t xml:space="preserve"> </w:t>
      </w:r>
      <w:r>
        <w:t>dilengkapi</w:t>
      </w:r>
      <w:r>
        <w:rPr>
          <w:spacing w:val="-1"/>
        </w:rPr>
        <w:t xml:space="preserve"> </w:t>
      </w:r>
      <w:r>
        <w:t>dengan</w:t>
      </w:r>
      <w:r>
        <w:rPr>
          <w:spacing w:val="-5"/>
        </w:rPr>
        <w:t xml:space="preserve"> </w:t>
      </w:r>
      <w:r>
        <w:t>suara</w:t>
      </w:r>
      <w:r>
        <w:rPr>
          <w:spacing w:val="-4"/>
        </w:rPr>
        <w:t xml:space="preserve"> </w:t>
      </w:r>
      <w:r>
        <w:t>narasi. Video tersebut ditampilkan melalui infocus sehingga seluruh siswa dapat melihat dan mendengarkan penjelasan secara jelas dan menarik. Peneliti juga mengajak siswa untuk aktif memperhatikan isi video serta memberikan kesempatan untuk bertanya dan berdiskusi agar pemahaman siswa semakin optimal. kegiatan inti pada pertemuan kedua siklus II. Gambar ini menampilkan aktivitas siswa yang tampak lebih aktif dan percaya diri. Guru memberikan penguatan materi dan membimbing siswa untuk menyelesaikan soal</w:t>
      </w:r>
      <w:r>
        <w:rPr>
          <w:spacing w:val="40"/>
        </w:rPr>
        <w:t xml:space="preserve"> </w:t>
      </w:r>
      <w:r>
        <w:t>dengan</w:t>
      </w:r>
      <w:r>
        <w:rPr>
          <w:spacing w:val="40"/>
        </w:rPr>
        <w:t xml:space="preserve"> </w:t>
      </w:r>
      <w:r>
        <w:t>pemahaman</w:t>
      </w:r>
      <w:r>
        <w:rPr>
          <w:spacing w:val="40"/>
        </w:rPr>
        <w:t xml:space="preserve"> </w:t>
      </w:r>
      <w:r>
        <w:t>yang</w:t>
      </w:r>
      <w:r>
        <w:rPr>
          <w:spacing w:val="40"/>
        </w:rPr>
        <w:t xml:space="preserve"> </w:t>
      </w:r>
      <w:r>
        <w:t>lebih</w:t>
      </w:r>
      <w:r>
        <w:rPr>
          <w:spacing w:val="40"/>
        </w:rPr>
        <w:t xml:space="preserve"> </w:t>
      </w:r>
      <w:r>
        <w:t>baik.</w:t>
      </w:r>
      <w:r>
        <w:rPr>
          <w:spacing w:val="40"/>
        </w:rPr>
        <w:t xml:space="preserve"> </w:t>
      </w:r>
      <w:r>
        <w:t>Kegiatan</w:t>
      </w:r>
      <w:r>
        <w:rPr>
          <w:spacing w:val="40"/>
        </w:rPr>
        <w:t xml:space="preserve"> </w:t>
      </w:r>
      <w:r>
        <w:t>ini</w:t>
      </w:r>
      <w:r>
        <w:rPr>
          <w:spacing w:val="40"/>
        </w:rPr>
        <w:t xml:space="preserve"> </w:t>
      </w:r>
      <w:r>
        <w:t>juga</w:t>
      </w:r>
      <w:r>
        <w:rPr>
          <w:spacing w:val="40"/>
        </w:rPr>
        <w:t xml:space="preserve"> </w:t>
      </w:r>
      <w:r>
        <w:t>berfungsi sebagai penguatan dan evaluasi akhir dari keseluruhan proses pembelajaran.</w:t>
      </w:r>
    </w:p>
    <w:p w14:paraId="6C8FFAEB">
      <w:pPr>
        <w:pStyle w:val="20"/>
        <w:numPr>
          <w:ilvl w:val="1"/>
          <w:numId w:val="33"/>
        </w:numPr>
        <w:tabs>
          <w:tab w:val="left" w:pos="1632"/>
        </w:tabs>
        <w:spacing w:before="1" w:after="0" w:line="240" w:lineRule="auto"/>
        <w:ind w:left="1632" w:right="0" w:hanging="356"/>
        <w:jc w:val="both"/>
        <w:rPr>
          <w:sz w:val="24"/>
        </w:rPr>
      </w:pPr>
      <w:r>
        <w:rPr>
          <w:sz w:val="24"/>
        </w:rPr>
        <w:t>Kegiatan</w:t>
      </w:r>
      <w:r>
        <w:rPr>
          <w:spacing w:val="-5"/>
          <w:sz w:val="24"/>
        </w:rPr>
        <w:t xml:space="preserve"> </w:t>
      </w:r>
      <w:r>
        <w:rPr>
          <w:spacing w:val="-2"/>
          <w:sz w:val="24"/>
        </w:rPr>
        <w:t>Penutup</w:t>
      </w:r>
    </w:p>
    <w:p w14:paraId="7333B225">
      <w:pPr>
        <w:pStyle w:val="10"/>
      </w:pPr>
    </w:p>
    <w:p w14:paraId="4E9F6981">
      <w:pPr>
        <w:pStyle w:val="10"/>
        <w:spacing w:line="480" w:lineRule="auto"/>
        <w:ind w:left="1636" w:right="1334"/>
        <w:jc w:val="both"/>
      </w:pPr>
      <w:r>
        <w:t>Peneliti mengakhiri pembelajaran dengan melakukan refleksi bersama siswa mengenai materi yang telah dipelajari. Peneliti kemudian memberikan rangkuman singkat dan menugaskan siswa untuk mengerjakan lembar kerja sebagai latihan. Kegiatan diakhiri dengan doa bersama dan penutupan kelas.</w:t>
      </w:r>
    </w:p>
    <w:p w14:paraId="47E18708">
      <w:pPr>
        <w:pStyle w:val="20"/>
        <w:numPr>
          <w:ilvl w:val="0"/>
          <w:numId w:val="31"/>
        </w:numPr>
        <w:tabs>
          <w:tab w:val="left" w:pos="1516"/>
        </w:tabs>
        <w:spacing w:before="1" w:after="0" w:line="240" w:lineRule="auto"/>
        <w:ind w:left="1516" w:right="0" w:hanging="240"/>
        <w:jc w:val="both"/>
        <w:rPr>
          <w:sz w:val="24"/>
        </w:rPr>
      </w:pPr>
      <w:r>
        <w:rPr>
          <w:spacing w:val="-2"/>
          <w:sz w:val="24"/>
        </w:rPr>
        <w:t>Observasi</w:t>
      </w:r>
    </w:p>
    <w:p w14:paraId="1402C628">
      <w:pPr>
        <w:pStyle w:val="20"/>
        <w:numPr>
          <w:ilvl w:val="0"/>
          <w:numId w:val="34"/>
        </w:numPr>
        <w:tabs>
          <w:tab w:val="left" w:pos="2101"/>
        </w:tabs>
        <w:spacing w:before="276" w:after="0" w:line="240" w:lineRule="auto"/>
        <w:ind w:left="2101" w:right="0" w:hanging="285"/>
        <w:jc w:val="left"/>
        <w:rPr>
          <w:sz w:val="24"/>
        </w:rPr>
      </w:pPr>
      <w:r>
        <w:rPr>
          <w:sz w:val="24"/>
        </w:rPr>
        <w:t>Hasil</w:t>
      </w:r>
      <w:r>
        <w:rPr>
          <w:spacing w:val="-2"/>
          <w:sz w:val="24"/>
        </w:rPr>
        <w:t xml:space="preserve"> </w:t>
      </w:r>
      <w:r>
        <w:rPr>
          <w:sz w:val="24"/>
        </w:rPr>
        <w:t>Observasi</w:t>
      </w:r>
      <w:r>
        <w:rPr>
          <w:spacing w:val="-2"/>
          <w:sz w:val="24"/>
        </w:rPr>
        <w:t xml:space="preserve"> </w:t>
      </w:r>
      <w:r>
        <w:rPr>
          <w:sz w:val="24"/>
        </w:rPr>
        <w:t>Siklus</w:t>
      </w:r>
      <w:r>
        <w:rPr>
          <w:spacing w:val="-4"/>
          <w:sz w:val="24"/>
        </w:rPr>
        <w:t xml:space="preserve"> </w:t>
      </w:r>
      <w:r>
        <w:rPr>
          <w:sz w:val="24"/>
        </w:rPr>
        <w:t>II</w:t>
      </w:r>
      <w:r>
        <w:rPr>
          <w:spacing w:val="-6"/>
          <w:sz w:val="24"/>
        </w:rPr>
        <w:t xml:space="preserve"> </w:t>
      </w:r>
      <w:r>
        <w:rPr>
          <w:sz w:val="24"/>
        </w:rPr>
        <w:t>(Pertemuan</w:t>
      </w:r>
      <w:r>
        <w:rPr>
          <w:spacing w:val="-3"/>
          <w:sz w:val="24"/>
        </w:rPr>
        <w:t xml:space="preserve"> </w:t>
      </w:r>
      <w:r>
        <w:rPr>
          <w:spacing w:val="-2"/>
          <w:sz w:val="24"/>
        </w:rPr>
        <w:t>Pertama)</w:t>
      </w:r>
    </w:p>
    <w:p w14:paraId="57D3F102">
      <w:pPr>
        <w:pStyle w:val="10"/>
      </w:pPr>
    </w:p>
    <w:p w14:paraId="6BFE8D7F">
      <w:pPr>
        <w:pStyle w:val="10"/>
        <w:spacing w:line="480" w:lineRule="auto"/>
        <w:ind w:left="1276" w:right="1334" w:firstLine="720"/>
        <w:jc w:val="both"/>
      </w:pPr>
      <w:r>
        <w:t>Penggunaan media Canva pada siklus II pertemuan pertama, yang terdiri dari pembelajaran 4 dan 5, telah dilaksanakan sebagai upaya untuk meningkatkan hasil belajar peserta didik kelas IV SD Al Washliyah 01 Medan. Pada setiap pembelajaran, media Canva digunakan dalam bentuk video animasi guna membantu peserta didik memahami materi secara visual dan menarik.</w:t>
      </w:r>
    </w:p>
    <w:p w14:paraId="0A16FC6E">
      <w:pPr>
        <w:pStyle w:val="10"/>
        <w:spacing w:after="0" w:line="480" w:lineRule="auto"/>
        <w:jc w:val="both"/>
        <w:sectPr>
          <w:pgSz w:w="11920" w:h="16860"/>
          <w:pgMar w:top="980" w:right="425" w:bottom="280" w:left="992" w:header="715" w:footer="0" w:gutter="0"/>
          <w:cols w:space="720" w:num="1"/>
        </w:sectPr>
      </w:pPr>
    </w:p>
    <w:p w14:paraId="546BF7B4">
      <w:pPr>
        <w:pStyle w:val="10"/>
      </w:pPr>
    </w:p>
    <w:p w14:paraId="2399DB99">
      <w:pPr>
        <w:pStyle w:val="10"/>
        <w:spacing w:before="9"/>
      </w:pPr>
    </w:p>
    <w:p w14:paraId="326B1005">
      <w:pPr>
        <w:pStyle w:val="10"/>
        <w:spacing w:line="480" w:lineRule="auto"/>
        <w:ind w:left="1276" w:right="1333" w:firstLine="720"/>
        <w:jc w:val="both"/>
      </w:pPr>
      <w:r>
        <w:drawing>
          <wp:anchor distT="0" distB="0" distL="0" distR="0" simplePos="0" relativeHeight="251730944" behindDoc="1" locked="0" layoutInCell="1" allowOverlap="1">
            <wp:simplePos x="0" y="0"/>
            <wp:positionH relativeFrom="page">
              <wp:posOffset>1457325</wp:posOffset>
            </wp:positionH>
            <wp:positionV relativeFrom="paragraph">
              <wp:posOffset>2072640</wp:posOffset>
            </wp:positionV>
            <wp:extent cx="4667250" cy="4591050"/>
            <wp:effectExtent l="0" t="0" r="0" b="0"/>
            <wp:wrapNone/>
            <wp:docPr id="183" name="Image 183"/>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26" cstate="print"/>
                    <a:stretch>
                      <a:fillRect/>
                    </a:stretch>
                  </pic:blipFill>
                  <pic:spPr>
                    <a:xfrm>
                      <a:off x="0" y="0"/>
                      <a:ext cx="4667249" cy="4591049"/>
                    </a:xfrm>
                    <a:prstGeom prst="rect">
                      <a:avLst/>
                    </a:prstGeom>
                  </pic:spPr>
                </pic:pic>
              </a:graphicData>
            </a:graphic>
          </wp:anchor>
        </w:drawing>
      </w:r>
      <w:r>
        <w:t>Setelah pembelajaran selesai dilaksanakan, peneliti memberikan soal tes sebagai alat evaluasi untuk mengukur pencapaian hasil belajar siswa. Tes ini bertujuan untuk mengetahui sejauh mana pemahaman peserta didik terhadap materi yang telah disampaikan selama proses pembelajaran berlangsung. Hasil dari tes yang diberikan tersebut menunjukkan bahwa masih banyak peserta didik yang belum mencapai Kriteria Ketuntasan Minimal (KKM). Persentase hasil belajar</w:t>
      </w:r>
      <w:r>
        <w:rPr>
          <w:spacing w:val="-18"/>
        </w:rPr>
        <w:t xml:space="preserve"> </w:t>
      </w:r>
      <w:r>
        <w:t>siswa</w:t>
      </w:r>
      <w:r>
        <w:rPr>
          <w:spacing w:val="-15"/>
        </w:rPr>
        <w:t xml:space="preserve"> </w:t>
      </w:r>
      <w:r>
        <w:t>pada</w:t>
      </w:r>
      <w:r>
        <w:rPr>
          <w:spacing w:val="-3"/>
        </w:rPr>
        <w:t xml:space="preserve"> </w:t>
      </w:r>
      <w:r>
        <w:t>siklus</w:t>
      </w:r>
      <w:r>
        <w:rPr>
          <w:spacing w:val="-2"/>
        </w:rPr>
        <w:t xml:space="preserve"> </w:t>
      </w:r>
      <w:r>
        <w:t>I</w:t>
      </w:r>
      <w:r>
        <w:rPr>
          <w:spacing w:val="-3"/>
        </w:rPr>
        <w:t xml:space="preserve"> </w:t>
      </w:r>
      <w:r>
        <w:t>pertemuan</w:t>
      </w:r>
      <w:r>
        <w:rPr>
          <w:spacing w:val="-1"/>
        </w:rPr>
        <w:t xml:space="preserve"> </w:t>
      </w:r>
      <w:r>
        <w:t>pertama</w:t>
      </w:r>
      <w:r>
        <w:rPr>
          <w:spacing w:val="-1"/>
        </w:rPr>
        <w:t xml:space="preserve"> </w:t>
      </w:r>
      <w:r>
        <w:t>ditunjukkan pada</w:t>
      </w:r>
      <w:r>
        <w:rPr>
          <w:spacing w:val="-2"/>
        </w:rPr>
        <w:t xml:space="preserve"> </w:t>
      </w:r>
      <w:r>
        <w:t>Tabel</w:t>
      </w:r>
      <w:r>
        <w:rPr>
          <w:spacing w:val="-1"/>
        </w:rPr>
        <w:t xml:space="preserve"> </w:t>
      </w:r>
      <w:r>
        <w:t xml:space="preserve">4.4 </w:t>
      </w:r>
      <w:r>
        <w:rPr>
          <w:spacing w:val="-2"/>
        </w:rPr>
        <w:t>berikut.</w:t>
      </w:r>
    </w:p>
    <w:p w14:paraId="29E729C9">
      <w:pPr>
        <w:pStyle w:val="7"/>
        <w:spacing w:before="1"/>
        <w:ind w:left="2174"/>
        <w:jc w:val="both"/>
      </w:pPr>
      <w:bookmarkStart w:id="54" w:name="_bookmark54"/>
      <w:bookmarkEnd w:id="54"/>
      <w:r>
        <w:t>Tabel</w:t>
      </w:r>
      <w:r>
        <w:rPr>
          <w:spacing w:val="-9"/>
        </w:rPr>
        <w:t xml:space="preserve"> </w:t>
      </w:r>
      <w:r>
        <w:t>4</w:t>
      </w:r>
      <w:r>
        <w:rPr>
          <w:spacing w:val="-4"/>
        </w:rPr>
        <w:t xml:space="preserve"> </w:t>
      </w:r>
      <w:r>
        <w:t>4</w:t>
      </w:r>
      <w:r>
        <w:rPr>
          <w:spacing w:val="53"/>
        </w:rPr>
        <w:t xml:space="preserve"> </w:t>
      </w:r>
      <w:r>
        <w:t>Hasil</w:t>
      </w:r>
      <w:r>
        <w:rPr>
          <w:spacing w:val="-6"/>
        </w:rPr>
        <w:t xml:space="preserve"> </w:t>
      </w:r>
      <w:r>
        <w:t>Belajar</w:t>
      </w:r>
      <w:r>
        <w:rPr>
          <w:spacing w:val="-12"/>
        </w:rPr>
        <w:t xml:space="preserve"> </w:t>
      </w:r>
      <w:r>
        <w:t>Siswa</w:t>
      </w:r>
      <w:r>
        <w:rPr>
          <w:spacing w:val="-3"/>
        </w:rPr>
        <w:t xml:space="preserve"> </w:t>
      </w:r>
      <w:r>
        <w:t>Siklus</w:t>
      </w:r>
      <w:r>
        <w:rPr>
          <w:spacing w:val="-5"/>
        </w:rPr>
        <w:t xml:space="preserve"> </w:t>
      </w:r>
      <w:r>
        <w:t>II</w:t>
      </w:r>
      <w:r>
        <w:rPr>
          <w:spacing w:val="-6"/>
        </w:rPr>
        <w:t xml:space="preserve"> </w:t>
      </w:r>
      <w:r>
        <w:t>Pertemuan</w:t>
      </w:r>
      <w:r>
        <w:rPr>
          <w:spacing w:val="-1"/>
        </w:rPr>
        <w:t xml:space="preserve"> </w:t>
      </w:r>
      <w:r>
        <w:rPr>
          <w:spacing w:val="-2"/>
        </w:rPr>
        <w:t>Pertama</w:t>
      </w:r>
    </w:p>
    <w:p w14:paraId="2B92C36E">
      <w:pPr>
        <w:pStyle w:val="10"/>
        <w:spacing w:before="49"/>
        <w:rPr>
          <w:b/>
          <w:sz w:val="20"/>
        </w:rPr>
      </w:pPr>
    </w:p>
    <w:tbl>
      <w:tblPr>
        <w:tblStyle w:val="9"/>
        <w:tblW w:w="0" w:type="auto"/>
        <w:tblInd w:w="17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1995"/>
        <w:gridCol w:w="821"/>
        <w:gridCol w:w="1687"/>
        <w:gridCol w:w="1908"/>
      </w:tblGrid>
      <w:tr w14:paraId="0571C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74" w:type="dxa"/>
            <w:vMerge w:val="restart"/>
          </w:tcPr>
          <w:p w14:paraId="4C29E2B9">
            <w:pPr>
              <w:pStyle w:val="21"/>
              <w:spacing w:line="270" w:lineRule="exact"/>
              <w:ind w:left="112"/>
              <w:rPr>
                <w:b/>
                <w:sz w:val="24"/>
              </w:rPr>
            </w:pPr>
            <w:r>
              <w:rPr>
                <w:b/>
                <w:spacing w:val="-5"/>
                <w:sz w:val="24"/>
              </w:rPr>
              <w:t>No</w:t>
            </w:r>
          </w:p>
        </w:tc>
        <w:tc>
          <w:tcPr>
            <w:tcW w:w="1995" w:type="dxa"/>
            <w:vMerge w:val="restart"/>
          </w:tcPr>
          <w:p w14:paraId="2CD22E96">
            <w:pPr>
              <w:pStyle w:val="21"/>
              <w:spacing w:line="270" w:lineRule="exact"/>
              <w:ind w:left="112"/>
              <w:rPr>
                <w:b/>
                <w:sz w:val="24"/>
              </w:rPr>
            </w:pPr>
            <w:r>
              <w:rPr>
                <w:b/>
                <w:spacing w:val="-4"/>
                <w:sz w:val="24"/>
              </w:rPr>
              <w:t>Nama</w:t>
            </w:r>
          </w:p>
        </w:tc>
        <w:tc>
          <w:tcPr>
            <w:tcW w:w="821" w:type="dxa"/>
            <w:vMerge w:val="restart"/>
          </w:tcPr>
          <w:p w14:paraId="66D9B3E4">
            <w:pPr>
              <w:pStyle w:val="21"/>
              <w:spacing w:line="270" w:lineRule="exact"/>
              <w:ind w:left="112"/>
              <w:rPr>
                <w:b/>
                <w:sz w:val="24"/>
              </w:rPr>
            </w:pPr>
            <w:r>
              <w:rPr>
                <w:b/>
                <w:spacing w:val="-2"/>
                <w:sz w:val="24"/>
              </w:rPr>
              <w:t>Nilai</w:t>
            </w:r>
          </w:p>
        </w:tc>
        <w:tc>
          <w:tcPr>
            <w:tcW w:w="3595" w:type="dxa"/>
            <w:gridSpan w:val="2"/>
          </w:tcPr>
          <w:p w14:paraId="015BADB4">
            <w:pPr>
              <w:pStyle w:val="21"/>
              <w:spacing w:line="270" w:lineRule="exact"/>
              <w:ind w:left="1161"/>
              <w:rPr>
                <w:b/>
                <w:sz w:val="24"/>
              </w:rPr>
            </w:pPr>
            <w:r>
              <w:rPr>
                <w:b/>
                <w:spacing w:val="-2"/>
                <w:sz w:val="24"/>
              </w:rPr>
              <w:t>Keterangan</w:t>
            </w:r>
          </w:p>
        </w:tc>
      </w:tr>
      <w:tr w14:paraId="40374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vMerge w:val="continue"/>
            <w:tcBorders>
              <w:top w:val="nil"/>
            </w:tcBorders>
          </w:tcPr>
          <w:p w14:paraId="25E422F3">
            <w:pPr>
              <w:rPr>
                <w:sz w:val="2"/>
                <w:szCs w:val="2"/>
              </w:rPr>
            </w:pPr>
          </w:p>
        </w:tc>
        <w:tc>
          <w:tcPr>
            <w:tcW w:w="1995" w:type="dxa"/>
            <w:vMerge w:val="continue"/>
            <w:tcBorders>
              <w:top w:val="nil"/>
            </w:tcBorders>
          </w:tcPr>
          <w:p w14:paraId="4154281E">
            <w:pPr>
              <w:rPr>
                <w:sz w:val="2"/>
                <w:szCs w:val="2"/>
              </w:rPr>
            </w:pPr>
          </w:p>
        </w:tc>
        <w:tc>
          <w:tcPr>
            <w:tcW w:w="821" w:type="dxa"/>
            <w:vMerge w:val="continue"/>
            <w:tcBorders>
              <w:top w:val="nil"/>
            </w:tcBorders>
          </w:tcPr>
          <w:p w14:paraId="19501CFE">
            <w:pPr>
              <w:rPr>
                <w:sz w:val="2"/>
                <w:szCs w:val="2"/>
              </w:rPr>
            </w:pPr>
          </w:p>
        </w:tc>
        <w:tc>
          <w:tcPr>
            <w:tcW w:w="1687" w:type="dxa"/>
          </w:tcPr>
          <w:p w14:paraId="3B0EAACB">
            <w:pPr>
              <w:pStyle w:val="21"/>
              <w:spacing w:before="1"/>
              <w:ind w:left="110"/>
              <w:rPr>
                <w:b/>
                <w:sz w:val="24"/>
              </w:rPr>
            </w:pPr>
            <w:r>
              <w:rPr>
                <w:b/>
                <w:spacing w:val="-2"/>
                <w:sz w:val="24"/>
              </w:rPr>
              <w:t>Tuntas</w:t>
            </w:r>
          </w:p>
        </w:tc>
        <w:tc>
          <w:tcPr>
            <w:tcW w:w="1908" w:type="dxa"/>
          </w:tcPr>
          <w:p w14:paraId="6D0E1051">
            <w:pPr>
              <w:pStyle w:val="21"/>
              <w:spacing w:before="1"/>
              <w:ind w:left="110"/>
              <w:rPr>
                <w:b/>
                <w:sz w:val="24"/>
              </w:rPr>
            </w:pPr>
            <w:r>
              <w:rPr>
                <w:b/>
                <w:sz w:val="24"/>
              </w:rPr>
              <w:t>Tidak</w:t>
            </w:r>
            <w:r>
              <w:rPr>
                <w:b/>
                <w:spacing w:val="-12"/>
                <w:sz w:val="24"/>
              </w:rPr>
              <w:t xml:space="preserve"> </w:t>
            </w:r>
            <w:r>
              <w:rPr>
                <w:b/>
                <w:spacing w:val="-2"/>
                <w:sz w:val="24"/>
              </w:rPr>
              <w:t>Tuntas</w:t>
            </w:r>
          </w:p>
        </w:tc>
      </w:tr>
      <w:tr w14:paraId="729AB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3AE810FD">
            <w:pPr>
              <w:pStyle w:val="21"/>
              <w:spacing w:line="273" w:lineRule="exact"/>
              <w:ind w:right="216"/>
              <w:jc w:val="center"/>
              <w:rPr>
                <w:sz w:val="24"/>
              </w:rPr>
            </w:pPr>
            <w:r>
              <w:rPr>
                <w:spacing w:val="-10"/>
                <w:sz w:val="24"/>
              </w:rPr>
              <w:t>1</w:t>
            </w:r>
          </w:p>
        </w:tc>
        <w:tc>
          <w:tcPr>
            <w:tcW w:w="1995" w:type="dxa"/>
          </w:tcPr>
          <w:p w14:paraId="3D0DF469">
            <w:pPr>
              <w:pStyle w:val="21"/>
              <w:spacing w:line="273" w:lineRule="exact"/>
              <w:ind w:left="112"/>
              <w:rPr>
                <w:sz w:val="24"/>
              </w:rPr>
            </w:pPr>
            <w:r>
              <w:rPr>
                <w:spacing w:val="-5"/>
                <w:sz w:val="24"/>
              </w:rPr>
              <w:t>Responden</w:t>
            </w:r>
            <w:r>
              <w:rPr>
                <w:spacing w:val="-1"/>
                <w:sz w:val="24"/>
              </w:rPr>
              <w:t xml:space="preserve"> </w:t>
            </w:r>
            <w:r>
              <w:rPr>
                <w:spacing w:val="-10"/>
                <w:sz w:val="24"/>
              </w:rPr>
              <w:t>1</w:t>
            </w:r>
          </w:p>
        </w:tc>
        <w:tc>
          <w:tcPr>
            <w:tcW w:w="821" w:type="dxa"/>
          </w:tcPr>
          <w:p w14:paraId="6569ABB9">
            <w:pPr>
              <w:pStyle w:val="21"/>
              <w:spacing w:line="273" w:lineRule="exact"/>
              <w:ind w:left="112"/>
              <w:rPr>
                <w:sz w:val="24"/>
              </w:rPr>
            </w:pPr>
            <w:r>
              <w:rPr>
                <w:spacing w:val="-5"/>
                <w:sz w:val="24"/>
              </w:rPr>
              <w:t>78</w:t>
            </w:r>
          </w:p>
        </w:tc>
        <w:tc>
          <w:tcPr>
            <w:tcW w:w="1687" w:type="dxa"/>
          </w:tcPr>
          <w:p w14:paraId="7EA3AB0C">
            <w:pPr>
              <w:pStyle w:val="21"/>
              <w:spacing w:line="273" w:lineRule="exact"/>
              <w:ind w:left="110"/>
              <w:rPr>
                <w:sz w:val="24"/>
              </w:rPr>
            </w:pPr>
            <w:r>
              <w:rPr>
                <w:spacing w:val="-2"/>
                <w:sz w:val="24"/>
              </w:rPr>
              <w:t>Tuntas</w:t>
            </w:r>
          </w:p>
        </w:tc>
        <w:tc>
          <w:tcPr>
            <w:tcW w:w="1908" w:type="dxa"/>
          </w:tcPr>
          <w:p w14:paraId="2080A6D6">
            <w:pPr>
              <w:pStyle w:val="21"/>
              <w:rPr>
                <w:sz w:val="24"/>
              </w:rPr>
            </w:pPr>
          </w:p>
        </w:tc>
      </w:tr>
      <w:tr w14:paraId="288C8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73DBF8A6">
            <w:pPr>
              <w:pStyle w:val="21"/>
              <w:spacing w:line="270" w:lineRule="exact"/>
              <w:ind w:right="216"/>
              <w:jc w:val="center"/>
              <w:rPr>
                <w:sz w:val="24"/>
              </w:rPr>
            </w:pPr>
            <w:r>
              <w:rPr>
                <w:spacing w:val="-10"/>
                <w:sz w:val="24"/>
              </w:rPr>
              <w:t>2</w:t>
            </w:r>
          </w:p>
        </w:tc>
        <w:tc>
          <w:tcPr>
            <w:tcW w:w="1995" w:type="dxa"/>
          </w:tcPr>
          <w:p w14:paraId="41C85C18">
            <w:pPr>
              <w:pStyle w:val="21"/>
              <w:spacing w:line="270" w:lineRule="exact"/>
              <w:ind w:left="112"/>
              <w:rPr>
                <w:sz w:val="24"/>
              </w:rPr>
            </w:pPr>
            <w:r>
              <w:rPr>
                <w:spacing w:val="-5"/>
                <w:sz w:val="24"/>
              </w:rPr>
              <w:t>Responden</w:t>
            </w:r>
            <w:r>
              <w:rPr>
                <w:spacing w:val="-1"/>
                <w:sz w:val="24"/>
              </w:rPr>
              <w:t xml:space="preserve"> </w:t>
            </w:r>
            <w:r>
              <w:rPr>
                <w:spacing w:val="-10"/>
                <w:sz w:val="24"/>
              </w:rPr>
              <w:t>2</w:t>
            </w:r>
          </w:p>
        </w:tc>
        <w:tc>
          <w:tcPr>
            <w:tcW w:w="821" w:type="dxa"/>
          </w:tcPr>
          <w:p w14:paraId="7F1BE11C">
            <w:pPr>
              <w:pStyle w:val="21"/>
              <w:spacing w:line="270" w:lineRule="exact"/>
              <w:ind w:left="112"/>
              <w:rPr>
                <w:sz w:val="24"/>
              </w:rPr>
            </w:pPr>
            <w:r>
              <w:rPr>
                <w:spacing w:val="-5"/>
                <w:sz w:val="24"/>
              </w:rPr>
              <w:t>70</w:t>
            </w:r>
          </w:p>
        </w:tc>
        <w:tc>
          <w:tcPr>
            <w:tcW w:w="1687" w:type="dxa"/>
          </w:tcPr>
          <w:p w14:paraId="27FABC96">
            <w:pPr>
              <w:pStyle w:val="21"/>
              <w:rPr>
                <w:sz w:val="24"/>
              </w:rPr>
            </w:pPr>
          </w:p>
        </w:tc>
        <w:tc>
          <w:tcPr>
            <w:tcW w:w="1908" w:type="dxa"/>
          </w:tcPr>
          <w:p w14:paraId="41B242B4">
            <w:pPr>
              <w:pStyle w:val="21"/>
              <w:spacing w:line="270" w:lineRule="exact"/>
              <w:ind w:left="110"/>
              <w:rPr>
                <w:sz w:val="24"/>
              </w:rPr>
            </w:pPr>
            <w:r>
              <w:rPr>
                <w:spacing w:val="-2"/>
                <w:sz w:val="24"/>
              </w:rPr>
              <w:t>Tidak</w:t>
            </w:r>
            <w:r>
              <w:rPr>
                <w:spacing w:val="-6"/>
                <w:sz w:val="24"/>
              </w:rPr>
              <w:t xml:space="preserve"> </w:t>
            </w:r>
            <w:r>
              <w:rPr>
                <w:spacing w:val="-2"/>
                <w:sz w:val="24"/>
              </w:rPr>
              <w:t>Tuntas</w:t>
            </w:r>
          </w:p>
        </w:tc>
      </w:tr>
      <w:tr w14:paraId="528CD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48F9ACDC">
            <w:pPr>
              <w:pStyle w:val="21"/>
              <w:spacing w:line="275" w:lineRule="exact"/>
              <w:ind w:right="216"/>
              <w:jc w:val="center"/>
              <w:rPr>
                <w:sz w:val="24"/>
              </w:rPr>
            </w:pPr>
            <w:r>
              <w:rPr>
                <w:spacing w:val="-10"/>
                <w:sz w:val="24"/>
              </w:rPr>
              <w:t>3</w:t>
            </w:r>
          </w:p>
        </w:tc>
        <w:tc>
          <w:tcPr>
            <w:tcW w:w="1995" w:type="dxa"/>
          </w:tcPr>
          <w:p w14:paraId="69E4C847">
            <w:pPr>
              <w:pStyle w:val="21"/>
              <w:spacing w:line="270" w:lineRule="exact"/>
              <w:ind w:left="112"/>
              <w:rPr>
                <w:sz w:val="24"/>
              </w:rPr>
            </w:pPr>
            <w:r>
              <w:rPr>
                <w:spacing w:val="-5"/>
                <w:sz w:val="24"/>
              </w:rPr>
              <w:t>Responden</w:t>
            </w:r>
            <w:r>
              <w:rPr>
                <w:spacing w:val="-1"/>
                <w:sz w:val="24"/>
              </w:rPr>
              <w:t xml:space="preserve"> </w:t>
            </w:r>
            <w:r>
              <w:rPr>
                <w:spacing w:val="-10"/>
                <w:sz w:val="24"/>
              </w:rPr>
              <w:t>3</w:t>
            </w:r>
          </w:p>
        </w:tc>
        <w:tc>
          <w:tcPr>
            <w:tcW w:w="821" w:type="dxa"/>
          </w:tcPr>
          <w:p w14:paraId="45CFBE57">
            <w:pPr>
              <w:pStyle w:val="21"/>
              <w:spacing w:line="275" w:lineRule="exact"/>
              <w:ind w:left="112"/>
              <w:rPr>
                <w:sz w:val="24"/>
              </w:rPr>
            </w:pPr>
            <w:r>
              <w:rPr>
                <w:spacing w:val="-5"/>
                <w:sz w:val="24"/>
              </w:rPr>
              <w:t>85</w:t>
            </w:r>
          </w:p>
        </w:tc>
        <w:tc>
          <w:tcPr>
            <w:tcW w:w="1687" w:type="dxa"/>
          </w:tcPr>
          <w:p w14:paraId="35070E91">
            <w:pPr>
              <w:pStyle w:val="21"/>
              <w:spacing w:line="275" w:lineRule="exact"/>
              <w:ind w:left="110"/>
              <w:rPr>
                <w:sz w:val="24"/>
              </w:rPr>
            </w:pPr>
            <w:r>
              <w:rPr>
                <w:spacing w:val="-2"/>
                <w:sz w:val="24"/>
              </w:rPr>
              <w:t>Tuntas</w:t>
            </w:r>
          </w:p>
        </w:tc>
        <w:tc>
          <w:tcPr>
            <w:tcW w:w="1908" w:type="dxa"/>
          </w:tcPr>
          <w:p w14:paraId="69DBD3AE">
            <w:pPr>
              <w:pStyle w:val="21"/>
              <w:rPr>
                <w:sz w:val="24"/>
              </w:rPr>
            </w:pPr>
          </w:p>
        </w:tc>
      </w:tr>
      <w:tr w14:paraId="2F0CC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30364283">
            <w:pPr>
              <w:pStyle w:val="21"/>
              <w:spacing w:line="273" w:lineRule="exact"/>
              <w:ind w:right="216"/>
              <w:jc w:val="center"/>
              <w:rPr>
                <w:sz w:val="24"/>
              </w:rPr>
            </w:pPr>
            <w:r>
              <w:rPr>
                <w:spacing w:val="-10"/>
                <w:sz w:val="24"/>
              </w:rPr>
              <w:t>4</w:t>
            </w:r>
          </w:p>
        </w:tc>
        <w:tc>
          <w:tcPr>
            <w:tcW w:w="1995" w:type="dxa"/>
          </w:tcPr>
          <w:p w14:paraId="159F6232">
            <w:pPr>
              <w:pStyle w:val="21"/>
              <w:spacing w:line="273" w:lineRule="exact"/>
              <w:ind w:left="112"/>
              <w:rPr>
                <w:sz w:val="24"/>
              </w:rPr>
            </w:pPr>
            <w:r>
              <w:rPr>
                <w:spacing w:val="-5"/>
                <w:sz w:val="24"/>
              </w:rPr>
              <w:t>Responden</w:t>
            </w:r>
            <w:r>
              <w:rPr>
                <w:spacing w:val="-1"/>
                <w:sz w:val="24"/>
              </w:rPr>
              <w:t xml:space="preserve"> </w:t>
            </w:r>
            <w:r>
              <w:rPr>
                <w:spacing w:val="-10"/>
                <w:sz w:val="24"/>
              </w:rPr>
              <w:t>4</w:t>
            </w:r>
          </w:p>
        </w:tc>
        <w:tc>
          <w:tcPr>
            <w:tcW w:w="821" w:type="dxa"/>
          </w:tcPr>
          <w:p w14:paraId="33D37763">
            <w:pPr>
              <w:pStyle w:val="21"/>
              <w:spacing w:line="273" w:lineRule="exact"/>
              <w:ind w:left="112"/>
              <w:rPr>
                <w:sz w:val="24"/>
              </w:rPr>
            </w:pPr>
            <w:r>
              <w:rPr>
                <w:spacing w:val="-5"/>
                <w:sz w:val="24"/>
              </w:rPr>
              <w:t>70</w:t>
            </w:r>
          </w:p>
        </w:tc>
        <w:tc>
          <w:tcPr>
            <w:tcW w:w="1687" w:type="dxa"/>
          </w:tcPr>
          <w:p w14:paraId="26EA66A8">
            <w:pPr>
              <w:pStyle w:val="21"/>
              <w:rPr>
                <w:sz w:val="24"/>
              </w:rPr>
            </w:pPr>
          </w:p>
        </w:tc>
        <w:tc>
          <w:tcPr>
            <w:tcW w:w="1908" w:type="dxa"/>
          </w:tcPr>
          <w:p w14:paraId="69530F1E">
            <w:pPr>
              <w:pStyle w:val="21"/>
              <w:spacing w:line="273" w:lineRule="exact"/>
              <w:ind w:left="110"/>
              <w:rPr>
                <w:sz w:val="24"/>
              </w:rPr>
            </w:pPr>
            <w:r>
              <w:rPr>
                <w:spacing w:val="-2"/>
                <w:sz w:val="24"/>
              </w:rPr>
              <w:t>Tidak</w:t>
            </w:r>
            <w:r>
              <w:rPr>
                <w:spacing w:val="-6"/>
                <w:sz w:val="24"/>
              </w:rPr>
              <w:t xml:space="preserve"> </w:t>
            </w:r>
            <w:r>
              <w:rPr>
                <w:spacing w:val="-2"/>
                <w:sz w:val="24"/>
              </w:rPr>
              <w:t>Tuntas</w:t>
            </w:r>
          </w:p>
        </w:tc>
      </w:tr>
      <w:tr w14:paraId="1B9FC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5DBB7CCC">
            <w:pPr>
              <w:pStyle w:val="21"/>
              <w:spacing w:line="273" w:lineRule="exact"/>
              <w:ind w:right="216"/>
              <w:jc w:val="center"/>
              <w:rPr>
                <w:sz w:val="24"/>
              </w:rPr>
            </w:pPr>
            <w:r>
              <w:rPr>
                <w:spacing w:val="-10"/>
                <w:sz w:val="24"/>
              </w:rPr>
              <w:t>5</w:t>
            </w:r>
          </w:p>
        </w:tc>
        <w:tc>
          <w:tcPr>
            <w:tcW w:w="1995" w:type="dxa"/>
          </w:tcPr>
          <w:p w14:paraId="220E9D8D">
            <w:pPr>
              <w:pStyle w:val="21"/>
              <w:spacing w:line="273" w:lineRule="exact"/>
              <w:ind w:left="112"/>
              <w:rPr>
                <w:sz w:val="24"/>
              </w:rPr>
            </w:pPr>
            <w:r>
              <w:rPr>
                <w:spacing w:val="-5"/>
                <w:sz w:val="24"/>
              </w:rPr>
              <w:t>Responden</w:t>
            </w:r>
            <w:r>
              <w:rPr>
                <w:spacing w:val="-1"/>
                <w:sz w:val="24"/>
              </w:rPr>
              <w:t xml:space="preserve"> </w:t>
            </w:r>
            <w:r>
              <w:rPr>
                <w:spacing w:val="-10"/>
                <w:sz w:val="24"/>
              </w:rPr>
              <w:t>5</w:t>
            </w:r>
          </w:p>
        </w:tc>
        <w:tc>
          <w:tcPr>
            <w:tcW w:w="821" w:type="dxa"/>
          </w:tcPr>
          <w:p w14:paraId="04997198">
            <w:pPr>
              <w:pStyle w:val="21"/>
              <w:spacing w:line="273" w:lineRule="exact"/>
              <w:ind w:left="112"/>
              <w:rPr>
                <w:sz w:val="24"/>
              </w:rPr>
            </w:pPr>
            <w:r>
              <w:rPr>
                <w:spacing w:val="-5"/>
                <w:sz w:val="24"/>
              </w:rPr>
              <w:t>85</w:t>
            </w:r>
          </w:p>
        </w:tc>
        <w:tc>
          <w:tcPr>
            <w:tcW w:w="1687" w:type="dxa"/>
          </w:tcPr>
          <w:p w14:paraId="55C39FC2">
            <w:pPr>
              <w:pStyle w:val="21"/>
              <w:spacing w:line="273" w:lineRule="exact"/>
              <w:ind w:left="110"/>
              <w:rPr>
                <w:sz w:val="24"/>
              </w:rPr>
            </w:pPr>
            <w:r>
              <w:rPr>
                <w:spacing w:val="-2"/>
                <w:sz w:val="24"/>
              </w:rPr>
              <w:t>Tuntas</w:t>
            </w:r>
          </w:p>
        </w:tc>
        <w:tc>
          <w:tcPr>
            <w:tcW w:w="1908" w:type="dxa"/>
          </w:tcPr>
          <w:p w14:paraId="36A38350">
            <w:pPr>
              <w:pStyle w:val="21"/>
              <w:rPr>
                <w:sz w:val="24"/>
              </w:rPr>
            </w:pPr>
          </w:p>
        </w:tc>
      </w:tr>
      <w:tr w14:paraId="5B2C3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28E3C0B6">
            <w:pPr>
              <w:pStyle w:val="21"/>
              <w:spacing w:line="273" w:lineRule="exact"/>
              <w:ind w:right="216"/>
              <w:jc w:val="center"/>
              <w:rPr>
                <w:sz w:val="24"/>
              </w:rPr>
            </w:pPr>
            <w:r>
              <w:rPr>
                <w:spacing w:val="-10"/>
                <w:sz w:val="24"/>
              </w:rPr>
              <w:t>6</w:t>
            </w:r>
          </w:p>
        </w:tc>
        <w:tc>
          <w:tcPr>
            <w:tcW w:w="1995" w:type="dxa"/>
          </w:tcPr>
          <w:p w14:paraId="42E4C40A">
            <w:pPr>
              <w:pStyle w:val="21"/>
              <w:spacing w:line="273" w:lineRule="exact"/>
              <w:ind w:left="112"/>
              <w:rPr>
                <w:sz w:val="24"/>
              </w:rPr>
            </w:pPr>
            <w:r>
              <w:rPr>
                <w:spacing w:val="-5"/>
                <w:sz w:val="24"/>
              </w:rPr>
              <w:t>Responden</w:t>
            </w:r>
            <w:r>
              <w:rPr>
                <w:spacing w:val="-1"/>
                <w:sz w:val="24"/>
              </w:rPr>
              <w:t xml:space="preserve"> </w:t>
            </w:r>
            <w:r>
              <w:rPr>
                <w:spacing w:val="-10"/>
                <w:sz w:val="24"/>
              </w:rPr>
              <w:t>6</w:t>
            </w:r>
          </w:p>
        </w:tc>
        <w:tc>
          <w:tcPr>
            <w:tcW w:w="821" w:type="dxa"/>
          </w:tcPr>
          <w:p w14:paraId="2C64DB63">
            <w:pPr>
              <w:pStyle w:val="21"/>
              <w:spacing w:line="273" w:lineRule="exact"/>
              <w:ind w:left="112"/>
              <w:rPr>
                <w:sz w:val="24"/>
              </w:rPr>
            </w:pPr>
            <w:r>
              <w:rPr>
                <w:spacing w:val="-5"/>
                <w:sz w:val="24"/>
              </w:rPr>
              <w:t>78</w:t>
            </w:r>
          </w:p>
        </w:tc>
        <w:tc>
          <w:tcPr>
            <w:tcW w:w="1687" w:type="dxa"/>
          </w:tcPr>
          <w:p w14:paraId="61575343">
            <w:pPr>
              <w:pStyle w:val="21"/>
              <w:spacing w:line="273" w:lineRule="exact"/>
              <w:ind w:left="110"/>
              <w:rPr>
                <w:sz w:val="24"/>
              </w:rPr>
            </w:pPr>
            <w:r>
              <w:rPr>
                <w:spacing w:val="-2"/>
                <w:sz w:val="24"/>
              </w:rPr>
              <w:t>Tuntas</w:t>
            </w:r>
          </w:p>
        </w:tc>
        <w:tc>
          <w:tcPr>
            <w:tcW w:w="1908" w:type="dxa"/>
          </w:tcPr>
          <w:p w14:paraId="4C638DC6">
            <w:pPr>
              <w:pStyle w:val="21"/>
              <w:rPr>
                <w:sz w:val="24"/>
              </w:rPr>
            </w:pPr>
          </w:p>
        </w:tc>
      </w:tr>
      <w:tr w14:paraId="52C8A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718F6833">
            <w:pPr>
              <w:pStyle w:val="21"/>
              <w:spacing w:line="273" w:lineRule="exact"/>
              <w:ind w:right="216"/>
              <w:jc w:val="center"/>
              <w:rPr>
                <w:sz w:val="24"/>
              </w:rPr>
            </w:pPr>
            <w:r>
              <w:rPr>
                <w:spacing w:val="-10"/>
                <w:sz w:val="24"/>
              </w:rPr>
              <w:t>7</w:t>
            </w:r>
          </w:p>
        </w:tc>
        <w:tc>
          <w:tcPr>
            <w:tcW w:w="1995" w:type="dxa"/>
          </w:tcPr>
          <w:p w14:paraId="09B40E0D">
            <w:pPr>
              <w:pStyle w:val="21"/>
              <w:spacing w:line="273" w:lineRule="exact"/>
              <w:ind w:left="112"/>
              <w:rPr>
                <w:sz w:val="24"/>
              </w:rPr>
            </w:pPr>
            <w:r>
              <w:rPr>
                <w:spacing w:val="-5"/>
                <w:sz w:val="24"/>
              </w:rPr>
              <w:t>Responden</w:t>
            </w:r>
            <w:r>
              <w:rPr>
                <w:spacing w:val="-1"/>
                <w:sz w:val="24"/>
              </w:rPr>
              <w:t xml:space="preserve"> </w:t>
            </w:r>
            <w:r>
              <w:rPr>
                <w:spacing w:val="-10"/>
                <w:sz w:val="24"/>
              </w:rPr>
              <w:t>7</w:t>
            </w:r>
          </w:p>
        </w:tc>
        <w:tc>
          <w:tcPr>
            <w:tcW w:w="821" w:type="dxa"/>
          </w:tcPr>
          <w:p w14:paraId="19602ACA">
            <w:pPr>
              <w:pStyle w:val="21"/>
              <w:spacing w:line="273" w:lineRule="exact"/>
              <w:ind w:left="112"/>
              <w:rPr>
                <w:sz w:val="24"/>
              </w:rPr>
            </w:pPr>
            <w:r>
              <w:rPr>
                <w:spacing w:val="-5"/>
                <w:sz w:val="24"/>
              </w:rPr>
              <w:t>78</w:t>
            </w:r>
          </w:p>
        </w:tc>
        <w:tc>
          <w:tcPr>
            <w:tcW w:w="1687" w:type="dxa"/>
          </w:tcPr>
          <w:p w14:paraId="15897D51">
            <w:pPr>
              <w:pStyle w:val="21"/>
              <w:spacing w:line="273" w:lineRule="exact"/>
              <w:ind w:left="110"/>
              <w:rPr>
                <w:sz w:val="24"/>
              </w:rPr>
            </w:pPr>
            <w:r>
              <w:rPr>
                <w:spacing w:val="-2"/>
                <w:sz w:val="24"/>
              </w:rPr>
              <w:t>Tuntas</w:t>
            </w:r>
          </w:p>
        </w:tc>
        <w:tc>
          <w:tcPr>
            <w:tcW w:w="1908" w:type="dxa"/>
          </w:tcPr>
          <w:p w14:paraId="0329FB12">
            <w:pPr>
              <w:pStyle w:val="21"/>
              <w:rPr>
                <w:sz w:val="24"/>
              </w:rPr>
            </w:pPr>
          </w:p>
        </w:tc>
      </w:tr>
      <w:tr w14:paraId="02113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3BD74D4E">
            <w:pPr>
              <w:pStyle w:val="21"/>
              <w:spacing w:line="273" w:lineRule="exact"/>
              <w:ind w:right="216"/>
              <w:jc w:val="center"/>
              <w:rPr>
                <w:sz w:val="24"/>
              </w:rPr>
            </w:pPr>
            <w:r>
              <w:rPr>
                <w:spacing w:val="-10"/>
                <w:sz w:val="24"/>
              </w:rPr>
              <w:t>8</w:t>
            </w:r>
          </w:p>
        </w:tc>
        <w:tc>
          <w:tcPr>
            <w:tcW w:w="1995" w:type="dxa"/>
          </w:tcPr>
          <w:p w14:paraId="736B88BD">
            <w:pPr>
              <w:pStyle w:val="21"/>
              <w:spacing w:before="1"/>
              <w:ind w:left="112"/>
              <w:rPr>
                <w:sz w:val="24"/>
              </w:rPr>
            </w:pPr>
            <w:r>
              <w:rPr>
                <w:spacing w:val="-5"/>
                <w:sz w:val="24"/>
              </w:rPr>
              <w:t>Responden</w:t>
            </w:r>
            <w:r>
              <w:rPr>
                <w:spacing w:val="-1"/>
                <w:sz w:val="24"/>
              </w:rPr>
              <w:t xml:space="preserve"> </w:t>
            </w:r>
            <w:r>
              <w:rPr>
                <w:spacing w:val="-10"/>
                <w:sz w:val="24"/>
              </w:rPr>
              <w:t>8</w:t>
            </w:r>
          </w:p>
        </w:tc>
        <w:tc>
          <w:tcPr>
            <w:tcW w:w="821" w:type="dxa"/>
          </w:tcPr>
          <w:p w14:paraId="73E7362F">
            <w:pPr>
              <w:pStyle w:val="21"/>
              <w:spacing w:line="273" w:lineRule="exact"/>
              <w:ind w:left="112"/>
              <w:rPr>
                <w:sz w:val="24"/>
              </w:rPr>
            </w:pPr>
            <w:r>
              <w:rPr>
                <w:spacing w:val="-5"/>
                <w:sz w:val="24"/>
              </w:rPr>
              <w:t>85</w:t>
            </w:r>
          </w:p>
        </w:tc>
        <w:tc>
          <w:tcPr>
            <w:tcW w:w="1687" w:type="dxa"/>
          </w:tcPr>
          <w:p w14:paraId="384C284E">
            <w:pPr>
              <w:pStyle w:val="21"/>
              <w:spacing w:line="273" w:lineRule="exact"/>
              <w:ind w:left="110"/>
              <w:rPr>
                <w:sz w:val="24"/>
              </w:rPr>
            </w:pPr>
            <w:r>
              <w:rPr>
                <w:spacing w:val="-2"/>
                <w:sz w:val="24"/>
              </w:rPr>
              <w:t>Tuntas</w:t>
            </w:r>
          </w:p>
        </w:tc>
        <w:tc>
          <w:tcPr>
            <w:tcW w:w="1908" w:type="dxa"/>
          </w:tcPr>
          <w:p w14:paraId="0CD46646">
            <w:pPr>
              <w:pStyle w:val="21"/>
              <w:rPr>
                <w:sz w:val="24"/>
              </w:rPr>
            </w:pPr>
          </w:p>
        </w:tc>
      </w:tr>
      <w:tr w14:paraId="7DDBE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0103B6A9">
            <w:pPr>
              <w:pStyle w:val="21"/>
              <w:spacing w:line="273" w:lineRule="exact"/>
              <w:ind w:right="216"/>
              <w:jc w:val="center"/>
              <w:rPr>
                <w:sz w:val="24"/>
              </w:rPr>
            </w:pPr>
            <w:r>
              <w:rPr>
                <w:spacing w:val="-10"/>
                <w:sz w:val="24"/>
              </w:rPr>
              <w:t>9</w:t>
            </w:r>
          </w:p>
        </w:tc>
        <w:tc>
          <w:tcPr>
            <w:tcW w:w="1995" w:type="dxa"/>
          </w:tcPr>
          <w:p w14:paraId="36700FD6">
            <w:pPr>
              <w:pStyle w:val="21"/>
              <w:spacing w:line="273" w:lineRule="exact"/>
              <w:ind w:left="112"/>
              <w:rPr>
                <w:sz w:val="24"/>
              </w:rPr>
            </w:pPr>
            <w:r>
              <w:rPr>
                <w:spacing w:val="-5"/>
                <w:sz w:val="24"/>
              </w:rPr>
              <w:t>Responden</w:t>
            </w:r>
            <w:r>
              <w:rPr>
                <w:spacing w:val="-1"/>
                <w:sz w:val="24"/>
              </w:rPr>
              <w:t xml:space="preserve"> </w:t>
            </w:r>
            <w:r>
              <w:rPr>
                <w:spacing w:val="-10"/>
                <w:sz w:val="24"/>
              </w:rPr>
              <w:t>9</w:t>
            </w:r>
          </w:p>
        </w:tc>
        <w:tc>
          <w:tcPr>
            <w:tcW w:w="821" w:type="dxa"/>
          </w:tcPr>
          <w:p w14:paraId="109B3ADB">
            <w:pPr>
              <w:pStyle w:val="21"/>
              <w:spacing w:line="273" w:lineRule="exact"/>
              <w:ind w:left="112"/>
              <w:rPr>
                <w:sz w:val="24"/>
              </w:rPr>
            </w:pPr>
            <w:r>
              <w:rPr>
                <w:spacing w:val="-5"/>
                <w:sz w:val="24"/>
              </w:rPr>
              <w:t>78</w:t>
            </w:r>
          </w:p>
        </w:tc>
        <w:tc>
          <w:tcPr>
            <w:tcW w:w="1687" w:type="dxa"/>
          </w:tcPr>
          <w:p w14:paraId="01EBCC95">
            <w:pPr>
              <w:pStyle w:val="21"/>
              <w:spacing w:line="273" w:lineRule="exact"/>
              <w:ind w:left="110"/>
              <w:rPr>
                <w:sz w:val="24"/>
              </w:rPr>
            </w:pPr>
            <w:r>
              <w:rPr>
                <w:spacing w:val="-2"/>
                <w:sz w:val="24"/>
              </w:rPr>
              <w:t>Tuntas</w:t>
            </w:r>
          </w:p>
        </w:tc>
        <w:tc>
          <w:tcPr>
            <w:tcW w:w="1908" w:type="dxa"/>
          </w:tcPr>
          <w:p w14:paraId="481436A5">
            <w:pPr>
              <w:pStyle w:val="21"/>
              <w:rPr>
                <w:sz w:val="24"/>
              </w:rPr>
            </w:pPr>
          </w:p>
        </w:tc>
      </w:tr>
      <w:tr w14:paraId="308FA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53430127">
            <w:pPr>
              <w:pStyle w:val="21"/>
              <w:spacing w:line="273" w:lineRule="exact"/>
              <w:ind w:left="11" w:right="117"/>
              <w:jc w:val="center"/>
              <w:rPr>
                <w:sz w:val="24"/>
              </w:rPr>
            </w:pPr>
            <w:r>
              <w:rPr>
                <w:spacing w:val="-5"/>
                <w:sz w:val="24"/>
              </w:rPr>
              <w:t>10</w:t>
            </w:r>
          </w:p>
        </w:tc>
        <w:tc>
          <w:tcPr>
            <w:tcW w:w="1995" w:type="dxa"/>
          </w:tcPr>
          <w:p w14:paraId="0BCF9AFD">
            <w:pPr>
              <w:pStyle w:val="21"/>
              <w:spacing w:line="273" w:lineRule="exact"/>
              <w:ind w:left="112"/>
              <w:rPr>
                <w:sz w:val="24"/>
              </w:rPr>
            </w:pPr>
            <w:r>
              <w:rPr>
                <w:spacing w:val="-5"/>
                <w:sz w:val="24"/>
              </w:rPr>
              <w:t>Responden</w:t>
            </w:r>
            <w:r>
              <w:rPr>
                <w:spacing w:val="-1"/>
                <w:sz w:val="24"/>
              </w:rPr>
              <w:t xml:space="preserve"> </w:t>
            </w:r>
            <w:r>
              <w:rPr>
                <w:spacing w:val="-5"/>
                <w:sz w:val="24"/>
              </w:rPr>
              <w:t>10</w:t>
            </w:r>
          </w:p>
        </w:tc>
        <w:tc>
          <w:tcPr>
            <w:tcW w:w="821" w:type="dxa"/>
          </w:tcPr>
          <w:p w14:paraId="7F5BB87E">
            <w:pPr>
              <w:pStyle w:val="21"/>
              <w:spacing w:line="273" w:lineRule="exact"/>
              <w:ind w:left="112"/>
              <w:rPr>
                <w:sz w:val="24"/>
              </w:rPr>
            </w:pPr>
            <w:r>
              <w:rPr>
                <w:spacing w:val="-5"/>
                <w:sz w:val="24"/>
              </w:rPr>
              <w:t>85</w:t>
            </w:r>
          </w:p>
        </w:tc>
        <w:tc>
          <w:tcPr>
            <w:tcW w:w="1687" w:type="dxa"/>
          </w:tcPr>
          <w:p w14:paraId="6FF2F524">
            <w:pPr>
              <w:pStyle w:val="21"/>
              <w:spacing w:line="273" w:lineRule="exact"/>
              <w:ind w:left="110"/>
              <w:rPr>
                <w:sz w:val="24"/>
              </w:rPr>
            </w:pPr>
            <w:r>
              <w:rPr>
                <w:spacing w:val="-2"/>
                <w:sz w:val="24"/>
              </w:rPr>
              <w:t>Tuntas</w:t>
            </w:r>
          </w:p>
        </w:tc>
        <w:tc>
          <w:tcPr>
            <w:tcW w:w="1908" w:type="dxa"/>
          </w:tcPr>
          <w:p w14:paraId="46D455DD">
            <w:pPr>
              <w:pStyle w:val="21"/>
              <w:rPr>
                <w:sz w:val="24"/>
              </w:rPr>
            </w:pPr>
          </w:p>
        </w:tc>
      </w:tr>
      <w:tr w14:paraId="5A773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74" w:type="dxa"/>
          </w:tcPr>
          <w:p w14:paraId="126BC96A">
            <w:pPr>
              <w:pStyle w:val="21"/>
              <w:spacing w:line="270" w:lineRule="exact"/>
              <w:ind w:left="11" w:right="117"/>
              <w:jc w:val="center"/>
              <w:rPr>
                <w:sz w:val="24"/>
              </w:rPr>
            </w:pPr>
            <w:r>
              <w:rPr>
                <w:spacing w:val="-5"/>
                <w:sz w:val="24"/>
              </w:rPr>
              <w:t>11</w:t>
            </w:r>
          </w:p>
        </w:tc>
        <w:tc>
          <w:tcPr>
            <w:tcW w:w="1995" w:type="dxa"/>
          </w:tcPr>
          <w:p w14:paraId="32D242AF">
            <w:pPr>
              <w:pStyle w:val="21"/>
              <w:spacing w:line="275" w:lineRule="exact"/>
              <w:ind w:left="112"/>
              <w:rPr>
                <w:sz w:val="24"/>
              </w:rPr>
            </w:pPr>
            <w:r>
              <w:rPr>
                <w:spacing w:val="-5"/>
                <w:sz w:val="24"/>
              </w:rPr>
              <w:t>Responden</w:t>
            </w:r>
            <w:r>
              <w:rPr>
                <w:spacing w:val="-1"/>
                <w:sz w:val="24"/>
              </w:rPr>
              <w:t xml:space="preserve"> </w:t>
            </w:r>
            <w:r>
              <w:rPr>
                <w:spacing w:val="-5"/>
                <w:sz w:val="24"/>
              </w:rPr>
              <w:t>11</w:t>
            </w:r>
          </w:p>
        </w:tc>
        <w:tc>
          <w:tcPr>
            <w:tcW w:w="821" w:type="dxa"/>
          </w:tcPr>
          <w:p w14:paraId="30EE6ABA">
            <w:pPr>
              <w:pStyle w:val="21"/>
              <w:spacing w:line="270" w:lineRule="exact"/>
              <w:ind w:left="112"/>
              <w:rPr>
                <w:sz w:val="24"/>
              </w:rPr>
            </w:pPr>
            <w:r>
              <w:rPr>
                <w:spacing w:val="-5"/>
                <w:sz w:val="24"/>
              </w:rPr>
              <w:t>88</w:t>
            </w:r>
          </w:p>
        </w:tc>
        <w:tc>
          <w:tcPr>
            <w:tcW w:w="1687" w:type="dxa"/>
          </w:tcPr>
          <w:p w14:paraId="41ECF385">
            <w:pPr>
              <w:pStyle w:val="21"/>
              <w:spacing w:line="270" w:lineRule="exact"/>
              <w:ind w:left="110"/>
              <w:rPr>
                <w:sz w:val="24"/>
              </w:rPr>
            </w:pPr>
            <w:r>
              <w:rPr>
                <w:spacing w:val="-2"/>
                <w:sz w:val="24"/>
              </w:rPr>
              <w:t>Tuntas</w:t>
            </w:r>
          </w:p>
        </w:tc>
        <w:tc>
          <w:tcPr>
            <w:tcW w:w="1908" w:type="dxa"/>
          </w:tcPr>
          <w:p w14:paraId="5AD03FE1">
            <w:pPr>
              <w:pStyle w:val="21"/>
              <w:rPr>
                <w:sz w:val="24"/>
              </w:rPr>
            </w:pPr>
          </w:p>
        </w:tc>
      </w:tr>
      <w:tr w14:paraId="7698C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574" w:type="dxa"/>
          </w:tcPr>
          <w:p w14:paraId="065C2A29">
            <w:pPr>
              <w:pStyle w:val="21"/>
              <w:spacing w:line="273" w:lineRule="exact"/>
              <w:ind w:left="11" w:right="117"/>
              <w:jc w:val="center"/>
              <w:rPr>
                <w:sz w:val="24"/>
              </w:rPr>
            </w:pPr>
            <w:r>
              <w:rPr>
                <w:spacing w:val="-5"/>
                <w:sz w:val="24"/>
              </w:rPr>
              <w:t>12</w:t>
            </w:r>
          </w:p>
        </w:tc>
        <w:tc>
          <w:tcPr>
            <w:tcW w:w="1995" w:type="dxa"/>
          </w:tcPr>
          <w:p w14:paraId="6DA0DDD0">
            <w:pPr>
              <w:pStyle w:val="21"/>
              <w:spacing w:line="273" w:lineRule="exact"/>
              <w:ind w:left="112"/>
              <w:rPr>
                <w:sz w:val="24"/>
              </w:rPr>
            </w:pPr>
            <w:r>
              <w:rPr>
                <w:spacing w:val="-5"/>
                <w:sz w:val="24"/>
              </w:rPr>
              <w:t>Responden</w:t>
            </w:r>
            <w:r>
              <w:rPr>
                <w:spacing w:val="-1"/>
                <w:sz w:val="24"/>
              </w:rPr>
              <w:t xml:space="preserve"> </w:t>
            </w:r>
            <w:r>
              <w:rPr>
                <w:spacing w:val="-5"/>
                <w:sz w:val="24"/>
              </w:rPr>
              <w:t>12</w:t>
            </w:r>
          </w:p>
        </w:tc>
        <w:tc>
          <w:tcPr>
            <w:tcW w:w="821" w:type="dxa"/>
          </w:tcPr>
          <w:p w14:paraId="59C58575">
            <w:pPr>
              <w:pStyle w:val="21"/>
              <w:spacing w:line="273" w:lineRule="exact"/>
              <w:ind w:left="112"/>
              <w:rPr>
                <w:sz w:val="24"/>
              </w:rPr>
            </w:pPr>
            <w:r>
              <w:rPr>
                <w:spacing w:val="-5"/>
                <w:sz w:val="24"/>
              </w:rPr>
              <w:t>80</w:t>
            </w:r>
          </w:p>
        </w:tc>
        <w:tc>
          <w:tcPr>
            <w:tcW w:w="1687" w:type="dxa"/>
          </w:tcPr>
          <w:p w14:paraId="75E9EAFE">
            <w:pPr>
              <w:pStyle w:val="21"/>
              <w:spacing w:line="273" w:lineRule="exact"/>
              <w:ind w:left="110"/>
              <w:rPr>
                <w:sz w:val="24"/>
              </w:rPr>
            </w:pPr>
            <w:r>
              <w:rPr>
                <w:spacing w:val="-2"/>
                <w:sz w:val="24"/>
              </w:rPr>
              <w:t>Tuntas</w:t>
            </w:r>
          </w:p>
        </w:tc>
        <w:tc>
          <w:tcPr>
            <w:tcW w:w="1908" w:type="dxa"/>
          </w:tcPr>
          <w:p w14:paraId="3B04CB77">
            <w:pPr>
              <w:pStyle w:val="21"/>
              <w:rPr>
                <w:sz w:val="24"/>
              </w:rPr>
            </w:pPr>
          </w:p>
        </w:tc>
      </w:tr>
      <w:tr w14:paraId="04244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06EDC688">
            <w:pPr>
              <w:pStyle w:val="21"/>
              <w:spacing w:line="270" w:lineRule="exact"/>
              <w:ind w:left="11" w:right="117"/>
              <w:jc w:val="center"/>
              <w:rPr>
                <w:sz w:val="24"/>
              </w:rPr>
            </w:pPr>
            <w:r>
              <w:rPr>
                <w:spacing w:val="-5"/>
                <w:sz w:val="24"/>
              </w:rPr>
              <w:t>13</w:t>
            </w:r>
          </w:p>
        </w:tc>
        <w:tc>
          <w:tcPr>
            <w:tcW w:w="1995" w:type="dxa"/>
          </w:tcPr>
          <w:p w14:paraId="5CE6930D">
            <w:pPr>
              <w:pStyle w:val="21"/>
              <w:spacing w:line="270" w:lineRule="exact"/>
              <w:ind w:left="112"/>
              <w:rPr>
                <w:sz w:val="24"/>
              </w:rPr>
            </w:pPr>
            <w:r>
              <w:rPr>
                <w:spacing w:val="-5"/>
                <w:sz w:val="24"/>
              </w:rPr>
              <w:t>Responden</w:t>
            </w:r>
            <w:r>
              <w:rPr>
                <w:spacing w:val="-1"/>
                <w:sz w:val="24"/>
              </w:rPr>
              <w:t xml:space="preserve"> </w:t>
            </w:r>
            <w:r>
              <w:rPr>
                <w:spacing w:val="-5"/>
                <w:sz w:val="24"/>
              </w:rPr>
              <w:t>13</w:t>
            </w:r>
          </w:p>
        </w:tc>
        <w:tc>
          <w:tcPr>
            <w:tcW w:w="821" w:type="dxa"/>
          </w:tcPr>
          <w:p w14:paraId="27558A64">
            <w:pPr>
              <w:pStyle w:val="21"/>
              <w:spacing w:line="270" w:lineRule="exact"/>
              <w:ind w:left="112"/>
              <w:rPr>
                <w:sz w:val="24"/>
              </w:rPr>
            </w:pPr>
            <w:r>
              <w:rPr>
                <w:spacing w:val="-5"/>
                <w:sz w:val="24"/>
              </w:rPr>
              <w:t>80</w:t>
            </w:r>
          </w:p>
        </w:tc>
        <w:tc>
          <w:tcPr>
            <w:tcW w:w="1687" w:type="dxa"/>
          </w:tcPr>
          <w:p w14:paraId="1047038E">
            <w:pPr>
              <w:pStyle w:val="21"/>
              <w:spacing w:line="270" w:lineRule="exact"/>
              <w:ind w:left="110"/>
              <w:rPr>
                <w:sz w:val="24"/>
              </w:rPr>
            </w:pPr>
            <w:r>
              <w:rPr>
                <w:spacing w:val="-2"/>
                <w:sz w:val="24"/>
              </w:rPr>
              <w:t>Tuntas</w:t>
            </w:r>
          </w:p>
        </w:tc>
        <w:tc>
          <w:tcPr>
            <w:tcW w:w="1908" w:type="dxa"/>
          </w:tcPr>
          <w:p w14:paraId="5A2D6BDC">
            <w:pPr>
              <w:pStyle w:val="21"/>
              <w:rPr>
                <w:sz w:val="24"/>
              </w:rPr>
            </w:pPr>
          </w:p>
        </w:tc>
      </w:tr>
      <w:tr w14:paraId="63AB5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574" w:type="dxa"/>
          </w:tcPr>
          <w:p w14:paraId="167740F0">
            <w:pPr>
              <w:pStyle w:val="21"/>
              <w:spacing w:line="273" w:lineRule="exact"/>
              <w:ind w:left="11" w:right="117"/>
              <w:jc w:val="center"/>
              <w:rPr>
                <w:sz w:val="24"/>
              </w:rPr>
            </w:pPr>
            <w:r>
              <w:rPr>
                <w:spacing w:val="-5"/>
                <w:sz w:val="24"/>
              </w:rPr>
              <w:t>14</w:t>
            </w:r>
          </w:p>
        </w:tc>
        <w:tc>
          <w:tcPr>
            <w:tcW w:w="1995" w:type="dxa"/>
          </w:tcPr>
          <w:p w14:paraId="2DB59E70">
            <w:pPr>
              <w:pStyle w:val="21"/>
              <w:spacing w:line="275" w:lineRule="exact"/>
              <w:ind w:left="112"/>
              <w:rPr>
                <w:sz w:val="24"/>
              </w:rPr>
            </w:pPr>
            <w:r>
              <w:rPr>
                <w:spacing w:val="-5"/>
                <w:sz w:val="24"/>
              </w:rPr>
              <w:t>Responden</w:t>
            </w:r>
            <w:r>
              <w:rPr>
                <w:spacing w:val="-1"/>
                <w:sz w:val="24"/>
              </w:rPr>
              <w:t xml:space="preserve"> </w:t>
            </w:r>
            <w:r>
              <w:rPr>
                <w:spacing w:val="-5"/>
                <w:sz w:val="24"/>
              </w:rPr>
              <w:t>14</w:t>
            </w:r>
          </w:p>
        </w:tc>
        <w:tc>
          <w:tcPr>
            <w:tcW w:w="821" w:type="dxa"/>
          </w:tcPr>
          <w:p w14:paraId="21919CD2">
            <w:pPr>
              <w:pStyle w:val="21"/>
              <w:spacing w:line="273" w:lineRule="exact"/>
              <w:ind w:left="112"/>
              <w:rPr>
                <w:sz w:val="24"/>
              </w:rPr>
            </w:pPr>
            <w:r>
              <w:rPr>
                <w:spacing w:val="-5"/>
                <w:sz w:val="24"/>
              </w:rPr>
              <w:t>70</w:t>
            </w:r>
          </w:p>
        </w:tc>
        <w:tc>
          <w:tcPr>
            <w:tcW w:w="1687" w:type="dxa"/>
          </w:tcPr>
          <w:p w14:paraId="71612B84">
            <w:pPr>
              <w:pStyle w:val="21"/>
              <w:rPr>
                <w:sz w:val="24"/>
              </w:rPr>
            </w:pPr>
          </w:p>
        </w:tc>
        <w:tc>
          <w:tcPr>
            <w:tcW w:w="1908" w:type="dxa"/>
          </w:tcPr>
          <w:p w14:paraId="6E2D56FD">
            <w:pPr>
              <w:pStyle w:val="21"/>
              <w:spacing w:line="273" w:lineRule="exact"/>
              <w:ind w:left="110"/>
              <w:rPr>
                <w:sz w:val="24"/>
              </w:rPr>
            </w:pPr>
            <w:r>
              <w:rPr>
                <w:spacing w:val="-2"/>
                <w:sz w:val="24"/>
              </w:rPr>
              <w:t>Tidak</w:t>
            </w:r>
            <w:r>
              <w:rPr>
                <w:spacing w:val="-6"/>
                <w:sz w:val="24"/>
              </w:rPr>
              <w:t xml:space="preserve"> </w:t>
            </w:r>
            <w:r>
              <w:rPr>
                <w:spacing w:val="-2"/>
                <w:sz w:val="24"/>
              </w:rPr>
              <w:t>Tuntas</w:t>
            </w:r>
          </w:p>
        </w:tc>
      </w:tr>
      <w:tr w14:paraId="1B84A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6985BA46">
            <w:pPr>
              <w:pStyle w:val="21"/>
              <w:spacing w:line="273" w:lineRule="exact"/>
              <w:ind w:left="11" w:right="117"/>
              <w:jc w:val="center"/>
              <w:rPr>
                <w:sz w:val="24"/>
              </w:rPr>
            </w:pPr>
            <w:r>
              <w:rPr>
                <w:spacing w:val="-5"/>
                <w:sz w:val="24"/>
              </w:rPr>
              <w:t>15</w:t>
            </w:r>
          </w:p>
        </w:tc>
        <w:tc>
          <w:tcPr>
            <w:tcW w:w="1995" w:type="dxa"/>
          </w:tcPr>
          <w:p w14:paraId="6A1A1F56">
            <w:pPr>
              <w:pStyle w:val="21"/>
              <w:spacing w:line="273" w:lineRule="exact"/>
              <w:ind w:left="112"/>
              <w:rPr>
                <w:sz w:val="24"/>
              </w:rPr>
            </w:pPr>
            <w:r>
              <w:rPr>
                <w:spacing w:val="-5"/>
                <w:sz w:val="24"/>
              </w:rPr>
              <w:t>Responden</w:t>
            </w:r>
            <w:r>
              <w:rPr>
                <w:spacing w:val="-1"/>
                <w:sz w:val="24"/>
              </w:rPr>
              <w:t xml:space="preserve"> </w:t>
            </w:r>
            <w:r>
              <w:rPr>
                <w:spacing w:val="-5"/>
                <w:sz w:val="24"/>
              </w:rPr>
              <w:t>15</w:t>
            </w:r>
          </w:p>
        </w:tc>
        <w:tc>
          <w:tcPr>
            <w:tcW w:w="821" w:type="dxa"/>
          </w:tcPr>
          <w:p w14:paraId="63C0DD83">
            <w:pPr>
              <w:pStyle w:val="21"/>
              <w:spacing w:line="273" w:lineRule="exact"/>
              <w:ind w:left="112"/>
              <w:rPr>
                <w:sz w:val="24"/>
              </w:rPr>
            </w:pPr>
            <w:r>
              <w:rPr>
                <w:spacing w:val="-5"/>
                <w:sz w:val="24"/>
              </w:rPr>
              <w:t>80</w:t>
            </w:r>
          </w:p>
        </w:tc>
        <w:tc>
          <w:tcPr>
            <w:tcW w:w="1687" w:type="dxa"/>
          </w:tcPr>
          <w:p w14:paraId="78F201C4">
            <w:pPr>
              <w:pStyle w:val="21"/>
              <w:spacing w:line="273" w:lineRule="exact"/>
              <w:ind w:left="110"/>
              <w:rPr>
                <w:sz w:val="24"/>
              </w:rPr>
            </w:pPr>
            <w:r>
              <w:rPr>
                <w:spacing w:val="-2"/>
                <w:sz w:val="24"/>
              </w:rPr>
              <w:t>Tuntas</w:t>
            </w:r>
          </w:p>
        </w:tc>
        <w:tc>
          <w:tcPr>
            <w:tcW w:w="1908" w:type="dxa"/>
          </w:tcPr>
          <w:p w14:paraId="64944E4A">
            <w:pPr>
              <w:pStyle w:val="21"/>
              <w:rPr>
                <w:sz w:val="24"/>
              </w:rPr>
            </w:pPr>
          </w:p>
        </w:tc>
      </w:tr>
      <w:tr w14:paraId="6D6EF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69" w:type="dxa"/>
            <w:gridSpan w:val="2"/>
          </w:tcPr>
          <w:p w14:paraId="03577F40">
            <w:pPr>
              <w:pStyle w:val="21"/>
              <w:spacing w:line="270" w:lineRule="exact"/>
              <w:ind w:right="41"/>
              <w:jc w:val="center"/>
              <w:rPr>
                <w:b/>
                <w:sz w:val="24"/>
              </w:rPr>
            </w:pPr>
            <w:r>
              <w:rPr>
                <w:b/>
                <w:spacing w:val="-2"/>
                <w:sz w:val="24"/>
              </w:rPr>
              <w:t>Total</w:t>
            </w:r>
          </w:p>
        </w:tc>
        <w:tc>
          <w:tcPr>
            <w:tcW w:w="821" w:type="dxa"/>
          </w:tcPr>
          <w:p w14:paraId="662948DF">
            <w:pPr>
              <w:pStyle w:val="21"/>
              <w:spacing w:line="270" w:lineRule="exact"/>
              <w:ind w:left="112"/>
              <w:rPr>
                <w:b/>
                <w:sz w:val="24"/>
              </w:rPr>
            </w:pPr>
            <w:r>
              <w:rPr>
                <w:b/>
                <w:spacing w:val="-2"/>
                <w:sz w:val="24"/>
              </w:rPr>
              <w:t>1.190</w:t>
            </w:r>
          </w:p>
        </w:tc>
        <w:tc>
          <w:tcPr>
            <w:tcW w:w="1687" w:type="dxa"/>
          </w:tcPr>
          <w:p w14:paraId="486EA400">
            <w:pPr>
              <w:pStyle w:val="21"/>
              <w:spacing w:line="270" w:lineRule="exact"/>
              <w:ind w:left="110"/>
              <w:rPr>
                <w:b/>
                <w:sz w:val="24"/>
              </w:rPr>
            </w:pPr>
            <w:r>
              <w:rPr>
                <w:b/>
                <w:spacing w:val="-5"/>
                <w:sz w:val="24"/>
              </w:rPr>
              <w:t>12</w:t>
            </w:r>
          </w:p>
        </w:tc>
        <w:tc>
          <w:tcPr>
            <w:tcW w:w="1908" w:type="dxa"/>
          </w:tcPr>
          <w:p w14:paraId="3343EEC4">
            <w:pPr>
              <w:pStyle w:val="21"/>
              <w:spacing w:line="270" w:lineRule="exact"/>
              <w:ind w:left="110"/>
              <w:rPr>
                <w:b/>
                <w:sz w:val="24"/>
              </w:rPr>
            </w:pPr>
            <w:r>
              <w:rPr>
                <w:b/>
                <w:spacing w:val="-10"/>
                <w:sz w:val="24"/>
              </w:rPr>
              <w:t>3</w:t>
            </w:r>
          </w:p>
        </w:tc>
      </w:tr>
      <w:tr w14:paraId="45E1C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69" w:type="dxa"/>
            <w:gridSpan w:val="2"/>
          </w:tcPr>
          <w:p w14:paraId="3FE63D9D">
            <w:pPr>
              <w:pStyle w:val="21"/>
              <w:spacing w:line="275" w:lineRule="exact"/>
              <w:ind w:left="710"/>
              <w:rPr>
                <w:b/>
                <w:sz w:val="24"/>
              </w:rPr>
            </w:pPr>
            <w:r>
              <w:rPr>
                <w:b/>
                <w:spacing w:val="-2"/>
                <w:sz w:val="24"/>
              </w:rPr>
              <w:t>Persentase</w:t>
            </w:r>
          </w:p>
        </w:tc>
        <w:tc>
          <w:tcPr>
            <w:tcW w:w="4416" w:type="dxa"/>
            <w:gridSpan w:val="3"/>
          </w:tcPr>
          <w:p w14:paraId="13500602">
            <w:pPr>
              <w:pStyle w:val="21"/>
              <w:spacing w:line="275" w:lineRule="exact"/>
              <w:ind w:right="47"/>
              <w:jc w:val="center"/>
              <w:rPr>
                <w:b/>
                <w:sz w:val="24"/>
              </w:rPr>
            </w:pPr>
            <w:r>
              <w:rPr>
                <w:b/>
                <w:spacing w:val="-5"/>
                <w:sz w:val="24"/>
              </w:rPr>
              <w:t>80%</w:t>
            </w:r>
          </w:p>
        </w:tc>
      </w:tr>
    </w:tbl>
    <w:p w14:paraId="05999541">
      <w:pPr>
        <w:pStyle w:val="10"/>
        <w:spacing w:before="155"/>
        <w:rPr>
          <w:b/>
        </w:rPr>
      </w:pPr>
    </w:p>
    <w:p w14:paraId="1DDE7E5A">
      <w:pPr>
        <w:pStyle w:val="10"/>
        <w:spacing w:before="1" w:line="480" w:lineRule="auto"/>
        <w:ind w:left="1286" w:right="1339" w:firstLine="710"/>
        <w:jc w:val="both"/>
      </w:pPr>
      <w:r>
        <w:rPr>
          <w:b/>
        </w:rPr>
        <w:t xml:space="preserve">Tabel 4.4 </w:t>
      </w:r>
      <w:r>
        <w:t>menunjukkan hasil belajar pada siklus II pertemuan pertama menunjukkan bahwa total nilai yang diperoleh seluruh siswa adalah 1.190.</w:t>
      </w:r>
    </w:p>
    <w:p w14:paraId="42D920DD">
      <w:pPr>
        <w:pStyle w:val="10"/>
        <w:spacing w:after="0" w:line="480" w:lineRule="auto"/>
        <w:jc w:val="both"/>
        <w:sectPr>
          <w:pgSz w:w="11920" w:h="16860"/>
          <w:pgMar w:top="960" w:right="425" w:bottom="280" w:left="992" w:header="715" w:footer="0" w:gutter="0"/>
          <w:cols w:space="720" w:num="1"/>
        </w:sectPr>
      </w:pPr>
    </w:p>
    <w:p w14:paraId="5DB0CBA0">
      <w:pPr>
        <w:pStyle w:val="10"/>
      </w:pPr>
    </w:p>
    <w:p w14:paraId="0ECDF8CB">
      <w:pPr>
        <w:pStyle w:val="10"/>
      </w:pPr>
    </w:p>
    <w:p w14:paraId="21F16C86">
      <w:pPr>
        <w:pStyle w:val="10"/>
        <w:spacing w:before="274"/>
      </w:pPr>
    </w:p>
    <w:p w14:paraId="406DBB1C">
      <w:pPr>
        <w:pStyle w:val="10"/>
        <w:spacing w:line="480" w:lineRule="auto"/>
        <w:ind w:left="1286" w:right="1334" w:firstLine="26"/>
        <w:jc w:val="both"/>
      </w:pPr>
      <w:r>
        <w:t>Sebanyak 12 siswa tuntas dan hanya 3 yang belum tuntas. Peningkatan ini mencerminkan</w:t>
      </w:r>
      <w:r>
        <w:rPr>
          <w:spacing w:val="-8"/>
        </w:rPr>
        <w:t xml:space="preserve"> </w:t>
      </w:r>
      <w:r>
        <w:t>keberhasilan</w:t>
      </w:r>
      <w:r>
        <w:rPr>
          <w:spacing w:val="-9"/>
        </w:rPr>
        <w:t xml:space="preserve"> </w:t>
      </w:r>
      <w:r>
        <w:t>perbaikan</w:t>
      </w:r>
      <w:r>
        <w:rPr>
          <w:spacing w:val="-9"/>
        </w:rPr>
        <w:t xml:space="preserve"> </w:t>
      </w:r>
      <w:r>
        <w:t>strategi</w:t>
      </w:r>
      <w:r>
        <w:rPr>
          <w:spacing w:val="-9"/>
        </w:rPr>
        <w:t xml:space="preserve"> </w:t>
      </w:r>
      <w:r>
        <w:t>pembelajaran</w:t>
      </w:r>
      <w:r>
        <w:rPr>
          <w:spacing w:val="-8"/>
        </w:rPr>
        <w:t xml:space="preserve"> </w:t>
      </w:r>
      <w:r>
        <w:t>yang</w:t>
      </w:r>
      <w:r>
        <w:rPr>
          <w:spacing w:val="-9"/>
        </w:rPr>
        <w:t xml:space="preserve"> </w:t>
      </w:r>
      <w:r>
        <w:t>diterapkan</w:t>
      </w:r>
      <w:r>
        <w:rPr>
          <w:spacing w:val="-8"/>
        </w:rPr>
        <w:t xml:space="preserve"> </w:t>
      </w:r>
      <w:r>
        <w:t xml:space="preserve">oleh </w:t>
      </w:r>
      <w:r>
        <w:rPr>
          <w:spacing w:val="-2"/>
        </w:rPr>
        <w:t>guru.</w:t>
      </w:r>
    </w:p>
    <w:p w14:paraId="6317F93B">
      <w:pPr>
        <w:pStyle w:val="20"/>
        <w:numPr>
          <w:ilvl w:val="0"/>
          <w:numId w:val="34"/>
        </w:numPr>
        <w:tabs>
          <w:tab w:val="left" w:pos="1516"/>
        </w:tabs>
        <w:spacing w:before="0" w:after="0" w:line="240" w:lineRule="auto"/>
        <w:ind w:left="1516" w:right="0" w:hanging="240"/>
        <w:jc w:val="both"/>
        <w:rPr>
          <w:sz w:val="24"/>
        </w:rPr>
      </w:pPr>
      <w:r>
        <w:rPr>
          <w:sz w:val="24"/>
        </w:rPr>
        <w:t>Hasil</w:t>
      </w:r>
      <w:r>
        <w:rPr>
          <w:spacing w:val="-2"/>
          <w:sz w:val="24"/>
        </w:rPr>
        <w:t xml:space="preserve"> </w:t>
      </w:r>
      <w:r>
        <w:rPr>
          <w:sz w:val="24"/>
        </w:rPr>
        <w:t>Observasi</w:t>
      </w:r>
      <w:r>
        <w:rPr>
          <w:spacing w:val="-1"/>
          <w:sz w:val="24"/>
        </w:rPr>
        <w:t xml:space="preserve"> </w:t>
      </w:r>
      <w:r>
        <w:rPr>
          <w:sz w:val="24"/>
        </w:rPr>
        <w:t>Siklus</w:t>
      </w:r>
      <w:r>
        <w:rPr>
          <w:spacing w:val="-4"/>
          <w:sz w:val="24"/>
        </w:rPr>
        <w:t xml:space="preserve"> </w:t>
      </w:r>
      <w:r>
        <w:rPr>
          <w:sz w:val="24"/>
        </w:rPr>
        <w:t>II</w:t>
      </w:r>
      <w:r>
        <w:rPr>
          <w:spacing w:val="-8"/>
          <w:sz w:val="24"/>
        </w:rPr>
        <w:t xml:space="preserve"> </w:t>
      </w:r>
      <w:r>
        <w:rPr>
          <w:sz w:val="24"/>
        </w:rPr>
        <w:t>(Pertemuan</w:t>
      </w:r>
      <w:r>
        <w:rPr>
          <w:spacing w:val="-3"/>
          <w:sz w:val="24"/>
        </w:rPr>
        <w:t xml:space="preserve"> </w:t>
      </w:r>
      <w:r>
        <w:rPr>
          <w:spacing w:val="-2"/>
          <w:sz w:val="24"/>
        </w:rPr>
        <w:t>Kedua)</w:t>
      </w:r>
    </w:p>
    <w:p w14:paraId="4D31B90C">
      <w:pPr>
        <w:pStyle w:val="10"/>
        <w:spacing w:before="2"/>
      </w:pPr>
    </w:p>
    <w:p w14:paraId="04F1B6E0">
      <w:pPr>
        <w:pStyle w:val="10"/>
        <w:spacing w:line="480" w:lineRule="auto"/>
        <w:ind w:left="1276" w:right="1335" w:firstLine="720"/>
        <w:jc w:val="both"/>
      </w:pPr>
      <w:r>
        <w:drawing>
          <wp:anchor distT="0" distB="0" distL="0" distR="0" simplePos="0" relativeHeight="251731968" behindDoc="1" locked="0" layoutInCell="1" allowOverlap="1">
            <wp:simplePos x="0" y="0"/>
            <wp:positionH relativeFrom="page">
              <wp:posOffset>1457325</wp:posOffset>
            </wp:positionH>
            <wp:positionV relativeFrom="paragraph">
              <wp:posOffset>318770</wp:posOffset>
            </wp:positionV>
            <wp:extent cx="4667250" cy="4591050"/>
            <wp:effectExtent l="0" t="0" r="0" b="0"/>
            <wp:wrapNone/>
            <wp:docPr id="184" name="Image 184"/>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26" cstate="print"/>
                    <a:stretch>
                      <a:fillRect/>
                    </a:stretch>
                  </pic:blipFill>
                  <pic:spPr>
                    <a:xfrm>
                      <a:off x="0" y="0"/>
                      <a:ext cx="4667249" cy="4591049"/>
                    </a:xfrm>
                    <a:prstGeom prst="rect">
                      <a:avLst/>
                    </a:prstGeom>
                  </pic:spPr>
                </pic:pic>
              </a:graphicData>
            </a:graphic>
          </wp:anchor>
        </w:drawing>
      </w:r>
      <w:r>
        <w:t>Penggunaan media Canva pada siklus II pertemuan kedua menunjukkan adanya peningkatan keterlibatan dan pemahaman siswa dibandingkan pertemuan sebelumnya. Selama pembelajaran, siswa tampak lebih antusias dalam mengikuti materi yang disajikan melalui video pembelajaran dengan suara narasi. Interaksi antara peneliti dan siswa juga berjalan lebih aktif, dengan beberapa siswa mulai berani</w:t>
      </w:r>
      <w:r>
        <w:rPr>
          <w:spacing w:val="-3"/>
        </w:rPr>
        <w:t xml:space="preserve"> </w:t>
      </w:r>
      <w:r>
        <w:t>mengajukan</w:t>
      </w:r>
      <w:r>
        <w:rPr>
          <w:spacing w:val="-2"/>
        </w:rPr>
        <w:t xml:space="preserve"> </w:t>
      </w:r>
      <w:r>
        <w:t>pertanyaan</w:t>
      </w:r>
      <w:r>
        <w:rPr>
          <w:spacing w:val="-6"/>
        </w:rPr>
        <w:t xml:space="preserve"> </w:t>
      </w:r>
      <w:r>
        <w:t>dan</w:t>
      </w:r>
      <w:r>
        <w:rPr>
          <w:spacing w:val="-5"/>
        </w:rPr>
        <w:t xml:space="preserve"> </w:t>
      </w:r>
      <w:r>
        <w:t>berdiskusi</w:t>
      </w:r>
      <w:r>
        <w:rPr>
          <w:spacing w:val="-5"/>
        </w:rPr>
        <w:t xml:space="preserve"> </w:t>
      </w:r>
      <w:r>
        <w:t>mengenai</w:t>
      </w:r>
      <w:r>
        <w:rPr>
          <w:spacing w:val="-5"/>
        </w:rPr>
        <w:t xml:space="preserve"> </w:t>
      </w:r>
      <w:r>
        <w:t>materi.</w:t>
      </w:r>
      <w:r>
        <w:rPr>
          <w:spacing w:val="-4"/>
        </w:rPr>
        <w:t xml:space="preserve"> </w:t>
      </w:r>
      <w:r>
        <w:t>Hasil</w:t>
      </w:r>
      <w:r>
        <w:rPr>
          <w:spacing w:val="-4"/>
        </w:rPr>
        <w:t xml:space="preserve"> </w:t>
      </w:r>
      <w:r>
        <w:t>pengukuran belajar yang diperoleh dari tes setelah pembelajaran tersebut dapat dilihat secara rinci pada tabel berikut.</w:t>
      </w:r>
    </w:p>
    <w:p w14:paraId="0FF957B8">
      <w:pPr>
        <w:pStyle w:val="7"/>
        <w:spacing w:line="275" w:lineRule="exact"/>
        <w:ind w:left="-1" w:right="89"/>
        <w:jc w:val="center"/>
      </w:pPr>
      <w:bookmarkStart w:id="55" w:name="_bookmark55"/>
      <w:bookmarkEnd w:id="55"/>
      <w:r>
        <w:t>Tabel</w:t>
      </w:r>
      <w:r>
        <w:rPr>
          <w:spacing w:val="-10"/>
        </w:rPr>
        <w:t xml:space="preserve"> </w:t>
      </w:r>
      <w:r>
        <w:t>4</w:t>
      </w:r>
      <w:r>
        <w:rPr>
          <w:spacing w:val="-6"/>
        </w:rPr>
        <w:t xml:space="preserve"> </w:t>
      </w:r>
      <w:r>
        <w:t>5</w:t>
      </w:r>
      <w:r>
        <w:rPr>
          <w:spacing w:val="-13"/>
        </w:rPr>
        <w:t xml:space="preserve"> </w:t>
      </w:r>
      <w:r>
        <w:t>Tabel</w:t>
      </w:r>
      <w:r>
        <w:rPr>
          <w:spacing w:val="-9"/>
        </w:rPr>
        <w:t xml:space="preserve"> </w:t>
      </w:r>
      <w:r>
        <w:t>Hasil</w:t>
      </w:r>
      <w:r>
        <w:rPr>
          <w:spacing w:val="-8"/>
        </w:rPr>
        <w:t xml:space="preserve"> </w:t>
      </w:r>
      <w:r>
        <w:t>Belajar</w:t>
      </w:r>
      <w:r>
        <w:rPr>
          <w:spacing w:val="-12"/>
        </w:rPr>
        <w:t xml:space="preserve"> </w:t>
      </w:r>
      <w:r>
        <w:t>Siswa</w:t>
      </w:r>
      <w:r>
        <w:rPr>
          <w:spacing w:val="-9"/>
        </w:rPr>
        <w:t xml:space="preserve"> </w:t>
      </w:r>
      <w:r>
        <w:t>Siklus</w:t>
      </w:r>
      <w:r>
        <w:rPr>
          <w:spacing w:val="-8"/>
        </w:rPr>
        <w:t xml:space="preserve"> </w:t>
      </w:r>
      <w:r>
        <w:t>II</w:t>
      </w:r>
      <w:r>
        <w:rPr>
          <w:spacing w:val="-8"/>
        </w:rPr>
        <w:t xml:space="preserve"> </w:t>
      </w:r>
      <w:r>
        <w:t>Pertemuan</w:t>
      </w:r>
      <w:r>
        <w:rPr>
          <w:spacing w:val="-7"/>
        </w:rPr>
        <w:t xml:space="preserve"> </w:t>
      </w:r>
      <w:r>
        <w:rPr>
          <w:spacing w:val="-10"/>
        </w:rPr>
        <w:t>2</w:t>
      </w:r>
    </w:p>
    <w:p w14:paraId="05C421AB">
      <w:pPr>
        <w:pStyle w:val="10"/>
        <w:spacing w:before="50"/>
        <w:rPr>
          <w:b/>
          <w:sz w:val="20"/>
        </w:rPr>
      </w:pPr>
    </w:p>
    <w:tbl>
      <w:tblPr>
        <w:tblStyle w:val="9"/>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2019"/>
        <w:gridCol w:w="821"/>
        <w:gridCol w:w="1817"/>
        <w:gridCol w:w="1906"/>
      </w:tblGrid>
      <w:tr w14:paraId="534C4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vMerge w:val="restart"/>
          </w:tcPr>
          <w:p w14:paraId="46B78730">
            <w:pPr>
              <w:pStyle w:val="21"/>
              <w:spacing w:line="273" w:lineRule="exact"/>
              <w:ind w:left="112"/>
              <w:rPr>
                <w:b/>
                <w:sz w:val="24"/>
              </w:rPr>
            </w:pPr>
            <w:r>
              <w:rPr>
                <w:b/>
                <w:spacing w:val="-5"/>
                <w:sz w:val="24"/>
              </w:rPr>
              <w:t>No</w:t>
            </w:r>
          </w:p>
        </w:tc>
        <w:tc>
          <w:tcPr>
            <w:tcW w:w="2019" w:type="dxa"/>
            <w:vMerge w:val="restart"/>
          </w:tcPr>
          <w:p w14:paraId="2647388E">
            <w:pPr>
              <w:pStyle w:val="21"/>
              <w:spacing w:line="273" w:lineRule="exact"/>
              <w:ind w:left="112"/>
              <w:rPr>
                <w:b/>
                <w:sz w:val="24"/>
              </w:rPr>
            </w:pPr>
            <w:r>
              <w:rPr>
                <w:b/>
                <w:spacing w:val="-4"/>
                <w:sz w:val="24"/>
              </w:rPr>
              <w:t>Nama</w:t>
            </w:r>
          </w:p>
        </w:tc>
        <w:tc>
          <w:tcPr>
            <w:tcW w:w="821" w:type="dxa"/>
            <w:vMerge w:val="restart"/>
          </w:tcPr>
          <w:p w14:paraId="1CB1F56E">
            <w:pPr>
              <w:pStyle w:val="21"/>
              <w:spacing w:line="273" w:lineRule="exact"/>
              <w:ind w:left="112"/>
              <w:rPr>
                <w:b/>
                <w:sz w:val="24"/>
              </w:rPr>
            </w:pPr>
            <w:r>
              <w:rPr>
                <w:b/>
                <w:spacing w:val="-2"/>
                <w:sz w:val="24"/>
              </w:rPr>
              <w:t>Nilai</w:t>
            </w:r>
          </w:p>
        </w:tc>
        <w:tc>
          <w:tcPr>
            <w:tcW w:w="3723" w:type="dxa"/>
            <w:gridSpan w:val="2"/>
          </w:tcPr>
          <w:p w14:paraId="0CB81D62">
            <w:pPr>
              <w:pStyle w:val="21"/>
              <w:spacing w:line="273" w:lineRule="exact"/>
              <w:ind w:left="1221"/>
              <w:rPr>
                <w:b/>
                <w:sz w:val="24"/>
              </w:rPr>
            </w:pPr>
            <w:r>
              <w:rPr>
                <w:b/>
                <w:spacing w:val="-2"/>
                <w:sz w:val="24"/>
              </w:rPr>
              <w:t>Keterangan</w:t>
            </w:r>
          </w:p>
        </w:tc>
      </w:tr>
      <w:tr w14:paraId="55239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vMerge w:val="continue"/>
            <w:tcBorders>
              <w:top w:val="nil"/>
            </w:tcBorders>
          </w:tcPr>
          <w:p w14:paraId="69F61E04">
            <w:pPr>
              <w:rPr>
                <w:sz w:val="2"/>
                <w:szCs w:val="2"/>
              </w:rPr>
            </w:pPr>
          </w:p>
        </w:tc>
        <w:tc>
          <w:tcPr>
            <w:tcW w:w="2019" w:type="dxa"/>
            <w:vMerge w:val="continue"/>
            <w:tcBorders>
              <w:top w:val="nil"/>
            </w:tcBorders>
          </w:tcPr>
          <w:p w14:paraId="003A075C">
            <w:pPr>
              <w:rPr>
                <w:sz w:val="2"/>
                <w:szCs w:val="2"/>
              </w:rPr>
            </w:pPr>
          </w:p>
        </w:tc>
        <w:tc>
          <w:tcPr>
            <w:tcW w:w="821" w:type="dxa"/>
            <w:vMerge w:val="continue"/>
            <w:tcBorders>
              <w:top w:val="nil"/>
            </w:tcBorders>
          </w:tcPr>
          <w:p w14:paraId="2DD3F731">
            <w:pPr>
              <w:rPr>
                <w:sz w:val="2"/>
                <w:szCs w:val="2"/>
              </w:rPr>
            </w:pPr>
          </w:p>
        </w:tc>
        <w:tc>
          <w:tcPr>
            <w:tcW w:w="1817" w:type="dxa"/>
          </w:tcPr>
          <w:p w14:paraId="1C395675">
            <w:pPr>
              <w:pStyle w:val="21"/>
              <w:spacing w:line="273" w:lineRule="exact"/>
              <w:ind w:left="107"/>
              <w:rPr>
                <w:b/>
                <w:sz w:val="24"/>
              </w:rPr>
            </w:pPr>
            <w:r>
              <w:rPr>
                <w:b/>
                <w:spacing w:val="-2"/>
                <w:sz w:val="24"/>
              </w:rPr>
              <w:t>Tuntas</w:t>
            </w:r>
          </w:p>
        </w:tc>
        <w:tc>
          <w:tcPr>
            <w:tcW w:w="1906" w:type="dxa"/>
          </w:tcPr>
          <w:p w14:paraId="2C8B5A6E">
            <w:pPr>
              <w:pStyle w:val="21"/>
              <w:spacing w:line="273" w:lineRule="exact"/>
              <w:ind w:left="112"/>
              <w:rPr>
                <w:b/>
                <w:sz w:val="24"/>
              </w:rPr>
            </w:pPr>
            <w:r>
              <w:rPr>
                <w:b/>
                <w:sz w:val="24"/>
              </w:rPr>
              <w:t>Tidak</w:t>
            </w:r>
            <w:r>
              <w:rPr>
                <w:b/>
                <w:spacing w:val="-11"/>
                <w:sz w:val="24"/>
              </w:rPr>
              <w:t xml:space="preserve"> </w:t>
            </w:r>
            <w:r>
              <w:rPr>
                <w:b/>
                <w:spacing w:val="-2"/>
                <w:sz w:val="24"/>
              </w:rPr>
              <w:t>Tuntas</w:t>
            </w:r>
          </w:p>
        </w:tc>
      </w:tr>
      <w:tr w14:paraId="43ED8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24753227">
            <w:pPr>
              <w:pStyle w:val="21"/>
              <w:spacing w:line="273" w:lineRule="exact"/>
              <w:ind w:left="9" w:right="216"/>
              <w:jc w:val="center"/>
              <w:rPr>
                <w:sz w:val="24"/>
              </w:rPr>
            </w:pPr>
            <w:r>
              <w:rPr>
                <w:spacing w:val="-10"/>
                <w:sz w:val="24"/>
              </w:rPr>
              <w:t>1</w:t>
            </w:r>
          </w:p>
        </w:tc>
        <w:tc>
          <w:tcPr>
            <w:tcW w:w="2019" w:type="dxa"/>
          </w:tcPr>
          <w:p w14:paraId="7C0ABFEA">
            <w:pPr>
              <w:pStyle w:val="21"/>
              <w:spacing w:line="273" w:lineRule="exact"/>
              <w:ind w:left="112"/>
              <w:rPr>
                <w:sz w:val="24"/>
              </w:rPr>
            </w:pPr>
            <w:r>
              <w:rPr>
                <w:spacing w:val="-5"/>
                <w:sz w:val="24"/>
              </w:rPr>
              <w:t>Responden</w:t>
            </w:r>
            <w:r>
              <w:rPr>
                <w:spacing w:val="-1"/>
                <w:sz w:val="24"/>
              </w:rPr>
              <w:t xml:space="preserve"> </w:t>
            </w:r>
            <w:r>
              <w:rPr>
                <w:spacing w:val="-10"/>
                <w:sz w:val="24"/>
              </w:rPr>
              <w:t>1</w:t>
            </w:r>
          </w:p>
        </w:tc>
        <w:tc>
          <w:tcPr>
            <w:tcW w:w="821" w:type="dxa"/>
          </w:tcPr>
          <w:p w14:paraId="25A14FD8">
            <w:pPr>
              <w:pStyle w:val="21"/>
              <w:spacing w:line="273" w:lineRule="exact"/>
              <w:ind w:left="112"/>
              <w:rPr>
                <w:sz w:val="24"/>
              </w:rPr>
            </w:pPr>
            <w:r>
              <w:rPr>
                <w:spacing w:val="-5"/>
                <w:sz w:val="24"/>
              </w:rPr>
              <w:t>80</w:t>
            </w:r>
          </w:p>
        </w:tc>
        <w:tc>
          <w:tcPr>
            <w:tcW w:w="1817" w:type="dxa"/>
          </w:tcPr>
          <w:p w14:paraId="6E4B19C2">
            <w:pPr>
              <w:pStyle w:val="21"/>
              <w:spacing w:line="273" w:lineRule="exact"/>
              <w:ind w:left="107"/>
              <w:rPr>
                <w:sz w:val="24"/>
              </w:rPr>
            </w:pPr>
            <w:r>
              <w:rPr>
                <w:spacing w:val="-2"/>
                <w:sz w:val="24"/>
              </w:rPr>
              <w:t>Tuntas</w:t>
            </w:r>
          </w:p>
        </w:tc>
        <w:tc>
          <w:tcPr>
            <w:tcW w:w="1906" w:type="dxa"/>
          </w:tcPr>
          <w:p w14:paraId="235888EB">
            <w:pPr>
              <w:pStyle w:val="21"/>
              <w:rPr>
                <w:sz w:val="24"/>
              </w:rPr>
            </w:pPr>
          </w:p>
        </w:tc>
      </w:tr>
      <w:tr w14:paraId="38A5A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634F60AD">
            <w:pPr>
              <w:pStyle w:val="21"/>
              <w:spacing w:line="273" w:lineRule="exact"/>
              <w:ind w:left="9" w:right="216"/>
              <w:jc w:val="center"/>
              <w:rPr>
                <w:sz w:val="24"/>
              </w:rPr>
            </w:pPr>
            <w:r>
              <w:rPr>
                <w:spacing w:val="-10"/>
                <w:sz w:val="24"/>
              </w:rPr>
              <w:t>2</w:t>
            </w:r>
          </w:p>
        </w:tc>
        <w:tc>
          <w:tcPr>
            <w:tcW w:w="2019" w:type="dxa"/>
          </w:tcPr>
          <w:p w14:paraId="7A6A5216">
            <w:pPr>
              <w:pStyle w:val="21"/>
              <w:spacing w:line="273" w:lineRule="exact"/>
              <w:ind w:left="112"/>
              <w:rPr>
                <w:sz w:val="24"/>
              </w:rPr>
            </w:pPr>
            <w:r>
              <w:rPr>
                <w:spacing w:val="-5"/>
                <w:sz w:val="24"/>
              </w:rPr>
              <w:t>Responden</w:t>
            </w:r>
            <w:r>
              <w:rPr>
                <w:spacing w:val="-1"/>
                <w:sz w:val="24"/>
              </w:rPr>
              <w:t xml:space="preserve"> </w:t>
            </w:r>
            <w:r>
              <w:rPr>
                <w:spacing w:val="-10"/>
                <w:sz w:val="24"/>
              </w:rPr>
              <w:t>2</w:t>
            </w:r>
          </w:p>
        </w:tc>
        <w:tc>
          <w:tcPr>
            <w:tcW w:w="821" w:type="dxa"/>
          </w:tcPr>
          <w:p w14:paraId="439A7D84">
            <w:pPr>
              <w:pStyle w:val="21"/>
              <w:spacing w:line="273" w:lineRule="exact"/>
              <w:ind w:left="112"/>
              <w:rPr>
                <w:sz w:val="24"/>
              </w:rPr>
            </w:pPr>
            <w:r>
              <w:rPr>
                <w:spacing w:val="-5"/>
                <w:sz w:val="24"/>
              </w:rPr>
              <w:t>70</w:t>
            </w:r>
          </w:p>
        </w:tc>
        <w:tc>
          <w:tcPr>
            <w:tcW w:w="1817" w:type="dxa"/>
          </w:tcPr>
          <w:p w14:paraId="6396AE2D">
            <w:pPr>
              <w:pStyle w:val="21"/>
              <w:rPr>
                <w:sz w:val="24"/>
              </w:rPr>
            </w:pPr>
          </w:p>
        </w:tc>
        <w:tc>
          <w:tcPr>
            <w:tcW w:w="1906" w:type="dxa"/>
          </w:tcPr>
          <w:p w14:paraId="0424F118">
            <w:pPr>
              <w:pStyle w:val="21"/>
              <w:spacing w:line="273" w:lineRule="exact"/>
              <w:ind w:left="112"/>
              <w:rPr>
                <w:sz w:val="24"/>
              </w:rPr>
            </w:pPr>
            <w:r>
              <w:rPr>
                <w:sz w:val="24"/>
              </w:rPr>
              <w:t>Tidak</w:t>
            </w:r>
            <w:r>
              <w:rPr>
                <w:spacing w:val="-15"/>
                <w:sz w:val="24"/>
              </w:rPr>
              <w:t xml:space="preserve"> </w:t>
            </w:r>
            <w:r>
              <w:rPr>
                <w:spacing w:val="-2"/>
                <w:sz w:val="24"/>
              </w:rPr>
              <w:t>Tuntas</w:t>
            </w:r>
          </w:p>
        </w:tc>
      </w:tr>
      <w:tr w14:paraId="14BAE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671F2BCD">
            <w:pPr>
              <w:pStyle w:val="21"/>
              <w:spacing w:line="273" w:lineRule="exact"/>
              <w:ind w:left="9" w:right="216"/>
              <w:jc w:val="center"/>
              <w:rPr>
                <w:sz w:val="24"/>
              </w:rPr>
            </w:pPr>
            <w:r>
              <w:rPr>
                <w:spacing w:val="-10"/>
                <w:sz w:val="24"/>
              </w:rPr>
              <w:t>3</w:t>
            </w:r>
          </w:p>
        </w:tc>
        <w:tc>
          <w:tcPr>
            <w:tcW w:w="2019" w:type="dxa"/>
          </w:tcPr>
          <w:p w14:paraId="70F82EF8">
            <w:pPr>
              <w:pStyle w:val="21"/>
              <w:spacing w:line="273" w:lineRule="exact"/>
              <w:ind w:left="112"/>
              <w:rPr>
                <w:sz w:val="24"/>
              </w:rPr>
            </w:pPr>
            <w:r>
              <w:rPr>
                <w:spacing w:val="-5"/>
                <w:sz w:val="24"/>
              </w:rPr>
              <w:t>Responden</w:t>
            </w:r>
            <w:r>
              <w:rPr>
                <w:spacing w:val="-1"/>
                <w:sz w:val="24"/>
              </w:rPr>
              <w:t xml:space="preserve"> </w:t>
            </w:r>
            <w:r>
              <w:rPr>
                <w:spacing w:val="-10"/>
                <w:sz w:val="24"/>
              </w:rPr>
              <w:t>3</w:t>
            </w:r>
          </w:p>
        </w:tc>
        <w:tc>
          <w:tcPr>
            <w:tcW w:w="821" w:type="dxa"/>
          </w:tcPr>
          <w:p w14:paraId="05219F22">
            <w:pPr>
              <w:pStyle w:val="21"/>
              <w:spacing w:line="273" w:lineRule="exact"/>
              <w:ind w:left="112"/>
              <w:rPr>
                <w:sz w:val="24"/>
              </w:rPr>
            </w:pPr>
            <w:r>
              <w:rPr>
                <w:spacing w:val="-5"/>
                <w:sz w:val="24"/>
              </w:rPr>
              <w:t>85</w:t>
            </w:r>
          </w:p>
        </w:tc>
        <w:tc>
          <w:tcPr>
            <w:tcW w:w="1817" w:type="dxa"/>
          </w:tcPr>
          <w:p w14:paraId="7F776182">
            <w:pPr>
              <w:pStyle w:val="21"/>
              <w:spacing w:line="273" w:lineRule="exact"/>
              <w:ind w:left="107"/>
              <w:rPr>
                <w:sz w:val="24"/>
              </w:rPr>
            </w:pPr>
            <w:r>
              <w:rPr>
                <w:spacing w:val="-2"/>
                <w:sz w:val="24"/>
              </w:rPr>
              <w:t>Tuntas</w:t>
            </w:r>
          </w:p>
        </w:tc>
        <w:tc>
          <w:tcPr>
            <w:tcW w:w="1906" w:type="dxa"/>
          </w:tcPr>
          <w:p w14:paraId="55489F65">
            <w:pPr>
              <w:pStyle w:val="21"/>
              <w:rPr>
                <w:sz w:val="24"/>
              </w:rPr>
            </w:pPr>
          </w:p>
        </w:tc>
      </w:tr>
      <w:tr w14:paraId="256F5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289F940D">
            <w:pPr>
              <w:pStyle w:val="21"/>
              <w:spacing w:line="273" w:lineRule="exact"/>
              <w:ind w:left="9" w:right="216"/>
              <w:jc w:val="center"/>
              <w:rPr>
                <w:sz w:val="24"/>
              </w:rPr>
            </w:pPr>
            <w:r>
              <w:rPr>
                <w:spacing w:val="-10"/>
                <w:sz w:val="24"/>
              </w:rPr>
              <w:t>4</w:t>
            </w:r>
          </w:p>
        </w:tc>
        <w:tc>
          <w:tcPr>
            <w:tcW w:w="2019" w:type="dxa"/>
          </w:tcPr>
          <w:p w14:paraId="74AEC717">
            <w:pPr>
              <w:pStyle w:val="21"/>
              <w:spacing w:line="273" w:lineRule="exact"/>
              <w:ind w:left="112"/>
              <w:rPr>
                <w:sz w:val="24"/>
              </w:rPr>
            </w:pPr>
            <w:r>
              <w:rPr>
                <w:spacing w:val="-5"/>
                <w:sz w:val="24"/>
              </w:rPr>
              <w:t>Responden</w:t>
            </w:r>
            <w:r>
              <w:rPr>
                <w:spacing w:val="-1"/>
                <w:sz w:val="24"/>
              </w:rPr>
              <w:t xml:space="preserve"> </w:t>
            </w:r>
            <w:r>
              <w:rPr>
                <w:spacing w:val="-10"/>
                <w:sz w:val="24"/>
              </w:rPr>
              <w:t>4</w:t>
            </w:r>
          </w:p>
        </w:tc>
        <w:tc>
          <w:tcPr>
            <w:tcW w:w="821" w:type="dxa"/>
          </w:tcPr>
          <w:p w14:paraId="3999FF42">
            <w:pPr>
              <w:pStyle w:val="21"/>
              <w:spacing w:line="273" w:lineRule="exact"/>
              <w:ind w:left="112"/>
              <w:rPr>
                <w:sz w:val="24"/>
              </w:rPr>
            </w:pPr>
            <w:r>
              <w:rPr>
                <w:spacing w:val="-5"/>
                <w:sz w:val="24"/>
              </w:rPr>
              <w:t>70</w:t>
            </w:r>
          </w:p>
        </w:tc>
        <w:tc>
          <w:tcPr>
            <w:tcW w:w="1817" w:type="dxa"/>
          </w:tcPr>
          <w:p w14:paraId="05920F8C">
            <w:pPr>
              <w:pStyle w:val="21"/>
              <w:rPr>
                <w:sz w:val="24"/>
              </w:rPr>
            </w:pPr>
          </w:p>
        </w:tc>
        <w:tc>
          <w:tcPr>
            <w:tcW w:w="1906" w:type="dxa"/>
          </w:tcPr>
          <w:p w14:paraId="286C4CDD">
            <w:pPr>
              <w:pStyle w:val="21"/>
              <w:spacing w:line="273" w:lineRule="exact"/>
              <w:ind w:left="112"/>
              <w:rPr>
                <w:sz w:val="24"/>
              </w:rPr>
            </w:pPr>
            <w:r>
              <w:rPr>
                <w:sz w:val="24"/>
              </w:rPr>
              <w:t>Tidak</w:t>
            </w:r>
            <w:r>
              <w:rPr>
                <w:spacing w:val="-15"/>
                <w:sz w:val="24"/>
              </w:rPr>
              <w:t xml:space="preserve"> </w:t>
            </w:r>
            <w:r>
              <w:rPr>
                <w:spacing w:val="-2"/>
                <w:sz w:val="24"/>
              </w:rPr>
              <w:t>Tuntas</w:t>
            </w:r>
          </w:p>
        </w:tc>
      </w:tr>
      <w:tr w14:paraId="598D7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1F349CB3">
            <w:pPr>
              <w:pStyle w:val="21"/>
              <w:spacing w:line="273" w:lineRule="exact"/>
              <w:ind w:left="9" w:right="216"/>
              <w:jc w:val="center"/>
              <w:rPr>
                <w:sz w:val="24"/>
              </w:rPr>
            </w:pPr>
            <w:r>
              <w:rPr>
                <w:spacing w:val="-10"/>
                <w:sz w:val="24"/>
              </w:rPr>
              <w:t>5</w:t>
            </w:r>
          </w:p>
        </w:tc>
        <w:tc>
          <w:tcPr>
            <w:tcW w:w="2019" w:type="dxa"/>
          </w:tcPr>
          <w:p w14:paraId="67C292F6">
            <w:pPr>
              <w:pStyle w:val="21"/>
              <w:spacing w:line="273" w:lineRule="exact"/>
              <w:ind w:left="112"/>
              <w:rPr>
                <w:sz w:val="24"/>
              </w:rPr>
            </w:pPr>
            <w:r>
              <w:rPr>
                <w:spacing w:val="-5"/>
                <w:sz w:val="24"/>
              </w:rPr>
              <w:t>Responden</w:t>
            </w:r>
            <w:r>
              <w:rPr>
                <w:spacing w:val="-1"/>
                <w:sz w:val="24"/>
              </w:rPr>
              <w:t xml:space="preserve"> </w:t>
            </w:r>
            <w:r>
              <w:rPr>
                <w:spacing w:val="-10"/>
                <w:sz w:val="24"/>
              </w:rPr>
              <w:t>5</w:t>
            </w:r>
          </w:p>
        </w:tc>
        <w:tc>
          <w:tcPr>
            <w:tcW w:w="821" w:type="dxa"/>
          </w:tcPr>
          <w:p w14:paraId="08B4ECF7">
            <w:pPr>
              <w:pStyle w:val="21"/>
              <w:spacing w:line="273" w:lineRule="exact"/>
              <w:ind w:left="112"/>
              <w:rPr>
                <w:sz w:val="24"/>
              </w:rPr>
            </w:pPr>
            <w:r>
              <w:rPr>
                <w:spacing w:val="-5"/>
                <w:sz w:val="24"/>
              </w:rPr>
              <w:t>75</w:t>
            </w:r>
          </w:p>
        </w:tc>
        <w:tc>
          <w:tcPr>
            <w:tcW w:w="1817" w:type="dxa"/>
          </w:tcPr>
          <w:p w14:paraId="2346830D">
            <w:pPr>
              <w:pStyle w:val="21"/>
              <w:spacing w:line="273" w:lineRule="exact"/>
              <w:ind w:left="107"/>
              <w:rPr>
                <w:sz w:val="24"/>
              </w:rPr>
            </w:pPr>
            <w:r>
              <w:rPr>
                <w:spacing w:val="-2"/>
                <w:sz w:val="24"/>
              </w:rPr>
              <w:t>Tuntas</w:t>
            </w:r>
          </w:p>
        </w:tc>
        <w:tc>
          <w:tcPr>
            <w:tcW w:w="1906" w:type="dxa"/>
          </w:tcPr>
          <w:p w14:paraId="4D9367EB">
            <w:pPr>
              <w:pStyle w:val="21"/>
              <w:rPr>
                <w:sz w:val="24"/>
              </w:rPr>
            </w:pPr>
          </w:p>
        </w:tc>
      </w:tr>
      <w:tr w14:paraId="252EB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0997D723">
            <w:pPr>
              <w:pStyle w:val="21"/>
              <w:spacing w:line="273" w:lineRule="exact"/>
              <w:ind w:left="9" w:right="216"/>
              <w:jc w:val="center"/>
              <w:rPr>
                <w:sz w:val="24"/>
              </w:rPr>
            </w:pPr>
            <w:r>
              <w:rPr>
                <w:spacing w:val="-10"/>
                <w:sz w:val="24"/>
              </w:rPr>
              <w:t>6</w:t>
            </w:r>
          </w:p>
        </w:tc>
        <w:tc>
          <w:tcPr>
            <w:tcW w:w="2019" w:type="dxa"/>
          </w:tcPr>
          <w:p w14:paraId="2AA2C1D7">
            <w:pPr>
              <w:pStyle w:val="21"/>
              <w:spacing w:line="273" w:lineRule="exact"/>
              <w:ind w:left="112"/>
              <w:rPr>
                <w:sz w:val="24"/>
              </w:rPr>
            </w:pPr>
            <w:r>
              <w:rPr>
                <w:spacing w:val="-5"/>
                <w:sz w:val="24"/>
              </w:rPr>
              <w:t>Responden</w:t>
            </w:r>
            <w:r>
              <w:rPr>
                <w:spacing w:val="-1"/>
                <w:sz w:val="24"/>
              </w:rPr>
              <w:t xml:space="preserve"> </w:t>
            </w:r>
            <w:r>
              <w:rPr>
                <w:spacing w:val="-10"/>
                <w:sz w:val="24"/>
              </w:rPr>
              <w:t>6</w:t>
            </w:r>
          </w:p>
        </w:tc>
        <w:tc>
          <w:tcPr>
            <w:tcW w:w="821" w:type="dxa"/>
          </w:tcPr>
          <w:p w14:paraId="10FFDFEC">
            <w:pPr>
              <w:pStyle w:val="21"/>
              <w:spacing w:line="273" w:lineRule="exact"/>
              <w:ind w:left="112"/>
              <w:rPr>
                <w:sz w:val="24"/>
              </w:rPr>
            </w:pPr>
            <w:r>
              <w:rPr>
                <w:spacing w:val="-5"/>
                <w:sz w:val="24"/>
              </w:rPr>
              <w:t>80</w:t>
            </w:r>
          </w:p>
        </w:tc>
        <w:tc>
          <w:tcPr>
            <w:tcW w:w="1817" w:type="dxa"/>
          </w:tcPr>
          <w:p w14:paraId="1EEF7A60">
            <w:pPr>
              <w:pStyle w:val="21"/>
              <w:spacing w:line="273" w:lineRule="exact"/>
              <w:ind w:left="107"/>
              <w:rPr>
                <w:sz w:val="24"/>
              </w:rPr>
            </w:pPr>
            <w:r>
              <w:rPr>
                <w:spacing w:val="-2"/>
                <w:sz w:val="24"/>
              </w:rPr>
              <w:t>Tuntas</w:t>
            </w:r>
          </w:p>
        </w:tc>
        <w:tc>
          <w:tcPr>
            <w:tcW w:w="1906" w:type="dxa"/>
          </w:tcPr>
          <w:p w14:paraId="51B99FCF">
            <w:pPr>
              <w:pStyle w:val="21"/>
              <w:rPr>
                <w:sz w:val="24"/>
              </w:rPr>
            </w:pPr>
          </w:p>
        </w:tc>
      </w:tr>
      <w:tr w14:paraId="62594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74" w:type="dxa"/>
          </w:tcPr>
          <w:p w14:paraId="2D912FCD">
            <w:pPr>
              <w:pStyle w:val="21"/>
              <w:spacing w:line="270" w:lineRule="exact"/>
              <w:ind w:left="9" w:right="216"/>
              <w:jc w:val="center"/>
              <w:rPr>
                <w:sz w:val="24"/>
              </w:rPr>
            </w:pPr>
            <w:r>
              <w:rPr>
                <w:spacing w:val="-10"/>
                <w:sz w:val="24"/>
              </w:rPr>
              <w:t>7</w:t>
            </w:r>
          </w:p>
        </w:tc>
        <w:tc>
          <w:tcPr>
            <w:tcW w:w="2019" w:type="dxa"/>
          </w:tcPr>
          <w:p w14:paraId="7262DA47">
            <w:pPr>
              <w:pStyle w:val="21"/>
              <w:spacing w:line="270" w:lineRule="exact"/>
              <w:ind w:left="112"/>
              <w:rPr>
                <w:sz w:val="24"/>
              </w:rPr>
            </w:pPr>
            <w:r>
              <w:rPr>
                <w:spacing w:val="-5"/>
                <w:sz w:val="24"/>
              </w:rPr>
              <w:t>Responden</w:t>
            </w:r>
            <w:r>
              <w:rPr>
                <w:spacing w:val="-1"/>
                <w:sz w:val="24"/>
              </w:rPr>
              <w:t xml:space="preserve"> </w:t>
            </w:r>
            <w:r>
              <w:rPr>
                <w:spacing w:val="-10"/>
                <w:sz w:val="24"/>
              </w:rPr>
              <w:t>7</w:t>
            </w:r>
          </w:p>
        </w:tc>
        <w:tc>
          <w:tcPr>
            <w:tcW w:w="821" w:type="dxa"/>
          </w:tcPr>
          <w:p w14:paraId="5FE54CAE">
            <w:pPr>
              <w:pStyle w:val="21"/>
              <w:spacing w:line="270" w:lineRule="exact"/>
              <w:ind w:left="112"/>
              <w:rPr>
                <w:sz w:val="24"/>
              </w:rPr>
            </w:pPr>
            <w:r>
              <w:rPr>
                <w:spacing w:val="-5"/>
                <w:sz w:val="24"/>
              </w:rPr>
              <w:t>78</w:t>
            </w:r>
          </w:p>
        </w:tc>
        <w:tc>
          <w:tcPr>
            <w:tcW w:w="1817" w:type="dxa"/>
          </w:tcPr>
          <w:p w14:paraId="697900FD">
            <w:pPr>
              <w:pStyle w:val="21"/>
              <w:spacing w:line="270" w:lineRule="exact"/>
              <w:ind w:left="107"/>
              <w:rPr>
                <w:sz w:val="24"/>
              </w:rPr>
            </w:pPr>
            <w:r>
              <w:rPr>
                <w:spacing w:val="-2"/>
                <w:sz w:val="24"/>
              </w:rPr>
              <w:t>Tuntas</w:t>
            </w:r>
          </w:p>
        </w:tc>
        <w:tc>
          <w:tcPr>
            <w:tcW w:w="1906" w:type="dxa"/>
          </w:tcPr>
          <w:p w14:paraId="51BB3FB3">
            <w:pPr>
              <w:pStyle w:val="21"/>
              <w:rPr>
                <w:sz w:val="24"/>
              </w:rPr>
            </w:pPr>
          </w:p>
        </w:tc>
      </w:tr>
      <w:tr w14:paraId="31099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6A2CD128">
            <w:pPr>
              <w:pStyle w:val="21"/>
              <w:spacing w:before="1"/>
              <w:ind w:left="9" w:right="216"/>
              <w:jc w:val="center"/>
              <w:rPr>
                <w:sz w:val="24"/>
              </w:rPr>
            </w:pPr>
            <w:r>
              <w:rPr>
                <w:spacing w:val="-10"/>
                <w:sz w:val="24"/>
              </w:rPr>
              <w:t>8</w:t>
            </w:r>
          </w:p>
        </w:tc>
        <w:tc>
          <w:tcPr>
            <w:tcW w:w="2019" w:type="dxa"/>
          </w:tcPr>
          <w:p w14:paraId="13E9E439">
            <w:pPr>
              <w:pStyle w:val="21"/>
              <w:spacing w:before="1"/>
              <w:ind w:left="112"/>
              <w:rPr>
                <w:sz w:val="24"/>
              </w:rPr>
            </w:pPr>
            <w:r>
              <w:rPr>
                <w:spacing w:val="-5"/>
                <w:sz w:val="24"/>
              </w:rPr>
              <w:t>Responden</w:t>
            </w:r>
            <w:r>
              <w:rPr>
                <w:spacing w:val="-1"/>
                <w:sz w:val="24"/>
              </w:rPr>
              <w:t xml:space="preserve"> </w:t>
            </w:r>
            <w:r>
              <w:rPr>
                <w:spacing w:val="-10"/>
                <w:sz w:val="24"/>
              </w:rPr>
              <w:t>8</w:t>
            </w:r>
          </w:p>
        </w:tc>
        <w:tc>
          <w:tcPr>
            <w:tcW w:w="821" w:type="dxa"/>
          </w:tcPr>
          <w:p w14:paraId="75DBC8BB">
            <w:pPr>
              <w:pStyle w:val="21"/>
              <w:spacing w:before="1"/>
              <w:ind w:left="112"/>
              <w:rPr>
                <w:sz w:val="24"/>
              </w:rPr>
            </w:pPr>
            <w:r>
              <w:rPr>
                <w:spacing w:val="-5"/>
                <w:sz w:val="24"/>
              </w:rPr>
              <w:t>85</w:t>
            </w:r>
          </w:p>
        </w:tc>
        <w:tc>
          <w:tcPr>
            <w:tcW w:w="1817" w:type="dxa"/>
          </w:tcPr>
          <w:p w14:paraId="4C715AE3">
            <w:pPr>
              <w:pStyle w:val="21"/>
              <w:spacing w:before="1"/>
              <w:ind w:left="107"/>
              <w:rPr>
                <w:sz w:val="24"/>
              </w:rPr>
            </w:pPr>
            <w:r>
              <w:rPr>
                <w:spacing w:val="-2"/>
                <w:sz w:val="24"/>
              </w:rPr>
              <w:t>Tuntas</w:t>
            </w:r>
          </w:p>
        </w:tc>
        <w:tc>
          <w:tcPr>
            <w:tcW w:w="1906" w:type="dxa"/>
          </w:tcPr>
          <w:p w14:paraId="48CD1151">
            <w:pPr>
              <w:pStyle w:val="21"/>
              <w:rPr>
                <w:sz w:val="24"/>
              </w:rPr>
            </w:pPr>
          </w:p>
        </w:tc>
      </w:tr>
      <w:tr w14:paraId="10129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41A98D8A">
            <w:pPr>
              <w:pStyle w:val="21"/>
              <w:spacing w:line="273" w:lineRule="exact"/>
              <w:ind w:left="9" w:right="216"/>
              <w:jc w:val="center"/>
              <w:rPr>
                <w:sz w:val="24"/>
              </w:rPr>
            </w:pPr>
            <w:r>
              <w:rPr>
                <w:spacing w:val="-10"/>
                <w:sz w:val="24"/>
              </w:rPr>
              <w:t>9</w:t>
            </w:r>
          </w:p>
        </w:tc>
        <w:tc>
          <w:tcPr>
            <w:tcW w:w="2019" w:type="dxa"/>
          </w:tcPr>
          <w:p w14:paraId="65F7585A">
            <w:pPr>
              <w:pStyle w:val="21"/>
              <w:spacing w:line="273" w:lineRule="exact"/>
              <w:ind w:left="112"/>
              <w:rPr>
                <w:sz w:val="24"/>
              </w:rPr>
            </w:pPr>
            <w:r>
              <w:rPr>
                <w:spacing w:val="-5"/>
                <w:sz w:val="24"/>
              </w:rPr>
              <w:t>Responden</w:t>
            </w:r>
            <w:r>
              <w:rPr>
                <w:spacing w:val="-1"/>
                <w:sz w:val="24"/>
              </w:rPr>
              <w:t xml:space="preserve"> </w:t>
            </w:r>
            <w:r>
              <w:rPr>
                <w:spacing w:val="-10"/>
                <w:sz w:val="24"/>
              </w:rPr>
              <w:t>9</w:t>
            </w:r>
          </w:p>
        </w:tc>
        <w:tc>
          <w:tcPr>
            <w:tcW w:w="821" w:type="dxa"/>
          </w:tcPr>
          <w:p w14:paraId="6296975C">
            <w:pPr>
              <w:pStyle w:val="21"/>
              <w:spacing w:line="273" w:lineRule="exact"/>
              <w:ind w:left="112"/>
              <w:rPr>
                <w:sz w:val="24"/>
              </w:rPr>
            </w:pPr>
            <w:r>
              <w:rPr>
                <w:spacing w:val="-5"/>
                <w:sz w:val="24"/>
              </w:rPr>
              <w:t>75</w:t>
            </w:r>
          </w:p>
        </w:tc>
        <w:tc>
          <w:tcPr>
            <w:tcW w:w="1817" w:type="dxa"/>
          </w:tcPr>
          <w:p w14:paraId="44AF223F">
            <w:pPr>
              <w:pStyle w:val="21"/>
              <w:spacing w:line="273" w:lineRule="exact"/>
              <w:ind w:left="107"/>
              <w:rPr>
                <w:sz w:val="24"/>
              </w:rPr>
            </w:pPr>
            <w:r>
              <w:rPr>
                <w:spacing w:val="-2"/>
                <w:sz w:val="24"/>
              </w:rPr>
              <w:t>Tuntas</w:t>
            </w:r>
          </w:p>
        </w:tc>
        <w:tc>
          <w:tcPr>
            <w:tcW w:w="1906" w:type="dxa"/>
          </w:tcPr>
          <w:p w14:paraId="020A01B5">
            <w:pPr>
              <w:pStyle w:val="21"/>
              <w:rPr>
                <w:sz w:val="24"/>
              </w:rPr>
            </w:pPr>
          </w:p>
        </w:tc>
      </w:tr>
      <w:tr w14:paraId="74B5E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61080C30">
            <w:pPr>
              <w:pStyle w:val="21"/>
              <w:spacing w:line="270" w:lineRule="exact"/>
              <w:ind w:left="21" w:right="117"/>
              <w:jc w:val="center"/>
              <w:rPr>
                <w:sz w:val="24"/>
              </w:rPr>
            </w:pPr>
            <w:r>
              <w:rPr>
                <w:spacing w:val="-5"/>
                <w:sz w:val="24"/>
              </w:rPr>
              <w:t>10</w:t>
            </w:r>
          </w:p>
        </w:tc>
        <w:tc>
          <w:tcPr>
            <w:tcW w:w="2019" w:type="dxa"/>
          </w:tcPr>
          <w:p w14:paraId="3149642B">
            <w:pPr>
              <w:pStyle w:val="21"/>
              <w:spacing w:line="270" w:lineRule="exact"/>
              <w:ind w:left="112"/>
              <w:rPr>
                <w:sz w:val="24"/>
              </w:rPr>
            </w:pPr>
            <w:r>
              <w:rPr>
                <w:spacing w:val="-5"/>
                <w:sz w:val="24"/>
              </w:rPr>
              <w:t>Responden</w:t>
            </w:r>
            <w:r>
              <w:rPr>
                <w:spacing w:val="-1"/>
                <w:sz w:val="24"/>
              </w:rPr>
              <w:t xml:space="preserve"> </w:t>
            </w:r>
            <w:r>
              <w:rPr>
                <w:spacing w:val="-5"/>
                <w:sz w:val="24"/>
              </w:rPr>
              <w:t>10</w:t>
            </w:r>
          </w:p>
        </w:tc>
        <w:tc>
          <w:tcPr>
            <w:tcW w:w="821" w:type="dxa"/>
          </w:tcPr>
          <w:p w14:paraId="3684F6CF">
            <w:pPr>
              <w:pStyle w:val="21"/>
              <w:spacing w:line="270" w:lineRule="exact"/>
              <w:ind w:left="112"/>
              <w:rPr>
                <w:sz w:val="24"/>
              </w:rPr>
            </w:pPr>
            <w:r>
              <w:rPr>
                <w:spacing w:val="-5"/>
                <w:sz w:val="24"/>
              </w:rPr>
              <w:t>85</w:t>
            </w:r>
          </w:p>
        </w:tc>
        <w:tc>
          <w:tcPr>
            <w:tcW w:w="1817" w:type="dxa"/>
          </w:tcPr>
          <w:p w14:paraId="294AE967">
            <w:pPr>
              <w:pStyle w:val="21"/>
              <w:spacing w:line="270" w:lineRule="exact"/>
              <w:ind w:left="107"/>
              <w:rPr>
                <w:sz w:val="24"/>
              </w:rPr>
            </w:pPr>
            <w:r>
              <w:rPr>
                <w:spacing w:val="-2"/>
                <w:sz w:val="24"/>
              </w:rPr>
              <w:t>Tuntas</w:t>
            </w:r>
          </w:p>
        </w:tc>
        <w:tc>
          <w:tcPr>
            <w:tcW w:w="1906" w:type="dxa"/>
          </w:tcPr>
          <w:p w14:paraId="282830F2">
            <w:pPr>
              <w:pStyle w:val="21"/>
              <w:rPr>
                <w:sz w:val="24"/>
              </w:rPr>
            </w:pPr>
          </w:p>
        </w:tc>
      </w:tr>
      <w:tr w14:paraId="7A06F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29337590">
            <w:pPr>
              <w:pStyle w:val="21"/>
              <w:spacing w:line="275" w:lineRule="exact"/>
              <w:ind w:right="117"/>
              <w:jc w:val="center"/>
              <w:rPr>
                <w:sz w:val="24"/>
              </w:rPr>
            </w:pPr>
            <w:r>
              <w:rPr>
                <w:spacing w:val="-5"/>
                <w:sz w:val="24"/>
              </w:rPr>
              <w:t>11</w:t>
            </w:r>
          </w:p>
        </w:tc>
        <w:tc>
          <w:tcPr>
            <w:tcW w:w="2019" w:type="dxa"/>
          </w:tcPr>
          <w:p w14:paraId="394B21E5">
            <w:pPr>
              <w:pStyle w:val="21"/>
              <w:spacing w:line="275" w:lineRule="exact"/>
              <w:ind w:left="112"/>
              <w:rPr>
                <w:sz w:val="24"/>
              </w:rPr>
            </w:pPr>
            <w:r>
              <w:rPr>
                <w:spacing w:val="-5"/>
                <w:sz w:val="24"/>
              </w:rPr>
              <w:t>Responden</w:t>
            </w:r>
            <w:r>
              <w:rPr>
                <w:spacing w:val="-1"/>
                <w:sz w:val="24"/>
              </w:rPr>
              <w:t xml:space="preserve"> </w:t>
            </w:r>
            <w:r>
              <w:rPr>
                <w:spacing w:val="-5"/>
                <w:sz w:val="24"/>
              </w:rPr>
              <w:t>11</w:t>
            </w:r>
          </w:p>
        </w:tc>
        <w:tc>
          <w:tcPr>
            <w:tcW w:w="821" w:type="dxa"/>
          </w:tcPr>
          <w:p w14:paraId="334E9919">
            <w:pPr>
              <w:pStyle w:val="21"/>
              <w:spacing w:line="275" w:lineRule="exact"/>
              <w:ind w:left="112"/>
              <w:rPr>
                <w:sz w:val="24"/>
              </w:rPr>
            </w:pPr>
            <w:r>
              <w:rPr>
                <w:spacing w:val="-5"/>
                <w:sz w:val="24"/>
              </w:rPr>
              <w:t>80</w:t>
            </w:r>
          </w:p>
        </w:tc>
        <w:tc>
          <w:tcPr>
            <w:tcW w:w="1817" w:type="dxa"/>
          </w:tcPr>
          <w:p w14:paraId="5CD54723">
            <w:pPr>
              <w:pStyle w:val="21"/>
              <w:spacing w:line="275" w:lineRule="exact"/>
              <w:ind w:left="107"/>
              <w:rPr>
                <w:sz w:val="24"/>
              </w:rPr>
            </w:pPr>
            <w:r>
              <w:rPr>
                <w:spacing w:val="-2"/>
                <w:sz w:val="24"/>
              </w:rPr>
              <w:t>Tuntas</w:t>
            </w:r>
          </w:p>
        </w:tc>
        <w:tc>
          <w:tcPr>
            <w:tcW w:w="1906" w:type="dxa"/>
          </w:tcPr>
          <w:p w14:paraId="0D021E12">
            <w:pPr>
              <w:pStyle w:val="21"/>
              <w:rPr>
                <w:sz w:val="24"/>
              </w:rPr>
            </w:pPr>
          </w:p>
        </w:tc>
      </w:tr>
      <w:tr w14:paraId="2DA8F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5912F64D">
            <w:pPr>
              <w:pStyle w:val="21"/>
              <w:spacing w:line="272" w:lineRule="exact"/>
              <w:ind w:left="21" w:right="117"/>
              <w:jc w:val="center"/>
              <w:rPr>
                <w:sz w:val="24"/>
              </w:rPr>
            </w:pPr>
            <w:r>
              <w:rPr>
                <w:spacing w:val="-5"/>
                <w:sz w:val="24"/>
              </w:rPr>
              <w:t>12</w:t>
            </w:r>
          </w:p>
        </w:tc>
        <w:tc>
          <w:tcPr>
            <w:tcW w:w="2019" w:type="dxa"/>
          </w:tcPr>
          <w:p w14:paraId="18637FED">
            <w:pPr>
              <w:pStyle w:val="21"/>
              <w:spacing w:line="272" w:lineRule="exact"/>
              <w:ind w:left="112"/>
              <w:rPr>
                <w:sz w:val="24"/>
              </w:rPr>
            </w:pPr>
            <w:r>
              <w:rPr>
                <w:spacing w:val="-5"/>
                <w:sz w:val="24"/>
              </w:rPr>
              <w:t>Responden</w:t>
            </w:r>
            <w:r>
              <w:rPr>
                <w:spacing w:val="-1"/>
                <w:sz w:val="24"/>
              </w:rPr>
              <w:t xml:space="preserve"> </w:t>
            </w:r>
            <w:r>
              <w:rPr>
                <w:spacing w:val="-5"/>
                <w:sz w:val="24"/>
              </w:rPr>
              <w:t>12</w:t>
            </w:r>
          </w:p>
        </w:tc>
        <w:tc>
          <w:tcPr>
            <w:tcW w:w="821" w:type="dxa"/>
          </w:tcPr>
          <w:p w14:paraId="2529C522">
            <w:pPr>
              <w:pStyle w:val="21"/>
              <w:spacing w:line="272" w:lineRule="exact"/>
              <w:ind w:left="112"/>
              <w:rPr>
                <w:sz w:val="24"/>
              </w:rPr>
            </w:pPr>
            <w:r>
              <w:rPr>
                <w:spacing w:val="-5"/>
                <w:sz w:val="24"/>
              </w:rPr>
              <w:t>80</w:t>
            </w:r>
          </w:p>
        </w:tc>
        <w:tc>
          <w:tcPr>
            <w:tcW w:w="1817" w:type="dxa"/>
          </w:tcPr>
          <w:p w14:paraId="1647FB7F">
            <w:pPr>
              <w:pStyle w:val="21"/>
              <w:spacing w:line="272" w:lineRule="exact"/>
              <w:ind w:left="107"/>
              <w:rPr>
                <w:sz w:val="24"/>
              </w:rPr>
            </w:pPr>
            <w:r>
              <w:rPr>
                <w:spacing w:val="-2"/>
                <w:sz w:val="24"/>
              </w:rPr>
              <w:t>Tuntas</w:t>
            </w:r>
          </w:p>
        </w:tc>
        <w:tc>
          <w:tcPr>
            <w:tcW w:w="1906" w:type="dxa"/>
          </w:tcPr>
          <w:p w14:paraId="461042EC">
            <w:pPr>
              <w:pStyle w:val="21"/>
              <w:rPr>
                <w:sz w:val="24"/>
              </w:rPr>
            </w:pPr>
          </w:p>
        </w:tc>
      </w:tr>
      <w:tr w14:paraId="27BA8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273235B5">
            <w:pPr>
              <w:pStyle w:val="21"/>
              <w:spacing w:line="273" w:lineRule="exact"/>
              <w:ind w:left="21" w:right="117"/>
              <w:jc w:val="center"/>
              <w:rPr>
                <w:sz w:val="24"/>
              </w:rPr>
            </w:pPr>
            <w:r>
              <w:rPr>
                <w:spacing w:val="-5"/>
                <w:sz w:val="24"/>
              </w:rPr>
              <w:t>13</w:t>
            </w:r>
          </w:p>
        </w:tc>
        <w:tc>
          <w:tcPr>
            <w:tcW w:w="2019" w:type="dxa"/>
          </w:tcPr>
          <w:p w14:paraId="0289E064">
            <w:pPr>
              <w:pStyle w:val="21"/>
              <w:spacing w:line="273" w:lineRule="exact"/>
              <w:ind w:left="112"/>
              <w:rPr>
                <w:sz w:val="24"/>
              </w:rPr>
            </w:pPr>
            <w:r>
              <w:rPr>
                <w:spacing w:val="-5"/>
                <w:sz w:val="24"/>
              </w:rPr>
              <w:t>Responden</w:t>
            </w:r>
            <w:r>
              <w:rPr>
                <w:spacing w:val="-1"/>
                <w:sz w:val="24"/>
              </w:rPr>
              <w:t xml:space="preserve"> </w:t>
            </w:r>
            <w:r>
              <w:rPr>
                <w:spacing w:val="-5"/>
                <w:sz w:val="24"/>
              </w:rPr>
              <w:t>13</w:t>
            </w:r>
          </w:p>
        </w:tc>
        <w:tc>
          <w:tcPr>
            <w:tcW w:w="821" w:type="dxa"/>
          </w:tcPr>
          <w:p w14:paraId="41F55345">
            <w:pPr>
              <w:pStyle w:val="21"/>
              <w:spacing w:line="273" w:lineRule="exact"/>
              <w:ind w:left="112"/>
              <w:rPr>
                <w:sz w:val="24"/>
              </w:rPr>
            </w:pPr>
            <w:r>
              <w:rPr>
                <w:spacing w:val="-5"/>
                <w:sz w:val="24"/>
              </w:rPr>
              <w:t>85</w:t>
            </w:r>
          </w:p>
        </w:tc>
        <w:tc>
          <w:tcPr>
            <w:tcW w:w="1817" w:type="dxa"/>
          </w:tcPr>
          <w:p w14:paraId="0033A675">
            <w:pPr>
              <w:pStyle w:val="21"/>
              <w:spacing w:line="273" w:lineRule="exact"/>
              <w:ind w:left="107"/>
              <w:rPr>
                <w:sz w:val="24"/>
              </w:rPr>
            </w:pPr>
            <w:r>
              <w:rPr>
                <w:spacing w:val="-2"/>
                <w:sz w:val="24"/>
              </w:rPr>
              <w:t>Tuntas</w:t>
            </w:r>
          </w:p>
        </w:tc>
        <w:tc>
          <w:tcPr>
            <w:tcW w:w="1906" w:type="dxa"/>
          </w:tcPr>
          <w:p w14:paraId="01C30207">
            <w:pPr>
              <w:pStyle w:val="21"/>
              <w:rPr>
                <w:sz w:val="24"/>
              </w:rPr>
            </w:pPr>
          </w:p>
        </w:tc>
      </w:tr>
      <w:tr w14:paraId="5D330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199600C5">
            <w:pPr>
              <w:pStyle w:val="21"/>
              <w:spacing w:line="275" w:lineRule="exact"/>
              <w:ind w:left="21" w:right="117"/>
              <w:jc w:val="center"/>
              <w:rPr>
                <w:sz w:val="24"/>
              </w:rPr>
            </w:pPr>
            <w:r>
              <w:rPr>
                <w:spacing w:val="-5"/>
                <w:sz w:val="24"/>
              </w:rPr>
              <w:t>14</w:t>
            </w:r>
          </w:p>
        </w:tc>
        <w:tc>
          <w:tcPr>
            <w:tcW w:w="2019" w:type="dxa"/>
          </w:tcPr>
          <w:p w14:paraId="10CF1B03">
            <w:pPr>
              <w:pStyle w:val="21"/>
              <w:spacing w:line="275" w:lineRule="exact"/>
              <w:ind w:left="112"/>
              <w:rPr>
                <w:sz w:val="24"/>
              </w:rPr>
            </w:pPr>
            <w:r>
              <w:rPr>
                <w:spacing w:val="-5"/>
                <w:sz w:val="24"/>
              </w:rPr>
              <w:t>Responden</w:t>
            </w:r>
            <w:r>
              <w:rPr>
                <w:spacing w:val="-1"/>
                <w:sz w:val="24"/>
              </w:rPr>
              <w:t xml:space="preserve"> </w:t>
            </w:r>
            <w:r>
              <w:rPr>
                <w:spacing w:val="-5"/>
                <w:sz w:val="24"/>
              </w:rPr>
              <w:t>14</w:t>
            </w:r>
          </w:p>
        </w:tc>
        <w:tc>
          <w:tcPr>
            <w:tcW w:w="821" w:type="dxa"/>
          </w:tcPr>
          <w:p w14:paraId="38B335B8">
            <w:pPr>
              <w:pStyle w:val="21"/>
              <w:spacing w:line="275" w:lineRule="exact"/>
              <w:ind w:left="112"/>
              <w:rPr>
                <w:sz w:val="24"/>
              </w:rPr>
            </w:pPr>
            <w:r>
              <w:rPr>
                <w:spacing w:val="-5"/>
                <w:sz w:val="24"/>
              </w:rPr>
              <w:t>85</w:t>
            </w:r>
          </w:p>
        </w:tc>
        <w:tc>
          <w:tcPr>
            <w:tcW w:w="1817" w:type="dxa"/>
          </w:tcPr>
          <w:p w14:paraId="13C1E5C3">
            <w:pPr>
              <w:pStyle w:val="21"/>
              <w:spacing w:line="275" w:lineRule="exact"/>
              <w:ind w:left="107"/>
              <w:rPr>
                <w:sz w:val="24"/>
              </w:rPr>
            </w:pPr>
            <w:r>
              <w:rPr>
                <w:spacing w:val="-2"/>
                <w:sz w:val="24"/>
              </w:rPr>
              <w:t>Tuntas</w:t>
            </w:r>
          </w:p>
        </w:tc>
        <w:tc>
          <w:tcPr>
            <w:tcW w:w="1906" w:type="dxa"/>
          </w:tcPr>
          <w:p w14:paraId="503FC6B7">
            <w:pPr>
              <w:pStyle w:val="21"/>
              <w:rPr>
                <w:sz w:val="24"/>
              </w:rPr>
            </w:pPr>
          </w:p>
        </w:tc>
      </w:tr>
      <w:tr w14:paraId="6CE6F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054700BB">
            <w:pPr>
              <w:pStyle w:val="21"/>
              <w:spacing w:line="273" w:lineRule="exact"/>
              <w:ind w:left="21" w:right="117"/>
              <w:jc w:val="center"/>
              <w:rPr>
                <w:sz w:val="24"/>
              </w:rPr>
            </w:pPr>
            <w:r>
              <w:rPr>
                <w:spacing w:val="-5"/>
                <w:sz w:val="24"/>
              </w:rPr>
              <w:t>15</w:t>
            </w:r>
          </w:p>
        </w:tc>
        <w:tc>
          <w:tcPr>
            <w:tcW w:w="2019" w:type="dxa"/>
          </w:tcPr>
          <w:p w14:paraId="4CDC478F">
            <w:pPr>
              <w:pStyle w:val="21"/>
              <w:spacing w:line="273" w:lineRule="exact"/>
              <w:ind w:left="112"/>
              <w:rPr>
                <w:sz w:val="24"/>
              </w:rPr>
            </w:pPr>
            <w:r>
              <w:rPr>
                <w:spacing w:val="-5"/>
                <w:sz w:val="24"/>
              </w:rPr>
              <w:t>Responden</w:t>
            </w:r>
            <w:r>
              <w:rPr>
                <w:spacing w:val="-1"/>
                <w:sz w:val="24"/>
              </w:rPr>
              <w:t xml:space="preserve"> </w:t>
            </w:r>
            <w:r>
              <w:rPr>
                <w:spacing w:val="-5"/>
                <w:sz w:val="24"/>
              </w:rPr>
              <w:t>15</w:t>
            </w:r>
          </w:p>
        </w:tc>
        <w:tc>
          <w:tcPr>
            <w:tcW w:w="821" w:type="dxa"/>
          </w:tcPr>
          <w:p w14:paraId="6418C0AC">
            <w:pPr>
              <w:pStyle w:val="21"/>
              <w:spacing w:line="273" w:lineRule="exact"/>
              <w:ind w:left="112"/>
              <w:rPr>
                <w:sz w:val="24"/>
              </w:rPr>
            </w:pPr>
            <w:r>
              <w:rPr>
                <w:spacing w:val="-5"/>
                <w:sz w:val="24"/>
              </w:rPr>
              <w:t>85</w:t>
            </w:r>
          </w:p>
        </w:tc>
        <w:tc>
          <w:tcPr>
            <w:tcW w:w="1817" w:type="dxa"/>
          </w:tcPr>
          <w:p w14:paraId="527C166E">
            <w:pPr>
              <w:pStyle w:val="21"/>
              <w:spacing w:line="273" w:lineRule="exact"/>
              <w:ind w:left="107"/>
              <w:rPr>
                <w:sz w:val="24"/>
              </w:rPr>
            </w:pPr>
            <w:r>
              <w:rPr>
                <w:spacing w:val="-2"/>
                <w:sz w:val="24"/>
              </w:rPr>
              <w:t>Tuntas</w:t>
            </w:r>
          </w:p>
        </w:tc>
        <w:tc>
          <w:tcPr>
            <w:tcW w:w="1906" w:type="dxa"/>
          </w:tcPr>
          <w:p w14:paraId="58D6210F">
            <w:pPr>
              <w:pStyle w:val="21"/>
              <w:rPr>
                <w:sz w:val="24"/>
              </w:rPr>
            </w:pPr>
          </w:p>
        </w:tc>
      </w:tr>
    </w:tbl>
    <w:p w14:paraId="19C74733">
      <w:pPr>
        <w:pStyle w:val="21"/>
        <w:spacing w:after="0"/>
        <w:rPr>
          <w:sz w:val="24"/>
        </w:rPr>
        <w:sectPr>
          <w:pgSz w:w="11920" w:h="16860"/>
          <w:pgMar w:top="980" w:right="425" w:bottom="189" w:left="992" w:header="715" w:footer="0" w:gutter="0"/>
          <w:cols w:space="720" w:num="1"/>
        </w:sectPr>
      </w:pPr>
    </w:p>
    <w:tbl>
      <w:tblPr>
        <w:tblStyle w:val="9"/>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93"/>
        <w:gridCol w:w="822"/>
        <w:gridCol w:w="1818"/>
        <w:gridCol w:w="1907"/>
      </w:tblGrid>
      <w:tr w14:paraId="3556F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93" w:type="dxa"/>
          </w:tcPr>
          <w:p w14:paraId="46AD0D1F">
            <w:pPr>
              <w:pStyle w:val="21"/>
              <w:spacing w:line="273" w:lineRule="exact"/>
              <w:ind w:left="20" w:right="67"/>
              <w:jc w:val="center"/>
              <w:rPr>
                <w:b/>
                <w:sz w:val="24"/>
              </w:rPr>
            </w:pPr>
            <w:r>
              <w:rPr>
                <w:b/>
                <w:spacing w:val="-2"/>
                <w:sz w:val="24"/>
              </w:rPr>
              <w:t>Total</w:t>
            </w:r>
          </w:p>
        </w:tc>
        <w:tc>
          <w:tcPr>
            <w:tcW w:w="822" w:type="dxa"/>
          </w:tcPr>
          <w:p w14:paraId="71740BCF">
            <w:pPr>
              <w:pStyle w:val="21"/>
              <w:spacing w:line="273" w:lineRule="exact"/>
              <w:ind w:left="112"/>
              <w:rPr>
                <w:b/>
                <w:sz w:val="24"/>
              </w:rPr>
            </w:pPr>
            <w:r>
              <w:rPr>
                <w:b/>
                <w:spacing w:val="-2"/>
                <w:sz w:val="24"/>
              </w:rPr>
              <w:t>1.208</w:t>
            </w:r>
          </w:p>
        </w:tc>
        <w:tc>
          <w:tcPr>
            <w:tcW w:w="1818" w:type="dxa"/>
          </w:tcPr>
          <w:p w14:paraId="280F064E">
            <w:pPr>
              <w:pStyle w:val="21"/>
              <w:spacing w:line="273" w:lineRule="exact"/>
              <w:ind w:left="106"/>
              <w:rPr>
                <w:b/>
                <w:sz w:val="24"/>
              </w:rPr>
            </w:pPr>
            <w:r>
              <w:rPr>
                <w:b/>
                <w:spacing w:val="-5"/>
                <w:sz w:val="24"/>
              </w:rPr>
              <w:t>13</w:t>
            </w:r>
          </w:p>
        </w:tc>
        <w:tc>
          <w:tcPr>
            <w:tcW w:w="1907" w:type="dxa"/>
          </w:tcPr>
          <w:p w14:paraId="3D42C1A9">
            <w:pPr>
              <w:pStyle w:val="21"/>
              <w:spacing w:line="273" w:lineRule="exact"/>
              <w:ind w:left="110"/>
              <w:rPr>
                <w:b/>
                <w:sz w:val="24"/>
              </w:rPr>
            </w:pPr>
            <w:r>
              <w:rPr>
                <w:b/>
                <w:spacing w:val="-10"/>
                <w:sz w:val="24"/>
              </w:rPr>
              <w:t>2</w:t>
            </w:r>
          </w:p>
        </w:tc>
      </w:tr>
      <w:tr w14:paraId="4EBEF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2593" w:type="dxa"/>
          </w:tcPr>
          <w:p w14:paraId="5A01254B">
            <w:pPr>
              <w:pStyle w:val="21"/>
              <w:spacing w:line="275" w:lineRule="exact"/>
              <w:ind w:right="67"/>
              <w:jc w:val="center"/>
              <w:rPr>
                <w:b/>
                <w:sz w:val="24"/>
              </w:rPr>
            </w:pPr>
            <w:r>
              <w:rPr>
                <w:b/>
                <w:spacing w:val="-2"/>
                <w:sz w:val="24"/>
              </w:rPr>
              <w:t>Persentase</w:t>
            </w:r>
          </w:p>
        </w:tc>
        <w:tc>
          <w:tcPr>
            <w:tcW w:w="4547" w:type="dxa"/>
            <w:gridSpan w:val="3"/>
          </w:tcPr>
          <w:p w14:paraId="37B9ADFC">
            <w:pPr>
              <w:pStyle w:val="21"/>
              <w:spacing w:line="275" w:lineRule="exact"/>
              <w:ind w:right="54"/>
              <w:jc w:val="center"/>
              <w:rPr>
                <w:b/>
                <w:sz w:val="24"/>
              </w:rPr>
            </w:pPr>
            <w:r>
              <w:rPr>
                <w:b/>
                <w:spacing w:val="-2"/>
                <w:sz w:val="24"/>
              </w:rPr>
              <w:t>86,67%</w:t>
            </w:r>
          </w:p>
        </w:tc>
      </w:tr>
    </w:tbl>
    <w:p w14:paraId="0A56F277">
      <w:pPr>
        <w:pStyle w:val="10"/>
        <w:spacing w:before="18"/>
        <w:rPr>
          <w:b/>
        </w:rPr>
      </w:pPr>
    </w:p>
    <w:p w14:paraId="1FAE5D35">
      <w:pPr>
        <w:pStyle w:val="10"/>
        <w:spacing w:line="480" w:lineRule="auto"/>
        <w:ind w:left="1276" w:right="1327" w:firstLine="720"/>
        <w:jc w:val="both"/>
      </w:pPr>
      <w:r>
        <w:drawing>
          <wp:anchor distT="0" distB="0" distL="0" distR="0" simplePos="0" relativeHeight="251732992" behindDoc="1" locked="0" layoutInCell="1" allowOverlap="1">
            <wp:simplePos x="0" y="0"/>
            <wp:positionH relativeFrom="page">
              <wp:posOffset>1457325</wp:posOffset>
            </wp:positionH>
            <wp:positionV relativeFrom="paragraph">
              <wp:posOffset>1697990</wp:posOffset>
            </wp:positionV>
            <wp:extent cx="4667250" cy="4591050"/>
            <wp:effectExtent l="0" t="0" r="0" b="0"/>
            <wp:wrapNone/>
            <wp:docPr id="185" name="Image 185"/>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26" cstate="print"/>
                    <a:stretch>
                      <a:fillRect/>
                    </a:stretch>
                  </pic:blipFill>
                  <pic:spPr>
                    <a:xfrm>
                      <a:off x="0" y="0"/>
                      <a:ext cx="4667249" cy="4591049"/>
                    </a:xfrm>
                    <a:prstGeom prst="rect">
                      <a:avLst/>
                    </a:prstGeom>
                  </pic:spPr>
                </pic:pic>
              </a:graphicData>
            </a:graphic>
          </wp:anchor>
        </w:drawing>
      </w:r>
      <w:r>
        <w:t>Tabel 4.5 yang menampilkan hasil belajar siswa pada siklus II pertemuan kedua.</w:t>
      </w:r>
      <w:r>
        <w:rPr>
          <w:spacing w:val="-15"/>
        </w:rPr>
        <w:t xml:space="preserve"> </w:t>
      </w:r>
      <w:r>
        <w:t>Tabel</w:t>
      </w:r>
      <w:r>
        <w:rPr>
          <w:spacing w:val="-15"/>
        </w:rPr>
        <w:t xml:space="preserve"> </w:t>
      </w:r>
      <w:r>
        <w:t>tersebut</w:t>
      </w:r>
      <w:r>
        <w:rPr>
          <w:spacing w:val="-15"/>
        </w:rPr>
        <w:t xml:space="preserve"> </w:t>
      </w:r>
      <w:r>
        <w:t>menunjukkan</w:t>
      </w:r>
      <w:r>
        <w:rPr>
          <w:spacing w:val="-15"/>
        </w:rPr>
        <w:t xml:space="preserve"> </w:t>
      </w:r>
      <w:r>
        <w:t>adanya</w:t>
      </w:r>
      <w:r>
        <w:rPr>
          <w:spacing w:val="-15"/>
        </w:rPr>
        <w:t xml:space="preserve"> </w:t>
      </w:r>
      <w:r>
        <w:t>peningkatan</w:t>
      </w:r>
      <w:r>
        <w:rPr>
          <w:spacing w:val="-15"/>
        </w:rPr>
        <w:t xml:space="preserve"> </w:t>
      </w:r>
      <w:r>
        <w:t>hasil</w:t>
      </w:r>
      <w:r>
        <w:rPr>
          <w:spacing w:val="-15"/>
        </w:rPr>
        <w:t xml:space="preserve"> </w:t>
      </w:r>
      <w:r>
        <w:t>belajar</w:t>
      </w:r>
      <w:r>
        <w:rPr>
          <w:spacing w:val="-15"/>
        </w:rPr>
        <w:t xml:space="preserve"> </w:t>
      </w:r>
      <w:r>
        <w:t>dibandingkan pertemuan sebelumnya. Dari 15 siswa yang mengikuti pembelajaran, terdapat 13 siswa yang berhasil mencapai nilai di atas Kriteria Ketuntasan Minimal (KKM) dan dinyatakan tuntas, sedangkan 2 siswa lainnya belum mencapai KKM dan dikategorikan</w:t>
      </w:r>
      <w:r>
        <w:rPr>
          <w:spacing w:val="-13"/>
        </w:rPr>
        <w:t xml:space="preserve"> </w:t>
      </w:r>
      <w:r>
        <w:t>tidak</w:t>
      </w:r>
      <w:r>
        <w:rPr>
          <w:spacing w:val="-13"/>
        </w:rPr>
        <w:t xml:space="preserve"> </w:t>
      </w:r>
      <w:r>
        <w:t>tuntas.</w:t>
      </w:r>
      <w:r>
        <w:rPr>
          <w:spacing w:val="-12"/>
        </w:rPr>
        <w:t xml:space="preserve"> </w:t>
      </w:r>
      <w:r>
        <w:t>Jika</w:t>
      </w:r>
      <w:r>
        <w:rPr>
          <w:spacing w:val="-13"/>
        </w:rPr>
        <w:t xml:space="preserve"> </w:t>
      </w:r>
      <w:r>
        <w:t>dihitung</w:t>
      </w:r>
      <w:r>
        <w:rPr>
          <w:spacing w:val="-12"/>
        </w:rPr>
        <w:t xml:space="preserve"> </w:t>
      </w:r>
      <w:r>
        <w:t>secara</w:t>
      </w:r>
      <w:r>
        <w:rPr>
          <w:spacing w:val="-14"/>
        </w:rPr>
        <w:t xml:space="preserve"> </w:t>
      </w:r>
      <w:r>
        <w:t>persentase,</w:t>
      </w:r>
      <w:r>
        <w:rPr>
          <w:spacing w:val="-12"/>
        </w:rPr>
        <w:t xml:space="preserve"> </w:t>
      </w:r>
      <w:r>
        <w:t>maka</w:t>
      </w:r>
      <w:r>
        <w:rPr>
          <w:spacing w:val="-14"/>
        </w:rPr>
        <w:t xml:space="preserve"> </w:t>
      </w:r>
      <w:r>
        <w:t>sebanyak</w:t>
      </w:r>
      <w:r>
        <w:rPr>
          <w:spacing w:val="-11"/>
        </w:rPr>
        <w:t xml:space="preserve"> </w:t>
      </w:r>
      <w:r>
        <w:t>86,67% siswa dinyatakan tuntas dan 13,33% siswa tidak tuntas.</w:t>
      </w:r>
    </w:p>
    <w:p w14:paraId="379E9714">
      <w:pPr>
        <w:pStyle w:val="10"/>
        <w:spacing w:before="1" w:line="480" w:lineRule="auto"/>
        <w:ind w:left="1276" w:right="1340" w:firstLine="720"/>
        <w:jc w:val="both"/>
      </w:pPr>
      <w:r>
        <w:t xml:space="preserve">Adapun perbandingan hasil belajar antara tahap observasi, siklus II pertemuan pertama, dan siklus II pertemuan kedua dapat dilihat pada diagram </w:t>
      </w:r>
      <w:r>
        <w:rPr>
          <w:spacing w:val="-2"/>
        </w:rPr>
        <w:t>berikut.</w:t>
      </w:r>
    </w:p>
    <w:p w14:paraId="7E21F8B1">
      <w:pPr>
        <w:spacing w:line="240" w:lineRule="auto"/>
        <w:ind w:left="1987" w:right="0" w:firstLine="0"/>
        <w:rPr>
          <w:sz w:val="20"/>
        </w:rPr>
      </w:pPr>
      <w:r>
        <w:rPr>
          <w:sz w:val="20"/>
        </w:rPr>
        <mc:AlternateContent>
          <mc:Choice Requires="wpg">
            <w:drawing>
              <wp:inline distT="0" distB="0" distL="0" distR="0">
                <wp:extent cx="4581525" cy="2752725"/>
                <wp:effectExtent l="0" t="0" r="0" b="0"/>
                <wp:docPr id="186" name="Group 186"/>
                <wp:cNvGraphicFramePr/>
                <a:graphic xmlns:a="http://schemas.openxmlformats.org/drawingml/2006/main">
                  <a:graphicData uri="http://schemas.microsoft.com/office/word/2010/wordprocessingGroup">
                    <wpg:wgp>
                      <wpg:cNvGrpSpPr/>
                      <wpg:grpSpPr>
                        <a:xfrm>
                          <a:off x="0" y="0"/>
                          <a:ext cx="4581525" cy="2752725"/>
                          <a:chOff x="0" y="0"/>
                          <a:chExt cx="4581525" cy="2752725"/>
                        </a:xfrm>
                      </wpg:grpSpPr>
                      <wps:wsp>
                        <wps:cNvPr id="187" name="Graphic 187"/>
                        <wps:cNvSpPr/>
                        <wps:spPr>
                          <a:xfrm>
                            <a:off x="390841" y="506793"/>
                            <a:ext cx="4046220" cy="1621790"/>
                          </a:xfrm>
                          <a:custGeom>
                            <a:avLst/>
                            <a:gdLst/>
                            <a:ahLst/>
                            <a:cxnLst/>
                            <a:rect l="l" t="t" r="r" b="b"/>
                            <a:pathLst>
                              <a:path w="4046220" h="1621790">
                                <a:moveTo>
                                  <a:pt x="1517395" y="1621536"/>
                                </a:moveTo>
                                <a:lnTo>
                                  <a:pt x="2528950" y="1621536"/>
                                </a:lnTo>
                              </a:path>
                              <a:path w="4046220" h="1621790">
                                <a:moveTo>
                                  <a:pt x="3540505" y="1621536"/>
                                </a:moveTo>
                                <a:lnTo>
                                  <a:pt x="4046220" y="1621536"/>
                                </a:lnTo>
                              </a:path>
                              <a:path w="4046220" h="1621790">
                                <a:moveTo>
                                  <a:pt x="0" y="1621536"/>
                                </a:moveTo>
                                <a:lnTo>
                                  <a:pt x="505840" y="1621536"/>
                                </a:lnTo>
                              </a:path>
                              <a:path w="4046220" h="1621790">
                                <a:moveTo>
                                  <a:pt x="0" y="1298448"/>
                                </a:moveTo>
                                <a:lnTo>
                                  <a:pt x="2528950" y="1298448"/>
                                </a:lnTo>
                              </a:path>
                              <a:path w="4046220" h="1621790">
                                <a:moveTo>
                                  <a:pt x="3540505" y="1298448"/>
                                </a:moveTo>
                                <a:lnTo>
                                  <a:pt x="4046220" y="1298448"/>
                                </a:lnTo>
                              </a:path>
                              <a:path w="4046220" h="1621790">
                                <a:moveTo>
                                  <a:pt x="0" y="973836"/>
                                </a:moveTo>
                                <a:lnTo>
                                  <a:pt x="2528950" y="973836"/>
                                </a:lnTo>
                              </a:path>
                              <a:path w="4046220" h="1621790">
                                <a:moveTo>
                                  <a:pt x="3540505" y="973836"/>
                                </a:moveTo>
                                <a:lnTo>
                                  <a:pt x="4046220" y="973836"/>
                                </a:lnTo>
                              </a:path>
                              <a:path w="4046220" h="1621790">
                                <a:moveTo>
                                  <a:pt x="0" y="649224"/>
                                </a:moveTo>
                                <a:lnTo>
                                  <a:pt x="2528950" y="649224"/>
                                </a:lnTo>
                              </a:path>
                              <a:path w="4046220" h="1621790">
                                <a:moveTo>
                                  <a:pt x="3540505" y="649224"/>
                                </a:moveTo>
                                <a:lnTo>
                                  <a:pt x="4046220" y="649224"/>
                                </a:lnTo>
                              </a:path>
                              <a:path w="4046220" h="1621790">
                                <a:moveTo>
                                  <a:pt x="0" y="324612"/>
                                </a:moveTo>
                                <a:lnTo>
                                  <a:pt x="2528950" y="324612"/>
                                </a:lnTo>
                              </a:path>
                              <a:path w="4046220" h="1621790">
                                <a:moveTo>
                                  <a:pt x="3540505" y="324612"/>
                                </a:moveTo>
                                <a:lnTo>
                                  <a:pt x="4046220" y="324612"/>
                                </a:lnTo>
                              </a:path>
                              <a:path w="4046220" h="1621790">
                                <a:moveTo>
                                  <a:pt x="0" y="0"/>
                                </a:moveTo>
                                <a:lnTo>
                                  <a:pt x="4046220" y="0"/>
                                </a:lnTo>
                              </a:path>
                            </a:pathLst>
                          </a:custGeom>
                          <a:ln w="9525">
                            <a:solidFill>
                              <a:srgbClr val="DFE3EB"/>
                            </a:solidFill>
                            <a:prstDash val="solid"/>
                          </a:ln>
                        </wps:spPr>
                        <wps:bodyPr wrap="square" lIns="0" tIns="0" rIns="0" bIns="0" rtlCol="0">
                          <a:noAutofit/>
                        </wps:bodyPr>
                      </wps:wsp>
                      <pic:pic xmlns:pic="http://schemas.openxmlformats.org/drawingml/2006/picture">
                        <pic:nvPicPr>
                          <pic:cNvPr id="188" name="Image 188"/>
                          <pic:cNvPicPr/>
                        </pic:nvPicPr>
                        <pic:blipFill>
                          <a:blip r:embed="rId50" cstate="print"/>
                          <a:stretch>
                            <a:fillRect/>
                          </a:stretch>
                        </pic:blipFill>
                        <pic:spPr>
                          <a:xfrm>
                            <a:off x="896682" y="1804466"/>
                            <a:ext cx="1011542" cy="648855"/>
                          </a:xfrm>
                          <a:prstGeom prst="rect">
                            <a:avLst/>
                          </a:prstGeom>
                        </pic:spPr>
                      </pic:pic>
                      <pic:pic xmlns:pic="http://schemas.openxmlformats.org/drawingml/2006/picture">
                        <pic:nvPicPr>
                          <pic:cNvPr id="189" name="Image 189"/>
                          <pic:cNvPicPr/>
                        </pic:nvPicPr>
                        <pic:blipFill>
                          <a:blip r:embed="rId51" cstate="print"/>
                          <a:stretch>
                            <a:fillRect/>
                          </a:stretch>
                        </pic:blipFill>
                        <pic:spPr>
                          <a:xfrm>
                            <a:off x="2919792" y="722565"/>
                            <a:ext cx="1011542" cy="1730755"/>
                          </a:xfrm>
                          <a:prstGeom prst="rect">
                            <a:avLst/>
                          </a:prstGeom>
                        </pic:spPr>
                      </pic:pic>
                      <wps:wsp>
                        <wps:cNvPr id="190" name="Graphic 190"/>
                        <wps:cNvSpPr/>
                        <wps:spPr>
                          <a:xfrm>
                            <a:off x="390841" y="2453321"/>
                            <a:ext cx="4046220" cy="1270"/>
                          </a:xfrm>
                          <a:custGeom>
                            <a:avLst/>
                            <a:gdLst/>
                            <a:ahLst/>
                            <a:cxnLst/>
                            <a:rect l="l" t="t" r="r" b="b"/>
                            <a:pathLst>
                              <a:path w="4046220">
                                <a:moveTo>
                                  <a:pt x="0" y="0"/>
                                </a:moveTo>
                                <a:lnTo>
                                  <a:pt x="4046220" y="0"/>
                                </a:lnTo>
                              </a:path>
                            </a:pathLst>
                          </a:custGeom>
                          <a:ln w="9525">
                            <a:solidFill>
                              <a:srgbClr val="DFE3EB"/>
                            </a:solidFill>
                            <a:prstDash val="solid"/>
                          </a:ln>
                        </wps:spPr>
                        <wps:bodyPr wrap="square" lIns="0" tIns="0" rIns="0" bIns="0" rtlCol="0">
                          <a:noAutofit/>
                        </wps:bodyPr>
                      </wps:wsp>
                      <wps:wsp>
                        <wps:cNvPr id="191" name="Graphic 191"/>
                        <wps:cNvSpPr/>
                        <wps:spPr>
                          <a:xfrm>
                            <a:off x="4761" y="4761"/>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3">
                            <a:solidFill>
                              <a:srgbClr val="DFE3EB"/>
                            </a:solidFill>
                            <a:prstDash val="solid"/>
                          </a:ln>
                        </wps:spPr>
                        <wps:bodyPr wrap="square" lIns="0" tIns="0" rIns="0" bIns="0" rtlCol="0">
                          <a:noAutofit/>
                        </wps:bodyPr>
                      </wps:wsp>
                      <wps:wsp>
                        <wps:cNvPr id="192" name="Textbox 192"/>
                        <wps:cNvSpPr txBox="1"/>
                        <wps:spPr>
                          <a:xfrm>
                            <a:off x="1929320" y="151954"/>
                            <a:ext cx="726440" cy="203200"/>
                          </a:xfrm>
                          <a:prstGeom prst="rect">
                            <a:avLst/>
                          </a:prstGeom>
                        </wps:spPr>
                        <wps:txbx>
                          <w:txbxContent>
                            <w:p w14:paraId="7BBC5A00">
                              <w:pPr>
                                <w:spacing w:before="0" w:line="319" w:lineRule="exact"/>
                                <w:ind w:left="0" w:right="0" w:firstLine="0"/>
                                <w:jc w:val="left"/>
                                <w:rPr>
                                  <w:rFonts w:ascii="Calibri"/>
                                  <w:b/>
                                  <w:sz w:val="32"/>
                                </w:rPr>
                              </w:pPr>
                              <w:r>
                                <w:rPr>
                                  <w:rFonts w:ascii="Calibri"/>
                                  <w:b/>
                                  <w:color w:val="44526A"/>
                                  <w:spacing w:val="-2"/>
                                  <w:sz w:val="32"/>
                                </w:rPr>
                                <w:t>SIKLUS</w:t>
                              </w:r>
                              <w:r>
                                <w:rPr>
                                  <w:rFonts w:ascii="Calibri"/>
                                  <w:b/>
                                  <w:color w:val="44526A"/>
                                  <w:spacing w:val="-16"/>
                                  <w:sz w:val="32"/>
                                </w:rPr>
                                <w:t xml:space="preserve"> </w:t>
                              </w:r>
                              <w:r>
                                <w:rPr>
                                  <w:rFonts w:ascii="Calibri"/>
                                  <w:b/>
                                  <w:color w:val="44526A"/>
                                  <w:spacing w:val="-5"/>
                                  <w:sz w:val="32"/>
                                </w:rPr>
                                <w:t>II</w:t>
                              </w:r>
                            </w:p>
                          </w:txbxContent>
                        </wps:txbx>
                        <wps:bodyPr wrap="square" lIns="0" tIns="0" rIns="0" bIns="0" rtlCol="0">
                          <a:noAutofit/>
                        </wps:bodyPr>
                      </wps:wsp>
                      <wps:wsp>
                        <wps:cNvPr id="193" name="Textbox 193"/>
                        <wps:cNvSpPr txBox="1"/>
                        <wps:spPr>
                          <a:xfrm>
                            <a:off x="87692" y="462088"/>
                            <a:ext cx="201295" cy="431800"/>
                          </a:xfrm>
                          <a:prstGeom prst="rect">
                            <a:avLst/>
                          </a:prstGeom>
                        </wps:spPr>
                        <wps:txbx>
                          <w:txbxContent>
                            <w:p w14:paraId="6BEF1B7C">
                              <w:pPr>
                                <w:spacing w:before="0" w:line="183" w:lineRule="exact"/>
                                <w:ind w:left="0" w:right="0" w:firstLine="0"/>
                                <w:jc w:val="left"/>
                                <w:rPr>
                                  <w:rFonts w:ascii="Calibri"/>
                                  <w:sz w:val="18"/>
                                </w:rPr>
                              </w:pPr>
                              <w:r>
                                <w:rPr>
                                  <w:rFonts w:ascii="Calibri"/>
                                  <w:color w:val="44526A"/>
                                  <w:spacing w:val="-5"/>
                                  <w:sz w:val="18"/>
                                </w:rPr>
                                <w:t>88%</w:t>
                              </w:r>
                            </w:p>
                            <w:p w14:paraId="0D22B407">
                              <w:pPr>
                                <w:spacing w:before="60" w:line="240" w:lineRule="auto"/>
                                <w:rPr>
                                  <w:rFonts w:ascii="Calibri"/>
                                  <w:sz w:val="18"/>
                                </w:rPr>
                              </w:pPr>
                            </w:p>
                            <w:p w14:paraId="0DE6C2C9">
                              <w:pPr>
                                <w:spacing w:before="0" w:line="216" w:lineRule="exact"/>
                                <w:ind w:left="0" w:right="0" w:firstLine="0"/>
                                <w:jc w:val="left"/>
                                <w:rPr>
                                  <w:rFonts w:ascii="Calibri"/>
                                  <w:sz w:val="18"/>
                                </w:rPr>
                              </w:pPr>
                              <w:r>
                                <w:rPr>
                                  <w:rFonts w:ascii="Calibri"/>
                                  <w:color w:val="44526A"/>
                                  <w:spacing w:val="-5"/>
                                  <w:sz w:val="18"/>
                                </w:rPr>
                                <w:t>86%</w:t>
                              </w:r>
                            </w:p>
                          </w:txbxContent>
                        </wps:txbx>
                        <wps:bodyPr wrap="square" lIns="0" tIns="0" rIns="0" bIns="0" rtlCol="0">
                          <a:noAutofit/>
                        </wps:bodyPr>
                      </wps:wsp>
                      <wps:wsp>
                        <wps:cNvPr id="194" name="Textbox 194"/>
                        <wps:cNvSpPr txBox="1"/>
                        <wps:spPr>
                          <a:xfrm>
                            <a:off x="3255581" y="809815"/>
                            <a:ext cx="347345" cy="114300"/>
                          </a:xfrm>
                          <a:prstGeom prst="rect">
                            <a:avLst/>
                          </a:prstGeom>
                        </wps:spPr>
                        <wps:txbx>
                          <w:txbxContent>
                            <w:p w14:paraId="678078D7">
                              <w:pPr>
                                <w:spacing w:before="0" w:line="180" w:lineRule="exact"/>
                                <w:ind w:left="0" w:right="0" w:firstLine="0"/>
                                <w:jc w:val="left"/>
                                <w:rPr>
                                  <w:rFonts w:ascii="Calibri"/>
                                  <w:sz w:val="18"/>
                                </w:rPr>
                              </w:pPr>
                              <w:r>
                                <w:rPr>
                                  <w:rFonts w:ascii="Calibri"/>
                                  <w:color w:val="44526A"/>
                                  <w:spacing w:val="-2"/>
                                  <w:sz w:val="18"/>
                                </w:rPr>
                                <w:t>86,67%</w:t>
                              </w:r>
                            </w:p>
                          </w:txbxContent>
                        </wps:txbx>
                        <wps:bodyPr wrap="square" lIns="0" tIns="0" rIns="0" bIns="0" rtlCol="0">
                          <a:noAutofit/>
                        </wps:bodyPr>
                      </wps:wsp>
                      <wps:wsp>
                        <wps:cNvPr id="195" name="Textbox 195"/>
                        <wps:cNvSpPr txBox="1"/>
                        <wps:spPr>
                          <a:xfrm>
                            <a:off x="87692" y="1111567"/>
                            <a:ext cx="201295" cy="756285"/>
                          </a:xfrm>
                          <a:prstGeom prst="rect">
                            <a:avLst/>
                          </a:prstGeom>
                        </wps:spPr>
                        <wps:txbx>
                          <w:txbxContent>
                            <w:p w14:paraId="4B6D3FA8">
                              <w:pPr>
                                <w:spacing w:before="0" w:line="183" w:lineRule="exact"/>
                                <w:ind w:left="0" w:right="0" w:firstLine="0"/>
                                <w:jc w:val="left"/>
                                <w:rPr>
                                  <w:rFonts w:ascii="Calibri"/>
                                  <w:sz w:val="18"/>
                                </w:rPr>
                              </w:pPr>
                              <w:r>
                                <w:rPr>
                                  <w:rFonts w:ascii="Calibri"/>
                                  <w:color w:val="44526A"/>
                                  <w:spacing w:val="-5"/>
                                  <w:sz w:val="18"/>
                                </w:rPr>
                                <w:t>84%</w:t>
                              </w:r>
                            </w:p>
                            <w:p w14:paraId="67D8CDD8">
                              <w:pPr>
                                <w:spacing w:before="59" w:line="240" w:lineRule="auto"/>
                                <w:rPr>
                                  <w:rFonts w:ascii="Calibri"/>
                                  <w:sz w:val="18"/>
                                </w:rPr>
                              </w:pPr>
                            </w:p>
                            <w:p w14:paraId="0F937D78">
                              <w:pPr>
                                <w:spacing w:before="0"/>
                                <w:ind w:left="0" w:right="0" w:firstLine="0"/>
                                <w:jc w:val="left"/>
                                <w:rPr>
                                  <w:rFonts w:ascii="Calibri"/>
                                  <w:sz w:val="18"/>
                                </w:rPr>
                              </w:pPr>
                              <w:r>
                                <w:rPr>
                                  <w:rFonts w:ascii="Calibri"/>
                                  <w:color w:val="44526A"/>
                                  <w:spacing w:val="-5"/>
                                  <w:sz w:val="18"/>
                                </w:rPr>
                                <w:t>82%</w:t>
                              </w:r>
                            </w:p>
                            <w:p w14:paraId="02EB1BC2">
                              <w:pPr>
                                <w:spacing w:before="72" w:line="240" w:lineRule="auto"/>
                                <w:rPr>
                                  <w:rFonts w:ascii="Calibri"/>
                                  <w:sz w:val="18"/>
                                </w:rPr>
                              </w:pPr>
                            </w:p>
                            <w:p w14:paraId="13B043AA">
                              <w:pPr>
                                <w:spacing w:before="0" w:line="216" w:lineRule="exact"/>
                                <w:ind w:left="0" w:right="0" w:firstLine="0"/>
                                <w:jc w:val="left"/>
                                <w:rPr>
                                  <w:rFonts w:ascii="Calibri"/>
                                  <w:sz w:val="18"/>
                                </w:rPr>
                              </w:pPr>
                              <w:r>
                                <w:rPr>
                                  <w:rFonts w:ascii="Calibri"/>
                                  <w:color w:val="44526A"/>
                                  <w:spacing w:val="-5"/>
                                  <w:sz w:val="18"/>
                                </w:rPr>
                                <w:t>80%</w:t>
                              </w:r>
                            </w:p>
                          </w:txbxContent>
                        </wps:txbx>
                        <wps:bodyPr wrap="square" lIns="0" tIns="0" rIns="0" bIns="0" rtlCol="0">
                          <a:noAutofit/>
                        </wps:bodyPr>
                      </wps:wsp>
                      <wps:wsp>
                        <wps:cNvPr id="196" name="Textbox 196"/>
                        <wps:cNvSpPr txBox="1"/>
                        <wps:spPr>
                          <a:xfrm>
                            <a:off x="1304226" y="1891855"/>
                            <a:ext cx="201295" cy="114300"/>
                          </a:xfrm>
                          <a:prstGeom prst="rect">
                            <a:avLst/>
                          </a:prstGeom>
                        </wps:spPr>
                        <wps:txbx>
                          <w:txbxContent>
                            <w:p w14:paraId="33B6BF45">
                              <w:pPr>
                                <w:spacing w:before="0" w:line="180" w:lineRule="exact"/>
                                <w:ind w:left="0" w:right="0" w:firstLine="0"/>
                                <w:jc w:val="left"/>
                                <w:rPr>
                                  <w:rFonts w:ascii="Calibri"/>
                                  <w:sz w:val="18"/>
                                </w:rPr>
                              </w:pPr>
                              <w:r>
                                <w:rPr>
                                  <w:rFonts w:ascii="Calibri"/>
                                  <w:color w:val="44526A"/>
                                  <w:spacing w:val="-5"/>
                                  <w:sz w:val="18"/>
                                </w:rPr>
                                <w:t>80%</w:t>
                              </w:r>
                            </w:p>
                          </w:txbxContent>
                        </wps:txbx>
                        <wps:bodyPr wrap="square" lIns="0" tIns="0" rIns="0" bIns="0" rtlCol="0">
                          <a:noAutofit/>
                        </wps:bodyPr>
                      </wps:wsp>
                      <wps:wsp>
                        <wps:cNvPr id="197" name="Textbox 197"/>
                        <wps:cNvSpPr txBox="1"/>
                        <wps:spPr>
                          <a:xfrm>
                            <a:off x="87692" y="2083879"/>
                            <a:ext cx="201295" cy="433070"/>
                          </a:xfrm>
                          <a:prstGeom prst="rect">
                            <a:avLst/>
                          </a:prstGeom>
                        </wps:spPr>
                        <wps:txbx>
                          <w:txbxContent>
                            <w:p w14:paraId="74E5A19B">
                              <w:pPr>
                                <w:spacing w:before="0" w:line="183" w:lineRule="exact"/>
                                <w:ind w:left="0" w:right="0" w:firstLine="0"/>
                                <w:jc w:val="left"/>
                                <w:rPr>
                                  <w:rFonts w:ascii="Calibri"/>
                                  <w:sz w:val="18"/>
                                </w:rPr>
                              </w:pPr>
                              <w:r>
                                <w:rPr>
                                  <w:rFonts w:ascii="Calibri"/>
                                  <w:color w:val="44526A"/>
                                  <w:spacing w:val="-5"/>
                                  <w:sz w:val="18"/>
                                </w:rPr>
                                <w:t>78%</w:t>
                              </w:r>
                            </w:p>
                            <w:p w14:paraId="694F2DB1">
                              <w:pPr>
                                <w:spacing w:before="62" w:line="240" w:lineRule="auto"/>
                                <w:rPr>
                                  <w:rFonts w:ascii="Calibri"/>
                                  <w:sz w:val="18"/>
                                </w:rPr>
                              </w:pPr>
                            </w:p>
                            <w:p w14:paraId="6332B105">
                              <w:pPr>
                                <w:spacing w:before="0" w:line="216" w:lineRule="exact"/>
                                <w:ind w:left="0" w:right="0" w:firstLine="0"/>
                                <w:jc w:val="left"/>
                                <w:rPr>
                                  <w:rFonts w:ascii="Calibri"/>
                                  <w:sz w:val="18"/>
                                </w:rPr>
                              </w:pPr>
                              <w:r>
                                <w:rPr>
                                  <w:rFonts w:ascii="Calibri"/>
                                  <w:color w:val="44526A"/>
                                  <w:spacing w:val="-5"/>
                                  <w:sz w:val="18"/>
                                </w:rPr>
                                <w:t>76%</w:t>
                              </w:r>
                            </w:p>
                          </w:txbxContent>
                        </wps:txbx>
                        <wps:bodyPr wrap="square" lIns="0" tIns="0" rIns="0" bIns="0" rtlCol="0">
                          <a:noAutofit/>
                        </wps:bodyPr>
                      </wps:wsp>
                      <wps:wsp>
                        <wps:cNvPr id="198" name="Textbox 198"/>
                        <wps:cNvSpPr txBox="1"/>
                        <wps:spPr>
                          <a:xfrm>
                            <a:off x="1103057" y="2556318"/>
                            <a:ext cx="610235" cy="114300"/>
                          </a:xfrm>
                          <a:prstGeom prst="rect">
                            <a:avLst/>
                          </a:prstGeom>
                        </wps:spPr>
                        <wps:txbx>
                          <w:txbxContent>
                            <w:p w14:paraId="062B73F8">
                              <w:pPr>
                                <w:spacing w:before="0" w:line="180" w:lineRule="exact"/>
                                <w:ind w:left="0" w:right="0" w:firstLine="0"/>
                                <w:jc w:val="left"/>
                                <w:rPr>
                                  <w:rFonts w:ascii="Calibri"/>
                                  <w:sz w:val="18"/>
                                </w:rPr>
                              </w:pPr>
                              <w:r>
                                <w:rPr>
                                  <w:rFonts w:ascii="Calibri"/>
                                  <w:color w:val="44526A"/>
                                  <w:sz w:val="18"/>
                                </w:rPr>
                                <w:t>Pertemuan</w:t>
                              </w:r>
                              <w:r>
                                <w:rPr>
                                  <w:rFonts w:ascii="Calibri"/>
                                  <w:color w:val="44526A"/>
                                  <w:spacing w:val="-9"/>
                                  <w:sz w:val="18"/>
                                </w:rPr>
                                <w:t xml:space="preserve"> </w:t>
                              </w:r>
                              <w:r>
                                <w:rPr>
                                  <w:rFonts w:ascii="Calibri"/>
                                  <w:color w:val="44526A"/>
                                  <w:spacing w:val="-10"/>
                                  <w:sz w:val="18"/>
                                </w:rPr>
                                <w:t>1</w:t>
                              </w:r>
                            </w:p>
                          </w:txbxContent>
                        </wps:txbx>
                        <wps:bodyPr wrap="square" lIns="0" tIns="0" rIns="0" bIns="0" rtlCol="0">
                          <a:noAutofit/>
                        </wps:bodyPr>
                      </wps:wsp>
                      <wps:wsp>
                        <wps:cNvPr id="199" name="Textbox 199"/>
                        <wps:cNvSpPr txBox="1"/>
                        <wps:spPr>
                          <a:xfrm>
                            <a:off x="3127564" y="2556318"/>
                            <a:ext cx="610235" cy="114300"/>
                          </a:xfrm>
                          <a:prstGeom prst="rect">
                            <a:avLst/>
                          </a:prstGeom>
                        </wps:spPr>
                        <wps:txbx>
                          <w:txbxContent>
                            <w:p w14:paraId="1EFA6C9D">
                              <w:pPr>
                                <w:spacing w:before="0" w:line="180" w:lineRule="exact"/>
                                <w:ind w:left="0" w:right="0" w:firstLine="0"/>
                                <w:jc w:val="left"/>
                                <w:rPr>
                                  <w:rFonts w:ascii="Calibri"/>
                                  <w:sz w:val="18"/>
                                </w:rPr>
                              </w:pPr>
                              <w:r>
                                <w:rPr>
                                  <w:rFonts w:ascii="Calibri"/>
                                  <w:color w:val="44526A"/>
                                  <w:sz w:val="18"/>
                                </w:rPr>
                                <w:t>Pertemuan</w:t>
                              </w:r>
                              <w:r>
                                <w:rPr>
                                  <w:rFonts w:ascii="Calibri"/>
                                  <w:color w:val="44526A"/>
                                  <w:spacing w:val="-9"/>
                                  <w:sz w:val="18"/>
                                </w:rPr>
                                <w:t xml:space="preserve"> </w:t>
                              </w:r>
                              <w:r>
                                <w:rPr>
                                  <w:rFonts w:ascii="Calibri"/>
                                  <w:color w:val="44526A"/>
                                  <w:spacing w:val="-10"/>
                                  <w:sz w:val="18"/>
                                </w:rPr>
                                <w:t>2</w:t>
                              </w:r>
                            </w:p>
                          </w:txbxContent>
                        </wps:txbx>
                        <wps:bodyPr wrap="square" lIns="0" tIns="0" rIns="0" bIns="0" rtlCol="0">
                          <a:noAutofit/>
                        </wps:bodyPr>
                      </wps:wsp>
                    </wpg:wgp>
                  </a:graphicData>
                </a:graphic>
              </wp:inline>
            </w:drawing>
          </mc:Choice>
          <mc:Fallback>
            <w:pict>
              <v:group id="_x0000_s1026" o:spid="_x0000_s1026" o:spt="203" style="height:216.75pt;width:360.75pt;" coordsize="4581525,2752725" o:gfxdata="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C5s8AC/AAAApQEAABkAAABk&#10;cnMvX3JlbHMvZTJvRG9jLnhtbC5yZWxzvZDBisIwEIbvC/sOYe7btD0sspj2IoJXcR9gSKZpsJmE&#10;JIq+vYFlQUHw5nFm+L//Y9bjxS/iTCm7wAq6pgVBrINxbBX8HrZfKxC5IBtcApOCK2UYh8+P9Z4W&#10;LDWUZxezqBTOCuZS4o+UWc/kMTchEtfLFJLHUsdkZUR9REuyb9tvme4ZMDwwxc4oSDvTgzhcY21+&#10;zQ7T5DRtgj554vKkQjpfuysQk6WiwJNx+Lfsm8gW5HOH7j0O3b+DfHjucAN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">
                <o:lock v:ext="edit" aspectratio="f"/>
                <v:shape id="Graphic 187" o:spid="_x0000_s1026" o:spt="100" style="position:absolute;left:390841;top:506793;height:1621790;width:4046220;" filled="f" stroked="t" coordsize="4046220,1621790" o:gfxdata="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tDDRrsAAADc&#10;AAAADwAAAAAAAAABACAAAAAiAAAAZHJzL2Rvd25yZXYueG1sUEsBAhQAFAAAAAgAh07iQDMvBZ47&#10;AAAAOQAAABAAAAAAAAAAAQAgAAAACgEAAGRycy9zaGFwZXhtbC54bWxQSwUGAAAAAAYABgBbAQAA&#10;tAMAAAAA&#10;" path="m1517395,1621536l2528950,1621536em3540505,1621536l4046220,1621536em0,1621536l505840,1621536em0,1298448l2528950,1298448em3540505,1298448l4046220,1298448em0,973836l2528950,973836em3540505,973836l4046220,973836em0,649224l2528950,649224em3540505,649224l4046220,649224em0,324612l2528950,324612em3540505,324612l4046220,324612em0,0l4046220,0e">
                  <v:fill on="f" focussize="0,0"/>
                  <v:stroke color="#DFE3EB" joinstyle="round"/>
                  <v:imagedata o:title=""/>
                  <o:lock v:ext="edit" aspectratio="f"/>
                  <v:textbox inset="0mm,0mm,0mm,0mm"/>
                </v:shape>
                <v:shape id="Image 188" o:spid="_x0000_s1026" o:spt="75" type="#_x0000_t75" style="position:absolute;left:896682;top:1804466;height:648855;width:1011542;" filled="f" o:preferrelative="t" stroked="f" coordsize="21600,21600" o:gfxdata="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YF3ivQAA&#10;ANwAAAAPAAAAAAAAAAEAIAAAACIAAABkcnMvZG93bnJldi54bWxQSwECFAAUAAAACACHTuJAMy8F&#10;njsAAAA5AAAAEAAAAAAAAAABACAAAAAMAQAAZHJzL3NoYXBleG1sLnhtbFBLBQYAAAAABgAGAFsB&#10;AAC2AwAAAAA=&#10;">
                  <v:fill on="f" focussize="0,0"/>
                  <v:stroke on="f"/>
                  <v:imagedata r:id="rId50" o:title=""/>
                  <o:lock v:ext="edit" aspectratio="f"/>
                </v:shape>
                <v:shape id="Image 189" o:spid="_x0000_s1026" o:spt="75" type="#_x0000_t75" style="position:absolute;left:2919792;top:722565;height:1730755;width:1011542;" filled="f" o:preferrelative="t" stroked="f" coordsize="21600,21600" o:gfxdata="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Xy06O5AAAA3AAA&#10;AA8AAAAAAAAAAQAgAAAAIgAAAGRycy9kb3ducmV2LnhtbFBLAQIUABQAAAAIAIdO4kAzLwWeOwAA&#10;ADkAAAAQAAAAAAAAAAEAIAAAAAgBAABkcnMvc2hhcGV4bWwueG1sUEsFBgAAAAAGAAYAWwEAALID&#10;AAAAAA==&#10;">
                  <v:fill on="f" focussize="0,0"/>
                  <v:stroke on="f"/>
                  <v:imagedata r:id="rId51" o:title=""/>
                  <o:lock v:ext="edit" aspectratio="f"/>
                </v:shape>
                <v:shape id="Graphic 190" o:spid="_x0000_s1026" o:spt="100" style="position:absolute;left:390841;top:2453321;height:1270;width:4046220;" filled="f" stroked="t" coordsize="4046220,1" o:gfxdata="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pYQLW/&#10;AAAA3AAAAA8AAAAAAAAAAQAgAAAAIgAAAGRycy9kb3ducmV2LnhtbFBLAQIUABQAAAAIAIdO4kAz&#10;LwWeOwAAADkAAAAQAAAAAAAAAAEAIAAAAA4BAABkcnMvc2hhcGV4bWwueG1sUEsFBgAAAAAGAAYA&#10;WwEAALgDAAAAAA==&#10;" path="m0,0l4046220,0e">
                  <v:fill on="f" focussize="0,0"/>
                  <v:stroke color="#DFE3EB" joinstyle="round"/>
                  <v:imagedata o:title=""/>
                  <o:lock v:ext="edit" aspectratio="f"/>
                  <v:textbox inset="0mm,0mm,0mm,0mm"/>
                </v:shape>
                <v:shape id="Graphic 191" o:spid="_x0000_s1026" o:spt="100" style="position:absolute;left:4761;top:4761;height:2743200;width:4572000;" filled="f" stroked="t" coordsize="4572000,2743200" o:gfxdata="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C3d6LsAAADc&#10;AAAADwAAAAAAAAABACAAAAAiAAAAZHJzL2Rvd25yZXYueG1sUEsBAhQAFAAAAAgAh07iQDMvBZ47&#10;AAAAOQAAABAAAAAAAAAAAQAgAAAACgEAAGRycy9zaGFwZXhtbC54bWxQSwUGAAAAAAYABgBbAQAA&#10;tAMAAAAA&#10;" path="m0,2743200l4572000,2743200,4572000,0,0,0,0,2743200xe">
                  <v:fill on="f" focussize="0,0"/>
                  <v:stroke weight="0.749842519685039pt" color="#DFE3EB" joinstyle="round"/>
                  <v:imagedata o:title=""/>
                  <o:lock v:ext="edit" aspectratio="f"/>
                  <v:textbox inset="0mm,0mm,0mm,0mm"/>
                </v:shape>
                <v:shape id="Textbox 192" o:spid="_x0000_s1026" o:spt="202" type="#_x0000_t202" style="position:absolute;left:1929320;top:151954;height:203200;width:726440;" filled="f" stroked="f" coordsize="21600,21600" o:gfxdata="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BT4C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7BBC5A00">
                        <w:pPr>
                          <w:spacing w:before="0" w:line="319" w:lineRule="exact"/>
                          <w:ind w:left="0" w:right="0" w:firstLine="0"/>
                          <w:jc w:val="left"/>
                          <w:rPr>
                            <w:rFonts w:ascii="Calibri"/>
                            <w:b/>
                            <w:sz w:val="32"/>
                          </w:rPr>
                        </w:pPr>
                        <w:r>
                          <w:rPr>
                            <w:rFonts w:ascii="Calibri"/>
                            <w:b/>
                            <w:color w:val="44526A"/>
                            <w:spacing w:val="-2"/>
                            <w:sz w:val="32"/>
                          </w:rPr>
                          <w:t>SIKLUS</w:t>
                        </w:r>
                        <w:r>
                          <w:rPr>
                            <w:rFonts w:ascii="Calibri"/>
                            <w:b/>
                            <w:color w:val="44526A"/>
                            <w:spacing w:val="-16"/>
                            <w:sz w:val="32"/>
                          </w:rPr>
                          <w:t xml:space="preserve"> </w:t>
                        </w:r>
                        <w:r>
                          <w:rPr>
                            <w:rFonts w:ascii="Calibri"/>
                            <w:b/>
                            <w:color w:val="44526A"/>
                            <w:spacing w:val="-5"/>
                            <w:sz w:val="32"/>
                          </w:rPr>
                          <w:t>II</w:t>
                        </w:r>
                      </w:p>
                    </w:txbxContent>
                  </v:textbox>
                </v:shape>
                <v:shape id="Textbox 193" o:spid="_x0000_s1026" o:spt="202" type="#_x0000_t202" style="position:absolute;left:87692;top:462088;height:431800;width:201295;" filled="f" stroked="f" coordsize="21600,21600" o:gfxdata="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YXZ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BEF1B7C">
                        <w:pPr>
                          <w:spacing w:before="0" w:line="183" w:lineRule="exact"/>
                          <w:ind w:left="0" w:right="0" w:firstLine="0"/>
                          <w:jc w:val="left"/>
                          <w:rPr>
                            <w:rFonts w:ascii="Calibri"/>
                            <w:sz w:val="18"/>
                          </w:rPr>
                        </w:pPr>
                        <w:r>
                          <w:rPr>
                            <w:rFonts w:ascii="Calibri"/>
                            <w:color w:val="44526A"/>
                            <w:spacing w:val="-5"/>
                            <w:sz w:val="18"/>
                          </w:rPr>
                          <w:t>88%</w:t>
                        </w:r>
                      </w:p>
                      <w:p w14:paraId="0D22B407">
                        <w:pPr>
                          <w:spacing w:before="60" w:line="240" w:lineRule="auto"/>
                          <w:rPr>
                            <w:rFonts w:ascii="Calibri"/>
                            <w:sz w:val="18"/>
                          </w:rPr>
                        </w:pPr>
                      </w:p>
                      <w:p w14:paraId="0DE6C2C9">
                        <w:pPr>
                          <w:spacing w:before="0" w:line="216" w:lineRule="exact"/>
                          <w:ind w:left="0" w:right="0" w:firstLine="0"/>
                          <w:jc w:val="left"/>
                          <w:rPr>
                            <w:rFonts w:ascii="Calibri"/>
                            <w:sz w:val="18"/>
                          </w:rPr>
                        </w:pPr>
                        <w:r>
                          <w:rPr>
                            <w:rFonts w:ascii="Calibri"/>
                            <w:color w:val="44526A"/>
                            <w:spacing w:val="-5"/>
                            <w:sz w:val="18"/>
                          </w:rPr>
                          <w:t>86%</w:t>
                        </w:r>
                      </w:p>
                    </w:txbxContent>
                  </v:textbox>
                </v:shape>
                <v:shape id="Textbox 194" o:spid="_x0000_s1026" o:spt="202" type="#_x0000_t202" style="position:absolute;left:3255581;top:809815;height:114300;width:347345;" filled="f" stroked="f" coordsize="21600,21600" o:gfxdata="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xxe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78078D7">
                        <w:pPr>
                          <w:spacing w:before="0" w:line="180" w:lineRule="exact"/>
                          <w:ind w:left="0" w:right="0" w:firstLine="0"/>
                          <w:jc w:val="left"/>
                          <w:rPr>
                            <w:rFonts w:ascii="Calibri"/>
                            <w:sz w:val="18"/>
                          </w:rPr>
                        </w:pPr>
                        <w:r>
                          <w:rPr>
                            <w:rFonts w:ascii="Calibri"/>
                            <w:color w:val="44526A"/>
                            <w:spacing w:val="-2"/>
                            <w:sz w:val="18"/>
                          </w:rPr>
                          <w:t>86,67%</w:t>
                        </w:r>
                      </w:p>
                    </w:txbxContent>
                  </v:textbox>
                </v:shape>
                <v:shape id="Textbox 195" o:spid="_x0000_s1026" o:spt="202" type="#_x0000_t202" style="position:absolute;left:87692;top:1111567;height:756285;width:201295;" filled="f" stroked="f" coordsize="21600,21600" o:gfxdata="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H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B6D3FA8">
                        <w:pPr>
                          <w:spacing w:before="0" w:line="183" w:lineRule="exact"/>
                          <w:ind w:left="0" w:right="0" w:firstLine="0"/>
                          <w:jc w:val="left"/>
                          <w:rPr>
                            <w:rFonts w:ascii="Calibri"/>
                            <w:sz w:val="18"/>
                          </w:rPr>
                        </w:pPr>
                        <w:r>
                          <w:rPr>
                            <w:rFonts w:ascii="Calibri"/>
                            <w:color w:val="44526A"/>
                            <w:spacing w:val="-5"/>
                            <w:sz w:val="18"/>
                          </w:rPr>
                          <w:t>84%</w:t>
                        </w:r>
                      </w:p>
                      <w:p w14:paraId="67D8CDD8">
                        <w:pPr>
                          <w:spacing w:before="59" w:line="240" w:lineRule="auto"/>
                          <w:rPr>
                            <w:rFonts w:ascii="Calibri"/>
                            <w:sz w:val="18"/>
                          </w:rPr>
                        </w:pPr>
                      </w:p>
                      <w:p w14:paraId="0F937D78">
                        <w:pPr>
                          <w:spacing w:before="0"/>
                          <w:ind w:left="0" w:right="0" w:firstLine="0"/>
                          <w:jc w:val="left"/>
                          <w:rPr>
                            <w:rFonts w:ascii="Calibri"/>
                            <w:sz w:val="18"/>
                          </w:rPr>
                        </w:pPr>
                        <w:r>
                          <w:rPr>
                            <w:rFonts w:ascii="Calibri"/>
                            <w:color w:val="44526A"/>
                            <w:spacing w:val="-5"/>
                            <w:sz w:val="18"/>
                          </w:rPr>
                          <w:t>82%</w:t>
                        </w:r>
                      </w:p>
                      <w:p w14:paraId="02EB1BC2">
                        <w:pPr>
                          <w:spacing w:before="72" w:line="240" w:lineRule="auto"/>
                          <w:rPr>
                            <w:rFonts w:ascii="Calibri"/>
                            <w:sz w:val="18"/>
                          </w:rPr>
                        </w:pPr>
                      </w:p>
                      <w:p w14:paraId="13B043AA">
                        <w:pPr>
                          <w:spacing w:before="0" w:line="216" w:lineRule="exact"/>
                          <w:ind w:left="0" w:right="0" w:firstLine="0"/>
                          <w:jc w:val="left"/>
                          <w:rPr>
                            <w:rFonts w:ascii="Calibri"/>
                            <w:sz w:val="18"/>
                          </w:rPr>
                        </w:pPr>
                        <w:r>
                          <w:rPr>
                            <w:rFonts w:ascii="Calibri"/>
                            <w:color w:val="44526A"/>
                            <w:spacing w:val="-5"/>
                            <w:sz w:val="18"/>
                          </w:rPr>
                          <w:t>80%</w:t>
                        </w:r>
                      </w:p>
                    </w:txbxContent>
                  </v:textbox>
                </v:shape>
                <v:shape id="Textbox 196" o:spid="_x0000_s1026" o:spt="202" type="#_x0000_t202" style="position:absolute;left:1304226;top:1891855;height:114300;width:201295;" filled="f" stroked="f" coordsize="21600,21600" o:gfxdata="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L/4K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3B6BF45">
                        <w:pPr>
                          <w:spacing w:before="0" w:line="180" w:lineRule="exact"/>
                          <w:ind w:left="0" w:right="0" w:firstLine="0"/>
                          <w:jc w:val="left"/>
                          <w:rPr>
                            <w:rFonts w:ascii="Calibri"/>
                            <w:sz w:val="18"/>
                          </w:rPr>
                        </w:pPr>
                        <w:r>
                          <w:rPr>
                            <w:rFonts w:ascii="Calibri"/>
                            <w:color w:val="44526A"/>
                            <w:spacing w:val="-5"/>
                            <w:sz w:val="18"/>
                          </w:rPr>
                          <w:t>80%</w:t>
                        </w:r>
                      </w:p>
                    </w:txbxContent>
                  </v:textbox>
                </v:shape>
                <v:shape id="Textbox 197" o:spid="_x0000_s1026" o:spt="202" type="#_x0000_t202" style="position:absolute;left:87692;top:2083879;height:433070;width:201295;" filled="f" stroked="f" coordsize="21600,21600" o:gfxdata="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jW5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4E5A19B">
                        <w:pPr>
                          <w:spacing w:before="0" w:line="183" w:lineRule="exact"/>
                          <w:ind w:left="0" w:right="0" w:firstLine="0"/>
                          <w:jc w:val="left"/>
                          <w:rPr>
                            <w:rFonts w:ascii="Calibri"/>
                            <w:sz w:val="18"/>
                          </w:rPr>
                        </w:pPr>
                        <w:r>
                          <w:rPr>
                            <w:rFonts w:ascii="Calibri"/>
                            <w:color w:val="44526A"/>
                            <w:spacing w:val="-5"/>
                            <w:sz w:val="18"/>
                          </w:rPr>
                          <w:t>78%</w:t>
                        </w:r>
                      </w:p>
                      <w:p w14:paraId="694F2DB1">
                        <w:pPr>
                          <w:spacing w:before="62" w:line="240" w:lineRule="auto"/>
                          <w:rPr>
                            <w:rFonts w:ascii="Calibri"/>
                            <w:sz w:val="18"/>
                          </w:rPr>
                        </w:pPr>
                      </w:p>
                      <w:p w14:paraId="6332B105">
                        <w:pPr>
                          <w:spacing w:before="0" w:line="216" w:lineRule="exact"/>
                          <w:ind w:left="0" w:right="0" w:firstLine="0"/>
                          <w:jc w:val="left"/>
                          <w:rPr>
                            <w:rFonts w:ascii="Calibri"/>
                            <w:sz w:val="18"/>
                          </w:rPr>
                        </w:pPr>
                        <w:r>
                          <w:rPr>
                            <w:rFonts w:ascii="Calibri"/>
                            <w:color w:val="44526A"/>
                            <w:spacing w:val="-5"/>
                            <w:sz w:val="18"/>
                          </w:rPr>
                          <w:t>76%</w:t>
                        </w:r>
                      </w:p>
                    </w:txbxContent>
                  </v:textbox>
                </v:shape>
                <v:shape id="Textbox 198" o:spid="_x0000_s1026" o:spt="202" type="#_x0000_t202" style="position:absolute;left:1103057;top:2556318;height:114300;width:610235;" filled="f" stroked="f" coordsize="21600,21600" o:gfxdata="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8z+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62B73F8">
                        <w:pPr>
                          <w:spacing w:before="0" w:line="180" w:lineRule="exact"/>
                          <w:ind w:left="0" w:right="0" w:firstLine="0"/>
                          <w:jc w:val="left"/>
                          <w:rPr>
                            <w:rFonts w:ascii="Calibri"/>
                            <w:sz w:val="18"/>
                          </w:rPr>
                        </w:pPr>
                        <w:r>
                          <w:rPr>
                            <w:rFonts w:ascii="Calibri"/>
                            <w:color w:val="44526A"/>
                            <w:sz w:val="18"/>
                          </w:rPr>
                          <w:t>Pertemuan</w:t>
                        </w:r>
                        <w:r>
                          <w:rPr>
                            <w:rFonts w:ascii="Calibri"/>
                            <w:color w:val="44526A"/>
                            <w:spacing w:val="-9"/>
                            <w:sz w:val="18"/>
                          </w:rPr>
                          <w:t xml:space="preserve"> </w:t>
                        </w:r>
                        <w:r>
                          <w:rPr>
                            <w:rFonts w:ascii="Calibri"/>
                            <w:color w:val="44526A"/>
                            <w:spacing w:val="-10"/>
                            <w:sz w:val="18"/>
                          </w:rPr>
                          <w:t>1</w:t>
                        </w:r>
                      </w:p>
                    </w:txbxContent>
                  </v:textbox>
                </v:shape>
                <v:shape id="Textbox 199" o:spid="_x0000_s1026" o:spt="202" type="#_x0000_t202" style="position:absolute;left:3127564;top:2556318;height:114300;width:610235;" filled="f" stroked="f" coordsize="21600,21600" o:gfxdata="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sGp4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EFA6C9D">
                        <w:pPr>
                          <w:spacing w:before="0" w:line="180" w:lineRule="exact"/>
                          <w:ind w:left="0" w:right="0" w:firstLine="0"/>
                          <w:jc w:val="left"/>
                          <w:rPr>
                            <w:rFonts w:ascii="Calibri"/>
                            <w:sz w:val="18"/>
                          </w:rPr>
                        </w:pPr>
                        <w:r>
                          <w:rPr>
                            <w:rFonts w:ascii="Calibri"/>
                            <w:color w:val="44526A"/>
                            <w:sz w:val="18"/>
                          </w:rPr>
                          <w:t>Pertemuan</w:t>
                        </w:r>
                        <w:r>
                          <w:rPr>
                            <w:rFonts w:ascii="Calibri"/>
                            <w:color w:val="44526A"/>
                            <w:spacing w:val="-9"/>
                            <w:sz w:val="18"/>
                          </w:rPr>
                          <w:t xml:space="preserve"> </w:t>
                        </w:r>
                        <w:r>
                          <w:rPr>
                            <w:rFonts w:ascii="Calibri"/>
                            <w:color w:val="44526A"/>
                            <w:spacing w:val="-10"/>
                            <w:sz w:val="18"/>
                          </w:rPr>
                          <w:t>2</w:t>
                        </w:r>
                      </w:p>
                    </w:txbxContent>
                  </v:textbox>
                </v:shape>
                <w10:wrap type="none"/>
                <w10:anchorlock/>
              </v:group>
            </w:pict>
          </mc:Fallback>
        </mc:AlternateContent>
      </w:r>
    </w:p>
    <w:p w14:paraId="245FDD3A">
      <w:pPr>
        <w:pStyle w:val="7"/>
        <w:spacing w:before="208"/>
        <w:ind w:left="-1" w:right="56"/>
        <w:jc w:val="center"/>
      </w:pPr>
      <w:bookmarkStart w:id="56" w:name="_bookmark56"/>
      <w:bookmarkEnd w:id="56"/>
      <w:r>
        <w:t>Gambar</w:t>
      </w:r>
      <w:r>
        <w:rPr>
          <w:spacing w:val="-6"/>
        </w:rPr>
        <w:t xml:space="preserve"> </w:t>
      </w:r>
      <w:r>
        <w:t>4</w:t>
      </w:r>
      <w:r>
        <w:rPr>
          <w:spacing w:val="-1"/>
        </w:rPr>
        <w:t xml:space="preserve"> </w:t>
      </w:r>
      <w:r>
        <w:t>12</w:t>
      </w:r>
      <w:r>
        <w:rPr>
          <w:spacing w:val="-1"/>
        </w:rPr>
        <w:t xml:space="preserve"> </w:t>
      </w:r>
      <w:r>
        <w:t>Diagram</w:t>
      </w:r>
      <w:r>
        <w:rPr>
          <w:spacing w:val="-2"/>
        </w:rPr>
        <w:t xml:space="preserve"> </w:t>
      </w:r>
      <w:r>
        <w:t>Hasil</w:t>
      </w:r>
      <w:r>
        <w:rPr>
          <w:spacing w:val="-1"/>
        </w:rPr>
        <w:t xml:space="preserve"> </w:t>
      </w:r>
      <w:r>
        <w:t>Belajar</w:t>
      </w:r>
      <w:r>
        <w:rPr>
          <w:spacing w:val="-7"/>
        </w:rPr>
        <w:t xml:space="preserve"> </w:t>
      </w:r>
      <w:r>
        <w:t>Siswa</w:t>
      </w:r>
      <w:r>
        <w:rPr>
          <w:spacing w:val="-3"/>
        </w:rPr>
        <w:t xml:space="preserve"> </w:t>
      </w:r>
      <w:r>
        <w:t>pada</w:t>
      </w:r>
      <w:r>
        <w:rPr>
          <w:spacing w:val="-1"/>
        </w:rPr>
        <w:t xml:space="preserve"> </w:t>
      </w:r>
      <w:r>
        <w:t>Siklus</w:t>
      </w:r>
      <w:r>
        <w:rPr>
          <w:spacing w:val="-2"/>
        </w:rPr>
        <w:t xml:space="preserve"> </w:t>
      </w:r>
      <w:r>
        <w:rPr>
          <w:spacing w:val="-5"/>
        </w:rPr>
        <w:t>II</w:t>
      </w:r>
    </w:p>
    <w:p w14:paraId="06C0F37F">
      <w:pPr>
        <w:pStyle w:val="10"/>
        <w:rPr>
          <w:b/>
        </w:rPr>
      </w:pPr>
    </w:p>
    <w:p w14:paraId="651E3645">
      <w:pPr>
        <w:pStyle w:val="10"/>
        <w:spacing w:line="480" w:lineRule="auto"/>
        <w:ind w:left="1286" w:right="1336" w:firstLine="710"/>
        <w:jc w:val="both"/>
      </w:pPr>
      <w:r>
        <w:t>Berdasarkan gambar 4.12 hasil evaluasi pembelajaran siswa kelas IV SD yang menggunakan media Canva, terlihat adanya peningkatan persentase ketuntasan belajar dari pertemuan pertama ke pertemuan kedua. Pada pertemuan pertama, sebanyak 80% siswa mencapai ketuntasan, sedangkan pada pertemuan kedua meningkat menjadi 86,67%.</w:t>
      </w:r>
    </w:p>
    <w:p w14:paraId="272A936B">
      <w:pPr>
        <w:pStyle w:val="10"/>
        <w:spacing w:after="0" w:line="480" w:lineRule="auto"/>
        <w:jc w:val="both"/>
        <w:sectPr>
          <w:type w:val="continuous"/>
          <w:pgSz w:w="11920" w:h="16860"/>
          <w:pgMar w:top="960" w:right="425" w:bottom="280" w:left="992" w:header="715" w:footer="0" w:gutter="0"/>
          <w:cols w:space="720" w:num="1"/>
        </w:sectPr>
      </w:pPr>
    </w:p>
    <w:p w14:paraId="64415263">
      <w:pPr>
        <w:pStyle w:val="10"/>
      </w:pPr>
    </w:p>
    <w:p w14:paraId="58A18F52">
      <w:pPr>
        <w:pStyle w:val="10"/>
      </w:pPr>
    </w:p>
    <w:p w14:paraId="42BC9B2C">
      <w:pPr>
        <w:pStyle w:val="10"/>
        <w:spacing w:before="274"/>
      </w:pPr>
    </w:p>
    <w:p w14:paraId="03215B95">
      <w:pPr>
        <w:pStyle w:val="10"/>
        <w:spacing w:line="480" w:lineRule="auto"/>
        <w:ind w:left="1286" w:right="1331" w:firstLine="710"/>
        <w:jc w:val="both"/>
      </w:pPr>
      <w:r>
        <w:drawing>
          <wp:anchor distT="0" distB="0" distL="0" distR="0" simplePos="0" relativeHeight="251732992" behindDoc="1" locked="0" layoutInCell="1" allowOverlap="1">
            <wp:simplePos x="0" y="0"/>
            <wp:positionH relativeFrom="page">
              <wp:posOffset>1457325</wp:posOffset>
            </wp:positionH>
            <wp:positionV relativeFrom="paragraph">
              <wp:posOffset>1722120</wp:posOffset>
            </wp:positionV>
            <wp:extent cx="4667250" cy="4591050"/>
            <wp:effectExtent l="0" t="0" r="0" b="0"/>
            <wp:wrapNone/>
            <wp:docPr id="200" name="Image 200"/>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26" cstate="print"/>
                    <a:stretch>
                      <a:fillRect/>
                    </a:stretch>
                  </pic:blipFill>
                  <pic:spPr>
                    <a:xfrm>
                      <a:off x="0" y="0"/>
                      <a:ext cx="4667249" cy="4591049"/>
                    </a:xfrm>
                    <a:prstGeom prst="rect">
                      <a:avLst/>
                    </a:prstGeom>
                  </pic:spPr>
                </pic:pic>
              </a:graphicData>
            </a:graphic>
          </wp:anchor>
        </w:drawing>
      </w:r>
      <w:r>
        <w:t>Artinya, terdapat peningkatan sebesar 6,67% dalam jumlah siswa yang tuntas. Peningkatan ini menunjukkan bahwa penggunaan media Canva memberikan dampak positif terhadap pemahaman siswa terhadap materi yang disampaikan.</w:t>
      </w:r>
      <w:r>
        <w:rPr>
          <w:spacing w:val="-2"/>
        </w:rPr>
        <w:t xml:space="preserve"> </w:t>
      </w:r>
      <w:r>
        <w:t>Media</w:t>
      </w:r>
      <w:r>
        <w:rPr>
          <w:spacing w:val="-2"/>
        </w:rPr>
        <w:t xml:space="preserve"> </w:t>
      </w:r>
      <w:r>
        <w:t>Canva</w:t>
      </w:r>
      <w:r>
        <w:rPr>
          <w:spacing w:val="-2"/>
        </w:rPr>
        <w:t xml:space="preserve"> </w:t>
      </w:r>
      <w:r>
        <w:t>yang</w:t>
      </w:r>
      <w:r>
        <w:rPr>
          <w:spacing w:val="-1"/>
        </w:rPr>
        <w:t xml:space="preserve"> </w:t>
      </w:r>
      <w:r>
        <w:t>kaya</w:t>
      </w:r>
      <w:r>
        <w:rPr>
          <w:spacing w:val="-2"/>
        </w:rPr>
        <w:t xml:space="preserve"> </w:t>
      </w:r>
      <w:r>
        <w:t>visual</w:t>
      </w:r>
      <w:r>
        <w:rPr>
          <w:spacing w:val="-1"/>
        </w:rPr>
        <w:t xml:space="preserve"> </w:t>
      </w:r>
      <w:r>
        <w:t>dan</w:t>
      </w:r>
      <w:r>
        <w:rPr>
          <w:spacing w:val="-1"/>
        </w:rPr>
        <w:t xml:space="preserve"> </w:t>
      </w:r>
      <w:r>
        <w:t>mudah</w:t>
      </w:r>
      <w:r>
        <w:rPr>
          <w:spacing w:val="-2"/>
        </w:rPr>
        <w:t xml:space="preserve"> </w:t>
      </w:r>
      <w:r>
        <w:t>dipahami</w:t>
      </w:r>
      <w:r>
        <w:rPr>
          <w:spacing w:val="-1"/>
        </w:rPr>
        <w:t xml:space="preserve"> </w:t>
      </w:r>
      <w:r>
        <w:t>diduga</w:t>
      </w:r>
      <w:r>
        <w:rPr>
          <w:spacing w:val="-3"/>
        </w:rPr>
        <w:t xml:space="preserve"> </w:t>
      </w:r>
      <w:r>
        <w:t>mampu menarik perhatian siswa serta membantu mereka memahami konsep secara lebih menyenangkan. Selain itu, kemungkinan siswa telah mulai terbiasa dengan penggunaan Canva, sehingga proses belajar menjadi lebih efektif pada</w:t>
      </w:r>
      <w:r>
        <w:rPr>
          <w:spacing w:val="-1"/>
        </w:rPr>
        <w:t xml:space="preserve"> </w:t>
      </w:r>
      <w:r>
        <w:t>pertemuan berikutnya. Oleh karena itu, media Canva dapat dipertimbangkan sebagai salah satu media pembelajaran yang inovatif dan efektif dalam meningkatkan hasil belajar siswa, khususnya di jenjang sekolah dasar.</w:t>
      </w:r>
    </w:p>
    <w:p w14:paraId="1431904D">
      <w:pPr>
        <w:pStyle w:val="20"/>
        <w:numPr>
          <w:ilvl w:val="0"/>
          <w:numId w:val="31"/>
        </w:numPr>
        <w:tabs>
          <w:tab w:val="left" w:pos="1516"/>
        </w:tabs>
        <w:spacing w:before="1" w:after="0" w:line="240" w:lineRule="auto"/>
        <w:ind w:left="1516" w:right="0" w:hanging="240"/>
        <w:jc w:val="both"/>
        <w:rPr>
          <w:sz w:val="24"/>
        </w:rPr>
      </w:pPr>
      <w:r>
        <w:rPr>
          <w:spacing w:val="-2"/>
          <w:sz w:val="24"/>
        </w:rPr>
        <w:t>Refleksi</w:t>
      </w:r>
    </w:p>
    <w:p w14:paraId="22641354">
      <w:pPr>
        <w:pStyle w:val="10"/>
      </w:pPr>
    </w:p>
    <w:p w14:paraId="5E778DA3">
      <w:pPr>
        <w:pStyle w:val="10"/>
        <w:spacing w:line="480" w:lineRule="auto"/>
        <w:ind w:left="1276" w:right="1332" w:firstLine="720"/>
        <w:jc w:val="both"/>
      </w:pPr>
      <w:r>
        <w:t>Penggunaan media Canva dalam pembelajaran memberikan pengalaman baru yang menarik, baik bagi guru maupun siswa. Canva yang bersifat visual, interaktif, dan mudah digunakan, mampu menyajikan materi dengan cara yang lebih menarik dan menyenangkan. Hal ini membuat siswa lebih antusias dalam mengikuti</w:t>
      </w:r>
      <w:r>
        <w:rPr>
          <w:spacing w:val="-13"/>
        </w:rPr>
        <w:t xml:space="preserve"> </w:t>
      </w:r>
      <w:r>
        <w:t>pembelajaran,</w:t>
      </w:r>
      <w:r>
        <w:rPr>
          <w:spacing w:val="-11"/>
        </w:rPr>
        <w:t xml:space="preserve"> </w:t>
      </w:r>
      <w:r>
        <w:t>serta</w:t>
      </w:r>
      <w:r>
        <w:rPr>
          <w:spacing w:val="-15"/>
        </w:rPr>
        <w:t xml:space="preserve"> </w:t>
      </w:r>
      <w:r>
        <w:t>lebih</w:t>
      </w:r>
      <w:r>
        <w:rPr>
          <w:spacing w:val="-14"/>
        </w:rPr>
        <w:t xml:space="preserve"> </w:t>
      </w:r>
      <w:r>
        <w:t>fokus</w:t>
      </w:r>
      <w:r>
        <w:rPr>
          <w:spacing w:val="-14"/>
        </w:rPr>
        <w:t xml:space="preserve"> </w:t>
      </w:r>
      <w:r>
        <w:t>dalam</w:t>
      </w:r>
      <w:r>
        <w:rPr>
          <w:spacing w:val="-14"/>
        </w:rPr>
        <w:t xml:space="preserve"> </w:t>
      </w:r>
      <w:r>
        <w:t>memahami</w:t>
      </w:r>
      <w:r>
        <w:rPr>
          <w:spacing w:val="-12"/>
        </w:rPr>
        <w:t xml:space="preserve"> </w:t>
      </w:r>
      <w:r>
        <w:t>materi.</w:t>
      </w:r>
      <w:r>
        <w:rPr>
          <w:spacing w:val="-14"/>
        </w:rPr>
        <w:t xml:space="preserve"> </w:t>
      </w:r>
      <w:r>
        <w:t>Dibandingkan dengan</w:t>
      </w:r>
      <w:r>
        <w:rPr>
          <w:spacing w:val="-13"/>
        </w:rPr>
        <w:t xml:space="preserve"> </w:t>
      </w:r>
      <w:r>
        <w:t>metode</w:t>
      </w:r>
      <w:r>
        <w:rPr>
          <w:spacing w:val="-13"/>
        </w:rPr>
        <w:t xml:space="preserve"> </w:t>
      </w:r>
      <w:r>
        <w:t>konvensional,</w:t>
      </w:r>
      <w:r>
        <w:rPr>
          <w:spacing w:val="-13"/>
        </w:rPr>
        <w:t xml:space="preserve"> </w:t>
      </w:r>
      <w:r>
        <w:t>media</w:t>
      </w:r>
      <w:r>
        <w:rPr>
          <w:spacing w:val="-14"/>
        </w:rPr>
        <w:t xml:space="preserve"> </w:t>
      </w:r>
      <w:r>
        <w:t>ini</w:t>
      </w:r>
      <w:r>
        <w:rPr>
          <w:spacing w:val="-10"/>
        </w:rPr>
        <w:t xml:space="preserve"> </w:t>
      </w:r>
      <w:r>
        <w:t>terasa</w:t>
      </w:r>
      <w:r>
        <w:rPr>
          <w:spacing w:val="-14"/>
        </w:rPr>
        <w:t xml:space="preserve"> </w:t>
      </w:r>
      <w:r>
        <w:t>lebih</w:t>
      </w:r>
      <w:r>
        <w:rPr>
          <w:spacing w:val="-13"/>
        </w:rPr>
        <w:t xml:space="preserve"> </w:t>
      </w:r>
      <w:r>
        <w:t>hidup</w:t>
      </w:r>
      <w:r>
        <w:rPr>
          <w:spacing w:val="-13"/>
        </w:rPr>
        <w:t xml:space="preserve"> </w:t>
      </w:r>
      <w:r>
        <w:t>dan</w:t>
      </w:r>
      <w:r>
        <w:rPr>
          <w:spacing w:val="-13"/>
        </w:rPr>
        <w:t xml:space="preserve"> </w:t>
      </w:r>
      <w:r>
        <w:t>mampu</w:t>
      </w:r>
      <w:r>
        <w:rPr>
          <w:spacing w:val="-13"/>
        </w:rPr>
        <w:t xml:space="preserve"> </w:t>
      </w:r>
      <w:r>
        <w:t>mengurangi kejenuhan dalam proses belajar.</w:t>
      </w:r>
    </w:p>
    <w:p w14:paraId="68801917">
      <w:pPr>
        <w:pStyle w:val="10"/>
        <w:spacing w:before="1" w:line="480" w:lineRule="auto"/>
        <w:ind w:left="1276" w:right="1336" w:firstLine="720"/>
        <w:jc w:val="both"/>
      </w:pPr>
      <w:r>
        <w:t>Refleksi terhadap hasil belajar menunjukkan bahwa terdapat peningkatan persentase ketuntasan siswa dari 80% pada pertemuan pertama menjadi 86,67% pada pertemuan kedua. Ini menandakan adanya dampak positif dari penggunaan media Canva terhadap pemahaman siswa. Peningkatan ini juga menunjukkan bahwa siswa mulai beradaptasi dengan media yang digunakan dan menunjukkan respon yang lebih aktif terhadap proses belajar.</w:t>
      </w:r>
    </w:p>
    <w:p w14:paraId="65E1EFAF">
      <w:pPr>
        <w:pStyle w:val="10"/>
        <w:spacing w:after="0" w:line="480" w:lineRule="auto"/>
        <w:jc w:val="both"/>
        <w:sectPr>
          <w:pgSz w:w="11920" w:h="16860"/>
          <w:pgMar w:top="980" w:right="425" w:bottom="280" w:left="992" w:header="715" w:footer="0" w:gutter="0"/>
          <w:cols w:space="720" w:num="1"/>
        </w:sectPr>
      </w:pPr>
    </w:p>
    <w:p w14:paraId="0FAEE007">
      <w:pPr>
        <w:pStyle w:val="10"/>
      </w:pPr>
    </w:p>
    <w:p w14:paraId="70A766A7">
      <w:pPr>
        <w:pStyle w:val="10"/>
        <w:spacing w:before="9"/>
      </w:pPr>
    </w:p>
    <w:p w14:paraId="18565181">
      <w:pPr>
        <w:pStyle w:val="10"/>
        <w:spacing w:line="480" w:lineRule="auto"/>
        <w:ind w:left="1276" w:right="1340" w:firstLine="720"/>
        <w:jc w:val="both"/>
      </w:pPr>
      <w:r>
        <w:t>Guru juga menjadi lebih kreatif dalam menyampaikan materi dan menciptakan suasana kelas yang kondusif.</w:t>
      </w:r>
    </w:p>
    <w:p w14:paraId="630211B6">
      <w:pPr>
        <w:pStyle w:val="10"/>
        <w:spacing w:line="480" w:lineRule="auto"/>
        <w:ind w:left="1276" w:right="1330" w:firstLine="720"/>
        <w:jc w:val="both"/>
      </w:pPr>
      <w:r>
        <w:drawing>
          <wp:anchor distT="0" distB="0" distL="0" distR="0" simplePos="0" relativeHeight="251734016" behindDoc="1" locked="0" layoutInCell="1" allowOverlap="1">
            <wp:simplePos x="0" y="0"/>
            <wp:positionH relativeFrom="page">
              <wp:posOffset>1457325</wp:posOffset>
            </wp:positionH>
            <wp:positionV relativeFrom="paragraph">
              <wp:posOffset>1371600</wp:posOffset>
            </wp:positionV>
            <wp:extent cx="4667250" cy="4591050"/>
            <wp:effectExtent l="0" t="0" r="0" b="0"/>
            <wp:wrapNone/>
            <wp:docPr id="201" name="Image 201"/>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26" cstate="print"/>
                    <a:stretch>
                      <a:fillRect/>
                    </a:stretch>
                  </pic:blipFill>
                  <pic:spPr>
                    <a:xfrm>
                      <a:off x="0" y="0"/>
                      <a:ext cx="4667249" cy="4591049"/>
                    </a:xfrm>
                    <a:prstGeom prst="rect">
                      <a:avLst/>
                    </a:prstGeom>
                  </pic:spPr>
                </pic:pic>
              </a:graphicData>
            </a:graphic>
          </wp:anchor>
        </w:drawing>
      </w:r>
      <w:r>
        <w:t>Penggunaan media Canva juga memiliki tantangan tersendiri, seperti keterbatasan akses perangkat atau jaringan internet bagi sebagian siswa. Oleh karena itu, penting bagi guru untuk tetap mempertimbangkan variasi media dan metode yang sesuai dengan kondisi siswa. Canva merupakan salah satu media pembelajaran yang sangat potensial untuk meningkatkan efektivitas belajar, dan perlu</w:t>
      </w:r>
      <w:r>
        <w:rPr>
          <w:spacing w:val="-1"/>
        </w:rPr>
        <w:t xml:space="preserve"> </w:t>
      </w:r>
      <w:r>
        <w:t>terus dikembangkan</w:t>
      </w:r>
      <w:r>
        <w:rPr>
          <w:spacing w:val="-1"/>
        </w:rPr>
        <w:t xml:space="preserve"> </w:t>
      </w:r>
      <w:r>
        <w:t>serta</w:t>
      </w:r>
      <w:r>
        <w:rPr>
          <w:spacing w:val="-2"/>
        </w:rPr>
        <w:t xml:space="preserve"> </w:t>
      </w:r>
      <w:r>
        <w:t>disesuaikan</w:t>
      </w:r>
      <w:r>
        <w:rPr>
          <w:spacing w:val="-1"/>
        </w:rPr>
        <w:t xml:space="preserve"> </w:t>
      </w:r>
      <w:r>
        <w:t>dengan</w:t>
      </w:r>
      <w:r>
        <w:rPr>
          <w:spacing w:val="-1"/>
        </w:rPr>
        <w:t xml:space="preserve"> </w:t>
      </w:r>
      <w:r>
        <w:t>kebutuhan</w:t>
      </w:r>
      <w:r>
        <w:rPr>
          <w:spacing w:val="-1"/>
        </w:rPr>
        <w:t xml:space="preserve"> </w:t>
      </w:r>
      <w:r>
        <w:t>siswa</w:t>
      </w:r>
      <w:r>
        <w:rPr>
          <w:spacing w:val="-5"/>
        </w:rPr>
        <w:t xml:space="preserve"> </w:t>
      </w:r>
      <w:r>
        <w:t>di</w:t>
      </w:r>
      <w:r>
        <w:rPr>
          <w:spacing w:val="-1"/>
        </w:rPr>
        <w:t xml:space="preserve"> </w:t>
      </w:r>
      <w:r>
        <w:t xml:space="preserve">era digital </w:t>
      </w:r>
      <w:r>
        <w:rPr>
          <w:spacing w:val="-4"/>
        </w:rPr>
        <w:t>ini.</w:t>
      </w:r>
    </w:p>
    <w:p w14:paraId="4CE91652">
      <w:pPr>
        <w:pStyle w:val="7"/>
        <w:numPr>
          <w:ilvl w:val="2"/>
          <w:numId w:val="28"/>
        </w:numPr>
        <w:tabs>
          <w:tab w:val="left" w:pos="1816"/>
        </w:tabs>
        <w:spacing w:before="1" w:after="0" w:line="240" w:lineRule="auto"/>
        <w:ind w:left="1816" w:right="0" w:hanging="540"/>
        <w:jc w:val="both"/>
      </w:pPr>
      <w:bookmarkStart w:id="57" w:name="_bookmark57"/>
      <w:bookmarkEnd w:id="57"/>
      <w:r>
        <w:t>Pelaksanaan</w:t>
      </w:r>
      <w:r>
        <w:rPr>
          <w:spacing w:val="-10"/>
        </w:rPr>
        <w:t xml:space="preserve"> </w:t>
      </w:r>
      <w:r>
        <w:t>Siklus</w:t>
      </w:r>
      <w:r>
        <w:rPr>
          <w:spacing w:val="-11"/>
        </w:rPr>
        <w:t xml:space="preserve"> </w:t>
      </w:r>
      <w:r>
        <w:rPr>
          <w:spacing w:val="-5"/>
        </w:rPr>
        <w:t>III</w:t>
      </w:r>
    </w:p>
    <w:p w14:paraId="60573DFB">
      <w:pPr>
        <w:pStyle w:val="20"/>
        <w:numPr>
          <w:ilvl w:val="0"/>
          <w:numId w:val="35"/>
        </w:numPr>
        <w:tabs>
          <w:tab w:val="left" w:pos="1516"/>
        </w:tabs>
        <w:spacing w:before="139" w:after="0" w:line="240" w:lineRule="auto"/>
        <w:ind w:left="1516" w:right="0" w:hanging="240"/>
        <w:jc w:val="both"/>
        <w:rPr>
          <w:sz w:val="24"/>
        </w:rPr>
      </w:pPr>
      <w:r>
        <w:rPr>
          <w:spacing w:val="-2"/>
          <w:sz w:val="24"/>
        </w:rPr>
        <w:t>Perencanaan</w:t>
      </w:r>
    </w:p>
    <w:p w14:paraId="241B78E4">
      <w:pPr>
        <w:pStyle w:val="10"/>
      </w:pPr>
    </w:p>
    <w:p w14:paraId="562AF75D">
      <w:pPr>
        <w:pStyle w:val="10"/>
        <w:spacing w:line="480" w:lineRule="auto"/>
        <w:ind w:left="1276" w:right="1329" w:firstLine="720"/>
        <w:jc w:val="both"/>
      </w:pPr>
      <w:r>
        <w:t>Pada</w:t>
      </w:r>
      <w:r>
        <w:rPr>
          <w:spacing w:val="-5"/>
        </w:rPr>
        <w:t xml:space="preserve"> </w:t>
      </w:r>
      <w:r>
        <w:t>tahap</w:t>
      </w:r>
      <w:r>
        <w:rPr>
          <w:spacing w:val="-2"/>
        </w:rPr>
        <w:t xml:space="preserve"> </w:t>
      </w:r>
      <w:r>
        <w:t>perencanaan siklus</w:t>
      </w:r>
      <w:r>
        <w:rPr>
          <w:spacing w:val="-4"/>
        </w:rPr>
        <w:t xml:space="preserve"> </w:t>
      </w:r>
      <w:r>
        <w:t>III,</w:t>
      </w:r>
      <w:r>
        <w:rPr>
          <w:spacing w:val="-2"/>
        </w:rPr>
        <w:t xml:space="preserve"> </w:t>
      </w:r>
      <w:r>
        <w:t>peneliti</w:t>
      </w:r>
      <w:r>
        <w:rPr>
          <w:spacing w:val="-3"/>
        </w:rPr>
        <w:t xml:space="preserve"> </w:t>
      </w:r>
      <w:r>
        <w:t>mulai mempersiapkan</w:t>
      </w:r>
      <w:r>
        <w:rPr>
          <w:spacing w:val="-2"/>
        </w:rPr>
        <w:t xml:space="preserve"> </w:t>
      </w:r>
      <w:r>
        <w:t>langkah-langkah akhir berupa penyusunan laporan hasil penelitian. Perencanaan ini dilakukan dengan tujuan untuk merangkum seluruh proses penelitian tindakan kelas yang telah dilaksanakan. Peneliti menuliskan alasan pembuatan laporan sebagai bentuk pertanggungjawaban ilmiah, sekaligus untuk mendokumentasikan praktik pembelajaran yang telah dijalankan. Sasaran dari laporan ini adalah siswa kelas IV SD Al Washliyah Medan sebagai subjek dalam penelitian. Peneliti juga mulai mengumpulkan data dari siklus I dan siklus II secara rapi dan akurat, agar dapat</w:t>
      </w:r>
      <w:r>
        <w:rPr>
          <w:spacing w:val="-13"/>
        </w:rPr>
        <w:t xml:space="preserve"> </w:t>
      </w:r>
      <w:r>
        <w:t>dianalisis</w:t>
      </w:r>
      <w:r>
        <w:rPr>
          <w:spacing w:val="-12"/>
        </w:rPr>
        <w:t xml:space="preserve"> </w:t>
      </w:r>
      <w:r>
        <w:t>secara</w:t>
      </w:r>
      <w:r>
        <w:rPr>
          <w:spacing w:val="-15"/>
        </w:rPr>
        <w:t xml:space="preserve"> </w:t>
      </w:r>
      <w:r>
        <w:t>menyeluruh.</w:t>
      </w:r>
      <w:r>
        <w:rPr>
          <w:spacing w:val="-13"/>
        </w:rPr>
        <w:t xml:space="preserve"> </w:t>
      </w:r>
      <w:r>
        <w:t>Selain</w:t>
      </w:r>
      <w:r>
        <w:rPr>
          <w:spacing w:val="-13"/>
        </w:rPr>
        <w:t xml:space="preserve"> </w:t>
      </w:r>
      <w:r>
        <w:t>itu,</w:t>
      </w:r>
      <w:r>
        <w:rPr>
          <w:spacing w:val="-13"/>
        </w:rPr>
        <w:t xml:space="preserve"> </w:t>
      </w:r>
      <w:r>
        <w:t>kerangka</w:t>
      </w:r>
      <w:r>
        <w:rPr>
          <w:spacing w:val="-14"/>
        </w:rPr>
        <w:t xml:space="preserve"> </w:t>
      </w:r>
      <w:r>
        <w:t>laporan</w:t>
      </w:r>
      <w:r>
        <w:rPr>
          <w:spacing w:val="-12"/>
        </w:rPr>
        <w:t xml:space="preserve"> </w:t>
      </w:r>
      <w:r>
        <w:t>pun</w:t>
      </w:r>
      <w:r>
        <w:rPr>
          <w:spacing w:val="-12"/>
        </w:rPr>
        <w:t xml:space="preserve"> </w:t>
      </w:r>
      <w:r>
        <w:t>mulai</w:t>
      </w:r>
      <w:r>
        <w:rPr>
          <w:spacing w:val="-12"/>
        </w:rPr>
        <w:t xml:space="preserve"> </w:t>
      </w:r>
      <w:r>
        <w:t>disusun secara sistematis, mulai dari bagian pendahuluan hingga daftar pustaka, untuk memudahkan proses penulisan laporan.</w:t>
      </w:r>
    </w:p>
    <w:p w14:paraId="4E36DE7C">
      <w:pPr>
        <w:pStyle w:val="20"/>
        <w:numPr>
          <w:ilvl w:val="0"/>
          <w:numId w:val="35"/>
        </w:numPr>
        <w:tabs>
          <w:tab w:val="left" w:pos="1511"/>
        </w:tabs>
        <w:spacing w:before="0" w:after="0" w:line="275" w:lineRule="exact"/>
        <w:ind w:left="1511" w:right="0" w:hanging="235"/>
        <w:jc w:val="both"/>
        <w:rPr>
          <w:sz w:val="24"/>
        </w:rPr>
      </w:pPr>
      <w:r>
        <w:rPr>
          <w:spacing w:val="-2"/>
          <w:sz w:val="24"/>
        </w:rPr>
        <w:t>Tindakan</w:t>
      </w:r>
    </w:p>
    <w:p w14:paraId="6FE99E0E">
      <w:pPr>
        <w:pStyle w:val="10"/>
        <w:spacing w:before="2"/>
      </w:pPr>
    </w:p>
    <w:p w14:paraId="334CFB76">
      <w:pPr>
        <w:pStyle w:val="10"/>
        <w:spacing w:before="1" w:line="480" w:lineRule="auto"/>
        <w:ind w:left="1276" w:right="1338" w:firstLine="720"/>
        <w:jc w:val="both"/>
      </w:pPr>
      <w:r>
        <w:t>Peneliti melanjutkan ke tahap tindakan, yakni menyusun dan menulis laporan hasil penelitian berdasarkan data yang telah dikumpulkan.</w:t>
      </w:r>
    </w:p>
    <w:p w14:paraId="37633647">
      <w:pPr>
        <w:pStyle w:val="10"/>
        <w:spacing w:after="0" w:line="480" w:lineRule="auto"/>
        <w:jc w:val="both"/>
        <w:sectPr>
          <w:pgSz w:w="11920" w:h="16860"/>
          <w:pgMar w:top="960" w:right="425" w:bottom="280" w:left="992" w:header="715" w:footer="0" w:gutter="0"/>
          <w:cols w:space="720" w:num="1"/>
        </w:sectPr>
      </w:pPr>
    </w:p>
    <w:p w14:paraId="1EAE997E">
      <w:pPr>
        <w:pStyle w:val="10"/>
      </w:pPr>
    </w:p>
    <w:p w14:paraId="63132903">
      <w:pPr>
        <w:pStyle w:val="10"/>
      </w:pPr>
    </w:p>
    <w:p w14:paraId="6E113372">
      <w:pPr>
        <w:pStyle w:val="10"/>
        <w:spacing w:before="274"/>
      </w:pPr>
    </w:p>
    <w:p w14:paraId="661B186B">
      <w:pPr>
        <w:pStyle w:val="10"/>
        <w:spacing w:line="480" w:lineRule="auto"/>
        <w:ind w:left="1276" w:right="1332" w:firstLine="720"/>
        <w:jc w:val="both"/>
      </w:pPr>
      <w:r>
        <w:t>Dalam tahap ini, peneliti menganalisis secara menyeluruh efektivitas tindakan yang</w:t>
      </w:r>
      <w:r>
        <w:rPr>
          <w:spacing w:val="1"/>
        </w:rPr>
        <w:t xml:space="preserve"> </w:t>
      </w:r>
      <w:r>
        <w:t>dilakukan</w:t>
      </w:r>
      <w:r>
        <w:rPr>
          <w:spacing w:val="2"/>
        </w:rPr>
        <w:t xml:space="preserve"> </w:t>
      </w:r>
      <w:r>
        <w:t>pada</w:t>
      </w:r>
      <w:r>
        <w:rPr>
          <w:spacing w:val="-15"/>
        </w:rPr>
        <w:t xml:space="preserve"> </w:t>
      </w:r>
      <w:r>
        <w:t>siklus</w:t>
      </w:r>
      <w:r>
        <w:rPr>
          <w:spacing w:val="-10"/>
        </w:rPr>
        <w:t xml:space="preserve"> </w:t>
      </w:r>
      <w:r>
        <w:t>II,</w:t>
      </w:r>
      <w:r>
        <w:rPr>
          <w:spacing w:val="-11"/>
        </w:rPr>
        <w:t xml:space="preserve"> </w:t>
      </w:r>
      <w:r>
        <w:t>lalu</w:t>
      </w:r>
      <w:r>
        <w:rPr>
          <w:spacing w:val="-11"/>
        </w:rPr>
        <w:t xml:space="preserve"> </w:t>
      </w:r>
      <w:r>
        <w:t>dibandingkan</w:t>
      </w:r>
      <w:r>
        <w:rPr>
          <w:spacing w:val="-11"/>
        </w:rPr>
        <w:t xml:space="preserve"> </w:t>
      </w:r>
      <w:r>
        <w:t>dengan</w:t>
      </w:r>
      <w:r>
        <w:rPr>
          <w:spacing w:val="-11"/>
        </w:rPr>
        <w:t xml:space="preserve"> </w:t>
      </w:r>
      <w:r>
        <w:t>hasil</w:t>
      </w:r>
      <w:r>
        <w:rPr>
          <w:spacing w:val="-10"/>
        </w:rPr>
        <w:t xml:space="preserve"> </w:t>
      </w:r>
      <w:r>
        <w:t>pada</w:t>
      </w:r>
      <w:r>
        <w:rPr>
          <w:spacing w:val="-7"/>
        </w:rPr>
        <w:t xml:space="preserve"> </w:t>
      </w:r>
      <w:r>
        <w:rPr>
          <w:spacing w:val="-2"/>
        </w:rPr>
        <w:t>siklus</w:t>
      </w:r>
    </w:p>
    <w:p w14:paraId="512E368A">
      <w:pPr>
        <w:pStyle w:val="10"/>
        <w:spacing w:line="480" w:lineRule="auto"/>
        <w:ind w:left="1276" w:right="1332"/>
        <w:jc w:val="both"/>
      </w:pPr>
      <w:r>
        <w:drawing>
          <wp:anchor distT="0" distB="0" distL="0" distR="0" simplePos="0" relativeHeight="251734016" behindDoc="1" locked="0" layoutInCell="1" allowOverlap="1">
            <wp:simplePos x="0" y="0"/>
            <wp:positionH relativeFrom="page">
              <wp:posOffset>1457325</wp:posOffset>
            </wp:positionH>
            <wp:positionV relativeFrom="paragraph">
              <wp:posOffset>1021080</wp:posOffset>
            </wp:positionV>
            <wp:extent cx="4667250" cy="4591050"/>
            <wp:effectExtent l="0" t="0" r="0" b="0"/>
            <wp:wrapNone/>
            <wp:docPr id="202" name="Image 202"/>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26" cstate="print"/>
                    <a:stretch>
                      <a:fillRect/>
                    </a:stretch>
                  </pic:blipFill>
                  <pic:spPr>
                    <a:xfrm>
                      <a:off x="0" y="0"/>
                      <a:ext cx="4667249" cy="4591049"/>
                    </a:xfrm>
                    <a:prstGeom prst="rect">
                      <a:avLst/>
                    </a:prstGeom>
                  </pic:spPr>
                </pic:pic>
              </a:graphicData>
            </a:graphic>
          </wp:anchor>
        </w:drawing>
      </w:r>
      <w:r>
        <w:t>I. Penilaian ini dilakukan untuk melihat sejauh mana perubahan dan perbaikan yang terjadi. Peneliti juga mencermati berbagai faktor pendukung keberhasilan maupun kendala yang masih muncul dalam pelaksanaan tindakan pembelajaran selama dua siklus sebelumnya. Analisis ini menjadi bahan penting dalam menyusun kesimpulan dan rekomendasi di bagian akhir laporan.</w:t>
      </w:r>
    </w:p>
    <w:p w14:paraId="6BB00984">
      <w:pPr>
        <w:pStyle w:val="20"/>
        <w:numPr>
          <w:ilvl w:val="0"/>
          <w:numId w:val="35"/>
        </w:numPr>
        <w:tabs>
          <w:tab w:val="left" w:pos="1516"/>
        </w:tabs>
        <w:spacing w:before="1" w:after="0" w:line="240" w:lineRule="auto"/>
        <w:ind w:left="1516" w:right="0" w:hanging="240"/>
        <w:jc w:val="both"/>
        <w:rPr>
          <w:sz w:val="24"/>
        </w:rPr>
      </w:pPr>
      <w:r>
        <w:rPr>
          <w:spacing w:val="-2"/>
          <w:sz w:val="24"/>
        </w:rPr>
        <w:t>Pengamatan</w:t>
      </w:r>
    </w:p>
    <w:p w14:paraId="63DB8F42">
      <w:pPr>
        <w:pStyle w:val="10"/>
      </w:pPr>
    </w:p>
    <w:p w14:paraId="0E949C57">
      <w:pPr>
        <w:pStyle w:val="10"/>
        <w:spacing w:line="480" w:lineRule="auto"/>
        <w:ind w:left="1276" w:right="1330" w:firstLine="720"/>
        <w:jc w:val="both"/>
      </w:pPr>
      <w:r>
        <w:t>Pada tahap pengamatan di siklus III, peneliti memusatkan perhatian pada keterlibatan siswa selama proses pembelajaran di siklus I dan II. Pengamatan dilakukan dengan cermat dan mendalam terhadap setiap siswa, mencakup bagaimana</w:t>
      </w:r>
      <w:r>
        <w:rPr>
          <w:spacing w:val="-15"/>
        </w:rPr>
        <w:t xml:space="preserve"> </w:t>
      </w:r>
      <w:r>
        <w:t>respons</w:t>
      </w:r>
      <w:r>
        <w:rPr>
          <w:spacing w:val="-15"/>
        </w:rPr>
        <w:t xml:space="preserve"> </w:t>
      </w:r>
      <w:r>
        <w:t>mereka</w:t>
      </w:r>
      <w:r>
        <w:rPr>
          <w:spacing w:val="-15"/>
        </w:rPr>
        <w:t xml:space="preserve"> </w:t>
      </w:r>
      <w:r>
        <w:t>terhadap</w:t>
      </w:r>
      <w:r>
        <w:rPr>
          <w:spacing w:val="-15"/>
        </w:rPr>
        <w:t xml:space="preserve"> </w:t>
      </w:r>
      <w:r>
        <w:t>strategi</w:t>
      </w:r>
      <w:r>
        <w:rPr>
          <w:spacing w:val="-15"/>
        </w:rPr>
        <w:t xml:space="preserve"> </w:t>
      </w:r>
      <w:r>
        <w:t>pembelajaran</w:t>
      </w:r>
      <w:r>
        <w:rPr>
          <w:spacing w:val="-15"/>
        </w:rPr>
        <w:t xml:space="preserve"> </w:t>
      </w:r>
      <w:r>
        <w:t>yang</w:t>
      </w:r>
      <w:r>
        <w:rPr>
          <w:spacing w:val="-15"/>
        </w:rPr>
        <w:t xml:space="preserve"> </w:t>
      </w:r>
      <w:r>
        <w:t>digunakan,</w:t>
      </w:r>
      <w:r>
        <w:rPr>
          <w:spacing w:val="-15"/>
        </w:rPr>
        <w:t xml:space="preserve"> </w:t>
      </w:r>
      <w:r>
        <w:t>tingkat keaktifan dalam diskusi, serta hasil kerja individu maupun kelompok. Data yang diperoleh</w:t>
      </w:r>
      <w:r>
        <w:rPr>
          <w:spacing w:val="-9"/>
        </w:rPr>
        <w:t xml:space="preserve"> </w:t>
      </w:r>
      <w:r>
        <w:t>dari</w:t>
      </w:r>
      <w:r>
        <w:rPr>
          <w:spacing w:val="-6"/>
        </w:rPr>
        <w:t xml:space="preserve"> </w:t>
      </w:r>
      <w:r>
        <w:t>hasil</w:t>
      </w:r>
      <w:r>
        <w:rPr>
          <w:spacing w:val="-5"/>
        </w:rPr>
        <w:t xml:space="preserve"> </w:t>
      </w:r>
      <w:r>
        <w:t>pengamatan</w:t>
      </w:r>
      <w:r>
        <w:rPr>
          <w:spacing w:val="-6"/>
        </w:rPr>
        <w:t xml:space="preserve"> </w:t>
      </w:r>
      <w:r>
        <w:t>ini</w:t>
      </w:r>
      <w:r>
        <w:rPr>
          <w:spacing w:val="-5"/>
        </w:rPr>
        <w:t xml:space="preserve"> </w:t>
      </w:r>
      <w:r>
        <w:t>menjadi</w:t>
      </w:r>
      <w:r>
        <w:rPr>
          <w:spacing w:val="-5"/>
        </w:rPr>
        <w:t xml:space="preserve"> </w:t>
      </w:r>
      <w:r>
        <w:t>dasar</w:t>
      </w:r>
      <w:r>
        <w:rPr>
          <w:spacing w:val="-7"/>
        </w:rPr>
        <w:t xml:space="preserve"> </w:t>
      </w:r>
      <w:r>
        <w:t>dalam</w:t>
      </w:r>
      <w:r>
        <w:rPr>
          <w:spacing w:val="-6"/>
        </w:rPr>
        <w:t xml:space="preserve"> </w:t>
      </w:r>
      <w:r>
        <w:t>menilai</w:t>
      </w:r>
      <w:r>
        <w:rPr>
          <w:spacing w:val="-5"/>
        </w:rPr>
        <w:t xml:space="preserve"> </w:t>
      </w:r>
      <w:r>
        <w:t>dampak</w:t>
      </w:r>
      <w:r>
        <w:rPr>
          <w:spacing w:val="-9"/>
        </w:rPr>
        <w:t xml:space="preserve"> </w:t>
      </w:r>
      <w:r>
        <w:t>tindakan yang</w:t>
      </w:r>
      <w:r>
        <w:rPr>
          <w:spacing w:val="-15"/>
        </w:rPr>
        <w:t xml:space="preserve"> </w:t>
      </w:r>
      <w:r>
        <w:t>telah</w:t>
      </w:r>
      <w:r>
        <w:rPr>
          <w:spacing w:val="-15"/>
        </w:rPr>
        <w:t xml:space="preserve"> </w:t>
      </w:r>
      <w:r>
        <w:t>diterapkan,</w:t>
      </w:r>
      <w:r>
        <w:rPr>
          <w:spacing w:val="-14"/>
        </w:rPr>
        <w:t xml:space="preserve"> </w:t>
      </w:r>
      <w:r>
        <w:t>dan</w:t>
      </w:r>
      <w:r>
        <w:rPr>
          <w:spacing w:val="-15"/>
        </w:rPr>
        <w:t xml:space="preserve"> </w:t>
      </w:r>
      <w:r>
        <w:t>digunakan</w:t>
      </w:r>
      <w:r>
        <w:rPr>
          <w:spacing w:val="-15"/>
        </w:rPr>
        <w:t xml:space="preserve"> </w:t>
      </w:r>
      <w:r>
        <w:t>sebagai</w:t>
      </w:r>
      <w:r>
        <w:rPr>
          <w:spacing w:val="-15"/>
        </w:rPr>
        <w:t xml:space="preserve"> </w:t>
      </w:r>
      <w:r>
        <w:t>bahan</w:t>
      </w:r>
      <w:r>
        <w:rPr>
          <w:spacing w:val="-15"/>
        </w:rPr>
        <w:t xml:space="preserve"> </w:t>
      </w:r>
      <w:r>
        <w:t>pendukung</w:t>
      </w:r>
      <w:r>
        <w:rPr>
          <w:spacing w:val="-15"/>
        </w:rPr>
        <w:t xml:space="preserve"> </w:t>
      </w:r>
      <w:r>
        <w:t>dalam</w:t>
      </w:r>
      <w:r>
        <w:rPr>
          <w:spacing w:val="-15"/>
        </w:rPr>
        <w:t xml:space="preserve"> </w:t>
      </w:r>
      <w:r>
        <w:t>penyusunan laporan akhir.</w:t>
      </w:r>
    </w:p>
    <w:p w14:paraId="04726317">
      <w:pPr>
        <w:pStyle w:val="20"/>
        <w:numPr>
          <w:ilvl w:val="0"/>
          <w:numId w:val="35"/>
        </w:numPr>
        <w:tabs>
          <w:tab w:val="left" w:pos="1516"/>
        </w:tabs>
        <w:spacing w:before="0" w:after="0" w:line="272" w:lineRule="exact"/>
        <w:ind w:left="1516" w:right="0" w:hanging="240"/>
        <w:jc w:val="both"/>
        <w:rPr>
          <w:sz w:val="24"/>
        </w:rPr>
      </w:pPr>
      <w:r>
        <w:rPr>
          <w:spacing w:val="-2"/>
          <w:sz w:val="24"/>
        </w:rPr>
        <w:t>Refleksi</w:t>
      </w:r>
    </w:p>
    <w:p w14:paraId="6E9593DE">
      <w:pPr>
        <w:pStyle w:val="10"/>
        <w:spacing w:before="4"/>
      </w:pPr>
    </w:p>
    <w:p w14:paraId="06F698E4">
      <w:pPr>
        <w:pStyle w:val="10"/>
        <w:spacing w:before="1" w:line="480" w:lineRule="auto"/>
        <w:ind w:left="1276" w:right="1333" w:firstLine="720"/>
        <w:jc w:val="both"/>
      </w:pPr>
      <w:r>
        <w:t>Tahap refleksi pada siklus III menjadi penutup dari seluruh rangkaian kegiatan penelitian. Peneliti mengevaluasi apakah tujuan awal penelitian telah tercapai, yaitu meningkatkan hasil belajar siswa melalui penerapan pendekatan pembelajaran</w:t>
      </w:r>
      <w:r>
        <w:rPr>
          <w:spacing w:val="-10"/>
        </w:rPr>
        <w:t xml:space="preserve"> </w:t>
      </w:r>
      <w:r>
        <w:t>yang</w:t>
      </w:r>
      <w:r>
        <w:rPr>
          <w:spacing w:val="-9"/>
        </w:rPr>
        <w:t xml:space="preserve"> </w:t>
      </w:r>
      <w:r>
        <w:t>dirancang.</w:t>
      </w:r>
      <w:r>
        <w:rPr>
          <w:spacing w:val="-9"/>
        </w:rPr>
        <w:t xml:space="preserve"> </w:t>
      </w:r>
      <w:r>
        <w:t>Jika</w:t>
      </w:r>
      <w:r>
        <w:rPr>
          <w:spacing w:val="-9"/>
        </w:rPr>
        <w:t xml:space="preserve"> </w:t>
      </w:r>
      <w:r>
        <w:t>hasil</w:t>
      </w:r>
      <w:r>
        <w:rPr>
          <w:spacing w:val="-8"/>
        </w:rPr>
        <w:t xml:space="preserve"> </w:t>
      </w:r>
      <w:r>
        <w:t>evaluasi</w:t>
      </w:r>
      <w:r>
        <w:rPr>
          <w:spacing w:val="-4"/>
        </w:rPr>
        <w:t xml:space="preserve"> </w:t>
      </w:r>
      <w:r>
        <w:t>menunjukkan</w:t>
      </w:r>
      <w:r>
        <w:rPr>
          <w:spacing w:val="-10"/>
        </w:rPr>
        <w:t xml:space="preserve"> </w:t>
      </w:r>
      <w:r>
        <w:t>bahwa</w:t>
      </w:r>
      <w:r>
        <w:rPr>
          <w:spacing w:val="-11"/>
        </w:rPr>
        <w:t xml:space="preserve"> </w:t>
      </w:r>
      <w:r>
        <w:t>tujuan</w:t>
      </w:r>
      <w:r>
        <w:rPr>
          <w:spacing w:val="-11"/>
        </w:rPr>
        <w:t xml:space="preserve"> </w:t>
      </w:r>
      <w:r>
        <w:t>telah tercapai dan ada peningkatan yang signifikan dari siklus I ke siklus II, maka peneliti</w:t>
      </w:r>
      <w:r>
        <w:rPr>
          <w:spacing w:val="-8"/>
        </w:rPr>
        <w:t xml:space="preserve"> </w:t>
      </w:r>
      <w:r>
        <w:t>menyusun</w:t>
      </w:r>
      <w:r>
        <w:rPr>
          <w:spacing w:val="-10"/>
        </w:rPr>
        <w:t xml:space="preserve"> </w:t>
      </w:r>
      <w:r>
        <w:t>laporan</w:t>
      </w:r>
      <w:r>
        <w:rPr>
          <w:spacing w:val="-10"/>
        </w:rPr>
        <w:t xml:space="preserve"> </w:t>
      </w:r>
      <w:r>
        <w:t>keberhasilan.</w:t>
      </w:r>
      <w:r>
        <w:rPr>
          <w:spacing w:val="-10"/>
        </w:rPr>
        <w:t xml:space="preserve"> </w:t>
      </w:r>
      <w:r>
        <w:t>Namun,</w:t>
      </w:r>
      <w:r>
        <w:rPr>
          <w:spacing w:val="-8"/>
        </w:rPr>
        <w:t xml:space="preserve"> </w:t>
      </w:r>
      <w:r>
        <w:t>jika</w:t>
      </w:r>
      <w:r>
        <w:rPr>
          <w:spacing w:val="-11"/>
        </w:rPr>
        <w:t xml:space="preserve"> </w:t>
      </w:r>
      <w:r>
        <w:t>hasil</w:t>
      </w:r>
      <w:r>
        <w:rPr>
          <w:spacing w:val="-8"/>
        </w:rPr>
        <w:t xml:space="preserve"> </w:t>
      </w:r>
      <w:r>
        <w:t>belum</w:t>
      </w:r>
      <w:r>
        <w:rPr>
          <w:spacing w:val="-8"/>
        </w:rPr>
        <w:t xml:space="preserve"> </w:t>
      </w:r>
      <w:r>
        <w:t>maksimal,</w:t>
      </w:r>
      <w:r>
        <w:rPr>
          <w:spacing w:val="-8"/>
        </w:rPr>
        <w:t xml:space="preserve"> </w:t>
      </w:r>
      <w:r>
        <w:t>maka perlu dilakukan perenungan ulang dan penyusunan rencana tindak lanjut. Pada siklus</w:t>
      </w:r>
      <w:r>
        <w:rPr>
          <w:spacing w:val="-6"/>
        </w:rPr>
        <w:t xml:space="preserve"> </w:t>
      </w:r>
      <w:r>
        <w:t>III</w:t>
      </w:r>
      <w:r>
        <w:rPr>
          <w:spacing w:val="-5"/>
        </w:rPr>
        <w:t xml:space="preserve"> </w:t>
      </w:r>
      <w:r>
        <w:t>ini,</w:t>
      </w:r>
      <w:r>
        <w:rPr>
          <w:spacing w:val="-1"/>
        </w:rPr>
        <w:t xml:space="preserve"> </w:t>
      </w:r>
      <w:r>
        <w:t>refleksi</w:t>
      </w:r>
      <w:r>
        <w:rPr>
          <w:spacing w:val="-3"/>
        </w:rPr>
        <w:t xml:space="preserve"> </w:t>
      </w:r>
      <w:r>
        <w:t>menunjukkan</w:t>
      </w:r>
      <w:r>
        <w:rPr>
          <w:spacing w:val="-1"/>
        </w:rPr>
        <w:t xml:space="preserve"> </w:t>
      </w:r>
      <w:r>
        <w:t>bahwa</w:t>
      </w:r>
      <w:r>
        <w:rPr>
          <w:spacing w:val="-5"/>
        </w:rPr>
        <w:t xml:space="preserve"> </w:t>
      </w:r>
      <w:r>
        <w:t>pembelajaran</w:t>
      </w:r>
      <w:r>
        <w:rPr>
          <w:spacing w:val="-4"/>
        </w:rPr>
        <w:t xml:space="preserve"> </w:t>
      </w:r>
      <w:r>
        <w:t>yang</w:t>
      </w:r>
      <w:r>
        <w:rPr>
          <w:spacing w:val="-1"/>
        </w:rPr>
        <w:t xml:space="preserve"> </w:t>
      </w:r>
      <w:r>
        <w:t>dilaksanakan</w:t>
      </w:r>
      <w:r>
        <w:rPr>
          <w:spacing w:val="-1"/>
        </w:rPr>
        <w:t xml:space="preserve"> </w:t>
      </w:r>
      <w:r>
        <w:t>sudah</w:t>
      </w:r>
    </w:p>
    <w:p w14:paraId="078B6E82">
      <w:pPr>
        <w:pStyle w:val="10"/>
        <w:spacing w:after="0" w:line="480" w:lineRule="auto"/>
        <w:jc w:val="both"/>
        <w:sectPr>
          <w:pgSz w:w="11920" w:h="16860"/>
          <w:pgMar w:top="980" w:right="425" w:bottom="280" w:left="992" w:header="715" w:footer="0" w:gutter="0"/>
          <w:cols w:space="720" w:num="1"/>
        </w:sectPr>
      </w:pPr>
    </w:p>
    <w:p w14:paraId="15E5DC12">
      <w:pPr>
        <w:pStyle w:val="10"/>
      </w:pPr>
    </w:p>
    <w:p w14:paraId="7638653A">
      <w:pPr>
        <w:pStyle w:val="10"/>
        <w:spacing w:before="174"/>
      </w:pPr>
    </w:p>
    <w:p w14:paraId="0BBF3E4C">
      <w:pPr>
        <w:pStyle w:val="10"/>
        <w:spacing w:line="480" w:lineRule="auto"/>
        <w:ind w:left="1276" w:right="1309"/>
      </w:pPr>
      <w:r>
        <w:t>mengarah</w:t>
      </w:r>
      <w:r>
        <w:rPr>
          <w:spacing w:val="36"/>
        </w:rPr>
        <w:t xml:space="preserve"> </w:t>
      </w:r>
      <w:r>
        <w:t>pada</w:t>
      </w:r>
      <w:r>
        <w:rPr>
          <w:spacing w:val="36"/>
        </w:rPr>
        <w:t xml:space="preserve"> </w:t>
      </w:r>
      <w:r>
        <w:t>pencapaian</w:t>
      </w:r>
      <w:r>
        <w:rPr>
          <w:spacing w:val="37"/>
        </w:rPr>
        <w:t xml:space="preserve"> </w:t>
      </w:r>
      <w:r>
        <w:t>tujuan,</w:t>
      </w:r>
      <w:r>
        <w:rPr>
          <w:spacing w:val="37"/>
        </w:rPr>
        <w:t xml:space="preserve"> </w:t>
      </w:r>
      <w:r>
        <w:t>dan</w:t>
      </w:r>
      <w:r>
        <w:rPr>
          <w:spacing w:val="36"/>
        </w:rPr>
        <w:t xml:space="preserve"> </w:t>
      </w:r>
      <w:r>
        <w:t>media</w:t>
      </w:r>
      <w:r>
        <w:rPr>
          <w:spacing w:val="35"/>
        </w:rPr>
        <w:t xml:space="preserve"> </w:t>
      </w:r>
      <w:r>
        <w:t>serta</w:t>
      </w:r>
      <w:r>
        <w:rPr>
          <w:spacing w:val="35"/>
        </w:rPr>
        <w:t xml:space="preserve"> </w:t>
      </w:r>
      <w:r>
        <w:t>strategi</w:t>
      </w:r>
      <w:r>
        <w:rPr>
          <w:spacing w:val="37"/>
        </w:rPr>
        <w:t xml:space="preserve"> </w:t>
      </w:r>
      <w:r>
        <w:t>yang</w:t>
      </w:r>
      <w:r>
        <w:rPr>
          <w:spacing w:val="36"/>
        </w:rPr>
        <w:t xml:space="preserve"> </w:t>
      </w:r>
      <w:r>
        <w:t>digunakan memberikan pengaruh positif terhadap hasil belajar siswa.</w:t>
      </w:r>
    </w:p>
    <w:p w14:paraId="2C5FDC14">
      <w:pPr>
        <w:pStyle w:val="10"/>
      </w:pPr>
    </w:p>
    <w:p w14:paraId="411956FD">
      <w:pPr>
        <w:pStyle w:val="7"/>
        <w:numPr>
          <w:ilvl w:val="1"/>
          <w:numId w:val="28"/>
        </w:numPr>
        <w:tabs>
          <w:tab w:val="left" w:pos="1636"/>
        </w:tabs>
        <w:spacing w:before="1" w:after="0" w:line="240" w:lineRule="auto"/>
        <w:ind w:left="1636" w:right="0" w:hanging="360"/>
        <w:jc w:val="left"/>
      </w:pPr>
      <w:bookmarkStart w:id="58" w:name="_bookmark58"/>
      <w:bookmarkEnd w:id="58"/>
      <w:r>
        <w:rPr>
          <w:spacing w:val="-2"/>
        </w:rPr>
        <w:t>Pembahasan</w:t>
      </w:r>
    </w:p>
    <w:p w14:paraId="01243E7A">
      <w:pPr>
        <w:pStyle w:val="10"/>
        <w:spacing w:before="276" w:line="480" w:lineRule="auto"/>
        <w:ind w:left="1276" w:right="1332" w:firstLine="338"/>
        <w:jc w:val="both"/>
      </w:pPr>
      <w:r>
        <w:drawing>
          <wp:anchor distT="0" distB="0" distL="0" distR="0" simplePos="0" relativeHeight="251735040" behindDoc="1" locked="0" layoutInCell="1" allowOverlap="1">
            <wp:simplePos x="0" y="0"/>
            <wp:positionH relativeFrom="page">
              <wp:posOffset>1457325</wp:posOffset>
            </wp:positionH>
            <wp:positionV relativeFrom="paragraph">
              <wp:posOffset>915670</wp:posOffset>
            </wp:positionV>
            <wp:extent cx="4667250" cy="4591050"/>
            <wp:effectExtent l="0" t="0" r="0" b="0"/>
            <wp:wrapNone/>
            <wp:docPr id="203" name="Image 203"/>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26" cstate="print"/>
                    <a:stretch>
                      <a:fillRect/>
                    </a:stretch>
                  </pic:blipFill>
                  <pic:spPr>
                    <a:xfrm>
                      <a:off x="0" y="0"/>
                      <a:ext cx="4667249" cy="4591049"/>
                    </a:xfrm>
                    <a:prstGeom prst="rect">
                      <a:avLst/>
                    </a:prstGeom>
                  </pic:spPr>
                </pic:pic>
              </a:graphicData>
            </a:graphic>
          </wp:anchor>
        </w:drawing>
      </w:r>
      <w:r>
        <w:t xml:space="preserve">Penelitian ini bertujuan untuk mengetahui pengaruh penerapan media Canva dalam meningkatkan hasil belajar siswa pada materi </w:t>
      </w:r>
      <w:r>
        <w:rPr>
          <w:i/>
        </w:rPr>
        <w:t xml:space="preserve">Keunikan Daerah Tempat Tinggalku </w:t>
      </w:r>
      <w:r>
        <w:t>di kelas IV SD Al Washliyah 01 Medan. Berdasarkan hasil yang diperoleh pada setiap siklus, terlihat bahwa penggunaan media Canva membawa dampak</w:t>
      </w:r>
      <w:r>
        <w:rPr>
          <w:spacing w:val="-11"/>
        </w:rPr>
        <w:t xml:space="preserve"> </w:t>
      </w:r>
      <w:r>
        <w:t>positif</w:t>
      </w:r>
      <w:r>
        <w:rPr>
          <w:spacing w:val="-10"/>
        </w:rPr>
        <w:t xml:space="preserve"> </w:t>
      </w:r>
      <w:r>
        <w:t>terhadap</w:t>
      </w:r>
      <w:r>
        <w:rPr>
          <w:spacing w:val="-4"/>
        </w:rPr>
        <w:t xml:space="preserve"> </w:t>
      </w:r>
      <w:r>
        <w:t>pemahaman</w:t>
      </w:r>
      <w:r>
        <w:rPr>
          <w:spacing w:val="-11"/>
        </w:rPr>
        <w:t xml:space="preserve"> </w:t>
      </w:r>
      <w:r>
        <w:t>dan</w:t>
      </w:r>
      <w:r>
        <w:rPr>
          <w:spacing w:val="-11"/>
        </w:rPr>
        <w:t xml:space="preserve"> </w:t>
      </w:r>
      <w:r>
        <w:t>pencapaian</w:t>
      </w:r>
      <w:r>
        <w:rPr>
          <w:spacing w:val="-10"/>
        </w:rPr>
        <w:t xml:space="preserve"> </w:t>
      </w:r>
      <w:r>
        <w:t>hasil</w:t>
      </w:r>
      <w:r>
        <w:rPr>
          <w:spacing w:val="-9"/>
        </w:rPr>
        <w:t xml:space="preserve"> </w:t>
      </w:r>
      <w:r>
        <w:t>belajar</w:t>
      </w:r>
      <w:r>
        <w:rPr>
          <w:spacing w:val="-11"/>
        </w:rPr>
        <w:t xml:space="preserve"> </w:t>
      </w:r>
      <w:r>
        <w:t>siswa.</w:t>
      </w:r>
      <w:r>
        <w:rPr>
          <w:spacing w:val="-10"/>
        </w:rPr>
        <w:t xml:space="preserve"> </w:t>
      </w:r>
      <w:r>
        <w:t>Media</w:t>
      </w:r>
      <w:r>
        <w:rPr>
          <w:spacing w:val="-11"/>
        </w:rPr>
        <w:t xml:space="preserve"> </w:t>
      </w:r>
      <w:r>
        <w:t>ini memberikan</w:t>
      </w:r>
      <w:r>
        <w:rPr>
          <w:spacing w:val="-14"/>
        </w:rPr>
        <w:t xml:space="preserve"> </w:t>
      </w:r>
      <w:r>
        <w:t>visualisasi</w:t>
      </w:r>
      <w:r>
        <w:rPr>
          <w:spacing w:val="-13"/>
        </w:rPr>
        <w:t xml:space="preserve"> </w:t>
      </w:r>
      <w:r>
        <w:t>yang</w:t>
      </w:r>
      <w:r>
        <w:rPr>
          <w:spacing w:val="-14"/>
        </w:rPr>
        <w:t xml:space="preserve"> </w:t>
      </w:r>
      <w:r>
        <w:t>menarik</w:t>
      </w:r>
      <w:r>
        <w:rPr>
          <w:spacing w:val="-14"/>
        </w:rPr>
        <w:t xml:space="preserve"> </w:t>
      </w:r>
      <w:r>
        <w:t>dan</w:t>
      </w:r>
      <w:r>
        <w:rPr>
          <w:spacing w:val="-14"/>
        </w:rPr>
        <w:t xml:space="preserve"> </w:t>
      </w:r>
      <w:r>
        <w:t>interaktif</w:t>
      </w:r>
      <w:r>
        <w:rPr>
          <w:spacing w:val="-14"/>
        </w:rPr>
        <w:t xml:space="preserve"> </w:t>
      </w:r>
      <w:r>
        <w:t>sehingga</w:t>
      </w:r>
      <w:r>
        <w:rPr>
          <w:spacing w:val="-14"/>
        </w:rPr>
        <w:t xml:space="preserve"> </w:t>
      </w:r>
      <w:r>
        <w:t>membuat</w:t>
      </w:r>
      <w:r>
        <w:rPr>
          <w:spacing w:val="-14"/>
        </w:rPr>
        <w:t xml:space="preserve"> </w:t>
      </w:r>
      <w:r>
        <w:t>siswa</w:t>
      </w:r>
      <w:r>
        <w:rPr>
          <w:spacing w:val="-15"/>
        </w:rPr>
        <w:t xml:space="preserve"> </w:t>
      </w:r>
      <w:r>
        <w:t>lebih fokus dan tertarik dalam mengikuti pembelajaran.</w:t>
      </w:r>
    </w:p>
    <w:p w14:paraId="71E1E1F4">
      <w:pPr>
        <w:pStyle w:val="10"/>
        <w:spacing w:before="1" w:line="480" w:lineRule="auto"/>
        <w:ind w:left="1276" w:right="1336" w:firstLine="338"/>
        <w:jc w:val="both"/>
      </w:pPr>
      <w:r>
        <w:t>Pada siklus I pertemuan pertama, hasil belajar siswa masih tergolong rendah. Dari 15 siswa, hanya 7 siswa yang mencapai KKM. Hal ini menunjukkan bahwa siswa masih beradaptasi dengan penggunaan media Canva sebagai alat bantu pembelajaran. Meskipun media sudah digunakan, namun pendekatannya masih bersifat awal dan belum sepenuhnya dimaksimalkan oleh guru maupun siswa. Guru juga masih dalam tahap penyesuaian dengan strategi pemanfaatan Canva yang efektif.</w:t>
      </w:r>
    </w:p>
    <w:p w14:paraId="7B713A2D">
      <w:pPr>
        <w:pStyle w:val="10"/>
        <w:spacing w:before="3" w:line="480" w:lineRule="auto"/>
        <w:ind w:left="1276" w:right="1337" w:firstLine="338"/>
        <w:jc w:val="both"/>
      </w:pPr>
      <w:r>
        <w:t>Setelah dilakukan perbaikan pada siklus I pertemuan kedua, terlihat adanya peningkatan</w:t>
      </w:r>
      <w:r>
        <w:rPr>
          <w:spacing w:val="-5"/>
        </w:rPr>
        <w:t xml:space="preserve"> </w:t>
      </w:r>
      <w:r>
        <w:t>hasil</w:t>
      </w:r>
      <w:r>
        <w:rPr>
          <w:spacing w:val="-5"/>
        </w:rPr>
        <w:t xml:space="preserve"> </w:t>
      </w:r>
      <w:r>
        <w:t>belajar,</w:t>
      </w:r>
      <w:r>
        <w:rPr>
          <w:spacing w:val="-3"/>
        </w:rPr>
        <w:t xml:space="preserve"> </w:t>
      </w:r>
      <w:r>
        <w:t>di</w:t>
      </w:r>
      <w:r>
        <w:rPr>
          <w:spacing w:val="-5"/>
        </w:rPr>
        <w:t xml:space="preserve"> </w:t>
      </w:r>
      <w:r>
        <w:t>mana</w:t>
      </w:r>
      <w:r>
        <w:rPr>
          <w:spacing w:val="-7"/>
        </w:rPr>
        <w:t xml:space="preserve"> </w:t>
      </w:r>
      <w:r>
        <w:t>jumlah</w:t>
      </w:r>
      <w:r>
        <w:rPr>
          <w:spacing w:val="-6"/>
        </w:rPr>
        <w:t xml:space="preserve"> </w:t>
      </w:r>
      <w:r>
        <w:t>siswa</w:t>
      </w:r>
      <w:r>
        <w:rPr>
          <w:spacing w:val="-7"/>
        </w:rPr>
        <w:t xml:space="preserve"> </w:t>
      </w:r>
      <w:r>
        <w:t>yang</w:t>
      </w:r>
      <w:r>
        <w:rPr>
          <w:spacing w:val="-6"/>
        </w:rPr>
        <w:t xml:space="preserve"> </w:t>
      </w:r>
      <w:r>
        <w:t>tuntas</w:t>
      </w:r>
      <w:r>
        <w:rPr>
          <w:spacing w:val="-5"/>
        </w:rPr>
        <w:t xml:space="preserve"> </w:t>
      </w:r>
      <w:r>
        <w:t>naik</w:t>
      </w:r>
      <w:r>
        <w:rPr>
          <w:spacing w:val="-5"/>
        </w:rPr>
        <w:t xml:space="preserve"> </w:t>
      </w:r>
      <w:r>
        <w:t>menjadi</w:t>
      </w:r>
      <w:r>
        <w:rPr>
          <w:spacing w:val="-5"/>
        </w:rPr>
        <w:t xml:space="preserve"> </w:t>
      </w:r>
      <w:r>
        <w:t>9</w:t>
      </w:r>
      <w:r>
        <w:rPr>
          <w:spacing w:val="-11"/>
        </w:rPr>
        <w:t xml:space="preserve"> </w:t>
      </w:r>
      <w:r>
        <w:t>orang. Guru mulai menyesuaikan penggunaan Canva dengan lebih tepat, seperti menyajikan infografis, gambar peta, dan elemen visual lain yang mendukung pemahaman siswa tentang keunikan daerah tempat tinggal mereka. Hal ini membantu siswa memahami materi secara lebih konkret, karena mereka dapat melihat representasi visual dari konsep yang diajarkan.</w:t>
      </w:r>
    </w:p>
    <w:p w14:paraId="4403B0FF">
      <w:pPr>
        <w:pStyle w:val="10"/>
        <w:spacing w:after="0" w:line="480" w:lineRule="auto"/>
        <w:jc w:val="both"/>
        <w:sectPr>
          <w:pgSz w:w="11920" w:h="16860"/>
          <w:pgMar w:top="960" w:right="425" w:bottom="280" w:left="992" w:header="715" w:footer="0" w:gutter="0"/>
          <w:cols w:space="720" w:num="1"/>
        </w:sectPr>
      </w:pPr>
    </w:p>
    <w:p w14:paraId="33A3ECE5">
      <w:pPr>
        <w:pStyle w:val="10"/>
      </w:pPr>
    </w:p>
    <w:p w14:paraId="139E9401">
      <w:pPr>
        <w:pStyle w:val="10"/>
        <w:spacing w:before="163"/>
      </w:pPr>
    </w:p>
    <w:p w14:paraId="2EB52FF1">
      <w:pPr>
        <w:pStyle w:val="10"/>
        <w:spacing w:line="480" w:lineRule="auto"/>
        <w:ind w:left="1276" w:right="1332" w:firstLine="338"/>
        <w:jc w:val="both"/>
      </w:pPr>
      <w:r>
        <w:drawing>
          <wp:anchor distT="0" distB="0" distL="0" distR="0" simplePos="0" relativeHeight="251735040"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204" name="Image 204"/>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26" cstate="print"/>
                    <a:stretch>
                      <a:fillRect/>
                    </a:stretch>
                  </pic:blipFill>
                  <pic:spPr>
                    <a:xfrm>
                      <a:off x="0" y="0"/>
                      <a:ext cx="4667249" cy="4591049"/>
                    </a:xfrm>
                    <a:prstGeom prst="rect">
                      <a:avLst/>
                    </a:prstGeom>
                  </pic:spPr>
                </pic:pic>
              </a:graphicData>
            </a:graphic>
          </wp:anchor>
        </w:drawing>
      </w:r>
      <w:r>
        <w:t xml:space="preserve">Media Canva terbukti mendukung pembelajaran tematik seperti materi </w:t>
      </w:r>
      <w:r>
        <w:rPr>
          <w:i/>
        </w:rPr>
        <w:t>Keunikan Daerah Tempat Tinggalku</w:t>
      </w:r>
      <w:r>
        <w:t>, yang membutuhkan ilustrasi budaya, adat, pakaian tradisional, dan lingkungan lokal. Dalam pembelajaran konvensional, materi ini bisa terasa abstrak dan kurang menarik. Namun, dengan Canva, guru dapat</w:t>
      </w:r>
      <w:r>
        <w:rPr>
          <w:spacing w:val="-10"/>
        </w:rPr>
        <w:t xml:space="preserve"> </w:t>
      </w:r>
      <w:r>
        <w:t>membuat</w:t>
      </w:r>
      <w:r>
        <w:rPr>
          <w:spacing w:val="-10"/>
        </w:rPr>
        <w:t xml:space="preserve"> </w:t>
      </w:r>
      <w:r>
        <w:t>materi</w:t>
      </w:r>
      <w:r>
        <w:rPr>
          <w:spacing w:val="-11"/>
        </w:rPr>
        <w:t xml:space="preserve"> </w:t>
      </w:r>
      <w:r>
        <w:t>lebih</w:t>
      </w:r>
      <w:r>
        <w:rPr>
          <w:spacing w:val="-11"/>
        </w:rPr>
        <w:t xml:space="preserve"> </w:t>
      </w:r>
      <w:r>
        <w:t>hidup,</w:t>
      </w:r>
      <w:r>
        <w:rPr>
          <w:spacing w:val="-12"/>
        </w:rPr>
        <w:t xml:space="preserve"> </w:t>
      </w:r>
      <w:r>
        <w:t>sehingga</w:t>
      </w:r>
      <w:r>
        <w:rPr>
          <w:spacing w:val="-14"/>
        </w:rPr>
        <w:t xml:space="preserve"> </w:t>
      </w:r>
      <w:r>
        <w:t>siswa</w:t>
      </w:r>
      <w:r>
        <w:rPr>
          <w:spacing w:val="-12"/>
        </w:rPr>
        <w:t xml:space="preserve"> </w:t>
      </w:r>
      <w:r>
        <w:t>lebih</w:t>
      </w:r>
      <w:r>
        <w:rPr>
          <w:spacing w:val="-11"/>
        </w:rPr>
        <w:t xml:space="preserve"> </w:t>
      </w:r>
      <w:r>
        <w:t>mudah</w:t>
      </w:r>
      <w:r>
        <w:rPr>
          <w:spacing w:val="-10"/>
        </w:rPr>
        <w:t xml:space="preserve"> </w:t>
      </w:r>
      <w:r>
        <w:t>mengaitkan</w:t>
      </w:r>
      <w:r>
        <w:rPr>
          <w:spacing w:val="-11"/>
        </w:rPr>
        <w:t xml:space="preserve"> </w:t>
      </w:r>
      <w:r>
        <w:t>materi dengan pengalaman dan lingkungan sekitar mereka.</w:t>
      </w:r>
    </w:p>
    <w:p w14:paraId="2A4881EB">
      <w:pPr>
        <w:pStyle w:val="10"/>
        <w:spacing w:before="1" w:line="480" w:lineRule="auto"/>
        <w:ind w:left="1276" w:right="1336" w:firstLine="338"/>
        <w:jc w:val="both"/>
      </w:pPr>
      <w:r>
        <w:t xml:space="preserve">Faktor utama yang menyebabkan rendahnya hasil belajar pada pertemuan pertama diduga berasal dari kurangnya keterlibatan aktif siswa selama proses pembelajaran. Dokumentasi gambar menunjukkan bahwa suasana kelas masih didominasi oleh guru, sementara siswa terlihat pasif. Selain itu, metode yang digunakan mungkin belum sesuai dengan karakteristik dan tingkat pemahaman </w:t>
      </w:r>
      <w:r>
        <w:rPr>
          <w:spacing w:val="-2"/>
        </w:rPr>
        <w:t>siswa.</w:t>
      </w:r>
    </w:p>
    <w:p w14:paraId="3E497460">
      <w:pPr>
        <w:pStyle w:val="10"/>
        <w:spacing w:before="3" w:line="480" w:lineRule="auto"/>
        <w:ind w:left="1276" w:right="1332" w:firstLine="338"/>
        <w:jc w:val="both"/>
      </w:pPr>
      <w:r>
        <w:t>Pada pertemuan kedua siklus I, dilakukan perbaikan strategi pembelajaran. Guru</w:t>
      </w:r>
      <w:r>
        <w:rPr>
          <w:spacing w:val="-5"/>
        </w:rPr>
        <w:t xml:space="preserve"> </w:t>
      </w:r>
      <w:r>
        <w:t>mulai</w:t>
      </w:r>
      <w:r>
        <w:rPr>
          <w:spacing w:val="-3"/>
        </w:rPr>
        <w:t xml:space="preserve"> </w:t>
      </w:r>
      <w:r>
        <w:t>mengevaluasi</w:t>
      </w:r>
      <w:r>
        <w:rPr>
          <w:spacing w:val="-3"/>
        </w:rPr>
        <w:t xml:space="preserve"> </w:t>
      </w:r>
      <w:r>
        <w:t>pendekatan</w:t>
      </w:r>
      <w:r>
        <w:rPr>
          <w:spacing w:val="-2"/>
        </w:rPr>
        <w:t xml:space="preserve"> </w:t>
      </w:r>
      <w:r>
        <w:t>yang</w:t>
      </w:r>
      <w:r>
        <w:rPr>
          <w:spacing w:val="-5"/>
        </w:rPr>
        <w:t xml:space="preserve"> </w:t>
      </w:r>
      <w:r>
        <w:t>digunakan</w:t>
      </w:r>
      <w:r>
        <w:rPr>
          <w:spacing w:val="-4"/>
        </w:rPr>
        <w:t xml:space="preserve"> </w:t>
      </w:r>
      <w:r>
        <w:t>dan</w:t>
      </w:r>
      <w:r>
        <w:rPr>
          <w:spacing w:val="-2"/>
        </w:rPr>
        <w:t xml:space="preserve"> </w:t>
      </w:r>
      <w:r>
        <w:t>menyesuaikannya</w:t>
      </w:r>
      <w:r>
        <w:rPr>
          <w:spacing w:val="-5"/>
        </w:rPr>
        <w:t xml:space="preserve"> </w:t>
      </w:r>
      <w:r>
        <w:t>agar lebih berpusat pada siswa. Hasilnya menunjukkan adanya peningkatan: 9 siswa dinyatakan</w:t>
      </w:r>
      <w:r>
        <w:rPr>
          <w:spacing w:val="-1"/>
        </w:rPr>
        <w:t xml:space="preserve"> </w:t>
      </w:r>
      <w:r>
        <w:t>tuntas</w:t>
      </w:r>
      <w:r>
        <w:rPr>
          <w:spacing w:val="-1"/>
        </w:rPr>
        <w:t xml:space="preserve"> </w:t>
      </w:r>
      <w:r>
        <w:t>dan 6</w:t>
      </w:r>
      <w:r>
        <w:rPr>
          <w:spacing w:val="-1"/>
        </w:rPr>
        <w:t xml:space="preserve"> </w:t>
      </w:r>
      <w:r>
        <w:t>siswa</w:t>
      </w:r>
      <w:r>
        <w:rPr>
          <w:spacing w:val="-2"/>
        </w:rPr>
        <w:t xml:space="preserve"> </w:t>
      </w:r>
      <w:r>
        <w:t>belum tuntas.</w:t>
      </w:r>
      <w:r>
        <w:rPr>
          <w:spacing w:val="-1"/>
        </w:rPr>
        <w:t xml:space="preserve"> </w:t>
      </w:r>
      <w:r>
        <w:t>Meski belum signifikan,</w:t>
      </w:r>
      <w:r>
        <w:rPr>
          <w:spacing w:val="-1"/>
        </w:rPr>
        <w:t xml:space="preserve"> </w:t>
      </w:r>
      <w:r>
        <w:t>peningkatan ini menunjukkan bahwa langkah perbaikan yang dilakukan mulai berdampak positif terhadap pemahaman siswa.</w:t>
      </w:r>
    </w:p>
    <w:p w14:paraId="31B45E1A">
      <w:pPr>
        <w:pStyle w:val="10"/>
        <w:spacing w:before="1" w:line="480" w:lineRule="auto"/>
        <w:ind w:left="1276" w:right="1332" w:firstLine="338"/>
        <w:jc w:val="both"/>
      </w:pPr>
      <w:r>
        <w:t>Perbaikan tersebut kemungkinan mencakup penggunaan media yang lebih menarik,</w:t>
      </w:r>
      <w:r>
        <w:rPr>
          <w:spacing w:val="-3"/>
        </w:rPr>
        <w:t xml:space="preserve"> </w:t>
      </w:r>
      <w:r>
        <w:t>pendekatan</w:t>
      </w:r>
      <w:r>
        <w:rPr>
          <w:spacing w:val="-2"/>
        </w:rPr>
        <w:t xml:space="preserve"> </w:t>
      </w:r>
      <w:r>
        <w:t>yang</w:t>
      </w:r>
      <w:r>
        <w:rPr>
          <w:spacing w:val="-2"/>
        </w:rPr>
        <w:t xml:space="preserve"> </w:t>
      </w:r>
      <w:r>
        <w:t>lebih</w:t>
      </w:r>
      <w:r>
        <w:rPr>
          <w:spacing w:val="-2"/>
        </w:rPr>
        <w:t xml:space="preserve"> </w:t>
      </w:r>
      <w:r>
        <w:t>komunikatif,</w:t>
      </w:r>
      <w:r>
        <w:rPr>
          <w:spacing w:val="-1"/>
        </w:rPr>
        <w:t xml:space="preserve"> </w:t>
      </w:r>
      <w:r>
        <w:t>serta</w:t>
      </w:r>
      <w:r>
        <w:rPr>
          <w:spacing w:val="-3"/>
        </w:rPr>
        <w:t xml:space="preserve"> </w:t>
      </w:r>
      <w:r>
        <w:t>peningkatan</w:t>
      </w:r>
      <w:r>
        <w:rPr>
          <w:spacing w:val="-1"/>
        </w:rPr>
        <w:t xml:space="preserve"> </w:t>
      </w:r>
      <w:r>
        <w:t>interaksi</w:t>
      </w:r>
      <w:r>
        <w:rPr>
          <w:spacing w:val="-1"/>
        </w:rPr>
        <w:t xml:space="preserve"> </w:t>
      </w:r>
      <w:r>
        <w:t>dua</w:t>
      </w:r>
      <w:r>
        <w:rPr>
          <w:spacing w:val="-3"/>
        </w:rPr>
        <w:t xml:space="preserve"> </w:t>
      </w:r>
      <w:r>
        <w:t>arah antara guru dan siswa. Guru juga mungkin memberikan bimbingan yang lebih individual kepada siswa yang belum memahami materi. Hal ini membantu sebagian siswa untuk mencapai ketuntasan belajar.</w:t>
      </w:r>
    </w:p>
    <w:p w14:paraId="0E661FDF">
      <w:pPr>
        <w:pStyle w:val="10"/>
        <w:spacing w:after="0" w:line="480" w:lineRule="auto"/>
        <w:jc w:val="both"/>
        <w:sectPr>
          <w:pgSz w:w="11920" w:h="16860"/>
          <w:pgMar w:top="980" w:right="425" w:bottom="280" w:left="992" w:header="715" w:footer="0" w:gutter="0"/>
          <w:cols w:space="720" w:num="1"/>
        </w:sectPr>
      </w:pPr>
    </w:p>
    <w:p w14:paraId="726F0A46">
      <w:pPr>
        <w:pStyle w:val="10"/>
      </w:pPr>
    </w:p>
    <w:p w14:paraId="64A34174">
      <w:pPr>
        <w:pStyle w:val="10"/>
        <w:spacing w:before="174"/>
      </w:pPr>
    </w:p>
    <w:p w14:paraId="64C98CF8">
      <w:pPr>
        <w:pStyle w:val="10"/>
        <w:spacing w:line="480" w:lineRule="auto"/>
        <w:ind w:left="1276" w:right="1338" w:firstLine="338"/>
        <w:jc w:val="both"/>
      </w:pPr>
      <w:r>
        <w:drawing>
          <wp:anchor distT="0" distB="0" distL="0" distR="0" simplePos="0" relativeHeight="251736064"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205" name="Image 205"/>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26" cstate="print"/>
                    <a:stretch>
                      <a:fillRect/>
                    </a:stretch>
                  </pic:blipFill>
                  <pic:spPr>
                    <a:xfrm>
                      <a:off x="0" y="0"/>
                      <a:ext cx="4667249" cy="4591049"/>
                    </a:xfrm>
                    <a:prstGeom prst="rect">
                      <a:avLst/>
                    </a:prstGeom>
                  </pic:spPr>
                </pic:pic>
              </a:graphicData>
            </a:graphic>
          </wp:anchor>
        </w:drawing>
      </w:r>
      <w:r>
        <w:t>Pada siklus II pertemuan pertama, peningkatan hasil belajar siswa semakin terlihat nyata. Sebanyak 12 dari 15 siswa dinyatakan tuntas, hanya menyisakan 3 siswa yang belum tuntas. Ini menunjukkan bahwa proses pembelajaran yang dilaksanakan sudah jauh lebih efektif dibandingkan siklus sebelumnya. Pembelajaran yang berpusat pada siswa tampaknya mampu meningkatkan pemahaman dan partisipasi siswa secara menyeluruh.</w:t>
      </w:r>
    </w:p>
    <w:p w14:paraId="455DAFFA">
      <w:pPr>
        <w:pStyle w:val="10"/>
        <w:spacing w:before="1" w:line="480" w:lineRule="auto"/>
        <w:ind w:left="1276" w:right="1334" w:firstLine="338"/>
        <w:jc w:val="both"/>
      </w:pPr>
      <w:r>
        <w:t>Faktor penting yang memengaruhi keberhasilan ini kemungkinan adalah konsistensi guru dalam memperbaiki proses pembelajaran. Guru semakin memahami kebutuhan belajar siswa dan mampu menciptakan suasana kelas yang kondusif. Selain itu, keterlibatan aktif siswa dalam kegiatan inti, seperti diskusi atau kerja kelompok, tampaknya memberikan kontribusi besar terhadap peningkatan hasil belajar.</w:t>
      </w:r>
    </w:p>
    <w:p w14:paraId="40175AC7">
      <w:pPr>
        <w:pStyle w:val="10"/>
        <w:spacing w:before="3" w:line="480" w:lineRule="auto"/>
        <w:ind w:left="1276" w:right="1330" w:firstLine="338"/>
        <w:jc w:val="both"/>
      </w:pPr>
      <w:r>
        <w:t>Kegiatan inti pada pertemuan kedua di siklus II berfungsi sebagai penguatan materi. Pada tahap ini, guru memberikan kesempatan kepada siswa untuk mengulang</w:t>
      </w:r>
      <w:r>
        <w:rPr>
          <w:spacing w:val="-6"/>
        </w:rPr>
        <w:t xml:space="preserve"> </w:t>
      </w:r>
      <w:r>
        <w:t>dan</w:t>
      </w:r>
      <w:r>
        <w:rPr>
          <w:spacing w:val="-5"/>
        </w:rPr>
        <w:t xml:space="preserve"> </w:t>
      </w:r>
      <w:r>
        <w:t>memperdalam</w:t>
      </w:r>
      <w:r>
        <w:rPr>
          <w:spacing w:val="-7"/>
        </w:rPr>
        <w:t xml:space="preserve"> </w:t>
      </w:r>
      <w:r>
        <w:t>pemahaman</w:t>
      </w:r>
      <w:r>
        <w:rPr>
          <w:spacing w:val="-7"/>
        </w:rPr>
        <w:t xml:space="preserve"> </w:t>
      </w:r>
      <w:r>
        <w:t>mereka.</w:t>
      </w:r>
      <w:r>
        <w:rPr>
          <w:spacing w:val="-6"/>
        </w:rPr>
        <w:t xml:space="preserve"> </w:t>
      </w:r>
      <w:r>
        <w:t>Dengan</w:t>
      </w:r>
      <w:r>
        <w:rPr>
          <w:spacing w:val="-4"/>
        </w:rPr>
        <w:t xml:space="preserve"> </w:t>
      </w:r>
      <w:r>
        <w:t>demikian,</w:t>
      </w:r>
      <w:r>
        <w:rPr>
          <w:spacing w:val="-9"/>
        </w:rPr>
        <w:t xml:space="preserve"> </w:t>
      </w:r>
      <w:r>
        <w:t>siswa</w:t>
      </w:r>
      <w:r>
        <w:rPr>
          <w:spacing w:val="-9"/>
        </w:rPr>
        <w:t xml:space="preserve"> </w:t>
      </w:r>
      <w:r>
        <w:t>tidak hanya menghafal, tetapi juga mampu memahami dan menerapkan konsep-konsep yang diajarkan secara lebih baik.</w:t>
      </w:r>
    </w:p>
    <w:p w14:paraId="404A55E5">
      <w:pPr>
        <w:pStyle w:val="10"/>
        <w:spacing w:before="1" w:line="480" w:lineRule="auto"/>
        <w:ind w:left="1276" w:right="1336" w:firstLine="338"/>
        <w:jc w:val="both"/>
      </w:pPr>
      <w:r>
        <w:t>Peningkatan hasil belajar siswa dari siklus ke siklus menunjukkan bahwa refleksi guru terhadap proses pembelajaran sangat penting. Evaluasi yang dilakukan secara terus-menerus mampu mengidentifikasi kelemahan dan mengarahkan pada perbaikan yang tepat. Ini menunjukkan bahwa tindakan kelas yang dilakukan berjalan secara sistematis dan berkelanjutan.</w:t>
      </w:r>
    </w:p>
    <w:p w14:paraId="6C6197BF">
      <w:pPr>
        <w:pStyle w:val="10"/>
        <w:spacing w:line="480" w:lineRule="auto"/>
        <w:ind w:left="1276" w:right="1343" w:firstLine="338"/>
        <w:jc w:val="both"/>
      </w:pPr>
      <w:r>
        <w:t>Model pembelajaran yang digunakan dalam penelitian ini terbukti dapat meningkatkan hasil belajar siswa. Keberhasilan ini ditunjukkan oleh peningkatan</w:t>
      </w:r>
    </w:p>
    <w:p w14:paraId="7D92BB81">
      <w:pPr>
        <w:pStyle w:val="10"/>
        <w:spacing w:after="0" w:line="480" w:lineRule="auto"/>
        <w:jc w:val="both"/>
        <w:sectPr>
          <w:pgSz w:w="11920" w:h="16860"/>
          <w:pgMar w:top="960" w:right="425" w:bottom="280" w:left="992" w:header="715" w:footer="0" w:gutter="0"/>
          <w:cols w:space="720" w:num="1"/>
        </w:sectPr>
      </w:pPr>
    </w:p>
    <w:p w14:paraId="2EE0EB18">
      <w:pPr>
        <w:pStyle w:val="10"/>
      </w:pPr>
    </w:p>
    <w:p w14:paraId="09E6C256">
      <w:pPr>
        <w:pStyle w:val="10"/>
        <w:spacing w:before="163"/>
      </w:pPr>
    </w:p>
    <w:p w14:paraId="72827800">
      <w:pPr>
        <w:pStyle w:val="10"/>
        <w:spacing w:line="480" w:lineRule="auto"/>
        <w:ind w:left="1276" w:right="1339"/>
        <w:jc w:val="both"/>
      </w:pPr>
      <w:r>
        <w:t>nilai rata-rata kelas dan bertambahnya jumlah siswa yang tuntas pada tiap siklus. Ini menunjukkan bahwa intervensi yang dilakukan guru dalam memperbaiki metode pembelajaran berjalan efektif.</w:t>
      </w:r>
    </w:p>
    <w:p w14:paraId="79043705">
      <w:pPr>
        <w:pStyle w:val="10"/>
        <w:spacing w:before="1" w:line="480" w:lineRule="auto"/>
        <w:ind w:left="1276" w:right="1336" w:firstLine="338"/>
        <w:jc w:val="both"/>
      </w:pPr>
      <w:r>
        <w:drawing>
          <wp:anchor distT="0" distB="0" distL="0" distR="0" simplePos="0" relativeHeight="251736064" behindDoc="1" locked="0" layoutInCell="1" allowOverlap="1">
            <wp:simplePos x="0" y="0"/>
            <wp:positionH relativeFrom="page">
              <wp:posOffset>1457325</wp:posOffset>
            </wp:positionH>
            <wp:positionV relativeFrom="paragraph">
              <wp:posOffset>916305</wp:posOffset>
            </wp:positionV>
            <wp:extent cx="4667250" cy="4591050"/>
            <wp:effectExtent l="0" t="0" r="0" b="0"/>
            <wp:wrapNone/>
            <wp:docPr id="206" name="Image 206"/>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26" cstate="print"/>
                    <a:stretch>
                      <a:fillRect/>
                    </a:stretch>
                  </pic:blipFill>
                  <pic:spPr>
                    <a:xfrm>
                      <a:off x="0" y="0"/>
                      <a:ext cx="4667249" cy="4591049"/>
                    </a:xfrm>
                    <a:prstGeom prst="rect">
                      <a:avLst/>
                    </a:prstGeom>
                  </pic:spPr>
                </pic:pic>
              </a:graphicData>
            </a:graphic>
          </wp:anchor>
        </w:drawing>
      </w:r>
      <w:r>
        <w:t>Perencanaan</w:t>
      </w:r>
      <w:r>
        <w:rPr>
          <w:spacing w:val="-2"/>
        </w:rPr>
        <w:t xml:space="preserve"> </w:t>
      </w:r>
      <w:r>
        <w:t>pembelajaran</w:t>
      </w:r>
      <w:r>
        <w:rPr>
          <w:spacing w:val="-5"/>
        </w:rPr>
        <w:t xml:space="preserve"> </w:t>
      </w:r>
      <w:r>
        <w:t>yang</w:t>
      </w:r>
      <w:r>
        <w:rPr>
          <w:spacing w:val="-3"/>
        </w:rPr>
        <w:t xml:space="preserve"> </w:t>
      </w:r>
      <w:r>
        <w:t>matang,</w:t>
      </w:r>
      <w:r>
        <w:rPr>
          <w:spacing w:val="-6"/>
        </w:rPr>
        <w:t xml:space="preserve"> </w:t>
      </w:r>
      <w:r>
        <w:t>pelaksanaan</w:t>
      </w:r>
      <w:r>
        <w:rPr>
          <w:spacing w:val="-3"/>
        </w:rPr>
        <w:t xml:space="preserve"> </w:t>
      </w:r>
      <w:r>
        <w:t>yang</w:t>
      </w:r>
      <w:r>
        <w:rPr>
          <w:spacing w:val="-3"/>
        </w:rPr>
        <w:t xml:space="preserve"> </w:t>
      </w:r>
      <w:r>
        <w:t>tepat</w:t>
      </w:r>
      <w:r>
        <w:rPr>
          <w:spacing w:val="-5"/>
        </w:rPr>
        <w:t xml:space="preserve"> </w:t>
      </w:r>
      <w:r>
        <w:t>sasaran,</w:t>
      </w:r>
      <w:r>
        <w:rPr>
          <w:spacing w:val="-5"/>
        </w:rPr>
        <w:t xml:space="preserve"> </w:t>
      </w:r>
      <w:r>
        <w:t>serta refleksi yang berkelanjutan merupakan kunci utama dalam meningkatkan hasil belajar siswa. Guru sebagai fasilitator belajar harus terus berinovasi agar mampu menciptakan pembelajaran yang menyenangkan, interaktif, dan bermakna bagi seluruh siswa.</w:t>
      </w:r>
    </w:p>
    <w:p w14:paraId="65FA4A3C">
      <w:pPr>
        <w:pStyle w:val="10"/>
        <w:spacing w:line="480" w:lineRule="auto"/>
        <w:ind w:left="1276" w:right="1330" w:firstLine="338"/>
        <w:jc w:val="both"/>
      </w:pPr>
      <w:r>
        <w:t>Peningkatan yang signifikan terjadi pada siklus II. Pada pertemuan pertama siklus ini, sebanyak 12 dari 15 siswa dinyatakan tuntas. Hal ini menunjukkan bahwa</w:t>
      </w:r>
      <w:r>
        <w:rPr>
          <w:spacing w:val="-15"/>
        </w:rPr>
        <w:t xml:space="preserve"> </w:t>
      </w:r>
      <w:r>
        <w:t>penggunaan</w:t>
      </w:r>
      <w:r>
        <w:rPr>
          <w:spacing w:val="-15"/>
        </w:rPr>
        <w:t xml:space="preserve"> </w:t>
      </w:r>
      <w:r>
        <w:t>media</w:t>
      </w:r>
      <w:r>
        <w:rPr>
          <w:spacing w:val="-15"/>
        </w:rPr>
        <w:t xml:space="preserve"> </w:t>
      </w:r>
      <w:r>
        <w:t>Canva</w:t>
      </w:r>
      <w:r>
        <w:rPr>
          <w:spacing w:val="-15"/>
        </w:rPr>
        <w:t xml:space="preserve"> </w:t>
      </w:r>
      <w:r>
        <w:t>yang</w:t>
      </w:r>
      <w:r>
        <w:rPr>
          <w:spacing w:val="-15"/>
        </w:rPr>
        <w:t xml:space="preserve"> </w:t>
      </w:r>
      <w:r>
        <w:t>konsisten</w:t>
      </w:r>
      <w:r>
        <w:rPr>
          <w:spacing w:val="-15"/>
        </w:rPr>
        <w:t xml:space="preserve"> </w:t>
      </w:r>
      <w:r>
        <w:t>dan</w:t>
      </w:r>
      <w:r>
        <w:rPr>
          <w:spacing w:val="-15"/>
        </w:rPr>
        <w:t xml:space="preserve"> </w:t>
      </w:r>
      <w:r>
        <w:t>dikembangkan</w:t>
      </w:r>
      <w:r>
        <w:rPr>
          <w:spacing w:val="-15"/>
        </w:rPr>
        <w:t xml:space="preserve"> </w:t>
      </w:r>
      <w:r>
        <w:t>secara</w:t>
      </w:r>
      <w:r>
        <w:rPr>
          <w:spacing w:val="-14"/>
        </w:rPr>
        <w:t xml:space="preserve"> </w:t>
      </w:r>
      <w:r>
        <w:t>optimal mampu</w:t>
      </w:r>
      <w:r>
        <w:rPr>
          <w:spacing w:val="-3"/>
        </w:rPr>
        <w:t xml:space="preserve"> </w:t>
      </w:r>
      <w:r>
        <w:t>membantu</w:t>
      </w:r>
      <w:r>
        <w:rPr>
          <w:spacing w:val="-2"/>
        </w:rPr>
        <w:t xml:space="preserve"> </w:t>
      </w:r>
      <w:r>
        <w:t>siswa dalam</w:t>
      </w:r>
      <w:r>
        <w:rPr>
          <w:spacing w:val="-3"/>
        </w:rPr>
        <w:t xml:space="preserve"> </w:t>
      </w:r>
      <w:r>
        <w:t>memahami</w:t>
      </w:r>
      <w:r>
        <w:rPr>
          <w:spacing w:val="-2"/>
        </w:rPr>
        <w:t xml:space="preserve"> </w:t>
      </w:r>
      <w:r>
        <w:t>materi secara</w:t>
      </w:r>
      <w:r>
        <w:rPr>
          <w:spacing w:val="-4"/>
        </w:rPr>
        <w:t xml:space="preserve"> </w:t>
      </w:r>
      <w:r>
        <w:t>menyeluruh.</w:t>
      </w:r>
      <w:r>
        <w:rPr>
          <w:spacing w:val="-5"/>
        </w:rPr>
        <w:t xml:space="preserve"> </w:t>
      </w:r>
      <w:r>
        <w:t>Visualisasi yang disajikan melalui Canva tidak hanya menarik, tetapi juga memperkuat daya ingat siswa terhadap materi yang dipelajari.</w:t>
      </w:r>
    </w:p>
    <w:p w14:paraId="082A0FBD">
      <w:pPr>
        <w:pStyle w:val="10"/>
        <w:spacing w:before="3" w:line="480" w:lineRule="auto"/>
        <w:ind w:left="1276" w:right="1332" w:firstLine="338"/>
        <w:jc w:val="both"/>
      </w:pPr>
      <w:r>
        <w:t>Penggunaan Canva memungkinkan guru untuk menyajikan konten pembelajaran dalam</w:t>
      </w:r>
      <w:r>
        <w:rPr>
          <w:spacing w:val="-1"/>
        </w:rPr>
        <w:t xml:space="preserve"> </w:t>
      </w:r>
      <w:r>
        <w:t>bentuk</w:t>
      </w:r>
      <w:r>
        <w:rPr>
          <w:spacing w:val="-1"/>
        </w:rPr>
        <w:t xml:space="preserve"> </w:t>
      </w:r>
      <w:r>
        <w:t>yang</w:t>
      </w:r>
      <w:r>
        <w:rPr>
          <w:spacing w:val="-1"/>
        </w:rPr>
        <w:t xml:space="preserve"> </w:t>
      </w:r>
      <w:r>
        <w:t>lebih</w:t>
      </w:r>
      <w:r>
        <w:rPr>
          <w:spacing w:val="-1"/>
        </w:rPr>
        <w:t xml:space="preserve"> </w:t>
      </w:r>
      <w:r>
        <w:t>variatif,</w:t>
      </w:r>
      <w:r>
        <w:rPr>
          <w:spacing w:val="-4"/>
        </w:rPr>
        <w:t xml:space="preserve"> </w:t>
      </w:r>
      <w:r>
        <w:t>seperti</w:t>
      </w:r>
      <w:r>
        <w:rPr>
          <w:spacing w:val="-1"/>
        </w:rPr>
        <w:t xml:space="preserve"> </w:t>
      </w:r>
      <w:r>
        <w:t>poster,</w:t>
      </w:r>
      <w:r>
        <w:rPr>
          <w:spacing w:val="-1"/>
        </w:rPr>
        <w:t xml:space="preserve"> </w:t>
      </w:r>
      <w:r>
        <w:t>komik,</w:t>
      </w:r>
      <w:r>
        <w:rPr>
          <w:spacing w:val="-1"/>
        </w:rPr>
        <w:t xml:space="preserve"> </w:t>
      </w:r>
      <w:r>
        <w:t>peta</w:t>
      </w:r>
      <w:r>
        <w:rPr>
          <w:spacing w:val="-4"/>
        </w:rPr>
        <w:t xml:space="preserve"> </w:t>
      </w:r>
      <w:r>
        <w:t>digital, dan</w:t>
      </w:r>
      <w:r>
        <w:rPr>
          <w:spacing w:val="-15"/>
        </w:rPr>
        <w:t xml:space="preserve"> </w:t>
      </w:r>
      <w:r>
        <w:t>video</w:t>
      </w:r>
      <w:r>
        <w:rPr>
          <w:spacing w:val="-15"/>
        </w:rPr>
        <w:t xml:space="preserve"> </w:t>
      </w:r>
      <w:r>
        <w:t>pendek.</w:t>
      </w:r>
      <w:r>
        <w:rPr>
          <w:spacing w:val="-15"/>
        </w:rPr>
        <w:t xml:space="preserve"> </w:t>
      </w:r>
      <w:r>
        <w:t>Variasi</w:t>
      </w:r>
      <w:r>
        <w:rPr>
          <w:spacing w:val="-15"/>
        </w:rPr>
        <w:t xml:space="preserve"> </w:t>
      </w:r>
      <w:r>
        <w:t>ini</w:t>
      </w:r>
      <w:r>
        <w:rPr>
          <w:spacing w:val="-14"/>
        </w:rPr>
        <w:t xml:space="preserve"> </w:t>
      </w:r>
      <w:r>
        <w:t>membuat</w:t>
      </w:r>
      <w:r>
        <w:rPr>
          <w:spacing w:val="-15"/>
        </w:rPr>
        <w:t xml:space="preserve"> </w:t>
      </w:r>
      <w:r>
        <w:t>siswa</w:t>
      </w:r>
      <w:r>
        <w:rPr>
          <w:spacing w:val="-15"/>
        </w:rPr>
        <w:t xml:space="preserve"> </w:t>
      </w:r>
      <w:r>
        <w:t>tidak</w:t>
      </w:r>
      <w:r>
        <w:rPr>
          <w:spacing w:val="-14"/>
        </w:rPr>
        <w:t xml:space="preserve"> </w:t>
      </w:r>
      <w:r>
        <w:t>merasa</w:t>
      </w:r>
      <w:r>
        <w:rPr>
          <w:spacing w:val="-15"/>
        </w:rPr>
        <w:t xml:space="preserve"> </w:t>
      </w:r>
      <w:r>
        <w:t>bosan</w:t>
      </w:r>
      <w:r>
        <w:rPr>
          <w:spacing w:val="-15"/>
        </w:rPr>
        <w:t xml:space="preserve"> </w:t>
      </w:r>
      <w:r>
        <w:t>dan</w:t>
      </w:r>
      <w:r>
        <w:rPr>
          <w:spacing w:val="-15"/>
        </w:rPr>
        <w:t xml:space="preserve"> </w:t>
      </w:r>
      <w:r>
        <w:t>tetap</w:t>
      </w:r>
      <w:r>
        <w:rPr>
          <w:spacing w:val="-15"/>
        </w:rPr>
        <w:t xml:space="preserve"> </w:t>
      </w:r>
      <w:r>
        <w:t>antusias selama proses pembelajaran berlangsung. Ini terbukti dari dokumentasi pembelajaran, di mana siswa tampak aktif dan terlibat dalam kegiatan, berbeda dengan suasana pada awal siklus I.</w:t>
      </w:r>
    </w:p>
    <w:p w14:paraId="5CDDE65D">
      <w:pPr>
        <w:pStyle w:val="10"/>
        <w:spacing w:before="1" w:line="480" w:lineRule="auto"/>
        <w:ind w:left="1276" w:right="1336" w:firstLine="338"/>
        <w:jc w:val="both"/>
      </w:pPr>
      <w:r>
        <w:t>Pada pertemuan kedua siklus II, guru memanfaatkan Canva untuk mengulas kembali materi dengan pendekatan penguatan (reinforcement). Siswa dilibatkan untuk melihat kembali tampilan visual dari materi sebelumnya dan berdiskusi bersama.</w:t>
      </w:r>
      <w:r>
        <w:rPr>
          <w:spacing w:val="-18"/>
        </w:rPr>
        <w:t xml:space="preserve"> </w:t>
      </w:r>
      <w:r>
        <w:t>Aktivitas</w:t>
      </w:r>
      <w:r>
        <w:rPr>
          <w:spacing w:val="-10"/>
        </w:rPr>
        <w:t xml:space="preserve"> </w:t>
      </w:r>
      <w:r>
        <w:t>ini</w:t>
      </w:r>
      <w:r>
        <w:rPr>
          <w:spacing w:val="-6"/>
        </w:rPr>
        <w:t xml:space="preserve"> </w:t>
      </w:r>
      <w:r>
        <w:t>berfungsi</w:t>
      </w:r>
      <w:r>
        <w:rPr>
          <w:spacing w:val="-5"/>
        </w:rPr>
        <w:t xml:space="preserve"> </w:t>
      </w:r>
      <w:r>
        <w:t>untuk</w:t>
      </w:r>
      <w:r>
        <w:rPr>
          <w:spacing w:val="-6"/>
        </w:rPr>
        <w:t xml:space="preserve"> </w:t>
      </w:r>
      <w:r>
        <w:t>memperkuat</w:t>
      </w:r>
      <w:r>
        <w:rPr>
          <w:spacing w:val="-7"/>
        </w:rPr>
        <w:t xml:space="preserve"> </w:t>
      </w:r>
      <w:r>
        <w:t>pemahaman</w:t>
      </w:r>
      <w:r>
        <w:rPr>
          <w:spacing w:val="-7"/>
        </w:rPr>
        <w:t xml:space="preserve"> </w:t>
      </w:r>
      <w:r>
        <w:t>dan</w:t>
      </w:r>
      <w:r>
        <w:rPr>
          <w:spacing w:val="-7"/>
        </w:rPr>
        <w:t xml:space="preserve"> </w:t>
      </w:r>
      <w:r>
        <w:t>menstabilkan</w:t>
      </w:r>
    </w:p>
    <w:p w14:paraId="444C151C">
      <w:pPr>
        <w:pStyle w:val="10"/>
        <w:spacing w:after="0" w:line="480" w:lineRule="auto"/>
        <w:jc w:val="both"/>
        <w:sectPr>
          <w:pgSz w:w="11920" w:h="16860"/>
          <w:pgMar w:top="980" w:right="425" w:bottom="280" w:left="992" w:header="715" w:footer="0" w:gutter="0"/>
          <w:cols w:space="720" w:num="1"/>
        </w:sectPr>
      </w:pPr>
    </w:p>
    <w:p w14:paraId="034DB05F">
      <w:pPr>
        <w:pStyle w:val="10"/>
      </w:pPr>
    </w:p>
    <w:p w14:paraId="541AF866">
      <w:pPr>
        <w:pStyle w:val="10"/>
        <w:spacing w:before="174"/>
      </w:pPr>
    </w:p>
    <w:p w14:paraId="0D0F2FD1">
      <w:pPr>
        <w:pStyle w:val="10"/>
        <w:spacing w:line="480" w:lineRule="auto"/>
        <w:ind w:left="1276" w:right="1340"/>
        <w:jc w:val="both"/>
      </w:pPr>
      <w:r>
        <w:t>hasil belajar yang sudah dicapai. Dengan demikian, Canva tidak hanya berfungsi sebagai alat presentasi, tetapi juga sebagai media refleksi pembelajaran.</w:t>
      </w:r>
    </w:p>
    <w:p w14:paraId="220F2D75">
      <w:pPr>
        <w:pStyle w:val="10"/>
        <w:spacing w:before="1" w:line="480" w:lineRule="auto"/>
        <w:ind w:left="1276" w:right="1333" w:firstLine="338"/>
        <w:jc w:val="both"/>
      </w:pPr>
      <w:r>
        <w:drawing>
          <wp:anchor distT="0" distB="0" distL="0" distR="0" simplePos="0" relativeHeight="251737088" behindDoc="1" locked="0" layoutInCell="1" allowOverlap="1">
            <wp:simplePos x="0" y="0"/>
            <wp:positionH relativeFrom="page">
              <wp:posOffset>1457325</wp:posOffset>
            </wp:positionH>
            <wp:positionV relativeFrom="paragraph">
              <wp:posOffset>1266825</wp:posOffset>
            </wp:positionV>
            <wp:extent cx="4667250" cy="4591050"/>
            <wp:effectExtent l="0" t="0" r="0" b="0"/>
            <wp:wrapNone/>
            <wp:docPr id="207" name="Image 207"/>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26" cstate="print"/>
                    <a:stretch>
                      <a:fillRect/>
                    </a:stretch>
                  </pic:blipFill>
                  <pic:spPr>
                    <a:xfrm>
                      <a:off x="0" y="0"/>
                      <a:ext cx="4667249" cy="4591049"/>
                    </a:xfrm>
                    <a:prstGeom prst="rect">
                      <a:avLst/>
                    </a:prstGeom>
                  </pic:spPr>
                </pic:pic>
              </a:graphicData>
            </a:graphic>
          </wp:anchor>
        </w:drawing>
      </w:r>
      <w:r>
        <w:t>Selain meningkatkan hasil belajar, Canva juga mendorong kreativitas siswa. Ketika guru melibatkan siswa dalam mengamati atau bahkan membuat tampilan visual sederhana di Canva, mereka belajar menyampaikan informasi dengan cara yang</w:t>
      </w:r>
      <w:r>
        <w:rPr>
          <w:spacing w:val="-9"/>
        </w:rPr>
        <w:t xml:space="preserve"> </w:t>
      </w:r>
      <w:r>
        <w:t>menarik.</w:t>
      </w:r>
      <w:r>
        <w:rPr>
          <w:spacing w:val="-6"/>
        </w:rPr>
        <w:t xml:space="preserve"> </w:t>
      </w:r>
      <w:r>
        <w:t>Ini</w:t>
      </w:r>
      <w:r>
        <w:rPr>
          <w:spacing w:val="-9"/>
        </w:rPr>
        <w:t xml:space="preserve"> </w:t>
      </w:r>
      <w:r>
        <w:t>secara</w:t>
      </w:r>
      <w:r>
        <w:rPr>
          <w:spacing w:val="-6"/>
        </w:rPr>
        <w:t xml:space="preserve"> </w:t>
      </w:r>
      <w:r>
        <w:t>tidak</w:t>
      </w:r>
      <w:r>
        <w:rPr>
          <w:spacing w:val="-7"/>
        </w:rPr>
        <w:t xml:space="preserve"> </w:t>
      </w:r>
      <w:r>
        <w:t>langsung</w:t>
      </w:r>
      <w:r>
        <w:rPr>
          <w:spacing w:val="-9"/>
        </w:rPr>
        <w:t xml:space="preserve"> </w:t>
      </w:r>
      <w:r>
        <w:t>menumbuhkan</w:t>
      </w:r>
      <w:r>
        <w:rPr>
          <w:spacing w:val="-9"/>
        </w:rPr>
        <w:t xml:space="preserve"> </w:t>
      </w:r>
      <w:r>
        <w:t>kemampuan</w:t>
      </w:r>
      <w:r>
        <w:rPr>
          <w:spacing w:val="-6"/>
        </w:rPr>
        <w:t xml:space="preserve"> </w:t>
      </w:r>
      <w:r>
        <w:t>berpikir</w:t>
      </w:r>
      <w:r>
        <w:rPr>
          <w:spacing w:val="-9"/>
        </w:rPr>
        <w:t xml:space="preserve"> </w:t>
      </w:r>
      <w:r>
        <w:t>kritis dan keterampilan komunikasi visual, yang merupakan bagian penting dalam pembelajaran abad 21.</w:t>
      </w:r>
    </w:p>
    <w:p w14:paraId="28ED12B2">
      <w:pPr>
        <w:pStyle w:val="10"/>
        <w:spacing w:line="480" w:lineRule="auto"/>
        <w:ind w:left="1276" w:right="1331" w:firstLine="338"/>
        <w:jc w:val="both"/>
      </w:pPr>
      <w:r>
        <w:t xml:space="preserve">Dari peningkatan hasil belajar yang konsisten di setiap siklus, dapat disimpulkan bahwa media Canva efektif digunakan dalam pembelajaran tematik, khususnya materi </w:t>
      </w:r>
      <w:r>
        <w:rPr>
          <w:i/>
        </w:rPr>
        <w:t>Keunikan Daerah Tempat Tinggalku</w:t>
      </w:r>
      <w:r>
        <w:t>. Keunikan materi yang mengandung unsur budaya dan visual sangat cocok disampaikan dengan media yang mendukung tampilan visual yang atraktif. Canva menjawab kebutuhan ini dan mampu menjembatani kesenjangan antara materi dan pemahaman siswa.</w:t>
      </w:r>
    </w:p>
    <w:p w14:paraId="18226146">
      <w:pPr>
        <w:pStyle w:val="10"/>
        <w:spacing w:before="4" w:line="480" w:lineRule="auto"/>
        <w:ind w:left="1276" w:right="1330" w:firstLine="338"/>
        <w:jc w:val="both"/>
      </w:pPr>
      <w:r>
        <w:t>Penerapan media Canva tidak hanya meningkatkan hasil belajar secara kuantitatif, tetapi juga membawa perubahan positif dalam proses pembelajaran secara keseluruhan. Pembelajaran menjadi lebih interaktif, menyenangkan, dan bermakna.</w:t>
      </w:r>
      <w:r>
        <w:rPr>
          <w:spacing w:val="-8"/>
        </w:rPr>
        <w:t xml:space="preserve"> </w:t>
      </w:r>
      <w:r>
        <w:t>Guru</w:t>
      </w:r>
      <w:r>
        <w:rPr>
          <w:spacing w:val="-11"/>
        </w:rPr>
        <w:t xml:space="preserve"> </w:t>
      </w:r>
      <w:r>
        <w:t>pun</w:t>
      </w:r>
      <w:r>
        <w:rPr>
          <w:spacing w:val="-11"/>
        </w:rPr>
        <w:t xml:space="preserve"> </w:t>
      </w:r>
      <w:r>
        <w:t>terbantu</w:t>
      </w:r>
      <w:r>
        <w:rPr>
          <w:spacing w:val="-10"/>
        </w:rPr>
        <w:t xml:space="preserve"> </w:t>
      </w:r>
      <w:r>
        <w:t>dalam</w:t>
      </w:r>
      <w:r>
        <w:rPr>
          <w:spacing w:val="-10"/>
        </w:rPr>
        <w:t xml:space="preserve"> </w:t>
      </w:r>
      <w:r>
        <w:t>menyampaikan</w:t>
      </w:r>
      <w:r>
        <w:rPr>
          <w:spacing w:val="-10"/>
        </w:rPr>
        <w:t xml:space="preserve"> </w:t>
      </w:r>
      <w:r>
        <w:t>materi</w:t>
      </w:r>
      <w:r>
        <w:rPr>
          <w:spacing w:val="-10"/>
        </w:rPr>
        <w:t xml:space="preserve"> </w:t>
      </w:r>
      <w:r>
        <w:t>dengan</w:t>
      </w:r>
      <w:r>
        <w:rPr>
          <w:spacing w:val="-8"/>
        </w:rPr>
        <w:t xml:space="preserve"> </w:t>
      </w:r>
      <w:r>
        <w:t>cara</w:t>
      </w:r>
      <w:r>
        <w:rPr>
          <w:spacing w:val="-11"/>
        </w:rPr>
        <w:t xml:space="preserve"> </w:t>
      </w:r>
      <w:r>
        <w:t>yang</w:t>
      </w:r>
      <w:r>
        <w:rPr>
          <w:spacing w:val="-10"/>
        </w:rPr>
        <w:t xml:space="preserve"> </w:t>
      </w:r>
      <w:r>
        <w:t>lebih variatif</w:t>
      </w:r>
      <w:r>
        <w:rPr>
          <w:spacing w:val="-9"/>
        </w:rPr>
        <w:t xml:space="preserve"> </w:t>
      </w:r>
      <w:r>
        <w:t>dan</w:t>
      </w:r>
      <w:r>
        <w:rPr>
          <w:spacing w:val="-5"/>
        </w:rPr>
        <w:t xml:space="preserve"> </w:t>
      </w:r>
      <w:r>
        <w:t>modern,</w:t>
      </w:r>
      <w:r>
        <w:rPr>
          <w:spacing w:val="-6"/>
        </w:rPr>
        <w:t xml:space="preserve"> </w:t>
      </w:r>
      <w:r>
        <w:t>sementara</w:t>
      </w:r>
      <w:r>
        <w:rPr>
          <w:spacing w:val="-9"/>
        </w:rPr>
        <w:t xml:space="preserve"> </w:t>
      </w:r>
      <w:r>
        <w:t>siswa</w:t>
      </w:r>
      <w:r>
        <w:rPr>
          <w:spacing w:val="-8"/>
        </w:rPr>
        <w:t xml:space="preserve"> </w:t>
      </w:r>
      <w:r>
        <w:t>mendapatkan</w:t>
      </w:r>
      <w:r>
        <w:rPr>
          <w:spacing w:val="-6"/>
        </w:rPr>
        <w:t xml:space="preserve"> </w:t>
      </w:r>
      <w:r>
        <w:t>pengalaman</w:t>
      </w:r>
      <w:r>
        <w:rPr>
          <w:spacing w:val="-5"/>
        </w:rPr>
        <w:t xml:space="preserve"> </w:t>
      </w:r>
      <w:r>
        <w:t>belajar</w:t>
      </w:r>
      <w:r>
        <w:rPr>
          <w:spacing w:val="-9"/>
        </w:rPr>
        <w:t xml:space="preserve"> </w:t>
      </w:r>
      <w:r>
        <w:t>yang</w:t>
      </w:r>
      <w:r>
        <w:rPr>
          <w:spacing w:val="-5"/>
        </w:rPr>
        <w:t xml:space="preserve"> </w:t>
      </w:r>
      <w:r>
        <w:t>lebih berkesan dan efektif.</w:t>
      </w:r>
    </w:p>
    <w:p w14:paraId="6EBF4B29">
      <w:pPr>
        <w:pStyle w:val="10"/>
        <w:spacing w:line="480" w:lineRule="auto"/>
        <w:ind w:left="1276" w:right="1337" w:firstLine="338"/>
        <w:jc w:val="both"/>
      </w:pPr>
      <w:r>
        <w:t>Media pembelajaran digital seperti Canva semakin populer karena kemampuannya dalam menggabungkan elemen visual dan teks secara efektif. Keberhasilan penggunaan Canva dalam pembelajaran dapat dijelaskan melalui beberapa</w:t>
      </w:r>
      <w:r>
        <w:rPr>
          <w:spacing w:val="40"/>
        </w:rPr>
        <w:t xml:space="preserve"> </w:t>
      </w:r>
      <w:r>
        <w:t>teori</w:t>
      </w:r>
      <w:r>
        <w:rPr>
          <w:spacing w:val="40"/>
        </w:rPr>
        <w:t xml:space="preserve"> </w:t>
      </w:r>
      <w:r>
        <w:t>belajar</w:t>
      </w:r>
      <w:r>
        <w:rPr>
          <w:spacing w:val="40"/>
        </w:rPr>
        <w:t xml:space="preserve"> </w:t>
      </w:r>
      <w:r>
        <w:t>yang</w:t>
      </w:r>
      <w:r>
        <w:rPr>
          <w:spacing w:val="40"/>
        </w:rPr>
        <w:t xml:space="preserve"> </w:t>
      </w:r>
      <w:r>
        <w:t>sudah</w:t>
      </w:r>
      <w:r>
        <w:rPr>
          <w:spacing w:val="40"/>
        </w:rPr>
        <w:t xml:space="preserve"> </w:t>
      </w:r>
      <w:r>
        <w:t>mapan.</w:t>
      </w:r>
      <w:r>
        <w:rPr>
          <w:spacing w:val="40"/>
        </w:rPr>
        <w:t xml:space="preserve"> </w:t>
      </w:r>
      <w:r>
        <w:t>Canva</w:t>
      </w:r>
      <w:r>
        <w:rPr>
          <w:spacing w:val="40"/>
        </w:rPr>
        <w:t xml:space="preserve"> </w:t>
      </w:r>
      <w:r>
        <w:t>menyediakan</w:t>
      </w:r>
      <w:r>
        <w:rPr>
          <w:spacing w:val="40"/>
        </w:rPr>
        <w:t xml:space="preserve"> </w:t>
      </w:r>
      <w:r>
        <w:t>platform</w:t>
      </w:r>
      <w:r>
        <w:rPr>
          <w:spacing w:val="40"/>
        </w:rPr>
        <w:t xml:space="preserve"> </w:t>
      </w:r>
      <w:r>
        <w:t>yang</w:t>
      </w:r>
    </w:p>
    <w:p w14:paraId="78DD870E">
      <w:pPr>
        <w:pStyle w:val="10"/>
        <w:spacing w:after="0" w:line="480" w:lineRule="auto"/>
        <w:jc w:val="both"/>
        <w:sectPr>
          <w:pgSz w:w="11920" w:h="16860"/>
          <w:pgMar w:top="960" w:right="425" w:bottom="280" w:left="992" w:header="715" w:footer="0" w:gutter="0"/>
          <w:cols w:space="720" w:num="1"/>
        </w:sectPr>
      </w:pPr>
    </w:p>
    <w:p w14:paraId="407EADC8">
      <w:pPr>
        <w:pStyle w:val="10"/>
      </w:pPr>
    </w:p>
    <w:p w14:paraId="04E591F2">
      <w:pPr>
        <w:pStyle w:val="10"/>
        <w:spacing w:before="163"/>
      </w:pPr>
    </w:p>
    <w:p w14:paraId="5F50D99B">
      <w:pPr>
        <w:pStyle w:val="10"/>
        <w:spacing w:line="480" w:lineRule="auto"/>
        <w:ind w:left="1276" w:right="1344"/>
      </w:pPr>
      <w:r>
        <w:t>memungkinkan</w:t>
      </w:r>
      <w:r>
        <w:rPr>
          <w:spacing w:val="-15"/>
        </w:rPr>
        <w:t xml:space="preserve"> </w:t>
      </w:r>
      <w:r>
        <w:t>guru</w:t>
      </w:r>
      <w:r>
        <w:rPr>
          <w:spacing w:val="-18"/>
        </w:rPr>
        <w:t xml:space="preserve"> </w:t>
      </w:r>
      <w:r>
        <w:t>dan</w:t>
      </w:r>
      <w:r>
        <w:rPr>
          <w:spacing w:val="-15"/>
        </w:rPr>
        <w:t xml:space="preserve"> </w:t>
      </w:r>
      <w:r>
        <w:t>siswa</w:t>
      </w:r>
      <w:r>
        <w:rPr>
          <w:spacing w:val="-18"/>
        </w:rPr>
        <w:t xml:space="preserve"> </w:t>
      </w:r>
      <w:r>
        <w:t>membuat</w:t>
      </w:r>
      <w:r>
        <w:rPr>
          <w:spacing w:val="-15"/>
        </w:rPr>
        <w:t xml:space="preserve"> </w:t>
      </w:r>
      <w:r>
        <w:t>materi</w:t>
      </w:r>
      <w:r>
        <w:rPr>
          <w:spacing w:val="-15"/>
        </w:rPr>
        <w:t xml:space="preserve"> </w:t>
      </w:r>
      <w:r>
        <w:t>pembelajaran</w:t>
      </w:r>
      <w:r>
        <w:rPr>
          <w:spacing w:val="-15"/>
        </w:rPr>
        <w:t xml:space="preserve"> </w:t>
      </w:r>
      <w:r>
        <w:t>yang</w:t>
      </w:r>
      <w:r>
        <w:rPr>
          <w:spacing w:val="-15"/>
        </w:rPr>
        <w:t xml:space="preserve"> </w:t>
      </w:r>
      <w:r>
        <w:t>menarik</w:t>
      </w:r>
      <w:r>
        <w:rPr>
          <w:spacing w:val="-15"/>
        </w:rPr>
        <w:t xml:space="preserve"> </w:t>
      </w:r>
      <w:r>
        <w:t>secara visual sehingga memperkuat proses pembelajaran.</w:t>
      </w:r>
    </w:p>
    <w:p w14:paraId="24095218">
      <w:pPr>
        <w:pStyle w:val="10"/>
      </w:pPr>
    </w:p>
    <w:p w14:paraId="5F2C8076">
      <w:pPr>
        <w:pStyle w:val="10"/>
      </w:pPr>
    </w:p>
    <w:p w14:paraId="11CB3F83">
      <w:pPr>
        <w:pStyle w:val="10"/>
        <w:spacing w:before="1" w:line="480" w:lineRule="auto"/>
        <w:ind w:left="1276" w:right="1335" w:firstLine="338"/>
        <w:jc w:val="both"/>
      </w:pPr>
      <w:r>
        <w:drawing>
          <wp:anchor distT="0" distB="0" distL="0" distR="0" simplePos="0" relativeHeight="251737088" behindDoc="1" locked="0" layoutInCell="1" allowOverlap="1">
            <wp:simplePos x="0" y="0"/>
            <wp:positionH relativeFrom="page">
              <wp:posOffset>1457325</wp:posOffset>
            </wp:positionH>
            <wp:positionV relativeFrom="paragraph">
              <wp:posOffset>916305</wp:posOffset>
            </wp:positionV>
            <wp:extent cx="4667250" cy="4591050"/>
            <wp:effectExtent l="0" t="0" r="0" b="0"/>
            <wp:wrapNone/>
            <wp:docPr id="208" name="Image 208"/>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26" cstate="print"/>
                    <a:stretch>
                      <a:fillRect/>
                    </a:stretch>
                  </pic:blipFill>
                  <pic:spPr>
                    <a:xfrm>
                      <a:off x="0" y="0"/>
                      <a:ext cx="4667249" cy="4591049"/>
                    </a:xfrm>
                    <a:prstGeom prst="rect">
                      <a:avLst/>
                    </a:prstGeom>
                  </pic:spPr>
                </pic:pic>
              </a:graphicData>
            </a:graphic>
          </wp:anchor>
        </w:drawing>
      </w:r>
      <w:r>
        <w:t>Salah satu teori yang relevan adalah Teori Kognitivisme, yang menekankan bagaimana otak manusia memproses informasi. Dalam kognitivisme, proses belajar melibatkan pengolahan informasi secara aktif di dalam memori kerja sebelum disimpan di memori jangka panjang. Canva, dengan desain visual yang terstruktur, membantu mengurangi beban kognitif pada otak siswa sehingga mereka dapat memproses informasi lebih cepat dan efisien.</w:t>
      </w:r>
    </w:p>
    <w:p w14:paraId="285D0EB8">
      <w:pPr>
        <w:pStyle w:val="10"/>
        <w:spacing w:line="480" w:lineRule="auto"/>
        <w:ind w:left="1276" w:right="1334" w:firstLine="338"/>
        <w:jc w:val="both"/>
      </w:pPr>
      <w:r>
        <w:t>Media</w:t>
      </w:r>
      <w:r>
        <w:rPr>
          <w:spacing w:val="-15"/>
        </w:rPr>
        <w:t xml:space="preserve"> </w:t>
      </w:r>
      <w:r>
        <w:t>visual</w:t>
      </w:r>
      <w:r>
        <w:rPr>
          <w:spacing w:val="-13"/>
        </w:rPr>
        <w:t xml:space="preserve"> </w:t>
      </w:r>
      <w:r>
        <w:t>yang</w:t>
      </w:r>
      <w:r>
        <w:rPr>
          <w:spacing w:val="-14"/>
        </w:rPr>
        <w:t xml:space="preserve"> </w:t>
      </w:r>
      <w:r>
        <w:t>disediakan</w:t>
      </w:r>
      <w:r>
        <w:rPr>
          <w:spacing w:val="-14"/>
        </w:rPr>
        <w:t xml:space="preserve"> </w:t>
      </w:r>
      <w:r>
        <w:t>Canva</w:t>
      </w:r>
      <w:r>
        <w:rPr>
          <w:spacing w:val="-14"/>
        </w:rPr>
        <w:t xml:space="preserve"> </w:t>
      </w:r>
      <w:r>
        <w:t>seperti</w:t>
      </w:r>
      <w:r>
        <w:rPr>
          <w:spacing w:val="-14"/>
        </w:rPr>
        <w:t xml:space="preserve"> </w:t>
      </w:r>
      <w:r>
        <w:t>gambar,</w:t>
      </w:r>
      <w:r>
        <w:rPr>
          <w:spacing w:val="-14"/>
        </w:rPr>
        <w:t xml:space="preserve"> </w:t>
      </w:r>
      <w:r>
        <w:t>warna,</w:t>
      </w:r>
      <w:r>
        <w:rPr>
          <w:spacing w:val="-14"/>
        </w:rPr>
        <w:t xml:space="preserve"> </w:t>
      </w:r>
      <w:r>
        <w:t>ikon,</w:t>
      </w:r>
      <w:r>
        <w:rPr>
          <w:spacing w:val="-14"/>
        </w:rPr>
        <w:t xml:space="preserve"> </w:t>
      </w:r>
      <w:r>
        <w:t>dan</w:t>
      </w:r>
      <w:r>
        <w:rPr>
          <w:spacing w:val="-14"/>
        </w:rPr>
        <w:t xml:space="preserve"> </w:t>
      </w:r>
      <w:r>
        <w:t>tata</w:t>
      </w:r>
      <w:r>
        <w:rPr>
          <w:spacing w:val="-15"/>
        </w:rPr>
        <w:t xml:space="preserve"> </w:t>
      </w:r>
      <w:r>
        <w:t>letak yang menarik, membantu mengorganisasi informasi sehingga lebih mudah dipahami. Ketika informasi disajikan secara visual, siswa tidak hanya mengandalkan teks saja, tetapi juga menangkap makna dari gambar dan simbol yang memperkuat pemahaman mereka secara holistik.</w:t>
      </w:r>
    </w:p>
    <w:p w14:paraId="2B1D5B65">
      <w:pPr>
        <w:pStyle w:val="10"/>
        <w:spacing w:before="3" w:line="480" w:lineRule="auto"/>
        <w:ind w:left="1276" w:right="1330" w:firstLine="338"/>
        <w:jc w:val="both"/>
      </w:pPr>
      <w:r>
        <w:t>Canva mendukung Teori Belajar Visual, yang menunjukkan bahwa sebagian besar manusia memiliki preferensi belajar melalui rangsangan visual. Siswa dengan gaya belajar visual lebih mudah menyerap dan mengingat informasi jika materi disajikan dengan gambar dan warna. Canva memfasilitasi hal ini dengan menyediakan</w:t>
      </w:r>
      <w:r>
        <w:rPr>
          <w:spacing w:val="-3"/>
        </w:rPr>
        <w:t xml:space="preserve"> </w:t>
      </w:r>
      <w:r>
        <w:t>berbagai</w:t>
      </w:r>
      <w:r>
        <w:rPr>
          <w:spacing w:val="-3"/>
        </w:rPr>
        <w:t xml:space="preserve"> </w:t>
      </w:r>
      <w:r>
        <w:t>elemen</w:t>
      </w:r>
      <w:r>
        <w:rPr>
          <w:spacing w:val="-4"/>
        </w:rPr>
        <w:t xml:space="preserve"> </w:t>
      </w:r>
      <w:r>
        <w:t>visual</w:t>
      </w:r>
      <w:r>
        <w:rPr>
          <w:spacing w:val="-3"/>
        </w:rPr>
        <w:t xml:space="preserve"> </w:t>
      </w:r>
      <w:r>
        <w:t>yang</w:t>
      </w:r>
      <w:r>
        <w:rPr>
          <w:spacing w:val="-4"/>
        </w:rPr>
        <w:t xml:space="preserve"> </w:t>
      </w:r>
      <w:r>
        <w:t>dapat</w:t>
      </w:r>
      <w:r>
        <w:rPr>
          <w:spacing w:val="-3"/>
        </w:rPr>
        <w:t xml:space="preserve"> </w:t>
      </w:r>
      <w:r>
        <w:t>disesuaikan</w:t>
      </w:r>
      <w:r>
        <w:rPr>
          <w:spacing w:val="-3"/>
        </w:rPr>
        <w:t xml:space="preserve"> </w:t>
      </w:r>
      <w:r>
        <w:t>sehingga</w:t>
      </w:r>
      <w:r>
        <w:rPr>
          <w:spacing w:val="-4"/>
        </w:rPr>
        <w:t xml:space="preserve"> </w:t>
      </w:r>
      <w:r>
        <w:t>siswa</w:t>
      </w:r>
      <w:r>
        <w:rPr>
          <w:spacing w:val="-6"/>
        </w:rPr>
        <w:t xml:space="preserve"> </w:t>
      </w:r>
      <w:r>
        <w:t>lebih tertarik dan fokus pada materi pembelajaran.</w:t>
      </w:r>
    </w:p>
    <w:p w14:paraId="006D92AD">
      <w:pPr>
        <w:pStyle w:val="10"/>
        <w:spacing w:after="0" w:line="480" w:lineRule="auto"/>
        <w:jc w:val="both"/>
        <w:sectPr>
          <w:pgSz w:w="11920" w:h="16860"/>
          <w:pgMar w:top="980" w:right="425" w:bottom="280" w:left="992" w:header="715" w:footer="0" w:gutter="0"/>
          <w:cols w:space="720" w:num="1"/>
        </w:sectPr>
      </w:pPr>
    </w:p>
    <w:p w14:paraId="0C4C735B">
      <w:pPr>
        <w:pStyle w:val="10"/>
      </w:pPr>
    </w:p>
    <w:p w14:paraId="3C0AFEA0">
      <w:pPr>
        <w:pStyle w:val="10"/>
        <w:spacing w:before="167"/>
      </w:pPr>
    </w:p>
    <w:p w14:paraId="50F3672D">
      <w:pPr>
        <w:pStyle w:val="6"/>
        <w:spacing w:line="480" w:lineRule="auto"/>
        <w:ind w:left="4586" w:right="4296" w:firstLine="7"/>
        <w:jc w:val="center"/>
      </w:pPr>
      <w:r>
        <w:t xml:space="preserve">BAB V </w:t>
      </w:r>
      <w:r>
        <w:rPr>
          <w:spacing w:val="-2"/>
        </w:rPr>
        <w:t>KESIMPULAN</w:t>
      </w:r>
    </w:p>
    <w:p w14:paraId="6AC22C17">
      <w:pPr>
        <w:pStyle w:val="7"/>
        <w:numPr>
          <w:ilvl w:val="1"/>
          <w:numId w:val="36"/>
        </w:numPr>
        <w:tabs>
          <w:tab w:val="left" w:pos="1636"/>
        </w:tabs>
        <w:spacing w:before="0" w:after="0" w:line="240" w:lineRule="auto"/>
        <w:ind w:left="1636" w:right="0" w:hanging="360"/>
        <w:jc w:val="left"/>
      </w:pPr>
      <w:bookmarkStart w:id="59" w:name="_bookmark59"/>
      <w:bookmarkEnd w:id="59"/>
      <w:r>
        <w:rPr>
          <w:spacing w:val="-2"/>
        </w:rPr>
        <w:t>Kesimpulan</w:t>
      </w:r>
    </w:p>
    <w:p w14:paraId="0DFEFD80">
      <w:pPr>
        <w:pStyle w:val="10"/>
        <w:rPr>
          <w:b/>
        </w:rPr>
      </w:pPr>
    </w:p>
    <w:p w14:paraId="2E27A270">
      <w:pPr>
        <w:pStyle w:val="10"/>
        <w:ind w:left="1614"/>
      </w:pPr>
      <w:r>
        <w:t>Berdasarkan</w:t>
      </w:r>
      <w:r>
        <w:rPr>
          <w:spacing w:val="-6"/>
        </w:rPr>
        <w:t xml:space="preserve"> </w:t>
      </w:r>
      <w:r>
        <w:t>hasil penelitian</w:t>
      </w:r>
      <w:r>
        <w:rPr>
          <w:spacing w:val="-4"/>
        </w:rPr>
        <w:t xml:space="preserve"> </w:t>
      </w:r>
      <w:r>
        <w:t>yang</w:t>
      </w:r>
      <w:r>
        <w:rPr>
          <w:spacing w:val="-1"/>
        </w:rPr>
        <w:t xml:space="preserve"> </w:t>
      </w:r>
      <w:r>
        <w:t>didapatkan,</w:t>
      </w:r>
      <w:r>
        <w:rPr>
          <w:spacing w:val="-3"/>
        </w:rPr>
        <w:t xml:space="preserve"> </w:t>
      </w:r>
      <w:r>
        <w:t>disimpulkan</w:t>
      </w:r>
      <w:r>
        <w:rPr>
          <w:spacing w:val="-1"/>
        </w:rPr>
        <w:t xml:space="preserve"> </w:t>
      </w:r>
      <w:r>
        <w:rPr>
          <w:spacing w:val="-2"/>
        </w:rPr>
        <w:t>bahwa:</w:t>
      </w:r>
    </w:p>
    <w:p w14:paraId="5A629B62">
      <w:pPr>
        <w:pStyle w:val="10"/>
      </w:pPr>
    </w:p>
    <w:p w14:paraId="3FCF680A">
      <w:pPr>
        <w:pStyle w:val="20"/>
        <w:numPr>
          <w:ilvl w:val="2"/>
          <w:numId w:val="36"/>
        </w:numPr>
        <w:tabs>
          <w:tab w:val="left" w:pos="1974"/>
        </w:tabs>
        <w:spacing w:before="0" w:after="0" w:line="480" w:lineRule="auto"/>
        <w:ind w:left="1974" w:right="1267" w:hanging="360"/>
        <w:jc w:val="both"/>
        <w:rPr>
          <w:sz w:val="24"/>
        </w:rPr>
      </w:pPr>
      <w:r>
        <w:rPr>
          <w:sz w:val="24"/>
        </w:rPr>
        <w:drawing>
          <wp:anchor distT="0" distB="0" distL="0" distR="0" simplePos="0" relativeHeight="251738112" behindDoc="1" locked="0" layoutInCell="1" allowOverlap="1">
            <wp:simplePos x="0" y="0"/>
            <wp:positionH relativeFrom="page">
              <wp:posOffset>1457325</wp:posOffset>
            </wp:positionH>
            <wp:positionV relativeFrom="paragraph">
              <wp:posOffset>570230</wp:posOffset>
            </wp:positionV>
            <wp:extent cx="4667250" cy="4591050"/>
            <wp:effectExtent l="0" t="0" r="0" b="0"/>
            <wp:wrapNone/>
            <wp:docPr id="209" name="Image 209"/>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Penelitian ini berhasil mengetahui bahwa penerapan media Canva dalam pembelajaran</w:t>
      </w:r>
      <w:r>
        <w:rPr>
          <w:spacing w:val="-13"/>
          <w:sz w:val="24"/>
        </w:rPr>
        <w:t xml:space="preserve"> </w:t>
      </w:r>
      <w:r>
        <w:rPr>
          <w:sz w:val="24"/>
        </w:rPr>
        <w:t>materi</w:t>
      </w:r>
      <w:r>
        <w:rPr>
          <w:spacing w:val="-14"/>
          <w:sz w:val="24"/>
        </w:rPr>
        <w:t xml:space="preserve"> </w:t>
      </w:r>
      <w:r>
        <w:rPr>
          <w:i/>
          <w:sz w:val="24"/>
        </w:rPr>
        <w:t>Keunikan</w:t>
      </w:r>
      <w:r>
        <w:rPr>
          <w:i/>
          <w:spacing w:val="-11"/>
          <w:sz w:val="24"/>
        </w:rPr>
        <w:t xml:space="preserve"> </w:t>
      </w:r>
      <w:r>
        <w:rPr>
          <w:i/>
          <w:sz w:val="24"/>
        </w:rPr>
        <w:t>Daerah</w:t>
      </w:r>
      <w:r>
        <w:rPr>
          <w:i/>
          <w:spacing w:val="-9"/>
          <w:sz w:val="24"/>
        </w:rPr>
        <w:t xml:space="preserve"> </w:t>
      </w:r>
      <w:r>
        <w:rPr>
          <w:i/>
          <w:sz w:val="24"/>
        </w:rPr>
        <w:t>Tempat</w:t>
      </w:r>
      <w:r>
        <w:rPr>
          <w:i/>
          <w:spacing w:val="-9"/>
          <w:sz w:val="24"/>
        </w:rPr>
        <w:t xml:space="preserve"> </w:t>
      </w:r>
      <w:r>
        <w:rPr>
          <w:i/>
          <w:sz w:val="24"/>
        </w:rPr>
        <w:t>Tinggalku</w:t>
      </w:r>
      <w:r>
        <w:rPr>
          <w:i/>
          <w:spacing w:val="-11"/>
          <w:sz w:val="24"/>
        </w:rPr>
        <w:t xml:space="preserve"> </w:t>
      </w:r>
      <w:r>
        <w:rPr>
          <w:sz w:val="24"/>
        </w:rPr>
        <w:t>di</w:t>
      </w:r>
      <w:r>
        <w:rPr>
          <w:spacing w:val="-11"/>
          <w:sz w:val="24"/>
        </w:rPr>
        <w:t xml:space="preserve"> </w:t>
      </w:r>
      <w:r>
        <w:rPr>
          <w:sz w:val="24"/>
        </w:rPr>
        <w:t>kelas</w:t>
      </w:r>
      <w:r>
        <w:rPr>
          <w:spacing w:val="-9"/>
          <w:sz w:val="24"/>
        </w:rPr>
        <w:t xml:space="preserve"> </w:t>
      </w:r>
      <w:r>
        <w:rPr>
          <w:sz w:val="24"/>
        </w:rPr>
        <w:t>IV</w:t>
      </w:r>
      <w:r>
        <w:rPr>
          <w:spacing w:val="-15"/>
          <w:sz w:val="24"/>
        </w:rPr>
        <w:t xml:space="preserve"> </w:t>
      </w:r>
      <w:r>
        <w:rPr>
          <w:sz w:val="24"/>
        </w:rPr>
        <w:t>SD</w:t>
      </w:r>
      <w:r>
        <w:rPr>
          <w:spacing w:val="-15"/>
          <w:sz w:val="24"/>
        </w:rPr>
        <w:t xml:space="preserve"> </w:t>
      </w:r>
      <w:r>
        <w:rPr>
          <w:sz w:val="24"/>
        </w:rPr>
        <w:t>Al Washliyah</w:t>
      </w:r>
      <w:r>
        <w:rPr>
          <w:spacing w:val="-15"/>
          <w:sz w:val="24"/>
        </w:rPr>
        <w:t xml:space="preserve"> </w:t>
      </w:r>
      <w:r>
        <w:rPr>
          <w:sz w:val="24"/>
        </w:rPr>
        <w:t>Medan</w:t>
      </w:r>
      <w:r>
        <w:rPr>
          <w:spacing w:val="-15"/>
          <w:sz w:val="24"/>
        </w:rPr>
        <w:t xml:space="preserve"> </w:t>
      </w:r>
      <w:r>
        <w:rPr>
          <w:sz w:val="24"/>
        </w:rPr>
        <w:t>berjalan</w:t>
      </w:r>
      <w:r>
        <w:rPr>
          <w:spacing w:val="-15"/>
          <w:sz w:val="24"/>
        </w:rPr>
        <w:t xml:space="preserve"> </w:t>
      </w:r>
      <w:r>
        <w:rPr>
          <w:sz w:val="24"/>
        </w:rPr>
        <w:t>dengan</w:t>
      </w:r>
      <w:r>
        <w:rPr>
          <w:spacing w:val="-15"/>
          <w:sz w:val="24"/>
        </w:rPr>
        <w:t xml:space="preserve"> </w:t>
      </w:r>
      <w:r>
        <w:rPr>
          <w:sz w:val="24"/>
        </w:rPr>
        <w:t>baik</w:t>
      </w:r>
      <w:r>
        <w:rPr>
          <w:spacing w:val="-15"/>
          <w:sz w:val="24"/>
        </w:rPr>
        <w:t xml:space="preserve"> </w:t>
      </w:r>
      <w:r>
        <w:rPr>
          <w:sz w:val="24"/>
        </w:rPr>
        <w:t>dan</w:t>
      </w:r>
      <w:r>
        <w:rPr>
          <w:spacing w:val="-15"/>
          <w:sz w:val="24"/>
        </w:rPr>
        <w:t xml:space="preserve"> </w:t>
      </w:r>
      <w:r>
        <w:rPr>
          <w:sz w:val="24"/>
        </w:rPr>
        <w:t>efektif.</w:t>
      </w:r>
      <w:r>
        <w:rPr>
          <w:spacing w:val="-15"/>
          <w:sz w:val="24"/>
        </w:rPr>
        <w:t xml:space="preserve"> </w:t>
      </w:r>
      <w:r>
        <w:rPr>
          <w:sz w:val="24"/>
        </w:rPr>
        <w:t>Media</w:t>
      </w:r>
      <w:r>
        <w:rPr>
          <w:spacing w:val="-15"/>
          <w:sz w:val="24"/>
        </w:rPr>
        <w:t xml:space="preserve"> </w:t>
      </w:r>
      <w:r>
        <w:rPr>
          <w:sz w:val="24"/>
        </w:rPr>
        <w:t>Canva</w:t>
      </w:r>
      <w:r>
        <w:rPr>
          <w:spacing w:val="-15"/>
          <w:sz w:val="24"/>
        </w:rPr>
        <w:t xml:space="preserve"> </w:t>
      </w:r>
      <w:r>
        <w:rPr>
          <w:sz w:val="24"/>
        </w:rPr>
        <w:t>digunakan sebagai alat bantu yang mampu menghadirkan materi secara visual dan menarik sehingga membuat proses pembelajaran menjadi lebih interaktif dan mudah dipahami oleh siswa.</w:t>
      </w:r>
    </w:p>
    <w:p w14:paraId="1F742C72">
      <w:pPr>
        <w:pStyle w:val="20"/>
        <w:numPr>
          <w:ilvl w:val="2"/>
          <w:numId w:val="36"/>
        </w:numPr>
        <w:tabs>
          <w:tab w:val="left" w:pos="1996"/>
        </w:tabs>
        <w:spacing w:before="1" w:after="0" w:line="480" w:lineRule="auto"/>
        <w:ind w:left="1996" w:right="1271" w:hanging="360"/>
        <w:jc w:val="both"/>
        <w:rPr>
          <w:sz w:val="24"/>
        </w:rPr>
      </w:pPr>
      <w:r>
        <w:rPr>
          <w:sz w:val="24"/>
        </w:rPr>
        <w:t>Respon siswa terhadap penggunaan media Canva sangat positif. Siswa merasa lebih tertarik dan antusias dalam mengikuti pembelajaran karena tampilan visual Canva yang berwarna dan variatif mampu menyesuaikan dengan gaya belajar mereka, khususnya gaya belajar visual yang dominan pada anak usia sekolah dasar.</w:t>
      </w:r>
    </w:p>
    <w:p w14:paraId="684F3965">
      <w:pPr>
        <w:pStyle w:val="20"/>
        <w:numPr>
          <w:ilvl w:val="2"/>
          <w:numId w:val="36"/>
        </w:numPr>
        <w:tabs>
          <w:tab w:val="left" w:pos="1996"/>
        </w:tabs>
        <w:spacing w:before="1" w:after="0" w:line="480" w:lineRule="auto"/>
        <w:ind w:left="1996" w:right="1270" w:hanging="360"/>
        <w:jc w:val="both"/>
        <w:rPr>
          <w:sz w:val="24"/>
        </w:rPr>
      </w:pPr>
      <w:r>
        <w:rPr>
          <w:sz w:val="24"/>
        </w:rPr>
        <w:t>Media Canva terbukti mampu membantu siswa dalam memahami konsep materi keunikan daerah tempat tinggal mereka secara lebih konkret dan mendalam. Dengan adanya visualisasi yang jelas berupa gambar, peta, dan infografis, siswa dapat mengaitkan materi dengan pengalaman nyata di lingkungan</w:t>
      </w:r>
      <w:r>
        <w:rPr>
          <w:spacing w:val="-1"/>
          <w:sz w:val="24"/>
        </w:rPr>
        <w:t xml:space="preserve"> </w:t>
      </w:r>
      <w:r>
        <w:rPr>
          <w:sz w:val="24"/>
        </w:rPr>
        <w:t>sekitar,</w:t>
      </w:r>
      <w:r>
        <w:rPr>
          <w:spacing w:val="-2"/>
          <w:sz w:val="24"/>
        </w:rPr>
        <w:t xml:space="preserve"> </w:t>
      </w:r>
      <w:r>
        <w:rPr>
          <w:sz w:val="24"/>
        </w:rPr>
        <w:t>sehingga</w:t>
      </w:r>
      <w:r>
        <w:rPr>
          <w:spacing w:val="-4"/>
          <w:sz w:val="24"/>
        </w:rPr>
        <w:t xml:space="preserve"> </w:t>
      </w:r>
      <w:r>
        <w:rPr>
          <w:sz w:val="24"/>
        </w:rPr>
        <w:t>pemahaman</w:t>
      </w:r>
      <w:r>
        <w:rPr>
          <w:spacing w:val="-1"/>
          <w:sz w:val="24"/>
        </w:rPr>
        <w:t xml:space="preserve"> </w:t>
      </w:r>
      <w:r>
        <w:rPr>
          <w:sz w:val="24"/>
        </w:rPr>
        <w:t>konsep menjadi</w:t>
      </w:r>
      <w:r>
        <w:rPr>
          <w:spacing w:val="-1"/>
          <w:sz w:val="24"/>
        </w:rPr>
        <w:t xml:space="preserve"> </w:t>
      </w:r>
      <w:r>
        <w:rPr>
          <w:sz w:val="24"/>
        </w:rPr>
        <w:t>lebih</w:t>
      </w:r>
      <w:r>
        <w:rPr>
          <w:spacing w:val="-1"/>
          <w:sz w:val="24"/>
        </w:rPr>
        <w:t xml:space="preserve"> </w:t>
      </w:r>
      <w:r>
        <w:rPr>
          <w:sz w:val="24"/>
        </w:rPr>
        <w:t>mudah</w:t>
      </w:r>
      <w:r>
        <w:rPr>
          <w:spacing w:val="-4"/>
          <w:sz w:val="24"/>
        </w:rPr>
        <w:t xml:space="preserve"> </w:t>
      </w:r>
      <w:r>
        <w:rPr>
          <w:sz w:val="24"/>
        </w:rPr>
        <w:t>dan hasil</w:t>
      </w:r>
      <w:r>
        <w:rPr>
          <w:spacing w:val="-7"/>
          <w:sz w:val="24"/>
        </w:rPr>
        <w:t xml:space="preserve"> </w:t>
      </w:r>
      <w:r>
        <w:rPr>
          <w:sz w:val="24"/>
        </w:rPr>
        <w:t>belajar</w:t>
      </w:r>
      <w:r>
        <w:rPr>
          <w:spacing w:val="-11"/>
          <w:sz w:val="24"/>
        </w:rPr>
        <w:t xml:space="preserve"> </w:t>
      </w:r>
      <w:r>
        <w:rPr>
          <w:sz w:val="24"/>
        </w:rPr>
        <w:t>meningkat.</w:t>
      </w:r>
      <w:r>
        <w:rPr>
          <w:spacing w:val="-3"/>
          <w:sz w:val="24"/>
        </w:rPr>
        <w:t xml:space="preserve"> </w:t>
      </w:r>
      <w:r>
        <w:rPr>
          <w:sz w:val="24"/>
        </w:rPr>
        <w:t>Media</w:t>
      </w:r>
      <w:r>
        <w:rPr>
          <w:spacing w:val="-11"/>
          <w:sz w:val="24"/>
        </w:rPr>
        <w:t xml:space="preserve"> </w:t>
      </w:r>
      <w:r>
        <w:rPr>
          <w:sz w:val="24"/>
        </w:rPr>
        <w:t>Canva</w:t>
      </w:r>
      <w:r>
        <w:rPr>
          <w:spacing w:val="-9"/>
          <w:sz w:val="24"/>
        </w:rPr>
        <w:t xml:space="preserve"> </w:t>
      </w:r>
      <w:r>
        <w:rPr>
          <w:sz w:val="24"/>
        </w:rPr>
        <w:t>memberikan</w:t>
      </w:r>
      <w:r>
        <w:rPr>
          <w:spacing w:val="-8"/>
          <w:sz w:val="24"/>
        </w:rPr>
        <w:t xml:space="preserve"> </w:t>
      </w:r>
      <w:r>
        <w:rPr>
          <w:sz w:val="24"/>
        </w:rPr>
        <w:t>kontribusi</w:t>
      </w:r>
      <w:r>
        <w:rPr>
          <w:spacing w:val="-8"/>
          <w:sz w:val="24"/>
        </w:rPr>
        <w:t xml:space="preserve"> </w:t>
      </w:r>
      <w:r>
        <w:rPr>
          <w:sz w:val="24"/>
        </w:rPr>
        <w:t>positif</w:t>
      </w:r>
      <w:r>
        <w:rPr>
          <w:spacing w:val="-11"/>
          <w:sz w:val="24"/>
        </w:rPr>
        <w:t xml:space="preserve"> </w:t>
      </w:r>
      <w:r>
        <w:rPr>
          <w:sz w:val="24"/>
        </w:rPr>
        <w:t>dalam meningkatkan kualitas pembelajaran dan pemahaman siswa pada materi keunikan</w:t>
      </w:r>
      <w:r>
        <w:rPr>
          <w:spacing w:val="-4"/>
          <w:sz w:val="24"/>
        </w:rPr>
        <w:t xml:space="preserve"> </w:t>
      </w:r>
      <w:r>
        <w:rPr>
          <w:sz w:val="24"/>
        </w:rPr>
        <w:t>daerah,</w:t>
      </w:r>
      <w:r>
        <w:rPr>
          <w:spacing w:val="-2"/>
          <w:sz w:val="24"/>
        </w:rPr>
        <w:t xml:space="preserve"> </w:t>
      </w:r>
      <w:r>
        <w:rPr>
          <w:sz w:val="24"/>
        </w:rPr>
        <w:t>sehingga</w:t>
      </w:r>
      <w:r>
        <w:rPr>
          <w:spacing w:val="-5"/>
          <w:sz w:val="24"/>
        </w:rPr>
        <w:t xml:space="preserve"> </w:t>
      </w:r>
      <w:r>
        <w:rPr>
          <w:sz w:val="24"/>
        </w:rPr>
        <w:t>layak</w:t>
      </w:r>
      <w:r>
        <w:rPr>
          <w:spacing w:val="-2"/>
          <w:sz w:val="24"/>
        </w:rPr>
        <w:t xml:space="preserve"> </w:t>
      </w:r>
      <w:r>
        <w:rPr>
          <w:sz w:val="24"/>
        </w:rPr>
        <w:t>digunakan</w:t>
      </w:r>
      <w:r>
        <w:rPr>
          <w:spacing w:val="-2"/>
          <w:sz w:val="24"/>
        </w:rPr>
        <w:t xml:space="preserve"> </w:t>
      </w:r>
      <w:r>
        <w:rPr>
          <w:sz w:val="24"/>
        </w:rPr>
        <w:t>sebagai</w:t>
      </w:r>
      <w:r>
        <w:rPr>
          <w:spacing w:val="-3"/>
          <w:sz w:val="24"/>
        </w:rPr>
        <w:t xml:space="preserve"> </w:t>
      </w:r>
      <w:r>
        <w:rPr>
          <w:sz w:val="24"/>
        </w:rPr>
        <w:t>media</w:t>
      </w:r>
      <w:r>
        <w:rPr>
          <w:spacing w:val="-5"/>
          <w:sz w:val="24"/>
        </w:rPr>
        <w:t xml:space="preserve"> </w:t>
      </w:r>
      <w:r>
        <w:rPr>
          <w:sz w:val="24"/>
        </w:rPr>
        <w:t>pembelajaran</w:t>
      </w:r>
      <w:r>
        <w:rPr>
          <w:spacing w:val="-4"/>
          <w:sz w:val="24"/>
        </w:rPr>
        <w:t xml:space="preserve"> </w:t>
      </w:r>
      <w:r>
        <w:rPr>
          <w:sz w:val="24"/>
        </w:rPr>
        <w:t>di kelas IV SD Al Washliyah Medan.</w:t>
      </w:r>
    </w:p>
    <w:p w14:paraId="58486669">
      <w:pPr>
        <w:pStyle w:val="10"/>
      </w:pPr>
    </w:p>
    <w:p w14:paraId="65CC5403">
      <w:pPr>
        <w:pStyle w:val="10"/>
        <w:spacing w:before="80"/>
      </w:pPr>
    </w:p>
    <w:p w14:paraId="0BE5D62C">
      <w:pPr>
        <w:pStyle w:val="10"/>
        <w:ind w:left="-1" w:right="60"/>
        <w:jc w:val="center"/>
      </w:pPr>
      <w:r>
        <w:rPr>
          <w:spacing w:val="-5"/>
        </w:rPr>
        <w:t>77</w:t>
      </w:r>
    </w:p>
    <w:p w14:paraId="48C4AB66">
      <w:pPr>
        <w:pStyle w:val="10"/>
        <w:spacing w:after="0"/>
        <w:jc w:val="center"/>
        <w:sectPr>
          <w:pgSz w:w="11920" w:h="16860"/>
          <w:pgMar w:top="960" w:right="425" w:bottom="280" w:left="992" w:header="715" w:footer="0" w:gutter="0"/>
          <w:cols w:space="720" w:num="1"/>
        </w:sectPr>
      </w:pPr>
    </w:p>
    <w:p w14:paraId="1404C9AE">
      <w:pPr>
        <w:pStyle w:val="10"/>
      </w:pPr>
    </w:p>
    <w:p w14:paraId="1B9F8808">
      <w:pPr>
        <w:pStyle w:val="10"/>
      </w:pPr>
    </w:p>
    <w:p w14:paraId="20910288">
      <w:pPr>
        <w:pStyle w:val="10"/>
      </w:pPr>
    </w:p>
    <w:p w14:paraId="68599181">
      <w:pPr>
        <w:pStyle w:val="10"/>
        <w:spacing w:before="163"/>
      </w:pPr>
    </w:p>
    <w:p w14:paraId="6DC03E2F">
      <w:pPr>
        <w:pStyle w:val="7"/>
        <w:numPr>
          <w:ilvl w:val="1"/>
          <w:numId w:val="36"/>
        </w:numPr>
        <w:tabs>
          <w:tab w:val="left" w:pos="1636"/>
        </w:tabs>
        <w:spacing w:before="0" w:after="0" w:line="240" w:lineRule="auto"/>
        <w:ind w:left="1636" w:right="0" w:hanging="360"/>
        <w:jc w:val="left"/>
      </w:pPr>
      <w:bookmarkStart w:id="60" w:name="_bookmark60"/>
      <w:bookmarkEnd w:id="60"/>
      <w:r>
        <w:rPr>
          <w:spacing w:val="-2"/>
        </w:rPr>
        <w:t>Saran</w:t>
      </w:r>
    </w:p>
    <w:p w14:paraId="33A607F9">
      <w:pPr>
        <w:pStyle w:val="10"/>
        <w:rPr>
          <w:b/>
        </w:rPr>
      </w:pPr>
    </w:p>
    <w:p w14:paraId="1CF01AC3">
      <w:pPr>
        <w:pStyle w:val="20"/>
        <w:numPr>
          <w:ilvl w:val="2"/>
          <w:numId w:val="36"/>
        </w:numPr>
        <w:tabs>
          <w:tab w:val="left" w:pos="1986"/>
        </w:tabs>
        <w:spacing w:before="0" w:after="0" w:line="240" w:lineRule="auto"/>
        <w:ind w:left="1986" w:right="0" w:hanging="360"/>
        <w:jc w:val="both"/>
        <w:rPr>
          <w:sz w:val="24"/>
        </w:rPr>
      </w:pPr>
      <w:r>
        <w:rPr>
          <w:sz w:val="24"/>
        </w:rPr>
        <w:t>Untuk</w:t>
      </w:r>
      <w:r>
        <w:rPr>
          <w:spacing w:val="-4"/>
          <w:sz w:val="24"/>
        </w:rPr>
        <w:t xml:space="preserve"> Guru</w:t>
      </w:r>
    </w:p>
    <w:p w14:paraId="068BD4AF">
      <w:pPr>
        <w:pStyle w:val="10"/>
      </w:pPr>
    </w:p>
    <w:p w14:paraId="0DCD469F">
      <w:pPr>
        <w:pStyle w:val="10"/>
        <w:spacing w:before="1" w:line="480" w:lineRule="auto"/>
        <w:ind w:left="1986" w:right="1335"/>
        <w:jc w:val="both"/>
      </w:pPr>
      <w:r>
        <w:drawing>
          <wp:anchor distT="0" distB="0" distL="0" distR="0" simplePos="0" relativeHeight="251738112" behindDoc="1" locked="0" layoutInCell="1" allowOverlap="1">
            <wp:simplePos x="0" y="0"/>
            <wp:positionH relativeFrom="page">
              <wp:posOffset>1457325</wp:posOffset>
            </wp:positionH>
            <wp:positionV relativeFrom="paragraph">
              <wp:posOffset>916305</wp:posOffset>
            </wp:positionV>
            <wp:extent cx="4667250" cy="4591050"/>
            <wp:effectExtent l="0" t="0" r="0" b="0"/>
            <wp:wrapNone/>
            <wp:docPr id="210" name="Image 210"/>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26" cstate="print"/>
                    <a:stretch>
                      <a:fillRect/>
                    </a:stretch>
                  </pic:blipFill>
                  <pic:spPr>
                    <a:xfrm>
                      <a:off x="0" y="0"/>
                      <a:ext cx="4667249" cy="4591049"/>
                    </a:xfrm>
                    <a:prstGeom prst="rect">
                      <a:avLst/>
                    </a:prstGeom>
                  </pic:spPr>
                </pic:pic>
              </a:graphicData>
            </a:graphic>
          </wp:anchor>
        </w:drawing>
      </w:r>
      <w:r>
        <w:t>Disarankan</w:t>
      </w:r>
      <w:r>
        <w:rPr>
          <w:spacing w:val="-7"/>
        </w:rPr>
        <w:t xml:space="preserve"> </w:t>
      </w:r>
      <w:r>
        <w:t>agar</w:t>
      </w:r>
      <w:r>
        <w:rPr>
          <w:spacing w:val="-12"/>
        </w:rPr>
        <w:t xml:space="preserve"> </w:t>
      </w:r>
      <w:r>
        <w:t>guru</w:t>
      </w:r>
      <w:r>
        <w:rPr>
          <w:spacing w:val="-12"/>
        </w:rPr>
        <w:t xml:space="preserve"> </w:t>
      </w:r>
      <w:r>
        <w:t>lebih</w:t>
      </w:r>
      <w:r>
        <w:rPr>
          <w:spacing w:val="-10"/>
        </w:rPr>
        <w:t xml:space="preserve"> </w:t>
      </w:r>
      <w:r>
        <w:t>sering</w:t>
      </w:r>
      <w:r>
        <w:rPr>
          <w:spacing w:val="-12"/>
        </w:rPr>
        <w:t xml:space="preserve"> </w:t>
      </w:r>
      <w:r>
        <w:t>memanfaatkan</w:t>
      </w:r>
      <w:r>
        <w:rPr>
          <w:spacing w:val="-7"/>
        </w:rPr>
        <w:t xml:space="preserve"> </w:t>
      </w:r>
      <w:r>
        <w:t>media</w:t>
      </w:r>
      <w:r>
        <w:rPr>
          <w:spacing w:val="-12"/>
        </w:rPr>
        <w:t xml:space="preserve"> </w:t>
      </w:r>
      <w:r>
        <w:t>Canva</w:t>
      </w:r>
      <w:r>
        <w:rPr>
          <w:spacing w:val="-12"/>
        </w:rPr>
        <w:t xml:space="preserve"> </w:t>
      </w:r>
      <w:r>
        <w:t>sebagai</w:t>
      </w:r>
      <w:r>
        <w:rPr>
          <w:spacing w:val="-11"/>
        </w:rPr>
        <w:t xml:space="preserve"> </w:t>
      </w:r>
      <w:r>
        <w:t>alat bantu</w:t>
      </w:r>
      <w:r>
        <w:rPr>
          <w:spacing w:val="-1"/>
        </w:rPr>
        <w:t xml:space="preserve"> </w:t>
      </w:r>
      <w:r>
        <w:t>pembelajaran, terutama</w:t>
      </w:r>
      <w:r>
        <w:rPr>
          <w:spacing w:val="-2"/>
        </w:rPr>
        <w:t xml:space="preserve"> </w:t>
      </w:r>
      <w:r>
        <w:t>untuk</w:t>
      </w:r>
      <w:r>
        <w:rPr>
          <w:spacing w:val="-2"/>
        </w:rPr>
        <w:t xml:space="preserve"> </w:t>
      </w:r>
      <w:r>
        <w:t>materi</w:t>
      </w:r>
      <w:r>
        <w:rPr>
          <w:spacing w:val="-2"/>
        </w:rPr>
        <w:t xml:space="preserve"> </w:t>
      </w:r>
      <w:r>
        <w:t>yang membutuhkan</w:t>
      </w:r>
      <w:r>
        <w:rPr>
          <w:spacing w:val="-2"/>
        </w:rPr>
        <w:t xml:space="preserve"> </w:t>
      </w:r>
      <w:r>
        <w:t>visualisasi seperti keunikan daerah. Guru juga diharapkan terus mengembangkan kreativitas dalam menyajikan materi agar pembelajaran semakin menarik dan dapat meningkatkan motivasi serta pemahaman siswa.</w:t>
      </w:r>
    </w:p>
    <w:p w14:paraId="3770E5DF">
      <w:pPr>
        <w:pStyle w:val="20"/>
        <w:numPr>
          <w:ilvl w:val="2"/>
          <w:numId w:val="36"/>
        </w:numPr>
        <w:tabs>
          <w:tab w:val="left" w:pos="1986"/>
        </w:tabs>
        <w:spacing w:before="0" w:after="0" w:line="240" w:lineRule="auto"/>
        <w:ind w:left="1986" w:right="0" w:hanging="360"/>
        <w:jc w:val="both"/>
        <w:rPr>
          <w:sz w:val="24"/>
        </w:rPr>
      </w:pPr>
      <w:r>
        <w:rPr>
          <w:sz w:val="24"/>
        </w:rPr>
        <w:t xml:space="preserve">Untuk </w:t>
      </w:r>
      <w:r>
        <w:rPr>
          <w:spacing w:val="-2"/>
          <w:sz w:val="24"/>
        </w:rPr>
        <w:t>Sekolah</w:t>
      </w:r>
    </w:p>
    <w:p w14:paraId="68C0DEFD">
      <w:pPr>
        <w:pStyle w:val="10"/>
        <w:spacing w:before="3"/>
      </w:pPr>
    </w:p>
    <w:p w14:paraId="6C490D34">
      <w:pPr>
        <w:pStyle w:val="10"/>
        <w:spacing w:line="480" w:lineRule="auto"/>
        <w:ind w:left="1986" w:right="1336"/>
        <w:jc w:val="both"/>
      </w:pPr>
      <w:r>
        <w:t xml:space="preserve">Sekolah diharapkan dapat menyediakan fasilitas pendukung seperti jaringan internet yang memadai dan perangkat yang memadai agar penerapan media digital seperti Canva dapat berjalan dengan optimal. Selain itu, sekolah juga dapat memberikan pelatihan teknologi informasi bagi guru agar lebih mahir dalam menggunakan media pembelajaran </w:t>
      </w:r>
      <w:r>
        <w:rPr>
          <w:spacing w:val="-2"/>
        </w:rPr>
        <w:t>digital.</w:t>
      </w:r>
    </w:p>
    <w:p w14:paraId="712089D9">
      <w:pPr>
        <w:pStyle w:val="20"/>
        <w:numPr>
          <w:ilvl w:val="2"/>
          <w:numId w:val="36"/>
        </w:numPr>
        <w:tabs>
          <w:tab w:val="left" w:pos="1986"/>
        </w:tabs>
        <w:spacing w:before="0" w:after="0" w:line="272" w:lineRule="exact"/>
        <w:ind w:left="1986" w:right="0" w:hanging="360"/>
        <w:jc w:val="both"/>
        <w:rPr>
          <w:sz w:val="24"/>
        </w:rPr>
      </w:pPr>
      <w:r>
        <w:rPr>
          <w:sz w:val="24"/>
        </w:rPr>
        <w:t>Untuk</w:t>
      </w:r>
      <w:r>
        <w:rPr>
          <w:spacing w:val="-2"/>
          <w:sz w:val="24"/>
        </w:rPr>
        <w:t xml:space="preserve"> Siswa</w:t>
      </w:r>
    </w:p>
    <w:p w14:paraId="553A2C0F">
      <w:pPr>
        <w:pStyle w:val="10"/>
        <w:spacing w:before="2"/>
      </w:pPr>
    </w:p>
    <w:p w14:paraId="28274977">
      <w:pPr>
        <w:pStyle w:val="10"/>
        <w:spacing w:line="480" w:lineRule="auto"/>
        <w:ind w:left="1986" w:right="1341"/>
        <w:jc w:val="both"/>
      </w:pPr>
      <w:r>
        <w:t>Siswa dianjurkan untuk lebih aktif dan terbiasa menggunakan media pembelajaran digital agar keterampilan teknologi mereka meningkat, sehingga proses belajar menjadi lebih menyenangkan dan efektif.</w:t>
      </w:r>
    </w:p>
    <w:p w14:paraId="751D34D6">
      <w:pPr>
        <w:pStyle w:val="20"/>
        <w:numPr>
          <w:ilvl w:val="2"/>
          <w:numId w:val="36"/>
        </w:numPr>
        <w:tabs>
          <w:tab w:val="left" w:pos="1986"/>
        </w:tabs>
        <w:spacing w:before="0" w:after="0" w:line="240" w:lineRule="auto"/>
        <w:ind w:left="1986" w:right="0" w:hanging="360"/>
        <w:jc w:val="both"/>
        <w:rPr>
          <w:sz w:val="24"/>
        </w:rPr>
      </w:pPr>
      <w:r>
        <w:rPr>
          <w:sz w:val="24"/>
        </w:rPr>
        <w:t>Untuk</w:t>
      </w:r>
      <w:r>
        <w:rPr>
          <w:spacing w:val="-1"/>
          <w:sz w:val="24"/>
        </w:rPr>
        <w:t xml:space="preserve"> </w:t>
      </w:r>
      <w:r>
        <w:rPr>
          <w:sz w:val="24"/>
        </w:rPr>
        <w:t xml:space="preserve">Peneliti </w:t>
      </w:r>
      <w:r>
        <w:rPr>
          <w:spacing w:val="-2"/>
          <w:sz w:val="24"/>
        </w:rPr>
        <w:t>Selanjutnya</w:t>
      </w:r>
    </w:p>
    <w:p w14:paraId="0940CF82">
      <w:pPr>
        <w:pStyle w:val="10"/>
        <w:spacing w:before="1"/>
      </w:pPr>
    </w:p>
    <w:p w14:paraId="1B26A667">
      <w:pPr>
        <w:pStyle w:val="10"/>
        <w:spacing w:line="480" w:lineRule="auto"/>
        <w:ind w:left="1986" w:right="1336"/>
        <w:jc w:val="both"/>
      </w:pPr>
      <w:r>
        <w:t>Disarankan bagi peneliti berikutnya untuk mengembangkan penelitian ini dengan menggunakan sampel yang lebih besar atau mengkombinasikan Canva dengan media pembelajaran lain, serta menguji efektivitasnya pada materi pelajaran yang berbeda agar hasil penelitian lebih komprehensif.</w:t>
      </w:r>
    </w:p>
    <w:p w14:paraId="156E7B3D">
      <w:pPr>
        <w:pStyle w:val="10"/>
        <w:spacing w:after="0" w:line="480" w:lineRule="auto"/>
        <w:jc w:val="both"/>
        <w:sectPr>
          <w:pgSz w:w="11920" w:h="16860"/>
          <w:pgMar w:top="980" w:right="425" w:bottom="280" w:left="992" w:header="715" w:footer="0" w:gutter="0"/>
          <w:cols w:space="720" w:num="1"/>
        </w:sectPr>
      </w:pPr>
    </w:p>
    <w:p w14:paraId="0AB7CFEE">
      <w:pPr>
        <w:pStyle w:val="10"/>
        <w:rPr>
          <w:sz w:val="28"/>
        </w:rPr>
      </w:pPr>
    </w:p>
    <w:p w14:paraId="743AC210">
      <w:pPr>
        <w:pStyle w:val="10"/>
        <w:spacing w:before="76"/>
        <w:rPr>
          <w:sz w:val="28"/>
        </w:rPr>
      </w:pPr>
    </w:p>
    <w:p w14:paraId="346722D6">
      <w:pPr>
        <w:pStyle w:val="3"/>
        <w:ind w:right="52"/>
      </w:pPr>
      <w:bookmarkStart w:id="61" w:name="_bookmark61"/>
      <w:bookmarkEnd w:id="61"/>
      <w:r>
        <w:rPr>
          <w:spacing w:val="-4"/>
        </w:rPr>
        <w:t>DAFTAR</w:t>
      </w:r>
      <w:r>
        <w:rPr>
          <w:spacing w:val="-8"/>
        </w:rPr>
        <w:t xml:space="preserve"> </w:t>
      </w:r>
      <w:r>
        <w:rPr>
          <w:spacing w:val="-2"/>
        </w:rPr>
        <w:t>PUSTAKA</w:t>
      </w:r>
    </w:p>
    <w:p w14:paraId="14D51297">
      <w:pPr>
        <w:pStyle w:val="10"/>
        <w:spacing w:before="114"/>
        <w:rPr>
          <w:b/>
          <w:sz w:val="28"/>
        </w:rPr>
      </w:pPr>
    </w:p>
    <w:p w14:paraId="05F2A20D">
      <w:pPr>
        <w:pStyle w:val="10"/>
        <w:spacing w:line="360" w:lineRule="auto"/>
        <w:ind w:left="1842" w:right="1334" w:hanging="569"/>
        <w:jc w:val="both"/>
      </w:pPr>
      <w:r>
        <w:t>Arikunto,</w:t>
      </w:r>
      <w:r>
        <w:rPr>
          <w:spacing w:val="-15"/>
        </w:rPr>
        <w:t xml:space="preserve"> </w:t>
      </w:r>
      <w:r>
        <w:t>S</w:t>
      </w:r>
      <w:r>
        <w:rPr>
          <w:spacing w:val="-15"/>
        </w:rPr>
        <w:t xml:space="preserve"> </w:t>
      </w:r>
      <w:r>
        <w:t>(2015).</w:t>
      </w:r>
      <w:r>
        <w:rPr>
          <w:spacing w:val="-15"/>
        </w:rPr>
        <w:t xml:space="preserve"> </w:t>
      </w:r>
      <w:r>
        <w:t>prosedur</w:t>
      </w:r>
      <w:r>
        <w:rPr>
          <w:spacing w:val="-15"/>
        </w:rPr>
        <w:t xml:space="preserve"> </w:t>
      </w:r>
      <w:r>
        <w:t>penelitian</w:t>
      </w:r>
      <w:r>
        <w:rPr>
          <w:spacing w:val="-15"/>
        </w:rPr>
        <w:t xml:space="preserve"> </w:t>
      </w:r>
      <w:r>
        <w:t>:</w:t>
      </w:r>
      <w:r>
        <w:rPr>
          <w:spacing w:val="-15"/>
        </w:rPr>
        <w:t xml:space="preserve"> </w:t>
      </w:r>
      <w:r>
        <w:t>suatu</w:t>
      </w:r>
      <w:r>
        <w:rPr>
          <w:spacing w:val="-15"/>
        </w:rPr>
        <w:t xml:space="preserve"> </w:t>
      </w:r>
      <w:r>
        <w:t>pendekatan</w:t>
      </w:r>
      <w:r>
        <w:rPr>
          <w:spacing w:val="-15"/>
        </w:rPr>
        <w:t xml:space="preserve"> </w:t>
      </w:r>
      <w:r>
        <w:t>praktik.</w:t>
      </w:r>
      <w:r>
        <w:rPr>
          <w:spacing w:val="-15"/>
        </w:rPr>
        <w:t xml:space="preserve"> </w:t>
      </w:r>
      <w:r>
        <w:t>Jakarta</w:t>
      </w:r>
      <w:r>
        <w:rPr>
          <w:spacing w:val="-15"/>
        </w:rPr>
        <w:t xml:space="preserve"> </w:t>
      </w:r>
      <w:r>
        <w:t>:</w:t>
      </w:r>
      <w:r>
        <w:rPr>
          <w:spacing w:val="-15"/>
        </w:rPr>
        <w:t xml:space="preserve"> </w:t>
      </w:r>
      <w:r>
        <w:t xml:space="preserve">Rineka </w:t>
      </w:r>
      <w:r>
        <w:rPr>
          <w:spacing w:val="-2"/>
        </w:rPr>
        <w:t>Cipta.</w:t>
      </w:r>
    </w:p>
    <w:p w14:paraId="5B74D6A0">
      <w:pPr>
        <w:pStyle w:val="10"/>
        <w:spacing w:line="360" w:lineRule="auto"/>
        <w:ind w:left="1842" w:right="1333" w:hanging="569"/>
        <w:jc w:val="both"/>
      </w:pPr>
      <w:r>
        <w:t>Astuti.I.R &amp; fujiyati I</w:t>
      </w:r>
      <w:r>
        <w:rPr>
          <w:spacing w:val="-4"/>
        </w:rPr>
        <w:t xml:space="preserve"> </w:t>
      </w:r>
      <w:r>
        <w:t>(2024).</w:t>
      </w:r>
      <w:r>
        <w:rPr>
          <w:spacing w:val="-2"/>
        </w:rPr>
        <w:t xml:space="preserve"> </w:t>
      </w:r>
      <w:r>
        <w:t>penerapan</w:t>
      </w:r>
      <w:r>
        <w:rPr>
          <w:spacing w:val="-1"/>
        </w:rPr>
        <w:t xml:space="preserve"> </w:t>
      </w:r>
      <w:r>
        <w:t>program market</w:t>
      </w:r>
      <w:r>
        <w:rPr>
          <w:spacing w:val="-1"/>
        </w:rPr>
        <w:t xml:space="preserve"> </w:t>
      </w:r>
      <w:r>
        <w:t>Day</w:t>
      </w:r>
      <w:r>
        <w:rPr>
          <w:spacing w:val="-1"/>
        </w:rPr>
        <w:t xml:space="preserve"> </w:t>
      </w:r>
      <w:r>
        <w:t>untu</w:t>
      </w:r>
      <w:r>
        <w:rPr>
          <w:spacing w:val="-1"/>
        </w:rPr>
        <w:t xml:space="preserve"> </w:t>
      </w:r>
      <w:r>
        <w:t>meningkatkan kreativitas</w:t>
      </w:r>
      <w:r>
        <w:rPr>
          <w:spacing w:val="-2"/>
        </w:rPr>
        <w:t xml:space="preserve"> </w:t>
      </w:r>
      <w:r>
        <w:t>dan</w:t>
      </w:r>
      <w:r>
        <w:rPr>
          <w:spacing w:val="-1"/>
        </w:rPr>
        <w:t xml:space="preserve"> </w:t>
      </w:r>
      <w:r>
        <w:t>jiwa</w:t>
      </w:r>
      <w:r>
        <w:rPr>
          <w:spacing w:val="-5"/>
        </w:rPr>
        <w:t xml:space="preserve"> </w:t>
      </w:r>
      <w:r>
        <w:t>kewirausahaan</w:t>
      </w:r>
      <w:r>
        <w:rPr>
          <w:spacing w:val="-3"/>
        </w:rPr>
        <w:t xml:space="preserve"> </w:t>
      </w:r>
      <w:r>
        <w:t>siswa</w:t>
      </w:r>
      <w:r>
        <w:rPr>
          <w:spacing w:val="-2"/>
        </w:rPr>
        <w:t xml:space="preserve"> </w:t>
      </w:r>
      <w:r>
        <w:t>di</w:t>
      </w:r>
      <w:r>
        <w:rPr>
          <w:spacing w:val="-3"/>
        </w:rPr>
        <w:t xml:space="preserve"> </w:t>
      </w:r>
      <w:r>
        <w:t>SDN ulungrusi</w:t>
      </w:r>
      <w:r>
        <w:rPr>
          <w:spacing w:val="-3"/>
        </w:rPr>
        <w:t xml:space="preserve"> </w:t>
      </w:r>
      <w:r>
        <w:t>04.jurnal</w:t>
      </w:r>
      <w:r>
        <w:rPr>
          <w:spacing w:val="-3"/>
        </w:rPr>
        <w:t xml:space="preserve"> </w:t>
      </w:r>
      <w:r>
        <w:t xml:space="preserve">ilmiah pendidikan Dasar, 9(3). 2548-6950. doi: </w:t>
      </w:r>
      <w:r>
        <w:fldChar w:fldCharType="begin"/>
      </w:r>
      <w:r>
        <w:instrText xml:space="preserve"> HYPERLINK "https://doi.org/10.23969/jp.v913" \h </w:instrText>
      </w:r>
      <w:r>
        <w:fldChar w:fldCharType="separate"/>
      </w:r>
      <w:r>
        <w:t>https://doi.org/10.23969/jp.v913</w:t>
      </w:r>
      <w:r>
        <w:fldChar w:fldCharType="end"/>
      </w:r>
      <w:r>
        <w:t>.</w:t>
      </w:r>
    </w:p>
    <w:p w14:paraId="009CA74D">
      <w:pPr>
        <w:pStyle w:val="10"/>
        <w:spacing w:line="360" w:lineRule="auto"/>
        <w:ind w:left="1842" w:right="1309" w:hanging="569"/>
      </w:pPr>
      <w:r>
        <w:drawing>
          <wp:anchor distT="0" distB="0" distL="0" distR="0" simplePos="0" relativeHeight="251739136" behindDoc="1" locked="0" layoutInCell="1" allowOverlap="1">
            <wp:simplePos x="0" y="0"/>
            <wp:positionH relativeFrom="page">
              <wp:posOffset>1457325</wp:posOffset>
            </wp:positionH>
            <wp:positionV relativeFrom="paragraph">
              <wp:posOffset>175895</wp:posOffset>
            </wp:positionV>
            <wp:extent cx="4667250" cy="4591050"/>
            <wp:effectExtent l="0" t="0" r="0" b="0"/>
            <wp:wrapNone/>
            <wp:docPr id="211" name="Image 211"/>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26" cstate="print"/>
                    <a:stretch>
                      <a:fillRect/>
                    </a:stretch>
                  </pic:blipFill>
                  <pic:spPr>
                    <a:xfrm>
                      <a:off x="0" y="0"/>
                      <a:ext cx="4667249" cy="4591049"/>
                    </a:xfrm>
                    <a:prstGeom prst="rect">
                      <a:avLst/>
                    </a:prstGeom>
                  </pic:spPr>
                </pic:pic>
              </a:graphicData>
            </a:graphic>
          </wp:anchor>
        </w:drawing>
      </w:r>
      <w:r>
        <w:t>Barus</w:t>
      </w:r>
      <w:r>
        <w:rPr>
          <w:spacing w:val="-8"/>
        </w:rPr>
        <w:t xml:space="preserve"> </w:t>
      </w:r>
      <w:r>
        <w:t>.U</w:t>
      </w:r>
      <w:r>
        <w:rPr>
          <w:spacing w:val="-8"/>
        </w:rPr>
        <w:t xml:space="preserve"> </w:t>
      </w:r>
      <w:r>
        <w:t>&amp;</w:t>
      </w:r>
      <w:r>
        <w:rPr>
          <w:spacing w:val="-5"/>
        </w:rPr>
        <w:t xml:space="preserve"> </w:t>
      </w:r>
      <w:r>
        <w:t>wulandari</w:t>
      </w:r>
      <w:r>
        <w:rPr>
          <w:spacing w:val="-6"/>
        </w:rPr>
        <w:t xml:space="preserve"> </w:t>
      </w:r>
      <w:r>
        <w:t>R</w:t>
      </w:r>
      <w:r>
        <w:rPr>
          <w:spacing w:val="-3"/>
        </w:rPr>
        <w:t xml:space="preserve"> </w:t>
      </w:r>
      <w:r>
        <w:t>(2023).</w:t>
      </w:r>
      <w:r>
        <w:rPr>
          <w:spacing w:val="-7"/>
        </w:rPr>
        <w:t xml:space="preserve"> </w:t>
      </w:r>
      <w:r>
        <w:t>upaya</w:t>
      </w:r>
      <w:r>
        <w:rPr>
          <w:spacing w:val="-7"/>
        </w:rPr>
        <w:t xml:space="preserve"> </w:t>
      </w:r>
      <w:r>
        <w:t>meningkatkan</w:t>
      </w:r>
      <w:r>
        <w:rPr>
          <w:spacing w:val="-6"/>
        </w:rPr>
        <w:t xml:space="preserve"> </w:t>
      </w:r>
      <w:r>
        <w:t>hasil</w:t>
      </w:r>
      <w:r>
        <w:rPr>
          <w:spacing w:val="-4"/>
        </w:rPr>
        <w:t xml:space="preserve"> </w:t>
      </w:r>
      <w:r>
        <w:t>belajar</w:t>
      </w:r>
      <w:r>
        <w:rPr>
          <w:spacing w:val="-7"/>
        </w:rPr>
        <w:t xml:space="preserve"> </w:t>
      </w:r>
      <w:r>
        <w:t>siswa</w:t>
      </w:r>
      <w:r>
        <w:rPr>
          <w:spacing w:val="-7"/>
        </w:rPr>
        <w:t xml:space="preserve"> </w:t>
      </w:r>
      <w:r>
        <w:t>dengan menggunakan model PJBL pada mata pelajaran pkn kelas IV di SDN 104211 marindal kecamatan medan amplas. journal ilmiah PGSD</w:t>
      </w:r>
      <w:r>
        <w:rPr>
          <w:spacing w:val="-1"/>
        </w:rPr>
        <w:t xml:space="preserve"> </w:t>
      </w:r>
      <w:r>
        <w:t>STK</w:t>
      </w:r>
      <w:r>
        <w:rPr>
          <w:spacing w:val="-1"/>
        </w:rPr>
        <w:t xml:space="preserve"> </w:t>
      </w:r>
      <w:r>
        <w:t>IP subang, 9(5), 1338- 1351.</w:t>
      </w:r>
    </w:p>
    <w:p w14:paraId="3AE6D347">
      <w:pPr>
        <w:pStyle w:val="10"/>
        <w:spacing w:line="360" w:lineRule="auto"/>
        <w:ind w:left="1756" w:right="1332" w:hanging="480"/>
        <w:jc w:val="both"/>
      </w:pPr>
      <w:r>
        <w:t xml:space="preserve">Carena, F. &amp; N. (2024). Pengaruh media pembelajaran berbantuan aplikasi canva terhadap hasil belajar siswa kelas IV SD PAB 23 Patumbak. </w:t>
      </w:r>
      <w:r>
        <w:rPr>
          <w:i/>
        </w:rPr>
        <w:t>Jurnal on Education</w:t>
      </w:r>
      <w:r>
        <w:t xml:space="preserve">, </w:t>
      </w:r>
      <w:r>
        <w:rPr>
          <w:i/>
        </w:rPr>
        <w:t>6</w:t>
      </w:r>
      <w:r>
        <w:t>(3), 16695–16706.</w:t>
      </w:r>
    </w:p>
    <w:p w14:paraId="222AAF40">
      <w:pPr>
        <w:pStyle w:val="10"/>
        <w:spacing w:before="1" w:line="360" w:lineRule="auto"/>
        <w:ind w:left="1756" w:right="1335" w:hanging="480"/>
        <w:jc w:val="both"/>
      </w:pPr>
      <w:r>
        <w:t>Carera, F., &amp; Nurmairina, N. (2024). Pengaruh Media Pembelajaran Berbantuan Aplikasi</w:t>
      </w:r>
      <w:r>
        <w:rPr>
          <w:spacing w:val="-13"/>
        </w:rPr>
        <w:t xml:space="preserve"> </w:t>
      </w:r>
      <w:r>
        <w:t>Canva</w:t>
      </w:r>
      <w:r>
        <w:rPr>
          <w:spacing w:val="-15"/>
        </w:rPr>
        <w:t xml:space="preserve"> </w:t>
      </w:r>
      <w:r>
        <w:t>terhadap</w:t>
      </w:r>
      <w:r>
        <w:rPr>
          <w:spacing w:val="-14"/>
        </w:rPr>
        <w:t xml:space="preserve"> </w:t>
      </w:r>
      <w:r>
        <w:t>Hasil</w:t>
      </w:r>
      <w:r>
        <w:rPr>
          <w:spacing w:val="-13"/>
        </w:rPr>
        <w:t xml:space="preserve"> </w:t>
      </w:r>
      <w:r>
        <w:t>Belajar</w:t>
      </w:r>
      <w:r>
        <w:rPr>
          <w:spacing w:val="-15"/>
        </w:rPr>
        <w:t xml:space="preserve"> </w:t>
      </w:r>
      <w:r>
        <w:t>Siswa</w:t>
      </w:r>
      <w:r>
        <w:rPr>
          <w:spacing w:val="-15"/>
        </w:rPr>
        <w:t xml:space="preserve"> </w:t>
      </w:r>
      <w:r>
        <w:t>Kelas</w:t>
      </w:r>
      <w:r>
        <w:rPr>
          <w:spacing w:val="-14"/>
        </w:rPr>
        <w:t xml:space="preserve"> </w:t>
      </w:r>
      <w:r>
        <w:t>IV</w:t>
      </w:r>
      <w:r>
        <w:rPr>
          <w:spacing w:val="-14"/>
        </w:rPr>
        <w:t xml:space="preserve"> </w:t>
      </w:r>
      <w:r>
        <w:t>SD</w:t>
      </w:r>
      <w:r>
        <w:rPr>
          <w:spacing w:val="-12"/>
        </w:rPr>
        <w:t xml:space="preserve"> </w:t>
      </w:r>
      <w:r>
        <w:t>PAB</w:t>
      </w:r>
      <w:r>
        <w:rPr>
          <w:spacing w:val="-15"/>
        </w:rPr>
        <w:t xml:space="preserve"> </w:t>
      </w:r>
      <w:r>
        <w:t>23</w:t>
      </w:r>
      <w:r>
        <w:rPr>
          <w:spacing w:val="-15"/>
        </w:rPr>
        <w:t xml:space="preserve"> </w:t>
      </w:r>
      <w:r>
        <w:t xml:space="preserve">Patumbak. </w:t>
      </w:r>
      <w:r>
        <w:rPr>
          <w:i/>
        </w:rPr>
        <w:t>Journal on Education</w:t>
      </w:r>
      <w:r>
        <w:t xml:space="preserve">, </w:t>
      </w:r>
      <w:r>
        <w:rPr>
          <w:i/>
        </w:rPr>
        <w:t>6</w:t>
      </w:r>
      <w:r>
        <w:t>(3), 16695-16706.</w:t>
      </w:r>
    </w:p>
    <w:p w14:paraId="61D10C6C">
      <w:pPr>
        <w:pStyle w:val="10"/>
        <w:spacing w:line="360" w:lineRule="auto"/>
        <w:ind w:left="1756" w:right="1331" w:hanging="480"/>
        <w:jc w:val="both"/>
      </w:pPr>
      <w:r>
        <w:t>Cynthia,</w:t>
      </w:r>
      <w:r>
        <w:rPr>
          <w:spacing w:val="-14"/>
        </w:rPr>
        <w:t xml:space="preserve"> </w:t>
      </w:r>
      <w:r>
        <w:t>L.</w:t>
      </w:r>
      <w:r>
        <w:rPr>
          <w:spacing w:val="-14"/>
        </w:rPr>
        <w:t xml:space="preserve"> </w:t>
      </w:r>
      <w:r>
        <w:t>C.,</w:t>
      </w:r>
      <w:r>
        <w:rPr>
          <w:spacing w:val="-14"/>
        </w:rPr>
        <w:t xml:space="preserve"> </w:t>
      </w:r>
      <w:r>
        <w:t>Martono,</w:t>
      </w:r>
      <w:r>
        <w:rPr>
          <w:spacing w:val="-12"/>
        </w:rPr>
        <w:t xml:space="preserve"> </w:t>
      </w:r>
      <w:r>
        <w:t>T.,</w:t>
      </w:r>
      <w:r>
        <w:rPr>
          <w:spacing w:val="-15"/>
        </w:rPr>
        <w:t xml:space="preserve"> </w:t>
      </w:r>
      <w:r>
        <w:t>&amp;</w:t>
      </w:r>
      <w:r>
        <w:rPr>
          <w:spacing w:val="-12"/>
        </w:rPr>
        <w:t xml:space="preserve"> </w:t>
      </w:r>
      <w:r>
        <w:t>Indriayu,</w:t>
      </w:r>
      <w:r>
        <w:rPr>
          <w:spacing w:val="-14"/>
        </w:rPr>
        <w:t xml:space="preserve"> </w:t>
      </w:r>
      <w:r>
        <w:t>M.</w:t>
      </w:r>
      <w:r>
        <w:rPr>
          <w:spacing w:val="-12"/>
        </w:rPr>
        <w:t xml:space="preserve"> </w:t>
      </w:r>
      <w:r>
        <w:t>(2016).</w:t>
      </w:r>
      <w:r>
        <w:rPr>
          <w:spacing w:val="-12"/>
        </w:rPr>
        <w:t xml:space="preserve"> </w:t>
      </w:r>
      <w:r>
        <w:t>Pengaruh</w:t>
      </w:r>
      <w:r>
        <w:rPr>
          <w:spacing w:val="-12"/>
        </w:rPr>
        <w:t xml:space="preserve"> </w:t>
      </w:r>
      <w:r>
        <w:t>Fasilitas</w:t>
      </w:r>
      <w:r>
        <w:rPr>
          <w:spacing w:val="-14"/>
        </w:rPr>
        <w:t xml:space="preserve"> </w:t>
      </w:r>
      <w:r>
        <w:t>Belajar</w:t>
      </w:r>
      <w:r>
        <w:rPr>
          <w:spacing w:val="-15"/>
        </w:rPr>
        <w:t xml:space="preserve"> </w:t>
      </w:r>
      <w:r>
        <w:t xml:space="preserve">Dan Motivasi Belajar Terhadap Prestasi Belajar Mata Pelajaran Ekonomi Siswa Kelas XII IS Di SMA Negeri 5 Surakarta Tahun Ajaran 2015/2016. </w:t>
      </w:r>
      <w:r>
        <w:rPr>
          <w:i/>
        </w:rPr>
        <w:t>BISE: Jurnal Pendidikan Bisnis Dan Ekonomi</w:t>
      </w:r>
      <w:r>
        <w:t xml:space="preserve">, </w:t>
      </w:r>
      <w:r>
        <w:rPr>
          <w:i/>
        </w:rPr>
        <w:t>2</w:t>
      </w:r>
      <w:r>
        <w:t>(1).</w:t>
      </w:r>
    </w:p>
    <w:p w14:paraId="16C36B4F">
      <w:pPr>
        <w:spacing w:before="0"/>
        <w:ind w:left="1276" w:right="0" w:firstLine="0"/>
        <w:jc w:val="both"/>
        <w:rPr>
          <w:sz w:val="24"/>
        </w:rPr>
      </w:pPr>
      <w:r>
        <w:rPr>
          <w:sz w:val="24"/>
        </w:rPr>
        <w:t>Daryanto.</w:t>
      </w:r>
      <w:r>
        <w:rPr>
          <w:spacing w:val="-2"/>
          <w:sz w:val="24"/>
        </w:rPr>
        <w:t xml:space="preserve"> </w:t>
      </w:r>
      <w:r>
        <w:rPr>
          <w:sz w:val="24"/>
        </w:rPr>
        <w:t>(2010).</w:t>
      </w:r>
      <w:r>
        <w:rPr>
          <w:spacing w:val="-5"/>
          <w:sz w:val="24"/>
        </w:rPr>
        <w:t xml:space="preserve"> </w:t>
      </w:r>
      <w:r>
        <w:rPr>
          <w:i/>
          <w:sz w:val="24"/>
        </w:rPr>
        <w:t>Media</w:t>
      </w:r>
      <w:r>
        <w:rPr>
          <w:i/>
          <w:spacing w:val="1"/>
          <w:sz w:val="24"/>
        </w:rPr>
        <w:t xml:space="preserve"> </w:t>
      </w:r>
      <w:r>
        <w:rPr>
          <w:i/>
          <w:sz w:val="24"/>
        </w:rPr>
        <w:t>Pembelajaran</w:t>
      </w:r>
      <w:r>
        <w:rPr>
          <w:sz w:val="24"/>
        </w:rPr>
        <w:t>.</w:t>
      </w:r>
      <w:r>
        <w:rPr>
          <w:spacing w:val="-5"/>
          <w:sz w:val="24"/>
        </w:rPr>
        <w:t xml:space="preserve"> </w:t>
      </w:r>
      <w:r>
        <w:rPr>
          <w:sz w:val="24"/>
        </w:rPr>
        <w:t>Gava</w:t>
      </w:r>
      <w:r>
        <w:rPr>
          <w:spacing w:val="-5"/>
          <w:sz w:val="24"/>
        </w:rPr>
        <w:t xml:space="preserve"> </w:t>
      </w:r>
      <w:r>
        <w:rPr>
          <w:spacing w:val="-2"/>
          <w:sz w:val="24"/>
        </w:rPr>
        <w:t>Media.</w:t>
      </w:r>
    </w:p>
    <w:p w14:paraId="5AF8BB10">
      <w:pPr>
        <w:spacing w:before="138" w:line="360" w:lineRule="auto"/>
        <w:ind w:left="1756" w:right="1336" w:hanging="480"/>
        <w:jc w:val="both"/>
        <w:rPr>
          <w:sz w:val="24"/>
        </w:rPr>
      </w:pPr>
      <w:r>
        <w:rPr>
          <w:sz w:val="24"/>
        </w:rPr>
        <w:t xml:space="preserve">Hujair AH Sanaky. (2011). </w:t>
      </w:r>
      <w:r>
        <w:rPr>
          <w:i/>
          <w:sz w:val="24"/>
        </w:rPr>
        <w:t>media pembelajaran Interktif-Inovatif</w:t>
      </w:r>
      <w:r>
        <w:rPr>
          <w:sz w:val="24"/>
        </w:rPr>
        <w:t xml:space="preserve">. kaukaba </w:t>
      </w:r>
      <w:r>
        <w:rPr>
          <w:spacing w:val="-2"/>
          <w:sz w:val="24"/>
        </w:rPr>
        <w:t>Dipantar.</w:t>
      </w:r>
    </w:p>
    <w:p w14:paraId="38A18158">
      <w:pPr>
        <w:spacing w:before="3" w:line="360" w:lineRule="auto"/>
        <w:ind w:left="1756" w:right="1327" w:hanging="480"/>
        <w:jc w:val="both"/>
        <w:rPr>
          <w:sz w:val="24"/>
        </w:rPr>
      </w:pPr>
      <w:r>
        <w:rPr>
          <w:sz w:val="24"/>
        </w:rPr>
        <w:t>Husnidar,</w:t>
      </w:r>
      <w:r>
        <w:rPr>
          <w:spacing w:val="-12"/>
          <w:sz w:val="24"/>
        </w:rPr>
        <w:t xml:space="preserve"> </w:t>
      </w:r>
      <w:r>
        <w:rPr>
          <w:sz w:val="24"/>
        </w:rPr>
        <w:t>H.,</w:t>
      </w:r>
      <w:r>
        <w:rPr>
          <w:spacing w:val="-12"/>
          <w:sz w:val="24"/>
        </w:rPr>
        <w:t xml:space="preserve"> </w:t>
      </w:r>
      <w:r>
        <w:rPr>
          <w:sz w:val="24"/>
        </w:rPr>
        <w:t>&amp;</w:t>
      </w:r>
      <w:r>
        <w:rPr>
          <w:spacing w:val="-11"/>
          <w:sz w:val="24"/>
        </w:rPr>
        <w:t xml:space="preserve"> </w:t>
      </w:r>
      <w:r>
        <w:rPr>
          <w:sz w:val="24"/>
        </w:rPr>
        <w:t>Hayati,</w:t>
      </w:r>
      <w:r>
        <w:rPr>
          <w:spacing w:val="-14"/>
          <w:sz w:val="24"/>
        </w:rPr>
        <w:t xml:space="preserve"> </w:t>
      </w:r>
      <w:r>
        <w:rPr>
          <w:sz w:val="24"/>
        </w:rPr>
        <w:t>R.</w:t>
      </w:r>
      <w:r>
        <w:rPr>
          <w:spacing w:val="-12"/>
          <w:sz w:val="24"/>
        </w:rPr>
        <w:t xml:space="preserve"> </w:t>
      </w:r>
      <w:r>
        <w:rPr>
          <w:sz w:val="24"/>
        </w:rPr>
        <w:t>(2021).</w:t>
      </w:r>
      <w:r>
        <w:rPr>
          <w:spacing w:val="-14"/>
          <w:sz w:val="24"/>
        </w:rPr>
        <w:t xml:space="preserve"> </w:t>
      </w:r>
      <w:r>
        <w:rPr>
          <w:sz w:val="24"/>
        </w:rPr>
        <w:t>Penerapan</w:t>
      </w:r>
      <w:r>
        <w:rPr>
          <w:spacing w:val="-12"/>
          <w:sz w:val="24"/>
        </w:rPr>
        <w:t xml:space="preserve"> </w:t>
      </w:r>
      <w:r>
        <w:rPr>
          <w:sz w:val="24"/>
        </w:rPr>
        <w:t>Model</w:t>
      </w:r>
      <w:r>
        <w:rPr>
          <w:spacing w:val="-11"/>
          <w:sz w:val="24"/>
        </w:rPr>
        <w:t xml:space="preserve"> </w:t>
      </w:r>
      <w:r>
        <w:rPr>
          <w:sz w:val="24"/>
        </w:rPr>
        <w:t>Pembelajaran</w:t>
      </w:r>
      <w:r>
        <w:rPr>
          <w:spacing w:val="-11"/>
          <w:sz w:val="24"/>
        </w:rPr>
        <w:t xml:space="preserve"> </w:t>
      </w:r>
      <w:r>
        <w:rPr>
          <w:sz w:val="24"/>
        </w:rPr>
        <w:t>Problem</w:t>
      </w:r>
      <w:r>
        <w:rPr>
          <w:spacing w:val="-11"/>
          <w:sz w:val="24"/>
        </w:rPr>
        <w:t xml:space="preserve"> </w:t>
      </w:r>
      <w:r>
        <w:rPr>
          <w:sz w:val="24"/>
        </w:rPr>
        <w:t xml:space="preserve">Based Learning Untuk Meningkatkan Hasil Belajar Matematika Siswa. </w:t>
      </w:r>
      <w:r>
        <w:rPr>
          <w:i/>
          <w:sz w:val="24"/>
        </w:rPr>
        <w:t>Asimetris: Jurnal Pendidikan Matematika Dan Sains</w:t>
      </w:r>
      <w:r>
        <w:rPr>
          <w:sz w:val="24"/>
        </w:rPr>
        <w:t xml:space="preserve">, </w:t>
      </w:r>
      <w:r>
        <w:rPr>
          <w:i/>
          <w:sz w:val="24"/>
        </w:rPr>
        <w:t>2</w:t>
      </w:r>
      <w:r>
        <w:rPr>
          <w:sz w:val="24"/>
        </w:rPr>
        <w:t>(2), 67–72.</w:t>
      </w:r>
    </w:p>
    <w:p w14:paraId="6ABE0E52">
      <w:pPr>
        <w:spacing w:before="0" w:line="360" w:lineRule="auto"/>
        <w:ind w:left="1756" w:right="1330" w:hanging="480"/>
        <w:jc w:val="both"/>
        <w:rPr>
          <w:sz w:val="24"/>
        </w:rPr>
      </w:pPr>
      <w:r>
        <w:rPr>
          <w:sz w:val="24"/>
        </w:rPr>
        <w:t>Johnson,</w:t>
      </w:r>
      <w:r>
        <w:rPr>
          <w:spacing w:val="-15"/>
          <w:sz w:val="24"/>
        </w:rPr>
        <w:t xml:space="preserve"> </w:t>
      </w:r>
      <w:r>
        <w:rPr>
          <w:sz w:val="24"/>
        </w:rPr>
        <w:t>M.,</w:t>
      </w:r>
      <w:r>
        <w:rPr>
          <w:spacing w:val="-15"/>
          <w:sz w:val="24"/>
        </w:rPr>
        <w:t xml:space="preserve"> </w:t>
      </w:r>
      <w:r>
        <w:rPr>
          <w:sz w:val="24"/>
        </w:rPr>
        <w:t>&amp;</w:t>
      </w:r>
      <w:r>
        <w:rPr>
          <w:spacing w:val="-15"/>
          <w:sz w:val="24"/>
        </w:rPr>
        <w:t xml:space="preserve"> </w:t>
      </w:r>
      <w:r>
        <w:rPr>
          <w:sz w:val="24"/>
        </w:rPr>
        <w:t>Smith,</w:t>
      </w:r>
      <w:r>
        <w:rPr>
          <w:spacing w:val="-15"/>
          <w:sz w:val="24"/>
        </w:rPr>
        <w:t xml:space="preserve"> </w:t>
      </w:r>
      <w:r>
        <w:rPr>
          <w:sz w:val="24"/>
        </w:rPr>
        <w:t>A.</w:t>
      </w:r>
      <w:r>
        <w:rPr>
          <w:spacing w:val="-15"/>
          <w:sz w:val="24"/>
        </w:rPr>
        <w:t xml:space="preserve"> </w:t>
      </w:r>
      <w:r>
        <w:rPr>
          <w:sz w:val="24"/>
        </w:rPr>
        <w:t>(2021).</w:t>
      </w:r>
      <w:r>
        <w:rPr>
          <w:spacing w:val="-15"/>
          <w:sz w:val="24"/>
        </w:rPr>
        <w:t xml:space="preserve"> </w:t>
      </w:r>
      <w:r>
        <w:rPr>
          <w:sz w:val="24"/>
        </w:rPr>
        <w:t>Enhancing</w:t>
      </w:r>
      <w:r>
        <w:rPr>
          <w:spacing w:val="-15"/>
          <w:sz w:val="24"/>
        </w:rPr>
        <w:t xml:space="preserve"> </w:t>
      </w:r>
      <w:r>
        <w:rPr>
          <w:sz w:val="24"/>
        </w:rPr>
        <w:t>Graphic</w:t>
      </w:r>
      <w:r>
        <w:rPr>
          <w:spacing w:val="-15"/>
          <w:sz w:val="24"/>
        </w:rPr>
        <w:t xml:space="preserve"> </w:t>
      </w:r>
      <w:r>
        <w:rPr>
          <w:sz w:val="24"/>
        </w:rPr>
        <w:t>Design</w:t>
      </w:r>
      <w:r>
        <w:rPr>
          <w:spacing w:val="-15"/>
          <w:sz w:val="24"/>
        </w:rPr>
        <w:t xml:space="preserve"> </w:t>
      </w:r>
      <w:r>
        <w:rPr>
          <w:sz w:val="24"/>
        </w:rPr>
        <w:t>Learning</w:t>
      </w:r>
      <w:r>
        <w:rPr>
          <w:spacing w:val="-15"/>
          <w:sz w:val="24"/>
        </w:rPr>
        <w:t xml:space="preserve"> </w:t>
      </w:r>
      <w:r>
        <w:rPr>
          <w:sz w:val="24"/>
        </w:rPr>
        <w:t>with</w:t>
      </w:r>
      <w:r>
        <w:rPr>
          <w:spacing w:val="-15"/>
          <w:sz w:val="24"/>
        </w:rPr>
        <w:t xml:space="preserve"> </w:t>
      </w:r>
      <w:r>
        <w:rPr>
          <w:sz w:val="24"/>
        </w:rPr>
        <w:t xml:space="preserve">Canva: A Case Study of Secondary Education. </w:t>
      </w:r>
      <w:r>
        <w:rPr>
          <w:i/>
          <w:sz w:val="24"/>
        </w:rPr>
        <w:t>Journal of Educational Technology</w:t>
      </w:r>
      <w:r>
        <w:rPr>
          <w:sz w:val="24"/>
        </w:rPr>
        <w:t xml:space="preserve">, </w:t>
      </w:r>
      <w:r>
        <w:rPr>
          <w:spacing w:val="-2"/>
          <w:sz w:val="24"/>
        </w:rPr>
        <w:t>112–125.</w:t>
      </w:r>
    </w:p>
    <w:p w14:paraId="39599EAC">
      <w:pPr>
        <w:pStyle w:val="10"/>
        <w:spacing w:line="360" w:lineRule="auto"/>
        <w:ind w:left="1756" w:right="1342" w:hanging="480"/>
        <w:jc w:val="both"/>
      </w:pPr>
      <w:r>
        <w:t>Khairani P.S &amp; nurmairina (2022). penerapan model pembelajaran berbasis masalah</w:t>
      </w:r>
      <w:r>
        <w:rPr>
          <w:spacing w:val="74"/>
        </w:rPr>
        <w:t xml:space="preserve"> </w:t>
      </w:r>
      <w:r>
        <w:t>untuk</w:t>
      </w:r>
      <w:r>
        <w:rPr>
          <w:spacing w:val="77"/>
        </w:rPr>
        <w:t xml:space="preserve"> </w:t>
      </w:r>
      <w:r>
        <w:t>meningkatkan</w:t>
      </w:r>
      <w:r>
        <w:rPr>
          <w:spacing w:val="77"/>
        </w:rPr>
        <w:t xml:space="preserve"> </w:t>
      </w:r>
      <w:r>
        <w:t>hasil</w:t>
      </w:r>
      <w:r>
        <w:rPr>
          <w:spacing w:val="80"/>
        </w:rPr>
        <w:t xml:space="preserve"> </w:t>
      </w:r>
      <w:r>
        <w:t>belajar</w:t>
      </w:r>
      <w:r>
        <w:rPr>
          <w:spacing w:val="76"/>
        </w:rPr>
        <w:t xml:space="preserve"> </w:t>
      </w:r>
      <w:r>
        <w:t>tematik</w:t>
      </w:r>
      <w:r>
        <w:rPr>
          <w:spacing w:val="78"/>
        </w:rPr>
        <w:t xml:space="preserve"> </w:t>
      </w:r>
      <w:r>
        <w:t>siswa</w:t>
      </w:r>
      <w:r>
        <w:rPr>
          <w:spacing w:val="76"/>
        </w:rPr>
        <w:t xml:space="preserve"> </w:t>
      </w:r>
      <w:r>
        <w:t>materi</w:t>
      </w:r>
      <w:r>
        <w:rPr>
          <w:spacing w:val="76"/>
        </w:rPr>
        <w:t xml:space="preserve"> </w:t>
      </w:r>
      <w:r>
        <w:t>peduli</w:t>
      </w:r>
    </w:p>
    <w:p w14:paraId="1564DA51">
      <w:pPr>
        <w:pStyle w:val="10"/>
      </w:pPr>
    </w:p>
    <w:p w14:paraId="65B45F23">
      <w:pPr>
        <w:pStyle w:val="10"/>
        <w:spacing w:before="147"/>
      </w:pPr>
    </w:p>
    <w:p w14:paraId="29DA9CBD">
      <w:pPr>
        <w:pStyle w:val="10"/>
        <w:ind w:left="-1" w:right="60"/>
        <w:jc w:val="center"/>
      </w:pPr>
      <w:r>
        <w:rPr>
          <w:spacing w:val="-5"/>
        </w:rPr>
        <w:t>79</w:t>
      </w:r>
    </w:p>
    <w:p w14:paraId="7E2B0F1F">
      <w:pPr>
        <w:pStyle w:val="10"/>
        <w:spacing w:after="0"/>
        <w:jc w:val="center"/>
        <w:sectPr>
          <w:pgSz w:w="11920" w:h="16860"/>
          <w:pgMar w:top="960" w:right="425" w:bottom="280" w:left="992" w:header="715" w:footer="0" w:gutter="0"/>
          <w:cols w:space="720" w:num="1"/>
        </w:sectPr>
      </w:pPr>
    </w:p>
    <w:p w14:paraId="02F7B6FB">
      <w:pPr>
        <w:pStyle w:val="10"/>
      </w:pPr>
    </w:p>
    <w:p w14:paraId="49BED0DB">
      <w:pPr>
        <w:pStyle w:val="10"/>
        <w:spacing w:before="163"/>
      </w:pPr>
    </w:p>
    <w:p w14:paraId="0EDA2583">
      <w:pPr>
        <w:pStyle w:val="10"/>
        <w:spacing w:line="360" w:lineRule="auto"/>
        <w:ind w:left="1756" w:right="1333"/>
        <w:jc w:val="both"/>
      </w:pPr>
      <w:r>
        <w:t xml:space="preserve">terhadap makhluk hidup di kelas IV UPT SD NEGERI 066667 MEDAN DENAI, jurnal ilmiah pendidikan, 2(2), 2775-9482. doi: </w:t>
      </w:r>
      <w:r>
        <w:rPr>
          <w:spacing w:val="-2"/>
        </w:rPr>
        <w:t>https//irje.org/index.php/irje.</w:t>
      </w:r>
    </w:p>
    <w:p w14:paraId="26CCCB79">
      <w:pPr>
        <w:pStyle w:val="10"/>
        <w:spacing w:before="2" w:line="360" w:lineRule="auto"/>
        <w:ind w:left="1756" w:right="1338" w:hanging="480"/>
        <w:jc w:val="both"/>
      </w:pPr>
      <w:r>
        <w:t xml:space="preserve">Makkawaru, M. (2019). Pentingnya pendidikan bagi kehidupan dan pendidikan karakter dalam dunia pendidikan. </w:t>
      </w:r>
      <w:r>
        <w:rPr>
          <w:i/>
        </w:rPr>
        <w:t>Jurnal Konsepsi</w:t>
      </w:r>
      <w:r>
        <w:t xml:space="preserve">, </w:t>
      </w:r>
      <w:r>
        <w:rPr>
          <w:i/>
        </w:rPr>
        <w:t>8</w:t>
      </w:r>
      <w:r>
        <w:t>(3), 116–119.</w:t>
      </w:r>
    </w:p>
    <w:p w14:paraId="7FF882B5">
      <w:pPr>
        <w:spacing w:before="0"/>
        <w:ind w:left="1276" w:right="0" w:firstLine="0"/>
        <w:jc w:val="both"/>
        <w:rPr>
          <w:sz w:val="24"/>
        </w:rPr>
      </w:pPr>
      <w:r>
        <w:rPr>
          <w:sz w:val="24"/>
        </w:rPr>
        <w:t>Munadi,</w:t>
      </w:r>
      <w:r>
        <w:rPr>
          <w:spacing w:val="-19"/>
          <w:sz w:val="24"/>
        </w:rPr>
        <w:t xml:space="preserve"> </w:t>
      </w:r>
      <w:r>
        <w:rPr>
          <w:sz w:val="24"/>
        </w:rPr>
        <w:t>Y.</w:t>
      </w:r>
      <w:r>
        <w:rPr>
          <w:spacing w:val="-9"/>
          <w:sz w:val="24"/>
        </w:rPr>
        <w:t xml:space="preserve"> </w:t>
      </w:r>
      <w:r>
        <w:rPr>
          <w:sz w:val="24"/>
        </w:rPr>
        <w:t>(2013).</w:t>
      </w:r>
      <w:r>
        <w:rPr>
          <w:spacing w:val="-5"/>
          <w:sz w:val="24"/>
        </w:rPr>
        <w:t xml:space="preserve"> </w:t>
      </w:r>
      <w:r>
        <w:rPr>
          <w:i/>
          <w:sz w:val="24"/>
        </w:rPr>
        <w:t>Media</w:t>
      </w:r>
      <w:r>
        <w:rPr>
          <w:i/>
          <w:spacing w:val="-8"/>
          <w:sz w:val="24"/>
        </w:rPr>
        <w:t xml:space="preserve"> </w:t>
      </w:r>
      <w:r>
        <w:rPr>
          <w:i/>
          <w:sz w:val="24"/>
        </w:rPr>
        <w:t>Pembelajaran</w:t>
      </w:r>
      <w:r>
        <w:rPr>
          <w:sz w:val="24"/>
        </w:rPr>
        <w:t>.</w:t>
      </w:r>
      <w:r>
        <w:rPr>
          <w:spacing w:val="-9"/>
          <w:sz w:val="24"/>
        </w:rPr>
        <w:t xml:space="preserve"> </w:t>
      </w:r>
      <w:r>
        <w:rPr>
          <w:sz w:val="24"/>
        </w:rPr>
        <w:t>Referensi.</w:t>
      </w:r>
      <w:r>
        <w:rPr>
          <w:spacing w:val="-5"/>
          <w:sz w:val="24"/>
        </w:rPr>
        <w:t xml:space="preserve"> </w:t>
      </w:r>
      <w:r>
        <w:rPr>
          <w:sz w:val="24"/>
        </w:rPr>
        <w:t>GP</w:t>
      </w:r>
      <w:r>
        <w:rPr>
          <w:spacing w:val="-15"/>
          <w:sz w:val="24"/>
        </w:rPr>
        <w:t xml:space="preserve"> </w:t>
      </w:r>
      <w:r>
        <w:rPr>
          <w:sz w:val="24"/>
        </w:rPr>
        <w:t>press</w:t>
      </w:r>
      <w:r>
        <w:rPr>
          <w:spacing w:val="-7"/>
          <w:sz w:val="24"/>
        </w:rPr>
        <w:t xml:space="preserve"> </w:t>
      </w:r>
      <w:r>
        <w:rPr>
          <w:spacing w:val="-2"/>
          <w:sz w:val="24"/>
        </w:rPr>
        <w:t>group.</w:t>
      </w:r>
    </w:p>
    <w:p w14:paraId="18672103">
      <w:pPr>
        <w:pStyle w:val="10"/>
        <w:spacing w:before="139" w:line="360" w:lineRule="auto"/>
        <w:ind w:left="1756" w:right="1332" w:hanging="480"/>
        <w:jc w:val="both"/>
      </w:pPr>
      <w:r>
        <w:drawing>
          <wp:anchor distT="0" distB="0" distL="0" distR="0" simplePos="0" relativeHeight="251739136" behindDoc="1" locked="0" layoutInCell="1" allowOverlap="1">
            <wp:simplePos x="0" y="0"/>
            <wp:positionH relativeFrom="page">
              <wp:posOffset>1457325</wp:posOffset>
            </wp:positionH>
            <wp:positionV relativeFrom="paragraph">
              <wp:posOffset>476885</wp:posOffset>
            </wp:positionV>
            <wp:extent cx="4667250" cy="4591050"/>
            <wp:effectExtent l="0" t="0" r="0" b="0"/>
            <wp:wrapNone/>
            <wp:docPr id="212" name="Image 212"/>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26" cstate="print"/>
                    <a:stretch>
                      <a:fillRect/>
                    </a:stretch>
                  </pic:blipFill>
                  <pic:spPr>
                    <a:xfrm>
                      <a:off x="0" y="0"/>
                      <a:ext cx="4667249" cy="4591049"/>
                    </a:xfrm>
                    <a:prstGeom prst="rect">
                      <a:avLst/>
                    </a:prstGeom>
                  </pic:spPr>
                </pic:pic>
              </a:graphicData>
            </a:graphic>
          </wp:anchor>
        </w:drawing>
      </w:r>
      <w:r>
        <w:t xml:space="preserve">Nugraha A, mulyawati Y, Rusidik P.R (2023). penerapan model PBL untuk meningkatkan hasil belajar peserta didik kelas IV pada tema daerah tempat tinggalku. jurnal ilmiah PGSD FKIP universitas mandiri, 9(2), 2477-5673. doi: </w:t>
      </w:r>
      <w:r>
        <w:fldChar w:fldCharType="begin"/>
      </w:r>
      <w:r>
        <w:instrText xml:space="preserve"> HYPERLINK "https://doi.org/10.36989/didaktif.gol" \h </w:instrText>
      </w:r>
      <w:r>
        <w:fldChar w:fldCharType="separate"/>
      </w:r>
      <w:r>
        <w:t>https://doi.org/10.36989/didaktif.gol</w:t>
      </w:r>
      <w:r>
        <w:fldChar w:fldCharType="end"/>
      </w:r>
      <w:r>
        <w:t>.</w:t>
      </w:r>
    </w:p>
    <w:p w14:paraId="62ECBEC5">
      <w:pPr>
        <w:pStyle w:val="10"/>
        <w:spacing w:before="1" w:line="360" w:lineRule="auto"/>
        <w:ind w:left="1756" w:right="1330" w:hanging="480"/>
        <w:jc w:val="both"/>
      </w:pPr>
      <w:r>
        <w:t>Nurunnajmi,Darwis, U. (2023). Penerapan model pembelajaran problem Based learning dengan media puzle untuk meningkatkan hasil belajar siswa Tema Benda</w:t>
      </w:r>
      <w:r>
        <w:rPr>
          <w:spacing w:val="-12"/>
        </w:rPr>
        <w:t xml:space="preserve"> </w:t>
      </w:r>
      <w:r>
        <w:t>di</w:t>
      </w:r>
      <w:r>
        <w:rPr>
          <w:spacing w:val="-7"/>
        </w:rPr>
        <w:t xml:space="preserve"> </w:t>
      </w:r>
      <w:r>
        <w:t>sekitarku</w:t>
      </w:r>
      <w:r>
        <w:rPr>
          <w:spacing w:val="-5"/>
        </w:rPr>
        <w:t xml:space="preserve"> </w:t>
      </w:r>
      <w:r>
        <w:t>di</w:t>
      </w:r>
      <w:r>
        <w:rPr>
          <w:spacing w:val="-7"/>
        </w:rPr>
        <w:t xml:space="preserve"> </w:t>
      </w:r>
      <w:r>
        <w:t>kelas</w:t>
      </w:r>
      <w:r>
        <w:rPr>
          <w:spacing w:val="-4"/>
        </w:rPr>
        <w:t xml:space="preserve"> </w:t>
      </w:r>
      <w:r>
        <w:t>III</w:t>
      </w:r>
      <w:r>
        <w:rPr>
          <w:spacing w:val="-8"/>
        </w:rPr>
        <w:t xml:space="preserve"> </w:t>
      </w:r>
      <w:r>
        <w:t>SD</w:t>
      </w:r>
      <w:r>
        <w:rPr>
          <w:spacing w:val="-15"/>
        </w:rPr>
        <w:t xml:space="preserve"> </w:t>
      </w:r>
      <w:r>
        <w:t>Abdi</w:t>
      </w:r>
      <w:r>
        <w:rPr>
          <w:spacing w:val="-7"/>
        </w:rPr>
        <w:t xml:space="preserve"> </w:t>
      </w:r>
      <w:r>
        <w:t>sukma</w:t>
      </w:r>
      <w:r>
        <w:rPr>
          <w:spacing w:val="-8"/>
        </w:rPr>
        <w:t xml:space="preserve"> </w:t>
      </w:r>
      <w:r>
        <w:t>kota</w:t>
      </w:r>
      <w:r>
        <w:rPr>
          <w:spacing w:val="-8"/>
        </w:rPr>
        <w:t xml:space="preserve"> </w:t>
      </w:r>
      <w:r>
        <w:t>medan.</w:t>
      </w:r>
      <w:r>
        <w:rPr>
          <w:spacing w:val="-2"/>
        </w:rPr>
        <w:t xml:space="preserve"> </w:t>
      </w:r>
      <w:r>
        <w:rPr>
          <w:i/>
        </w:rPr>
        <w:t>Jurnal</w:t>
      </w:r>
      <w:r>
        <w:rPr>
          <w:i/>
          <w:spacing w:val="-4"/>
        </w:rPr>
        <w:t xml:space="preserve"> </w:t>
      </w:r>
      <w:r>
        <w:rPr>
          <w:i/>
        </w:rPr>
        <w:t>Penelitian Pendidikan</w:t>
      </w:r>
      <w:r>
        <w:t xml:space="preserve">, </w:t>
      </w:r>
      <w:r>
        <w:rPr>
          <w:i/>
        </w:rPr>
        <w:t>2</w:t>
      </w:r>
      <w:r>
        <w:t>(3), 2963–8240.</w:t>
      </w:r>
    </w:p>
    <w:p w14:paraId="512BD095">
      <w:pPr>
        <w:spacing w:before="0" w:line="360" w:lineRule="auto"/>
        <w:ind w:left="1756" w:right="1332" w:hanging="480"/>
        <w:jc w:val="both"/>
        <w:rPr>
          <w:sz w:val="24"/>
        </w:rPr>
      </w:pPr>
      <w:r>
        <w:rPr>
          <w:sz w:val="24"/>
        </w:rPr>
        <w:t xml:space="preserve">Pakpahan, T &amp; landong, A. (2023). </w:t>
      </w:r>
      <w:r>
        <w:rPr>
          <w:i/>
          <w:sz w:val="24"/>
        </w:rPr>
        <w:t>Penerapan media pembelajaran Gamifikasi wodwall terhadap hasil belajar pada tema benda hewan dan tanaman kelas 1 SD NEGERI 101911 sidodadi batu 8 deli serdang</w:t>
      </w:r>
      <w:r>
        <w:rPr>
          <w:sz w:val="24"/>
        </w:rPr>
        <w:t>. 879–886.</w:t>
      </w:r>
    </w:p>
    <w:p w14:paraId="75D2B0B2">
      <w:pPr>
        <w:pStyle w:val="10"/>
        <w:spacing w:line="360" w:lineRule="auto"/>
        <w:ind w:left="1756" w:right="1330" w:hanging="480"/>
        <w:jc w:val="both"/>
      </w:pPr>
      <w:r>
        <w:t xml:space="preserve">Ramadhan, F., Mahanal, S., &amp; Zubaidah, S. (2017). Meningkatkan Hasil Belajar Kognitif Siswa Melalui Pembelajaran Biologi Remap STAD. </w:t>
      </w:r>
      <w:r>
        <w:rPr>
          <w:i/>
        </w:rPr>
        <w:t>Jurnal Pendidikan</w:t>
      </w:r>
      <w:r>
        <w:t xml:space="preserve">, </w:t>
      </w:r>
      <w:r>
        <w:rPr>
          <w:i/>
        </w:rPr>
        <w:t>2</w:t>
      </w:r>
      <w:r>
        <w:t>, 610–615.</w:t>
      </w:r>
    </w:p>
    <w:p w14:paraId="2A8C333E">
      <w:pPr>
        <w:pStyle w:val="10"/>
        <w:spacing w:line="360" w:lineRule="auto"/>
        <w:ind w:left="1756" w:right="1335" w:hanging="480"/>
        <w:jc w:val="both"/>
      </w:pPr>
      <w:r>
        <w:t>Rasmito, R., &amp; Riniati,</w:t>
      </w:r>
      <w:r>
        <w:rPr>
          <w:spacing w:val="-2"/>
        </w:rPr>
        <w:t xml:space="preserve"> </w:t>
      </w:r>
      <w:r>
        <w:t>W. O. (2024). Meningkatkan Hasil Belajar Siswa Melalui Model</w:t>
      </w:r>
      <w:r>
        <w:rPr>
          <w:spacing w:val="-1"/>
        </w:rPr>
        <w:t xml:space="preserve"> </w:t>
      </w:r>
      <w:r>
        <w:t>Pembelajaran</w:t>
      </w:r>
      <w:r>
        <w:rPr>
          <w:spacing w:val="-2"/>
        </w:rPr>
        <w:t xml:space="preserve"> </w:t>
      </w:r>
      <w:r>
        <w:t>Contextual</w:t>
      </w:r>
      <w:r>
        <w:rPr>
          <w:spacing w:val="-6"/>
        </w:rPr>
        <w:t xml:space="preserve"> </w:t>
      </w:r>
      <w:r>
        <w:t>Teaching</w:t>
      </w:r>
      <w:r>
        <w:rPr>
          <w:spacing w:val="-1"/>
        </w:rPr>
        <w:t xml:space="preserve"> </w:t>
      </w:r>
      <w:r>
        <w:t>and</w:t>
      </w:r>
      <w:r>
        <w:rPr>
          <w:spacing w:val="-2"/>
        </w:rPr>
        <w:t xml:space="preserve"> </w:t>
      </w:r>
      <w:r>
        <w:t>Learning</w:t>
      </w:r>
      <w:r>
        <w:rPr>
          <w:spacing w:val="-4"/>
        </w:rPr>
        <w:t xml:space="preserve"> </w:t>
      </w:r>
      <w:r>
        <w:t>Pelajaran IPA</w:t>
      </w:r>
      <w:r>
        <w:rPr>
          <w:spacing w:val="-12"/>
        </w:rPr>
        <w:t xml:space="preserve"> </w:t>
      </w:r>
      <w:r>
        <w:t xml:space="preserve">Kelas V Sekolah Dasar. Prosa: Jurnal Penelitian Pendidikan Guru Sekolah Dasar. </w:t>
      </w:r>
      <w:r>
        <w:rPr>
          <w:i/>
        </w:rPr>
        <w:t>Prosa: Jurnal Penelitian Pendidikan Guru Sekolah Dasar</w:t>
      </w:r>
      <w:r>
        <w:t xml:space="preserve">, </w:t>
      </w:r>
      <w:r>
        <w:rPr>
          <w:i/>
        </w:rPr>
        <w:t>2</w:t>
      </w:r>
      <w:r>
        <w:t>(2), 674–680.</w:t>
      </w:r>
    </w:p>
    <w:p w14:paraId="2515206F">
      <w:pPr>
        <w:pStyle w:val="10"/>
        <w:spacing w:before="1" w:line="360" w:lineRule="auto"/>
        <w:ind w:left="1756" w:right="1336" w:hanging="480"/>
        <w:jc w:val="both"/>
      </w:pPr>
      <w:r>
        <w:t>Resmini,</w:t>
      </w:r>
      <w:r>
        <w:rPr>
          <w:spacing w:val="-5"/>
        </w:rPr>
        <w:t xml:space="preserve"> </w:t>
      </w:r>
      <w:r>
        <w:t>S.,</w:t>
      </w:r>
      <w:r>
        <w:rPr>
          <w:spacing w:val="-5"/>
        </w:rPr>
        <w:t xml:space="preserve"> </w:t>
      </w:r>
      <w:r>
        <w:t>Satriani,</w:t>
      </w:r>
      <w:r>
        <w:rPr>
          <w:spacing w:val="-5"/>
        </w:rPr>
        <w:t xml:space="preserve"> </w:t>
      </w:r>
      <w:r>
        <w:t>I.,</w:t>
      </w:r>
      <w:r>
        <w:rPr>
          <w:spacing w:val="-1"/>
        </w:rPr>
        <w:t xml:space="preserve"> </w:t>
      </w:r>
      <w:r>
        <w:t>&amp;</w:t>
      </w:r>
      <w:r>
        <w:rPr>
          <w:spacing w:val="-5"/>
        </w:rPr>
        <w:t xml:space="preserve"> </w:t>
      </w:r>
      <w:r>
        <w:t>Rafi,</w:t>
      </w:r>
      <w:r>
        <w:rPr>
          <w:spacing w:val="-6"/>
        </w:rPr>
        <w:t xml:space="preserve"> </w:t>
      </w:r>
      <w:r>
        <w:t>M.</w:t>
      </w:r>
      <w:r>
        <w:rPr>
          <w:spacing w:val="-6"/>
        </w:rPr>
        <w:t xml:space="preserve"> </w:t>
      </w:r>
      <w:r>
        <w:t>(2021).</w:t>
      </w:r>
      <w:r>
        <w:rPr>
          <w:spacing w:val="-4"/>
        </w:rPr>
        <w:t xml:space="preserve"> </w:t>
      </w:r>
      <w:r>
        <w:t>Pelatihan</w:t>
      </w:r>
      <w:r>
        <w:rPr>
          <w:spacing w:val="-6"/>
        </w:rPr>
        <w:t xml:space="preserve"> </w:t>
      </w:r>
      <w:r>
        <w:t>Penggunaan</w:t>
      </w:r>
      <w:r>
        <w:rPr>
          <w:spacing w:val="-12"/>
        </w:rPr>
        <w:t xml:space="preserve"> </w:t>
      </w:r>
      <w:r>
        <w:t>Aplikasi</w:t>
      </w:r>
      <w:r>
        <w:rPr>
          <w:spacing w:val="-3"/>
        </w:rPr>
        <w:t xml:space="preserve"> </w:t>
      </w:r>
      <w:r>
        <w:t xml:space="preserve">Canva sebagai Media Pembuatan Bahan Ajar dalam Pembelajaran Bahasa Inggris. </w:t>
      </w:r>
      <w:r>
        <w:rPr>
          <w:i/>
        </w:rPr>
        <w:t>Abdimas Siliwangi</w:t>
      </w:r>
      <w:r>
        <w:t>, 335–343.</w:t>
      </w:r>
    </w:p>
    <w:p w14:paraId="64D2A201">
      <w:pPr>
        <w:pStyle w:val="10"/>
        <w:spacing w:line="360" w:lineRule="auto"/>
        <w:ind w:left="1756" w:right="1365" w:hanging="480"/>
      </w:pPr>
      <w:r>
        <w:t>Sari. P W, fridani N, Dewi S.i, nurmairina. annisa N (2024). penerapan model pembelajaran PBL untuk meningkatkan kemampuan berpikir kritis pada mata</w:t>
      </w:r>
      <w:r>
        <w:rPr>
          <w:spacing w:val="-9"/>
        </w:rPr>
        <w:t xml:space="preserve"> </w:t>
      </w:r>
      <w:r>
        <w:t>pelajaran</w:t>
      </w:r>
      <w:r>
        <w:rPr>
          <w:spacing w:val="-8"/>
        </w:rPr>
        <w:t xml:space="preserve"> </w:t>
      </w:r>
      <w:r>
        <w:t>pendidikan</w:t>
      </w:r>
      <w:r>
        <w:rPr>
          <w:spacing w:val="-8"/>
        </w:rPr>
        <w:t xml:space="preserve"> </w:t>
      </w:r>
      <w:r>
        <w:t>pancasila</w:t>
      </w:r>
      <w:r>
        <w:rPr>
          <w:spacing w:val="-8"/>
        </w:rPr>
        <w:t xml:space="preserve"> </w:t>
      </w:r>
      <w:r>
        <w:t>kelas</w:t>
      </w:r>
      <w:r>
        <w:rPr>
          <w:spacing w:val="-7"/>
        </w:rPr>
        <w:t xml:space="preserve"> </w:t>
      </w:r>
      <w:r>
        <w:t>IV</w:t>
      </w:r>
      <w:r>
        <w:rPr>
          <w:spacing w:val="-14"/>
        </w:rPr>
        <w:t xml:space="preserve"> </w:t>
      </w:r>
      <w:r>
        <w:t>journal</w:t>
      </w:r>
      <w:r>
        <w:rPr>
          <w:spacing w:val="-8"/>
        </w:rPr>
        <w:t xml:space="preserve"> </w:t>
      </w:r>
      <w:r>
        <w:t>(</w:t>
      </w:r>
      <w:r>
        <w:rPr>
          <w:spacing w:val="-9"/>
        </w:rPr>
        <w:t xml:space="preserve"> </w:t>
      </w:r>
      <w:r>
        <w:t>Dharmas</w:t>
      </w:r>
      <w:r>
        <w:rPr>
          <w:spacing w:val="-8"/>
        </w:rPr>
        <w:t xml:space="preserve"> </w:t>
      </w:r>
      <w:r>
        <w:t>Education journal),3(2), 2746-7732. doi:</w:t>
      </w:r>
    </w:p>
    <w:p w14:paraId="44EFB7E4">
      <w:pPr>
        <w:spacing w:before="0"/>
        <w:ind w:left="1276" w:right="0" w:firstLine="0"/>
        <w:jc w:val="left"/>
        <w:rPr>
          <w:i/>
          <w:sz w:val="24"/>
        </w:rPr>
      </w:pPr>
      <w:r>
        <w:rPr>
          <w:sz w:val="24"/>
        </w:rPr>
        <w:t>Septia,</w:t>
      </w:r>
      <w:r>
        <w:rPr>
          <w:spacing w:val="34"/>
          <w:sz w:val="24"/>
        </w:rPr>
        <w:t xml:space="preserve"> </w:t>
      </w:r>
      <w:r>
        <w:rPr>
          <w:sz w:val="24"/>
        </w:rPr>
        <w:t>T.</w:t>
      </w:r>
      <w:r>
        <w:rPr>
          <w:spacing w:val="47"/>
          <w:sz w:val="24"/>
        </w:rPr>
        <w:t xml:space="preserve"> </w:t>
      </w:r>
      <w:r>
        <w:rPr>
          <w:sz w:val="24"/>
        </w:rPr>
        <w:t>&amp;</w:t>
      </w:r>
      <w:r>
        <w:rPr>
          <w:spacing w:val="47"/>
          <w:sz w:val="24"/>
        </w:rPr>
        <w:t xml:space="preserve"> </w:t>
      </w:r>
      <w:r>
        <w:rPr>
          <w:sz w:val="24"/>
        </w:rPr>
        <w:t>sutarini.</w:t>
      </w:r>
      <w:r>
        <w:rPr>
          <w:spacing w:val="46"/>
          <w:sz w:val="24"/>
        </w:rPr>
        <w:t xml:space="preserve"> </w:t>
      </w:r>
      <w:r>
        <w:rPr>
          <w:sz w:val="24"/>
        </w:rPr>
        <w:t>(2024).</w:t>
      </w:r>
      <w:r>
        <w:rPr>
          <w:spacing w:val="46"/>
          <w:sz w:val="24"/>
        </w:rPr>
        <w:t xml:space="preserve"> </w:t>
      </w:r>
      <w:r>
        <w:rPr>
          <w:i/>
          <w:sz w:val="24"/>
        </w:rPr>
        <w:t>Penerapan</w:t>
      </w:r>
      <w:r>
        <w:rPr>
          <w:i/>
          <w:spacing w:val="47"/>
          <w:sz w:val="24"/>
        </w:rPr>
        <w:t xml:space="preserve"> </w:t>
      </w:r>
      <w:r>
        <w:rPr>
          <w:i/>
          <w:sz w:val="24"/>
        </w:rPr>
        <w:t>model</w:t>
      </w:r>
      <w:r>
        <w:rPr>
          <w:i/>
          <w:spacing w:val="48"/>
          <w:sz w:val="24"/>
        </w:rPr>
        <w:t xml:space="preserve"> </w:t>
      </w:r>
      <w:r>
        <w:rPr>
          <w:i/>
          <w:sz w:val="24"/>
        </w:rPr>
        <w:t>pembelajaran</w:t>
      </w:r>
      <w:r>
        <w:rPr>
          <w:i/>
          <w:spacing w:val="47"/>
          <w:sz w:val="24"/>
        </w:rPr>
        <w:t xml:space="preserve"> </w:t>
      </w:r>
      <w:r>
        <w:rPr>
          <w:i/>
          <w:sz w:val="24"/>
        </w:rPr>
        <w:t>problem</w:t>
      </w:r>
      <w:r>
        <w:rPr>
          <w:i/>
          <w:spacing w:val="48"/>
          <w:sz w:val="24"/>
        </w:rPr>
        <w:t xml:space="preserve"> </w:t>
      </w:r>
      <w:r>
        <w:rPr>
          <w:i/>
          <w:spacing w:val="-2"/>
          <w:sz w:val="24"/>
        </w:rPr>
        <w:t>Based</w:t>
      </w:r>
    </w:p>
    <w:p w14:paraId="6463EFF1">
      <w:pPr>
        <w:spacing w:after="0"/>
        <w:jc w:val="left"/>
        <w:rPr>
          <w:i/>
          <w:sz w:val="24"/>
        </w:rPr>
        <w:sectPr>
          <w:pgSz w:w="11920" w:h="16860"/>
          <w:pgMar w:top="980" w:right="425" w:bottom="280" w:left="992" w:header="715" w:footer="0" w:gutter="0"/>
          <w:cols w:space="720" w:num="1"/>
        </w:sectPr>
      </w:pPr>
    </w:p>
    <w:p w14:paraId="75FB80C5">
      <w:pPr>
        <w:pStyle w:val="10"/>
        <w:rPr>
          <w:i/>
        </w:rPr>
      </w:pPr>
    </w:p>
    <w:p w14:paraId="6327CB56">
      <w:pPr>
        <w:pStyle w:val="10"/>
        <w:spacing w:before="174"/>
        <w:rPr>
          <w:i/>
        </w:rPr>
      </w:pPr>
    </w:p>
    <w:p w14:paraId="4D8EADCD">
      <w:pPr>
        <w:spacing w:before="0" w:line="360" w:lineRule="auto"/>
        <w:ind w:left="1756" w:right="1339" w:firstLine="0"/>
        <w:jc w:val="both"/>
        <w:rPr>
          <w:sz w:val="24"/>
        </w:rPr>
      </w:pPr>
      <w:r>
        <w:rPr>
          <w:i/>
          <w:sz w:val="24"/>
        </w:rPr>
        <w:t>learning untuk meningkatkan hasil belajar siswa pada Tema pahlawanku kelas IV SDN 101893 Bangun rejo</w:t>
      </w:r>
      <w:r>
        <w:rPr>
          <w:sz w:val="24"/>
        </w:rPr>
        <w:t>. 43–56.</w:t>
      </w:r>
    </w:p>
    <w:p w14:paraId="317D36AB">
      <w:pPr>
        <w:spacing w:before="2" w:line="360" w:lineRule="auto"/>
        <w:ind w:left="1756" w:right="1330" w:hanging="480"/>
        <w:jc w:val="both"/>
        <w:rPr>
          <w:sz w:val="21"/>
        </w:rPr>
      </w:pPr>
      <w:r>
        <w:rPr>
          <w:sz w:val="20"/>
        </w:rPr>
        <w:t>Simanjuntak W.N, Anshor S.A, asyah N,Veri I, Situmorang P ( 2024). Penerapan Model Cooperstive Integrated Reading And Composition (CIRC) Dalam Meningkatkan Hasil Belajar Siswa Peserta Didik Pada Mata Pelajaran Pendidikan Pancasila Materi Hak Dan Kewajiban</w:t>
      </w:r>
      <w:r>
        <w:rPr>
          <w:spacing w:val="40"/>
          <w:sz w:val="20"/>
        </w:rPr>
        <w:t xml:space="preserve">  </w:t>
      </w:r>
      <w:r>
        <w:rPr>
          <w:sz w:val="20"/>
        </w:rPr>
        <w:t>Di</w:t>
      </w:r>
      <w:r>
        <w:rPr>
          <w:spacing w:val="40"/>
          <w:sz w:val="20"/>
        </w:rPr>
        <w:t xml:space="preserve">  </w:t>
      </w:r>
      <w:r>
        <w:rPr>
          <w:sz w:val="20"/>
        </w:rPr>
        <w:t>Kelas</w:t>
      </w:r>
      <w:r>
        <w:rPr>
          <w:spacing w:val="40"/>
          <w:sz w:val="20"/>
        </w:rPr>
        <w:t xml:space="preserve">  </w:t>
      </w:r>
      <w:r>
        <w:rPr>
          <w:sz w:val="20"/>
        </w:rPr>
        <w:t>V</w:t>
      </w:r>
      <w:r>
        <w:rPr>
          <w:spacing w:val="40"/>
          <w:sz w:val="20"/>
        </w:rPr>
        <w:t xml:space="preserve">  </w:t>
      </w:r>
      <w:r>
        <w:rPr>
          <w:sz w:val="20"/>
        </w:rPr>
        <w:t>UPT</w:t>
      </w:r>
      <w:r>
        <w:rPr>
          <w:spacing w:val="40"/>
          <w:sz w:val="20"/>
        </w:rPr>
        <w:t xml:space="preserve">  </w:t>
      </w:r>
      <w:r>
        <w:rPr>
          <w:sz w:val="20"/>
        </w:rPr>
        <w:t>SDN</w:t>
      </w:r>
      <w:r>
        <w:rPr>
          <w:spacing w:val="40"/>
          <w:sz w:val="20"/>
        </w:rPr>
        <w:t xml:space="preserve">  </w:t>
      </w:r>
      <w:r>
        <w:rPr>
          <w:sz w:val="20"/>
        </w:rPr>
        <w:t>060827</w:t>
      </w:r>
      <w:r>
        <w:rPr>
          <w:spacing w:val="40"/>
          <w:sz w:val="20"/>
        </w:rPr>
        <w:t xml:space="preserve">  </w:t>
      </w:r>
      <w:r>
        <w:rPr>
          <w:sz w:val="20"/>
        </w:rPr>
        <w:t>Medan</w:t>
      </w:r>
      <w:r>
        <w:rPr>
          <w:spacing w:val="80"/>
          <w:sz w:val="20"/>
        </w:rPr>
        <w:t xml:space="preserve"> </w:t>
      </w:r>
      <w:r>
        <w:rPr>
          <w:sz w:val="20"/>
        </w:rPr>
        <w:t>Amplas</w:t>
      </w:r>
      <w:r>
        <w:rPr>
          <w:spacing w:val="40"/>
          <w:sz w:val="20"/>
        </w:rPr>
        <w:t xml:space="preserve">  </w:t>
      </w:r>
      <w:r>
        <w:rPr>
          <w:sz w:val="20"/>
        </w:rPr>
        <w:t xml:space="preserve">10(04),160-170 DOI: </w:t>
      </w:r>
      <w:r>
        <w:fldChar w:fldCharType="begin"/>
      </w:r>
      <w:r>
        <w:instrText xml:space="preserve"> HYPERLINK "https://doi.org/10.36989/didaktik.v10i04.4866" \h </w:instrText>
      </w:r>
      <w:r>
        <w:fldChar w:fldCharType="separate"/>
      </w:r>
      <w:r>
        <w:rPr>
          <w:sz w:val="21"/>
        </w:rPr>
        <w:t>https://doi.org/10.36989/didaktik.v10i04.4866</w:t>
      </w:r>
      <w:r>
        <w:rPr>
          <w:sz w:val="21"/>
        </w:rPr>
        <w:fldChar w:fldCharType="end"/>
      </w:r>
    </w:p>
    <w:p w14:paraId="152983F7">
      <w:pPr>
        <w:pStyle w:val="10"/>
        <w:spacing w:before="1" w:line="360" w:lineRule="auto"/>
        <w:ind w:left="1756" w:right="1332" w:hanging="480"/>
        <w:jc w:val="both"/>
      </w:pPr>
      <w:r>
        <w:drawing>
          <wp:anchor distT="0" distB="0" distL="0" distR="0" simplePos="0" relativeHeight="251740160" behindDoc="1" locked="0" layoutInCell="1" allowOverlap="1">
            <wp:simplePos x="0" y="0"/>
            <wp:positionH relativeFrom="page">
              <wp:posOffset>1457325</wp:posOffset>
            </wp:positionH>
            <wp:positionV relativeFrom="paragraph">
              <wp:posOffset>334645</wp:posOffset>
            </wp:positionV>
            <wp:extent cx="4667250" cy="4591050"/>
            <wp:effectExtent l="0" t="0" r="0" b="0"/>
            <wp:wrapNone/>
            <wp:docPr id="213" name="Image 213"/>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26" cstate="print"/>
                    <a:stretch>
                      <a:fillRect/>
                    </a:stretch>
                  </pic:blipFill>
                  <pic:spPr>
                    <a:xfrm>
                      <a:off x="0" y="0"/>
                      <a:ext cx="4667249" cy="4591049"/>
                    </a:xfrm>
                    <a:prstGeom prst="rect">
                      <a:avLst/>
                    </a:prstGeom>
                  </pic:spPr>
                </pic:pic>
              </a:graphicData>
            </a:graphic>
          </wp:anchor>
        </w:drawing>
      </w:r>
      <w:r>
        <w:t xml:space="preserve">SIMANJUNTAK, M. (2020). Meningkatkan Keaktifan Siswa Dalam Pembelajaran Daring Melalui Media Game Edukasi Quiziz Pada Masa Pencegahan Penyebaran Covid-19. </w:t>
      </w:r>
      <w:r>
        <w:rPr>
          <w:i/>
        </w:rPr>
        <w:t>Jurnal Bahasa Indonesia Prima (BIP)</w:t>
      </w:r>
      <w:r>
        <w:t xml:space="preserve">, </w:t>
      </w:r>
      <w:r>
        <w:rPr>
          <w:i/>
        </w:rPr>
        <w:t>2</w:t>
      </w:r>
      <w:r>
        <w:t>(2), 103–112.</w:t>
      </w:r>
    </w:p>
    <w:p w14:paraId="2CF1A97D">
      <w:pPr>
        <w:pStyle w:val="10"/>
        <w:spacing w:before="1" w:line="360" w:lineRule="auto"/>
        <w:ind w:left="1756" w:right="1341" w:hanging="480"/>
        <w:jc w:val="both"/>
      </w:pPr>
      <w:r>
        <w:t xml:space="preserve">Sudjana, N. (2009). Penilaian Hasil Proses Belajar Mengajar. Bandung: Remaja </w:t>
      </w:r>
      <w:r>
        <w:rPr>
          <w:spacing w:val="-2"/>
        </w:rPr>
        <w:t>Rosdakarya.</w:t>
      </w:r>
    </w:p>
    <w:p w14:paraId="0E0295D5">
      <w:pPr>
        <w:spacing w:before="0" w:line="360" w:lineRule="auto"/>
        <w:ind w:left="1756" w:right="1332" w:hanging="480"/>
        <w:jc w:val="both"/>
        <w:rPr>
          <w:sz w:val="24"/>
        </w:rPr>
      </w:pPr>
      <w:r>
        <w:rPr>
          <w:sz w:val="24"/>
        </w:rPr>
        <w:t xml:space="preserve">Sudjana, N. (2016). </w:t>
      </w:r>
      <w:r>
        <w:rPr>
          <w:i/>
          <w:sz w:val="24"/>
        </w:rPr>
        <w:t>Penilaian Hasil Proses Belajar Mengajar</w:t>
      </w:r>
      <w:r>
        <w:rPr>
          <w:sz w:val="24"/>
        </w:rPr>
        <w:t xml:space="preserve">. PT Remaja Rosdakarya. </w:t>
      </w:r>
      <w:r>
        <w:fldChar w:fldCharType="begin"/>
      </w:r>
      <w:r>
        <w:instrText xml:space="preserve"> HYPERLINK "http://www.rosda.co.id/" \h </w:instrText>
      </w:r>
      <w:r>
        <w:fldChar w:fldCharType="separate"/>
      </w:r>
      <w:r>
        <w:rPr>
          <w:sz w:val="24"/>
        </w:rPr>
        <w:t>www.rosda.co.id</w:t>
      </w:r>
      <w:r>
        <w:rPr>
          <w:sz w:val="24"/>
        </w:rPr>
        <w:fldChar w:fldCharType="end"/>
      </w:r>
    </w:p>
    <w:p w14:paraId="42E72FF2">
      <w:pPr>
        <w:spacing w:before="0" w:line="360" w:lineRule="auto"/>
        <w:ind w:left="1756" w:right="1337" w:hanging="480"/>
        <w:jc w:val="both"/>
        <w:rPr>
          <w:sz w:val="24"/>
        </w:rPr>
      </w:pPr>
      <w:r>
        <w:rPr>
          <w:sz w:val="24"/>
        </w:rPr>
        <w:t xml:space="preserve">Suhaemi, W. B. S. (2019). </w:t>
      </w:r>
      <w:r>
        <w:rPr>
          <w:i/>
          <w:sz w:val="24"/>
        </w:rPr>
        <w:t>Peranan Metode Diskusi Menggunakan Media Stik Es krim dalam Meningkatkan Motivasi Minat dan Hasil Belajar Matematika Kelas II Sekolah Dasar Negeri Srengseng Sawah 12 Pagi Jakarta</w:t>
      </w:r>
      <w:r>
        <w:rPr>
          <w:sz w:val="24"/>
        </w:rPr>
        <w:t>.</w:t>
      </w:r>
    </w:p>
    <w:p w14:paraId="7DF4E82D">
      <w:pPr>
        <w:pStyle w:val="10"/>
        <w:spacing w:line="360" w:lineRule="auto"/>
        <w:ind w:left="1756" w:right="1335" w:hanging="480"/>
        <w:jc w:val="both"/>
      </w:pPr>
      <w:r>
        <w:t xml:space="preserve">Sumariyati, T. (2017). Penerapan Model Pembelajaran Kooperatif Tipe Student Teams Achievement Division Untuk Meningkatkan Hasil Belajar Ipa Siswa kelas viii Smpn 1 Karangploso. </w:t>
      </w:r>
      <w:r>
        <w:rPr>
          <w:i/>
        </w:rPr>
        <w:t>CENDEKIA: Journal of Education and Teaching</w:t>
      </w:r>
      <w:r>
        <w:t xml:space="preserve">, </w:t>
      </w:r>
      <w:r>
        <w:rPr>
          <w:i/>
        </w:rPr>
        <w:t>93</w:t>
      </w:r>
      <w:r>
        <w:t>.</w:t>
      </w:r>
    </w:p>
    <w:p w14:paraId="18D4ADCB">
      <w:pPr>
        <w:spacing w:before="0"/>
        <w:ind w:left="1276" w:right="0" w:firstLine="0"/>
        <w:jc w:val="both"/>
        <w:rPr>
          <w:sz w:val="24"/>
        </w:rPr>
      </w:pPr>
      <w:r>
        <w:rPr>
          <w:sz w:val="24"/>
        </w:rPr>
        <w:t>Susanto,</w:t>
      </w:r>
      <w:r>
        <w:rPr>
          <w:spacing w:val="-19"/>
          <w:sz w:val="24"/>
        </w:rPr>
        <w:t xml:space="preserve"> </w:t>
      </w:r>
      <w:r>
        <w:rPr>
          <w:sz w:val="24"/>
        </w:rPr>
        <w:t>A.</w:t>
      </w:r>
      <w:r>
        <w:rPr>
          <w:spacing w:val="-10"/>
          <w:sz w:val="24"/>
        </w:rPr>
        <w:t xml:space="preserve"> </w:t>
      </w:r>
      <w:r>
        <w:rPr>
          <w:sz w:val="24"/>
        </w:rPr>
        <w:t>(2016).</w:t>
      </w:r>
      <w:r>
        <w:rPr>
          <w:spacing w:val="-2"/>
          <w:sz w:val="24"/>
        </w:rPr>
        <w:t xml:space="preserve"> </w:t>
      </w:r>
      <w:r>
        <w:rPr>
          <w:i/>
          <w:sz w:val="24"/>
        </w:rPr>
        <w:t>Teori</w:t>
      </w:r>
      <w:r>
        <w:rPr>
          <w:i/>
          <w:spacing w:val="-4"/>
          <w:sz w:val="24"/>
        </w:rPr>
        <w:t xml:space="preserve"> </w:t>
      </w:r>
      <w:r>
        <w:rPr>
          <w:i/>
          <w:sz w:val="24"/>
        </w:rPr>
        <w:t>Belajar</w:t>
      </w:r>
      <w:r>
        <w:rPr>
          <w:i/>
          <w:spacing w:val="-6"/>
          <w:sz w:val="24"/>
        </w:rPr>
        <w:t xml:space="preserve"> </w:t>
      </w:r>
      <w:r>
        <w:rPr>
          <w:i/>
          <w:sz w:val="24"/>
        </w:rPr>
        <w:t>dan</w:t>
      </w:r>
      <w:r>
        <w:rPr>
          <w:i/>
          <w:spacing w:val="-6"/>
          <w:sz w:val="24"/>
        </w:rPr>
        <w:t xml:space="preserve"> </w:t>
      </w:r>
      <w:r>
        <w:rPr>
          <w:i/>
          <w:sz w:val="24"/>
        </w:rPr>
        <w:t>Pembelajaran</w:t>
      </w:r>
      <w:r>
        <w:rPr>
          <w:sz w:val="24"/>
        </w:rPr>
        <w:t>.</w:t>
      </w:r>
      <w:r>
        <w:rPr>
          <w:spacing w:val="-7"/>
          <w:sz w:val="24"/>
        </w:rPr>
        <w:t xml:space="preserve"> </w:t>
      </w:r>
      <w:r>
        <w:rPr>
          <w:sz w:val="24"/>
        </w:rPr>
        <w:t>Prenada</w:t>
      </w:r>
      <w:r>
        <w:rPr>
          <w:spacing w:val="-6"/>
          <w:sz w:val="24"/>
        </w:rPr>
        <w:t xml:space="preserve"> </w:t>
      </w:r>
      <w:r>
        <w:rPr>
          <w:sz w:val="24"/>
        </w:rPr>
        <w:t>Media</w:t>
      </w:r>
      <w:r>
        <w:rPr>
          <w:spacing w:val="-4"/>
          <w:sz w:val="24"/>
        </w:rPr>
        <w:t xml:space="preserve"> </w:t>
      </w:r>
      <w:r>
        <w:rPr>
          <w:spacing w:val="-2"/>
          <w:sz w:val="24"/>
        </w:rPr>
        <w:t>Group.</w:t>
      </w:r>
    </w:p>
    <w:p w14:paraId="2E397565">
      <w:pPr>
        <w:pStyle w:val="10"/>
        <w:spacing w:before="136" w:line="360" w:lineRule="auto"/>
        <w:ind w:left="1756" w:right="1329" w:hanging="480"/>
        <w:jc w:val="both"/>
      </w:pPr>
      <w:r>
        <w:t>Sutikno, muhari &amp; subianto W.T (2015). penerapan model PBL untuk meningkatkan hasil belajar IPS pada materi maslah siswa kelas IV SDN pandy</w:t>
      </w:r>
      <w:r>
        <w:rPr>
          <w:spacing w:val="-15"/>
        </w:rPr>
        <w:t xml:space="preserve"> </w:t>
      </w:r>
      <w:r>
        <w:t>cerme</w:t>
      </w:r>
      <w:r>
        <w:rPr>
          <w:spacing w:val="-15"/>
        </w:rPr>
        <w:t xml:space="preserve"> </w:t>
      </w:r>
      <w:r>
        <w:t>Gresik,</w:t>
      </w:r>
      <w:r>
        <w:rPr>
          <w:spacing w:val="-13"/>
        </w:rPr>
        <w:t xml:space="preserve"> </w:t>
      </w:r>
      <w:r>
        <w:t>jurnal</w:t>
      </w:r>
      <w:r>
        <w:rPr>
          <w:spacing w:val="-13"/>
        </w:rPr>
        <w:t xml:space="preserve"> </w:t>
      </w:r>
      <w:r>
        <w:t>kajian</w:t>
      </w:r>
      <w:r>
        <w:rPr>
          <w:spacing w:val="-13"/>
        </w:rPr>
        <w:t xml:space="preserve"> </w:t>
      </w:r>
      <w:r>
        <w:t>pendidikan</w:t>
      </w:r>
      <w:r>
        <w:rPr>
          <w:spacing w:val="-14"/>
        </w:rPr>
        <w:t xml:space="preserve"> </w:t>
      </w:r>
      <w:r>
        <w:t>dan</w:t>
      </w:r>
      <w:r>
        <w:rPr>
          <w:spacing w:val="-15"/>
        </w:rPr>
        <w:t xml:space="preserve"> </w:t>
      </w:r>
      <w:r>
        <w:t>hasil</w:t>
      </w:r>
      <w:r>
        <w:rPr>
          <w:spacing w:val="-12"/>
        </w:rPr>
        <w:t xml:space="preserve"> </w:t>
      </w:r>
      <w:r>
        <w:t>penelitian,</w:t>
      </w:r>
      <w:r>
        <w:rPr>
          <w:spacing w:val="-14"/>
        </w:rPr>
        <w:t xml:space="preserve"> </w:t>
      </w:r>
      <w:r>
        <w:t>1(1),</w:t>
      </w:r>
      <w:r>
        <w:rPr>
          <w:spacing w:val="-14"/>
        </w:rPr>
        <w:t xml:space="preserve"> </w:t>
      </w:r>
      <w:r>
        <w:t>2460-8475 doi: https:// journal.unesa.ac.id/index.php/PD</w:t>
      </w:r>
    </w:p>
    <w:p w14:paraId="5ADC204E">
      <w:pPr>
        <w:pStyle w:val="10"/>
        <w:spacing w:before="4" w:line="360" w:lineRule="auto"/>
        <w:ind w:left="1756" w:right="1339" w:hanging="480"/>
        <w:jc w:val="both"/>
      </w:pPr>
      <w:r>
        <w:t xml:space="preserve">Triningsih D.E. (2021). Penerapan Aplikasi Canva untuk Meningkatkan Kemampuan Menyajikan Teks Tanggapan Kritis Melalui Pembelajaran Berbasis Proyek. </w:t>
      </w:r>
      <w:r>
        <w:rPr>
          <w:i/>
        </w:rPr>
        <w:t>Toward a Media History of Documents</w:t>
      </w:r>
      <w:r>
        <w:t xml:space="preserve">, </w:t>
      </w:r>
      <w:r>
        <w:rPr>
          <w:i/>
        </w:rPr>
        <w:t>15</w:t>
      </w:r>
      <w:r>
        <w:t>(1), 128–144.</w:t>
      </w:r>
    </w:p>
    <w:p w14:paraId="0665C997">
      <w:pPr>
        <w:pStyle w:val="10"/>
        <w:spacing w:line="360" w:lineRule="auto"/>
        <w:ind w:left="1756" w:right="1332" w:hanging="480"/>
        <w:jc w:val="both"/>
      </w:pPr>
      <w:r>
        <w:t xml:space="preserve">Wahyuningtyas, R., &amp; Sulasmono, B. S. (2020). Pentingnya media dalam pembelajaran guna meningkatkan hasil belajar di Sekolah Dasar. </w:t>
      </w:r>
      <w:r>
        <w:rPr>
          <w:i/>
        </w:rPr>
        <w:t>Edukatif: Jurnal Ilmu Pendidikan</w:t>
      </w:r>
      <w:r>
        <w:t xml:space="preserve">, </w:t>
      </w:r>
      <w:r>
        <w:rPr>
          <w:i/>
        </w:rPr>
        <w:t>2</w:t>
      </w:r>
      <w:r>
        <w:t>(1), 23–27.</w:t>
      </w:r>
    </w:p>
    <w:p w14:paraId="56B5516C">
      <w:pPr>
        <w:pStyle w:val="10"/>
        <w:spacing w:after="0" w:line="360" w:lineRule="auto"/>
        <w:jc w:val="both"/>
        <w:sectPr>
          <w:pgSz w:w="11920" w:h="16860"/>
          <w:pgMar w:top="960" w:right="425" w:bottom="280" w:left="992" w:header="715" w:footer="0" w:gutter="0"/>
          <w:cols w:space="720" w:num="1"/>
        </w:sectPr>
      </w:pPr>
    </w:p>
    <w:p w14:paraId="7A4057EF">
      <w:pPr>
        <w:pStyle w:val="10"/>
      </w:pPr>
    </w:p>
    <w:p w14:paraId="23A046A7">
      <w:pPr>
        <w:pStyle w:val="10"/>
        <w:spacing w:before="163"/>
      </w:pPr>
    </w:p>
    <w:p w14:paraId="5F2CDEA8">
      <w:pPr>
        <w:spacing w:before="0" w:line="360" w:lineRule="auto"/>
        <w:ind w:left="1756" w:right="1333" w:hanging="480"/>
        <w:jc w:val="both"/>
        <w:rPr>
          <w:sz w:val="24"/>
        </w:rPr>
      </w:pPr>
      <w:r>
        <w:rPr>
          <w:sz w:val="24"/>
        </w:rPr>
        <w:t>Wibowo, N. (2016). Upaya Peningkatan Keaktifan Siswa Melalui Pembelajaran Berdasarkan</w:t>
      </w:r>
      <w:r>
        <w:rPr>
          <w:spacing w:val="-7"/>
          <w:sz w:val="24"/>
        </w:rPr>
        <w:t xml:space="preserve"> </w:t>
      </w:r>
      <w:r>
        <w:rPr>
          <w:sz w:val="24"/>
        </w:rPr>
        <w:t>Gaya</w:t>
      </w:r>
      <w:r>
        <w:rPr>
          <w:spacing w:val="-7"/>
          <w:sz w:val="24"/>
        </w:rPr>
        <w:t xml:space="preserve"> </w:t>
      </w:r>
      <w:r>
        <w:rPr>
          <w:sz w:val="24"/>
        </w:rPr>
        <w:t>Belajar</w:t>
      </w:r>
      <w:r>
        <w:rPr>
          <w:spacing w:val="-9"/>
          <w:sz w:val="24"/>
        </w:rPr>
        <w:t xml:space="preserve"> </w:t>
      </w:r>
      <w:r>
        <w:rPr>
          <w:sz w:val="24"/>
        </w:rPr>
        <w:t>Di</w:t>
      </w:r>
      <w:r>
        <w:rPr>
          <w:spacing w:val="-7"/>
          <w:sz w:val="24"/>
        </w:rPr>
        <w:t xml:space="preserve"> </w:t>
      </w:r>
      <w:r>
        <w:rPr>
          <w:sz w:val="24"/>
        </w:rPr>
        <w:t>Smk</w:t>
      </w:r>
      <w:r>
        <w:rPr>
          <w:spacing w:val="-8"/>
          <w:sz w:val="24"/>
        </w:rPr>
        <w:t xml:space="preserve"> </w:t>
      </w:r>
      <w:r>
        <w:rPr>
          <w:sz w:val="24"/>
        </w:rPr>
        <w:t>Negeri</w:t>
      </w:r>
      <w:r>
        <w:rPr>
          <w:spacing w:val="-6"/>
          <w:sz w:val="24"/>
        </w:rPr>
        <w:t xml:space="preserve"> </w:t>
      </w:r>
      <w:r>
        <w:rPr>
          <w:sz w:val="24"/>
        </w:rPr>
        <w:t>1</w:t>
      </w:r>
      <w:r>
        <w:rPr>
          <w:spacing w:val="-8"/>
          <w:sz w:val="24"/>
        </w:rPr>
        <w:t xml:space="preserve"> </w:t>
      </w:r>
      <w:r>
        <w:rPr>
          <w:sz w:val="24"/>
        </w:rPr>
        <w:t>Saptosari.</w:t>
      </w:r>
      <w:r>
        <w:rPr>
          <w:spacing w:val="-7"/>
          <w:sz w:val="24"/>
        </w:rPr>
        <w:t xml:space="preserve"> </w:t>
      </w:r>
      <w:r>
        <w:rPr>
          <w:sz w:val="24"/>
        </w:rPr>
        <w:t>.</w:t>
      </w:r>
      <w:r>
        <w:rPr>
          <w:spacing w:val="-6"/>
          <w:sz w:val="24"/>
        </w:rPr>
        <w:t xml:space="preserve"> </w:t>
      </w:r>
      <w:r>
        <w:rPr>
          <w:i/>
          <w:sz w:val="24"/>
        </w:rPr>
        <w:t>.</w:t>
      </w:r>
      <w:r>
        <w:rPr>
          <w:i/>
          <w:spacing w:val="-6"/>
          <w:sz w:val="24"/>
        </w:rPr>
        <w:t xml:space="preserve"> </w:t>
      </w:r>
      <w:r>
        <w:rPr>
          <w:i/>
          <w:sz w:val="24"/>
        </w:rPr>
        <w:t>Elinvo</w:t>
      </w:r>
      <w:r>
        <w:rPr>
          <w:i/>
          <w:spacing w:val="-6"/>
          <w:sz w:val="24"/>
        </w:rPr>
        <w:t xml:space="preserve"> </w:t>
      </w:r>
      <w:r>
        <w:rPr>
          <w:i/>
          <w:sz w:val="24"/>
        </w:rPr>
        <w:t>(Electronics, Informatics, and Vocational Education)</w:t>
      </w:r>
      <w:r>
        <w:rPr>
          <w:sz w:val="24"/>
        </w:rPr>
        <w:t xml:space="preserve">, </w:t>
      </w:r>
      <w:r>
        <w:rPr>
          <w:i/>
          <w:sz w:val="24"/>
        </w:rPr>
        <w:t>1</w:t>
      </w:r>
      <w:r>
        <w:rPr>
          <w:sz w:val="24"/>
        </w:rPr>
        <w:t>(2), 128–139.</w:t>
      </w:r>
    </w:p>
    <w:p w14:paraId="6CF56C0D">
      <w:pPr>
        <w:spacing w:before="3" w:line="360" w:lineRule="auto"/>
        <w:ind w:left="1756" w:right="1327" w:hanging="480"/>
        <w:jc w:val="both"/>
        <w:rPr>
          <w:sz w:val="21"/>
        </w:rPr>
      </w:pPr>
      <w:r>
        <w:rPr>
          <w:sz w:val="21"/>
        </w:rPr>
        <w:t>Yarshal</w:t>
      </w:r>
      <w:r>
        <w:rPr>
          <w:spacing w:val="-14"/>
          <w:sz w:val="21"/>
        </w:rPr>
        <w:t xml:space="preserve"> </w:t>
      </w:r>
      <w:r>
        <w:rPr>
          <w:sz w:val="21"/>
        </w:rPr>
        <w:t>D,</w:t>
      </w:r>
      <w:r>
        <w:rPr>
          <w:spacing w:val="-13"/>
          <w:sz w:val="21"/>
        </w:rPr>
        <w:t xml:space="preserve"> </w:t>
      </w:r>
      <w:r>
        <w:rPr>
          <w:sz w:val="21"/>
        </w:rPr>
        <w:t>Baros</w:t>
      </w:r>
      <w:r>
        <w:rPr>
          <w:spacing w:val="-13"/>
          <w:sz w:val="21"/>
        </w:rPr>
        <w:t xml:space="preserve"> </w:t>
      </w:r>
      <w:r>
        <w:rPr>
          <w:sz w:val="21"/>
        </w:rPr>
        <w:t>N.S</w:t>
      </w:r>
      <w:r>
        <w:rPr>
          <w:spacing w:val="-13"/>
          <w:sz w:val="21"/>
        </w:rPr>
        <w:t xml:space="preserve"> </w:t>
      </w:r>
      <w:r>
        <w:rPr>
          <w:sz w:val="21"/>
        </w:rPr>
        <w:t>(2022).</w:t>
      </w:r>
      <w:r>
        <w:rPr>
          <w:spacing w:val="-13"/>
          <w:sz w:val="21"/>
        </w:rPr>
        <w:t xml:space="preserve"> </w:t>
      </w:r>
      <w:r>
        <w:rPr>
          <w:sz w:val="21"/>
        </w:rPr>
        <w:t>Upaya</w:t>
      </w:r>
      <w:r>
        <w:rPr>
          <w:spacing w:val="-13"/>
          <w:sz w:val="21"/>
        </w:rPr>
        <w:t xml:space="preserve"> </w:t>
      </w:r>
      <w:r>
        <w:rPr>
          <w:sz w:val="21"/>
        </w:rPr>
        <w:t>Meningkatkan</w:t>
      </w:r>
      <w:r>
        <w:rPr>
          <w:spacing w:val="-13"/>
          <w:sz w:val="21"/>
        </w:rPr>
        <w:t xml:space="preserve"> </w:t>
      </w:r>
      <w:r>
        <w:rPr>
          <w:sz w:val="21"/>
        </w:rPr>
        <w:t>Hasil</w:t>
      </w:r>
      <w:r>
        <w:rPr>
          <w:spacing w:val="-13"/>
          <w:sz w:val="21"/>
        </w:rPr>
        <w:t xml:space="preserve"> </w:t>
      </w:r>
      <w:r>
        <w:rPr>
          <w:sz w:val="21"/>
        </w:rPr>
        <w:t>Belajar</w:t>
      </w:r>
      <w:r>
        <w:rPr>
          <w:spacing w:val="-14"/>
          <w:sz w:val="21"/>
        </w:rPr>
        <w:t xml:space="preserve"> </w:t>
      </w:r>
      <w:r>
        <w:rPr>
          <w:sz w:val="21"/>
        </w:rPr>
        <w:t>Siswa</w:t>
      </w:r>
      <w:r>
        <w:rPr>
          <w:spacing w:val="-13"/>
          <w:sz w:val="21"/>
        </w:rPr>
        <w:t xml:space="preserve"> </w:t>
      </w:r>
      <w:r>
        <w:rPr>
          <w:sz w:val="21"/>
        </w:rPr>
        <w:t>Dengan</w:t>
      </w:r>
      <w:r>
        <w:rPr>
          <w:spacing w:val="-13"/>
          <w:sz w:val="21"/>
        </w:rPr>
        <w:t xml:space="preserve"> </w:t>
      </w:r>
      <w:r>
        <w:rPr>
          <w:sz w:val="21"/>
        </w:rPr>
        <w:t xml:space="preserve">Menggunakan </w:t>
      </w:r>
      <w:r>
        <w:rPr>
          <w:spacing w:val="-2"/>
          <w:sz w:val="21"/>
        </w:rPr>
        <w:t>Model</w:t>
      </w:r>
      <w:r>
        <w:rPr>
          <w:spacing w:val="-5"/>
          <w:sz w:val="21"/>
        </w:rPr>
        <w:t xml:space="preserve"> </w:t>
      </w:r>
      <w:r>
        <w:rPr>
          <w:spacing w:val="-2"/>
          <w:sz w:val="21"/>
        </w:rPr>
        <w:t>Cooperstive</w:t>
      </w:r>
      <w:r>
        <w:rPr>
          <w:spacing w:val="-7"/>
          <w:sz w:val="21"/>
        </w:rPr>
        <w:t xml:space="preserve"> </w:t>
      </w:r>
      <w:r>
        <w:rPr>
          <w:spacing w:val="-2"/>
          <w:sz w:val="21"/>
        </w:rPr>
        <w:t>Tipe Snowball</w:t>
      </w:r>
      <w:r>
        <w:rPr>
          <w:spacing w:val="-7"/>
          <w:sz w:val="21"/>
        </w:rPr>
        <w:t xml:space="preserve"> </w:t>
      </w:r>
      <w:r>
        <w:rPr>
          <w:spacing w:val="-2"/>
          <w:sz w:val="21"/>
        </w:rPr>
        <w:t>Throwing Pada</w:t>
      </w:r>
      <w:r>
        <w:rPr>
          <w:spacing w:val="-10"/>
          <w:sz w:val="21"/>
        </w:rPr>
        <w:t xml:space="preserve"> </w:t>
      </w:r>
      <w:r>
        <w:rPr>
          <w:spacing w:val="-2"/>
          <w:sz w:val="21"/>
        </w:rPr>
        <w:t>Tema</w:t>
      </w:r>
      <w:r>
        <w:rPr>
          <w:spacing w:val="-7"/>
          <w:sz w:val="21"/>
        </w:rPr>
        <w:t xml:space="preserve"> </w:t>
      </w:r>
      <w:r>
        <w:rPr>
          <w:spacing w:val="-2"/>
          <w:sz w:val="21"/>
        </w:rPr>
        <w:t>Daerah</w:t>
      </w:r>
      <w:r>
        <w:rPr>
          <w:spacing w:val="-6"/>
          <w:sz w:val="21"/>
        </w:rPr>
        <w:t xml:space="preserve"> </w:t>
      </w:r>
      <w:r>
        <w:rPr>
          <w:spacing w:val="-2"/>
          <w:sz w:val="21"/>
        </w:rPr>
        <w:t>Tempat</w:t>
      </w:r>
      <w:r>
        <w:rPr>
          <w:spacing w:val="-8"/>
          <w:sz w:val="21"/>
        </w:rPr>
        <w:t xml:space="preserve"> </w:t>
      </w:r>
      <w:r>
        <w:rPr>
          <w:spacing w:val="-2"/>
          <w:sz w:val="21"/>
        </w:rPr>
        <w:t>Tinggalku</w:t>
      </w:r>
      <w:r>
        <w:rPr>
          <w:spacing w:val="-3"/>
          <w:sz w:val="21"/>
        </w:rPr>
        <w:t xml:space="preserve"> </w:t>
      </w:r>
      <w:r>
        <w:rPr>
          <w:spacing w:val="-2"/>
          <w:sz w:val="21"/>
        </w:rPr>
        <w:t>Kelas</w:t>
      </w:r>
    </w:p>
    <w:p w14:paraId="25DCEC96">
      <w:pPr>
        <w:tabs>
          <w:tab w:val="left" w:pos="8722"/>
        </w:tabs>
        <w:spacing w:before="1"/>
        <w:ind w:left="1756" w:right="0" w:firstLine="0"/>
        <w:jc w:val="both"/>
        <w:rPr>
          <w:sz w:val="21"/>
        </w:rPr>
      </w:pPr>
      <w:r>
        <w:rPr>
          <w:sz w:val="21"/>
        </w:rPr>
        <w:t>IV</w:t>
      </w:r>
      <w:r>
        <w:rPr>
          <w:spacing w:val="64"/>
          <w:w w:val="150"/>
          <w:sz w:val="21"/>
        </w:rPr>
        <w:t xml:space="preserve">  </w:t>
      </w:r>
      <w:r>
        <w:rPr>
          <w:sz w:val="21"/>
        </w:rPr>
        <w:t>SDN</w:t>
      </w:r>
      <w:r>
        <w:rPr>
          <w:spacing w:val="68"/>
          <w:w w:val="150"/>
          <w:sz w:val="21"/>
        </w:rPr>
        <w:t xml:space="preserve">  </w:t>
      </w:r>
      <w:r>
        <w:rPr>
          <w:sz w:val="21"/>
        </w:rPr>
        <w:t>106185</w:t>
      </w:r>
      <w:r>
        <w:rPr>
          <w:spacing w:val="61"/>
          <w:w w:val="150"/>
          <w:sz w:val="21"/>
        </w:rPr>
        <w:t xml:space="preserve">  </w:t>
      </w:r>
      <w:r>
        <w:rPr>
          <w:sz w:val="21"/>
        </w:rPr>
        <w:t>Tanjung</w:t>
      </w:r>
      <w:r>
        <w:rPr>
          <w:spacing w:val="64"/>
          <w:w w:val="150"/>
          <w:sz w:val="21"/>
        </w:rPr>
        <w:t xml:space="preserve">  </w:t>
      </w:r>
      <w:r>
        <w:rPr>
          <w:sz w:val="21"/>
        </w:rPr>
        <w:t>Garbus</w:t>
      </w:r>
      <w:r>
        <w:rPr>
          <w:spacing w:val="65"/>
          <w:w w:val="150"/>
          <w:sz w:val="21"/>
        </w:rPr>
        <w:t xml:space="preserve">  </w:t>
      </w:r>
      <w:r>
        <w:rPr>
          <w:sz w:val="21"/>
        </w:rPr>
        <w:t>04</w:t>
      </w:r>
      <w:r>
        <w:rPr>
          <w:spacing w:val="67"/>
          <w:w w:val="150"/>
          <w:sz w:val="21"/>
        </w:rPr>
        <w:t xml:space="preserve">  </w:t>
      </w:r>
      <w:r>
        <w:rPr>
          <w:sz w:val="21"/>
        </w:rPr>
        <w:t>(2),</w:t>
      </w:r>
      <w:r>
        <w:rPr>
          <w:spacing w:val="66"/>
          <w:w w:val="150"/>
          <w:sz w:val="21"/>
        </w:rPr>
        <w:t xml:space="preserve">  </w:t>
      </w:r>
      <w:r>
        <w:rPr>
          <w:sz w:val="21"/>
        </w:rPr>
        <w:t>2684</w:t>
      </w:r>
      <w:r>
        <w:rPr>
          <w:spacing w:val="67"/>
          <w:w w:val="150"/>
          <w:sz w:val="21"/>
        </w:rPr>
        <w:t xml:space="preserve">  </w:t>
      </w:r>
      <w:r>
        <w:rPr>
          <w:sz w:val="21"/>
        </w:rPr>
        <w:t>-</w:t>
      </w:r>
      <w:r>
        <w:rPr>
          <w:spacing w:val="-4"/>
          <w:sz w:val="21"/>
        </w:rPr>
        <w:t>9216</w:t>
      </w:r>
      <w:r>
        <w:rPr>
          <w:sz w:val="21"/>
        </w:rPr>
        <w:tab/>
      </w:r>
      <w:r>
        <w:rPr>
          <w:spacing w:val="-4"/>
          <w:sz w:val="21"/>
        </w:rPr>
        <w:t>DOI:</w:t>
      </w:r>
    </w:p>
    <w:p w14:paraId="277CBC47">
      <w:pPr>
        <w:spacing w:before="121"/>
        <w:ind w:left="1756" w:right="0" w:firstLine="0"/>
        <w:jc w:val="left"/>
        <w:rPr>
          <w:sz w:val="21"/>
        </w:rPr>
      </w:pPr>
      <w:r>
        <w:fldChar w:fldCharType="begin"/>
      </w:r>
      <w:r>
        <w:instrText xml:space="preserve"> HYPERLINK "https://doi.org/10.32696/pgsd.v4i2.1754" \h </w:instrText>
      </w:r>
      <w:r>
        <w:fldChar w:fldCharType="separate"/>
      </w:r>
      <w:r>
        <w:rPr>
          <w:spacing w:val="-2"/>
          <w:sz w:val="21"/>
        </w:rPr>
        <w:t>https://doi.org/10.32696/pgsd.v4i2.1754</w:t>
      </w:r>
      <w:r>
        <w:rPr>
          <w:spacing w:val="-2"/>
          <w:sz w:val="21"/>
        </w:rPr>
        <w:fldChar w:fldCharType="end"/>
      </w:r>
    </w:p>
    <w:p w14:paraId="35A7DCC7">
      <w:pPr>
        <w:pStyle w:val="10"/>
        <w:spacing w:before="119" w:line="360" w:lineRule="auto"/>
        <w:ind w:left="1756" w:right="1335" w:hanging="480"/>
        <w:jc w:val="both"/>
      </w:pPr>
      <w:r>
        <w:drawing>
          <wp:anchor distT="0" distB="0" distL="0" distR="0" simplePos="0" relativeHeight="251740160" behindDoc="1" locked="0" layoutInCell="1" allowOverlap="1">
            <wp:simplePos x="0" y="0"/>
            <wp:positionH relativeFrom="page">
              <wp:posOffset>1457325</wp:posOffset>
            </wp:positionH>
            <wp:positionV relativeFrom="paragraph">
              <wp:posOffset>333375</wp:posOffset>
            </wp:positionV>
            <wp:extent cx="4667250" cy="4591050"/>
            <wp:effectExtent l="0" t="0" r="0" b="0"/>
            <wp:wrapNone/>
            <wp:docPr id="214" name="Image 214"/>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26" cstate="print"/>
                    <a:stretch>
                      <a:fillRect/>
                    </a:stretch>
                  </pic:blipFill>
                  <pic:spPr>
                    <a:xfrm>
                      <a:off x="0" y="0"/>
                      <a:ext cx="4667249" cy="4591049"/>
                    </a:xfrm>
                    <a:prstGeom prst="rect">
                      <a:avLst/>
                    </a:prstGeom>
                  </pic:spPr>
                </pic:pic>
              </a:graphicData>
            </a:graphic>
          </wp:anchor>
        </w:drawing>
      </w:r>
      <w:r>
        <w:t xml:space="preserve">Yuliana, D., Baijuri, A., Suparto, A. A., Seituni, S., &amp; Syukria, S. (2023). Pemanfaatan Aplikasi Canva Sebagai Media Video Pembelajaran Kreatif, Inovatif, Dan Kolaboratif. </w:t>
      </w:r>
      <w:r>
        <w:rPr>
          <w:i/>
        </w:rPr>
        <w:t>Jurnal Pendidikan Teknologi Informasi (JUKANTI)</w:t>
      </w:r>
      <w:r>
        <w:t xml:space="preserve">, </w:t>
      </w:r>
      <w:r>
        <w:rPr>
          <w:i/>
        </w:rPr>
        <w:t>6</w:t>
      </w:r>
      <w:r>
        <w:t xml:space="preserve">(2), 247–257. </w:t>
      </w:r>
      <w:r>
        <w:fldChar w:fldCharType="begin"/>
      </w:r>
      <w:r>
        <w:instrText xml:space="preserve"> HYPERLINK "https://doi.org/10.37792/jukanti.v6i2.1025" \h </w:instrText>
      </w:r>
      <w:r>
        <w:fldChar w:fldCharType="separate"/>
      </w:r>
      <w:r>
        <w:t>https://doi.org/10.37792/jukanti.v6i2.1025</w:t>
      </w:r>
      <w:r>
        <w:fldChar w:fldCharType="end"/>
      </w:r>
    </w:p>
    <w:p w14:paraId="387C0289">
      <w:pPr>
        <w:pStyle w:val="10"/>
        <w:spacing w:after="0" w:line="360" w:lineRule="auto"/>
        <w:jc w:val="both"/>
        <w:sectPr>
          <w:pgSz w:w="11920" w:h="16860"/>
          <w:pgMar w:top="980" w:right="425" w:bottom="280" w:left="992" w:header="715" w:footer="0" w:gutter="0"/>
          <w:cols w:space="720" w:num="1"/>
        </w:sectPr>
      </w:pPr>
    </w:p>
    <w:p w14:paraId="1D6CC120">
      <w:pPr>
        <w:pStyle w:val="10"/>
      </w:pPr>
    </w:p>
    <w:p w14:paraId="0A218AD9">
      <w:pPr>
        <w:pStyle w:val="10"/>
        <w:spacing w:before="174"/>
      </w:pPr>
    </w:p>
    <w:p w14:paraId="401A5E40">
      <w:pPr>
        <w:pStyle w:val="7"/>
        <w:ind w:left="1276"/>
        <w:jc w:val="both"/>
      </w:pPr>
      <w:r>
        <w:drawing>
          <wp:anchor distT="0" distB="0" distL="0" distR="0" simplePos="0" relativeHeight="251741184"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215" name="Image 215"/>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26" cstate="print"/>
                    <a:stretch>
                      <a:fillRect/>
                    </a:stretch>
                  </pic:blipFill>
                  <pic:spPr>
                    <a:xfrm>
                      <a:off x="0" y="0"/>
                      <a:ext cx="4667249" cy="4591049"/>
                    </a:xfrm>
                    <a:prstGeom prst="rect">
                      <a:avLst/>
                    </a:prstGeom>
                  </pic:spPr>
                </pic:pic>
              </a:graphicData>
            </a:graphic>
          </wp:anchor>
        </w:drawing>
      </w:r>
      <w:bookmarkStart w:id="62" w:name="_bookmark62"/>
      <w:bookmarkEnd w:id="62"/>
      <w:r>
        <w:t>Lampiran</w:t>
      </w:r>
      <w:r>
        <w:rPr>
          <w:spacing w:val="-8"/>
        </w:rPr>
        <w:t xml:space="preserve"> </w:t>
      </w:r>
      <w:r>
        <w:t>1</w:t>
      </w:r>
      <w:r>
        <w:rPr>
          <w:spacing w:val="-12"/>
        </w:rPr>
        <w:t xml:space="preserve"> </w:t>
      </w:r>
      <w:r>
        <w:t>Tes</w:t>
      </w:r>
      <w:r>
        <w:rPr>
          <w:spacing w:val="-7"/>
        </w:rPr>
        <w:t xml:space="preserve"> </w:t>
      </w:r>
      <w:r>
        <w:t>Hasil</w:t>
      </w:r>
      <w:r>
        <w:rPr>
          <w:spacing w:val="-9"/>
        </w:rPr>
        <w:t xml:space="preserve"> </w:t>
      </w:r>
      <w:r>
        <w:rPr>
          <w:spacing w:val="-2"/>
        </w:rPr>
        <w:t>Belajar</w:t>
      </w:r>
    </w:p>
    <w:p w14:paraId="575FE678">
      <w:pPr>
        <w:pStyle w:val="10"/>
        <w:spacing w:before="50"/>
        <w:rPr>
          <w:b/>
          <w:sz w:val="20"/>
        </w:rPr>
      </w:pPr>
    </w:p>
    <w:tbl>
      <w:tblPr>
        <w:tblStyle w:val="9"/>
        <w:tblW w:w="0" w:type="auto"/>
        <w:tblInd w:w="12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7"/>
        <w:gridCol w:w="3781"/>
        <w:gridCol w:w="854"/>
        <w:gridCol w:w="759"/>
        <w:gridCol w:w="857"/>
        <w:gridCol w:w="999"/>
      </w:tblGrid>
      <w:tr w14:paraId="61FB7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7" w:type="dxa"/>
          </w:tcPr>
          <w:p w14:paraId="453798F0">
            <w:pPr>
              <w:pStyle w:val="21"/>
              <w:spacing w:line="273" w:lineRule="exact"/>
              <w:ind w:left="134"/>
              <w:rPr>
                <w:b/>
                <w:sz w:val="24"/>
              </w:rPr>
            </w:pPr>
            <w:r>
              <w:rPr>
                <w:b/>
                <w:spacing w:val="-5"/>
                <w:sz w:val="24"/>
              </w:rPr>
              <w:t>No.</w:t>
            </w:r>
          </w:p>
        </w:tc>
        <w:tc>
          <w:tcPr>
            <w:tcW w:w="3781" w:type="dxa"/>
          </w:tcPr>
          <w:p w14:paraId="4C743233">
            <w:pPr>
              <w:pStyle w:val="21"/>
              <w:spacing w:line="273" w:lineRule="exact"/>
              <w:ind w:right="49"/>
              <w:jc w:val="center"/>
              <w:rPr>
                <w:b/>
                <w:sz w:val="24"/>
              </w:rPr>
            </w:pPr>
            <w:r>
              <w:rPr>
                <w:b/>
                <w:spacing w:val="-2"/>
                <w:sz w:val="24"/>
              </w:rPr>
              <w:t>Pertanyaan</w:t>
            </w:r>
          </w:p>
        </w:tc>
        <w:tc>
          <w:tcPr>
            <w:tcW w:w="854" w:type="dxa"/>
          </w:tcPr>
          <w:p w14:paraId="006D3180">
            <w:pPr>
              <w:pStyle w:val="21"/>
              <w:spacing w:line="273" w:lineRule="exact"/>
              <w:ind w:left="261"/>
              <w:rPr>
                <w:b/>
                <w:sz w:val="24"/>
              </w:rPr>
            </w:pPr>
            <w:r>
              <w:rPr>
                <w:b/>
                <w:spacing w:val="-5"/>
                <w:sz w:val="24"/>
              </w:rPr>
              <w:t>SS</w:t>
            </w:r>
          </w:p>
          <w:p w14:paraId="5E09AB3B">
            <w:pPr>
              <w:pStyle w:val="21"/>
              <w:spacing w:before="2"/>
              <w:rPr>
                <w:b/>
                <w:sz w:val="24"/>
              </w:rPr>
            </w:pPr>
          </w:p>
          <w:p w14:paraId="537174A9">
            <w:pPr>
              <w:pStyle w:val="21"/>
              <w:ind w:left="256"/>
              <w:rPr>
                <w:b/>
                <w:sz w:val="24"/>
              </w:rPr>
            </w:pPr>
            <w:r>
              <w:rPr>
                <w:b/>
                <w:spacing w:val="-5"/>
                <w:sz w:val="24"/>
              </w:rPr>
              <w:t>(1)</w:t>
            </w:r>
          </w:p>
        </w:tc>
        <w:tc>
          <w:tcPr>
            <w:tcW w:w="759" w:type="dxa"/>
          </w:tcPr>
          <w:p w14:paraId="071EF2CA">
            <w:pPr>
              <w:pStyle w:val="21"/>
              <w:spacing w:line="273" w:lineRule="exact"/>
              <w:ind w:left="110"/>
              <w:rPr>
                <w:b/>
                <w:sz w:val="24"/>
              </w:rPr>
            </w:pPr>
            <w:r>
              <w:rPr>
                <w:b/>
                <w:sz w:val="24"/>
              </w:rPr>
              <w:t>S</w:t>
            </w:r>
            <w:r>
              <w:rPr>
                <w:b/>
                <w:spacing w:val="1"/>
                <w:sz w:val="24"/>
              </w:rPr>
              <w:t xml:space="preserve"> </w:t>
            </w:r>
            <w:r>
              <w:rPr>
                <w:b/>
                <w:spacing w:val="-5"/>
                <w:sz w:val="24"/>
              </w:rPr>
              <w:t>(2)</w:t>
            </w:r>
          </w:p>
        </w:tc>
        <w:tc>
          <w:tcPr>
            <w:tcW w:w="857" w:type="dxa"/>
          </w:tcPr>
          <w:p w14:paraId="3595A1D4">
            <w:pPr>
              <w:pStyle w:val="21"/>
              <w:spacing w:line="273" w:lineRule="exact"/>
              <w:ind w:left="252"/>
              <w:rPr>
                <w:b/>
                <w:sz w:val="24"/>
              </w:rPr>
            </w:pPr>
            <w:r>
              <w:rPr>
                <w:b/>
                <w:spacing w:val="-5"/>
                <w:sz w:val="24"/>
              </w:rPr>
              <w:t>TS</w:t>
            </w:r>
          </w:p>
          <w:p w14:paraId="3EA3BE43">
            <w:pPr>
              <w:pStyle w:val="21"/>
              <w:spacing w:before="2"/>
              <w:rPr>
                <w:b/>
                <w:sz w:val="24"/>
              </w:rPr>
            </w:pPr>
          </w:p>
          <w:p w14:paraId="7B60BFFC">
            <w:pPr>
              <w:pStyle w:val="21"/>
              <w:ind w:left="259"/>
              <w:rPr>
                <w:b/>
                <w:sz w:val="24"/>
              </w:rPr>
            </w:pPr>
            <w:r>
              <w:rPr>
                <w:b/>
                <w:spacing w:val="-5"/>
                <w:sz w:val="24"/>
              </w:rPr>
              <w:t>(3)</w:t>
            </w:r>
          </w:p>
        </w:tc>
        <w:tc>
          <w:tcPr>
            <w:tcW w:w="999" w:type="dxa"/>
          </w:tcPr>
          <w:p w14:paraId="6E108A5A">
            <w:pPr>
              <w:pStyle w:val="21"/>
              <w:spacing w:line="273" w:lineRule="exact"/>
              <w:ind w:left="251"/>
              <w:rPr>
                <w:b/>
                <w:sz w:val="24"/>
              </w:rPr>
            </w:pPr>
            <w:r>
              <w:rPr>
                <w:b/>
                <w:spacing w:val="-5"/>
                <w:sz w:val="24"/>
              </w:rPr>
              <w:t>STS</w:t>
            </w:r>
          </w:p>
          <w:p w14:paraId="7DD34FB4">
            <w:pPr>
              <w:pStyle w:val="21"/>
              <w:spacing w:before="2"/>
              <w:rPr>
                <w:b/>
                <w:sz w:val="24"/>
              </w:rPr>
            </w:pPr>
          </w:p>
          <w:p w14:paraId="0808DFE1">
            <w:pPr>
              <w:pStyle w:val="21"/>
              <w:ind w:left="326"/>
              <w:rPr>
                <w:b/>
                <w:sz w:val="24"/>
              </w:rPr>
            </w:pPr>
            <w:r>
              <w:rPr>
                <w:b/>
                <w:spacing w:val="-5"/>
                <w:sz w:val="24"/>
              </w:rPr>
              <w:t>(4)</w:t>
            </w:r>
          </w:p>
        </w:tc>
      </w:tr>
      <w:tr w14:paraId="27319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677" w:type="dxa"/>
          </w:tcPr>
          <w:p w14:paraId="6D7BAB8C">
            <w:pPr>
              <w:pStyle w:val="21"/>
              <w:spacing w:line="270" w:lineRule="exact"/>
              <w:ind w:left="112"/>
              <w:rPr>
                <w:b/>
                <w:sz w:val="24"/>
              </w:rPr>
            </w:pPr>
            <w:r>
              <w:rPr>
                <w:b/>
                <w:spacing w:val="-5"/>
                <w:sz w:val="24"/>
              </w:rPr>
              <w:t>1.</w:t>
            </w:r>
          </w:p>
        </w:tc>
        <w:tc>
          <w:tcPr>
            <w:tcW w:w="3781" w:type="dxa"/>
          </w:tcPr>
          <w:p w14:paraId="07F8B469">
            <w:pPr>
              <w:pStyle w:val="21"/>
              <w:spacing w:line="270" w:lineRule="exact"/>
              <w:ind w:left="110"/>
              <w:rPr>
                <w:sz w:val="24"/>
              </w:rPr>
            </w:pPr>
            <w:r>
              <w:rPr>
                <w:sz w:val="24"/>
              </w:rPr>
              <w:t>Saya</w:t>
            </w:r>
            <w:r>
              <w:rPr>
                <w:spacing w:val="9"/>
                <w:sz w:val="24"/>
              </w:rPr>
              <w:t xml:space="preserve"> </w:t>
            </w:r>
            <w:r>
              <w:rPr>
                <w:sz w:val="24"/>
              </w:rPr>
              <w:t>dapat</w:t>
            </w:r>
            <w:r>
              <w:rPr>
                <w:spacing w:val="10"/>
                <w:sz w:val="24"/>
              </w:rPr>
              <w:t xml:space="preserve"> </w:t>
            </w:r>
            <w:r>
              <w:rPr>
                <w:sz w:val="24"/>
              </w:rPr>
              <w:t>menyebutkan</w:t>
            </w:r>
            <w:r>
              <w:rPr>
                <w:spacing w:val="15"/>
                <w:sz w:val="24"/>
              </w:rPr>
              <w:t xml:space="preserve"> </w:t>
            </w:r>
            <w:r>
              <w:rPr>
                <w:spacing w:val="-2"/>
                <w:sz w:val="24"/>
              </w:rPr>
              <w:t>keunikkan</w:t>
            </w:r>
          </w:p>
          <w:p w14:paraId="79E235C6">
            <w:pPr>
              <w:pStyle w:val="21"/>
              <w:spacing w:before="2"/>
              <w:rPr>
                <w:b/>
                <w:sz w:val="24"/>
              </w:rPr>
            </w:pPr>
          </w:p>
          <w:p w14:paraId="6F9CC4CB">
            <w:pPr>
              <w:pStyle w:val="21"/>
              <w:ind w:left="110"/>
              <w:rPr>
                <w:sz w:val="24"/>
              </w:rPr>
            </w:pPr>
            <w:r>
              <w:rPr>
                <w:sz w:val="24"/>
              </w:rPr>
              <w:t>daerah</w:t>
            </w:r>
            <w:r>
              <w:rPr>
                <w:spacing w:val="-5"/>
                <w:sz w:val="24"/>
              </w:rPr>
              <w:t xml:space="preserve"> </w:t>
            </w:r>
            <w:r>
              <w:rPr>
                <w:sz w:val="24"/>
              </w:rPr>
              <w:t>tempat</w:t>
            </w:r>
            <w:r>
              <w:rPr>
                <w:spacing w:val="-2"/>
                <w:sz w:val="24"/>
              </w:rPr>
              <w:t xml:space="preserve"> tinggalku.</w:t>
            </w:r>
          </w:p>
        </w:tc>
        <w:tc>
          <w:tcPr>
            <w:tcW w:w="854" w:type="dxa"/>
          </w:tcPr>
          <w:p w14:paraId="7ABDF3BF">
            <w:pPr>
              <w:pStyle w:val="21"/>
              <w:rPr>
                <w:sz w:val="24"/>
              </w:rPr>
            </w:pPr>
          </w:p>
        </w:tc>
        <w:tc>
          <w:tcPr>
            <w:tcW w:w="759" w:type="dxa"/>
          </w:tcPr>
          <w:p w14:paraId="71911CAD">
            <w:pPr>
              <w:pStyle w:val="21"/>
              <w:rPr>
                <w:sz w:val="24"/>
              </w:rPr>
            </w:pPr>
          </w:p>
        </w:tc>
        <w:tc>
          <w:tcPr>
            <w:tcW w:w="857" w:type="dxa"/>
          </w:tcPr>
          <w:p w14:paraId="35BBAB80">
            <w:pPr>
              <w:pStyle w:val="21"/>
              <w:rPr>
                <w:sz w:val="24"/>
              </w:rPr>
            </w:pPr>
          </w:p>
        </w:tc>
        <w:tc>
          <w:tcPr>
            <w:tcW w:w="999" w:type="dxa"/>
          </w:tcPr>
          <w:p w14:paraId="22D92D0C">
            <w:pPr>
              <w:pStyle w:val="21"/>
              <w:rPr>
                <w:sz w:val="24"/>
              </w:rPr>
            </w:pPr>
          </w:p>
        </w:tc>
      </w:tr>
      <w:tr w14:paraId="2AB87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677" w:type="dxa"/>
          </w:tcPr>
          <w:p w14:paraId="5E62F8A7">
            <w:pPr>
              <w:pStyle w:val="21"/>
              <w:spacing w:line="273" w:lineRule="exact"/>
              <w:ind w:left="112"/>
              <w:rPr>
                <w:b/>
                <w:sz w:val="24"/>
              </w:rPr>
            </w:pPr>
            <w:r>
              <w:rPr>
                <w:b/>
                <w:spacing w:val="-5"/>
                <w:sz w:val="24"/>
              </w:rPr>
              <w:t>2.</w:t>
            </w:r>
          </w:p>
        </w:tc>
        <w:tc>
          <w:tcPr>
            <w:tcW w:w="3781" w:type="dxa"/>
          </w:tcPr>
          <w:p w14:paraId="0287D96D">
            <w:pPr>
              <w:pStyle w:val="21"/>
              <w:spacing w:line="273" w:lineRule="exact"/>
              <w:ind w:left="110"/>
              <w:rPr>
                <w:sz w:val="24"/>
              </w:rPr>
            </w:pPr>
            <w:r>
              <w:rPr>
                <w:sz w:val="24"/>
              </w:rPr>
              <w:t>Saya</w:t>
            </w:r>
            <w:r>
              <w:rPr>
                <w:spacing w:val="29"/>
                <w:sz w:val="24"/>
              </w:rPr>
              <w:t xml:space="preserve"> </w:t>
            </w:r>
            <w:r>
              <w:rPr>
                <w:sz w:val="24"/>
              </w:rPr>
              <w:t>mengetahui</w:t>
            </w:r>
            <w:r>
              <w:rPr>
                <w:spacing w:val="32"/>
                <w:sz w:val="24"/>
              </w:rPr>
              <w:t xml:space="preserve"> </w:t>
            </w:r>
            <w:r>
              <w:rPr>
                <w:sz w:val="24"/>
              </w:rPr>
              <w:t>cerita</w:t>
            </w:r>
            <w:r>
              <w:rPr>
                <w:spacing w:val="35"/>
                <w:sz w:val="24"/>
              </w:rPr>
              <w:t xml:space="preserve"> </w:t>
            </w:r>
            <w:r>
              <w:rPr>
                <w:sz w:val="24"/>
              </w:rPr>
              <w:t>rakyat</w:t>
            </w:r>
            <w:r>
              <w:rPr>
                <w:spacing w:val="35"/>
                <w:sz w:val="24"/>
              </w:rPr>
              <w:t xml:space="preserve"> </w:t>
            </w:r>
            <w:r>
              <w:rPr>
                <w:spacing w:val="-4"/>
                <w:sz w:val="24"/>
              </w:rPr>
              <w:t>atau</w:t>
            </w:r>
          </w:p>
          <w:p w14:paraId="14DDB8DE">
            <w:pPr>
              <w:pStyle w:val="21"/>
              <w:spacing w:before="2"/>
              <w:rPr>
                <w:b/>
                <w:sz w:val="24"/>
              </w:rPr>
            </w:pPr>
          </w:p>
          <w:p w14:paraId="03EF285A">
            <w:pPr>
              <w:pStyle w:val="21"/>
              <w:ind w:left="110"/>
              <w:rPr>
                <w:sz w:val="24"/>
              </w:rPr>
            </w:pPr>
            <w:r>
              <w:rPr>
                <w:sz w:val="24"/>
              </w:rPr>
              <w:t>legenda</w:t>
            </w:r>
            <w:r>
              <w:rPr>
                <w:spacing w:val="-4"/>
                <w:sz w:val="24"/>
              </w:rPr>
              <w:t xml:space="preserve"> </w:t>
            </w:r>
            <w:r>
              <w:rPr>
                <w:sz w:val="24"/>
              </w:rPr>
              <w:t>khas</w:t>
            </w:r>
            <w:r>
              <w:rPr>
                <w:spacing w:val="-3"/>
                <w:sz w:val="24"/>
              </w:rPr>
              <w:t xml:space="preserve"> </w:t>
            </w:r>
            <w:r>
              <w:rPr>
                <w:sz w:val="24"/>
              </w:rPr>
              <w:t>dari</w:t>
            </w:r>
            <w:r>
              <w:rPr>
                <w:spacing w:val="-2"/>
                <w:sz w:val="24"/>
              </w:rPr>
              <w:t xml:space="preserve"> </w:t>
            </w:r>
            <w:r>
              <w:rPr>
                <w:sz w:val="24"/>
              </w:rPr>
              <w:t>daerah</w:t>
            </w:r>
            <w:r>
              <w:rPr>
                <w:spacing w:val="3"/>
                <w:sz w:val="24"/>
              </w:rPr>
              <w:t xml:space="preserve"> </w:t>
            </w:r>
            <w:r>
              <w:rPr>
                <w:spacing w:val="-4"/>
                <w:sz w:val="24"/>
              </w:rPr>
              <w:t>saya.</w:t>
            </w:r>
          </w:p>
        </w:tc>
        <w:tc>
          <w:tcPr>
            <w:tcW w:w="854" w:type="dxa"/>
          </w:tcPr>
          <w:p w14:paraId="7F1EC518">
            <w:pPr>
              <w:pStyle w:val="21"/>
              <w:rPr>
                <w:sz w:val="24"/>
              </w:rPr>
            </w:pPr>
          </w:p>
        </w:tc>
        <w:tc>
          <w:tcPr>
            <w:tcW w:w="759" w:type="dxa"/>
          </w:tcPr>
          <w:p w14:paraId="71257069">
            <w:pPr>
              <w:pStyle w:val="21"/>
              <w:rPr>
                <w:sz w:val="24"/>
              </w:rPr>
            </w:pPr>
          </w:p>
        </w:tc>
        <w:tc>
          <w:tcPr>
            <w:tcW w:w="857" w:type="dxa"/>
          </w:tcPr>
          <w:p w14:paraId="0020487E">
            <w:pPr>
              <w:pStyle w:val="21"/>
              <w:rPr>
                <w:sz w:val="24"/>
              </w:rPr>
            </w:pPr>
          </w:p>
        </w:tc>
        <w:tc>
          <w:tcPr>
            <w:tcW w:w="999" w:type="dxa"/>
          </w:tcPr>
          <w:p w14:paraId="02D86629">
            <w:pPr>
              <w:pStyle w:val="21"/>
              <w:rPr>
                <w:sz w:val="24"/>
              </w:rPr>
            </w:pPr>
          </w:p>
        </w:tc>
      </w:tr>
      <w:tr w14:paraId="70203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677" w:type="dxa"/>
          </w:tcPr>
          <w:p w14:paraId="2438552F">
            <w:pPr>
              <w:pStyle w:val="21"/>
              <w:spacing w:line="270" w:lineRule="exact"/>
              <w:ind w:left="112"/>
              <w:rPr>
                <w:b/>
                <w:sz w:val="24"/>
              </w:rPr>
            </w:pPr>
            <w:r>
              <w:rPr>
                <w:b/>
                <w:spacing w:val="-5"/>
                <w:sz w:val="24"/>
              </w:rPr>
              <w:t>3.</w:t>
            </w:r>
          </w:p>
        </w:tc>
        <w:tc>
          <w:tcPr>
            <w:tcW w:w="3781" w:type="dxa"/>
          </w:tcPr>
          <w:p w14:paraId="40696684">
            <w:pPr>
              <w:pStyle w:val="21"/>
              <w:spacing w:line="270" w:lineRule="exact"/>
              <w:ind w:left="110"/>
              <w:rPr>
                <w:sz w:val="24"/>
              </w:rPr>
            </w:pPr>
            <w:r>
              <w:rPr>
                <w:sz w:val="24"/>
              </w:rPr>
              <w:t>Saya</w:t>
            </w:r>
            <w:r>
              <w:rPr>
                <w:spacing w:val="-9"/>
                <w:sz w:val="24"/>
              </w:rPr>
              <w:t xml:space="preserve"> </w:t>
            </w:r>
            <w:r>
              <w:rPr>
                <w:sz w:val="24"/>
              </w:rPr>
              <w:t>dapat</w:t>
            </w:r>
            <w:r>
              <w:rPr>
                <w:spacing w:val="-8"/>
                <w:sz w:val="24"/>
              </w:rPr>
              <w:t xml:space="preserve"> </w:t>
            </w:r>
            <w:r>
              <w:rPr>
                <w:sz w:val="24"/>
              </w:rPr>
              <w:t>menjelaskan</w:t>
            </w:r>
            <w:r>
              <w:rPr>
                <w:spacing w:val="-6"/>
                <w:sz w:val="24"/>
              </w:rPr>
              <w:t xml:space="preserve"> </w:t>
            </w:r>
            <w:r>
              <w:rPr>
                <w:sz w:val="24"/>
              </w:rPr>
              <w:t>adat</w:t>
            </w:r>
            <w:r>
              <w:rPr>
                <w:spacing w:val="-8"/>
                <w:sz w:val="24"/>
              </w:rPr>
              <w:t xml:space="preserve"> </w:t>
            </w:r>
            <w:r>
              <w:rPr>
                <w:spacing w:val="-2"/>
                <w:sz w:val="24"/>
              </w:rPr>
              <w:t>istiadat</w:t>
            </w:r>
          </w:p>
          <w:p w14:paraId="3F2E5728">
            <w:pPr>
              <w:pStyle w:val="21"/>
              <w:spacing w:before="2"/>
              <w:rPr>
                <w:b/>
                <w:sz w:val="24"/>
              </w:rPr>
            </w:pPr>
          </w:p>
          <w:p w14:paraId="1C160899">
            <w:pPr>
              <w:pStyle w:val="21"/>
              <w:ind w:left="110"/>
              <w:rPr>
                <w:sz w:val="24"/>
              </w:rPr>
            </w:pPr>
            <w:r>
              <w:rPr>
                <w:sz w:val="24"/>
              </w:rPr>
              <w:t>yang</w:t>
            </w:r>
            <w:r>
              <w:rPr>
                <w:spacing w:val="-5"/>
                <w:sz w:val="24"/>
              </w:rPr>
              <w:t xml:space="preserve"> </w:t>
            </w:r>
            <w:r>
              <w:rPr>
                <w:sz w:val="24"/>
              </w:rPr>
              <w:t>ada</w:t>
            </w:r>
            <w:r>
              <w:rPr>
                <w:spacing w:val="-5"/>
                <w:sz w:val="24"/>
              </w:rPr>
              <w:t xml:space="preserve"> </w:t>
            </w:r>
            <w:r>
              <w:rPr>
                <w:sz w:val="24"/>
              </w:rPr>
              <w:t>di</w:t>
            </w:r>
            <w:r>
              <w:rPr>
                <w:spacing w:val="-1"/>
                <w:sz w:val="24"/>
              </w:rPr>
              <w:t xml:space="preserve"> </w:t>
            </w:r>
            <w:r>
              <w:rPr>
                <w:sz w:val="24"/>
              </w:rPr>
              <w:t>daerah</w:t>
            </w:r>
            <w:r>
              <w:rPr>
                <w:spacing w:val="-1"/>
                <w:sz w:val="24"/>
              </w:rPr>
              <w:t xml:space="preserve"> </w:t>
            </w:r>
            <w:r>
              <w:rPr>
                <w:spacing w:val="-4"/>
                <w:sz w:val="24"/>
              </w:rPr>
              <w:t>saya.</w:t>
            </w:r>
          </w:p>
        </w:tc>
        <w:tc>
          <w:tcPr>
            <w:tcW w:w="854" w:type="dxa"/>
          </w:tcPr>
          <w:p w14:paraId="288893F0">
            <w:pPr>
              <w:pStyle w:val="21"/>
              <w:rPr>
                <w:sz w:val="24"/>
              </w:rPr>
            </w:pPr>
          </w:p>
        </w:tc>
        <w:tc>
          <w:tcPr>
            <w:tcW w:w="759" w:type="dxa"/>
          </w:tcPr>
          <w:p w14:paraId="4E6240CA">
            <w:pPr>
              <w:pStyle w:val="21"/>
              <w:rPr>
                <w:sz w:val="24"/>
              </w:rPr>
            </w:pPr>
          </w:p>
        </w:tc>
        <w:tc>
          <w:tcPr>
            <w:tcW w:w="857" w:type="dxa"/>
          </w:tcPr>
          <w:p w14:paraId="384ACF0E">
            <w:pPr>
              <w:pStyle w:val="21"/>
              <w:rPr>
                <w:sz w:val="24"/>
              </w:rPr>
            </w:pPr>
          </w:p>
        </w:tc>
        <w:tc>
          <w:tcPr>
            <w:tcW w:w="999" w:type="dxa"/>
          </w:tcPr>
          <w:p w14:paraId="2ADA2FAB">
            <w:pPr>
              <w:pStyle w:val="21"/>
              <w:rPr>
                <w:sz w:val="24"/>
              </w:rPr>
            </w:pPr>
          </w:p>
        </w:tc>
      </w:tr>
      <w:tr w14:paraId="507D1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7" w:type="dxa"/>
          </w:tcPr>
          <w:p w14:paraId="5AE8ADAA">
            <w:pPr>
              <w:pStyle w:val="21"/>
              <w:spacing w:line="273" w:lineRule="exact"/>
              <w:ind w:left="112"/>
              <w:rPr>
                <w:b/>
                <w:sz w:val="24"/>
              </w:rPr>
            </w:pPr>
            <w:r>
              <w:rPr>
                <w:b/>
                <w:spacing w:val="-5"/>
                <w:sz w:val="24"/>
              </w:rPr>
              <w:t>4.</w:t>
            </w:r>
          </w:p>
        </w:tc>
        <w:tc>
          <w:tcPr>
            <w:tcW w:w="3781" w:type="dxa"/>
          </w:tcPr>
          <w:p w14:paraId="46E65CC8">
            <w:pPr>
              <w:pStyle w:val="21"/>
              <w:spacing w:line="273" w:lineRule="exact"/>
              <w:ind w:left="110"/>
              <w:rPr>
                <w:sz w:val="24"/>
              </w:rPr>
            </w:pPr>
            <w:r>
              <w:rPr>
                <w:sz w:val="24"/>
              </w:rPr>
              <w:t>Saya</w:t>
            </w:r>
            <w:r>
              <w:rPr>
                <w:spacing w:val="18"/>
                <w:sz w:val="24"/>
              </w:rPr>
              <w:t xml:space="preserve"> </w:t>
            </w:r>
            <w:r>
              <w:rPr>
                <w:sz w:val="24"/>
              </w:rPr>
              <w:t>mengetahui</w:t>
            </w:r>
            <w:r>
              <w:rPr>
                <w:spacing w:val="18"/>
                <w:sz w:val="24"/>
              </w:rPr>
              <w:t xml:space="preserve"> </w:t>
            </w:r>
            <w:r>
              <w:rPr>
                <w:sz w:val="24"/>
              </w:rPr>
              <w:t>pakaian</w:t>
            </w:r>
            <w:r>
              <w:rPr>
                <w:spacing w:val="19"/>
                <w:sz w:val="24"/>
              </w:rPr>
              <w:t xml:space="preserve"> </w:t>
            </w:r>
            <w:r>
              <w:rPr>
                <w:sz w:val="24"/>
              </w:rPr>
              <w:t>adat</w:t>
            </w:r>
            <w:r>
              <w:rPr>
                <w:spacing w:val="21"/>
                <w:sz w:val="24"/>
              </w:rPr>
              <w:t xml:space="preserve"> </w:t>
            </w:r>
            <w:r>
              <w:rPr>
                <w:spacing w:val="-4"/>
                <w:sz w:val="24"/>
              </w:rPr>
              <w:t>khas</w:t>
            </w:r>
          </w:p>
          <w:p w14:paraId="68AA4D92">
            <w:pPr>
              <w:pStyle w:val="21"/>
              <w:spacing w:before="2"/>
              <w:rPr>
                <w:b/>
                <w:sz w:val="24"/>
              </w:rPr>
            </w:pPr>
          </w:p>
          <w:p w14:paraId="68A3AD1E">
            <w:pPr>
              <w:pStyle w:val="21"/>
              <w:ind w:left="110"/>
              <w:rPr>
                <w:sz w:val="24"/>
              </w:rPr>
            </w:pPr>
            <w:r>
              <w:rPr>
                <w:sz w:val="24"/>
              </w:rPr>
              <w:t>daerah</w:t>
            </w:r>
            <w:r>
              <w:rPr>
                <w:spacing w:val="-11"/>
                <w:sz w:val="24"/>
              </w:rPr>
              <w:t xml:space="preserve"> </w:t>
            </w:r>
            <w:r>
              <w:rPr>
                <w:spacing w:val="-2"/>
                <w:sz w:val="24"/>
              </w:rPr>
              <w:t>saya.</w:t>
            </w:r>
          </w:p>
        </w:tc>
        <w:tc>
          <w:tcPr>
            <w:tcW w:w="854" w:type="dxa"/>
          </w:tcPr>
          <w:p w14:paraId="52BA76A8">
            <w:pPr>
              <w:pStyle w:val="21"/>
              <w:rPr>
                <w:sz w:val="24"/>
              </w:rPr>
            </w:pPr>
          </w:p>
        </w:tc>
        <w:tc>
          <w:tcPr>
            <w:tcW w:w="759" w:type="dxa"/>
          </w:tcPr>
          <w:p w14:paraId="76D095C5">
            <w:pPr>
              <w:pStyle w:val="21"/>
              <w:rPr>
                <w:sz w:val="24"/>
              </w:rPr>
            </w:pPr>
          </w:p>
        </w:tc>
        <w:tc>
          <w:tcPr>
            <w:tcW w:w="857" w:type="dxa"/>
          </w:tcPr>
          <w:p w14:paraId="732F1449">
            <w:pPr>
              <w:pStyle w:val="21"/>
              <w:rPr>
                <w:sz w:val="24"/>
              </w:rPr>
            </w:pPr>
          </w:p>
        </w:tc>
        <w:tc>
          <w:tcPr>
            <w:tcW w:w="999" w:type="dxa"/>
          </w:tcPr>
          <w:p w14:paraId="34D103FD">
            <w:pPr>
              <w:pStyle w:val="21"/>
              <w:rPr>
                <w:sz w:val="24"/>
              </w:rPr>
            </w:pPr>
          </w:p>
        </w:tc>
      </w:tr>
      <w:tr w14:paraId="03A4C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7" w:type="dxa"/>
          </w:tcPr>
          <w:p w14:paraId="07EAFFDC">
            <w:pPr>
              <w:pStyle w:val="21"/>
              <w:spacing w:line="275" w:lineRule="exact"/>
              <w:ind w:left="112"/>
              <w:rPr>
                <w:b/>
                <w:sz w:val="24"/>
              </w:rPr>
            </w:pPr>
            <w:r>
              <w:rPr>
                <w:b/>
                <w:spacing w:val="-5"/>
                <w:sz w:val="24"/>
              </w:rPr>
              <w:t>5.</w:t>
            </w:r>
          </w:p>
        </w:tc>
        <w:tc>
          <w:tcPr>
            <w:tcW w:w="3781" w:type="dxa"/>
          </w:tcPr>
          <w:p w14:paraId="2833AA7A">
            <w:pPr>
              <w:pStyle w:val="21"/>
              <w:tabs>
                <w:tab w:val="left" w:pos="784"/>
                <w:tab w:val="left" w:pos="1408"/>
                <w:tab w:val="left" w:pos="2488"/>
                <w:tab w:val="left" w:pos="3139"/>
              </w:tabs>
              <w:spacing w:line="275" w:lineRule="exact"/>
              <w:ind w:left="110"/>
              <w:rPr>
                <w:sz w:val="24"/>
              </w:rPr>
            </w:pPr>
            <w:r>
              <w:rPr>
                <w:spacing w:val="-4"/>
                <w:sz w:val="24"/>
              </w:rPr>
              <w:t>Saya</w:t>
            </w:r>
            <w:r>
              <w:rPr>
                <w:sz w:val="24"/>
              </w:rPr>
              <w:tab/>
            </w:r>
            <w:r>
              <w:rPr>
                <w:spacing w:val="-4"/>
                <w:sz w:val="24"/>
              </w:rPr>
              <w:t>tahu</w:t>
            </w:r>
            <w:r>
              <w:rPr>
                <w:sz w:val="24"/>
              </w:rPr>
              <w:tab/>
            </w:r>
            <w:r>
              <w:rPr>
                <w:spacing w:val="-2"/>
                <w:sz w:val="24"/>
              </w:rPr>
              <w:t>makanan</w:t>
            </w:r>
            <w:r>
              <w:rPr>
                <w:sz w:val="24"/>
              </w:rPr>
              <w:tab/>
            </w:r>
            <w:r>
              <w:rPr>
                <w:spacing w:val="-4"/>
                <w:sz w:val="24"/>
              </w:rPr>
              <w:t>khas</w:t>
            </w:r>
            <w:r>
              <w:rPr>
                <w:sz w:val="24"/>
              </w:rPr>
              <w:tab/>
            </w:r>
            <w:r>
              <w:rPr>
                <w:spacing w:val="-4"/>
                <w:sz w:val="24"/>
              </w:rPr>
              <w:t>yang</w:t>
            </w:r>
          </w:p>
          <w:p w14:paraId="58B14AD2">
            <w:pPr>
              <w:pStyle w:val="21"/>
              <w:spacing w:before="2"/>
              <w:rPr>
                <w:b/>
                <w:sz w:val="24"/>
              </w:rPr>
            </w:pPr>
          </w:p>
          <w:p w14:paraId="165BE00F">
            <w:pPr>
              <w:pStyle w:val="21"/>
              <w:ind w:left="110"/>
              <w:rPr>
                <w:sz w:val="24"/>
              </w:rPr>
            </w:pPr>
            <w:r>
              <w:rPr>
                <w:sz w:val="24"/>
              </w:rPr>
              <w:t>menjadi</w:t>
            </w:r>
            <w:r>
              <w:rPr>
                <w:spacing w:val="-4"/>
                <w:sz w:val="24"/>
              </w:rPr>
              <w:t xml:space="preserve"> </w:t>
            </w:r>
            <w:r>
              <w:rPr>
                <w:sz w:val="24"/>
              </w:rPr>
              <w:t>ciri</w:t>
            </w:r>
            <w:r>
              <w:rPr>
                <w:spacing w:val="-4"/>
                <w:sz w:val="24"/>
              </w:rPr>
              <w:t xml:space="preserve"> </w:t>
            </w:r>
            <w:r>
              <w:rPr>
                <w:sz w:val="24"/>
              </w:rPr>
              <w:t>khas</w:t>
            </w:r>
            <w:r>
              <w:rPr>
                <w:spacing w:val="-4"/>
                <w:sz w:val="24"/>
              </w:rPr>
              <w:t xml:space="preserve"> </w:t>
            </w:r>
            <w:r>
              <w:rPr>
                <w:sz w:val="24"/>
              </w:rPr>
              <w:t>daerah</w:t>
            </w:r>
            <w:r>
              <w:rPr>
                <w:spacing w:val="3"/>
                <w:sz w:val="24"/>
              </w:rPr>
              <w:t xml:space="preserve"> </w:t>
            </w:r>
            <w:r>
              <w:rPr>
                <w:spacing w:val="-4"/>
                <w:sz w:val="24"/>
              </w:rPr>
              <w:t>saya.</w:t>
            </w:r>
          </w:p>
        </w:tc>
        <w:tc>
          <w:tcPr>
            <w:tcW w:w="854" w:type="dxa"/>
          </w:tcPr>
          <w:p w14:paraId="4A44C636">
            <w:pPr>
              <w:pStyle w:val="21"/>
              <w:rPr>
                <w:sz w:val="24"/>
              </w:rPr>
            </w:pPr>
          </w:p>
        </w:tc>
        <w:tc>
          <w:tcPr>
            <w:tcW w:w="759" w:type="dxa"/>
          </w:tcPr>
          <w:p w14:paraId="15017251">
            <w:pPr>
              <w:pStyle w:val="21"/>
              <w:rPr>
                <w:sz w:val="24"/>
              </w:rPr>
            </w:pPr>
          </w:p>
        </w:tc>
        <w:tc>
          <w:tcPr>
            <w:tcW w:w="857" w:type="dxa"/>
          </w:tcPr>
          <w:p w14:paraId="2149F2FB">
            <w:pPr>
              <w:pStyle w:val="21"/>
              <w:rPr>
                <w:sz w:val="24"/>
              </w:rPr>
            </w:pPr>
          </w:p>
        </w:tc>
        <w:tc>
          <w:tcPr>
            <w:tcW w:w="999" w:type="dxa"/>
          </w:tcPr>
          <w:p w14:paraId="380B97EB">
            <w:pPr>
              <w:pStyle w:val="21"/>
              <w:rPr>
                <w:sz w:val="24"/>
              </w:rPr>
            </w:pPr>
          </w:p>
        </w:tc>
      </w:tr>
      <w:tr w14:paraId="68A72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677" w:type="dxa"/>
          </w:tcPr>
          <w:p w14:paraId="7F27F283">
            <w:pPr>
              <w:pStyle w:val="21"/>
              <w:spacing w:line="275" w:lineRule="exact"/>
              <w:ind w:left="112"/>
              <w:rPr>
                <w:b/>
                <w:sz w:val="24"/>
              </w:rPr>
            </w:pPr>
            <w:r>
              <w:rPr>
                <w:b/>
                <w:spacing w:val="-5"/>
                <w:sz w:val="24"/>
              </w:rPr>
              <w:t>6.</w:t>
            </w:r>
          </w:p>
        </w:tc>
        <w:tc>
          <w:tcPr>
            <w:tcW w:w="3781" w:type="dxa"/>
          </w:tcPr>
          <w:p w14:paraId="3E530EB2">
            <w:pPr>
              <w:pStyle w:val="21"/>
              <w:spacing w:line="275" w:lineRule="exact"/>
              <w:ind w:left="110"/>
              <w:rPr>
                <w:sz w:val="24"/>
              </w:rPr>
            </w:pPr>
            <w:r>
              <w:rPr>
                <w:sz w:val="24"/>
              </w:rPr>
              <w:t>Saya</w:t>
            </w:r>
            <w:r>
              <w:rPr>
                <w:spacing w:val="6"/>
                <w:sz w:val="24"/>
              </w:rPr>
              <w:t xml:space="preserve"> </w:t>
            </w:r>
            <w:r>
              <w:rPr>
                <w:sz w:val="24"/>
              </w:rPr>
              <w:t>pernah</w:t>
            </w:r>
            <w:r>
              <w:rPr>
                <w:spacing w:val="5"/>
                <w:sz w:val="24"/>
              </w:rPr>
              <w:t xml:space="preserve"> </w:t>
            </w:r>
            <w:r>
              <w:rPr>
                <w:sz w:val="24"/>
              </w:rPr>
              <w:t>bercerita</w:t>
            </w:r>
            <w:r>
              <w:rPr>
                <w:spacing w:val="6"/>
                <w:sz w:val="24"/>
              </w:rPr>
              <w:t xml:space="preserve"> </w:t>
            </w:r>
            <w:r>
              <w:rPr>
                <w:sz w:val="24"/>
              </w:rPr>
              <w:t>kepada</w:t>
            </w:r>
            <w:r>
              <w:rPr>
                <w:spacing w:val="5"/>
                <w:sz w:val="24"/>
              </w:rPr>
              <w:t xml:space="preserve"> </w:t>
            </w:r>
            <w:r>
              <w:rPr>
                <w:spacing w:val="-4"/>
                <w:sz w:val="24"/>
              </w:rPr>
              <w:t>teman</w:t>
            </w:r>
          </w:p>
          <w:p w14:paraId="7B073B09">
            <w:pPr>
              <w:pStyle w:val="21"/>
              <w:rPr>
                <w:b/>
                <w:sz w:val="24"/>
              </w:rPr>
            </w:pPr>
          </w:p>
          <w:p w14:paraId="46E16B4B">
            <w:pPr>
              <w:pStyle w:val="21"/>
              <w:ind w:left="110"/>
              <w:rPr>
                <w:sz w:val="24"/>
              </w:rPr>
            </w:pPr>
            <w:r>
              <w:rPr>
                <w:sz w:val="24"/>
              </w:rPr>
              <w:t>tentang</w:t>
            </w:r>
            <w:r>
              <w:rPr>
                <w:spacing w:val="-3"/>
                <w:sz w:val="24"/>
              </w:rPr>
              <w:t xml:space="preserve"> </w:t>
            </w:r>
            <w:r>
              <w:rPr>
                <w:sz w:val="24"/>
              </w:rPr>
              <w:t>keunikan</w:t>
            </w:r>
            <w:r>
              <w:rPr>
                <w:spacing w:val="-4"/>
                <w:sz w:val="24"/>
              </w:rPr>
              <w:t xml:space="preserve"> </w:t>
            </w:r>
            <w:r>
              <w:rPr>
                <w:sz w:val="24"/>
              </w:rPr>
              <w:t>daerah</w:t>
            </w:r>
            <w:r>
              <w:rPr>
                <w:spacing w:val="2"/>
                <w:sz w:val="24"/>
              </w:rPr>
              <w:t xml:space="preserve"> </w:t>
            </w:r>
            <w:r>
              <w:rPr>
                <w:spacing w:val="-4"/>
                <w:sz w:val="24"/>
              </w:rPr>
              <w:t>saya.</w:t>
            </w:r>
          </w:p>
        </w:tc>
        <w:tc>
          <w:tcPr>
            <w:tcW w:w="854" w:type="dxa"/>
          </w:tcPr>
          <w:p w14:paraId="1FF7EB4B">
            <w:pPr>
              <w:pStyle w:val="21"/>
              <w:rPr>
                <w:sz w:val="24"/>
              </w:rPr>
            </w:pPr>
          </w:p>
        </w:tc>
        <w:tc>
          <w:tcPr>
            <w:tcW w:w="759" w:type="dxa"/>
          </w:tcPr>
          <w:p w14:paraId="2A7FBBA8">
            <w:pPr>
              <w:pStyle w:val="21"/>
              <w:rPr>
                <w:sz w:val="24"/>
              </w:rPr>
            </w:pPr>
          </w:p>
        </w:tc>
        <w:tc>
          <w:tcPr>
            <w:tcW w:w="857" w:type="dxa"/>
          </w:tcPr>
          <w:p w14:paraId="15A34727">
            <w:pPr>
              <w:pStyle w:val="21"/>
              <w:rPr>
                <w:sz w:val="24"/>
              </w:rPr>
            </w:pPr>
          </w:p>
        </w:tc>
        <w:tc>
          <w:tcPr>
            <w:tcW w:w="999" w:type="dxa"/>
          </w:tcPr>
          <w:p w14:paraId="3ACBFA67">
            <w:pPr>
              <w:pStyle w:val="21"/>
              <w:rPr>
                <w:sz w:val="24"/>
              </w:rPr>
            </w:pPr>
          </w:p>
        </w:tc>
      </w:tr>
      <w:tr w14:paraId="7D24C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77" w:type="dxa"/>
          </w:tcPr>
          <w:p w14:paraId="7D997835">
            <w:pPr>
              <w:pStyle w:val="21"/>
              <w:spacing w:line="273" w:lineRule="exact"/>
              <w:ind w:left="112"/>
              <w:rPr>
                <w:b/>
                <w:sz w:val="24"/>
              </w:rPr>
            </w:pPr>
            <w:r>
              <w:rPr>
                <w:b/>
                <w:spacing w:val="-5"/>
                <w:sz w:val="24"/>
              </w:rPr>
              <w:t>7.</w:t>
            </w:r>
          </w:p>
        </w:tc>
        <w:tc>
          <w:tcPr>
            <w:tcW w:w="3781" w:type="dxa"/>
          </w:tcPr>
          <w:p w14:paraId="649C6051">
            <w:pPr>
              <w:pStyle w:val="21"/>
              <w:tabs>
                <w:tab w:val="left" w:pos="1032"/>
                <w:tab w:val="left" w:pos="2004"/>
              </w:tabs>
              <w:spacing w:line="480" w:lineRule="auto"/>
              <w:ind w:left="110" w:right="175"/>
              <w:rPr>
                <w:sz w:val="24"/>
              </w:rPr>
            </w:pPr>
            <w:r>
              <w:rPr>
                <w:spacing w:val="-4"/>
                <w:sz w:val="24"/>
              </w:rPr>
              <w:t>Saya</w:t>
            </w:r>
            <w:r>
              <w:rPr>
                <w:sz w:val="24"/>
              </w:rPr>
              <w:tab/>
            </w:r>
            <w:r>
              <w:rPr>
                <w:spacing w:val="-4"/>
                <w:sz w:val="24"/>
              </w:rPr>
              <w:t>dapat</w:t>
            </w:r>
            <w:r>
              <w:rPr>
                <w:sz w:val="24"/>
              </w:rPr>
              <w:tab/>
            </w:r>
            <w:r>
              <w:rPr>
                <w:spacing w:val="-2"/>
                <w:sz w:val="24"/>
              </w:rPr>
              <w:t xml:space="preserve">membandingkan </w:t>
            </w:r>
            <w:r>
              <w:rPr>
                <w:sz w:val="24"/>
              </w:rPr>
              <w:t>keunikan</w:t>
            </w:r>
            <w:r>
              <w:rPr>
                <w:spacing w:val="-9"/>
                <w:sz w:val="24"/>
              </w:rPr>
              <w:t xml:space="preserve"> </w:t>
            </w:r>
            <w:r>
              <w:rPr>
                <w:sz w:val="24"/>
              </w:rPr>
              <w:t>daerah</w:t>
            </w:r>
            <w:r>
              <w:rPr>
                <w:spacing w:val="-5"/>
                <w:sz w:val="24"/>
              </w:rPr>
              <w:t xml:space="preserve"> </w:t>
            </w:r>
            <w:r>
              <w:rPr>
                <w:sz w:val="24"/>
              </w:rPr>
              <w:t>saya</w:t>
            </w:r>
            <w:r>
              <w:rPr>
                <w:spacing w:val="-9"/>
                <w:sz w:val="24"/>
              </w:rPr>
              <w:t xml:space="preserve"> </w:t>
            </w:r>
            <w:r>
              <w:rPr>
                <w:sz w:val="24"/>
              </w:rPr>
              <w:t>dengan</w:t>
            </w:r>
            <w:r>
              <w:rPr>
                <w:spacing w:val="-5"/>
                <w:sz w:val="24"/>
              </w:rPr>
              <w:t xml:space="preserve"> </w:t>
            </w:r>
            <w:r>
              <w:rPr>
                <w:spacing w:val="-4"/>
                <w:sz w:val="24"/>
              </w:rPr>
              <w:t>daerah</w:t>
            </w:r>
          </w:p>
          <w:p w14:paraId="3B67141E">
            <w:pPr>
              <w:pStyle w:val="21"/>
              <w:ind w:left="110"/>
              <w:rPr>
                <w:sz w:val="24"/>
              </w:rPr>
            </w:pPr>
            <w:r>
              <w:rPr>
                <w:spacing w:val="-2"/>
                <w:sz w:val="24"/>
              </w:rPr>
              <w:t>lain.</w:t>
            </w:r>
          </w:p>
        </w:tc>
        <w:tc>
          <w:tcPr>
            <w:tcW w:w="854" w:type="dxa"/>
          </w:tcPr>
          <w:p w14:paraId="412AA2FB">
            <w:pPr>
              <w:pStyle w:val="21"/>
              <w:rPr>
                <w:sz w:val="24"/>
              </w:rPr>
            </w:pPr>
          </w:p>
        </w:tc>
        <w:tc>
          <w:tcPr>
            <w:tcW w:w="759" w:type="dxa"/>
          </w:tcPr>
          <w:p w14:paraId="3B33E2C2">
            <w:pPr>
              <w:pStyle w:val="21"/>
              <w:rPr>
                <w:sz w:val="24"/>
              </w:rPr>
            </w:pPr>
          </w:p>
        </w:tc>
        <w:tc>
          <w:tcPr>
            <w:tcW w:w="857" w:type="dxa"/>
          </w:tcPr>
          <w:p w14:paraId="17BB346C">
            <w:pPr>
              <w:pStyle w:val="21"/>
              <w:rPr>
                <w:sz w:val="24"/>
              </w:rPr>
            </w:pPr>
          </w:p>
        </w:tc>
        <w:tc>
          <w:tcPr>
            <w:tcW w:w="999" w:type="dxa"/>
          </w:tcPr>
          <w:p w14:paraId="15B3882E">
            <w:pPr>
              <w:pStyle w:val="21"/>
              <w:rPr>
                <w:sz w:val="24"/>
              </w:rPr>
            </w:pPr>
          </w:p>
        </w:tc>
      </w:tr>
    </w:tbl>
    <w:p w14:paraId="35803C20">
      <w:pPr>
        <w:spacing w:before="5" w:line="480" w:lineRule="auto"/>
        <w:ind w:left="1276" w:right="7344" w:firstLine="0"/>
        <w:jc w:val="both"/>
        <w:rPr>
          <w:sz w:val="24"/>
        </w:rPr>
      </w:pPr>
      <w:r>
        <w:rPr>
          <w:b/>
          <w:sz w:val="24"/>
        </w:rPr>
        <w:t>Keterangan</w:t>
      </w:r>
      <w:r>
        <w:rPr>
          <w:b/>
          <w:spacing w:val="-11"/>
          <w:sz w:val="24"/>
        </w:rPr>
        <w:t xml:space="preserve"> </w:t>
      </w:r>
      <w:r>
        <w:rPr>
          <w:b/>
          <w:sz w:val="24"/>
        </w:rPr>
        <w:t>skor</w:t>
      </w:r>
      <w:r>
        <w:rPr>
          <w:b/>
          <w:spacing w:val="-13"/>
          <w:sz w:val="24"/>
        </w:rPr>
        <w:t xml:space="preserve"> </w:t>
      </w:r>
      <w:r>
        <w:rPr>
          <w:b/>
          <w:sz w:val="24"/>
        </w:rPr>
        <w:t xml:space="preserve">: </w:t>
      </w:r>
      <w:r>
        <w:rPr>
          <w:sz w:val="24"/>
        </w:rPr>
        <w:t>SS = Sangat setuju S = Setuju</w:t>
      </w:r>
    </w:p>
    <w:p w14:paraId="1C9AA05E">
      <w:pPr>
        <w:pStyle w:val="10"/>
        <w:ind w:left="1276"/>
        <w:jc w:val="both"/>
      </w:pPr>
      <w:r>
        <w:t>TS</w:t>
      </w:r>
      <w:r>
        <w:rPr>
          <w:spacing w:val="-5"/>
        </w:rPr>
        <w:t xml:space="preserve"> </w:t>
      </w:r>
      <w:r>
        <w:t>=</w:t>
      </w:r>
      <w:r>
        <w:rPr>
          <w:spacing w:val="-10"/>
        </w:rPr>
        <w:t xml:space="preserve"> </w:t>
      </w:r>
      <w:r>
        <w:t>Tidak</w:t>
      </w:r>
      <w:r>
        <w:rPr>
          <w:spacing w:val="-2"/>
        </w:rPr>
        <w:t xml:space="preserve"> setuju</w:t>
      </w:r>
    </w:p>
    <w:p w14:paraId="0D96817E">
      <w:pPr>
        <w:pStyle w:val="10"/>
      </w:pPr>
    </w:p>
    <w:p w14:paraId="4FB9887E">
      <w:pPr>
        <w:pStyle w:val="10"/>
        <w:ind w:left="1276"/>
        <w:jc w:val="both"/>
      </w:pPr>
      <w:r>
        <w:t>STS</w:t>
      </w:r>
      <w:r>
        <w:rPr>
          <w:spacing w:val="-1"/>
        </w:rPr>
        <w:t xml:space="preserve"> </w:t>
      </w:r>
      <w:r>
        <w:t>=</w:t>
      </w:r>
      <w:r>
        <w:rPr>
          <w:spacing w:val="-4"/>
        </w:rPr>
        <w:t xml:space="preserve"> </w:t>
      </w:r>
      <w:r>
        <w:t>Sangat tidak</w:t>
      </w:r>
      <w:r>
        <w:rPr>
          <w:spacing w:val="-1"/>
        </w:rPr>
        <w:t xml:space="preserve"> </w:t>
      </w:r>
      <w:r>
        <w:rPr>
          <w:spacing w:val="-2"/>
        </w:rPr>
        <w:t>setuju</w:t>
      </w:r>
    </w:p>
    <w:p w14:paraId="74324175">
      <w:pPr>
        <w:pStyle w:val="10"/>
        <w:spacing w:after="0"/>
        <w:jc w:val="both"/>
        <w:sectPr>
          <w:pgSz w:w="11920" w:h="16860"/>
          <w:pgMar w:top="960" w:right="425" w:bottom="280" w:left="992" w:header="715" w:footer="0" w:gutter="0"/>
          <w:cols w:space="720" w:num="1"/>
        </w:sectPr>
      </w:pPr>
    </w:p>
    <w:p w14:paraId="2C48F51D">
      <w:pPr>
        <w:pStyle w:val="10"/>
      </w:pPr>
    </w:p>
    <w:p w14:paraId="729221D7">
      <w:pPr>
        <w:pStyle w:val="10"/>
      </w:pPr>
    </w:p>
    <w:p w14:paraId="61E6265C">
      <w:pPr>
        <w:pStyle w:val="10"/>
      </w:pPr>
    </w:p>
    <w:p w14:paraId="2D534A5B">
      <w:pPr>
        <w:pStyle w:val="10"/>
        <w:spacing w:before="163"/>
      </w:pPr>
    </w:p>
    <w:p w14:paraId="2F5F5E9D">
      <w:pPr>
        <w:spacing w:before="0" w:line="480" w:lineRule="auto"/>
        <w:ind w:left="1276" w:right="1897" w:firstLine="0"/>
        <w:jc w:val="left"/>
        <w:rPr>
          <w:b/>
          <w:sz w:val="24"/>
        </w:rPr>
      </w:pPr>
      <w:bookmarkStart w:id="63" w:name="_bookmark63"/>
      <w:bookmarkEnd w:id="63"/>
      <w:r>
        <w:rPr>
          <w:b/>
          <w:sz w:val="24"/>
        </w:rPr>
        <w:t>Lampiran</w:t>
      </w:r>
      <w:r>
        <w:rPr>
          <w:b/>
          <w:spacing w:val="-10"/>
          <w:sz w:val="24"/>
        </w:rPr>
        <w:t xml:space="preserve"> </w:t>
      </w:r>
      <w:r>
        <w:rPr>
          <w:b/>
          <w:sz w:val="24"/>
        </w:rPr>
        <w:t>2</w:t>
      </w:r>
      <w:r>
        <w:rPr>
          <w:b/>
          <w:spacing w:val="-9"/>
          <w:sz w:val="24"/>
        </w:rPr>
        <w:t xml:space="preserve"> </w:t>
      </w:r>
      <w:r>
        <w:rPr>
          <w:b/>
          <w:sz w:val="24"/>
        </w:rPr>
        <w:t>Instrumen</w:t>
      </w:r>
      <w:r>
        <w:rPr>
          <w:b/>
          <w:spacing w:val="-8"/>
          <w:sz w:val="24"/>
        </w:rPr>
        <w:t xml:space="preserve"> </w:t>
      </w:r>
      <w:r>
        <w:rPr>
          <w:b/>
          <w:sz w:val="24"/>
        </w:rPr>
        <w:t>Observasi</w:t>
      </w:r>
      <w:r>
        <w:rPr>
          <w:b/>
          <w:spacing w:val="-8"/>
          <w:sz w:val="24"/>
        </w:rPr>
        <w:t xml:space="preserve"> </w:t>
      </w:r>
      <w:r>
        <w:rPr>
          <w:b/>
          <w:sz w:val="24"/>
        </w:rPr>
        <w:t>Keaktifan</w:t>
      </w:r>
      <w:r>
        <w:rPr>
          <w:b/>
          <w:spacing w:val="-11"/>
          <w:sz w:val="24"/>
        </w:rPr>
        <w:t xml:space="preserve"> </w:t>
      </w:r>
      <w:r>
        <w:rPr>
          <w:b/>
          <w:sz w:val="24"/>
        </w:rPr>
        <w:t>Belajar</w:t>
      </w:r>
      <w:r>
        <w:rPr>
          <w:b/>
          <w:spacing w:val="-15"/>
          <w:sz w:val="24"/>
        </w:rPr>
        <w:t xml:space="preserve"> </w:t>
      </w:r>
      <w:r>
        <w:rPr>
          <w:b/>
          <w:sz w:val="24"/>
        </w:rPr>
        <w:t>Peserta</w:t>
      </w:r>
      <w:r>
        <w:rPr>
          <w:b/>
          <w:spacing w:val="-9"/>
          <w:sz w:val="24"/>
        </w:rPr>
        <w:t xml:space="preserve"> </w:t>
      </w:r>
      <w:r>
        <w:rPr>
          <w:b/>
          <w:sz w:val="24"/>
        </w:rPr>
        <w:t>Didik Nama peserta didik :</w:t>
      </w:r>
    </w:p>
    <w:p w14:paraId="4D3F1C5C">
      <w:pPr>
        <w:spacing w:before="1"/>
        <w:ind w:left="1276" w:right="0" w:firstLine="0"/>
        <w:jc w:val="left"/>
        <w:rPr>
          <w:b/>
          <w:sz w:val="24"/>
        </w:rPr>
      </w:pPr>
      <w:r>
        <w:rPr>
          <w:b/>
          <w:sz w:val="24"/>
        </w:rPr>
        <w:t>Tanggal</w:t>
      </w:r>
      <w:r>
        <w:rPr>
          <w:b/>
          <w:spacing w:val="-15"/>
          <w:sz w:val="24"/>
        </w:rPr>
        <w:t xml:space="preserve"> </w:t>
      </w:r>
      <w:r>
        <w:rPr>
          <w:b/>
          <w:sz w:val="24"/>
        </w:rPr>
        <w:t>observasi</w:t>
      </w:r>
      <w:r>
        <w:rPr>
          <w:b/>
          <w:spacing w:val="-14"/>
          <w:sz w:val="24"/>
        </w:rPr>
        <w:t xml:space="preserve"> </w:t>
      </w:r>
      <w:r>
        <w:rPr>
          <w:b/>
          <w:spacing w:val="-10"/>
          <w:sz w:val="24"/>
        </w:rPr>
        <w:t>:</w:t>
      </w:r>
    </w:p>
    <w:p w14:paraId="4BE98554">
      <w:pPr>
        <w:spacing w:before="276"/>
        <w:ind w:left="1276" w:right="0" w:firstLine="0"/>
        <w:jc w:val="left"/>
        <w:rPr>
          <w:b/>
          <w:sz w:val="24"/>
        </w:rPr>
      </w:pPr>
      <w:r>
        <w:rPr>
          <w:b/>
          <w:sz w:val="24"/>
        </w:rPr>
        <w:t>Mata</w:t>
      </w:r>
      <w:r>
        <w:rPr>
          <w:b/>
          <w:spacing w:val="-7"/>
          <w:sz w:val="24"/>
        </w:rPr>
        <w:t xml:space="preserve"> </w:t>
      </w:r>
      <w:r>
        <w:rPr>
          <w:b/>
          <w:sz w:val="24"/>
        </w:rPr>
        <w:t>pelajaran</w:t>
      </w:r>
      <w:r>
        <w:rPr>
          <w:b/>
          <w:spacing w:val="-3"/>
          <w:sz w:val="24"/>
        </w:rPr>
        <w:t xml:space="preserve"> </w:t>
      </w:r>
      <w:r>
        <w:rPr>
          <w:b/>
          <w:spacing w:val="-10"/>
          <w:sz w:val="24"/>
        </w:rPr>
        <w:t>:</w:t>
      </w:r>
    </w:p>
    <w:p w14:paraId="509CD74B">
      <w:pPr>
        <w:pStyle w:val="10"/>
        <w:spacing w:before="49"/>
        <w:rPr>
          <w:b/>
          <w:sz w:val="20"/>
        </w:rPr>
      </w:pPr>
    </w:p>
    <w:tbl>
      <w:tblPr>
        <w:tblStyle w:val="9"/>
        <w:tblW w:w="0" w:type="auto"/>
        <w:tblInd w:w="12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2"/>
        <w:gridCol w:w="4321"/>
        <w:gridCol w:w="733"/>
        <w:gridCol w:w="730"/>
        <w:gridCol w:w="732"/>
        <w:gridCol w:w="624"/>
      </w:tblGrid>
      <w:tr w14:paraId="1090A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82" w:type="dxa"/>
          </w:tcPr>
          <w:p w14:paraId="2A94D3AC">
            <w:pPr>
              <w:pStyle w:val="21"/>
              <w:spacing w:line="273" w:lineRule="exact"/>
              <w:ind w:left="187"/>
              <w:rPr>
                <w:b/>
                <w:sz w:val="24"/>
              </w:rPr>
            </w:pPr>
            <w:r>
              <w:rPr>
                <w:b/>
                <w:spacing w:val="-5"/>
                <w:sz w:val="24"/>
              </w:rPr>
              <w:t>No.</w:t>
            </w:r>
          </w:p>
        </w:tc>
        <w:tc>
          <w:tcPr>
            <w:tcW w:w="4321" w:type="dxa"/>
          </w:tcPr>
          <w:p w14:paraId="561CE0A7">
            <w:pPr>
              <w:pStyle w:val="21"/>
              <w:spacing w:line="273" w:lineRule="exact"/>
              <w:ind w:left="1095"/>
              <w:rPr>
                <w:b/>
                <w:sz w:val="24"/>
              </w:rPr>
            </w:pPr>
            <w:r>
              <w:rPr>
                <w:b/>
                <w:sz w:val="24"/>
              </w:rPr>
              <w:t>Peryataan</w:t>
            </w:r>
            <w:r>
              <w:rPr>
                <w:b/>
                <w:spacing w:val="-8"/>
                <w:sz w:val="24"/>
              </w:rPr>
              <w:t xml:space="preserve"> </w:t>
            </w:r>
            <w:r>
              <w:rPr>
                <w:b/>
                <w:spacing w:val="-2"/>
                <w:sz w:val="24"/>
              </w:rPr>
              <w:t>observasi</w:t>
            </w:r>
          </w:p>
        </w:tc>
        <w:tc>
          <w:tcPr>
            <w:tcW w:w="733" w:type="dxa"/>
          </w:tcPr>
          <w:p w14:paraId="56B5C6D1">
            <w:pPr>
              <w:pStyle w:val="21"/>
              <w:spacing w:line="273" w:lineRule="exact"/>
              <w:ind w:right="29"/>
              <w:jc w:val="center"/>
              <w:rPr>
                <w:b/>
                <w:sz w:val="24"/>
              </w:rPr>
            </w:pPr>
            <w:r>
              <w:rPr>
                <w:b/>
                <w:spacing w:val="-10"/>
                <w:sz w:val="24"/>
              </w:rPr>
              <w:t>1</w:t>
            </w:r>
          </w:p>
        </w:tc>
        <w:tc>
          <w:tcPr>
            <w:tcW w:w="730" w:type="dxa"/>
          </w:tcPr>
          <w:p w14:paraId="1B09D607">
            <w:pPr>
              <w:pStyle w:val="21"/>
              <w:spacing w:line="273" w:lineRule="exact"/>
              <w:ind w:right="33"/>
              <w:jc w:val="center"/>
              <w:rPr>
                <w:b/>
                <w:sz w:val="24"/>
              </w:rPr>
            </w:pPr>
            <w:r>
              <w:rPr>
                <w:b/>
                <w:spacing w:val="-10"/>
                <w:sz w:val="24"/>
              </w:rPr>
              <w:t>2</w:t>
            </w:r>
          </w:p>
        </w:tc>
        <w:tc>
          <w:tcPr>
            <w:tcW w:w="732" w:type="dxa"/>
          </w:tcPr>
          <w:p w14:paraId="7D9C21A0">
            <w:pPr>
              <w:pStyle w:val="21"/>
              <w:spacing w:line="273" w:lineRule="exact"/>
              <w:ind w:right="34"/>
              <w:jc w:val="center"/>
              <w:rPr>
                <w:b/>
                <w:sz w:val="24"/>
              </w:rPr>
            </w:pPr>
            <w:r>
              <w:rPr>
                <w:b/>
                <w:spacing w:val="-10"/>
                <w:sz w:val="24"/>
              </w:rPr>
              <w:t>3</w:t>
            </w:r>
          </w:p>
        </w:tc>
        <w:tc>
          <w:tcPr>
            <w:tcW w:w="624" w:type="dxa"/>
          </w:tcPr>
          <w:p w14:paraId="18013110">
            <w:pPr>
              <w:pStyle w:val="21"/>
              <w:spacing w:line="273" w:lineRule="exact"/>
              <w:ind w:right="32"/>
              <w:jc w:val="center"/>
              <w:rPr>
                <w:b/>
                <w:sz w:val="24"/>
              </w:rPr>
            </w:pPr>
            <w:r>
              <w:rPr>
                <w:b/>
                <w:spacing w:val="-10"/>
                <w:sz w:val="24"/>
              </w:rPr>
              <w:t>4</w:t>
            </w:r>
          </w:p>
        </w:tc>
      </w:tr>
      <w:tr w14:paraId="08027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82" w:type="dxa"/>
          </w:tcPr>
          <w:p w14:paraId="17122DC5">
            <w:pPr>
              <w:pStyle w:val="21"/>
              <w:spacing w:line="273" w:lineRule="exact"/>
              <w:ind w:left="112"/>
              <w:rPr>
                <w:sz w:val="24"/>
              </w:rPr>
            </w:pPr>
            <w:r>
              <w:rPr>
                <w:sz w:val="24"/>
              </w:rPr>
              <mc:AlternateContent>
                <mc:Choice Requires="wpg">
                  <w:drawing>
                    <wp:anchor distT="0" distB="0" distL="0" distR="0" simplePos="0" relativeHeight="251741184" behindDoc="1" locked="0" layoutInCell="1" allowOverlap="1">
                      <wp:simplePos x="0" y="0"/>
                      <wp:positionH relativeFrom="column">
                        <wp:posOffset>7620</wp:posOffset>
                      </wp:positionH>
                      <wp:positionV relativeFrom="paragraph">
                        <wp:posOffset>-149225</wp:posOffset>
                      </wp:positionV>
                      <wp:extent cx="4667250" cy="4591050"/>
                      <wp:effectExtent l="0" t="0" r="0" b="0"/>
                      <wp:wrapNone/>
                      <wp:docPr id="216" name="Group 216"/>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217" name="Image 217"/>
                                <pic:cNvPicPr/>
                              </pic:nvPicPr>
                              <pic:blipFill>
                                <a:blip r:embed="rId26"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0.6pt;margin-top:-11.75pt;height:361.5pt;width:367.5pt;z-index:-251575296;mso-width-relative:page;mso-height-relative:page;" coordsize="4667250,4591050" o:gfxdata="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">
                      <o:lock v:ext="edit" aspectratio="f"/>
                      <v:shape id="Image 217" o:spid="_x0000_s1026" o:spt="75" type="#_x0000_t75" style="position:absolute;left:0;top:0;height:4591049;width:4667249;" filled="f" o:preferrelative="t" stroked="f" coordsize="21600,21600" o:gfxdata="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eRu8e8AAAA&#10;3AAAAA8AAAAAAAAAAQAgAAAAIgAAAGRycy9kb3ducmV2LnhtbFBLAQIUABQAAAAIAIdO4kAzLwWe&#10;OwAAADkAAAAQAAAAAAAAAAEAIAAAAAsBAABkcnMvc2hhcGV4bWwueG1sUEsFBgAAAAAGAAYAWwEA&#10;ALUDAAAAAA==&#10;">
                        <v:fill on="f" focussize="0,0"/>
                        <v:stroke on="f"/>
                        <v:imagedata r:id="rId26" o:title=""/>
                        <o:lock v:ext="edit" aspectratio="f"/>
                      </v:shape>
                    </v:group>
                  </w:pict>
                </mc:Fallback>
              </mc:AlternateContent>
            </w:r>
            <w:r>
              <w:rPr>
                <w:spacing w:val="-5"/>
                <w:sz w:val="24"/>
              </w:rPr>
              <w:t>1.</w:t>
            </w:r>
          </w:p>
        </w:tc>
        <w:tc>
          <w:tcPr>
            <w:tcW w:w="4321" w:type="dxa"/>
          </w:tcPr>
          <w:p w14:paraId="0B8DB231">
            <w:pPr>
              <w:pStyle w:val="21"/>
              <w:spacing w:line="273" w:lineRule="exact"/>
              <w:ind w:left="113"/>
              <w:rPr>
                <w:sz w:val="24"/>
              </w:rPr>
            </w:pPr>
            <w:r>
              <w:rPr>
                <w:sz w:val="24"/>
              </w:rPr>
              <w:t>Peserta</w:t>
            </w:r>
            <w:r>
              <w:rPr>
                <w:spacing w:val="50"/>
                <w:sz w:val="24"/>
              </w:rPr>
              <w:t xml:space="preserve"> </w:t>
            </w:r>
            <w:r>
              <w:rPr>
                <w:sz w:val="24"/>
              </w:rPr>
              <w:t>didik</w:t>
            </w:r>
            <w:r>
              <w:rPr>
                <w:spacing w:val="51"/>
                <w:sz w:val="24"/>
              </w:rPr>
              <w:t xml:space="preserve"> </w:t>
            </w:r>
            <w:r>
              <w:rPr>
                <w:sz w:val="24"/>
              </w:rPr>
              <w:t>memperhatikan</w:t>
            </w:r>
            <w:r>
              <w:rPr>
                <w:spacing w:val="54"/>
                <w:sz w:val="24"/>
              </w:rPr>
              <w:t xml:space="preserve"> </w:t>
            </w:r>
            <w:r>
              <w:rPr>
                <w:spacing w:val="-2"/>
                <w:sz w:val="24"/>
              </w:rPr>
              <w:t>penjelasan</w:t>
            </w:r>
          </w:p>
          <w:p w14:paraId="65222A63">
            <w:pPr>
              <w:pStyle w:val="21"/>
              <w:spacing w:before="3"/>
              <w:rPr>
                <w:b/>
                <w:sz w:val="24"/>
              </w:rPr>
            </w:pPr>
          </w:p>
          <w:p w14:paraId="7C981508">
            <w:pPr>
              <w:pStyle w:val="21"/>
              <w:ind w:left="113"/>
              <w:rPr>
                <w:sz w:val="24"/>
              </w:rPr>
            </w:pPr>
            <w:r>
              <w:rPr>
                <w:sz w:val="24"/>
              </w:rPr>
              <w:t>dari</w:t>
            </w:r>
            <w:r>
              <w:rPr>
                <w:spacing w:val="-1"/>
                <w:sz w:val="24"/>
              </w:rPr>
              <w:t xml:space="preserve"> </w:t>
            </w:r>
            <w:r>
              <w:rPr>
                <w:spacing w:val="-2"/>
                <w:sz w:val="24"/>
              </w:rPr>
              <w:t>pendidik.</w:t>
            </w:r>
          </w:p>
        </w:tc>
        <w:tc>
          <w:tcPr>
            <w:tcW w:w="733" w:type="dxa"/>
          </w:tcPr>
          <w:p w14:paraId="29D03ABE">
            <w:pPr>
              <w:pStyle w:val="21"/>
              <w:rPr>
                <w:sz w:val="24"/>
              </w:rPr>
            </w:pPr>
          </w:p>
        </w:tc>
        <w:tc>
          <w:tcPr>
            <w:tcW w:w="730" w:type="dxa"/>
          </w:tcPr>
          <w:p w14:paraId="6F0B23F4">
            <w:pPr>
              <w:pStyle w:val="21"/>
              <w:rPr>
                <w:sz w:val="24"/>
              </w:rPr>
            </w:pPr>
          </w:p>
        </w:tc>
        <w:tc>
          <w:tcPr>
            <w:tcW w:w="732" w:type="dxa"/>
          </w:tcPr>
          <w:p w14:paraId="36395443">
            <w:pPr>
              <w:pStyle w:val="21"/>
              <w:rPr>
                <w:sz w:val="24"/>
              </w:rPr>
            </w:pPr>
          </w:p>
        </w:tc>
        <w:tc>
          <w:tcPr>
            <w:tcW w:w="624" w:type="dxa"/>
          </w:tcPr>
          <w:p w14:paraId="16BB63B7">
            <w:pPr>
              <w:pStyle w:val="21"/>
              <w:rPr>
                <w:sz w:val="24"/>
              </w:rPr>
            </w:pPr>
          </w:p>
        </w:tc>
      </w:tr>
      <w:tr w14:paraId="25669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782" w:type="dxa"/>
          </w:tcPr>
          <w:p w14:paraId="005E8D86">
            <w:pPr>
              <w:pStyle w:val="21"/>
              <w:spacing w:line="270" w:lineRule="exact"/>
              <w:ind w:left="112"/>
              <w:rPr>
                <w:sz w:val="24"/>
              </w:rPr>
            </w:pPr>
            <w:r>
              <w:rPr>
                <w:spacing w:val="-5"/>
                <w:sz w:val="24"/>
              </w:rPr>
              <w:t>2.</w:t>
            </w:r>
          </w:p>
        </w:tc>
        <w:tc>
          <w:tcPr>
            <w:tcW w:w="4321" w:type="dxa"/>
          </w:tcPr>
          <w:p w14:paraId="736AD4A9">
            <w:pPr>
              <w:pStyle w:val="21"/>
              <w:spacing w:line="270" w:lineRule="exact"/>
              <w:ind w:left="113"/>
              <w:rPr>
                <w:sz w:val="24"/>
              </w:rPr>
            </w:pPr>
            <w:r>
              <w:rPr>
                <w:sz w:val="24"/>
              </w:rPr>
              <w:t>Peserta</w:t>
            </w:r>
            <w:r>
              <w:rPr>
                <w:spacing w:val="69"/>
                <w:sz w:val="24"/>
              </w:rPr>
              <w:t xml:space="preserve"> </w:t>
            </w:r>
            <w:r>
              <w:rPr>
                <w:sz w:val="24"/>
              </w:rPr>
              <w:t>didik</w:t>
            </w:r>
            <w:r>
              <w:rPr>
                <w:spacing w:val="71"/>
                <w:sz w:val="24"/>
              </w:rPr>
              <w:t xml:space="preserve"> </w:t>
            </w:r>
            <w:r>
              <w:rPr>
                <w:sz w:val="24"/>
              </w:rPr>
              <w:t>menunjukkan</w:t>
            </w:r>
            <w:r>
              <w:rPr>
                <w:spacing w:val="71"/>
                <w:sz w:val="24"/>
              </w:rPr>
              <w:t xml:space="preserve"> </w:t>
            </w:r>
            <w:r>
              <w:rPr>
                <w:sz w:val="24"/>
              </w:rPr>
              <w:t>respon</w:t>
            </w:r>
            <w:r>
              <w:rPr>
                <w:spacing w:val="71"/>
                <w:sz w:val="24"/>
              </w:rPr>
              <w:t xml:space="preserve"> </w:t>
            </w:r>
            <w:r>
              <w:rPr>
                <w:spacing w:val="-4"/>
                <w:sz w:val="24"/>
              </w:rPr>
              <w:t>saat</w:t>
            </w:r>
          </w:p>
          <w:p w14:paraId="4759E34A">
            <w:pPr>
              <w:pStyle w:val="21"/>
              <w:spacing w:before="2"/>
              <w:rPr>
                <w:b/>
                <w:sz w:val="24"/>
              </w:rPr>
            </w:pPr>
          </w:p>
          <w:p w14:paraId="46999AB8">
            <w:pPr>
              <w:pStyle w:val="21"/>
              <w:ind w:left="113"/>
              <w:rPr>
                <w:sz w:val="24"/>
              </w:rPr>
            </w:pPr>
            <w:r>
              <w:rPr>
                <w:sz w:val="24"/>
              </w:rPr>
              <w:t>pendidik</w:t>
            </w:r>
            <w:r>
              <w:rPr>
                <w:spacing w:val="-5"/>
                <w:sz w:val="24"/>
              </w:rPr>
              <w:t xml:space="preserve"> </w:t>
            </w:r>
            <w:r>
              <w:rPr>
                <w:sz w:val="24"/>
              </w:rPr>
              <w:t>menjelaskan</w:t>
            </w:r>
            <w:r>
              <w:rPr>
                <w:spacing w:val="-4"/>
                <w:sz w:val="24"/>
              </w:rPr>
              <w:t xml:space="preserve"> </w:t>
            </w:r>
            <w:r>
              <w:rPr>
                <w:spacing w:val="-2"/>
                <w:sz w:val="24"/>
              </w:rPr>
              <w:t>materi.</w:t>
            </w:r>
          </w:p>
        </w:tc>
        <w:tc>
          <w:tcPr>
            <w:tcW w:w="733" w:type="dxa"/>
          </w:tcPr>
          <w:p w14:paraId="7359D3A8">
            <w:pPr>
              <w:pStyle w:val="21"/>
              <w:rPr>
                <w:sz w:val="24"/>
              </w:rPr>
            </w:pPr>
          </w:p>
        </w:tc>
        <w:tc>
          <w:tcPr>
            <w:tcW w:w="730" w:type="dxa"/>
          </w:tcPr>
          <w:p w14:paraId="7D35D099">
            <w:pPr>
              <w:pStyle w:val="21"/>
              <w:rPr>
                <w:sz w:val="24"/>
              </w:rPr>
            </w:pPr>
          </w:p>
        </w:tc>
        <w:tc>
          <w:tcPr>
            <w:tcW w:w="732" w:type="dxa"/>
          </w:tcPr>
          <w:p w14:paraId="2EAA453E">
            <w:pPr>
              <w:pStyle w:val="21"/>
              <w:rPr>
                <w:sz w:val="24"/>
              </w:rPr>
            </w:pPr>
          </w:p>
        </w:tc>
        <w:tc>
          <w:tcPr>
            <w:tcW w:w="624" w:type="dxa"/>
          </w:tcPr>
          <w:p w14:paraId="743F8A2E">
            <w:pPr>
              <w:pStyle w:val="21"/>
              <w:rPr>
                <w:sz w:val="24"/>
              </w:rPr>
            </w:pPr>
          </w:p>
        </w:tc>
      </w:tr>
      <w:tr w14:paraId="5001A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82" w:type="dxa"/>
          </w:tcPr>
          <w:p w14:paraId="5469B508">
            <w:pPr>
              <w:pStyle w:val="21"/>
              <w:spacing w:line="273" w:lineRule="exact"/>
              <w:ind w:left="112"/>
              <w:rPr>
                <w:sz w:val="24"/>
              </w:rPr>
            </w:pPr>
            <w:r>
              <w:rPr>
                <w:spacing w:val="-5"/>
                <w:sz w:val="24"/>
              </w:rPr>
              <w:t>3.</w:t>
            </w:r>
          </w:p>
        </w:tc>
        <w:tc>
          <w:tcPr>
            <w:tcW w:w="4321" w:type="dxa"/>
          </w:tcPr>
          <w:p w14:paraId="3AF7E811">
            <w:pPr>
              <w:pStyle w:val="21"/>
              <w:tabs>
                <w:tab w:val="left" w:pos="1013"/>
                <w:tab w:val="left" w:pos="1716"/>
                <w:tab w:val="left" w:pos="2364"/>
                <w:tab w:val="left" w:pos="3562"/>
              </w:tabs>
              <w:spacing w:line="273" w:lineRule="exact"/>
              <w:ind w:left="113"/>
              <w:rPr>
                <w:sz w:val="24"/>
              </w:rPr>
            </w:pPr>
            <w:r>
              <w:rPr>
                <w:spacing w:val="-2"/>
                <w:sz w:val="24"/>
              </w:rPr>
              <w:t>Peserta</w:t>
            </w:r>
            <w:r>
              <w:rPr>
                <w:sz w:val="24"/>
              </w:rPr>
              <w:tab/>
            </w:r>
            <w:r>
              <w:rPr>
                <w:spacing w:val="-2"/>
                <w:sz w:val="24"/>
              </w:rPr>
              <w:t>didik</w:t>
            </w:r>
            <w:r>
              <w:rPr>
                <w:sz w:val="24"/>
              </w:rPr>
              <w:tab/>
            </w:r>
            <w:r>
              <w:rPr>
                <w:spacing w:val="-4"/>
                <w:sz w:val="24"/>
              </w:rPr>
              <w:t>aktif</w:t>
            </w:r>
            <w:r>
              <w:rPr>
                <w:sz w:val="24"/>
              </w:rPr>
              <w:tab/>
            </w:r>
            <w:r>
              <w:rPr>
                <w:spacing w:val="-2"/>
                <w:sz w:val="24"/>
              </w:rPr>
              <w:t>berdiskusi</w:t>
            </w:r>
            <w:r>
              <w:rPr>
                <w:sz w:val="24"/>
              </w:rPr>
              <w:tab/>
            </w:r>
            <w:r>
              <w:rPr>
                <w:spacing w:val="-4"/>
                <w:sz w:val="24"/>
              </w:rPr>
              <w:t>dalam</w:t>
            </w:r>
          </w:p>
          <w:p w14:paraId="5969C26D">
            <w:pPr>
              <w:pStyle w:val="21"/>
              <w:spacing w:before="2"/>
              <w:rPr>
                <w:b/>
                <w:sz w:val="24"/>
              </w:rPr>
            </w:pPr>
          </w:p>
          <w:p w14:paraId="30B5377A">
            <w:pPr>
              <w:pStyle w:val="21"/>
              <w:ind w:left="113"/>
              <w:rPr>
                <w:sz w:val="24"/>
              </w:rPr>
            </w:pPr>
            <w:r>
              <w:rPr>
                <w:spacing w:val="-2"/>
                <w:sz w:val="24"/>
              </w:rPr>
              <w:t>kelompoknya.</w:t>
            </w:r>
          </w:p>
        </w:tc>
        <w:tc>
          <w:tcPr>
            <w:tcW w:w="733" w:type="dxa"/>
          </w:tcPr>
          <w:p w14:paraId="4F68A39B">
            <w:pPr>
              <w:pStyle w:val="21"/>
              <w:rPr>
                <w:sz w:val="24"/>
              </w:rPr>
            </w:pPr>
          </w:p>
        </w:tc>
        <w:tc>
          <w:tcPr>
            <w:tcW w:w="730" w:type="dxa"/>
          </w:tcPr>
          <w:p w14:paraId="12DD4066">
            <w:pPr>
              <w:pStyle w:val="21"/>
              <w:rPr>
                <w:sz w:val="24"/>
              </w:rPr>
            </w:pPr>
          </w:p>
        </w:tc>
        <w:tc>
          <w:tcPr>
            <w:tcW w:w="732" w:type="dxa"/>
          </w:tcPr>
          <w:p w14:paraId="39630212">
            <w:pPr>
              <w:pStyle w:val="21"/>
              <w:rPr>
                <w:sz w:val="24"/>
              </w:rPr>
            </w:pPr>
          </w:p>
        </w:tc>
        <w:tc>
          <w:tcPr>
            <w:tcW w:w="624" w:type="dxa"/>
          </w:tcPr>
          <w:p w14:paraId="290D3F01">
            <w:pPr>
              <w:pStyle w:val="21"/>
              <w:rPr>
                <w:sz w:val="24"/>
              </w:rPr>
            </w:pPr>
          </w:p>
        </w:tc>
      </w:tr>
      <w:tr w14:paraId="1C657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82" w:type="dxa"/>
          </w:tcPr>
          <w:p w14:paraId="1D3FE08E">
            <w:pPr>
              <w:pStyle w:val="21"/>
              <w:spacing w:line="273" w:lineRule="exact"/>
              <w:ind w:left="112"/>
              <w:rPr>
                <w:sz w:val="24"/>
              </w:rPr>
            </w:pPr>
            <w:r>
              <w:rPr>
                <w:spacing w:val="-5"/>
                <w:sz w:val="24"/>
              </w:rPr>
              <w:t>4.</w:t>
            </w:r>
          </w:p>
        </w:tc>
        <w:tc>
          <w:tcPr>
            <w:tcW w:w="4321" w:type="dxa"/>
          </w:tcPr>
          <w:p w14:paraId="7B0C6E47">
            <w:pPr>
              <w:pStyle w:val="21"/>
              <w:spacing w:line="273" w:lineRule="exact"/>
              <w:ind w:left="113"/>
              <w:rPr>
                <w:sz w:val="24"/>
              </w:rPr>
            </w:pPr>
            <w:r>
              <w:rPr>
                <w:sz w:val="24"/>
              </w:rPr>
              <w:t>Peserta</w:t>
            </w:r>
            <w:r>
              <w:rPr>
                <w:spacing w:val="-4"/>
                <w:sz w:val="24"/>
              </w:rPr>
              <w:t xml:space="preserve"> </w:t>
            </w:r>
            <w:r>
              <w:rPr>
                <w:sz w:val="24"/>
              </w:rPr>
              <w:t>didik</w:t>
            </w:r>
            <w:r>
              <w:rPr>
                <w:spacing w:val="1"/>
                <w:sz w:val="24"/>
              </w:rPr>
              <w:t xml:space="preserve"> </w:t>
            </w:r>
            <w:r>
              <w:rPr>
                <w:sz w:val="24"/>
              </w:rPr>
              <w:t>menghargai</w:t>
            </w:r>
            <w:r>
              <w:rPr>
                <w:spacing w:val="8"/>
                <w:sz w:val="24"/>
              </w:rPr>
              <w:t xml:space="preserve"> </w:t>
            </w:r>
            <w:r>
              <w:rPr>
                <w:sz w:val="24"/>
              </w:rPr>
              <w:t>pendapat</w:t>
            </w:r>
            <w:r>
              <w:rPr>
                <w:spacing w:val="6"/>
                <w:sz w:val="24"/>
              </w:rPr>
              <w:t xml:space="preserve"> </w:t>
            </w:r>
            <w:r>
              <w:rPr>
                <w:spacing w:val="-4"/>
                <w:sz w:val="24"/>
              </w:rPr>
              <w:t>teman</w:t>
            </w:r>
          </w:p>
          <w:p w14:paraId="1C7CF1E0">
            <w:pPr>
              <w:pStyle w:val="21"/>
              <w:spacing w:before="2"/>
              <w:rPr>
                <w:b/>
                <w:sz w:val="24"/>
              </w:rPr>
            </w:pPr>
          </w:p>
          <w:p w14:paraId="31F65745">
            <w:pPr>
              <w:pStyle w:val="21"/>
              <w:spacing w:before="1"/>
              <w:ind w:left="113"/>
              <w:rPr>
                <w:sz w:val="24"/>
              </w:rPr>
            </w:pPr>
            <w:r>
              <w:rPr>
                <w:sz w:val="24"/>
              </w:rPr>
              <w:t>saat diskusi</w:t>
            </w:r>
            <w:r>
              <w:rPr>
                <w:spacing w:val="-1"/>
                <w:sz w:val="24"/>
              </w:rPr>
              <w:t xml:space="preserve"> </w:t>
            </w:r>
            <w:r>
              <w:rPr>
                <w:spacing w:val="-2"/>
                <w:sz w:val="24"/>
              </w:rPr>
              <w:t>kelompok.</w:t>
            </w:r>
          </w:p>
        </w:tc>
        <w:tc>
          <w:tcPr>
            <w:tcW w:w="733" w:type="dxa"/>
          </w:tcPr>
          <w:p w14:paraId="19A282C3">
            <w:pPr>
              <w:pStyle w:val="21"/>
              <w:rPr>
                <w:sz w:val="24"/>
              </w:rPr>
            </w:pPr>
          </w:p>
        </w:tc>
        <w:tc>
          <w:tcPr>
            <w:tcW w:w="730" w:type="dxa"/>
          </w:tcPr>
          <w:p w14:paraId="4BBA302A">
            <w:pPr>
              <w:pStyle w:val="21"/>
              <w:rPr>
                <w:sz w:val="24"/>
              </w:rPr>
            </w:pPr>
          </w:p>
        </w:tc>
        <w:tc>
          <w:tcPr>
            <w:tcW w:w="732" w:type="dxa"/>
          </w:tcPr>
          <w:p w14:paraId="31232270">
            <w:pPr>
              <w:pStyle w:val="21"/>
              <w:rPr>
                <w:sz w:val="24"/>
              </w:rPr>
            </w:pPr>
          </w:p>
        </w:tc>
        <w:tc>
          <w:tcPr>
            <w:tcW w:w="624" w:type="dxa"/>
          </w:tcPr>
          <w:p w14:paraId="1D49FE03">
            <w:pPr>
              <w:pStyle w:val="21"/>
              <w:rPr>
                <w:sz w:val="24"/>
              </w:rPr>
            </w:pPr>
          </w:p>
        </w:tc>
      </w:tr>
      <w:tr w14:paraId="43C26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82" w:type="dxa"/>
          </w:tcPr>
          <w:p w14:paraId="40754877">
            <w:pPr>
              <w:pStyle w:val="21"/>
              <w:spacing w:line="273" w:lineRule="exact"/>
              <w:ind w:left="112"/>
              <w:rPr>
                <w:sz w:val="24"/>
              </w:rPr>
            </w:pPr>
            <w:r>
              <w:rPr>
                <w:spacing w:val="-5"/>
                <w:sz w:val="24"/>
              </w:rPr>
              <w:t>5.</w:t>
            </w:r>
          </w:p>
        </w:tc>
        <w:tc>
          <w:tcPr>
            <w:tcW w:w="4321" w:type="dxa"/>
          </w:tcPr>
          <w:p w14:paraId="52EB6F5C">
            <w:pPr>
              <w:pStyle w:val="21"/>
              <w:spacing w:line="273" w:lineRule="exact"/>
              <w:ind w:left="113"/>
              <w:rPr>
                <w:sz w:val="24"/>
              </w:rPr>
            </w:pPr>
            <w:r>
              <w:rPr>
                <w:sz w:val="24"/>
              </w:rPr>
              <w:t>Peserta</w:t>
            </w:r>
            <w:r>
              <w:rPr>
                <w:spacing w:val="57"/>
                <w:sz w:val="24"/>
              </w:rPr>
              <w:t xml:space="preserve"> </w:t>
            </w:r>
            <w:r>
              <w:rPr>
                <w:sz w:val="24"/>
              </w:rPr>
              <w:t>didik</w:t>
            </w:r>
            <w:r>
              <w:rPr>
                <w:spacing w:val="63"/>
                <w:sz w:val="24"/>
              </w:rPr>
              <w:t xml:space="preserve"> </w:t>
            </w:r>
            <w:r>
              <w:rPr>
                <w:sz w:val="24"/>
              </w:rPr>
              <w:t>bertanya</w:t>
            </w:r>
            <w:r>
              <w:rPr>
                <w:spacing w:val="65"/>
                <w:sz w:val="24"/>
              </w:rPr>
              <w:t xml:space="preserve"> </w:t>
            </w:r>
            <w:r>
              <w:rPr>
                <w:sz w:val="24"/>
              </w:rPr>
              <w:t>kepada</w:t>
            </w:r>
            <w:r>
              <w:rPr>
                <w:spacing w:val="63"/>
                <w:sz w:val="24"/>
              </w:rPr>
              <w:t xml:space="preserve"> </w:t>
            </w:r>
            <w:r>
              <w:rPr>
                <w:spacing w:val="-2"/>
                <w:sz w:val="24"/>
              </w:rPr>
              <w:t>pendidik</w:t>
            </w:r>
          </w:p>
          <w:p w14:paraId="3B3D549A">
            <w:pPr>
              <w:pStyle w:val="21"/>
              <w:spacing w:before="2"/>
              <w:rPr>
                <w:b/>
                <w:sz w:val="24"/>
              </w:rPr>
            </w:pPr>
          </w:p>
          <w:p w14:paraId="6E1EE890">
            <w:pPr>
              <w:pStyle w:val="21"/>
              <w:ind w:left="113"/>
              <w:rPr>
                <w:sz w:val="24"/>
              </w:rPr>
            </w:pPr>
            <w:r>
              <w:rPr>
                <w:sz w:val="24"/>
              </w:rPr>
              <w:t>saat</w:t>
            </w:r>
            <w:r>
              <w:rPr>
                <w:spacing w:val="-4"/>
                <w:sz w:val="24"/>
              </w:rPr>
              <w:t xml:space="preserve"> </w:t>
            </w:r>
            <w:r>
              <w:rPr>
                <w:sz w:val="24"/>
              </w:rPr>
              <w:t>kurang</w:t>
            </w:r>
            <w:r>
              <w:rPr>
                <w:spacing w:val="-2"/>
                <w:sz w:val="24"/>
              </w:rPr>
              <w:t xml:space="preserve"> </w:t>
            </w:r>
            <w:r>
              <w:rPr>
                <w:sz w:val="24"/>
              </w:rPr>
              <w:t>memahami</w:t>
            </w:r>
            <w:r>
              <w:rPr>
                <w:spacing w:val="2"/>
                <w:sz w:val="24"/>
              </w:rPr>
              <w:t xml:space="preserve"> </w:t>
            </w:r>
            <w:r>
              <w:rPr>
                <w:spacing w:val="-2"/>
                <w:sz w:val="24"/>
              </w:rPr>
              <w:t>materi.</w:t>
            </w:r>
          </w:p>
        </w:tc>
        <w:tc>
          <w:tcPr>
            <w:tcW w:w="733" w:type="dxa"/>
          </w:tcPr>
          <w:p w14:paraId="24B119B5">
            <w:pPr>
              <w:pStyle w:val="21"/>
              <w:rPr>
                <w:sz w:val="24"/>
              </w:rPr>
            </w:pPr>
          </w:p>
        </w:tc>
        <w:tc>
          <w:tcPr>
            <w:tcW w:w="730" w:type="dxa"/>
          </w:tcPr>
          <w:p w14:paraId="1078FE08">
            <w:pPr>
              <w:pStyle w:val="21"/>
              <w:rPr>
                <w:sz w:val="24"/>
              </w:rPr>
            </w:pPr>
          </w:p>
        </w:tc>
        <w:tc>
          <w:tcPr>
            <w:tcW w:w="732" w:type="dxa"/>
          </w:tcPr>
          <w:p w14:paraId="60BB1C61">
            <w:pPr>
              <w:pStyle w:val="21"/>
              <w:rPr>
                <w:sz w:val="24"/>
              </w:rPr>
            </w:pPr>
          </w:p>
        </w:tc>
        <w:tc>
          <w:tcPr>
            <w:tcW w:w="624" w:type="dxa"/>
          </w:tcPr>
          <w:p w14:paraId="31174AFF">
            <w:pPr>
              <w:pStyle w:val="21"/>
              <w:rPr>
                <w:sz w:val="24"/>
              </w:rPr>
            </w:pPr>
          </w:p>
        </w:tc>
      </w:tr>
      <w:tr w14:paraId="21BE8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82" w:type="dxa"/>
          </w:tcPr>
          <w:p w14:paraId="520ABD65">
            <w:pPr>
              <w:pStyle w:val="21"/>
              <w:spacing w:line="275" w:lineRule="exact"/>
              <w:ind w:left="112"/>
              <w:rPr>
                <w:sz w:val="24"/>
              </w:rPr>
            </w:pPr>
            <w:r>
              <w:rPr>
                <w:spacing w:val="-5"/>
                <w:sz w:val="24"/>
              </w:rPr>
              <w:t>6.</w:t>
            </w:r>
          </w:p>
        </w:tc>
        <w:tc>
          <w:tcPr>
            <w:tcW w:w="4321" w:type="dxa"/>
          </w:tcPr>
          <w:p w14:paraId="719BE3D8">
            <w:pPr>
              <w:pStyle w:val="21"/>
              <w:spacing w:line="275" w:lineRule="exact"/>
              <w:ind w:left="113"/>
              <w:rPr>
                <w:sz w:val="24"/>
              </w:rPr>
            </w:pPr>
            <w:r>
              <w:rPr>
                <w:sz w:val="24"/>
              </w:rPr>
              <w:t>Peserta</w:t>
            </w:r>
            <w:r>
              <w:rPr>
                <w:spacing w:val="44"/>
                <w:sz w:val="24"/>
              </w:rPr>
              <w:t xml:space="preserve"> </w:t>
            </w:r>
            <w:r>
              <w:rPr>
                <w:sz w:val="24"/>
              </w:rPr>
              <w:t>didik</w:t>
            </w:r>
            <w:r>
              <w:rPr>
                <w:spacing w:val="46"/>
                <w:sz w:val="24"/>
              </w:rPr>
              <w:t xml:space="preserve"> </w:t>
            </w:r>
            <w:r>
              <w:rPr>
                <w:sz w:val="24"/>
              </w:rPr>
              <w:t>menjawab</w:t>
            </w:r>
            <w:r>
              <w:rPr>
                <w:spacing w:val="50"/>
                <w:sz w:val="24"/>
              </w:rPr>
              <w:t xml:space="preserve"> </w:t>
            </w:r>
            <w:r>
              <w:rPr>
                <w:sz w:val="24"/>
              </w:rPr>
              <w:t>pertanyaan</w:t>
            </w:r>
            <w:r>
              <w:rPr>
                <w:spacing w:val="48"/>
                <w:sz w:val="24"/>
              </w:rPr>
              <w:t xml:space="preserve"> </w:t>
            </w:r>
            <w:r>
              <w:rPr>
                <w:spacing w:val="-4"/>
                <w:sz w:val="24"/>
              </w:rPr>
              <w:t>dari</w:t>
            </w:r>
          </w:p>
          <w:p w14:paraId="66E35FC2">
            <w:pPr>
              <w:pStyle w:val="21"/>
              <w:rPr>
                <w:b/>
                <w:sz w:val="24"/>
              </w:rPr>
            </w:pPr>
          </w:p>
          <w:p w14:paraId="20F2C70E">
            <w:pPr>
              <w:pStyle w:val="21"/>
              <w:ind w:left="113"/>
              <w:rPr>
                <w:sz w:val="24"/>
              </w:rPr>
            </w:pPr>
            <w:r>
              <w:rPr>
                <w:sz w:val="24"/>
              </w:rPr>
              <w:t>pendidik</w:t>
            </w:r>
            <w:r>
              <w:rPr>
                <w:spacing w:val="-3"/>
                <w:sz w:val="24"/>
              </w:rPr>
              <w:t xml:space="preserve"> </w:t>
            </w:r>
            <w:r>
              <w:rPr>
                <w:sz w:val="24"/>
              </w:rPr>
              <w:t>secara</w:t>
            </w:r>
            <w:r>
              <w:rPr>
                <w:spacing w:val="-3"/>
                <w:sz w:val="24"/>
              </w:rPr>
              <w:t xml:space="preserve"> </w:t>
            </w:r>
            <w:r>
              <w:rPr>
                <w:spacing w:val="-2"/>
                <w:sz w:val="24"/>
              </w:rPr>
              <w:t>aktif.</w:t>
            </w:r>
          </w:p>
        </w:tc>
        <w:tc>
          <w:tcPr>
            <w:tcW w:w="733" w:type="dxa"/>
          </w:tcPr>
          <w:p w14:paraId="614A21FC">
            <w:pPr>
              <w:pStyle w:val="21"/>
              <w:rPr>
                <w:sz w:val="24"/>
              </w:rPr>
            </w:pPr>
          </w:p>
        </w:tc>
        <w:tc>
          <w:tcPr>
            <w:tcW w:w="730" w:type="dxa"/>
          </w:tcPr>
          <w:p w14:paraId="28C21958">
            <w:pPr>
              <w:pStyle w:val="21"/>
              <w:rPr>
                <w:sz w:val="24"/>
              </w:rPr>
            </w:pPr>
          </w:p>
        </w:tc>
        <w:tc>
          <w:tcPr>
            <w:tcW w:w="732" w:type="dxa"/>
          </w:tcPr>
          <w:p w14:paraId="1E804BD0">
            <w:pPr>
              <w:pStyle w:val="21"/>
              <w:rPr>
                <w:sz w:val="24"/>
              </w:rPr>
            </w:pPr>
          </w:p>
        </w:tc>
        <w:tc>
          <w:tcPr>
            <w:tcW w:w="624" w:type="dxa"/>
          </w:tcPr>
          <w:p w14:paraId="39AF2F68">
            <w:pPr>
              <w:pStyle w:val="21"/>
              <w:rPr>
                <w:sz w:val="24"/>
              </w:rPr>
            </w:pPr>
          </w:p>
        </w:tc>
      </w:tr>
      <w:tr w14:paraId="32961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82" w:type="dxa"/>
          </w:tcPr>
          <w:p w14:paraId="701DE60F">
            <w:pPr>
              <w:pStyle w:val="21"/>
              <w:spacing w:line="270" w:lineRule="exact"/>
              <w:ind w:left="112"/>
              <w:rPr>
                <w:sz w:val="24"/>
              </w:rPr>
            </w:pPr>
            <w:r>
              <w:rPr>
                <w:spacing w:val="-5"/>
                <w:sz w:val="24"/>
              </w:rPr>
              <w:t>7.</w:t>
            </w:r>
          </w:p>
        </w:tc>
        <w:tc>
          <w:tcPr>
            <w:tcW w:w="4321" w:type="dxa"/>
          </w:tcPr>
          <w:p w14:paraId="7B0BB43F">
            <w:pPr>
              <w:pStyle w:val="21"/>
              <w:spacing w:line="270" w:lineRule="exact"/>
              <w:ind w:left="113"/>
              <w:rPr>
                <w:sz w:val="24"/>
              </w:rPr>
            </w:pPr>
            <w:r>
              <w:rPr>
                <w:sz w:val="24"/>
              </w:rPr>
              <w:t>Peserta</w:t>
            </w:r>
            <w:r>
              <w:rPr>
                <w:spacing w:val="68"/>
                <w:sz w:val="24"/>
              </w:rPr>
              <w:t xml:space="preserve"> </w:t>
            </w:r>
            <w:r>
              <w:rPr>
                <w:sz w:val="24"/>
              </w:rPr>
              <w:t>didik</w:t>
            </w:r>
            <w:r>
              <w:rPr>
                <w:spacing w:val="71"/>
                <w:sz w:val="24"/>
              </w:rPr>
              <w:t xml:space="preserve"> </w:t>
            </w:r>
            <w:r>
              <w:rPr>
                <w:sz w:val="24"/>
              </w:rPr>
              <w:t>terlibat</w:t>
            </w:r>
            <w:r>
              <w:rPr>
                <w:spacing w:val="71"/>
                <w:sz w:val="24"/>
              </w:rPr>
              <w:t xml:space="preserve"> </w:t>
            </w:r>
            <w:r>
              <w:rPr>
                <w:sz w:val="24"/>
              </w:rPr>
              <w:t>dalam</w:t>
            </w:r>
            <w:r>
              <w:rPr>
                <w:spacing w:val="71"/>
                <w:sz w:val="24"/>
              </w:rPr>
              <w:t xml:space="preserve"> </w:t>
            </w:r>
            <w:r>
              <w:rPr>
                <w:spacing w:val="-2"/>
                <w:sz w:val="24"/>
              </w:rPr>
              <w:t>pembagian</w:t>
            </w:r>
          </w:p>
          <w:p w14:paraId="7DE1ADDC">
            <w:pPr>
              <w:pStyle w:val="21"/>
              <w:spacing w:before="2"/>
              <w:rPr>
                <w:b/>
                <w:sz w:val="24"/>
              </w:rPr>
            </w:pPr>
          </w:p>
          <w:p w14:paraId="203EE028">
            <w:pPr>
              <w:pStyle w:val="21"/>
              <w:ind w:left="113"/>
              <w:rPr>
                <w:sz w:val="24"/>
              </w:rPr>
            </w:pPr>
            <w:r>
              <w:rPr>
                <w:sz w:val="24"/>
              </w:rPr>
              <w:t>tugas</w:t>
            </w:r>
            <w:r>
              <w:rPr>
                <w:spacing w:val="-11"/>
                <w:sz w:val="24"/>
              </w:rPr>
              <w:t xml:space="preserve"> </w:t>
            </w:r>
            <w:r>
              <w:rPr>
                <w:spacing w:val="-2"/>
                <w:sz w:val="24"/>
              </w:rPr>
              <w:t>kelompok.</w:t>
            </w:r>
          </w:p>
        </w:tc>
        <w:tc>
          <w:tcPr>
            <w:tcW w:w="733" w:type="dxa"/>
          </w:tcPr>
          <w:p w14:paraId="4A7EF066">
            <w:pPr>
              <w:pStyle w:val="21"/>
              <w:rPr>
                <w:sz w:val="24"/>
              </w:rPr>
            </w:pPr>
          </w:p>
        </w:tc>
        <w:tc>
          <w:tcPr>
            <w:tcW w:w="730" w:type="dxa"/>
          </w:tcPr>
          <w:p w14:paraId="5373F763">
            <w:pPr>
              <w:pStyle w:val="21"/>
              <w:rPr>
                <w:sz w:val="24"/>
              </w:rPr>
            </w:pPr>
          </w:p>
        </w:tc>
        <w:tc>
          <w:tcPr>
            <w:tcW w:w="732" w:type="dxa"/>
          </w:tcPr>
          <w:p w14:paraId="4A3CF294">
            <w:pPr>
              <w:pStyle w:val="21"/>
              <w:rPr>
                <w:sz w:val="24"/>
              </w:rPr>
            </w:pPr>
          </w:p>
        </w:tc>
        <w:tc>
          <w:tcPr>
            <w:tcW w:w="624" w:type="dxa"/>
          </w:tcPr>
          <w:p w14:paraId="63FAE9F5">
            <w:pPr>
              <w:pStyle w:val="21"/>
              <w:rPr>
                <w:sz w:val="24"/>
              </w:rPr>
            </w:pPr>
          </w:p>
        </w:tc>
      </w:tr>
    </w:tbl>
    <w:p w14:paraId="37AEFABA">
      <w:pPr>
        <w:pStyle w:val="7"/>
        <w:spacing w:before="5"/>
        <w:ind w:left="1276"/>
      </w:pPr>
      <w:r>
        <w:t>Petunjuk</w:t>
      </w:r>
      <w:r>
        <w:rPr>
          <w:spacing w:val="-11"/>
        </w:rPr>
        <w:t xml:space="preserve"> </w:t>
      </w:r>
      <w:r>
        <w:t>pengisian</w:t>
      </w:r>
      <w:r>
        <w:rPr>
          <w:spacing w:val="-7"/>
        </w:rPr>
        <w:t xml:space="preserve"> </w:t>
      </w:r>
      <w:r>
        <w:rPr>
          <w:spacing w:val="-10"/>
        </w:rPr>
        <w:t>:</w:t>
      </w:r>
    </w:p>
    <w:p w14:paraId="1AC14481">
      <w:pPr>
        <w:pStyle w:val="10"/>
        <w:spacing w:before="1"/>
        <w:rPr>
          <w:b/>
        </w:rPr>
      </w:pPr>
    </w:p>
    <w:p w14:paraId="4B1F51A5">
      <w:pPr>
        <w:pStyle w:val="10"/>
        <w:spacing w:before="1" w:line="487" w:lineRule="auto"/>
        <w:ind w:left="1286" w:right="1309" w:hanging="10"/>
      </w:pPr>
      <w:r>
        <w:t>Observer</w:t>
      </w:r>
      <w:r>
        <w:rPr>
          <w:spacing w:val="-3"/>
        </w:rPr>
        <w:t xml:space="preserve"> </w:t>
      </w:r>
      <w:r>
        <w:t>diminta</w:t>
      </w:r>
      <w:r>
        <w:rPr>
          <w:spacing w:val="-3"/>
        </w:rPr>
        <w:t xml:space="preserve"> </w:t>
      </w:r>
      <w:r>
        <w:t>untuk</w:t>
      </w:r>
      <w:r>
        <w:rPr>
          <w:spacing w:val="-3"/>
        </w:rPr>
        <w:t xml:space="preserve"> </w:t>
      </w:r>
      <w:r>
        <w:t>memberikan</w:t>
      </w:r>
      <w:r>
        <w:rPr>
          <w:spacing w:val="-3"/>
        </w:rPr>
        <w:t xml:space="preserve"> </w:t>
      </w:r>
      <w:r>
        <w:t>tanda</w:t>
      </w:r>
      <w:r>
        <w:rPr>
          <w:spacing w:val="-3"/>
        </w:rPr>
        <w:t xml:space="preserve"> </w:t>
      </w:r>
      <w:r>
        <w:t>centang</w:t>
      </w:r>
      <w:r>
        <w:rPr>
          <w:spacing w:val="-3"/>
        </w:rPr>
        <w:t xml:space="preserve"> </w:t>
      </w:r>
      <w:r>
        <w:t>(</w:t>
      </w:r>
      <w:r>
        <w:rPr>
          <w:spacing w:val="-3"/>
        </w:rPr>
        <w:t xml:space="preserve"> </w:t>
      </w:r>
      <w:r>
        <w:rPr>
          <w:rFonts w:ascii="Arial MT" w:hAnsi="Arial MT"/>
        </w:rPr>
        <w:t>√</w:t>
      </w:r>
      <w:r>
        <w:rPr>
          <w:rFonts w:ascii="Arial MT" w:hAnsi="Arial MT"/>
          <w:spacing w:val="-3"/>
        </w:rPr>
        <w:t xml:space="preserve"> </w:t>
      </w:r>
      <w:r>
        <w:t>)</w:t>
      </w:r>
      <w:r>
        <w:rPr>
          <w:spacing w:val="-3"/>
        </w:rPr>
        <w:t xml:space="preserve"> </w:t>
      </w:r>
      <w:r>
        <w:t>pada</w:t>
      </w:r>
      <w:r>
        <w:rPr>
          <w:spacing w:val="-4"/>
        </w:rPr>
        <w:t xml:space="preserve"> </w:t>
      </w:r>
      <w:r>
        <w:t>kolom</w:t>
      </w:r>
      <w:r>
        <w:rPr>
          <w:spacing w:val="-3"/>
        </w:rPr>
        <w:t xml:space="preserve"> </w:t>
      </w:r>
      <w:r>
        <w:t>yang</w:t>
      </w:r>
      <w:r>
        <w:rPr>
          <w:spacing w:val="-1"/>
        </w:rPr>
        <w:t xml:space="preserve"> </w:t>
      </w:r>
      <w:r>
        <w:t>sesuai dengan perilaku yang diamati berdasarkan skala berikut :</w:t>
      </w:r>
    </w:p>
    <w:p w14:paraId="286CE8E2">
      <w:pPr>
        <w:pStyle w:val="10"/>
        <w:spacing w:after="0" w:line="487" w:lineRule="auto"/>
        <w:sectPr>
          <w:pgSz w:w="11920" w:h="16860"/>
          <w:pgMar w:top="980" w:right="425" w:bottom="280" w:left="992" w:header="715" w:footer="0" w:gutter="0"/>
          <w:cols w:space="720" w:num="1"/>
        </w:sectPr>
      </w:pPr>
    </w:p>
    <w:p w14:paraId="5F6D7603">
      <w:pPr>
        <w:pStyle w:val="10"/>
      </w:pPr>
    </w:p>
    <w:p w14:paraId="1488CFD2">
      <w:pPr>
        <w:pStyle w:val="10"/>
      </w:pPr>
    </w:p>
    <w:p w14:paraId="52353F20">
      <w:pPr>
        <w:pStyle w:val="10"/>
      </w:pPr>
    </w:p>
    <w:p w14:paraId="734D8DD1">
      <w:pPr>
        <w:pStyle w:val="10"/>
        <w:spacing w:before="176"/>
      </w:pPr>
    </w:p>
    <w:p w14:paraId="5F1E7548">
      <w:pPr>
        <w:pStyle w:val="20"/>
        <w:numPr>
          <w:ilvl w:val="3"/>
          <w:numId w:val="36"/>
        </w:numPr>
        <w:tabs>
          <w:tab w:val="left" w:pos="2356"/>
        </w:tabs>
        <w:spacing w:before="1" w:after="0" w:line="240" w:lineRule="auto"/>
        <w:ind w:left="2356" w:right="0" w:hanging="360"/>
        <w:jc w:val="left"/>
        <w:rPr>
          <w:sz w:val="24"/>
        </w:rPr>
      </w:pPr>
      <w:r>
        <w:rPr>
          <w:sz w:val="24"/>
        </w:rPr>
        <w:t>1</w:t>
      </w:r>
      <w:r>
        <w:rPr>
          <w:spacing w:val="-4"/>
          <w:sz w:val="24"/>
        </w:rPr>
        <w:t xml:space="preserve"> </w:t>
      </w:r>
      <w:r>
        <w:rPr>
          <w:sz w:val="24"/>
        </w:rPr>
        <w:t>=</w:t>
      </w:r>
      <w:r>
        <w:rPr>
          <w:spacing w:val="-11"/>
          <w:sz w:val="24"/>
        </w:rPr>
        <w:t xml:space="preserve"> </w:t>
      </w:r>
      <w:r>
        <w:rPr>
          <w:sz w:val="24"/>
        </w:rPr>
        <w:t>Tidak</w:t>
      </w:r>
      <w:r>
        <w:rPr>
          <w:spacing w:val="-3"/>
          <w:sz w:val="24"/>
        </w:rPr>
        <w:t xml:space="preserve"> </w:t>
      </w:r>
      <w:r>
        <w:rPr>
          <w:spacing w:val="-2"/>
          <w:sz w:val="24"/>
        </w:rPr>
        <w:t>pernah</w:t>
      </w:r>
    </w:p>
    <w:p w14:paraId="047478AF">
      <w:pPr>
        <w:pStyle w:val="20"/>
        <w:numPr>
          <w:ilvl w:val="3"/>
          <w:numId w:val="36"/>
        </w:numPr>
        <w:tabs>
          <w:tab w:val="left" w:pos="2356"/>
        </w:tabs>
        <w:spacing w:before="274" w:after="0" w:line="240" w:lineRule="auto"/>
        <w:ind w:left="2356" w:right="0" w:hanging="360"/>
        <w:jc w:val="left"/>
        <w:rPr>
          <w:sz w:val="24"/>
        </w:rPr>
      </w:pPr>
      <w:r>
        <w:rPr>
          <w:sz w:val="24"/>
        </w:rPr>
        <w:t>2</w:t>
      </w:r>
      <w:r>
        <w:rPr>
          <w:spacing w:val="-5"/>
          <w:sz w:val="24"/>
        </w:rPr>
        <w:t xml:space="preserve"> </w:t>
      </w:r>
      <w:r>
        <w:rPr>
          <w:sz w:val="24"/>
        </w:rPr>
        <w:t>=</w:t>
      </w:r>
      <w:r>
        <w:rPr>
          <w:spacing w:val="-1"/>
          <w:sz w:val="24"/>
        </w:rPr>
        <w:t xml:space="preserve"> </w:t>
      </w:r>
      <w:r>
        <w:rPr>
          <w:spacing w:val="-2"/>
          <w:sz w:val="24"/>
        </w:rPr>
        <w:t>Jarang</w:t>
      </w:r>
    </w:p>
    <w:p w14:paraId="146A11C2">
      <w:pPr>
        <w:pStyle w:val="20"/>
        <w:numPr>
          <w:ilvl w:val="3"/>
          <w:numId w:val="36"/>
        </w:numPr>
        <w:tabs>
          <w:tab w:val="left" w:pos="2356"/>
        </w:tabs>
        <w:spacing w:before="273" w:after="0" w:line="240" w:lineRule="auto"/>
        <w:ind w:left="2356" w:right="0" w:hanging="360"/>
        <w:jc w:val="left"/>
        <w:rPr>
          <w:sz w:val="24"/>
        </w:rPr>
      </w:pPr>
      <w:r>
        <w:rPr>
          <w:sz w:val="24"/>
        </w:rPr>
        <w:t>3</w:t>
      </w:r>
      <w:r>
        <w:rPr>
          <w:spacing w:val="-1"/>
          <w:sz w:val="24"/>
        </w:rPr>
        <w:t xml:space="preserve"> </w:t>
      </w:r>
      <w:r>
        <w:rPr>
          <w:sz w:val="24"/>
        </w:rPr>
        <w:t>=</w:t>
      </w:r>
      <w:r>
        <w:rPr>
          <w:spacing w:val="-5"/>
          <w:sz w:val="24"/>
        </w:rPr>
        <w:t xml:space="preserve"> </w:t>
      </w:r>
      <w:r>
        <w:rPr>
          <w:sz w:val="24"/>
        </w:rPr>
        <w:t>Kadang</w:t>
      </w:r>
      <w:r>
        <w:rPr>
          <w:spacing w:val="-2"/>
          <w:sz w:val="24"/>
        </w:rPr>
        <w:t xml:space="preserve"> </w:t>
      </w:r>
      <w:r>
        <w:rPr>
          <w:sz w:val="24"/>
        </w:rPr>
        <w:t xml:space="preserve">– </w:t>
      </w:r>
      <w:r>
        <w:rPr>
          <w:spacing w:val="-2"/>
          <w:sz w:val="24"/>
        </w:rPr>
        <w:t>kadang</w:t>
      </w:r>
    </w:p>
    <w:p w14:paraId="35915E8A">
      <w:pPr>
        <w:pStyle w:val="20"/>
        <w:numPr>
          <w:ilvl w:val="3"/>
          <w:numId w:val="36"/>
        </w:numPr>
        <w:tabs>
          <w:tab w:val="left" w:pos="2356"/>
        </w:tabs>
        <w:spacing w:before="274" w:after="0" w:line="240" w:lineRule="auto"/>
        <w:ind w:left="2356" w:right="0" w:hanging="360"/>
        <w:jc w:val="left"/>
        <w:rPr>
          <w:sz w:val="24"/>
        </w:rPr>
      </w:pPr>
      <w:r>
        <w:rPr>
          <w:sz w:val="24"/>
        </w:rPr>
        <w:drawing>
          <wp:anchor distT="0" distB="0" distL="0" distR="0" simplePos="0" relativeHeight="251742208" behindDoc="1" locked="0" layoutInCell="1" allowOverlap="1">
            <wp:simplePos x="0" y="0"/>
            <wp:positionH relativeFrom="page">
              <wp:posOffset>1457325</wp:posOffset>
            </wp:positionH>
            <wp:positionV relativeFrom="paragraph">
              <wp:posOffset>708025</wp:posOffset>
            </wp:positionV>
            <wp:extent cx="4667250" cy="4591050"/>
            <wp:effectExtent l="0" t="0" r="0" b="0"/>
            <wp:wrapNone/>
            <wp:docPr id="218" name="Image 218"/>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4</w:t>
      </w:r>
      <w:r>
        <w:rPr>
          <w:spacing w:val="-3"/>
          <w:sz w:val="24"/>
        </w:rPr>
        <w:t xml:space="preserve"> </w:t>
      </w:r>
      <w:r>
        <w:rPr>
          <w:sz w:val="24"/>
        </w:rPr>
        <w:t>=</w:t>
      </w:r>
      <w:r>
        <w:rPr>
          <w:spacing w:val="-1"/>
          <w:sz w:val="24"/>
        </w:rPr>
        <w:t xml:space="preserve"> </w:t>
      </w:r>
      <w:r>
        <w:rPr>
          <w:spacing w:val="-2"/>
          <w:sz w:val="24"/>
        </w:rPr>
        <w:t>Sering</w:t>
      </w:r>
    </w:p>
    <w:p w14:paraId="1D95400F">
      <w:pPr>
        <w:pStyle w:val="20"/>
        <w:spacing w:after="0" w:line="240" w:lineRule="auto"/>
        <w:jc w:val="left"/>
        <w:rPr>
          <w:sz w:val="24"/>
        </w:rPr>
        <w:sectPr>
          <w:pgSz w:w="11920" w:h="16860"/>
          <w:pgMar w:top="960" w:right="425" w:bottom="280" w:left="992" w:header="715" w:footer="0" w:gutter="0"/>
          <w:cols w:space="720" w:num="1"/>
        </w:sectPr>
      </w:pPr>
    </w:p>
    <w:p w14:paraId="52B76F4A">
      <w:pPr>
        <w:pStyle w:val="10"/>
      </w:pPr>
    </w:p>
    <w:p w14:paraId="12C622D6">
      <w:pPr>
        <w:pStyle w:val="10"/>
        <w:spacing w:before="163"/>
      </w:pPr>
    </w:p>
    <w:p w14:paraId="2BE03BED">
      <w:pPr>
        <w:pStyle w:val="7"/>
        <w:ind w:left="1276"/>
      </w:pPr>
      <w:bookmarkStart w:id="64" w:name="_bookmark64"/>
      <w:bookmarkEnd w:id="64"/>
      <w:r>
        <w:t>Lampiran</w:t>
      </w:r>
      <w:r>
        <w:rPr>
          <w:spacing w:val="-8"/>
        </w:rPr>
        <w:t xml:space="preserve"> </w:t>
      </w:r>
      <w:r>
        <w:t>3</w:t>
      </w:r>
      <w:r>
        <w:rPr>
          <w:spacing w:val="-1"/>
        </w:rPr>
        <w:t xml:space="preserve"> </w:t>
      </w:r>
      <w:r>
        <w:t>Kisi</w:t>
      </w:r>
      <w:r>
        <w:rPr>
          <w:spacing w:val="-4"/>
        </w:rPr>
        <w:t xml:space="preserve"> </w:t>
      </w:r>
      <w:r>
        <w:t>–</w:t>
      </w:r>
      <w:r>
        <w:rPr>
          <w:spacing w:val="-4"/>
        </w:rPr>
        <w:t xml:space="preserve"> </w:t>
      </w:r>
      <w:r>
        <w:t>Kisi</w:t>
      </w:r>
      <w:r>
        <w:rPr>
          <w:spacing w:val="-8"/>
        </w:rPr>
        <w:t xml:space="preserve"> </w:t>
      </w:r>
      <w:r>
        <w:t>Instrumen</w:t>
      </w:r>
      <w:r>
        <w:rPr>
          <w:spacing w:val="-14"/>
        </w:rPr>
        <w:t xml:space="preserve"> </w:t>
      </w:r>
      <w:r>
        <w:t>Aktivitas</w:t>
      </w:r>
      <w:r>
        <w:rPr>
          <w:spacing w:val="-4"/>
        </w:rPr>
        <w:t xml:space="preserve"> </w:t>
      </w:r>
      <w:r>
        <w:rPr>
          <w:spacing w:val="-2"/>
        </w:rPr>
        <w:t>Pendidik</w:t>
      </w:r>
    </w:p>
    <w:p w14:paraId="6C9F5033">
      <w:pPr>
        <w:pStyle w:val="10"/>
        <w:spacing w:before="49" w:after="1"/>
        <w:rPr>
          <w:b/>
          <w:sz w:val="20"/>
        </w:rPr>
      </w:pPr>
    </w:p>
    <w:tbl>
      <w:tblPr>
        <w:tblStyle w:val="9"/>
        <w:tblW w:w="0" w:type="auto"/>
        <w:tblInd w:w="12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8"/>
        <w:gridCol w:w="4456"/>
        <w:gridCol w:w="520"/>
        <w:gridCol w:w="615"/>
        <w:gridCol w:w="519"/>
        <w:gridCol w:w="519"/>
        <w:gridCol w:w="517"/>
      </w:tblGrid>
      <w:tr w14:paraId="4D700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78" w:type="dxa"/>
          </w:tcPr>
          <w:p w14:paraId="20FC4779">
            <w:pPr>
              <w:pStyle w:val="21"/>
              <w:spacing w:line="273" w:lineRule="exact"/>
              <w:ind w:left="184"/>
              <w:rPr>
                <w:sz w:val="24"/>
              </w:rPr>
            </w:pPr>
            <w:r>
              <w:rPr>
                <w:spacing w:val="-5"/>
                <w:sz w:val="24"/>
              </w:rPr>
              <w:t>No.</w:t>
            </w:r>
          </w:p>
        </w:tc>
        <w:tc>
          <w:tcPr>
            <w:tcW w:w="4456" w:type="dxa"/>
          </w:tcPr>
          <w:p w14:paraId="586C667A">
            <w:pPr>
              <w:pStyle w:val="21"/>
              <w:spacing w:line="273" w:lineRule="exact"/>
              <w:ind w:left="6" w:right="55"/>
              <w:jc w:val="center"/>
              <w:rPr>
                <w:sz w:val="24"/>
              </w:rPr>
            </w:pPr>
            <w:r>
              <w:rPr>
                <w:spacing w:val="-2"/>
                <w:sz w:val="24"/>
              </w:rPr>
              <w:t>Peryataan</w:t>
            </w:r>
          </w:p>
        </w:tc>
        <w:tc>
          <w:tcPr>
            <w:tcW w:w="520" w:type="dxa"/>
          </w:tcPr>
          <w:p w14:paraId="2FB0ACD2">
            <w:pPr>
              <w:pStyle w:val="21"/>
              <w:spacing w:line="273" w:lineRule="exact"/>
              <w:ind w:left="166"/>
              <w:rPr>
                <w:sz w:val="24"/>
              </w:rPr>
            </w:pPr>
            <w:r>
              <w:rPr>
                <w:spacing w:val="-10"/>
                <w:sz w:val="24"/>
              </w:rPr>
              <w:t>1</w:t>
            </w:r>
          </w:p>
        </w:tc>
        <w:tc>
          <w:tcPr>
            <w:tcW w:w="615" w:type="dxa"/>
          </w:tcPr>
          <w:p w14:paraId="150FB44B">
            <w:pPr>
              <w:pStyle w:val="21"/>
              <w:spacing w:line="273" w:lineRule="exact"/>
              <w:ind w:right="36"/>
              <w:jc w:val="center"/>
              <w:rPr>
                <w:sz w:val="24"/>
              </w:rPr>
            </w:pPr>
            <w:r>
              <w:rPr>
                <w:spacing w:val="-10"/>
                <w:sz w:val="24"/>
              </w:rPr>
              <w:t>2</w:t>
            </w:r>
          </w:p>
        </w:tc>
        <w:tc>
          <w:tcPr>
            <w:tcW w:w="519" w:type="dxa"/>
          </w:tcPr>
          <w:p w14:paraId="3DDEE783">
            <w:pPr>
              <w:pStyle w:val="21"/>
              <w:spacing w:line="273" w:lineRule="exact"/>
              <w:ind w:left="167"/>
              <w:rPr>
                <w:sz w:val="24"/>
              </w:rPr>
            </w:pPr>
            <w:r>
              <w:rPr>
                <w:spacing w:val="-10"/>
                <w:sz w:val="24"/>
              </w:rPr>
              <w:t>3</w:t>
            </w:r>
          </w:p>
        </w:tc>
        <w:tc>
          <w:tcPr>
            <w:tcW w:w="519" w:type="dxa"/>
          </w:tcPr>
          <w:p w14:paraId="08571592">
            <w:pPr>
              <w:pStyle w:val="21"/>
              <w:spacing w:line="273" w:lineRule="exact"/>
              <w:ind w:left="169"/>
              <w:rPr>
                <w:sz w:val="24"/>
              </w:rPr>
            </w:pPr>
            <w:r>
              <w:rPr>
                <w:spacing w:val="-10"/>
                <w:sz w:val="24"/>
              </w:rPr>
              <w:t>4</w:t>
            </w:r>
          </w:p>
        </w:tc>
        <w:tc>
          <w:tcPr>
            <w:tcW w:w="517" w:type="dxa"/>
          </w:tcPr>
          <w:p w14:paraId="708D6932">
            <w:pPr>
              <w:pStyle w:val="21"/>
              <w:spacing w:line="273" w:lineRule="exact"/>
              <w:ind w:left="168"/>
              <w:rPr>
                <w:sz w:val="24"/>
              </w:rPr>
            </w:pPr>
            <w:r>
              <w:rPr>
                <w:spacing w:val="-10"/>
                <w:sz w:val="24"/>
              </w:rPr>
              <w:t>5</w:t>
            </w:r>
          </w:p>
        </w:tc>
      </w:tr>
      <w:tr w14:paraId="4DC0B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78" w:type="dxa"/>
          </w:tcPr>
          <w:p w14:paraId="661CD852">
            <w:pPr>
              <w:pStyle w:val="21"/>
              <w:rPr>
                <w:sz w:val="24"/>
              </w:rPr>
            </w:pPr>
          </w:p>
        </w:tc>
        <w:tc>
          <w:tcPr>
            <w:tcW w:w="4456" w:type="dxa"/>
          </w:tcPr>
          <w:p w14:paraId="1C03B7AC">
            <w:pPr>
              <w:pStyle w:val="21"/>
              <w:spacing w:line="270" w:lineRule="exact"/>
              <w:ind w:left="10" w:right="55"/>
              <w:jc w:val="center"/>
              <w:rPr>
                <w:b/>
                <w:sz w:val="24"/>
              </w:rPr>
            </w:pPr>
            <w:r>
              <w:rPr>
                <w:b/>
                <w:spacing w:val="-2"/>
                <w:sz w:val="24"/>
              </w:rPr>
              <w:t>persiapan</w:t>
            </w:r>
          </w:p>
        </w:tc>
        <w:tc>
          <w:tcPr>
            <w:tcW w:w="520" w:type="dxa"/>
          </w:tcPr>
          <w:p w14:paraId="2E455844">
            <w:pPr>
              <w:pStyle w:val="21"/>
              <w:rPr>
                <w:sz w:val="24"/>
              </w:rPr>
            </w:pPr>
          </w:p>
        </w:tc>
        <w:tc>
          <w:tcPr>
            <w:tcW w:w="615" w:type="dxa"/>
          </w:tcPr>
          <w:p w14:paraId="4A67BCE4">
            <w:pPr>
              <w:pStyle w:val="21"/>
              <w:rPr>
                <w:sz w:val="24"/>
              </w:rPr>
            </w:pPr>
          </w:p>
        </w:tc>
        <w:tc>
          <w:tcPr>
            <w:tcW w:w="519" w:type="dxa"/>
          </w:tcPr>
          <w:p w14:paraId="4AFCAB90">
            <w:pPr>
              <w:pStyle w:val="21"/>
              <w:rPr>
                <w:sz w:val="24"/>
              </w:rPr>
            </w:pPr>
          </w:p>
        </w:tc>
        <w:tc>
          <w:tcPr>
            <w:tcW w:w="519" w:type="dxa"/>
          </w:tcPr>
          <w:p w14:paraId="26AC2C17">
            <w:pPr>
              <w:pStyle w:val="21"/>
              <w:rPr>
                <w:sz w:val="24"/>
              </w:rPr>
            </w:pPr>
          </w:p>
        </w:tc>
        <w:tc>
          <w:tcPr>
            <w:tcW w:w="517" w:type="dxa"/>
          </w:tcPr>
          <w:p w14:paraId="007E5444">
            <w:pPr>
              <w:pStyle w:val="21"/>
              <w:rPr>
                <w:sz w:val="24"/>
              </w:rPr>
            </w:pPr>
          </w:p>
        </w:tc>
      </w:tr>
      <w:tr w14:paraId="43E4E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38796295">
            <w:pPr>
              <w:pStyle w:val="21"/>
              <w:spacing w:line="273" w:lineRule="exact"/>
              <w:ind w:left="112"/>
              <w:rPr>
                <w:sz w:val="24"/>
              </w:rPr>
            </w:pPr>
            <w:r>
              <w:rPr>
                <w:spacing w:val="-5"/>
                <w:sz w:val="24"/>
              </w:rPr>
              <w:t>1.</w:t>
            </w:r>
          </w:p>
        </w:tc>
        <w:tc>
          <w:tcPr>
            <w:tcW w:w="4456" w:type="dxa"/>
          </w:tcPr>
          <w:p w14:paraId="549D2645">
            <w:pPr>
              <w:pStyle w:val="21"/>
              <w:tabs>
                <w:tab w:val="left" w:pos="1636"/>
                <w:tab w:val="left" w:pos="3480"/>
              </w:tabs>
              <w:spacing w:line="273" w:lineRule="exact"/>
              <w:ind w:left="112"/>
              <w:rPr>
                <w:sz w:val="24"/>
              </w:rPr>
            </w:pPr>
            <w:r>
              <w:rPr>
                <w:spacing w:val="-2"/>
                <w:sz w:val="24"/>
              </w:rPr>
              <w:t>Pendidik</w:t>
            </w:r>
            <w:r>
              <w:rPr>
                <w:sz w:val="24"/>
              </w:rPr>
              <w:tab/>
            </w:r>
            <w:r>
              <w:rPr>
                <w:spacing w:val="-2"/>
                <w:sz w:val="24"/>
              </w:rPr>
              <w:t>menyiapkan</w:t>
            </w:r>
            <w:r>
              <w:rPr>
                <w:sz w:val="24"/>
              </w:rPr>
              <w:tab/>
            </w:r>
            <w:r>
              <w:rPr>
                <w:spacing w:val="-2"/>
                <w:sz w:val="24"/>
              </w:rPr>
              <w:t>sebelum</w:t>
            </w:r>
          </w:p>
          <w:p w14:paraId="37E52AF4">
            <w:pPr>
              <w:pStyle w:val="21"/>
              <w:spacing w:before="2"/>
              <w:rPr>
                <w:b/>
                <w:sz w:val="24"/>
              </w:rPr>
            </w:pPr>
          </w:p>
          <w:p w14:paraId="53B312C9">
            <w:pPr>
              <w:pStyle w:val="21"/>
              <w:ind w:left="112"/>
              <w:rPr>
                <w:sz w:val="24"/>
              </w:rPr>
            </w:pPr>
            <w:r>
              <w:rPr>
                <w:sz w:val="24"/>
              </w:rPr>
              <w:t>pembelajaran</w:t>
            </w:r>
            <w:r>
              <w:rPr>
                <w:spacing w:val="-5"/>
                <w:sz w:val="24"/>
              </w:rPr>
              <w:t xml:space="preserve"> </w:t>
            </w:r>
            <w:r>
              <w:rPr>
                <w:spacing w:val="-2"/>
                <w:sz w:val="24"/>
              </w:rPr>
              <w:t>dimulai.</w:t>
            </w:r>
          </w:p>
        </w:tc>
        <w:tc>
          <w:tcPr>
            <w:tcW w:w="520" w:type="dxa"/>
          </w:tcPr>
          <w:p w14:paraId="00FC3706">
            <w:pPr>
              <w:pStyle w:val="21"/>
              <w:rPr>
                <w:sz w:val="24"/>
              </w:rPr>
            </w:pPr>
          </w:p>
        </w:tc>
        <w:tc>
          <w:tcPr>
            <w:tcW w:w="615" w:type="dxa"/>
          </w:tcPr>
          <w:p w14:paraId="647ABFE1">
            <w:pPr>
              <w:pStyle w:val="21"/>
              <w:rPr>
                <w:sz w:val="24"/>
              </w:rPr>
            </w:pPr>
          </w:p>
        </w:tc>
        <w:tc>
          <w:tcPr>
            <w:tcW w:w="519" w:type="dxa"/>
          </w:tcPr>
          <w:p w14:paraId="432C192E">
            <w:pPr>
              <w:pStyle w:val="21"/>
              <w:rPr>
                <w:sz w:val="24"/>
              </w:rPr>
            </w:pPr>
          </w:p>
        </w:tc>
        <w:tc>
          <w:tcPr>
            <w:tcW w:w="519" w:type="dxa"/>
          </w:tcPr>
          <w:p w14:paraId="426B76BB">
            <w:pPr>
              <w:pStyle w:val="21"/>
              <w:rPr>
                <w:sz w:val="24"/>
              </w:rPr>
            </w:pPr>
          </w:p>
        </w:tc>
        <w:tc>
          <w:tcPr>
            <w:tcW w:w="517" w:type="dxa"/>
          </w:tcPr>
          <w:p w14:paraId="30BB33EC">
            <w:pPr>
              <w:pStyle w:val="21"/>
              <w:rPr>
                <w:sz w:val="24"/>
              </w:rPr>
            </w:pPr>
          </w:p>
        </w:tc>
      </w:tr>
      <w:tr w14:paraId="1467A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78" w:type="dxa"/>
          </w:tcPr>
          <w:p w14:paraId="5BF10705">
            <w:pPr>
              <w:pStyle w:val="21"/>
              <w:spacing w:line="273" w:lineRule="exact"/>
              <w:ind w:left="112"/>
              <w:rPr>
                <w:sz w:val="24"/>
              </w:rPr>
            </w:pPr>
            <w:r>
              <w:rPr>
                <w:sz w:val="24"/>
              </w:rPr>
              <mc:AlternateContent>
                <mc:Choice Requires="wpg">
                  <w:drawing>
                    <wp:anchor distT="0" distB="0" distL="0" distR="0" simplePos="0" relativeHeight="251742208" behindDoc="1" locked="0" layoutInCell="1" allowOverlap="1">
                      <wp:simplePos x="0" y="0"/>
                      <wp:positionH relativeFrom="column">
                        <wp:posOffset>7620</wp:posOffset>
                      </wp:positionH>
                      <wp:positionV relativeFrom="paragraph">
                        <wp:posOffset>189865</wp:posOffset>
                      </wp:positionV>
                      <wp:extent cx="4667250" cy="4591050"/>
                      <wp:effectExtent l="0" t="0" r="0" b="0"/>
                      <wp:wrapNone/>
                      <wp:docPr id="219" name="Group 219"/>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220" name="Image 220"/>
                                <pic:cNvPicPr/>
                              </pic:nvPicPr>
                              <pic:blipFill>
                                <a:blip r:embed="rId26"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0.6pt;margin-top:14.95pt;height:361.5pt;width:367.5pt;z-index:-251574272;mso-width-relative:page;mso-height-relative:page;" coordsize="4667250,4591050" o:gfxdata="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">
                      <o:lock v:ext="edit" aspectratio="f"/>
                      <v:shape id="Image 220" o:spid="_x0000_s1026" o:spt="75" type="#_x0000_t75" style="position:absolute;left:0;top:0;height:4591049;width:4667249;" filled="f" o:preferrelative="t" stroked="f" coordsize="21600,21600" o:gfxdata="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FOkOtwAAANwAAAAP&#10;AAAAAAAAAAEAIAAAACIAAABkcnMvZG93bnJldi54bWxQSwECFAAUAAAACACHTuJAMy8FnjsAAAA5&#10;AAAAEAAAAAAAAAABACAAAAAGAQAAZHJzL3NoYXBleG1sLnhtbFBLBQYAAAAABgAGAFsBAACwAwAA&#10;AAA=&#10;">
                        <v:fill on="f" focussize="0,0"/>
                        <v:stroke on="f"/>
                        <v:imagedata r:id="rId26" o:title=""/>
                        <o:lock v:ext="edit" aspectratio="f"/>
                      </v:shape>
                    </v:group>
                  </w:pict>
                </mc:Fallback>
              </mc:AlternateContent>
            </w:r>
            <w:r>
              <w:rPr>
                <w:spacing w:val="-5"/>
                <w:sz w:val="24"/>
              </w:rPr>
              <w:t>2.</w:t>
            </w:r>
          </w:p>
        </w:tc>
        <w:tc>
          <w:tcPr>
            <w:tcW w:w="4456" w:type="dxa"/>
          </w:tcPr>
          <w:p w14:paraId="5B422769">
            <w:pPr>
              <w:pStyle w:val="21"/>
              <w:spacing w:line="273" w:lineRule="exact"/>
              <w:ind w:left="112"/>
              <w:rPr>
                <w:sz w:val="24"/>
              </w:rPr>
            </w:pPr>
            <w:r>
              <w:rPr>
                <w:sz w:val="24"/>
              </w:rPr>
              <w:t>Pendidik</w:t>
            </w:r>
            <w:r>
              <w:rPr>
                <w:spacing w:val="55"/>
                <w:w w:val="150"/>
                <w:sz w:val="24"/>
              </w:rPr>
              <w:t xml:space="preserve"> </w:t>
            </w:r>
            <w:r>
              <w:rPr>
                <w:sz w:val="24"/>
              </w:rPr>
              <w:t>menyiapkan</w:t>
            </w:r>
            <w:r>
              <w:rPr>
                <w:spacing w:val="57"/>
                <w:w w:val="150"/>
                <w:sz w:val="24"/>
              </w:rPr>
              <w:t xml:space="preserve"> </w:t>
            </w:r>
            <w:r>
              <w:rPr>
                <w:sz w:val="24"/>
              </w:rPr>
              <w:t>materi</w:t>
            </w:r>
            <w:r>
              <w:rPr>
                <w:spacing w:val="57"/>
                <w:w w:val="150"/>
                <w:sz w:val="24"/>
              </w:rPr>
              <w:t xml:space="preserve"> </w:t>
            </w:r>
            <w:r>
              <w:rPr>
                <w:sz w:val="24"/>
              </w:rPr>
              <w:t>dan</w:t>
            </w:r>
            <w:r>
              <w:rPr>
                <w:spacing w:val="60"/>
                <w:w w:val="150"/>
                <w:sz w:val="24"/>
              </w:rPr>
              <w:t xml:space="preserve"> </w:t>
            </w:r>
            <w:r>
              <w:rPr>
                <w:spacing w:val="-4"/>
                <w:sz w:val="24"/>
              </w:rPr>
              <w:t>media</w:t>
            </w:r>
          </w:p>
          <w:p w14:paraId="6BA99C89">
            <w:pPr>
              <w:pStyle w:val="21"/>
              <w:spacing w:before="2"/>
              <w:rPr>
                <w:b/>
                <w:sz w:val="24"/>
              </w:rPr>
            </w:pPr>
          </w:p>
          <w:p w14:paraId="7F318A26">
            <w:pPr>
              <w:pStyle w:val="21"/>
              <w:ind w:left="112"/>
              <w:rPr>
                <w:sz w:val="24"/>
              </w:rPr>
            </w:pPr>
            <w:r>
              <w:rPr>
                <w:sz w:val="24"/>
              </w:rPr>
              <w:t>pembelajaran</w:t>
            </w:r>
            <w:r>
              <w:rPr>
                <w:spacing w:val="-5"/>
                <w:sz w:val="24"/>
              </w:rPr>
              <w:t xml:space="preserve"> </w:t>
            </w:r>
            <w:r>
              <w:rPr>
                <w:sz w:val="24"/>
              </w:rPr>
              <w:t>dengan</w:t>
            </w:r>
            <w:r>
              <w:rPr>
                <w:spacing w:val="-3"/>
                <w:sz w:val="24"/>
              </w:rPr>
              <w:t xml:space="preserve"> </w:t>
            </w:r>
            <w:r>
              <w:rPr>
                <w:spacing w:val="-4"/>
                <w:sz w:val="24"/>
              </w:rPr>
              <w:t>baik.</w:t>
            </w:r>
          </w:p>
        </w:tc>
        <w:tc>
          <w:tcPr>
            <w:tcW w:w="520" w:type="dxa"/>
          </w:tcPr>
          <w:p w14:paraId="0CF447FE">
            <w:pPr>
              <w:pStyle w:val="21"/>
              <w:rPr>
                <w:sz w:val="24"/>
              </w:rPr>
            </w:pPr>
          </w:p>
        </w:tc>
        <w:tc>
          <w:tcPr>
            <w:tcW w:w="615" w:type="dxa"/>
          </w:tcPr>
          <w:p w14:paraId="2F6CE565">
            <w:pPr>
              <w:pStyle w:val="21"/>
              <w:rPr>
                <w:sz w:val="24"/>
              </w:rPr>
            </w:pPr>
          </w:p>
        </w:tc>
        <w:tc>
          <w:tcPr>
            <w:tcW w:w="519" w:type="dxa"/>
          </w:tcPr>
          <w:p w14:paraId="60CC2E8A">
            <w:pPr>
              <w:pStyle w:val="21"/>
              <w:rPr>
                <w:sz w:val="24"/>
              </w:rPr>
            </w:pPr>
          </w:p>
        </w:tc>
        <w:tc>
          <w:tcPr>
            <w:tcW w:w="519" w:type="dxa"/>
          </w:tcPr>
          <w:p w14:paraId="23954E2E">
            <w:pPr>
              <w:pStyle w:val="21"/>
              <w:rPr>
                <w:sz w:val="24"/>
              </w:rPr>
            </w:pPr>
          </w:p>
        </w:tc>
        <w:tc>
          <w:tcPr>
            <w:tcW w:w="517" w:type="dxa"/>
          </w:tcPr>
          <w:p w14:paraId="434027D6">
            <w:pPr>
              <w:pStyle w:val="21"/>
              <w:rPr>
                <w:sz w:val="24"/>
              </w:rPr>
            </w:pPr>
          </w:p>
        </w:tc>
      </w:tr>
      <w:tr w14:paraId="26B12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5560CC7C">
            <w:pPr>
              <w:pStyle w:val="21"/>
              <w:spacing w:line="273" w:lineRule="exact"/>
              <w:ind w:left="112"/>
              <w:rPr>
                <w:sz w:val="24"/>
              </w:rPr>
            </w:pPr>
            <w:r>
              <w:rPr>
                <w:spacing w:val="-5"/>
                <w:sz w:val="24"/>
              </w:rPr>
              <w:t>3.</w:t>
            </w:r>
          </w:p>
        </w:tc>
        <w:tc>
          <w:tcPr>
            <w:tcW w:w="4456" w:type="dxa"/>
          </w:tcPr>
          <w:p w14:paraId="1C12F796">
            <w:pPr>
              <w:pStyle w:val="21"/>
              <w:spacing w:line="273" w:lineRule="exact"/>
              <w:ind w:left="112"/>
              <w:rPr>
                <w:sz w:val="24"/>
              </w:rPr>
            </w:pPr>
            <w:r>
              <w:rPr>
                <w:sz w:val="24"/>
              </w:rPr>
              <w:t>Pendidik</w:t>
            </w:r>
            <w:r>
              <w:rPr>
                <w:spacing w:val="25"/>
                <w:sz w:val="24"/>
              </w:rPr>
              <w:t xml:space="preserve"> </w:t>
            </w:r>
            <w:r>
              <w:rPr>
                <w:sz w:val="24"/>
              </w:rPr>
              <w:t>merancang</w:t>
            </w:r>
            <w:r>
              <w:rPr>
                <w:spacing w:val="24"/>
                <w:sz w:val="24"/>
              </w:rPr>
              <w:t xml:space="preserve"> </w:t>
            </w:r>
            <w:r>
              <w:rPr>
                <w:sz w:val="24"/>
              </w:rPr>
              <w:t>metode</w:t>
            </w:r>
            <w:r>
              <w:rPr>
                <w:spacing w:val="25"/>
                <w:sz w:val="24"/>
              </w:rPr>
              <w:t xml:space="preserve"> </w:t>
            </w:r>
            <w:r>
              <w:rPr>
                <w:spacing w:val="-2"/>
                <w:sz w:val="24"/>
              </w:rPr>
              <w:t>pembelajaran</w:t>
            </w:r>
          </w:p>
          <w:p w14:paraId="5B4103E0">
            <w:pPr>
              <w:pStyle w:val="21"/>
              <w:spacing w:before="2"/>
              <w:rPr>
                <w:b/>
                <w:sz w:val="24"/>
              </w:rPr>
            </w:pPr>
          </w:p>
          <w:p w14:paraId="6848612F">
            <w:pPr>
              <w:pStyle w:val="21"/>
              <w:ind w:left="112"/>
              <w:rPr>
                <w:sz w:val="24"/>
              </w:rPr>
            </w:pPr>
            <w:r>
              <w:rPr>
                <w:sz w:val="24"/>
              </w:rPr>
              <w:t>yang</w:t>
            </w:r>
            <w:r>
              <w:rPr>
                <w:spacing w:val="-5"/>
                <w:sz w:val="24"/>
              </w:rPr>
              <w:t xml:space="preserve"> </w:t>
            </w:r>
            <w:r>
              <w:rPr>
                <w:spacing w:val="-2"/>
                <w:sz w:val="24"/>
              </w:rPr>
              <w:t>sesuai.</w:t>
            </w:r>
          </w:p>
        </w:tc>
        <w:tc>
          <w:tcPr>
            <w:tcW w:w="520" w:type="dxa"/>
          </w:tcPr>
          <w:p w14:paraId="4FEF92A4">
            <w:pPr>
              <w:pStyle w:val="21"/>
              <w:rPr>
                <w:sz w:val="24"/>
              </w:rPr>
            </w:pPr>
          </w:p>
        </w:tc>
        <w:tc>
          <w:tcPr>
            <w:tcW w:w="615" w:type="dxa"/>
          </w:tcPr>
          <w:p w14:paraId="7E7F6F4B">
            <w:pPr>
              <w:pStyle w:val="21"/>
              <w:rPr>
                <w:sz w:val="24"/>
              </w:rPr>
            </w:pPr>
          </w:p>
        </w:tc>
        <w:tc>
          <w:tcPr>
            <w:tcW w:w="519" w:type="dxa"/>
          </w:tcPr>
          <w:p w14:paraId="442CF97D">
            <w:pPr>
              <w:pStyle w:val="21"/>
              <w:rPr>
                <w:sz w:val="24"/>
              </w:rPr>
            </w:pPr>
          </w:p>
        </w:tc>
        <w:tc>
          <w:tcPr>
            <w:tcW w:w="519" w:type="dxa"/>
          </w:tcPr>
          <w:p w14:paraId="7B17271A">
            <w:pPr>
              <w:pStyle w:val="21"/>
              <w:rPr>
                <w:sz w:val="24"/>
              </w:rPr>
            </w:pPr>
          </w:p>
        </w:tc>
        <w:tc>
          <w:tcPr>
            <w:tcW w:w="517" w:type="dxa"/>
          </w:tcPr>
          <w:p w14:paraId="3903A71B">
            <w:pPr>
              <w:pStyle w:val="21"/>
              <w:rPr>
                <w:sz w:val="24"/>
              </w:rPr>
            </w:pPr>
          </w:p>
        </w:tc>
      </w:tr>
      <w:tr w14:paraId="2724A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778" w:type="dxa"/>
          </w:tcPr>
          <w:p w14:paraId="0DD9ACA4">
            <w:pPr>
              <w:pStyle w:val="21"/>
              <w:spacing w:line="275" w:lineRule="exact"/>
              <w:ind w:left="112"/>
              <w:rPr>
                <w:sz w:val="24"/>
              </w:rPr>
            </w:pPr>
            <w:r>
              <w:rPr>
                <w:spacing w:val="-5"/>
                <w:sz w:val="24"/>
              </w:rPr>
              <w:t>4.</w:t>
            </w:r>
          </w:p>
        </w:tc>
        <w:tc>
          <w:tcPr>
            <w:tcW w:w="4456" w:type="dxa"/>
          </w:tcPr>
          <w:p w14:paraId="4258B7A9">
            <w:pPr>
              <w:pStyle w:val="21"/>
              <w:tabs>
                <w:tab w:val="left" w:pos="1207"/>
                <w:tab w:val="left" w:pos="1941"/>
                <w:tab w:val="left" w:pos="2652"/>
                <w:tab w:val="left" w:pos="3480"/>
              </w:tabs>
              <w:spacing w:line="275" w:lineRule="exact"/>
              <w:ind w:left="112"/>
              <w:rPr>
                <w:sz w:val="24"/>
              </w:rPr>
            </w:pPr>
            <w:r>
              <w:rPr>
                <w:spacing w:val="-2"/>
                <w:sz w:val="24"/>
              </w:rPr>
              <w:t>Pendidik</w:t>
            </w:r>
            <w:r>
              <w:rPr>
                <w:sz w:val="24"/>
              </w:rPr>
              <w:tab/>
            </w:r>
            <w:r>
              <w:rPr>
                <w:spacing w:val="-4"/>
                <w:sz w:val="24"/>
              </w:rPr>
              <w:t>hadir</w:t>
            </w:r>
            <w:r>
              <w:rPr>
                <w:sz w:val="24"/>
              </w:rPr>
              <w:tab/>
            </w:r>
            <w:r>
              <w:rPr>
                <w:spacing w:val="-4"/>
                <w:sz w:val="24"/>
              </w:rPr>
              <w:t>tepat</w:t>
            </w:r>
            <w:r>
              <w:rPr>
                <w:sz w:val="24"/>
              </w:rPr>
              <w:tab/>
            </w:r>
            <w:r>
              <w:rPr>
                <w:spacing w:val="-4"/>
                <w:sz w:val="24"/>
              </w:rPr>
              <w:t>waktu</w:t>
            </w:r>
            <w:r>
              <w:rPr>
                <w:sz w:val="24"/>
              </w:rPr>
              <w:tab/>
            </w:r>
            <w:r>
              <w:rPr>
                <w:spacing w:val="-2"/>
                <w:sz w:val="24"/>
              </w:rPr>
              <w:t>sebelum</w:t>
            </w:r>
          </w:p>
          <w:p w14:paraId="19055069">
            <w:pPr>
              <w:pStyle w:val="21"/>
              <w:spacing w:before="2"/>
              <w:rPr>
                <w:b/>
                <w:sz w:val="24"/>
              </w:rPr>
            </w:pPr>
          </w:p>
          <w:p w14:paraId="3A17D28E">
            <w:pPr>
              <w:pStyle w:val="21"/>
              <w:ind w:left="112"/>
              <w:rPr>
                <w:sz w:val="24"/>
              </w:rPr>
            </w:pPr>
            <w:r>
              <w:rPr>
                <w:sz w:val="24"/>
              </w:rPr>
              <w:t>pelajaran</w:t>
            </w:r>
            <w:r>
              <w:rPr>
                <w:spacing w:val="-9"/>
                <w:sz w:val="24"/>
              </w:rPr>
              <w:t xml:space="preserve"> </w:t>
            </w:r>
            <w:r>
              <w:rPr>
                <w:spacing w:val="-2"/>
                <w:sz w:val="24"/>
              </w:rPr>
              <w:t>dimulai.</w:t>
            </w:r>
          </w:p>
        </w:tc>
        <w:tc>
          <w:tcPr>
            <w:tcW w:w="520" w:type="dxa"/>
          </w:tcPr>
          <w:p w14:paraId="0F1E1EA1">
            <w:pPr>
              <w:pStyle w:val="21"/>
              <w:rPr>
                <w:sz w:val="24"/>
              </w:rPr>
            </w:pPr>
          </w:p>
        </w:tc>
        <w:tc>
          <w:tcPr>
            <w:tcW w:w="615" w:type="dxa"/>
          </w:tcPr>
          <w:p w14:paraId="7CC7EF57">
            <w:pPr>
              <w:pStyle w:val="21"/>
              <w:rPr>
                <w:sz w:val="24"/>
              </w:rPr>
            </w:pPr>
          </w:p>
        </w:tc>
        <w:tc>
          <w:tcPr>
            <w:tcW w:w="519" w:type="dxa"/>
          </w:tcPr>
          <w:p w14:paraId="5A17C388">
            <w:pPr>
              <w:pStyle w:val="21"/>
              <w:rPr>
                <w:sz w:val="24"/>
              </w:rPr>
            </w:pPr>
          </w:p>
        </w:tc>
        <w:tc>
          <w:tcPr>
            <w:tcW w:w="519" w:type="dxa"/>
          </w:tcPr>
          <w:p w14:paraId="06FD1467">
            <w:pPr>
              <w:pStyle w:val="21"/>
              <w:rPr>
                <w:sz w:val="24"/>
              </w:rPr>
            </w:pPr>
          </w:p>
        </w:tc>
        <w:tc>
          <w:tcPr>
            <w:tcW w:w="517" w:type="dxa"/>
          </w:tcPr>
          <w:p w14:paraId="65BAE577">
            <w:pPr>
              <w:pStyle w:val="21"/>
              <w:rPr>
                <w:sz w:val="24"/>
              </w:rPr>
            </w:pPr>
          </w:p>
        </w:tc>
      </w:tr>
      <w:tr w14:paraId="2BBF7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78" w:type="dxa"/>
          </w:tcPr>
          <w:p w14:paraId="1507D5CE">
            <w:pPr>
              <w:pStyle w:val="21"/>
              <w:rPr>
                <w:sz w:val="24"/>
              </w:rPr>
            </w:pPr>
          </w:p>
        </w:tc>
        <w:tc>
          <w:tcPr>
            <w:tcW w:w="4456" w:type="dxa"/>
          </w:tcPr>
          <w:p w14:paraId="00855408">
            <w:pPr>
              <w:pStyle w:val="21"/>
              <w:spacing w:line="270" w:lineRule="exact"/>
              <w:ind w:left="3" w:right="55"/>
              <w:jc w:val="center"/>
              <w:rPr>
                <w:b/>
                <w:sz w:val="24"/>
              </w:rPr>
            </w:pPr>
            <w:r>
              <w:rPr>
                <w:b/>
                <w:sz w:val="24"/>
              </w:rPr>
              <w:t>Penyajian</w:t>
            </w:r>
            <w:r>
              <w:rPr>
                <w:b/>
                <w:spacing w:val="-14"/>
                <w:sz w:val="24"/>
              </w:rPr>
              <w:t xml:space="preserve"> </w:t>
            </w:r>
            <w:r>
              <w:rPr>
                <w:b/>
                <w:spacing w:val="-2"/>
                <w:sz w:val="24"/>
              </w:rPr>
              <w:t>materi</w:t>
            </w:r>
          </w:p>
        </w:tc>
        <w:tc>
          <w:tcPr>
            <w:tcW w:w="520" w:type="dxa"/>
          </w:tcPr>
          <w:p w14:paraId="50071EEC">
            <w:pPr>
              <w:pStyle w:val="21"/>
              <w:rPr>
                <w:sz w:val="24"/>
              </w:rPr>
            </w:pPr>
          </w:p>
        </w:tc>
        <w:tc>
          <w:tcPr>
            <w:tcW w:w="615" w:type="dxa"/>
          </w:tcPr>
          <w:p w14:paraId="65ECD744">
            <w:pPr>
              <w:pStyle w:val="21"/>
              <w:rPr>
                <w:sz w:val="24"/>
              </w:rPr>
            </w:pPr>
          </w:p>
        </w:tc>
        <w:tc>
          <w:tcPr>
            <w:tcW w:w="519" w:type="dxa"/>
          </w:tcPr>
          <w:p w14:paraId="050A415C">
            <w:pPr>
              <w:pStyle w:val="21"/>
              <w:rPr>
                <w:sz w:val="24"/>
              </w:rPr>
            </w:pPr>
          </w:p>
        </w:tc>
        <w:tc>
          <w:tcPr>
            <w:tcW w:w="519" w:type="dxa"/>
          </w:tcPr>
          <w:p w14:paraId="2C8290F0">
            <w:pPr>
              <w:pStyle w:val="21"/>
              <w:rPr>
                <w:sz w:val="24"/>
              </w:rPr>
            </w:pPr>
          </w:p>
        </w:tc>
        <w:tc>
          <w:tcPr>
            <w:tcW w:w="517" w:type="dxa"/>
          </w:tcPr>
          <w:p w14:paraId="45186160">
            <w:pPr>
              <w:pStyle w:val="21"/>
              <w:rPr>
                <w:sz w:val="24"/>
              </w:rPr>
            </w:pPr>
          </w:p>
        </w:tc>
      </w:tr>
      <w:tr w14:paraId="3722B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72874503">
            <w:pPr>
              <w:pStyle w:val="21"/>
              <w:spacing w:line="273" w:lineRule="exact"/>
              <w:ind w:left="112"/>
              <w:rPr>
                <w:sz w:val="24"/>
              </w:rPr>
            </w:pPr>
            <w:r>
              <w:rPr>
                <w:spacing w:val="-5"/>
                <w:sz w:val="24"/>
              </w:rPr>
              <w:t>5.</w:t>
            </w:r>
          </w:p>
        </w:tc>
        <w:tc>
          <w:tcPr>
            <w:tcW w:w="4456" w:type="dxa"/>
          </w:tcPr>
          <w:p w14:paraId="6A2F8F6C">
            <w:pPr>
              <w:pStyle w:val="21"/>
              <w:tabs>
                <w:tab w:val="left" w:pos="1591"/>
                <w:tab w:val="left" w:pos="3681"/>
              </w:tabs>
              <w:spacing w:line="273" w:lineRule="exact"/>
              <w:ind w:left="112"/>
              <w:rPr>
                <w:sz w:val="24"/>
              </w:rPr>
            </w:pPr>
            <w:r>
              <w:rPr>
                <w:spacing w:val="-2"/>
                <w:sz w:val="24"/>
              </w:rPr>
              <w:t>Pendidik</w:t>
            </w:r>
            <w:r>
              <w:rPr>
                <w:sz w:val="24"/>
              </w:rPr>
              <w:tab/>
            </w:r>
            <w:r>
              <w:rPr>
                <w:spacing w:val="-2"/>
                <w:sz w:val="24"/>
              </w:rPr>
              <w:t>menyampaikan</w:t>
            </w:r>
            <w:r>
              <w:rPr>
                <w:sz w:val="24"/>
              </w:rPr>
              <w:tab/>
            </w:r>
            <w:r>
              <w:rPr>
                <w:spacing w:val="-2"/>
                <w:sz w:val="24"/>
              </w:rPr>
              <w:t>tujuan</w:t>
            </w:r>
          </w:p>
          <w:p w14:paraId="335364A3">
            <w:pPr>
              <w:pStyle w:val="21"/>
              <w:spacing w:before="2"/>
              <w:rPr>
                <w:b/>
                <w:sz w:val="24"/>
              </w:rPr>
            </w:pPr>
          </w:p>
          <w:p w14:paraId="4D030387">
            <w:pPr>
              <w:pStyle w:val="21"/>
              <w:spacing w:before="1"/>
              <w:ind w:left="112"/>
              <w:rPr>
                <w:sz w:val="24"/>
              </w:rPr>
            </w:pPr>
            <w:r>
              <w:rPr>
                <w:sz w:val="24"/>
              </w:rPr>
              <w:t>pembelajaran</w:t>
            </w:r>
            <w:r>
              <w:rPr>
                <w:spacing w:val="-5"/>
                <w:sz w:val="24"/>
              </w:rPr>
              <w:t xml:space="preserve"> </w:t>
            </w:r>
            <w:r>
              <w:rPr>
                <w:sz w:val="24"/>
              </w:rPr>
              <w:t>dengan</w:t>
            </w:r>
            <w:r>
              <w:rPr>
                <w:spacing w:val="-5"/>
                <w:sz w:val="24"/>
              </w:rPr>
              <w:t xml:space="preserve"> </w:t>
            </w:r>
            <w:r>
              <w:rPr>
                <w:spacing w:val="-2"/>
                <w:sz w:val="24"/>
              </w:rPr>
              <w:t>jelas.</w:t>
            </w:r>
          </w:p>
        </w:tc>
        <w:tc>
          <w:tcPr>
            <w:tcW w:w="520" w:type="dxa"/>
          </w:tcPr>
          <w:p w14:paraId="36CCDD8D">
            <w:pPr>
              <w:pStyle w:val="21"/>
              <w:rPr>
                <w:sz w:val="24"/>
              </w:rPr>
            </w:pPr>
          </w:p>
        </w:tc>
        <w:tc>
          <w:tcPr>
            <w:tcW w:w="615" w:type="dxa"/>
          </w:tcPr>
          <w:p w14:paraId="0D41F801">
            <w:pPr>
              <w:pStyle w:val="21"/>
              <w:rPr>
                <w:sz w:val="24"/>
              </w:rPr>
            </w:pPr>
          </w:p>
        </w:tc>
        <w:tc>
          <w:tcPr>
            <w:tcW w:w="519" w:type="dxa"/>
          </w:tcPr>
          <w:p w14:paraId="24A7FC54">
            <w:pPr>
              <w:pStyle w:val="21"/>
              <w:rPr>
                <w:sz w:val="24"/>
              </w:rPr>
            </w:pPr>
          </w:p>
        </w:tc>
        <w:tc>
          <w:tcPr>
            <w:tcW w:w="519" w:type="dxa"/>
          </w:tcPr>
          <w:p w14:paraId="031586CA">
            <w:pPr>
              <w:pStyle w:val="21"/>
              <w:rPr>
                <w:sz w:val="24"/>
              </w:rPr>
            </w:pPr>
          </w:p>
        </w:tc>
        <w:tc>
          <w:tcPr>
            <w:tcW w:w="517" w:type="dxa"/>
          </w:tcPr>
          <w:p w14:paraId="5DF90034">
            <w:pPr>
              <w:pStyle w:val="21"/>
              <w:rPr>
                <w:sz w:val="24"/>
              </w:rPr>
            </w:pPr>
          </w:p>
        </w:tc>
      </w:tr>
      <w:tr w14:paraId="7F83C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6336CF8A">
            <w:pPr>
              <w:pStyle w:val="21"/>
              <w:spacing w:line="273" w:lineRule="exact"/>
              <w:ind w:left="112"/>
              <w:rPr>
                <w:sz w:val="24"/>
              </w:rPr>
            </w:pPr>
            <w:r>
              <w:rPr>
                <w:spacing w:val="-5"/>
                <w:sz w:val="24"/>
              </w:rPr>
              <w:t>6.</w:t>
            </w:r>
          </w:p>
        </w:tc>
        <w:tc>
          <w:tcPr>
            <w:tcW w:w="4456" w:type="dxa"/>
          </w:tcPr>
          <w:p w14:paraId="038D7F5E">
            <w:pPr>
              <w:pStyle w:val="21"/>
              <w:tabs>
                <w:tab w:val="left" w:pos="1235"/>
                <w:tab w:val="left" w:pos="2705"/>
                <w:tab w:val="left" w:pos="3588"/>
              </w:tabs>
              <w:spacing w:line="273" w:lineRule="exact"/>
              <w:ind w:left="112"/>
              <w:rPr>
                <w:sz w:val="24"/>
              </w:rPr>
            </w:pPr>
            <w:r>
              <w:rPr>
                <w:spacing w:val="-2"/>
                <w:sz w:val="24"/>
              </w:rPr>
              <w:t>Pendidik</w:t>
            </w:r>
            <w:r>
              <w:rPr>
                <w:sz w:val="24"/>
              </w:rPr>
              <w:tab/>
            </w:r>
            <w:r>
              <w:rPr>
                <w:spacing w:val="-2"/>
                <w:sz w:val="24"/>
              </w:rPr>
              <w:t>menjelaskan</w:t>
            </w:r>
            <w:r>
              <w:rPr>
                <w:sz w:val="24"/>
              </w:rPr>
              <w:tab/>
            </w:r>
            <w:r>
              <w:rPr>
                <w:spacing w:val="-2"/>
                <w:sz w:val="24"/>
              </w:rPr>
              <w:t>materi</w:t>
            </w:r>
            <w:r>
              <w:rPr>
                <w:sz w:val="24"/>
              </w:rPr>
              <w:tab/>
            </w:r>
            <w:r>
              <w:rPr>
                <w:spacing w:val="-2"/>
                <w:sz w:val="24"/>
              </w:rPr>
              <w:t>dengan</w:t>
            </w:r>
          </w:p>
          <w:p w14:paraId="66185168">
            <w:pPr>
              <w:pStyle w:val="21"/>
              <w:spacing w:before="2"/>
              <w:rPr>
                <w:b/>
                <w:sz w:val="24"/>
              </w:rPr>
            </w:pPr>
          </w:p>
          <w:p w14:paraId="1D5D8275">
            <w:pPr>
              <w:pStyle w:val="21"/>
              <w:ind w:left="112"/>
              <w:rPr>
                <w:sz w:val="24"/>
              </w:rPr>
            </w:pPr>
            <w:r>
              <w:rPr>
                <w:spacing w:val="-2"/>
                <w:sz w:val="24"/>
              </w:rPr>
              <w:t>sistematis.</w:t>
            </w:r>
          </w:p>
        </w:tc>
        <w:tc>
          <w:tcPr>
            <w:tcW w:w="520" w:type="dxa"/>
          </w:tcPr>
          <w:p w14:paraId="7E709EF5">
            <w:pPr>
              <w:pStyle w:val="21"/>
              <w:rPr>
                <w:sz w:val="24"/>
              </w:rPr>
            </w:pPr>
          </w:p>
        </w:tc>
        <w:tc>
          <w:tcPr>
            <w:tcW w:w="615" w:type="dxa"/>
          </w:tcPr>
          <w:p w14:paraId="0B078EFC">
            <w:pPr>
              <w:pStyle w:val="21"/>
              <w:rPr>
                <w:sz w:val="24"/>
              </w:rPr>
            </w:pPr>
          </w:p>
        </w:tc>
        <w:tc>
          <w:tcPr>
            <w:tcW w:w="519" w:type="dxa"/>
          </w:tcPr>
          <w:p w14:paraId="2A7BA0DB">
            <w:pPr>
              <w:pStyle w:val="21"/>
              <w:rPr>
                <w:sz w:val="24"/>
              </w:rPr>
            </w:pPr>
          </w:p>
        </w:tc>
        <w:tc>
          <w:tcPr>
            <w:tcW w:w="519" w:type="dxa"/>
          </w:tcPr>
          <w:p w14:paraId="4C56BD9A">
            <w:pPr>
              <w:pStyle w:val="21"/>
              <w:rPr>
                <w:sz w:val="24"/>
              </w:rPr>
            </w:pPr>
          </w:p>
        </w:tc>
        <w:tc>
          <w:tcPr>
            <w:tcW w:w="517" w:type="dxa"/>
          </w:tcPr>
          <w:p w14:paraId="04927333">
            <w:pPr>
              <w:pStyle w:val="21"/>
              <w:rPr>
                <w:sz w:val="24"/>
              </w:rPr>
            </w:pPr>
          </w:p>
        </w:tc>
      </w:tr>
      <w:tr w14:paraId="5BC2D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2CAD0801">
            <w:pPr>
              <w:pStyle w:val="21"/>
              <w:spacing w:line="273" w:lineRule="exact"/>
              <w:ind w:left="112"/>
              <w:rPr>
                <w:sz w:val="24"/>
              </w:rPr>
            </w:pPr>
            <w:r>
              <w:rPr>
                <w:spacing w:val="-5"/>
                <w:sz w:val="24"/>
              </w:rPr>
              <w:t>7.</w:t>
            </w:r>
          </w:p>
        </w:tc>
        <w:tc>
          <w:tcPr>
            <w:tcW w:w="4456" w:type="dxa"/>
          </w:tcPr>
          <w:p w14:paraId="4C61C127">
            <w:pPr>
              <w:pStyle w:val="21"/>
              <w:spacing w:line="273" w:lineRule="exact"/>
              <w:ind w:left="112"/>
              <w:rPr>
                <w:sz w:val="24"/>
              </w:rPr>
            </w:pPr>
            <w:r>
              <w:rPr>
                <w:sz w:val="24"/>
              </w:rPr>
              <w:t>Pendidik</w:t>
            </w:r>
            <w:r>
              <w:rPr>
                <w:spacing w:val="9"/>
                <w:sz w:val="24"/>
              </w:rPr>
              <w:t xml:space="preserve"> </w:t>
            </w:r>
            <w:r>
              <w:rPr>
                <w:sz w:val="24"/>
              </w:rPr>
              <w:t>memberikan</w:t>
            </w:r>
            <w:r>
              <w:rPr>
                <w:spacing w:val="10"/>
                <w:sz w:val="24"/>
              </w:rPr>
              <w:t xml:space="preserve"> </w:t>
            </w:r>
            <w:r>
              <w:rPr>
                <w:sz w:val="24"/>
              </w:rPr>
              <w:t>contoh</w:t>
            </w:r>
            <w:r>
              <w:rPr>
                <w:spacing w:val="12"/>
                <w:sz w:val="24"/>
              </w:rPr>
              <w:t xml:space="preserve"> </w:t>
            </w:r>
            <w:r>
              <w:rPr>
                <w:sz w:val="24"/>
              </w:rPr>
              <w:t>yang</w:t>
            </w:r>
            <w:r>
              <w:rPr>
                <w:spacing w:val="10"/>
                <w:sz w:val="24"/>
              </w:rPr>
              <w:t xml:space="preserve"> </w:t>
            </w:r>
            <w:r>
              <w:rPr>
                <w:spacing w:val="-2"/>
                <w:sz w:val="24"/>
              </w:rPr>
              <w:t>relevan</w:t>
            </w:r>
          </w:p>
          <w:p w14:paraId="47DE5351">
            <w:pPr>
              <w:pStyle w:val="21"/>
              <w:spacing w:before="2"/>
              <w:rPr>
                <w:b/>
                <w:sz w:val="24"/>
              </w:rPr>
            </w:pPr>
          </w:p>
          <w:p w14:paraId="730F4E59">
            <w:pPr>
              <w:pStyle w:val="21"/>
              <w:ind w:left="112"/>
              <w:rPr>
                <w:sz w:val="24"/>
              </w:rPr>
            </w:pPr>
            <w:r>
              <w:rPr>
                <w:sz w:val="24"/>
              </w:rPr>
              <w:t>dengan</w:t>
            </w:r>
            <w:r>
              <w:rPr>
                <w:spacing w:val="-4"/>
                <w:sz w:val="24"/>
              </w:rPr>
              <w:t xml:space="preserve"> </w:t>
            </w:r>
            <w:r>
              <w:rPr>
                <w:spacing w:val="-2"/>
                <w:sz w:val="24"/>
              </w:rPr>
              <w:t>materi.</w:t>
            </w:r>
          </w:p>
        </w:tc>
        <w:tc>
          <w:tcPr>
            <w:tcW w:w="520" w:type="dxa"/>
          </w:tcPr>
          <w:p w14:paraId="2C354763">
            <w:pPr>
              <w:pStyle w:val="21"/>
              <w:rPr>
                <w:sz w:val="24"/>
              </w:rPr>
            </w:pPr>
          </w:p>
        </w:tc>
        <w:tc>
          <w:tcPr>
            <w:tcW w:w="615" w:type="dxa"/>
          </w:tcPr>
          <w:p w14:paraId="0E187A4E">
            <w:pPr>
              <w:pStyle w:val="21"/>
              <w:rPr>
                <w:sz w:val="24"/>
              </w:rPr>
            </w:pPr>
          </w:p>
        </w:tc>
        <w:tc>
          <w:tcPr>
            <w:tcW w:w="519" w:type="dxa"/>
          </w:tcPr>
          <w:p w14:paraId="5D3EEBBC">
            <w:pPr>
              <w:pStyle w:val="21"/>
              <w:rPr>
                <w:sz w:val="24"/>
              </w:rPr>
            </w:pPr>
          </w:p>
        </w:tc>
        <w:tc>
          <w:tcPr>
            <w:tcW w:w="519" w:type="dxa"/>
          </w:tcPr>
          <w:p w14:paraId="422568B2">
            <w:pPr>
              <w:pStyle w:val="21"/>
              <w:rPr>
                <w:sz w:val="24"/>
              </w:rPr>
            </w:pPr>
          </w:p>
        </w:tc>
        <w:tc>
          <w:tcPr>
            <w:tcW w:w="517" w:type="dxa"/>
          </w:tcPr>
          <w:p w14:paraId="6594F13F">
            <w:pPr>
              <w:pStyle w:val="21"/>
              <w:rPr>
                <w:sz w:val="24"/>
              </w:rPr>
            </w:pPr>
          </w:p>
        </w:tc>
      </w:tr>
      <w:tr w14:paraId="2240C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78" w:type="dxa"/>
          </w:tcPr>
          <w:p w14:paraId="23F0DEB7">
            <w:pPr>
              <w:pStyle w:val="21"/>
              <w:spacing w:line="273" w:lineRule="exact"/>
              <w:ind w:left="112"/>
              <w:rPr>
                <w:sz w:val="24"/>
              </w:rPr>
            </w:pPr>
            <w:r>
              <w:rPr>
                <w:spacing w:val="-5"/>
                <w:sz w:val="24"/>
              </w:rPr>
              <w:t>8.</w:t>
            </w:r>
          </w:p>
        </w:tc>
        <w:tc>
          <w:tcPr>
            <w:tcW w:w="4456" w:type="dxa"/>
          </w:tcPr>
          <w:p w14:paraId="54F38BBB">
            <w:pPr>
              <w:pStyle w:val="21"/>
              <w:spacing w:line="273" w:lineRule="exact"/>
              <w:ind w:left="112"/>
              <w:rPr>
                <w:sz w:val="24"/>
              </w:rPr>
            </w:pPr>
            <w:r>
              <w:rPr>
                <w:sz w:val="24"/>
              </w:rPr>
              <w:t>Pendidik</w:t>
            </w:r>
            <w:r>
              <w:rPr>
                <w:spacing w:val="19"/>
                <w:sz w:val="24"/>
              </w:rPr>
              <w:t xml:space="preserve"> </w:t>
            </w:r>
            <w:r>
              <w:rPr>
                <w:sz w:val="24"/>
              </w:rPr>
              <w:t>memberikan</w:t>
            </w:r>
            <w:r>
              <w:rPr>
                <w:spacing w:val="19"/>
                <w:sz w:val="24"/>
              </w:rPr>
              <w:t xml:space="preserve"> </w:t>
            </w:r>
            <w:r>
              <w:rPr>
                <w:sz w:val="24"/>
              </w:rPr>
              <w:t>keempatan</w:t>
            </w:r>
            <w:r>
              <w:rPr>
                <w:spacing w:val="19"/>
                <w:sz w:val="24"/>
              </w:rPr>
              <w:t xml:space="preserve"> </w:t>
            </w:r>
            <w:r>
              <w:rPr>
                <w:spacing w:val="-2"/>
                <w:sz w:val="24"/>
              </w:rPr>
              <w:t>bertanya</w:t>
            </w:r>
          </w:p>
          <w:p w14:paraId="6E32BD55">
            <w:pPr>
              <w:pStyle w:val="21"/>
              <w:spacing w:before="2"/>
              <w:rPr>
                <w:b/>
                <w:sz w:val="24"/>
              </w:rPr>
            </w:pPr>
          </w:p>
          <w:p w14:paraId="150360F9">
            <w:pPr>
              <w:pStyle w:val="21"/>
              <w:ind w:left="112"/>
              <w:rPr>
                <w:sz w:val="24"/>
              </w:rPr>
            </w:pPr>
            <w:r>
              <w:rPr>
                <w:sz w:val="24"/>
              </w:rPr>
              <w:t>kepada</w:t>
            </w:r>
            <w:r>
              <w:rPr>
                <w:spacing w:val="-4"/>
                <w:sz w:val="24"/>
              </w:rPr>
              <w:t xml:space="preserve"> </w:t>
            </w:r>
            <w:r>
              <w:rPr>
                <w:sz w:val="24"/>
              </w:rPr>
              <w:t>peserta</w:t>
            </w:r>
            <w:r>
              <w:rPr>
                <w:spacing w:val="-3"/>
                <w:sz w:val="24"/>
              </w:rPr>
              <w:t xml:space="preserve"> </w:t>
            </w:r>
            <w:r>
              <w:rPr>
                <w:spacing w:val="-2"/>
                <w:sz w:val="24"/>
              </w:rPr>
              <w:t>didik.</w:t>
            </w:r>
          </w:p>
        </w:tc>
        <w:tc>
          <w:tcPr>
            <w:tcW w:w="520" w:type="dxa"/>
          </w:tcPr>
          <w:p w14:paraId="6C9D64CE">
            <w:pPr>
              <w:pStyle w:val="21"/>
              <w:rPr>
                <w:sz w:val="24"/>
              </w:rPr>
            </w:pPr>
          </w:p>
        </w:tc>
        <w:tc>
          <w:tcPr>
            <w:tcW w:w="615" w:type="dxa"/>
          </w:tcPr>
          <w:p w14:paraId="501C9BB0">
            <w:pPr>
              <w:pStyle w:val="21"/>
              <w:rPr>
                <w:sz w:val="24"/>
              </w:rPr>
            </w:pPr>
          </w:p>
        </w:tc>
        <w:tc>
          <w:tcPr>
            <w:tcW w:w="519" w:type="dxa"/>
          </w:tcPr>
          <w:p w14:paraId="4CCBA91D">
            <w:pPr>
              <w:pStyle w:val="21"/>
              <w:rPr>
                <w:sz w:val="24"/>
              </w:rPr>
            </w:pPr>
          </w:p>
        </w:tc>
        <w:tc>
          <w:tcPr>
            <w:tcW w:w="519" w:type="dxa"/>
          </w:tcPr>
          <w:p w14:paraId="75392BF6">
            <w:pPr>
              <w:pStyle w:val="21"/>
              <w:rPr>
                <w:sz w:val="24"/>
              </w:rPr>
            </w:pPr>
          </w:p>
        </w:tc>
        <w:tc>
          <w:tcPr>
            <w:tcW w:w="517" w:type="dxa"/>
          </w:tcPr>
          <w:p w14:paraId="540045C2">
            <w:pPr>
              <w:pStyle w:val="21"/>
              <w:rPr>
                <w:sz w:val="24"/>
              </w:rPr>
            </w:pPr>
          </w:p>
        </w:tc>
      </w:tr>
      <w:tr w14:paraId="4FEEE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52BC2045">
            <w:pPr>
              <w:pStyle w:val="21"/>
              <w:spacing w:line="273" w:lineRule="exact"/>
              <w:ind w:left="112"/>
              <w:rPr>
                <w:sz w:val="24"/>
              </w:rPr>
            </w:pPr>
            <w:r>
              <w:rPr>
                <w:spacing w:val="-5"/>
                <w:sz w:val="24"/>
              </w:rPr>
              <w:t>9.</w:t>
            </w:r>
          </w:p>
        </w:tc>
        <w:tc>
          <w:tcPr>
            <w:tcW w:w="4456" w:type="dxa"/>
          </w:tcPr>
          <w:p w14:paraId="59360AED">
            <w:pPr>
              <w:pStyle w:val="21"/>
              <w:spacing w:line="273" w:lineRule="exact"/>
              <w:ind w:left="112"/>
              <w:rPr>
                <w:sz w:val="24"/>
              </w:rPr>
            </w:pPr>
            <w:r>
              <w:rPr>
                <w:sz w:val="24"/>
              </w:rPr>
              <w:t>Pendidik</w:t>
            </w:r>
            <w:r>
              <w:rPr>
                <w:spacing w:val="34"/>
                <w:sz w:val="24"/>
              </w:rPr>
              <w:t xml:space="preserve">  </w:t>
            </w:r>
            <w:r>
              <w:rPr>
                <w:sz w:val="24"/>
              </w:rPr>
              <w:t>menjawab</w:t>
            </w:r>
            <w:r>
              <w:rPr>
                <w:spacing w:val="35"/>
                <w:sz w:val="24"/>
              </w:rPr>
              <w:t xml:space="preserve">  </w:t>
            </w:r>
            <w:r>
              <w:rPr>
                <w:sz w:val="24"/>
              </w:rPr>
              <w:t>pertanyaan</w:t>
            </w:r>
            <w:r>
              <w:rPr>
                <w:spacing w:val="35"/>
                <w:sz w:val="24"/>
              </w:rPr>
              <w:t xml:space="preserve">  </w:t>
            </w:r>
            <w:r>
              <w:rPr>
                <w:spacing w:val="-2"/>
                <w:sz w:val="24"/>
              </w:rPr>
              <w:t>dengan</w:t>
            </w:r>
          </w:p>
          <w:p w14:paraId="1B5F6824">
            <w:pPr>
              <w:pStyle w:val="21"/>
              <w:spacing w:before="2"/>
              <w:rPr>
                <w:b/>
                <w:sz w:val="24"/>
              </w:rPr>
            </w:pPr>
          </w:p>
          <w:p w14:paraId="410D1732">
            <w:pPr>
              <w:pStyle w:val="21"/>
              <w:ind w:left="112"/>
              <w:rPr>
                <w:sz w:val="24"/>
              </w:rPr>
            </w:pPr>
            <w:r>
              <w:rPr>
                <w:sz w:val="24"/>
              </w:rPr>
              <w:t>jelas</w:t>
            </w:r>
            <w:r>
              <w:rPr>
                <w:spacing w:val="-3"/>
                <w:sz w:val="24"/>
              </w:rPr>
              <w:t xml:space="preserve"> </w:t>
            </w:r>
            <w:r>
              <w:rPr>
                <w:sz w:val="24"/>
              </w:rPr>
              <w:t>dan</w:t>
            </w:r>
            <w:r>
              <w:rPr>
                <w:spacing w:val="-2"/>
                <w:sz w:val="24"/>
              </w:rPr>
              <w:t xml:space="preserve"> tepat.</w:t>
            </w:r>
          </w:p>
        </w:tc>
        <w:tc>
          <w:tcPr>
            <w:tcW w:w="520" w:type="dxa"/>
          </w:tcPr>
          <w:p w14:paraId="3DC90A11">
            <w:pPr>
              <w:pStyle w:val="21"/>
              <w:rPr>
                <w:sz w:val="24"/>
              </w:rPr>
            </w:pPr>
          </w:p>
        </w:tc>
        <w:tc>
          <w:tcPr>
            <w:tcW w:w="615" w:type="dxa"/>
          </w:tcPr>
          <w:p w14:paraId="3386C85A">
            <w:pPr>
              <w:pStyle w:val="21"/>
              <w:rPr>
                <w:sz w:val="24"/>
              </w:rPr>
            </w:pPr>
          </w:p>
        </w:tc>
        <w:tc>
          <w:tcPr>
            <w:tcW w:w="519" w:type="dxa"/>
          </w:tcPr>
          <w:p w14:paraId="5018FD4D">
            <w:pPr>
              <w:pStyle w:val="21"/>
              <w:rPr>
                <w:sz w:val="24"/>
              </w:rPr>
            </w:pPr>
          </w:p>
        </w:tc>
        <w:tc>
          <w:tcPr>
            <w:tcW w:w="519" w:type="dxa"/>
          </w:tcPr>
          <w:p w14:paraId="4C0D6FFF">
            <w:pPr>
              <w:pStyle w:val="21"/>
              <w:rPr>
                <w:sz w:val="24"/>
              </w:rPr>
            </w:pPr>
          </w:p>
        </w:tc>
        <w:tc>
          <w:tcPr>
            <w:tcW w:w="517" w:type="dxa"/>
          </w:tcPr>
          <w:p w14:paraId="2900145E">
            <w:pPr>
              <w:pStyle w:val="21"/>
              <w:rPr>
                <w:sz w:val="24"/>
              </w:rPr>
            </w:pPr>
          </w:p>
        </w:tc>
      </w:tr>
      <w:tr w14:paraId="6E5E3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78" w:type="dxa"/>
          </w:tcPr>
          <w:p w14:paraId="06004907">
            <w:pPr>
              <w:pStyle w:val="21"/>
              <w:spacing w:line="270" w:lineRule="exact"/>
              <w:ind w:left="112"/>
              <w:rPr>
                <w:sz w:val="24"/>
              </w:rPr>
            </w:pPr>
            <w:r>
              <w:rPr>
                <w:spacing w:val="-5"/>
                <w:sz w:val="24"/>
              </w:rPr>
              <w:t>10.</w:t>
            </w:r>
          </w:p>
        </w:tc>
        <w:tc>
          <w:tcPr>
            <w:tcW w:w="4456" w:type="dxa"/>
          </w:tcPr>
          <w:p w14:paraId="5AD8F544">
            <w:pPr>
              <w:pStyle w:val="21"/>
              <w:spacing w:line="270" w:lineRule="exact"/>
              <w:ind w:left="112"/>
              <w:rPr>
                <w:sz w:val="24"/>
              </w:rPr>
            </w:pPr>
            <w:r>
              <w:rPr>
                <w:sz w:val="24"/>
              </w:rPr>
              <w:t>Pendidik</w:t>
            </w:r>
            <w:r>
              <w:rPr>
                <w:spacing w:val="38"/>
                <w:sz w:val="24"/>
              </w:rPr>
              <w:t xml:space="preserve">  </w:t>
            </w:r>
            <w:r>
              <w:rPr>
                <w:sz w:val="24"/>
              </w:rPr>
              <w:t>melakukan</w:t>
            </w:r>
            <w:r>
              <w:rPr>
                <w:spacing w:val="37"/>
                <w:sz w:val="24"/>
              </w:rPr>
              <w:t xml:space="preserve">  </w:t>
            </w:r>
            <w:r>
              <w:rPr>
                <w:sz w:val="24"/>
              </w:rPr>
              <w:t>evaluasi</w:t>
            </w:r>
            <w:r>
              <w:rPr>
                <w:spacing w:val="38"/>
                <w:sz w:val="24"/>
              </w:rPr>
              <w:t xml:space="preserve">  </w:t>
            </w:r>
            <w:r>
              <w:rPr>
                <w:sz w:val="24"/>
              </w:rPr>
              <w:t>di</w:t>
            </w:r>
            <w:r>
              <w:rPr>
                <w:spacing w:val="40"/>
                <w:sz w:val="24"/>
              </w:rPr>
              <w:t xml:space="preserve">  </w:t>
            </w:r>
            <w:r>
              <w:rPr>
                <w:spacing w:val="-4"/>
                <w:sz w:val="24"/>
              </w:rPr>
              <w:t>akhir</w:t>
            </w:r>
          </w:p>
          <w:p w14:paraId="0F3DC601">
            <w:pPr>
              <w:pStyle w:val="21"/>
              <w:spacing w:before="2"/>
              <w:rPr>
                <w:b/>
                <w:sz w:val="24"/>
              </w:rPr>
            </w:pPr>
          </w:p>
          <w:p w14:paraId="3E22FC75">
            <w:pPr>
              <w:pStyle w:val="21"/>
              <w:ind w:left="112"/>
              <w:rPr>
                <w:sz w:val="24"/>
              </w:rPr>
            </w:pPr>
            <w:r>
              <w:rPr>
                <w:spacing w:val="-2"/>
                <w:sz w:val="24"/>
              </w:rPr>
              <w:t>pembelajaran.</w:t>
            </w:r>
          </w:p>
        </w:tc>
        <w:tc>
          <w:tcPr>
            <w:tcW w:w="520" w:type="dxa"/>
          </w:tcPr>
          <w:p w14:paraId="6C7099A0">
            <w:pPr>
              <w:pStyle w:val="21"/>
              <w:rPr>
                <w:sz w:val="24"/>
              </w:rPr>
            </w:pPr>
          </w:p>
        </w:tc>
        <w:tc>
          <w:tcPr>
            <w:tcW w:w="615" w:type="dxa"/>
          </w:tcPr>
          <w:p w14:paraId="6E6CFF53">
            <w:pPr>
              <w:pStyle w:val="21"/>
              <w:rPr>
                <w:sz w:val="24"/>
              </w:rPr>
            </w:pPr>
          </w:p>
        </w:tc>
        <w:tc>
          <w:tcPr>
            <w:tcW w:w="519" w:type="dxa"/>
          </w:tcPr>
          <w:p w14:paraId="0DF03098">
            <w:pPr>
              <w:pStyle w:val="21"/>
              <w:rPr>
                <w:sz w:val="24"/>
              </w:rPr>
            </w:pPr>
          </w:p>
        </w:tc>
        <w:tc>
          <w:tcPr>
            <w:tcW w:w="519" w:type="dxa"/>
          </w:tcPr>
          <w:p w14:paraId="15C3E2C9">
            <w:pPr>
              <w:pStyle w:val="21"/>
              <w:rPr>
                <w:sz w:val="24"/>
              </w:rPr>
            </w:pPr>
          </w:p>
        </w:tc>
        <w:tc>
          <w:tcPr>
            <w:tcW w:w="517" w:type="dxa"/>
          </w:tcPr>
          <w:p w14:paraId="47211C88">
            <w:pPr>
              <w:pStyle w:val="21"/>
              <w:rPr>
                <w:sz w:val="24"/>
              </w:rPr>
            </w:pPr>
          </w:p>
        </w:tc>
      </w:tr>
    </w:tbl>
    <w:p w14:paraId="3546A98C">
      <w:pPr>
        <w:pStyle w:val="21"/>
        <w:spacing w:after="0"/>
        <w:rPr>
          <w:sz w:val="24"/>
        </w:rPr>
        <w:sectPr>
          <w:pgSz w:w="11920" w:h="16860"/>
          <w:pgMar w:top="980" w:right="425" w:bottom="280" w:left="992" w:header="715" w:footer="0" w:gutter="0"/>
          <w:cols w:space="720" w:num="1"/>
        </w:sectPr>
      </w:pPr>
    </w:p>
    <w:p w14:paraId="66231661">
      <w:pPr>
        <w:pStyle w:val="10"/>
        <w:rPr>
          <w:b/>
          <w:sz w:val="20"/>
        </w:rPr>
      </w:pPr>
    </w:p>
    <w:p w14:paraId="6D7F4CD3">
      <w:pPr>
        <w:pStyle w:val="10"/>
        <w:rPr>
          <w:b/>
          <w:sz w:val="20"/>
        </w:rPr>
      </w:pPr>
    </w:p>
    <w:p w14:paraId="11144E22">
      <w:pPr>
        <w:pStyle w:val="10"/>
        <w:spacing w:before="39"/>
        <w:rPr>
          <w:b/>
          <w:sz w:val="20"/>
        </w:rPr>
      </w:pPr>
    </w:p>
    <w:tbl>
      <w:tblPr>
        <w:tblStyle w:val="9"/>
        <w:tblW w:w="0" w:type="auto"/>
        <w:tblInd w:w="12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8"/>
        <w:gridCol w:w="4456"/>
        <w:gridCol w:w="520"/>
        <w:gridCol w:w="615"/>
        <w:gridCol w:w="519"/>
        <w:gridCol w:w="519"/>
        <w:gridCol w:w="517"/>
      </w:tblGrid>
      <w:tr w14:paraId="19524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48D85FA3">
            <w:pPr>
              <w:pStyle w:val="21"/>
              <w:spacing w:line="273" w:lineRule="exact"/>
              <w:ind w:left="112"/>
              <w:rPr>
                <w:sz w:val="24"/>
              </w:rPr>
            </w:pPr>
            <w:r>
              <w:rPr>
                <w:spacing w:val="-5"/>
                <w:sz w:val="24"/>
              </w:rPr>
              <w:t>11.</w:t>
            </w:r>
          </w:p>
        </w:tc>
        <w:tc>
          <w:tcPr>
            <w:tcW w:w="4456" w:type="dxa"/>
          </w:tcPr>
          <w:p w14:paraId="0EE586E4">
            <w:pPr>
              <w:pStyle w:val="21"/>
              <w:tabs>
                <w:tab w:val="left" w:pos="1293"/>
                <w:tab w:val="left" w:pos="2820"/>
                <w:tab w:val="left" w:pos="3801"/>
              </w:tabs>
              <w:spacing w:line="273" w:lineRule="exact"/>
              <w:ind w:left="112"/>
              <w:rPr>
                <w:sz w:val="24"/>
              </w:rPr>
            </w:pPr>
            <w:r>
              <w:rPr>
                <w:spacing w:val="-2"/>
                <w:sz w:val="24"/>
              </w:rPr>
              <w:t>Pendidik</w:t>
            </w:r>
            <w:r>
              <w:rPr>
                <w:sz w:val="24"/>
              </w:rPr>
              <w:tab/>
            </w:r>
            <w:r>
              <w:rPr>
                <w:spacing w:val="-2"/>
                <w:sz w:val="24"/>
              </w:rPr>
              <w:t>memberikan</w:t>
            </w:r>
            <w:r>
              <w:rPr>
                <w:sz w:val="24"/>
              </w:rPr>
              <w:tab/>
            </w:r>
            <w:r>
              <w:rPr>
                <w:spacing w:val="-4"/>
                <w:sz w:val="24"/>
              </w:rPr>
              <w:t>umpan</w:t>
            </w:r>
            <w:r>
              <w:rPr>
                <w:sz w:val="24"/>
              </w:rPr>
              <w:tab/>
            </w:r>
            <w:r>
              <w:rPr>
                <w:spacing w:val="-4"/>
                <w:sz w:val="24"/>
              </w:rPr>
              <w:t>balik</w:t>
            </w:r>
          </w:p>
          <w:p w14:paraId="3AD6F934">
            <w:pPr>
              <w:pStyle w:val="21"/>
              <w:spacing w:before="2"/>
              <w:rPr>
                <w:b/>
                <w:sz w:val="24"/>
              </w:rPr>
            </w:pPr>
          </w:p>
          <w:p w14:paraId="65D990DD">
            <w:pPr>
              <w:pStyle w:val="21"/>
              <w:ind w:left="112"/>
              <w:rPr>
                <w:sz w:val="24"/>
              </w:rPr>
            </w:pPr>
            <w:r>
              <w:rPr>
                <w:sz w:val="24"/>
              </w:rPr>
              <w:t>terhadap</w:t>
            </w:r>
            <w:r>
              <w:rPr>
                <w:spacing w:val="-4"/>
                <w:sz w:val="24"/>
              </w:rPr>
              <w:t xml:space="preserve"> </w:t>
            </w:r>
            <w:r>
              <w:rPr>
                <w:sz w:val="24"/>
              </w:rPr>
              <w:t xml:space="preserve">hasil </w:t>
            </w:r>
            <w:r>
              <w:rPr>
                <w:spacing w:val="-2"/>
                <w:sz w:val="24"/>
              </w:rPr>
              <w:t>evaluasi.</w:t>
            </w:r>
          </w:p>
        </w:tc>
        <w:tc>
          <w:tcPr>
            <w:tcW w:w="520" w:type="dxa"/>
          </w:tcPr>
          <w:p w14:paraId="11F35084">
            <w:pPr>
              <w:pStyle w:val="21"/>
              <w:rPr>
                <w:sz w:val="24"/>
              </w:rPr>
            </w:pPr>
          </w:p>
        </w:tc>
        <w:tc>
          <w:tcPr>
            <w:tcW w:w="615" w:type="dxa"/>
          </w:tcPr>
          <w:p w14:paraId="36A8FEED">
            <w:pPr>
              <w:pStyle w:val="21"/>
              <w:rPr>
                <w:sz w:val="24"/>
              </w:rPr>
            </w:pPr>
          </w:p>
        </w:tc>
        <w:tc>
          <w:tcPr>
            <w:tcW w:w="519" w:type="dxa"/>
          </w:tcPr>
          <w:p w14:paraId="44D79108">
            <w:pPr>
              <w:pStyle w:val="21"/>
              <w:rPr>
                <w:sz w:val="24"/>
              </w:rPr>
            </w:pPr>
          </w:p>
        </w:tc>
        <w:tc>
          <w:tcPr>
            <w:tcW w:w="519" w:type="dxa"/>
          </w:tcPr>
          <w:p w14:paraId="4FAB3D08">
            <w:pPr>
              <w:pStyle w:val="21"/>
              <w:rPr>
                <w:sz w:val="24"/>
              </w:rPr>
            </w:pPr>
          </w:p>
        </w:tc>
        <w:tc>
          <w:tcPr>
            <w:tcW w:w="517" w:type="dxa"/>
          </w:tcPr>
          <w:p w14:paraId="66C0EF10">
            <w:pPr>
              <w:pStyle w:val="21"/>
              <w:rPr>
                <w:sz w:val="24"/>
              </w:rPr>
            </w:pPr>
          </w:p>
        </w:tc>
      </w:tr>
      <w:tr w14:paraId="7FFF3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78" w:type="dxa"/>
          </w:tcPr>
          <w:p w14:paraId="7357F2D4">
            <w:pPr>
              <w:pStyle w:val="21"/>
              <w:rPr>
                <w:sz w:val="24"/>
              </w:rPr>
            </w:pPr>
          </w:p>
        </w:tc>
        <w:tc>
          <w:tcPr>
            <w:tcW w:w="4456" w:type="dxa"/>
          </w:tcPr>
          <w:p w14:paraId="0760F9E0">
            <w:pPr>
              <w:pStyle w:val="21"/>
              <w:spacing w:line="270" w:lineRule="exact"/>
              <w:ind w:left="5" w:right="55"/>
              <w:jc w:val="center"/>
              <w:rPr>
                <w:b/>
                <w:sz w:val="24"/>
              </w:rPr>
            </w:pPr>
            <w:r>
              <w:rPr>
                <w:b/>
                <w:sz w:val="24"/>
              </w:rPr>
              <w:t>Penerapan</w:t>
            </w:r>
            <w:r>
              <w:rPr>
                <w:b/>
                <w:spacing w:val="-8"/>
                <w:sz w:val="24"/>
              </w:rPr>
              <w:t xml:space="preserve"> </w:t>
            </w:r>
            <w:r>
              <w:rPr>
                <w:b/>
                <w:sz w:val="24"/>
              </w:rPr>
              <w:t>model</w:t>
            </w:r>
            <w:r>
              <w:rPr>
                <w:b/>
                <w:spacing w:val="-7"/>
                <w:sz w:val="24"/>
              </w:rPr>
              <w:t xml:space="preserve"> </w:t>
            </w:r>
            <w:r>
              <w:rPr>
                <w:b/>
                <w:spacing w:val="-2"/>
                <w:sz w:val="24"/>
              </w:rPr>
              <w:t>pembelajaran</w:t>
            </w:r>
          </w:p>
        </w:tc>
        <w:tc>
          <w:tcPr>
            <w:tcW w:w="520" w:type="dxa"/>
          </w:tcPr>
          <w:p w14:paraId="51F6ACDD">
            <w:pPr>
              <w:pStyle w:val="21"/>
              <w:rPr>
                <w:sz w:val="24"/>
              </w:rPr>
            </w:pPr>
          </w:p>
        </w:tc>
        <w:tc>
          <w:tcPr>
            <w:tcW w:w="615" w:type="dxa"/>
          </w:tcPr>
          <w:p w14:paraId="72EE10B7">
            <w:pPr>
              <w:pStyle w:val="21"/>
              <w:rPr>
                <w:sz w:val="24"/>
              </w:rPr>
            </w:pPr>
          </w:p>
        </w:tc>
        <w:tc>
          <w:tcPr>
            <w:tcW w:w="519" w:type="dxa"/>
          </w:tcPr>
          <w:p w14:paraId="677CDB9D">
            <w:pPr>
              <w:pStyle w:val="21"/>
              <w:rPr>
                <w:sz w:val="24"/>
              </w:rPr>
            </w:pPr>
          </w:p>
        </w:tc>
        <w:tc>
          <w:tcPr>
            <w:tcW w:w="519" w:type="dxa"/>
          </w:tcPr>
          <w:p w14:paraId="0D9B04AF">
            <w:pPr>
              <w:pStyle w:val="21"/>
              <w:rPr>
                <w:sz w:val="24"/>
              </w:rPr>
            </w:pPr>
          </w:p>
        </w:tc>
        <w:tc>
          <w:tcPr>
            <w:tcW w:w="517" w:type="dxa"/>
          </w:tcPr>
          <w:p w14:paraId="7343BAA1">
            <w:pPr>
              <w:pStyle w:val="21"/>
              <w:rPr>
                <w:sz w:val="24"/>
              </w:rPr>
            </w:pPr>
          </w:p>
        </w:tc>
      </w:tr>
      <w:tr w14:paraId="712B9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147E6B8E">
            <w:pPr>
              <w:pStyle w:val="21"/>
              <w:spacing w:line="273" w:lineRule="exact"/>
              <w:ind w:left="112"/>
              <w:rPr>
                <w:sz w:val="24"/>
              </w:rPr>
            </w:pPr>
            <w:r>
              <w:rPr>
                <w:spacing w:val="-5"/>
                <w:sz w:val="24"/>
              </w:rPr>
              <w:t>12.</w:t>
            </w:r>
          </w:p>
        </w:tc>
        <w:tc>
          <w:tcPr>
            <w:tcW w:w="4456" w:type="dxa"/>
          </w:tcPr>
          <w:p w14:paraId="299EA2E3">
            <w:pPr>
              <w:pStyle w:val="21"/>
              <w:tabs>
                <w:tab w:val="left" w:pos="1651"/>
                <w:tab w:val="left" w:pos="3681"/>
              </w:tabs>
              <w:spacing w:line="273" w:lineRule="exact"/>
              <w:ind w:left="112"/>
              <w:rPr>
                <w:sz w:val="24"/>
              </w:rPr>
            </w:pPr>
            <w:r>
              <w:rPr>
                <w:spacing w:val="-2"/>
                <w:sz w:val="24"/>
              </w:rPr>
              <w:t>Pendidik</w:t>
            </w:r>
            <w:r>
              <w:rPr>
                <w:sz w:val="24"/>
              </w:rPr>
              <w:tab/>
            </w:r>
            <w:r>
              <w:rPr>
                <w:spacing w:val="-2"/>
                <w:sz w:val="24"/>
              </w:rPr>
              <w:t>menggunakan</w:t>
            </w:r>
            <w:r>
              <w:rPr>
                <w:sz w:val="24"/>
              </w:rPr>
              <w:tab/>
            </w:r>
            <w:r>
              <w:rPr>
                <w:spacing w:val="-4"/>
                <w:sz w:val="24"/>
              </w:rPr>
              <w:t>model</w:t>
            </w:r>
          </w:p>
          <w:p w14:paraId="09775921">
            <w:pPr>
              <w:pStyle w:val="21"/>
              <w:spacing w:before="2"/>
              <w:rPr>
                <w:b/>
                <w:sz w:val="24"/>
              </w:rPr>
            </w:pPr>
          </w:p>
          <w:p w14:paraId="138F24AA">
            <w:pPr>
              <w:pStyle w:val="21"/>
              <w:ind w:left="112"/>
              <w:rPr>
                <w:sz w:val="24"/>
              </w:rPr>
            </w:pPr>
            <w:r>
              <w:rPr>
                <w:sz w:val="24"/>
              </w:rPr>
              <w:t>pembelajaran</w:t>
            </w:r>
            <w:r>
              <w:rPr>
                <w:spacing w:val="-3"/>
                <w:sz w:val="24"/>
              </w:rPr>
              <w:t xml:space="preserve"> </w:t>
            </w:r>
            <w:r>
              <w:rPr>
                <w:sz w:val="24"/>
              </w:rPr>
              <w:t>sesuai</w:t>
            </w:r>
            <w:r>
              <w:rPr>
                <w:spacing w:val="-4"/>
                <w:sz w:val="24"/>
              </w:rPr>
              <w:t xml:space="preserve"> </w:t>
            </w:r>
            <w:r>
              <w:rPr>
                <w:sz w:val="24"/>
              </w:rPr>
              <w:t>dengan</w:t>
            </w:r>
            <w:r>
              <w:rPr>
                <w:spacing w:val="-1"/>
                <w:sz w:val="24"/>
              </w:rPr>
              <w:t xml:space="preserve"> </w:t>
            </w:r>
            <w:r>
              <w:rPr>
                <w:spacing w:val="-2"/>
                <w:sz w:val="24"/>
              </w:rPr>
              <w:t>tujuan.</w:t>
            </w:r>
          </w:p>
        </w:tc>
        <w:tc>
          <w:tcPr>
            <w:tcW w:w="520" w:type="dxa"/>
          </w:tcPr>
          <w:p w14:paraId="3611FB08">
            <w:pPr>
              <w:pStyle w:val="21"/>
              <w:rPr>
                <w:sz w:val="24"/>
              </w:rPr>
            </w:pPr>
          </w:p>
        </w:tc>
        <w:tc>
          <w:tcPr>
            <w:tcW w:w="615" w:type="dxa"/>
          </w:tcPr>
          <w:p w14:paraId="303D1DCF">
            <w:pPr>
              <w:pStyle w:val="21"/>
              <w:rPr>
                <w:sz w:val="24"/>
              </w:rPr>
            </w:pPr>
          </w:p>
        </w:tc>
        <w:tc>
          <w:tcPr>
            <w:tcW w:w="519" w:type="dxa"/>
          </w:tcPr>
          <w:p w14:paraId="7179F557">
            <w:pPr>
              <w:pStyle w:val="21"/>
              <w:rPr>
                <w:sz w:val="24"/>
              </w:rPr>
            </w:pPr>
          </w:p>
        </w:tc>
        <w:tc>
          <w:tcPr>
            <w:tcW w:w="519" w:type="dxa"/>
          </w:tcPr>
          <w:p w14:paraId="35D88017">
            <w:pPr>
              <w:pStyle w:val="21"/>
              <w:rPr>
                <w:sz w:val="24"/>
              </w:rPr>
            </w:pPr>
          </w:p>
        </w:tc>
        <w:tc>
          <w:tcPr>
            <w:tcW w:w="517" w:type="dxa"/>
          </w:tcPr>
          <w:p w14:paraId="757AE05C">
            <w:pPr>
              <w:pStyle w:val="21"/>
              <w:rPr>
                <w:sz w:val="24"/>
              </w:rPr>
            </w:pPr>
          </w:p>
        </w:tc>
      </w:tr>
      <w:tr w14:paraId="578A9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78" w:type="dxa"/>
          </w:tcPr>
          <w:p w14:paraId="1D9604FB">
            <w:pPr>
              <w:pStyle w:val="21"/>
              <w:spacing w:line="273" w:lineRule="exact"/>
              <w:ind w:left="112"/>
              <w:rPr>
                <w:sz w:val="24"/>
              </w:rPr>
            </w:pPr>
            <w:r>
              <w:rPr>
                <w:sz w:val="24"/>
              </w:rPr>
              <mc:AlternateContent>
                <mc:Choice Requires="wpg">
                  <w:drawing>
                    <wp:anchor distT="0" distB="0" distL="0" distR="0" simplePos="0" relativeHeight="251743232" behindDoc="1" locked="0" layoutInCell="1" allowOverlap="1">
                      <wp:simplePos x="0" y="0"/>
                      <wp:positionH relativeFrom="column">
                        <wp:posOffset>7620</wp:posOffset>
                      </wp:positionH>
                      <wp:positionV relativeFrom="paragraph">
                        <wp:posOffset>189865</wp:posOffset>
                      </wp:positionV>
                      <wp:extent cx="4667250" cy="4591050"/>
                      <wp:effectExtent l="0" t="0" r="0" b="0"/>
                      <wp:wrapNone/>
                      <wp:docPr id="221" name="Group 221"/>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222" name="Image 222"/>
                                <pic:cNvPicPr/>
                              </pic:nvPicPr>
                              <pic:blipFill>
                                <a:blip r:embed="rId26"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0.6pt;margin-top:14.95pt;height:361.5pt;width:367.5pt;z-index:-251573248;mso-width-relative:page;mso-height-relative:page;" coordsize="4667250,4591050" o:gfxdata="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">
                      <o:lock v:ext="edit" aspectratio="f"/>
                      <v:shape id="Image 222" o:spid="_x0000_s1026" o:spt="75" type="#_x0000_t75" style="position:absolute;left:0;top:0;height:4591049;width:4667249;" filled="f" o:preferrelative="t" stroked="f" coordsize="21600,21600" o:gfxdata="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K0uK/&#10;AAAA3AAAAA8AAAAAAAAAAQAgAAAAIgAAAGRycy9kb3ducmV2LnhtbFBLAQIUABQAAAAIAIdO4kAz&#10;LwWeOwAAADkAAAAQAAAAAAAAAAEAIAAAAA4BAABkcnMvc2hhcGV4bWwueG1sUEsFBgAAAAAGAAYA&#10;WwEAALgDAAAAAA==&#10;">
                        <v:fill on="f" focussize="0,0"/>
                        <v:stroke on="f"/>
                        <v:imagedata r:id="rId26" o:title=""/>
                        <o:lock v:ext="edit" aspectratio="f"/>
                      </v:shape>
                    </v:group>
                  </w:pict>
                </mc:Fallback>
              </mc:AlternateContent>
            </w:r>
            <w:r>
              <w:rPr>
                <w:spacing w:val="-5"/>
                <w:sz w:val="24"/>
              </w:rPr>
              <w:t>13.</w:t>
            </w:r>
          </w:p>
        </w:tc>
        <w:tc>
          <w:tcPr>
            <w:tcW w:w="4456" w:type="dxa"/>
          </w:tcPr>
          <w:p w14:paraId="33C06145">
            <w:pPr>
              <w:pStyle w:val="21"/>
              <w:spacing w:line="273" w:lineRule="exact"/>
              <w:ind w:left="112"/>
              <w:rPr>
                <w:sz w:val="24"/>
              </w:rPr>
            </w:pPr>
            <w:r>
              <w:rPr>
                <w:sz w:val="24"/>
              </w:rPr>
              <w:t>Pendidik</w:t>
            </w:r>
            <w:r>
              <w:rPr>
                <w:spacing w:val="28"/>
                <w:sz w:val="24"/>
              </w:rPr>
              <w:t xml:space="preserve">  </w:t>
            </w:r>
            <w:r>
              <w:rPr>
                <w:sz w:val="24"/>
              </w:rPr>
              <w:t>menerapkan</w:t>
            </w:r>
            <w:r>
              <w:rPr>
                <w:spacing w:val="30"/>
                <w:sz w:val="24"/>
              </w:rPr>
              <w:t xml:space="preserve">  </w:t>
            </w:r>
            <w:r>
              <w:rPr>
                <w:sz w:val="24"/>
              </w:rPr>
              <w:t>langkah-</w:t>
            </w:r>
            <w:r>
              <w:rPr>
                <w:spacing w:val="29"/>
                <w:sz w:val="24"/>
              </w:rPr>
              <w:t xml:space="preserve">  </w:t>
            </w:r>
            <w:r>
              <w:rPr>
                <w:spacing w:val="-2"/>
                <w:sz w:val="24"/>
              </w:rPr>
              <w:t>langkah</w:t>
            </w:r>
          </w:p>
          <w:p w14:paraId="2762CB79">
            <w:pPr>
              <w:pStyle w:val="21"/>
              <w:spacing w:before="2"/>
              <w:rPr>
                <w:b/>
                <w:sz w:val="24"/>
              </w:rPr>
            </w:pPr>
          </w:p>
          <w:p w14:paraId="157B77C9">
            <w:pPr>
              <w:pStyle w:val="21"/>
              <w:ind w:left="112"/>
              <w:rPr>
                <w:sz w:val="24"/>
              </w:rPr>
            </w:pPr>
            <w:r>
              <w:rPr>
                <w:sz w:val="24"/>
              </w:rPr>
              <w:t>model</w:t>
            </w:r>
            <w:r>
              <w:rPr>
                <w:spacing w:val="-2"/>
                <w:sz w:val="24"/>
              </w:rPr>
              <w:t xml:space="preserve"> </w:t>
            </w:r>
            <w:r>
              <w:rPr>
                <w:sz w:val="24"/>
              </w:rPr>
              <w:t>pembelajaran</w:t>
            </w:r>
            <w:r>
              <w:rPr>
                <w:spacing w:val="-2"/>
                <w:sz w:val="24"/>
              </w:rPr>
              <w:t xml:space="preserve"> </w:t>
            </w:r>
            <w:r>
              <w:rPr>
                <w:sz w:val="24"/>
              </w:rPr>
              <w:t>dengan</w:t>
            </w:r>
            <w:r>
              <w:rPr>
                <w:spacing w:val="-1"/>
                <w:sz w:val="24"/>
              </w:rPr>
              <w:t xml:space="preserve"> </w:t>
            </w:r>
            <w:r>
              <w:rPr>
                <w:spacing w:val="-2"/>
                <w:sz w:val="24"/>
              </w:rPr>
              <w:t>tepat.</w:t>
            </w:r>
          </w:p>
        </w:tc>
        <w:tc>
          <w:tcPr>
            <w:tcW w:w="520" w:type="dxa"/>
          </w:tcPr>
          <w:p w14:paraId="5C777960">
            <w:pPr>
              <w:pStyle w:val="21"/>
              <w:rPr>
                <w:sz w:val="24"/>
              </w:rPr>
            </w:pPr>
          </w:p>
        </w:tc>
        <w:tc>
          <w:tcPr>
            <w:tcW w:w="615" w:type="dxa"/>
          </w:tcPr>
          <w:p w14:paraId="0D9592F8">
            <w:pPr>
              <w:pStyle w:val="21"/>
              <w:rPr>
                <w:sz w:val="24"/>
              </w:rPr>
            </w:pPr>
          </w:p>
        </w:tc>
        <w:tc>
          <w:tcPr>
            <w:tcW w:w="519" w:type="dxa"/>
          </w:tcPr>
          <w:p w14:paraId="27308091">
            <w:pPr>
              <w:pStyle w:val="21"/>
              <w:rPr>
                <w:sz w:val="24"/>
              </w:rPr>
            </w:pPr>
          </w:p>
        </w:tc>
        <w:tc>
          <w:tcPr>
            <w:tcW w:w="519" w:type="dxa"/>
          </w:tcPr>
          <w:p w14:paraId="0D7A86E2">
            <w:pPr>
              <w:pStyle w:val="21"/>
              <w:rPr>
                <w:sz w:val="24"/>
              </w:rPr>
            </w:pPr>
          </w:p>
        </w:tc>
        <w:tc>
          <w:tcPr>
            <w:tcW w:w="517" w:type="dxa"/>
          </w:tcPr>
          <w:p w14:paraId="3A65995A">
            <w:pPr>
              <w:pStyle w:val="21"/>
              <w:rPr>
                <w:sz w:val="24"/>
              </w:rPr>
            </w:pPr>
          </w:p>
        </w:tc>
      </w:tr>
      <w:tr w14:paraId="23D1E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7E5B16D5">
            <w:pPr>
              <w:pStyle w:val="21"/>
              <w:spacing w:line="273" w:lineRule="exact"/>
              <w:ind w:left="112"/>
              <w:rPr>
                <w:sz w:val="24"/>
              </w:rPr>
            </w:pPr>
            <w:r>
              <w:rPr>
                <w:spacing w:val="-5"/>
                <w:sz w:val="24"/>
              </w:rPr>
              <w:t>14.</w:t>
            </w:r>
          </w:p>
        </w:tc>
        <w:tc>
          <w:tcPr>
            <w:tcW w:w="4456" w:type="dxa"/>
          </w:tcPr>
          <w:p w14:paraId="30EC69D0">
            <w:pPr>
              <w:pStyle w:val="21"/>
              <w:spacing w:line="273" w:lineRule="exact"/>
              <w:ind w:left="112"/>
              <w:rPr>
                <w:sz w:val="24"/>
              </w:rPr>
            </w:pPr>
            <w:r>
              <w:rPr>
                <w:sz w:val="24"/>
              </w:rPr>
              <w:t>Pendidik</w:t>
            </w:r>
            <w:r>
              <w:rPr>
                <w:spacing w:val="68"/>
                <w:w w:val="150"/>
                <w:sz w:val="24"/>
              </w:rPr>
              <w:t xml:space="preserve"> </w:t>
            </w:r>
            <w:r>
              <w:rPr>
                <w:sz w:val="24"/>
              </w:rPr>
              <w:t>melibatkan</w:t>
            </w:r>
            <w:r>
              <w:rPr>
                <w:spacing w:val="67"/>
                <w:w w:val="150"/>
                <w:sz w:val="24"/>
              </w:rPr>
              <w:t xml:space="preserve"> </w:t>
            </w:r>
            <w:r>
              <w:rPr>
                <w:sz w:val="24"/>
              </w:rPr>
              <w:t>peserta</w:t>
            </w:r>
            <w:r>
              <w:rPr>
                <w:spacing w:val="66"/>
                <w:w w:val="150"/>
                <w:sz w:val="24"/>
              </w:rPr>
              <w:t xml:space="preserve"> </w:t>
            </w:r>
            <w:r>
              <w:rPr>
                <w:sz w:val="24"/>
              </w:rPr>
              <w:t>didik</w:t>
            </w:r>
            <w:r>
              <w:rPr>
                <w:spacing w:val="69"/>
                <w:w w:val="150"/>
                <w:sz w:val="24"/>
              </w:rPr>
              <w:t xml:space="preserve"> </w:t>
            </w:r>
            <w:r>
              <w:rPr>
                <w:spacing w:val="-4"/>
                <w:sz w:val="24"/>
              </w:rPr>
              <w:t>aktif</w:t>
            </w:r>
          </w:p>
          <w:p w14:paraId="77A8431D">
            <w:pPr>
              <w:pStyle w:val="21"/>
              <w:spacing w:before="2"/>
              <w:rPr>
                <w:b/>
                <w:sz w:val="24"/>
              </w:rPr>
            </w:pPr>
          </w:p>
          <w:p w14:paraId="143BF613">
            <w:pPr>
              <w:pStyle w:val="21"/>
              <w:ind w:left="112"/>
              <w:rPr>
                <w:sz w:val="24"/>
              </w:rPr>
            </w:pPr>
            <w:r>
              <w:rPr>
                <w:sz w:val="24"/>
              </w:rPr>
              <w:t>dalam</w:t>
            </w:r>
            <w:r>
              <w:rPr>
                <w:spacing w:val="-1"/>
                <w:sz w:val="24"/>
              </w:rPr>
              <w:t xml:space="preserve"> </w:t>
            </w:r>
            <w:r>
              <w:rPr>
                <w:sz w:val="24"/>
              </w:rPr>
              <w:t>model</w:t>
            </w:r>
            <w:r>
              <w:rPr>
                <w:spacing w:val="-1"/>
                <w:sz w:val="24"/>
              </w:rPr>
              <w:t xml:space="preserve"> </w:t>
            </w:r>
            <w:r>
              <w:rPr>
                <w:spacing w:val="-2"/>
                <w:sz w:val="24"/>
              </w:rPr>
              <w:t>pembelajaran.</w:t>
            </w:r>
          </w:p>
        </w:tc>
        <w:tc>
          <w:tcPr>
            <w:tcW w:w="520" w:type="dxa"/>
          </w:tcPr>
          <w:p w14:paraId="00A17DB9">
            <w:pPr>
              <w:pStyle w:val="21"/>
              <w:rPr>
                <w:sz w:val="24"/>
              </w:rPr>
            </w:pPr>
          </w:p>
        </w:tc>
        <w:tc>
          <w:tcPr>
            <w:tcW w:w="615" w:type="dxa"/>
          </w:tcPr>
          <w:p w14:paraId="1B6B6BAB">
            <w:pPr>
              <w:pStyle w:val="21"/>
              <w:rPr>
                <w:sz w:val="24"/>
              </w:rPr>
            </w:pPr>
          </w:p>
        </w:tc>
        <w:tc>
          <w:tcPr>
            <w:tcW w:w="519" w:type="dxa"/>
          </w:tcPr>
          <w:p w14:paraId="257C2687">
            <w:pPr>
              <w:pStyle w:val="21"/>
              <w:rPr>
                <w:sz w:val="24"/>
              </w:rPr>
            </w:pPr>
          </w:p>
        </w:tc>
        <w:tc>
          <w:tcPr>
            <w:tcW w:w="519" w:type="dxa"/>
          </w:tcPr>
          <w:p w14:paraId="33FB3EA5">
            <w:pPr>
              <w:pStyle w:val="21"/>
              <w:rPr>
                <w:sz w:val="24"/>
              </w:rPr>
            </w:pPr>
          </w:p>
        </w:tc>
        <w:tc>
          <w:tcPr>
            <w:tcW w:w="517" w:type="dxa"/>
          </w:tcPr>
          <w:p w14:paraId="5D7086BF">
            <w:pPr>
              <w:pStyle w:val="21"/>
              <w:rPr>
                <w:sz w:val="24"/>
              </w:rPr>
            </w:pPr>
          </w:p>
        </w:tc>
      </w:tr>
      <w:tr w14:paraId="5BA3C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78" w:type="dxa"/>
          </w:tcPr>
          <w:p w14:paraId="7EE4790B">
            <w:pPr>
              <w:pStyle w:val="21"/>
              <w:rPr>
                <w:sz w:val="24"/>
              </w:rPr>
            </w:pPr>
          </w:p>
        </w:tc>
        <w:tc>
          <w:tcPr>
            <w:tcW w:w="4456" w:type="dxa"/>
          </w:tcPr>
          <w:p w14:paraId="46E716E0">
            <w:pPr>
              <w:pStyle w:val="21"/>
              <w:spacing w:line="275" w:lineRule="exact"/>
              <w:ind w:right="55"/>
              <w:jc w:val="center"/>
              <w:rPr>
                <w:b/>
                <w:sz w:val="24"/>
              </w:rPr>
            </w:pPr>
            <w:r>
              <w:rPr>
                <w:b/>
                <w:sz w:val="24"/>
              </w:rPr>
              <w:t>Penggunaan</w:t>
            </w:r>
            <w:r>
              <w:rPr>
                <w:b/>
                <w:spacing w:val="-8"/>
                <w:sz w:val="24"/>
              </w:rPr>
              <w:t xml:space="preserve"> </w:t>
            </w:r>
            <w:r>
              <w:rPr>
                <w:b/>
                <w:sz w:val="24"/>
              </w:rPr>
              <w:t>media</w:t>
            </w:r>
            <w:r>
              <w:rPr>
                <w:b/>
                <w:spacing w:val="-8"/>
                <w:sz w:val="24"/>
              </w:rPr>
              <w:t xml:space="preserve"> </w:t>
            </w:r>
            <w:r>
              <w:rPr>
                <w:b/>
                <w:spacing w:val="-2"/>
                <w:sz w:val="24"/>
              </w:rPr>
              <w:t>pembelajaran</w:t>
            </w:r>
          </w:p>
        </w:tc>
        <w:tc>
          <w:tcPr>
            <w:tcW w:w="520" w:type="dxa"/>
          </w:tcPr>
          <w:p w14:paraId="1F3A99EB">
            <w:pPr>
              <w:pStyle w:val="21"/>
              <w:rPr>
                <w:sz w:val="24"/>
              </w:rPr>
            </w:pPr>
          </w:p>
        </w:tc>
        <w:tc>
          <w:tcPr>
            <w:tcW w:w="615" w:type="dxa"/>
          </w:tcPr>
          <w:p w14:paraId="095354FD">
            <w:pPr>
              <w:pStyle w:val="21"/>
              <w:rPr>
                <w:sz w:val="24"/>
              </w:rPr>
            </w:pPr>
          </w:p>
        </w:tc>
        <w:tc>
          <w:tcPr>
            <w:tcW w:w="519" w:type="dxa"/>
          </w:tcPr>
          <w:p w14:paraId="6772A16A">
            <w:pPr>
              <w:pStyle w:val="21"/>
              <w:rPr>
                <w:sz w:val="24"/>
              </w:rPr>
            </w:pPr>
          </w:p>
        </w:tc>
        <w:tc>
          <w:tcPr>
            <w:tcW w:w="519" w:type="dxa"/>
          </w:tcPr>
          <w:p w14:paraId="6749ABB3">
            <w:pPr>
              <w:pStyle w:val="21"/>
              <w:rPr>
                <w:sz w:val="24"/>
              </w:rPr>
            </w:pPr>
          </w:p>
        </w:tc>
        <w:tc>
          <w:tcPr>
            <w:tcW w:w="517" w:type="dxa"/>
          </w:tcPr>
          <w:p w14:paraId="09E5CB42">
            <w:pPr>
              <w:pStyle w:val="21"/>
              <w:rPr>
                <w:sz w:val="24"/>
              </w:rPr>
            </w:pPr>
          </w:p>
        </w:tc>
      </w:tr>
      <w:tr w14:paraId="65F22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778" w:type="dxa"/>
          </w:tcPr>
          <w:p w14:paraId="14A8220C">
            <w:pPr>
              <w:pStyle w:val="21"/>
              <w:spacing w:line="270" w:lineRule="exact"/>
              <w:ind w:left="112"/>
              <w:rPr>
                <w:sz w:val="24"/>
              </w:rPr>
            </w:pPr>
            <w:r>
              <w:rPr>
                <w:spacing w:val="-5"/>
                <w:sz w:val="24"/>
              </w:rPr>
              <w:t>15.</w:t>
            </w:r>
          </w:p>
        </w:tc>
        <w:tc>
          <w:tcPr>
            <w:tcW w:w="4456" w:type="dxa"/>
          </w:tcPr>
          <w:p w14:paraId="119F0D52">
            <w:pPr>
              <w:pStyle w:val="21"/>
              <w:spacing w:line="270" w:lineRule="exact"/>
              <w:ind w:left="112"/>
              <w:rPr>
                <w:sz w:val="24"/>
              </w:rPr>
            </w:pPr>
            <w:r>
              <w:rPr>
                <w:sz w:val="24"/>
              </w:rPr>
              <w:t>Pendidik</w:t>
            </w:r>
            <w:r>
              <w:rPr>
                <w:spacing w:val="-4"/>
                <w:sz w:val="24"/>
              </w:rPr>
              <w:t xml:space="preserve"> </w:t>
            </w:r>
            <w:r>
              <w:rPr>
                <w:sz w:val="24"/>
              </w:rPr>
              <w:t xml:space="preserve">menggunakan </w:t>
            </w:r>
            <w:r>
              <w:rPr>
                <w:spacing w:val="-2"/>
                <w:sz w:val="24"/>
              </w:rPr>
              <w:t>media</w:t>
            </w:r>
          </w:p>
          <w:p w14:paraId="79B63C65">
            <w:pPr>
              <w:pStyle w:val="21"/>
              <w:spacing w:before="2"/>
              <w:rPr>
                <w:b/>
                <w:sz w:val="24"/>
              </w:rPr>
            </w:pPr>
          </w:p>
          <w:p w14:paraId="68608872">
            <w:pPr>
              <w:pStyle w:val="21"/>
              <w:ind w:left="112"/>
              <w:rPr>
                <w:sz w:val="24"/>
              </w:rPr>
            </w:pPr>
            <w:r>
              <w:rPr>
                <w:sz w:val="24"/>
              </w:rPr>
              <w:t>pembelajaran</w:t>
            </w:r>
            <w:r>
              <w:rPr>
                <w:spacing w:val="-5"/>
                <w:sz w:val="24"/>
              </w:rPr>
              <w:t xml:space="preserve"> </w:t>
            </w:r>
            <w:r>
              <w:rPr>
                <w:sz w:val="24"/>
              </w:rPr>
              <w:t>yang</w:t>
            </w:r>
            <w:r>
              <w:rPr>
                <w:spacing w:val="-4"/>
                <w:sz w:val="24"/>
              </w:rPr>
              <w:t xml:space="preserve"> </w:t>
            </w:r>
            <w:r>
              <w:rPr>
                <w:spacing w:val="-2"/>
                <w:sz w:val="24"/>
              </w:rPr>
              <w:t>sesuai.</w:t>
            </w:r>
          </w:p>
        </w:tc>
        <w:tc>
          <w:tcPr>
            <w:tcW w:w="520" w:type="dxa"/>
          </w:tcPr>
          <w:p w14:paraId="33E260AE">
            <w:pPr>
              <w:pStyle w:val="21"/>
              <w:rPr>
                <w:sz w:val="24"/>
              </w:rPr>
            </w:pPr>
          </w:p>
        </w:tc>
        <w:tc>
          <w:tcPr>
            <w:tcW w:w="615" w:type="dxa"/>
          </w:tcPr>
          <w:p w14:paraId="37DE70A3">
            <w:pPr>
              <w:pStyle w:val="21"/>
              <w:rPr>
                <w:sz w:val="24"/>
              </w:rPr>
            </w:pPr>
          </w:p>
        </w:tc>
        <w:tc>
          <w:tcPr>
            <w:tcW w:w="519" w:type="dxa"/>
          </w:tcPr>
          <w:p w14:paraId="78AB860A">
            <w:pPr>
              <w:pStyle w:val="21"/>
              <w:rPr>
                <w:sz w:val="24"/>
              </w:rPr>
            </w:pPr>
          </w:p>
        </w:tc>
        <w:tc>
          <w:tcPr>
            <w:tcW w:w="519" w:type="dxa"/>
          </w:tcPr>
          <w:p w14:paraId="085126D9">
            <w:pPr>
              <w:pStyle w:val="21"/>
              <w:rPr>
                <w:sz w:val="24"/>
              </w:rPr>
            </w:pPr>
          </w:p>
        </w:tc>
        <w:tc>
          <w:tcPr>
            <w:tcW w:w="517" w:type="dxa"/>
          </w:tcPr>
          <w:p w14:paraId="414BBE08">
            <w:pPr>
              <w:pStyle w:val="21"/>
              <w:rPr>
                <w:sz w:val="24"/>
              </w:rPr>
            </w:pPr>
          </w:p>
        </w:tc>
      </w:tr>
      <w:tr w14:paraId="2BDF8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6DF35BD0">
            <w:pPr>
              <w:pStyle w:val="21"/>
              <w:spacing w:line="273" w:lineRule="exact"/>
              <w:ind w:left="112"/>
              <w:rPr>
                <w:sz w:val="24"/>
              </w:rPr>
            </w:pPr>
            <w:r>
              <w:rPr>
                <w:spacing w:val="-5"/>
                <w:sz w:val="24"/>
              </w:rPr>
              <w:t>16.</w:t>
            </w:r>
          </w:p>
        </w:tc>
        <w:tc>
          <w:tcPr>
            <w:tcW w:w="4456" w:type="dxa"/>
          </w:tcPr>
          <w:p w14:paraId="69A7C551">
            <w:pPr>
              <w:pStyle w:val="21"/>
              <w:tabs>
                <w:tab w:val="left" w:pos="964"/>
                <w:tab w:val="left" w:pos="1667"/>
                <w:tab w:val="left" w:pos="2909"/>
                <w:tab w:val="left" w:pos="3933"/>
              </w:tabs>
              <w:spacing w:line="273" w:lineRule="exact"/>
              <w:ind w:left="112"/>
              <w:rPr>
                <w:sz w:val="24"/>
              </w:rPr>
            </w:pPr>
            <w:r>
              <w:rPr>
                <w:spacing w:val="-2"/>
                <w:sz w:val="24"/>
              </w:rPr>
              <w:t>Media</w:t>
            </w:r>
            <w:r>
              <w:rPr>
                <w:sz w:val="24"/>
              </w:rPr>
              <w:tab/>
            </w:r>
            <w:r>
              <w:rPr>
                <w:spacing w:val="-4"/>
                <w:sz w:val="24"/>
              </w:rPr>
              <w:t>yang</w:t>
            </w:r>
            <w:r>
              <w:rPr>
                <w:sz w:val="24"/>
              </w:rPr>
              <w:tab/>
            </w:r>
            <w:r>
              <w:rPr>
                <w:spacing w:val="-2"/>
                <w:sz w:val="24"/>
              </w:rPr>
              <w:t>digunakan</w:t>
            </w:r>
            <w:r>
              <w:rPr>
                <w:sz w:val="24"/>
              </w:rPr>
              <w:tab/>
            </w:r>
            <w:r>
              <w:rPr>
                <w:spacing w:val="-2"/>
                <w:sz w:val="24"/>
              </w:rPr>
              <w:t>menarik</w:t>
            </w:r>
            <w:r>
              <w:rPr>
                <w:sz w:val="24"/>
              </w:rPr>
              <w:tab/>
            </w:r>
            <w:r>
              <w:rPr>
                <w:spacing w:val="-5"/>
                <w:sz w:val="24"/>
              </w:rPr>
              <w:t>dan</w:t>
            </w:r>
          </w:p>
          <w:p w14:paraId="341646E6">
            <w:pPr>
              <w:pStyle w:val="21"/>
              <w:spacing w:before="2"/>
              <w:rPr>
                <w:b/>
                <w:sz w:val="24"/>
              </w:rPr>
            </w:pPr>
          </w:p>
          <w:p w14:paraId="55E2B68E">
            <w:pPr>
              <w:pStyle w:val="21"/>
              <w:spacing w:before="1"/>
              <w:ind w:left="112"/>
              <w:rPr>
                <w:sz w:val="24"/>
              </w:rPr>
            </w:pPr>
            <w:r>
              <w:rPr>
                <w:sz w:val="24"/>
              </w:rPr>
              <w:t>memudahkan</w:t>
            </w:r>
            <w:r>
              <w:rPr>
                <w:spacing w:val="-2"/>
                <w:sz w:val="24"/>
              </w:rPr>
              <w:t xml:space="preserve"> </w:t>
            </w:r>
            <w:r>
              <w:rPr>
                <w:sz w:val="24"/>
              </w:rPr>
              <w:t>pemahaman</w:t>
            </w:r>
            <w:r>
              <w:rPr>
                <w:spacing w:val="-2"/>
                <w:sz w:val="24"/>
              </w:rPr>
              <w:t xml:space="preserve"> materi.</w:t>
            </w:r>
          </w:p>
        </w:tc>
        <w:tc>
          <w:tcPr>
            <w:tcW w:w="520" w:type="dxa"/>
          </w:tcPr>
          <w:p w14:paraId="14689449">
            <w:pPr>
              <w:pStyle w:val="21"/>
              <w:rPr>
                <w:sz w:val="24"/>
              </w:rPr>
            </w:pPr>
          </w:p>
        </w:tc>
        <w:tc>
          <w:tcPr>
            <w:tcW w:w="615" w:type="dxa"/>
          </w:tcPr>
          <w:p w14:paraId="1C8BE9E3">
            <w:pPr>
              <w:pStyle w:val="21"/>
              <w:rPr>
                <w:sz w:val="24"/>
              </w:rPr>
            </w:pPr>
          </w:p>
        </w:tc>
        <w:tc>
          <w:tcPr>
            <w:tcW w:w="519" w:type="dxa"/>
          </w:tcPr>
          <w:p w14:paraId="43345C2F">
            <w:pPr>
              <w:pStyle w:val="21"/>
              <w:rPr>
                <w:sz w:val="24"/>
              </w:rPr>
            </w:pPr>
          </w:p>
        </w:tc>
        <w:tc>
          <w:tcPr>
            <w:tcW w:w="519" w:type="dxa"/>
          </w:tcPr>
          <w:p w14:paraId="3ABE7D4D">
            <w:pPr>
              <w:pStyle w:val="21"/>
              <w:rPr>
                <w:sz w:val="24"/>
              </w:rPr>
            </w:pPr>
          </w:p>
        </w:tc>
        <w:tc>
          <w:tcPr>
            <w:tcW w:w="517" w:type="dxa"/>
          </w:tcPr>
          <w:p w14:paraId="2A88B6BA">
            <w:pPr>
              <w:pStyle w:val="21"/>
              <w:rPr>
                <w:sz w:val="24"/>
              </w:rPr>
            </w:pPr>
          </w:p>
        </w:tc>
      </w:tr>
      <w:tr w14:paraId="33111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420DB25F">
            <w:pPr>
              <w:pStyle w:val="21"/>
              <w:spacing w:line="273" w:lineRule="exact"/>
              <w:ind w:left="112"/>
              <w:rPr>
                <w:sz w:val="24"/>
              </w:rPr>
            </w:pPr>
            <w:r>
              <w:rPr>
                <w:spacing w:val="-5"/>
                <w:sz w:val="24"/>
              </w:rPr>
              <w:t>17.</w:t>
            </w:r>
          </w:p>
        </w:tc>
        <w:tc>
          <w:tcPr>
            <w:tcW w:w="4456" w:type="dxa"/>
          </w:tcPr>
          <w:p w14:paraId="337F092E">
            <w:pPr>
              <w:pStyle w:val="21"/>
              <w:spacing w:line="273" w:lineRule="exact"/>
              <w:ind w:left="112"/>
              <w:rPr>
                <w:sz w:val="24"/>
              </w:rPr>
            </w:pPr>
            <w:r>
              <w:rPr>
                <w:sz w:val="24"/>
              </w:rPr>
              <w:t>Pendidik</w:t>
            </w:r>
            <w:r>
              <w:rPr>
                <w:spacing w:val="62"/>
                <w:w w:val="150"/>
                <w:sz w:val="24"/>
              </w:rPr>
              <w:t xml:space="preserve"> </w:t>
            </w:r>
            <w:r>
              <w:rPr>
                <w:sz w:val="24"/>
              </w:rPr>
              <w:t>mengoperasikan</w:t>
            </w:r>
            <w:r>
              <w:rPr>
                <w:spacing w:val="61"/>
                <w:w w:val="150"/>
                <w:sz w:val="24"/>
              </w:rPr>
              <w:t xml:space="preserve"> </w:t>
            </w:r>
            <w:r>
              <w:rPr>
                <w:sz w:val="24"/>
              </w:rPr>
              <w:t>media</w:t>
            </w:r>
            <w:r>
              <w:rPr>
                <w:spacing w:val="61"/>
                <w:w w:val="150"/>
                <w:sz w:val="24"/>
              </w:rPr>
              <w:t xml:space="preserve"> </w:t>
            </w:r>
            <w:r>
              <w:rPr>
                <w:spacing w:val="-2"/>
                <w:sz w:val="24"/>
              </w:rPr>
              <w:t>dengan</w:t>
            </w:r>
          </w:p>
          <w:p w14:paraId="66992E2F">
            <w:pPr>
              <w:pStyle w:val="21"/>
              <w:spacing w:before="2"/>
              <w:rPr>
                <w:b/>
                <w:sz w:val="24"/>
              </w:rPr>
            </w:pPr>
          </w:p>
          <w:p w14:paraId="0B36F8EB">
            <w:pPr>
              <w:pStyle w:val="21"/>
              <w:ind w:left="112"/>
              <w:rPr>
                <w:sz w:val="24"/>
              </w:rPr>
            </w:pPr>
            <w:r>
              <w:rPr>
                <w:spacing w:val="-2"/>
                <w:sz w:val="24"/>
              </w:rPr>
              <w:t>baik.</w:t>
            </w:r>
          </w:p>
        </w:tc>
        <w:tc>
          <w:tcPr>
            <w:tcW w:w="520" w:type="dxa"/>
          </w:tcPr>
          <w:p w14:paraId="2BF9B053">
            <w:pPr>
              <w:pStyle w:val="21"/>
              <w:rPr>
                <w:sz w:val="24"/>
              </w:rPr>
            </w:pPr>
          </w:p>
        </w:tc>
        <w:tc>
          <w:tcPr>
            <w:tcW w:w="615" w:type="dxa"/>
          </w:tcPr>
          <w:p w14:paraId="52C95EDD">
            <w:pPr>
              <w:pStyle w:val="21"/>
              <w:rPr>
                <w:sz w:val="24"/>
              </w:rPr>
            </w:pPr>
          </w:p>
        </w:tc>
        <w:tc>
          <w:tcPr>
            <w:tcW w:w="519" w:type="dxa"/>
          </w:tcPr>
          <w:p w14:paraId="6B905044">
            <w:pPr>
              <w:pStyle w:val="21"/>
              <w:rPr>
                <w:sz w:val="24"/>
              </w:rPr>
            </w:pPr>
          </w:p>
        </w:tc>
        <w:tc>
          <w:tcPr>
            <w:tcW w:w="519" w:type="dxa"/>
          </w:tcPr>
          <w:p w14:paraId="5E0E9E66">
            <w:pPr>
              <w:pStyle w:val="21"/>
              <w:rPr>
                <w:sz w:val="24"/>
              </w:rPr>
            </w:pPr>
          </w:p>
        </w:tc>
        <w:tc>
          <w:tcPr>
            <w:tcW w:w="517" w:type="dxa"/>
          </w:tcPr>
          <w:p w14:paraId="0D2063F8">
            <w:pPr>
              <w:pStyle w:val="21"/>
              <w:rPr>
                <w:sz w:val="24"/>
              </w:rPr>
            </w:pPr>
          </w:p>
        </w:tc>
      </w:tr>
      <w:tr w14:paraId="7EC1A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78" w:type="dxa"/>
          </w:tcPr>
          <w:p w14:paraId="633F22C1">
            <w:pPr>
              <w:pStyle w:val="21"/>
              <w:rPr>
                <w:sz w:val="24"/>
              </w:rPr>
            </w:pPr>
          </w:p>
        </w:tc>
        <w:tc>
          <w:tcPr>
            <w:tcW w:w="4456" w:type="dxa"/>
          </w:tcPr>
          <w:p w14:paraId="04009DF3">
            <w:pPr>
              <w:pStyle w:val="21"/>
              <w:spacing w:line="273" w:lineRule="exact"/>
              <w:ind w:left="10" w:right="55"/>
              <w:jc w:val="center"/>
              <w:rPr>
                <w:b/>
                <w:sz w:val="24"/>
              </w:rPr>
            </w:pPr>
            <w:r>
              <w:rPr>
                <w:b/>
                <w:sz w:val="24"/>
              </w:rPr>
              <w:t>Karakteristik</w:t>
            </w:r>
            <w:r>
              <w:rPr>
                <w:b/>
                <w:spacing w:val="-9"/>
                <w:sz w:val="24"/>
              </w:rPr>
              <w:t xml:space="preserve"> </w:t>
            </w:r>
            <w:r>
              <w:rPr>
                <w:b/>
                <w:sz w:val="24"/>
              </w:rPr>
              <w:t>sikap</w:t>
            </w:r>
            <w:r>
              <w:rPr>
                <w:b/>
                <w:spacing w:val="-8"/>
                <w:sz w:val="24"/>
              </w:rPr>
              <w:t xml:space="preserve"> </w:t>
            </w:r>
            <w:r>
              <w:rPr>
                <w:b/>
                <w:spacing w:val="-2"/>
                <w:sz w:val="24"/>
              </w:rPr>
              <w:t>pendidik</w:t>
            </w:r>
          </w:p>
        </w:tc>
        <w:tc>
          <w:tcPr>
            <w:tcW w:w="520" w:type="dxa"/>
          </w:tcPr>
          <w:p w14:paraId="2C184089">
            <w:pPr>
              <w:pStyle w:val="21"/>
              <w:rPr>
                <w:sz w:val="24"/>
              </w:rPr>
            </w:pPr>
          </w:p>
        </w:tc>
        <w:tc>
          <w:tcPr>
            <w:tcW w:w="615" w:type="dxa"/>
          </w:tcPr>
          <w:p w14:paraId="56545FD1">
            <w:pPr>
              <w:pStyle w:val="21"/>
              <w:rPr>
                <w:sz w:val="24"/>
              </w:rPr>
            </w:pPr>
          </w:p>
        </w:tc>
        <w:tc>
          <w:tcPr>
            <w:tcW w:w="519" w:type="dxa"/>
          </w:tcPr>
          <w:p w14:paraId="4FD9F689">
            <w:pPr>
              <w:pStyle w:val="21"/>
              <w:rPr>
                <w:sz w:val="24"/>
              </w:rPr>
            </w:pPr>
          </w:p>
        </w:tc>
        <w:tc>
          <w:tcPr>
            <w:tcW w:w="519" w:type="dxa"/>
          </w:tcPr>
          <w:p w14:paraId="78AABEC7">
            <w:pPr>
              <w:pStyle w:val="21"/>
              <w:rPr>
                <w:sz w:val="24"/>
              </w:rPr>
            </w:pPr>
          </w:p>
        </w:tc>
        <w:tc>
          <w:tcPr>
            <w:tcW w:w="517" w:type="dxa"/>
          </w:tcPr>
          <w:p w14:paraId="2129C13E">
            <w:pPr>
              <w:pStyle w:val="21"/>
              <w:rPr>
                <w:sz w:val="24"/>
              </w:rPr>
            </w:pPr>
          </w:p>
        </w:tc>
      </w:tr>
      <w:tr w14:paraId="497BF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75037646">
            <w:pPr>
              <w:pStyle w:val="21"/>
              <w:spacing w:line="273" w:lineRule="exact"/>
              <w:ind w:left="112"/>
              <w:rPr>
                <w:sz w:val="24"/>
              </w:rPr>
            </w:pPr>
            <w:r>
              <w:rPr>
                <w:spacing w:val="-5"/>
                <w:sz w:val="24"/>
              </w:rPr>
              <w:t>18.</w:t>
            </w:r>
          </w:p>
        </w:tc>
        <w:tc>
          <w:tcPr>
            <w:tcW w:w="4456" w:type="dxa"/>
          </w:tcPr>
          <w:p w14:paraId="2D010CA5">
            <w:pPr>
              <w:pStyle w:val="21"/>
              <w:spacing w:line="273" w:lineRule="exact"/>
              <w:ind w:left="112"/>
              <w:rPr>
                <w:sz w:val="24"/>
              </w:rPr>
            </w:pPr>
            <w:r>
              <w:rPr>
                <w:sz w:val="24"/>
              </w:rPr>
              <w:t>Pendidik</w:t>
            </w:r>
            <w:r>
              <w:rPr>
                <w:spacing w:val="-8"/>
                <w:sz w:val="24"/>
              </w:rPr>
              <w:t xml:space="preserve"> </w:t>
            </w:r>
            <w:r>
              <w:rPr>
                <w:sz w:val="24"/>
              </w:rPr>
              <w:t>menunjukkan</w:t>
            </w:r>
            <w:r>
              <w:rPr>
                <w:spacing w:val="-7"/>
                <w:sz w:val="24"/>
              </w:rPr>
              <w:t xml:space="preserve"> </w:t>
            </w:r>
            <w:r>
              <w:rPr>
                <w:sz w:val="24"/>
              </w:rPr>
              <w:t>sikap</w:t>
            </w:r>
            <w:r>
              <w:rPr>
                <w:spacing w:val="-6"/>
                <w:sz w:val="24"/>
              </w:rPr>
              <w:t xml:space="preserve"> </w:t>
            </w:r>
            <w:r>
              <w:rPr>
                <w:sz w:val="24"/>
              </w:rPr>
              <w:t>ramah</w:t>
            </w:r>
            <w:r>
              <w:rPr>
                <w:spacing w:val="-7"/>
                <w:sz w:val="24"/>
              </w:rPr>
              <w:t xml:space="preserve"> </w:t>
            </w:r>
            <w:r>
              <w:rPr>
                <w:spacing w:val="-2"/>
                <w:sz w:val="24"/>
              </w:rPr>
              <w:t>kepada</w:t>
            </w:r>
          </w:p>
          <w:p w14:paraId="687FA3F2">
            <w:pPr>
              <w:pStyle w:val="21"/>
              <w:spacing w:before="2"/>
              <w:rPr>
                <w:b/>
                <w:sz w:val="24"/>
              </w:rPr>
            </w:pPr>
          </w:p>
          <w:p w14:paraId="76115732">
            <w:pPr>
              <w:pStyle w:val="21"/>
              <w:ind w:left="112"/>
              <w:rPr>
                <w:sz w:val="24"/>
              </w:rPr>
            </w:pPr>
            <w:r>
              <w:rPr>
                <w:sz w:val="24"/>
              </w:rPr>
              <w:t>peserta</w:t>
            </w:r>
            <w:r>
              <w:rPr>
                <w:spacing w:val="-8"/>
                <w:sz w:val="24"/>
              </w:rPr>
              <w:t xml:space="preserve"> </w:t>
            </w:r>
            <w:r>
              <w:rPr>
                <w:spacing w:val="-2"/>
                <w:sz w:val="24"/>
              </w:rPr>
              <w:t>didik.</w:t>
            </w:r>
          </w:p>
        </w:tc>
        <w:tc>
          <w:tcPr>
            <w:tcW w:w="520" w:type="dxa"/>
          </w:tcPr>
          <w:p w14:paraId="6E522AAF">
            <w:pPr>
              <w:pStyle w:val="21"/>
              <w:rPr>
                <w:sz w:val="24"/>
              </w:rPr>
            </w:pPr>
          </w:p>
        </w:tc>
        <w:tc>
          <w:tcPr>
            <w:tcW w:w="615" w:type="dxa"/>
          </w:tcPr>
          <w:p w14:paraId="63E8985E">
            <w:pPr>
              <w:pStyle w:val="21"/>
              <w:rPr>
                <w:sz w:val="24"/>
              </w:rPr>
            </w:pPr>
          </w:p>
        </w:tc>
        <w:tc>
          <w:tcPr>
            <w:tcW w:w="519" w:type="dxa"/>
          </w:tcPr>
          <w:p w14:paraId="1BB5FADF">
            <w:pPr>
              <w:pStyle w:val="21"/>
              <w:rPr>
                <w:sz w:val="24"/>
              </w:rPr>
            </w:pPr>
          </w:p>
        </w:tc>
        <w:tc>
          <w:tcPr>
            <w:tcW w:w="519" w:type="dxa"/>
          </w:tcPr>
          <w:p w14:paraId="026BBE31">
            <w:pPr>
              <w:pStyle w:val="21"/>
              <w:rPr>
                <w:sz w:val="24"/>
              </w:rPr>
            </w:pPr>
          </w:p>
        </w:tc>
        <w:tc>
          <w:tcPr>
            <w:tcW w:w="517" w:type="dxa"/>
          </w:tcPr>
          <w:p w14:paraId="4060AE76">
            <w:pPr>
              <w:pStyle w:val="21"/>
              <w:rPr>
                <w:sz w:val="24"/>
              </w:rPr>
            </w:pPr>
          </w:p>
        </w:tc>
      </w:tr>
      <w:tr w14:paraId="37A46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78" w:type="dxa"/>
          </w:tcPr>
          <w:p w14:paraId="3B45529B">
            <w:pPr>
              <w:pStyle w:val="21"/>
              <w:spacing w:line="273" w:lineRule="exact"/>
              <w:ind w:left="112"/>
              <w:rPr>
                <w:sz w:val="24"/>
              </w:rPr>
            </w:pPr>
            <w:r>
              <w:rPr>
                <w:spacing w:val="-5"/>
                <w:sz w:val="24"/>
              </w:rPr>
              <w:t>19.</w:t>
            </w:r>
          </w:p>
        </w:tc>
        <w:tc>
          <w:tcPr>
            <w:tcW w:w="4456" w:type="dxa"/>
          </w:tcPr>
          <w:p w14:paraId="2A9D59C8">
            <w:pPr>
              <w:pStyle w:val="21"/>
              <w:tabs>
                <w:tab w:val="left" w:pos="1483"/>
                <w:tab w:val="left" w:pos="2815"/>
                <w:tab w:val="left" w:pos="3693"/>
              </w:tabs>
              <w:spacing w:line="273" w:lineRule="exact"/>
              <w:ind w:left="112"/>
              <w:rPr>
                <w:sz w:val="24"/>
              </w:rPr>
            </w:pPr>
            <w:r>
              <w:rPr>
                <w:spacing w:val="-2"/>
                <w:sz w:val="24"/>
              </w:rPr>
              <w:t>Pendidik</w:t>
            </w:r>
            <w:r>
              <w:rPr>
                <w:sz w:val="24"/>
              </w:rPr>
              <w:tab/>
            </w:r>
            <w:r>
              <w:rPr>
                <w:spacing w:val="-2"/>
                <w:sz w:val="24"/>
              </w:rPr>
              <w:t>bersikap</w:t>
            </w:r>
            <w:r>
              <w:rPr>
                <w:sz w:val="24"/>
              </w:rPr>
              <w:tab/>
            </w:r>
            <w:r>
              <w:rPr>
                <w:spacing w:val="-4"/>
                <w:sz w:val="24"/>
              </w:rPr>
              <w:t>adil</w:t>
            </w:r>
            <w:r>
              <w:rPr>
                <w:sz w:val="24"/>
              </w:rPr>
              <w:tab/>
            </w:r>
            <w:r>
              <w:rPr>
                <w:spacing w:val="-4"/>
                <w:sz w:val="24"/>
              </w:rPr>
              <w:t>dalam</w:t>
            </w:r>
          </w:p>
          <w:p w14:paraId="625D1101">
            <w:pPr>
              <w:pStyle w:val="21"/>
              <w:spacing w:before="3"/>
              <w:rPr>
                <w:b/>
                <w:sz w:val="24"/>
              </w:rPr>
            </w:pPr>
          </w:p>
          <w:p w14:paraId="5354C091">
            <w:pPr>
              <w:pStyle w:val="21"/>
              <w:ind w:left="112"/>
              <w:rPr>
                <w:sz w:val="24"/>
              </w:rPr>
            </w:pPr>
            <w:r>
              <w:rPr>
                <w:sz w:val="24"/>
              </w:rPr>
              <w:t>memperlakukan</w:t>
            </w:r>
            <w:r>
              <w:rPr>
                <w:spacing w:val="-4"/>
                <w:sz w:val="24"/>
              </w:rPr>
              <w:t xml:space="preserve"> </w:t>
            </w:r>
            <w:r>
              <w:rPr>
                <w:sz w:val="24"/>
              </w:rPr>
              <w:t>peserta</w:t>
            </w:r>
            <w:r>
              <w:rPr>
                <w:spacing w:val="-2"/>
                <w:sz w:val="24"/>
              </w:rPr>
              <w:t xml:space="preserve"> didik.</w:t>
            </w:r>
          </w:p>
        </w:tc>
        <w:tc>
          <w:tcPr>
            <w:tcW w:w="520" w:type="dxa"/>
          </w:tcPr>
          <w:p w14:paraId="5138C4BF">
            <w:pPr>
              <w:pStyle w:val="21"/>
              <w:rPr>
                <w:sz w:val="24"/>
              </w:rPr>
            </w:pPr>
          </w:p>
        </w:tc>
        <w:tc>
          <w:tcPr>
            <w:tcW w:w="615" w:type="dxa"/>
          </w:tcPr>
          <w:p w14:paraId="0B0C7058">
            <w:pPr>
              <w:pStyle w:val="21"/>
              <w:rPr>
                <w:sz w:val="24"/>
              </w:rPr>
            </w:pPr>
          </w:p>
        </w:tc>
        <w:tc>
          <w:tcPr>
            <w:tcW w:w="519" w:type="dxa"/>
          </w:tcPr>
          <w:p w14:paraId="359E7987">
            <w:pPr>
              <w:pStyle w:val="21"/>
              <w:rPr>
                <w:sz w:val="24"/>
              </w:rPr>
            </w:pPr>
          </w:p>
        </w:tc>
        <w:tc>
          <w:tcPr>
            <w:tcW w:w="519" w:type="dxa"/>
          </w:tcPr>
          <w:p w14:paraId="387BB031">
            <w:pPr>
              <w:pStyle w:val="21"/>
              <w:rPr>
                <w:sz w:val="24"/>
              </w:rPr>
            </w:pPr>
          </w:p>
        </w:tc>
        <w:tc>
          <w:tcPr>
            <w:tcW w:w="517" w:type="dxa"/>
          </w:tcPr>
          <w:p w14:paraId="38165BC5">
            <w:pPr>
              <w:pStyle w:val="21"/>
              <w:rPr>
                <w:sz w:val="24"/>
              </w:rPr>
            </w:pPr>
          </w:p>
        </w:tc>
      </w:tr>
      <w:tr w14:paraId="6C6D6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294E07D0">
            <w:pPr>
              <w:pStyle w:val="21"/>
              <w:spacing w:line="275" w:lineRule="exact"/>
              <w:ind w:left="112"/>
              <w:rPr>
                <w:sz w:val="24"/>
              </w:rPr>
            </w:pPr>
            <w:r>
              <w:rPr>
                <w:spacing w:val="-5"/>
                <w:sz w:val="24"/>
              </w:rPr>
              <w:t>20.</w:t>
            </w:r>
          </w:p>
        </w:tc>
        <w:tc>
          <w:tcPr>
            <w:tcW w:w="4456" w:type="dxa"/>
          </w:tcPr>
          <w:p w14:paraId="0AD83D3D">
            <w:pPr>
              <w:pStyle w:val="21"/>
              <w:tabs>
                <w:tab w:val="left" w:pos="1355"/>
                <w:tab w:val="left" w:pos="3170"/>
                <w:tab w:val="left" w:pos="3933"/>
              </w:tabs>
              <w:spacing w:line="275" w:lineRule="exact"/>
              <w:ind w:left="112"/>
              <w:rPr>
                <w:sz w:val="24"/>
              </w:rPr>
            </w:pPr>
            <w:r>
              <w:rPr>
                <w:spacing w:val="-2"/>
                <w:sz w:val="24"/>
              </w:rPr>
              <w:t>Pendidik</w:t>
            </w:r>
            <w:r>
              <w:rPr>
                <w:sz w:val="24"/>
              </w:rPr>
              <w:tab/>
            </w:r>
            <w:r>
              <w:rPr>
                <w:spacing w:val="-2"/>
                <w:sz w:val="24"/>
              </w:rPr>
              <w:t>berpenampilan</w:t>
            </w:r>
            <w:r>
              <w:rPr>
                <w:sz w:val="24"/>
              </w:rPr>
              <w:tab/>
            </w:r>
            <w:r>
              <w:rPr>
                <w:spacing w:val="-4"/>
                <w:sz w:val="24"/>
              </w:rPr>
              <w:t>rapi</w:t>
            </w:r>
            <w:r>
              <w:rPr>
                <w:sz w:val="24"/>
              </w:rPr>
              <w:tab/>
            </w:r>
            <w:r>
              <w:rPr>
                <w:spacing w:val="-5"/>
                <w:sz w:val="24"/>
              </w:rPr>
              <w:t>dan</w:t>
            </w:r>
          </w:p>
          <w:p w14:paraId="6DF6E8A5">
            <w:pPr>
              <w:pStyle w:val="21"/>
              <w:spacing w:before="273"/>
              <w:ind w:left="112"/>
              <w:rPr>
                <w:sz w:val="24"/>
              </w:rPr>
            </w:pPr>
            <w:r>
              <w:rPr>
                <w:spacing w:val="-2"/>
                <w:sz w:val="24"/>
              </w:rPr>
              <w:t>berwibawa.</w:t>
            </w:r>
          </w:p>
        </w:tc>
        <w:tc>
          <w:tcPr>
            <w:tcW w:w="520" w:type="dxa"/>
          </w:tcPr>
          <w:p w14:paraId="3B60F166">
            <w:pPr>
              <w:pStyle w:val="21"/>
              <w:rPr>
                <w:sz w:val="24"/>
              </w:rPr>
            </w:pPr>
          </w:p>
        </w:tc>
        <w:tc>
          <w:tcPr>
            <w:tcW w:w="615" w:type="dxa"/>
          </w:tcPr>
          <w:p w14:paraId="78BF6EDE">
            <w:pPr>
              <w:pStyle w:val="21"/>
              <w:rPr>
                <w:sz w:val="24"/>
              </w:rPr>
            </w:pPr>
          </w:p>
        </w:tc>
        <w:tc>
          <w:tcPr>
            <w:tcW w:w="519" w:type="dxa"/>
          </w:tcPr>
          <w:p w14:paraId="6F173AF4">
            <w:pPr>
              <w:pStyle w:val="21"/>
              <w:rPr>
                <w:sz w:val="24"/>
              </w:rPr>
            </w:pPr>
          </w:p>
        </w:tc>
        <w:tc>
          <w:tcPr>
            <w:tcW w:w="519" w:type="dxa"/>
          </w:tcPr>
          <w:p w14:paraId="2DD863AC">
            <w:pPr>
              <w:pStyle w:val="21"/>
              <w:rPr>
                <w:sz w:val="24"/>
              </w:rPr>
            </w:pPr>
          </w:p>
        </w:tc>
        <w:tc>
          <w:tcPr>
            <w:tcW w:w="517" w:type="dxa"/>
          </w:tcPr>
          <w:p w14:paraId="1E72118C">
            <w:pPr>
              <w:pStyle w:val="21"/>
              <w:rPr>
                <w:sz w:val="24"/>
              </w:rPr>
            </w:pPr>
          </w:p>
        </w:tc>
      </w:tr>
    </w:tbl>
    <w:p w14:paraId="17F9A8AF">
      <w:pPr>
        <w:pStyle w:val="21"/>
        <w:spacing w:after="0"/>
        <w:rPr>
          <w:sz w:val="24"/>
        </w:rPr>
        <w:sectPr>
          <w:pgSz w:w="11920" w:h="16860"/>
          <w:pgMar w:top="960" w:right="425" w:bottom="280" w:left="992" w:header="715" w:footer="0" w:gutter="0"/>
          <w:cols w:space="720" w:num="1"/>
        </w:sectPr>
      </w:pPr>
    </w:p>
    <w:p w14:paraId="024B572E">
      <w:pPr>
        <w:pStyle w:val="10"/>
        <w:rPr>
          <w:b/>
        </w:rPr>
      </w:pPr>
    </w:p>
    <w:p w14:paraId="5B3802E4">
      <w:pPr>
        <w:pStyle w:val="10"/>
        <w:spacing w:before="165"/>
        <w:rPr>
          <w:b/>
        </w:rPr>
      </w:pPr>
    </w:p>
    <w:p w14:paraId="2354334F">
      <w:pPr>
        <w:pStyle w:val="10"/>
        <w:spacing w:line="489" w:lineRule="auto"/>
        <w:ind w:left="1286" w:right="1309" w:hanging="10"/>
      </w:pPr>
      <w:r>
        <w:t>Petunjuk</w:t>
      </w:r>
      <w:r>
        <w:rPr>
          <w:spacing w:val="-3"/>
        </w:rPr>
        <w:t xml:space="preserve"> </w:t>
      </w:r>
      <w:r>
        <w:t>:</w:t>
      </w:r>
      <w:r>
        <w:rPr>
          <w:spacing w:val="-3"/>
        </w:rPr>
        <w:t xml:space="preserve"> </w:t>
      </w:r>
      <w:r>
        <w:t>Beri</w:t>
      </w:r>
      <w:r>
        <w:rPr>
          <w:spacing w:val="-3"/>
        </w:rPr>
        <w:t xml:space="preserve"> </w:t>
      </w:r>
      <w:r>
        <w:t>tanda</w:t>
      </w:r>
      <w:r>
        <w:rPr>
          <w:spacing w:val="-4"/>
        </w:rPr>
        <w:t xml:space="preserve"> </w:t>
      </w:r>
      <w:r>
        <w:t>centang</w:t>
      </w:r>
      <w:r>
        <w:rPr>
          <w:spacing w:val="-3"/>
        </w:rPr>
        <w:t xml:space="preserve"> </w:t>
      </w:r>
      <w:r>
        <w:t>(</w:t>
      </w:r>
      <w:r>
        <w:rPr>
          <w:rFonts w:ascii="Arial MT" w:hAnsi="Arial MT"/>
        </w:rPr>
        <w:t>√</w:t>
      </w:r>
      <w:r>
        <w:rPr>
          <w:rFonts w:ascii="Arial MT" w:hAnsi="Arial MT"/>
          <w:spacing w:val="-3"/>
        </w:rPr>
        <w:t xml:space="preserve"> </w:t>
      </w:r>
      <w:r>
        <w:t>)</w:t>
      </w:r>
      <w:r>
        <w:rPr>
          <w:spacing w:val="-3"/>
        </w:rPr>
        <w:t xml:space="preserve"> </w:t>
      </w:r>
      <w:r>
        <w:t>pada</w:t>
      </w:r>
      <w:r>
        <w:rPr>
          <w:spacing w:val="-4"/>
        </w:rPr>
        <w:t xml:space="preserve"> </w:t>
      </w:r>
      <w:r>
        <w:t>kolom</w:t>
      </w:r>
      <w:r>
        <w:rPr>
          <w:spacing w:val="-3"/>
        </w:rPr>
        <w:t xml:space="preserve"> </w:t>
      </w:r>
      <w:r>
        <w:t>yang</w:t>
      </w:r>
      <w:r>
        <w:rPr>
          <w:spacing w:val="-3"/>
        </w:rPr>
        <w:t xml:space="preserve"> </w:t>
      </w:r>
      <w:r>
        <w:t>sesuai</w:t>
      </w:r>
      <w:r>
        <w:rPr>
          <w:spacing w:val="-3"/>
        </w:rPr>
        <w:t xml:space="preserve"> </w:t>
      </w:r>
      <w:r>
        <w:t>dengan</w:t>
      </w:r>
      <w:r>
        <w:rPr>
          <w:spacing w:val="-3"/>
        </w:rPr>
        <w:t xml:space="preserve"> </w:t>
      </w:r>
      <w:r>
        <w:t>pengamatan anda terhadap aktivitas pendidik. Gunakan skala berikut :</w:t>
      </w:r>
    </w:p>
    <w:p w14:paraId="60687316">
      <w:pPr>
        <w:pStyle w:val="10"/>
        <w:tabs>
          <w:tab w:val="left" w:pos="1996"/>
        </w:tabs>
        <w:spacing w:line="266" w:lineRule="exact"/>
        <w:ind w:left="1276"/>
      </w:pPr>
      <w:r>
        <w:rPr>
          <w:spacing w:val="-10"/>
        </w:rPr>
        <w:t>1</w:t>
      </w:r>
      <w:r>
        <w:tab/>
      </w:r>
      <w:r>
        <w:t>=</w:t>
      </w:r>
      <w:r>
        <w:rPr>
          <w:spacing w:val="46"/>
        </w:rPr>
        <w:t xml:space="preserve"> </w:t>
      </w:r>
      <w:r>
        <w:t>Tidak</w:t>
      </w:r>
      <w:r>
        <w:rPr>
          <w:spacing w:val="-2"/>
        </w:rPr>
        <w:t xml:space="preserve"> pernah</w:t>
      </w:r>
    </w:p>
    <w:p w14:paraId="6E4B126D">
      <w:pPr>
        <w:pStyle w:val="10"/>
      </w:pPr>
    </w:p>
    <w:p w14:paraId="4EBB3D74">
      <w:pPr>
        <w:pStyle w:val="10"/>
        <w:tabs>
          <w:tab w:val="left" w:pos="1996"/>
        </w:tabs>
        <w:ind w:left="1276"/>
      </w:pPr>
      <w:r>
        <w:rPr>
          <w:spacing w:val="-10"/>
        </w:rPr>
        <w:t>1</w:t>
      </w:r>
      <w:r>
        <w:tab/>
      </w:r>
      <w:r>
        <w:t>=</w:t>
      </w:r>
      <w:r>
        <w:rPr>
          <w:spacing w:val="-4"/>
        </w:rPr>
        <w:t xml:space="preserve"> </w:t>
      </w:r>
      <w:r>
        <w:rPr>
          <w:spacing w:val="-2"/>
        </w:rPr>
        <w:t>Jarang</w:t>
      </w:r>
    </w:p>
    <w:p w14:paraId="70C61989">
      <w:pPr>
        <w:pStyle w:val="10"/>
      </w:pPr>
    </w:p>
    <w:p w14:paraId="3117C6D6">
      <w:pPr>
        <w:pStyle w:val="10"/>
        <w:tabs>
          <w:tab w:val="left" w:pos="1996"/>
        </w:tabs>
        <w:ind w:left="1276"/>
      </w:pPr>
      <w:r>
        <w:rPr>
          <w:spacing w:val="-10"/>
        </w:rPr>
        <w:t>2</w:t>
      </w:r>
      <w:r>
        <w:tab/>
      </w:r>
      <w:r>
        <w:t>=</w:t>
      </w:r>
      <w:r>
        <w:rPr>
          <w:spacing w:val="-5"/>
        </w:rPr>
        <w:t xml:space="preserve"> </w:t>
      </w:r>
      <w:r>
        <w:t>Kadang-</w:t>
      </w:r>
      <w:r>
        <w:rPr>
          <w:spacing w:val="-1"/>
        </w:rPr>
        <w:t xml:space="preserve"> </w:t>
      </w:r>
      <w:r>
        <w:rPr>
          <w:spacing w:val="-2"/>
        </w:rPr>
        <w:t>kadang</w:t>
      </w:r>
    </w:p>
    <w:p w14:paraId="7A17F7D9">
      <w:pPr>
        <w:pStyle w:val="10"/>
      </w:pPr>
    </w:p>
    <w:p w14:paraId="23558B17">
      <w:pPr>
        <w:pStyle w:val="10"/>
        <w:tabs>
          <w:tab w:val="left" w:pos="1996"/>
        </w:tabs>
        <w:ind w:left="1276"/>
      </w:pPr>
      <w:r>
        <w:drawing>
          <wp:anchor distT="0" distB="0" distL="0" distR="0" simplePos="0" relativeHeight="251743232" behindDoc="1" locked="0" layoutInCell="1" allowOverlap="1">
            <wp:simplePos x="0" y="0"/>
            <wp:positionH relativeFrom="page">
              <wp:posOffset>1457325</wp:posOffset>
            </wp:positionH>
            <wp:positionV relativeFrom="paragraph">
              <wp:posOffset>205740</wp:posOffset>
            </wp:positionV>
            <wp:extent cx="4667250" cy="4591050"/>
            <wp:effectExtent l="0" t="0" r="0" b="0"/>
            <wp:wrapNone/>
            <wp:docPr id="223" name="Image 223"/>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26" cstate="print"/>
                    <a:stretch>
                      <a:fillRect/>
                    </a:stretch>
                  </pic:blipFill>
                  <pic:spPr>
                    <a:xfrm>
                      <a:off x="0" y="0"/>
                      <a:ext cx="4667249" cy="4591049"/>
                    </a:xfrm>
                    <a:prstGeom prst="rect">
                      <a:avLst/>
                    </a:prstGeom>
                  </pic:spPr>
                </pic:pic>
              </a:graphicData>
            </a:graphic>
          </wp:anchor>
        </w:drawing>
      </w:r>
      <w:r>
        <w:rPr>
          <w:spacing w:val="-10"/>
        </w:rPr>
        <w:t>3</w:t>
      </w:r>
      <w:r>
        <w:tab/>
      </w:r>
      <w:r>
        <w:t>=</w:t>
      </w:r>
      <w:r>
        <w:rPr>
          <w:spacing w:val="-1"/>
        </w:rPr>
        <w:t xml:space="preserve"> </w:t>
      </w:r>
      <w:r>
        <w:rPr>
          <w:spacing w:val="-2"/>
        </w:rPr>
        <w:t>Sering</w:t>
      </w:r>
    </w:p>
    <w:p w14:paraId="3D0CE812">
      <w:pPr>
        <w:pStyle w:val="10"/>
      </w:pPr>
    </w:p>
    <w:p w14:paraId="43970402">
      <w:pPr>
        <w:pStyle w:val="10"/>
        <w:tabs>
          <w:tab w:val="left" w:pos="2056"/>
        </w:tabs>
        <w:ind w:left="1276"/>
      </w:pPr>
      <w:r>
        <w:rPr>
          <w:spacing w:val="-10"/>
        </w:rPr>
        <w:t>4</w:t>
      </w:r>
      <w:r>
        <w:tab/>
      </w:r>
      <w:r>
        <w:t>=</w:t>
      </w:r>
      <w:r>
        <w:rPr>
          <w:spacing w:val="-1"/>
        </w:rPr>
        <w:t xml:space="preserve"> </w:t>
      </w:r>
      <w:r>
        <w:rPr>
          <w:spacing w:val="-2"/>
        </w:rPr>
        <w:t>Selalu</w:t>
      </w:r>
    </w:p>
    <w:p w14:paraId="4E8D9E36">
      <w:pPr>
        <w:pStyle w:val="10"/>
        <w:spacing w:after="0"/>
        <w:sectPr>
          <w:pgSz w:w="11920" w:h="16860"/>
          <w:pgMar w:top="980" w:right="425" w:bottom="280" w:left="992" w:header="715" w:footer="0" w:gutter="0"/>
          <w:cols w:space="720" w:num="1"/>
        </w:sectPr>
      </w:pPr>
    </w:p>
    <w:p w14:paraId="03A7E3E6">
      <w:pPr>
        <w:pStyle w:val="10"/>
        <w:spacing w:before="4"/>
        <w:rPr>
          <w:sz w:val="17"/>
        </w:rPr>
      </w:pPr>
      <w:r>
        <w:rPr>
          <w:sz w:val="17"/>
        </w:rPr>
        <w:drawing>
          <wp:anchor distT="0" distB="0" distL="0" distR="0" simplePos="0" relativeHeight="251744256"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224" name="Image 224"/>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6" cstate="print"/>
                    <a:stretch>
                      <a:fillRect/>
                    </a:stretch>
                  </pic:blipFill>
                  <pic:spPr>
                    <a:xfrm>
                      <a:off x="0" y="0"/>
                      <a:ext cx="4667249" cy="4591049"/>
                    </a:xfrm>
                    <a:prstGeom prst="rect">
                      <a:avLst/>
                    </a:prstGeom>
                  </pic:spPr>
                </pic:pic>
              </a:graphicData>
            </a:graphic>
          </wp:anchor>
        </w:drawing>
      </w:r>
    </w:p>
    <w:p w14:paraId="698A5976">
      <w:pPr>
        <w:pStyle w:val="10"/>
        <w:spacing w:after="0"/>
        <w:rPr>
          <w:sz w:val="17"/>
        </w:rPr>
        <w:sectPr>
          <w:headerReference r:id="rId7" w:type="default"/>
          <w:pgSz w:w="11920" w:h="16850"/>
          <w:pgMar w:top="1940" w:right="425" w:bottom="280" w:left="1133" w:header="0" w:footer="0" w:gutter="0"/>
          <w:cols w:space="720" w:num="1"/>
        </w:sectPr>
      </w:pPr>
    </w:p>
    <w:p w14:paraId="273E0225">
      <w:pPr>
        <w:pStyle w:val="10"/>
        <w:spacing w:before="177"/>
      </w:pPr>
    </w:p>
    <w:p w14:paraId="4EC4C895">
      <w:pPr>
        <w:spacing w:before="0"/>
        <w:ind w:left="307" w:right="0" w:firstLine="0"/>
        <w:jc w:val="left"/>
        <w:rPr>
          <w:b/>
          <w:sz w:val="24"/>
        </w:rPr>
      </w:pPr>
      <w:r>
        <w:rPr>
          <w:b/>
          <w:sz w:val="24"/>
        </w:rPr>
        <mc:AlternateContent>
          <mc:Choice Requires="wpg">
            <w:drawing>
              <wp:anchor distT="0" distB="0" distL="0" distR="0" simplePos="0" relativeHeight="251812864" behindDoc="1" locked="0" layoutInCell="1" allowOverlap="1">
                <wp:simplePos x="0" y="0"/>
                <wp:positionH relativeFrom="page">
                  <wp:posOffset>1108710</wp:posOffset>
                </wp:positionH>
                <wp:positionV relativeFrom="paragraph">
                  <wp:posOffset>183515</wp:posOffset>
                </wp:positionV>
                <wp:extent cx="5312410" cy="1415415"/>
                <wp:effectExtent l="0" t="0" r="0" b="0"/>
                <wp:wrapTopAndBottom/>
                <wp:docPr id="226" name="Group 226"/>
                <wp:cNvGraphicFramePr/>
                <a:graphic xmlns:a="http://schemas.openxmlformats.org/drawingml/2006/main">
                  <a:graphicData uri="http://schemas.microsoft.com/office/word/2010/wordprocessingGroup">
                    <wpg:wgp>
                      <wpg:cNvGrpSpPr/>
                      <wpg:grpSpPr>
                        <a:xfrm>
                          <a:off x="0" y="0"/>
                          <a:ext cx="5312410" cy="1415415"/>
                          <a:chOff x="0" y="0"/>
                          <a:chExt cx="5312410" cy="1415415"/>
                        </a:xfrm>
                      </wpg:grpSpPr>
                      <pic:pic xmlns:pic="http://schemas.openxmlformats.org/drawingml/2006/picture">
                        <pic:nvPicPr>
                          <pic:cNvPr id="227" name="Image 227"/>
                          <pic:cNvPicPr/>
                        </pic:nvPicPr>
                        <pic:blipFill>
                          <a:blip r:embed="rId52" cstate="print"/>
                          <a:stretch>
                            <a:fillRect/>
                          </a:stretch>
                        </pic:blipFill>
                        <pic:spPr>
                          <a:xfrm>
                            <a:off x="3187" y="3175"/>
                            <a:ext cx="5306060" cy="1409065"/>
                          </a:xfrm>
                          <a:prstGeom prst="rect">
                            <a:avLst/>
                          </a:prstGeom>
                        </pic:spPr>
                      </pic:pic>
                      <wps:wsp>
                        <wps:cNvPr id="228" name="Graphic 228"/>
                        <wps:cNvSpPr/>
                        <wps:spPr>
                          <a:xfrm>
                            <a:off x="3175" y="3175"/>
                            <a:ext cx="5306060" cy="1409065"/>
                          </a:xfrm>
                          <a:custGeom>
                            <a:avLst/>
                            <a:gdLst/>
                            <a:ahLst/>
                            <a:cxnLst/>
                            <a:rect l="l" t="t" r="r" b="b"/>
                            <a:pathLst>
                              <a:path w="5306060" h="1409065">
                                <a:moveTo>
                                  <a:pt x="12" y="424814"/>
                                </a:moveTo>
                                <a:lnTo>
                                  <a:pt x="7226" y="380110"/>
                                </a:lnTo>
                                <a:lnTo>
                                  <a:pt x="27330" y="341122"/>
                                </a:lnTo>
                                <a:lnTo>
                                  <a:pt x="57988" y="310514"/>
                                </a:lnTo>
                                <a:lnTo>
                                  <a:pt x="96862" y="290449"/>
                                </a:lnTo>
                                <a:lnTo>
                                  <a:pt x="141617" y="283209"/>
                                </a:lnTo>
                                <a:lnTo>
                                  <a:pt x="5022850" y="283209"/>
                                </a:lnTo>
                                <a:lnTo>
                                  <a:pt x="5022850" y="141604"/>
                                </a:lnTo>
                                <a:lnTo>
                                  <a:pt x="5030089" y="96900"/>
                                </a:lnTo>
                                <a:lnTo>
                                  <a:pt x="5050155" y="57911"/>
                                </a:lnTo>
                                <a:lnTo>
                                  <a:pt x="5080889" y="27304"/>
                                </a:lnTo>
                                <a:lnTo>
                                  <a:pt x="5119751" y="7238"/>
                                </a:lnTo>
                                <a:lnTo>
                                  <a:pt x="5164455" y="0"/>
                                </a:lnTo>
                                <a:lnTo>
                                  <a:pt x="5209285" y="7238"/>
                                </a:lnTo>
                                <a:lnTo>
                                  <a:pt x="5248148" y="27304"/>
                                </a:lnTo>
                                <a:lnTo>
                                  <a:pt x="5278755" y="57911"/>
                                </a:lnTo>
                                <a:lnTo>
                                  <a:pt x="5298821" y="96900"/>
                                </a:lnTo>
                                <a:lnTo>
                                  <a:pt x="5306059" y="141604"/>
                                </a:lnTo>
                                <a:lnTo>
                                  <a:pt x="5306059" y="984250"/>
                                </a:lnTo>
                                <a:lnTo>
                                  <a:pt x="5298821" y="1029080"/>
                                </a:lnTo>
                                <a:lnTo>
                                  <a:pt x="5278755" y="1067943"/>
                                </a:lnTo>
                                <a:lnTo>
                                  <a:pt x="5248148" y="1098550"/>
                                </a:lnTo>
                                <a:lnTo>
                                  <a:pt x="5209285" y="1118616"/>
                                </a:lnTo>
                                <a:lnTo>
                                  <a:pt x="5164455" y="1125854"/>
                                </a:lnTo>
                                <a:lnTo>
                                  <a:pt x="283210" y="1125854"/>
                                </a:lnTo>
                                <a:lnTo>
                                  <a:pt x="283210" y="1267459"/>
                                </a:lnTo>
                                <a:lnTo>
                                  <a:pt x="275971" y="1312291"/>
                                </a:lnTo>
                                <a:lnTo>
                                  <a:pt x="255905" y="1351152"/>
                                </a:lnTo>
                                <a:lnTo>
                                  <a:pt x="225298" y="1381759"/>
                                </a:lnTo>
                                <a:lnTo>
                                  <a:pt x="186436" y="1401826"/>
                                </a:lnTo>
                                <a:lnTo>
                                  <a:pt x="141605" y="1409064"/>
                                </a:lnTo>
                                <a:lnTo>
                                  <a:pt x="96850" y="1401826"/>
                                </a:lnTo>
                                <a:lnTo>
                                  <a:pt x="57975" y="1381759"/>
                                </a:lnTo>
                                <a:lnTo>
                                  <a:pt x="27317" y="1351152"/>
                                </a:lnTo>
                                <a:lnTo>
                                  <a:pt x="7226" y="1312291"/>
                                </a:lnTo>
                                <a:lnTo>
                                  <a:pt x="0" y="1267459"/>
                                </a:lnTo>
                                <a:lnTo>
                                  <a:pt x="12" y="424814"/>
                                </a:lnTo>
                                <a:close/>
                              </a:path>
                              <a:path w="5306060" h="1409065">
                                <a:moveTo>
                                  <a:pt x="5022850" y="283209"/>
                                </a:moveTo>
                                <a:lnTo>
                                  <a:pt x="5164455" y="283209"/>
                                </a:lnTo>
                                <a:lnTo>
                                  <a:pt x="5209285" y="275971"/>
                                </a:lnTo>
                                <a:lnTo>
                                  <a:pt x="5248148" y="255904"/>
                                </a:lnTo>
                                <a:lnTo>
                                  <a:pt x="5278755" y="225298"/>
                                </a:lnTo>
                                <a:lnTo>
                                  <a:pt x="5298821" y="186435"/>
                                </a:lnTo>
                                <a:lnTo>
                                  <a:pt x="5306059" y="141604"/>
                                </a:lnTo>
                              </a:path>
                            </a:pathLst>
                          </a:custGeom>
                          <a:ln w="6350">
                            <a:solidFill>
                              <a:srgbClr val="FFC000"/>
                            </a:solidFill>
                            <a:prstDash val="solid"/>
                          </a:ln>
                        </wps:spPr>
                        <wps:bodyPr wrap="square" lIns="0" tIns="0" rIns="0" bIns="0" rtlCol="0">
                          <a:noAutofit/>
                        </wps:bodyPr>
                      </wps:wsp>
                      <pic:pic xmlns:pic="http://schemas.openxmlformats.org/drawingml/2006/picture">
                        <pic:nvPicPr>
                          <pic:cNvPr id="229" name="Image 229"/>
                          <pic:cNvPicPr/>
                        </pic:nvPicPr>
                        <pic:blipFill>
                          <a:blip r:embed="rId53" cstate="print"/>
                          <a:stretch>
                            <a:fillRect/>
                          </a:stretch>
                        </pic:blipFill>
                        <pic:spPr>
                          <a:xfrm>
                            <a:off x="5022850" y="141604"/>
                            <a:ext cx="147954" cy="147954"/>
                          </a:xfrm>
                          <a:prstGeom prst="rect">
                            <a:avLst/>
                          </a:prstGeom>
                        </pic:spPr>
                      </pic:pic>
                      <wps:wsp>
                        <wps:cNvPr id="230" name="Graphic 230"/>
                        <wps:cNvSpPr/>
                        <wps:spPr>
                          <a:xfrm>
                            <a:off x="3175" y="357124"/>
                            <a:ext cx="283210" cy="772160"/>
                          </a:xfrm>
                          <a:custGeom>
                            <a:avLst/>
                            <a:gdLst/>
                            <a:ahLst/>
                            <a:cxnLst/>
                            <a:rect l="l" t="t" r="r" b="b"/>
                            <a:pathLst>
                              <a:path w="283210" h="772160">
                                <a:moveTo>
                                  <a:pt x="141617" y="212471"/>
                                </a:moveTo>
                                <a:lnTo>
                                  <a:pt x="141617" y="70865"/>
                                </a:lnTo>
                                <a:lnTo>
                                  <a:pt x="162306" y="20827"/>
                                </a:lnTo>
                                <a:lnTo>
                                  <a:pt x="212344" y="0"/>
                                </a:lnTo>
                                <a:lnTo>
                                  <a:pt x="239903" y="5587"/>
                                </a:lnTo>
                                <a:lnTo>
                                  <a:pt x="262509" y="20827"/>
                                </a:lnTo>
                                <a:lnTo>
                                  <a:pt x="277622" y="43306"/>
                                </a:lnTo>
                                <a:lnTo>
                                  <a:pt x="283210" y="70865"/>
                                </a:lnTo>
                                <a:lnTo>
                                  <a:pt x="275971" y="115697"/>
                                </a:lnTo>
                                <a:lnTo>
                                  <a:pt x="255905" y="154558"/>
                                </a:lnTo>
                                <a:lnTo>
                                  <a:pt x="225298" y="185165"/>
                                </a:lnTo>
                                <a:lnTo>
                                  <a:pt x="186436" y="205231"/>
                                </a:lnTo>
                                <a:lnTo>
                                  <a:pt x="141605" y="212471"/>
                                </a:lnTo>
                                <a:lnTo>
                                  <a:pt x="96850" y="205231"/>
                                </a:lnTo>
                                <a:lnTo>
                                  <a:pt x="57975" y="185165"/>
                                </a:lnTo>
                                <a:lnTo>
                                  <a:pt x="27317" y="154558"/>
                                </a:lnTo>
                                <a:lnTo>
                                  <a:pt x="7226" y="115697"/>
                                </a:lnTo>
                                <a:lnTo>
                                  <a:pt x="0" y="70865"/>
                                </a:lnTo>
                              </a:path>
                              <a:path w="283210" h="772160">
                                <a:moveTo>
                                  <a:pt x="283210" y="70865"/>
                                </a:moveTo>
                                <a:lnTo>
                                  <a:pt x="283210" y="771905"/>
                                </a:lnTo>
                              </a:path>
                            </a:pathLst>
                          </a:custGeom>
                          <a:ln w="6350">
                            <a:solidFill>
                              <a:srgbClr val="FFC000"/>
                            </a:solidFill>
                            <a:prstDash val="solid"/>
                          </a:ln>
                        </wps:spPr>
                        <wps:bodyPr wrap="square" lIns="0" tIns="0" rIns="0" bIns="0" rtlCol="0">
                          <a:noAutofit/>
                        </wps:bodyPr>
                      </wps:wsp>
                      <wps:wsp>
                        <wps:cNvPr id="231" name="Textbox 231"/>
                        <wps:cNvSpPr txBox="1"/>
                        <wps:spPr>
                          <a:xfrm>
                            <a:off x="0" y="0"/>
                            <a:ext cx="5312410" cy="1415415"/>
                          </a:xfrm>
                          <a:prstGeom prst="rect">
                            <a:avLst/>
                          </a:prstGeom>
                        </wps:spPr>
                        <wps:txbx>
                          <w:txbxContent>
                            <w:p w14:paraId="1504D423">
                              <w:pPr>
                                <w:spacing w:before="282" w:line="240" w:lineRule="auto"/>
                                <w:rPr>
                                  <w:b/>
                                  <w:sz w:val="36"/>
                                </w:rPr>
                              </w:pPr>
                            </w:p>
                            <w:p w14:paraId="5BBD71EC">
                              <w:pPr>
                                <w:spacing w:before="0" w:line="276" w:lineRule="auto"/>
                                <w:ind w:left="756" w:right="494" w:firstLine="1147"/>
                                <w:jc w:val="left"/>
                                <w:rPr>
                                  <w:sz w:val="36"/>
                                </w:rPr>
                              </w:pPr>
                              <w:r>
                                <w:rPr>
                                  <w:sz w:val="36"/>
                                </w:rPr>
                                <w:t>SIKLUS</w:t>
                              </w:r>
                              <w:r>
                                <w:rPr>
                                  <w:spacing w:val="-23"/>
                                  <w:sz w:val="36"/>
                                </w:rPr>
                                <w:t xml:space="preserve"> </w:t>
                              </w:r>
                              <w:r>
                                <w:rPr>
                                  <w:sz w:val="36"/>
                                </w:rPr>
                                <w:t>1</w:t>
                              </w:r>
                              <w:r>
                                <w:rPr>
                                  <w:spacing w:val="-23"/>
                                  <w:sz w:val="36"/>
                                </w:rPr>
                                <w:t xml:space="preserve"> </w:t>
                              </w:r>
                              <w:r>
                                <w:rPr>
                                  <w:sz w:val="36"/>
                                </w:rPr>
                                <w:t>:</w:t>
                              </w:r>
                              <w:r>
                                <w:rPr>
                                  <w:spacing w:val="-22"/>
                                  <w:sz w:val="36"/>
                                </w:rPr>
                                <w:t xml:space="preserve"> </w:t>
                              </w:r>
                              <w:r>
                                <w:rPr>
                                  <w:sz w:val="36"/>
                                </w:rPr>
                                <w:t>MODUL</w:t>
                              </w:r>
                              <w:r>
                                <w:rPr>
                                  <w:spacing w:val="-22"/>
                                  <w:sz w:val="36"/>
                                </w:rPr>
                                <w:t xml:space="preserve"> </w:t>
                              </w:r>
                              <w:r>
                                <w:rPr>
                                  <w:sz w:val="36"/>
                                </w:rPr>
                                <w:t>AJAR</w:t>
                              </w:r>
                              <w:r>
                                <w:rPr>
                                  <w:spacing w:val="-22"/>
                                  <w:sz w:val="36"/>
                                </w:rPr>
                                <w:t xml:space="preserve"> </w:t>
                              </w:r>
                              <w:r>
                                <w:rPr>
                                  <w:sz w:val="36"/>
                                </w:rPr>
                                <w:t xml:space="preserve">IPAS </w:t>
                              </w:r>
                              <w:r>
                                <w:rPr>
                                  <w:spacing w:val="-14"/>
                                  <w:sz w:val="36"/>
                                </w:rPr>
                                <w:t>“KEUNIKAN DAERAH TEMPAT TINGGALKU”</w:t>
                              </w:r>
                            </w:p>
                          </w:txbxContent>
                        </wps:txbx>
                        <wps:bodyPr wrap="square" lIns="0" tIns="0" rIns="0" bIns="0" rtlCol="0">
                          <a:noAutofit/>
                        </wps:bodyPr>
                      </wps:wsp>
                    </wpg:wgp>
                  </a:graphicData>
                </a:graphic>
              </wp:anchor>
            </w:drawing>
          </mc:Choice>
          <mc:Fallback>
            <w:pict>
              <v:group id="_x0000_s1026" o:spid="_x0000_s1026" o:spt="203" style="position:absolute;left:0pt;margin-left:87.3pt;margin-top:14.45pt;height:111.45pt;width:418.3pt;mso-position-horizontal-relative:page;mso-wrap-distance-bottom:0pt;mso-wrap-distance-top:0pt;z-index:-251503616;mso-width-relative:page;mso-height-relative:page;" coordsize="5312410,1415415" o:gfxdata="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C5s8AC/AAAApQEAABkAAABkcnMvX3JlbHMvZTJv&#10;RG9jLnhtbC5yZWxzvZDBisIwEIbvC/sOYe7btD0sspj2IoJXcR9gSKZpsJmEJIq+vYFlQUHw5nFm&#10;+L//Y9bjxS/iTCm7wAq6pgVBrINxbBX8HrZfKxC5IBtcApOCK2UYh8+P9Z4WLDWUZxezqBTOCuZS&#10;4o+UWc/kMTchEtfLFJLHUsdkZUR9REuyb9tvme4ZMDwwxc4oSDvTgzhcY21+zQ7T5DRtgj554vKk&#10;QjpfuysQk6WiwJNx+Lfsm8gW5HOH7j0O3b+DfHjucAN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">
                <o:lock v:ext="edit" aspectratio="f"/>
                <v:shape id="Image 227" o:spid="_x0000_s1026" o:spt="75" type="#_x0000_t75" style="position:absolute;left:3187;top:3175;height:1409065;width:5306060;" filled="f" o:preferrelative="t" stroked="f" coordsize="21600,21600" o:gfxdata="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bbM2vQAA&#10;ANwAAAAPAAAAAAAAAAEAIAAAACIAAABkcnMvZG93bnJldi54bWxQSwECFAAUAAAACACHTuJAMy8F&#10;njsAAAA5AAAAEAAAAAAAAAABACAAAAAMAQAAZHJzL3NoYXBleG1sLnhtbFBLBQYAAAAABgAGAFsB&#10;AAC2AwAAAAA=&#10;">
                  <v:fill on="f" focussize="0,0"/>
                  <v:stroke on="f"/>
                  <v:imagedata r:id="rId52" o:title=""/>
                  <o:lock v:ext="edit" aspectratio="f"/>
                </v:shape>
                <v:shape id="Graphic 228" o:spid="_x0000_s1026" o:spt="100" style="position:absolute;left:3175;top:3175;height:1409065;width:5306060;" filled="f" stroked="t" coordsize="5306060,1409065" o:gfxdata="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3GK7sAAADc&#10;AAAADwAAAAAAAAABACAAAAAiAAAAZHJzL2Rvd25yZXYueG1sUEsBAhQAFAAAAAgAh07iQDMvBZ47&#10;AAAAOQAAABAAAAAAAAAAAQAgAAAACgEAAGRycy9zaGFwZXhtbC54bWxQSwUGAAAAAAYABgBbAQAA&#10;tAMAAAAA&#10;" path="m12,424814l7226,380110,27330,341122,57988,310514,96862,290449,141617,283209,5022850,283209,5022850,141604,5030089,96900,5050155,57911,5080889,27304,5119751,7238,5164455,0,5209285,7238,5248148,27304,5278755,57911,5298821,96900,5306059,141604,5306059,984250,5298821,1029080,5278755,1067943,5248148,1098550,5209285,1118616,5164455,1125854,283210,1125854,283210,1267459,275971,1312291,255905,1351152,225298,1381759,186436,1401826,141605,1409064,96850,1401826,57975,1381759,27317,1351152,7226,1312291,0,1267459,12,424814xem5022850,283209l5164455,283209,5209285,275971,5248148,255904,5278755,225298,5298821,186435,5306059,141604e">
                  <v:fill on="f" focussize="0,0"/>
                  <v:stroke weight="0.5pt" color="#FFC000" joinstyle="round"/>
                  <v:imagedata o:title=""/>
                  <o:lock v:ext="edit" aspectratio="f"/>
                  <v:textbox inset="0mm,0mm,0mm,0mm"/>
                </v:shape>
                <v:shape id="Image 229" o:spid="_x0000_s1026" o:spt="75" type="#_x0000_t75" style="position:absolute;left:5022850;top:141604;height:147954;width:147954;" filled="f" o:preferrelative="t" stroked="f" coordsize="21600,21600" o:gfxdata="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7L6F7sAAADc&#10;AAAADwAAAAAAAAABACAAAAAiAAAAZHJzL2Rvd25yZXYueG1sUEsBAhQAFAAAAAgAh07iQDMvBZ47&#10;AAAAOQAAABAAAAAAAAAAAQAgAAAACgEAAGRycy9zaGFwZXhtbC54bWxQSwUGAAAAAAYABgBbAQAA&#10;tAMAAAAA&#10;">
                  <v:fill on="f" focussize="0,0"/>
                  <v:stroke on="f"/>
                  <v:imagedata r:id="rId53" o:title=""/>
                  <o:lock v:ext="edit" aspectratio="f"/>
                </v:shape>
                <v:shape id="Graphic 230" o:spid="_x0000_s1026" o:spt="100" style="position:absolute;left:3175;top:357124;height:772160;width:283210;" filled="f" stroked="t" coordsize="283210,772160" o:gfxdata="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NuI2bsAAADc&#10;AAAADwAAAAAAAAABACAAAAAiAAAAZHJzL2Rvd25yZXYueG1sUEsBAhQAFAAAAAgAh07iQDMvBZ47&#10;AAAAOQAAABAAAAAAAAAAAQAgAAAACgEAAGRycy9zaGFwZXhtbC54bWxQSwUGAAAAAAYABgBbAQAA&#10;tAMAAAAA&#10;" path="m141617,212471l141617,70865,162306,20827,212344,0,239903,5587,262509,20827,277622,43306,283210,70865,275971,115697,255905,154558,225298,185165,186436,205231,141605,212471,96850,205231,57975,185165,27317,154558,7226,115697,0,70865em283210,70865l283210,771905e">
                  <v:fill on="f" focussize="0,0"/>
                  <v:stroke weight="0.5pt" color="#FFC000" joinstyle="round"/>
                  <v:imagedata o:title=""/>
                  <o:lock v:ext="edit" aspectratio="f"/>
                  <v:textbox inset="0mm,0mm,0mm,0mm"/>
                </v:shape>
                <v:shape id="Textbox 231" o:spid="_x0000_s1026" o:spt="202" type="#_x0000_t202" style="position:absolute;left:0;top:0;height:1415415;width:5312410;" filled="f" stroked="f" coordsize="21600,21600" o:gfxdata="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YVYO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504D423">
                        <w:pPr>
                          <w:spacing w:before="282" w:line="240" w:lineRule="auto"/>
                          <w:rPr>
                            <w:b/>
                            <w:sz w:val="36"/>
                          </w:rPr>
                        </w:pPr>
                      </w:p>
                      <w:p w14:paraId="5BBD71EC">
                        <w:pPr>
                          <w:spacing w:before="0" w:line="276" w:lineRule="auto"/>
                          <w:ind w:left="756" w:right="494" w:firstLine="1147"/>
                          <w:jc w:val="left"/>
                          <w:rPr>
                            <w:sz w:val="36"/>
                          </w:rPr>
                        </w:pPr>
                        <w:r>
                          <w:rPr>
                            <w:sz w:val="36"/>
                          </w:rPr>
                          <w:t>SIKLUS</w:t>
                        </w:r>
                        <w:r>
                          <w:rPr>
                            <w:spacing w:val="-23"/>
                            <w:sz w:val="36"/>
                          </w:rPr>
                          <w:t xml:space="preserve"> </w:t>
                        </w:r>
                        <w:r>
                          <w:rPr>
                            <w:sz w:val="36"/>
                          </w:rPr>
                          <w:t>1</w:t>
                        </w:r>
                        <w:r>
                          <w:rPr>
                            <w:spacing w:val="-23"/>
                            <w:sz w:val="36"/>
                          </w:rPr>
                          <w:t xml:space="preserve"> </w:t>
                        </w:r>
                        <w:r>
                          <w:rPr>
                            <w:sz w:val="36"/>
                          </w:rPr>
                          <w:t>:</w:t>
                        </w:r>
                        <w:r>
                          <w:rPr>
                            <w:spacing w:val="-22"/>
                            <w:sz w:val="36"/>
                          </w:rPr>
                          <w:t xml:space="preserve"> </w:t>
                        </w:r>
                        <w:r>
                          <w:rPr>
                            <w:sz w:val="36"/>
                          </w:rPr>
                          <w:t>MODUL</w:t>
                        </w:r>
                        <w:r>
                          <w:rPr>
                            <w:spacing w:val="-22"/>
                            <w:sz w:val="36"/>
                          </w:rPr>
                          <w:t xml:space="preserve"> </w:t>
                        </w:r>
                        <w:r>
                          <w:rPr>
                            <w:sz w:val="36"/>
                          </w:rPr>
                          <w:t>AJAR</w:t>
                        </w:r>
                        <w:r>
                          <w:rPr>
                            <w:spacing w:val="-22"/>
                            <w:sz w:val="36"/>
                          </w:rPr>
                          <w:t xml:space="preserve"> </w:t>
                        </w:r>
                        <w:r>
                          <w:rPr>
                            <w:sz w:val="36"/>
                          </w:rPr>
                          <w:t xml:space="preserve">IPAS </w:t>
                        </w:r>
                        <w:r>
                          <w:rPr>
                            <w:spacing w:val="-14"/>
                            <w:sz w:val="36"/>
                          </w:rPr>
                          <w:t>“KEUNIKAN DAERAH TEMPAT TINGGALKU”</w:t>
                        </w:r>
                      </w:p>
                    </w:txbxContent>
                  </v:textbox>
                </v:shape>
                <w10:wrap type="topAndBottom"/>
              </v:group>
            </w:pict>
          </mc:Fallback>
        </mc:AlternateContent>
      </w:r>
      <w:bookmarkStart w:id="65" w:name="_bookmark65"/>
      <w:bookmarkEnd w:id="65"/>
      <w:r>
        <w:rPr>
          <w:b/>
          <w:sz w:val="24"/>
        </w:rPr>
        <w:t>Lampiran</w:t>
      </w:r>
      <w:r>
        <w:rPr>
          <w:b/>
          <w:spacing w:val="-7"/>
          <w:sz w:val="24"/>
        </w:rPr>
        <w:t xml:space="preserve"> </w:t>
      </w:r>
      <w:r>
        <w:rPr>
          <w:b/>
          <w:sz w:val="24"/>
        </w:rPr>
        <w:t>4.</w:t>
      </w:r>
      <w:r>
        <w:rPr>
          <w:b/>
          <w:spacing w:val="-5"/>
          <w:sz w:val="24"/>
        </w:rPr>
        <w:t xml:space="preserve"> </w:t>
      </w:r>
      <w:r>
        <w:rPr>
          <w:b/>
          <w:sz w:val="24"/>
        </w:rPr>
        <w:t>Modul</w:t>
      </w:r>
      <w:r>
        <w:rPr>
          <w:b/>
          <w:spacing w:val="-15"/>
          <w:sz w:val="24"/>
        </w:rPr>
        <w:t xml:space="preserve"> </w:t>
      </w:r>
      <w:r>
        <w:rPr>
          <w:b/>
          <w:sz w:val="24"/>
        </w:rPr>
        <w:t>Ajar</w:t>
      </w:r>
      <w:r>
        <w:rPr>
          <w:b/>
          <w:spacing w:val="-10"/>
          <w:sz w:val="24"/>
        </w:rPr>
        <w:t xml:space="preserve"> </w:t>
      </w:r>
      <w:r>
        <w:rPr>
          <w:b/>
          <w:spacing w:val="-4"/>
          <w:sz w:val="24"/>
        </w:rPr>
        <w:t>IPAS</w:t>
      </w:r>
    </w:p>
    <w:p w14:paraId="3D84E681">
      <w:pPr>
        <w:pStyle w:val="6"/>
        <w:tabs>
          <w:tab w:val="left" w:pos="9326"/>
        </w:tabs>
        <w:spacing w:before="24"/>
      </w:pPr>
      <w:r>
        <w:rPr>
          <w:color w:val="000000"/>
          <w:spacing w:val="39"/>
          <w:shd w:val="clear" w:color="auto" w:fill="FFE399"/>
        </w:rPr>
        <w:t xml:space="preserve"> </w:t>
      </w:r>
      <w:r>
        <w:rPr>
          <w:color w:val="000000"/>
          <w:shd w:val="clear" w:color="auto" w:fill="FFE399"/>
        </w:rPr>
        <w:t>A.</w:t>
      </w:r>
      <w:r>
        <w:rPr>
          <w:color w:val="000000"/>
          <w:spacing w:val="56"/>
          <w:shd w:val="clear" w:color="auto" w:fill="FFE399"/>
        </w:rPr>
        <w:t xml:space="preserve"> </w:t>
      </w:r>
      <w:r>
        <w:rPr>
          <w:color w:val="000000"/>
          <w:shd w:val="clear" w:color="auto" w:fill="FFE399"/>
        </w:rPr>
        <w:t>IDENTITAS</w:t>
      </w:r>
      <w:r>
        <w:rPr>
          <w:color w:val="000000"/>
          <w:spacing w:val="-5"/>
          <w:shd w:val="clear" w:color="auto" w:fill="FFE399"/>
        </w:rPr>
        <w:t xml:space="preserve"> </w:t>
      </w:r>
      <w:r>
        <w:rPr>
          <w:color w:val="000000"/>
          <w:spacing w:val="-2"/>
          <w:shd w:val="clear" w:color="auto" w:fill="FFE399"/>
        </w:rPr>
        <w:t>MODUL</w:t>
      </w:r>
      <w:r>
        <w:rPr>
          <w:color w:val="000000"/>
          <w:shd w:val="clear" w:color="auto" w:fill="FFE399"/>
        </w:rPr>
        <w:tab/>
      </w:r>
    </w:p>
    <w:p w14:paraId="515B345C">
      <w:pPr>
        <w:pStyle w:val="10"/>
        <w:tabs>
          <w:tab w:val="left" w:pos="3295"/>
        </w:tabs>
        <w:spacing w:before="41"/>
        <w:ind w:left="717"/>
      </w:pPr>
      <w:r>
        <w:t>Nama</w:t>
      </w:r>
      <w:r>
        <w:rPr>
          <w:spacing w:val="-5"/>
        </w:rPr>
        <w:t xml:space="preserve"> </w:t>
      </w:r>
      <w:r>
        <w:rPr>
          <w:spacing w:val="-2"/>
        </w:rPr>
        <w:t>Penyusun</w:t>
      </w:r>
      <w:r>
        <w:tab/>
      </w:r>
      <w:r>
        <w:t>:</w:t>
      </w:r>
      <w:r>
        <w:rPr>
          <w:spacing w:val="-7"/>
        </w:rPr>
        <w:t xml:space="preserve"> </w:t>
      </w:r>
      <w:r>
        <w:t>Haliza</w:t>
      </w:r>
      <w:r>
        <w:rPr>
          <w:spacing w:val="-2"/>
        </w:rPr>
        <w:t xml:space="preserve"> Luthfia</w:t>
      </w:r>
    </w:p>
    <w:p w14:paraId="205DF266">
      <w:pPr>
        <w:pStyle w:val="10"/>
      </w:pPr>
    </w:p>
    <w:p w14:paraId="67E280E2">
      <w:pPr>
        <w:pStyle w:val="10"/>
        <w:tabs>
          <w:tab w:val="left" w:pos="3295"/>
        </w:tabs>
        <w:spacing w:line="480" w:lineRule="auto"/>
        <w:ind w:left="725" w:right="4280"/>
      </w:pPr>
      <w:r>
        <w:drawing>
          <wp:anchor distT="0" distB="0" distL="0" distR="0" simplePos="0" relativeHeight="251745280" behindDoc="1" locked="0" layoutInCell="1" allowOverlap="1">
            <wp:simplePos x="0" y="0"/>
            <wp:positionH relativeFrom="page">
              <wp:posOffset>1457325</wp:posOffset>
            </wp:positionH>
            <wp:positionV relativeFrom="paragraph">
              <wp:posOffset>-34290</wp:posOffset>
            </wp:positionV>
            <wp:extent cx="4667250" cy="4591050"/>
            <wp:effectExtent l="0" t="0" r="0" b="0"/>
            <wp:wrapNone/>
            <wp:docPr id="232" name="Image 232"/>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26" cstate="print"/>
                    <a:stretch>
                      <a:fillRect/>
                    </a:stretch>
                  </pic:blipFill>
                  <pic:spPr>
                    <a:xfrm>
                      <a:off x="0" y="0"/>
                      <a:ext cx="4667249" cy="4591049"/>
                    </a:xfrm>
                    <a:prstGeom prst="rect">
                      <a:avLst/>
                    </a:prstGeom>
                  </pic:spPr>
                </pic:pic>
              </a:graphicData>
            </a:graphic>
          </wp:anchor>
        </w:drawing>
      </w:r>
      <w:r>
        <w:t>Satuan Pendidikan</w:t>
      </w:r>
      <w:r>
        <w:tab/>
      </w:r>
      <w:r>
        <w:t>:</w:t>
      </w:r>
      <w:r>
        <w:rPr>
          <w:spacing w:val="-15"/>
        </w:rPr>
        <w:t xml:space="preserve"> </w:t>
      </w:r>
      <w:r>
        <w:t>SD</w:t>
      </w:r>
      <w:r>
        <w:rPr>
          <w:spacing w:val="-15"/>
        </w:rPr>
        <w:t xml:space="preserve"> </w:t>
      </w:r>
      <w:r>
        <w:t>Al</w:t>
      </w:r>
      <w:r>
        <w:rPr>
          <w:spacing w:val="-15"/>
        </w:rPr>
        <w:t xml:space="preserve"> </w:t>
      </w:r>
      <w:r>
        <w:t>Washliyah</w:t>
      </w:r>
      <w:r>
        <w:rPr>
          <w:spacing w:val="-15"/>
        </w:rPr>
        <w:t xml:space="preserve"> </w:t>
      </w:r>
      <w:r>
        <w:t>01</w:t>
      </w:r>
      <w:r>
        <w:rPr>
          <w:spacing w:val="-15"/>
        </w:rPr>
        <w:t xml:space="preserve"> </w:t>
      </w:r>
      <w:r>
        <w:t>Medan Kelas / Semester</w:t>
      </w:r>
      <w:r>
        <w:tab/>
      </w:r>
      <w:r>
        <w:t>: IV / Ganjil</w:t>
      </w:r>
    </w:p>
    <w:p w14:paraId="7F348C45">
      <w:pPr>
        <w:pStyle w:val="10"/>
        <w:tabs>
          <w:tab w:val="left" w:pos="3295"/>
        </w:tabs>
        <w:spacing w:before="1"/>
        <w:ind w:left="725"/>
      </w:pPr>
      <w:r>
        <w:rPr>
          <w:spacing w:val="-4"/>
        </w:rPr>
        <w:t>Fase</w:t>
      </w:r>
      <w:r>
        <w:tab/>
      </w:r>
      <w:r>
        <w:t xml:space="preserve">: </w:t>
      </w:r>
      <w:r>
        <w:rPr>
          <w:spacing w:val="-10"/>
        </w:rPr>
        <w:t>B</w:t>
      </w:r>
    </w:p>
    <w:p w14:paraId="4A291B22">
      <w:pPr>
        <w:pStyle w:val="10"/>
        <w:tabs>
          <w:tab w:val="left" w:pos="3295"/>
        </w:tabs>
        <w:spacing w:before="276" w:line="480" w:lineRule="auto"/>
        <w:ind w:left="725" w:right="3462"/>
      </w:pPr>
      <w:r>
        <w:t>Mata Pelajaran</w:t>
      </w:r>
      <w:r>
        <w:tab/>
      </w:r>
      <w:r>
        <w:t xml:space="preserve">: Ilmu Pengetahuan Sosial (IPS) </w:t>
      </w:r>
      <w:r>
        <w:rPr>
          <w:spacing w:val="-4"/>
        </w:rPr>
        <w:t>Tema</w:t>
      </w:r>
      <w:r>
        <w:tab/>
      </w:r>
      <w:r>
        <w:t>:</w:t>
      </w:r>
      <w:r>
        <w:rPr>
          <w:spacing w:val="-15"/>
        </w:rPr>
        <w:t xml:space="preserve"> </w:t>
      </w:r>
      <w:r>
        <w:t>Keunikan</w:t>
      </w:r>
      <w:r>
        <w:rPr>
          <w:spacing w:val="-15"/>
        </w:rPr>
        <w:t xml:space="preserve"> </w:t>
      </w:r>
      <w:r>
        <w:t>Daerah</w:t>
      </w:r>
      <w:r>
        <w:rPr>
          <w:spacing w:val="-15"/>
        </w:rPr>
        <w:t xml:space="preserve"> </w:t>
      </w:r>
      <w:r>
        <w:t>Tempat</w:t>
      </w:r>
      <w:r>
        <w:rPr>
          <w:spacing w:val="-15"/>
        </w:rPr>
        <w:t xml:space="preserve"> </w:t>
      </w:r>
      <w:r>
        <w:t>Tinggalku</w:t>
      </w:r>
    </w:p>
    <w:p w14:paraId="4126FDBC">
      <w:pPr>
        <w:pStyle w:val="10"/>
        <w:tabs>
          <w:tab w:val="left" w:pos="3295"/>
        </w:tabs>
        <w:ind w:left="725"/>
      </w:pPr>
      <w:r>
        <w:rPr>
          <w:spacing w:val="-2"/>
        </w:rPr>
        <w:t>Subtema</w:t>
      </w:r>
      <w:r>
        <w:tab/>
      </w:r>
      <w:r>
        <w:t>:</w:t>
      </w:r>
      <w:r>
        <w:rPr>
          <w:spacing w:val="-3"/>
        </w:rPr>
        <w:t xml:space="preserve"> </w:t>
      </w:r>
      <w:r>
        <w:t>Keunikan</w:t>
      </w:r>
      <w:r>
        <w:rPr>
          <w:spacing w:val="-4"/>
        </w:rPr>
        <w:t xml:space="preserve"> </w:t>
      </w:r>
      <w:r>
        <w:t>Budaya</w:t>
      </w:r>
      <w:r>
        <w:rPr>
          <w:spacing w:val="-2"/>
        </w:rPr>
        <w:t xml:space="preserve"> </w:t>
      </w:r>
      <w:r>
        <w:rPr>
          <w:spacing w:val="-4"/>
        </w:rPr>
        <w:t>Lokal</w:t>
      </w:r>
    </w:p>
    <w:p w14:paraId="3BABA224">
      <w:pPr>
        <w:pStyle w:val="10"/>
      </w:pPr>
    </w:p>
    <w:p w14:paraId="4CBF0A5B">
      <w:pPr>
        <w:pStyle w:val="10"/>
        <w:tabs>
          <w:tab w:val="left" w:pos="3295"/>
        </w:tabs>
        <w:ind w:left="725"/>
      </w:pPr>
      <w:r>
        <w:t>Alokasi</w:t>
      </w:r>
      <w:r>
        <w:rPr>
          <w:spacing w:val="-8"/>
        </w:rPr>
        <w:t xml:space="preserve"> </w:t>
      </w:r>
      <w:r>
        <w:rPr>
          <w:spacing w:val="-2"/>
        </w:rPr>
        <w:t>Waktu</w:t>
      </w:r>
      <w:r>
        <w:tab/>
      </w:r>
      <w:r>
        <w:t>:</w:t>
      </w:r>
      <w:r>
        <w:rPr>
          <w:spacing w:val="-5"/>
        </w:rPr>
        <w:t xml:space="preserve"> </w:t>
      </w:r>
      <w:r>
        <w:t>2</w:t>
      </w:r>
      <w:r>
        <w:rPr>
          <w:spacing w:val="-1"/>
        </w:rPr>
        <w:t xml:space="preserve"> </w:t>
      </w:r>
      <w:r>
        <w:t>Pertemuan</w:t>
      </w:r>
      <w:r>
        <w:rPr>
          <w:spacing w:val="-1"/>
        </w:rPr>
        <w:t xml:space="preserve"> </w:t>
      </w:r>
      <w:r>
        <w:t>(2</w:t>
      </w:r>
      <w:r>
        <w:rPr>
          <w:spacing w:val="-1"/>
        </w:rPr>
        <w:t xml:space="preserve"> </w:t>
      </w:r>
      <w:r>
        <w:t>x 2</w:t>
      </w:r>
      <w:r>
        <w:rPr>
          <w:spacing w:val="-1"/>
        </w:rPr>
        <w:t xml:space="preserve"> </w:t>
      </w:r>
      <w:r>
        <w:t>JP</w:t>
      </w:r>
      <w:r>
        <w:rPr>
          <w:spacing w:val="-12"/>
        </w:rPr>
        <w:t xml:space="preserve"> </w:t>
      </w:r>
      <w:r>
        <w:t>@30</w:t>
      </w:r>
      <w:r>
        <w:rPr>
          <w:spacing w:val="-1"/>
        </w:rPr>
        <w:t xml:space="preserve"> </w:t>
      </w:r>
      <w:r>
        <w:rPr>
          <w:spacing w:val="-2"/>
        </w:rPr>
        <w:t>menit)</w:t>
      </w:r>
    </w:p>
    <w:p w14:paraId="6CCC0D88">
      <w:pPr>
        <w:pStyle w:val="10"/>
        <w:rPr>
          <w:sz w:val="20"/>
        </w:rPr>
      </w:pPr>
    </w:p>
    <w:p w14:paraId="55FBAA56">
      <w:pPr>
        <w:pStyle w:val="10"/>
        <w:rPr>
          <w:sz w:val="20"/>
        </w:rPr>
      </w:pPr>
    </w:p>
    <w:p w14:paraId="35FE8096">
      <w:pPr>
        <w:pStyle w:val="10"/>
        <w:spacing w:before="116"/>
        <w:rPr>
          <w:sz w:val="20"/>
        </w:rPr>
      </w:pPr>
      <w:r>
        <w:rPr>
          <w:sz w:val="20"/>
        </w:rPr>
        <mc:AlternateContent>
          <mc:Choice Requires="wps">
            <w:drawing>
              <wp:anchor distT="0" distB="0" distL="0" distR="0" simplePos="0" relativeHeight="251813888"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233" name="Textbox 233"/>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6066C377">
                            <w:pPr>
                              <w:spacing w:before="0" w:line="274" w:lineRule="exact"/>
                              <w:ind w:left="108" w:right="0" w:firstLine="0"/>
                              <w:jc w:val="left"/>
                              <w:rPr>
                                <w:b/>
                                <w:color w:val="000000"/>
                                <w:sz w:val="24"/>
                              </w:rPr>
                            </w:pPr>
                            <w:r>
                              <w:rPr>
                                <w:b/>
                                <w:color w:val="000000"/>
                                <w:sz w:val="24"/>
                              </w:rPr>
                              <w:t>B.</w:t>
                            </w:r>
                            <w:r>
                              <w:rPr>
                                <w:b/>
                                <w:color w:val="000000"/>
                                <w:spacing w:val="57"/>
                                <w:sz w:val="24"/>
                              </w:rPr>
                              <w:t xml:space="preserve"> </w:t>
                            </w:r>
                            <w:r>
                              <w:rPr>
                                <w:b/>
                                <w:color w:val="000000"/>
                                <w:sz w:val="24"/>
                              </w:rPr>
                              <w:t>CAPAIAN</w:t>
                            </w:r>
                            <w:r>
                              <w:rPr>
                                <w:b/>
                                <w:color w:val="000000"/>
                                <w:spacing w:val="-9"/>
                                <w:sz w:val="24"/>
                              </w:rPr>
                              <w:t xml:space="preserve"> </w:t>
                            </w:r>
                            <w:r>
                              <w:rPr>
                                <w:b/>
                                <w:color w:val="000000"/>
                                <w:spacing w:val="-2"/>
                                <w:sz w:val="24"/>
                              </w:rPr>
                              <w:t>PEMBELAJARAN</w:t>
                            </w:r>
                          </w:p>
                        </w:txbxContent>
                      </wps:txbx>
                      <wps:bodyPr wrap="square" lIns="0" tIns="0" rIns="0" bIns="0" rtlCol="0">
                        <a:noAutofit/>
                      </wps:bodyPr>
                    </wps:wsp>
                  </a:graphicData>
                </a:graphic>
              </wp:anchor>
            </w:drawing>
          </mc:Choice>
          <mc:Fallback>
            <w:pict>
              <v:shape id="Textbox 233" o:spid="_x0000_s1026" o:spt="202" type="#_x0000_t202" style="position:absolute;left:0pt;margin-left:72pt;margin-top:18.5pt;height:27.6pt;width:450.95pt;mso-position-horizontal-relative:page;mso-wrap-distance-bottom:0pt;mso-wrap-distance-top:0pt;z-index:-251502592;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xMN09sAAAAKAQAADwAAAAAAAAAB&#10;ACAAAAAiAAAAZHJzL2Rvd25yZXYueG1sUEsBAhQAFAAAAAgAh07iQL02h0bUAQAArAMAAA4AAAAA&#10;AAAAAQAgAAAAKgEAAGRycy9lMm9Eb2MueG1sUEsFBgAAAAAGAAYAWQEAAHAFAAAAAA==&#10;">
                <v:fill on="t" focussize="0,0"/>
                <v:stroke on="f"/>
                <v:imagedata o:title=""/>
                <o:lock v:ext="edit" aspectratio="f"/>
                <v:textbox inset="0mm,0mm,0mm,0mm">
                  <w:txbxContent>
                    <w:p w14:paraId="6066C377">
                      <w:pPr>
                        <w:spacing w:before="0" w:line="274" w:lineRule="exact"/>
                        <w:ind w:left="108" w:right="0" w:firstLine="0"/>
                        <w:jc w:val="left"/>
                        <w:rPr>
                          <w:b/>
                          <w:color w:val="000000"/>
                          <w:sz w:val="24"/>
                        </w:rPr>
                      </w:pPr>
                      <w:r>
                        <w:rPr>
                          <w:b/>
                          <w:color w:val="000000"/>
                          <w:sz w:val="24"/>
                        </w:rPr>
                        <w:t>B.</w:t>
                      </w:r>
                      <w:r>
                        <w:rPr>
                          <w:b/>
                          <w:color w:val="000000"/>
                          <w:spacing w:val="57"/>
                          <w:sz w:val="24"/>
                        </w:rPr>
                        <w:t xml:space="preserve"> </w:t>
                      </w:r>
                      <w:r>
                        <w:rPr>
                          <w:b/>
                          <w:color w:val="000000"/>
                          <w:sz w:val="24"/>
                        </w:rPr>
                        <w:t>CAPAIAN</w:t>
                      </w:r>
                      <w:r>
                        <w:rPr>
                          <w:b/>
                          <w:color w:val="000000"/>
                          <w:spacing w:val="-9"/>
                          <w:sz w:val="24"/>
                        </w:rPr>
                        <w:t xml:space="preserve"> </w:t>
                      </w:r>
                      <w:r>
                        <w:rPr>
                          <w:b/>
                          <w:color w:val="000000"/>
                          <w:spacing w:val="-2"/>
                          <w:sz w:val="24"/>
                        </w:rPr>
                        <w:t>PEMBELAJARAN</w:t>
                      </w:r>
                    </w:p>
                  </w:txbxContent>
                </v:textbox>
                <w10:wrap type="topAndBottom"/>
              </v:shape>
            </w:pict>
          </mc:Fallback>
        </mc:AlternateContent>
      </w:r>
    </w:p>
    <w:p w14:paraId="0494A743">
      <w:pPr>
        <w:pStyle w:val="10"/>
        <w:ind w:left="725"/>
      </w:pPr>
      <w:r>
        <w:t>3.2</w:t>
      </w:r>
      <w:r>
        <w:rPr>
          <w:spacing w:val="41"/>
        </w:rPr>
        <w:t xml:space="preserve"> </w:t>
      </w:r>
      <w:r>
        <w:t>Mengidentifikasi keunikan</w:t>
      </w:r>
      <w:r>
        <w:rPr>
          <w:spacing w:val="-1"/>
        </w:rPr>
        <w:t xml:space="preserve"> </w:t>
      </w:r>
      <w:r>
        <w:t>budaya</w:t>
      </w:r>
      <w:r>
        <w:rPr>
          <w:spacing w:val="-5"/>
        </w:rPr>
        <w:t xml:space="preserve"> </w:t>
      </w:r>
      <w:r>
        <w:t>daerah</w:t>
      </w:r>
      <w:r>
        <w:rPr>
          <w:spacing w:val="-1"/>
        </w:rPr>
        <w:t xml:space="preserve"> </w:t>
      </w:r>
      <w:r>
        <w:t>tempat</w:t>
      </w:r>
      <w:r>
        <w:rPr>
          <w:spacing w:val="2"/>
        </w:rPr>
        <w:t xml:space="preserve"> </w:t>
      </w:r>
      <w:r>
        <w:rPr>
          <w:spacing w:val="-2"/>
        </w:rPr>
        <w:t>tinggal.</w:t>
      </w:r>
    </w:p>
    <w:p w14:paraId="2A7278B7">
      <w:pPr>
        <w:pStyle w:val="10"/>
        <w:rPr>
          <w:sz w:val="20"/>
        </w:rPr>
      </w:pPr>
    </w:p>
    <w:p w14:paraId="5D8D4817">
      <w:pPr>
        <w:pStyle w:val="10"/>
        <w:rPr>
          <w:sz w:val="20"/>
        </w:rPr>
      </w:pPr>
    </w:p>
    <w:p w14:paraId="67571C24">
      <w:pPr>
        <w:pStyle w:val="10"/>
        <w:spacing w:before="114"/>
        <w:rPr>
          <w:sz w:val="20"/>
        </w:rPr>
      </w:pPr>
      <w:r>
        <w:rPr>
          <w:sz w:val="20"/>
        </w:rPr>
        <mc:AlternateContent>
          <mc:Choice Requires="wps">
            <w:drawing>
              <wp:anchor distT="0" distB="0" distL="0" distR="0" simplePos="0" relativeHeight="251813888" behindDoc="1" locked="0" layoutInCell="1" allowOverlap="1">
                <wp:simplePos x="0" y="0"/>
                <wp:positionH relativeFrom="page">
                  <wp:posOffset>914400</wp:posOffset>
                </wp:positionH>
                <wp:positionV relativeFrom="paragraph">
                  <wp:posOffset>233680</wp:posOffset>
                </wp:positionV>
                <wp:extent cx="5727065" cy="350520"/>
                <wp:effectExtent l="0" t="0" r="0" b="0"/>
                <wp:wrapTopAndBottom/>
                <wp:docPr id="234" name="Textbox 234"/>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611DABA7">
                            <w:pPr>
                              <w:spacing w:before="0" w:line="274" w:lineRule="exact"/>
                              <w:ind w:left="108" w:right="0" w:firstLine="0"/>
                              <w:jc w:val="left"/>
                              <w:rPr>
                                <w:b/>
                                <w:color w:val="000000"/>
                                <w:sz w:val="24"/>
                              </w:rPr>
                            </w:pPr>
                            <w:r>
                              <w:rPr>
                                <w:b/>
                                <w:color w:val="000000"/>
                                <w:sz w:val="24"/>
                              </w:rPr>
                              <w:t>C.</w:t>
                            </w:r>
                            <w:r>
                              <w:rPr>
                                <w:b/>
                                <w:color w:val="000000"/>
                                <w:spacing w:val="58"/>
                                <w:sz w:val="24"/>
                              </w:rPr>
                              <w:t xml:space="preserve"> </w:t>
                            </w:r>
                            <w:r>
                              <w:rPr>
                                <w:b/>
                                <w:color w:val="000000"/>
                                <w:sz w:val="24"/>
                              </w:rPr>
                              <w:t>TUJUAN</w:t>
                            </w:r>
                            <w:r>
                              <w:rPr>
                                <w:b/>
                                <w:color w:val="000000"/>
                                <w:spacing w:val="-5"/>
                                <w:sz w:val="24"/>
                              </w:rPr>
                              <w:t xml:space="preserve"> </w:t>
                            </w:r>
                            <w:r>
                              <w:rPr>
                                <w:b/>
                                <w:color w:val="000000"/>
                                <w:spacing w:val="-2"/>
                                <w:sz w:val="24"/>
                              </w:rPr>
                              <w:t>PEMBELAJARAN</w:t>
                            </w:r>
                          </w:p>
                        </w:txbxContent>
                      </wps:txbx>
                      <wps:bodyPr wrap="square" lIns="0" tIns="0" rIns="0" bIns="0" rtlCol="0">
                        <a:noAutofit/>
                      </wps:bodyPr>
                    </wps:wsp>
                  </a:graphicData>
                </a:graphic>
              </wp:anchor>
            </w:drawing>
          </mc:Choice>
          <mc:Fallback>
            <w:pict>
              <v:shape id="Textbox 234" o:spid="_x0000_s1026" o:spt="202" type="#_x0000_t202" style="position:absolute;left:0pt;margin-left:72pt;margin-top:18.4pt;height:27.6pt;width:450.95pt;mso-position-horizontal-relative:page;mso-wrap-distance-bottom:0pt;mso-wrap-distance-top:0pt;z-index:-251502592;mso-width-relative:page;mso-height-relative:page;" fillcolor="#FFE399" filled="t" stroked="f" coordsize="21600,21600" o:gfxdata="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mRZf22gAAAAoBAAAPAAAAAAAAAAEA&#10;IAAAACIAAABkcnMvZG93bnJldi54bWxQSwECFAAUAAAACACHTuJACIXJttQBAACsAwAADgAAAAAA&#10;AAABACAAAAApAQAAZHJzL2Uyb0RvYy54bWxQSwUGAAAAAAYABgBZAQAAbwUAAAAA&#10;">
                <v:fill on="t" focussize="0,0"/>
                <v:stroke on="f"/>
                <v:imagedata o:title=""/>
                <o:lock v:ext="edit" aspectratio="f"/>
                <v:textbox inset="0mm,0mm,0mm,0mm">
                  <w:txbxContent>
                    <w:p w14:paraId="611DABA7">
                      <w:pPr>
                        <w:spacing w:before="0" w:line="274" w:lineRule="exact"/>
                        <w:ind w:left="108" w:right="0" w:firstLine="0"/>
                        <w:jc w:val="left"/>
                        <w:rPr>
                          <w:b/>
                          <w:color w:val="000000"/>
                          <w:sz w:val="24"/>
                        </w:rPr>
                      </w:pPr>
                      <w:r>
                        <w:rPr>
                          <w:b/>
                          <w:color w:val="000000"/>
                          <w:sz w:val="24"/>
                        </w:rPr>
                        <w:t>C.</w:t>
                      </w:r>
                      <w:r>
                        <w:rPr>
                          <w:b/>
                          <w:color w:val="000000"/>
                          <w:spacing w:val="58"/>
                          <w:sz w:val="24"/>
                        </w:rPr>
                        <w:t xml:space="preserve"> </w:t>
                      </w:r>
                      <w:r>
                        <w:rPr>
                          <w:b/>
                          <w:color w:val="000000"/>
                          <w:sz w:val="24"/>
                        </w:rPr>
                        <w:t>TUJUAN</w:t>
                      </w:r>
                      <w:r>
                        <w:rPr>
                          <w:b/>
                          <w:color w:val="000000"/>
                          <w:spacing w:val="-5"/>
                          <w:sz w:val="24"/>
                        </w:rPr>
                        <w:t xml:space="preserve"> </w:t>
                      </w:r>
                      <w:r>
                        <w:rPr>
                          <w:b/>
                          <w:color w:val="000000"/>
                          <w:spacing w:val="-2"/>
                          <w:sz w:val="24"/>
                        </w:rPr>
                        <w:t>PEMBELAJARAN</w:t>
                      </w:r>
                    </w:p>
                  </w:txbxContent>
                </v:textbox>
                <w10:wrap type="topAndBottom"/>
              </v:shape>
            </w:pict>
          </mc:Fallback>
        </mc:AlternateContent>
      </w:r>
    </w:p>
    <w:p w14:paraId="0EA6C858">
      <w:pPr>
        <w:pStyle w:val="7"/>
        <w:ind w:left="722"/>
      </w:pPr>
      <w:r>
        <w:t>Pertemuan</w:t>
      </w:r>
      <w:r>
        <w:rPr>
          <w:spacing w:val="-7"/>
        </w:rPr>
        <w:t xml:space="preserve"> </w:t>
      </w:r>
      <w:r>
        <w:t>pertama</w:t>
      </w:r>
      <w:r>
        <w:rPr>
          <w:spacing w:val="-6"/>
        </w:rPr>
        <w:t xml:space="preserve"> </w:t>
      </w:r>
      <w:r>
        <w:rPr>
          <w:spacing w:val="-10"/>
        </w:rPr>
        <w:t>:</w:t>
      </w:r>
    </w:p>
    <w:p w14:paraId="51073838">
      <w:pPr>
        <w:pStyle w:val="10"/>
        <w:rPr>
          <w:b/>
        </w:rPr>
      </w:pPr>
    </w:p>
    <w:p w14:paraId="442BA3EF">
      <w:pPr>
        <w:pStyle w:val="20"/>
        <w:numPr>
          <w:ilvl w:val="0"/>
          <w:numId w:val="37"/>
        </w:numPr>
        <w:tabs>
          <w:tab w:val="left" w:pos="1159"/>
        </w:tabs>
        <w:spacing w:before="0" w:after="0" w:line="480" w:lineRule="auto"/>
        <w:ind w:left="1159" w:right="1176" w:hanging="360"/>
        <w:jc w:val="left"/>
        <w:rPr>
          <w:sz w:val="24"/>
        </w:rPr>
      </w:pPr>
      <w:r>
        <w:rPr>
          <w:sz w:val="24"/>
        </w:rPr>
        <w:t>Siswa</w:t>
      </w:r>
      <w:r>
        <w:rPr>
          <w:spacing w:val="33"/>
          <w:sz w:val="24"/>
        </w:rPr>
        <w:t xml:space="preserve"> </w:t>
      </w:r>
      <w:r>
        <w:rPr>
          <w:sz w:val="24"/>
        </w:rPr>
        <w:t>dapat</w:t>
      </w:r>
      <w:r>
        <w:rPr>
          <w:spacing w:val="35"/>
          <w:sz w:val="24"/>
        </w:rPr>
        <w:t xml:space="preserve"> </w:t>
      </w:r>
      <w:r>
        <w:rPr>
          <w:sz w:val="24"/>
        </w:rPr>
        <w:t>mengidentifikasi</w:t>
      </w:r>
      <w:r>
        <w:rPr>
          <w:spacing w:val="34"/>
          <w:sz w:val="24"/>
        </w:rPr>
        <w:t xml:space="preserve"> </w:t>
      </w:r>
      <w:r>
        <w:rPr>
          <w:sz w:val="24"/>
        </w:rPr>
        <w:t>keunikan</w:t>
      </w:r>
      <w:r>
        <w:rPr>
          <w:spacing w:val="34"/>
          <w:sz w:val="24"/>
        </w:rPr>
        <w:t xml:space="preserve"> </w:t>
      </w:r>
      <w:r>
        <w:rPr>
          <w:sz w:val="24"/>
        </w:rPr>
        <w:t>budaya,</w:t>
      </w:r>
      <w:r>
        <w:rPr>
          <w:spacing w:val="39"/>
          <w:sz w:val="24"/>
        </w:rPr>
        <w:t xml:space="preserve"> </w:t>
      </w:r>
      <w:r>
        <w:rPr>
          <w:sz w:val="24"/>
        </w:rPr>
        <w:t>rumah</w:t>
      </w:r>
      <w:r>
        <w:rPr>
          <w:spacing w:val="34"/>
          <w:sz w:val="24"/>
        </w:rPr>
        <w:t xml:space="preserve"> </w:t>
      </w:r>
      <w:r>
        <w:rPr>
          <w:sz w:val="24"/>
        </w:rPr>
        <w:t>adat,</w:t>
      </w:r>
      <w:r>
        <w:rPr>
          <w:spacing w:val="35"/>
          <w:sz w:val="24"/>
        </w:rPr>
        <w:t xml:space="preserve"> </w:t>
      </w:r>
      <w:r>
        <w:rPr>
          <w:sz w:val="24"/>
        </w:rPr>
        <w:t>makanan</w:t>
      </w:r>
      <w:r>
        <w:rPr>
          <w:spacing w:val="37"/>
          <w:sz w:val="24"/>
        </w:rPr>
        <w:t xml:space="preserve"> </w:t>
      </w:r>
      <w:r>
        <w:rPr>
          <w:sz w:val="24"/>
        </w:rPr>
        <w:t>khas,</w:t>
      </w:r>
      <w:r>
        <w:rPr>
          <w:spacing w:val="34"/>
          <w:sz w:val="24"/>
        </w:rPr>
        <w:t xml:space="preserve"> </w:t>
      </w:r>
      <w:r>
        <w:rPr>
          <w:sz w:val="24"/>
        </w:rPr>
        <w:t>dan pakaian daerah tempat tinggalnya.</w:t>
      </w:r>
    </w:p>
    <w:p w14:paraId="47CFE783">
      <w:pPr>
        <w:pStyle w:val="20"/>
        <w:numPr>
          <w:ilvl w:val="0"/>
          <w:numId w:val="37"/>
        </w:numPr>
        <w:tabs>
          <w:tab w:val="left" w:pos="1156"/>
        </w:tabs>
        <w:spacing w:before="1" w:after="0" w:line="240" w:lineRule="auto"/>
        <w:ind w:left="1156" w:right="0" w:hanging="357"/>
        <w:jc w:val="left"/>
        <w:rPr>
          <w:sz w:val="24"/>
        </w:rPr>
      </w:pPr>
      <w:r>
        <w:rPr>
          <w:sz w:val="24"/>
        </w:rPr>
        <w:t>Siswa</w:t>
      </w:r>
      <w:r>
        <w:rPr>
          <w:spacing w:val="-7"/>
          <w:sz w:val="24"/>
        </w:rPr>
        <w:t xml:space="preserve"> </w:t>
      </w:r>
      <w:r>
        <w:rPr>
          <w:sz w:val="24"/>
        </w:rPr>
        <w:t>dapat memahami</w:t>
      </w:r>
      <w:r>
        <w:rPr>
          <w:spacing w:val="-1"/>
          <w:sz w:val="24"/>
        </w:rPr>
        <w:t xml:space="preserve"> </w:t>
      </w:r>
      <w:r>
        <w:rPr>
          <w:sz w:val="24"/>
        </w:rPr>
        <w:t>informasi</w:t>
      </w:r>
      <w:r>
        <w:rPr>
          <w:spacing w:val="-4"/>
          <w:sz w:val="24"/>
        </w:rPr>
        <w:t xml:space="preserve"> </w:t>
      </w:r>
      <w:r>
        <w:rPr>
          <w:sz w:val="24"/>
        </w:rPr>
        <w:t>dari</w:t>
      </w:r>
      <w:r>
        <w:rPr>
          <w:spacing w:val="-2"/>
          <w:sz w:val="24"/>
        </w:rPr>
        <w:t xml:space="preserve"> </w:t>
      </w:r>
      <w:r>
        <w:rPr>
          <w:sz w:val="24"/>
        </w:rPr>
        <w:t>video</w:t>
      </w:r>
      <w:r>
        <w:rPr>
          <w:spacing w:val="1"/>
          <w:sz w:val="24"/>
        </w:rPr>
        <w:t xml:space="preserve"> </w:t>
      </w:r>
      <w:r>
        <w:rPr>
          <w:sz w:val="24"/>
        </w:rPr>
        <w:t>animasi</w:t>
      </w:r>
      <w:r>
        <w:rPr>
          <w:spacing w:val="-4"/>
          <w:sz w:val="24"/>
        </w:rPr>
        <w:t xml:space="preserve"> </w:t>
      </w:r>
      <w:r>
        <w:rPr>
          <w:sz w:val="24"/>
        </w:rPr>
        <w:t>berbasis Canva</w:t>
      </w:r>
      <w:r>
        <w:rPr>
          <w:spacing w:val="-5"/>
          <w:sz w:val="24"/>
        </w:rPr>
        <w:t xml:space="preserve"> </w:t>
      </w:r>
      <w:r>
        <w:rPr>
          <w:sz w:val="24"/>
        </w:rPr>
        <w:t xml:space="preserve">secara </w:t>
      </w:r>
      <w:r>
        <w:rPr>
          <w:spacing w:val="-2"/>
          <w:sz w:val="24"/>
        </w:rPr>
        <w:t>runtut.</w:t>
      </w:r>
    </w:p>
    <w:p w14:paraId="757F054A">
      <w:pPr>
        <w:pStyle w:val="10"/>
      </w:pPr>
    </w:p>
    <w:p w14:paraId="4506514A">
      <w:pPr>
        <w:pStyle w:val="20"/>
        <w:numPr>
          <w:ilvl w:val="0"/>
          <w:numId w:val="37"/>
        </w:numPr>
        <w:tabs>
          <w:tab w:val="left" w:pos="1156"/>
        </w:tabs>
        <w:spacing w:before="0" w:after="0" w:line="240" w:lineRule="auto"/>
        <w:ind w:left="1156" w:right="0" w:hanging="357"/>
        <w:jc w:val="left"/>
        <w:rPr>
          <w:sz w:val="24"/>
        </w:rPr>
      </w:pPr>
      <w:r>
        <w:rPr>
          <w:sz w:val="24"/>
        </w:rPr>
        <w:t>Siswa</w:t>
      </w:r>
      <w:r>
        <w:rPr>
          <w:spacing w:val="-10"/>
          <w:sz w:val="24"/>
        </w:rPr>
        <w:t xml:space="preserve"> </w:t>
      </w:r>
      <w:r>
        <w:rPr>
          <w:sz w:val="24"/>
        </w:rPr>
        <w:t>dapat bekerja</w:t>
      </w:r>
      <w:r>
        <w:rPr>
          <w:spacing w:val="-5"/>
          <w:sz w:val="24"/>
        </w:rPr>
        <w:t xml:space="preserve"> </w:t>
      </w:r>
      <w:r>
        <w:rPr>
          <w:sz w:val="24"/>
        </w:rPr>
        <w:t>sama</w:t>
      </w:r>
      <w:r>
        <w:rPr>
          <w:spacing w:val="-3"/>
          <w:sz w:val="24"/>
        </w:rPr>
        <w:t xml:space="preserve"> </w:t>
      </w:r>
      <w:r>
        <w:rPr>
          <w:sz w:val="24"/>
        </w:rPr>
        <w:t>dalam</w:t>
      </w:r>
      <w:r>
        <w:rPr>
          <w:spacing w:val="-1"/>
          <w:sz w:val="24"/>
        </w:rPr>
        <w:t xml:space="preserve"> </w:t>
      </w:r>
      <w:r>
        <w:rPr>
          <w:sz w:val="24"/>
        </w:rPr>
        <w:t>kelompok</w:t>
      </w:r>
      <w:r>
        <w:rPr>
          <w:spacing w:val="-1"/>
          <w:sz w:val="24"/>
        </w:rPr>
        <w:t xml:space="preserve"> </w:t>
      </w:r>
      <w:r>
        <w:rPr>
          <w:sz w:val="24"/>
        </w:rPr>
        <w:t>untuk</w:t>
      </w:r>
      <w:r>
        <w:rPr>
          <w:spacing w:val="-2"/>
          <w:sz w:val="24"/>
        </w:rPr>
        <w:t xml:space="preserve"> </w:t>
      </w:r>
      <w:r>
        <w:rPr>
          <w:sz w:val="24"/>
        </w:rPr>
        <w:t>mengerjakan</w:t>
      </w:r>
      <w:r>
        <w:rPr>
          <w:spacing w:val="1"/>
          <w:sz w:val="24"/>
        </w:rPr>
        <w:t xml:space="preserve"> </w:t>
      </w:r>
      <w:r>
        <w:rPr>
          <w:sz w:val="24"/>
        </w:rPr>
        <w:t>LKPD</w:t>
      </w:r>
      <w:r>
        <w:rPr>
          <w:spacing w:val="-2"/>
          <w:sz w:val="24"/>
        </w:rPr>
        <w:t xml:space="preserve"> </w:t>
      </w:r>
      <w:r>
        <w:rPr>
          <w:spacing w:val="-5"/>
          <w:sz w:val="24"/>
        </w:rPr>
        <w:t>1.</w:t>
      </w:r>
    </w:p>
    <w:p w14:paraId="465F2E3E">
      <w:pPr>
        <w:pStyle w:val="10"/>
      </w:pPr>
    </w:p>
    <w:p w14:paraId="36B75455">
      <w:pPr>
        <w:pStyle w:val="7"/>
        <w:ind w:left="722"/>
      </w:pPr>
      <w:r>
        <w:t>Pertemuan</w:t>
      </w:r>
      <w:r>
        <w:rPr>
          <w:spacing w:val="-6"/>
        </w:rPr>
        <w:t xml:space="preserve"> </w:t>
      </w:r>
      <w:r>
        <w:t>kedua</w:t>
      </w:r>
      <w:r>
        <w:rPr>
          <w:spacing w:val="-4"/>
        </w:rPr>
        <w:t xml:space="preserve"> </w:t>
      </w:r>
      <w:r>
        <w:rPr>
          <w:spacing w:val="-10"/>
        </w:rPr>
        <w:t>:</w:t>
      </w:r>
    </w:p>
    <w:p w14:paraId="483C2633">
      <w:pPr>
        <w:pStyle w:val="10"/>
        <w:rPr>
          <w:b/>
        </w:rPr>
      </w:pPr>
    </w:p>
    <w:p w14:paraId="4104A6EA">
      <w:pPr>
        <w:pStyle w:val="20"/>
        <w:numPr>
          <w:ilvl w:val="0"/>
          <w:numId w:val="38"/>
        </w:numPr>
        <w:tabs>
          <w:tab w:val="left" w:pos="1156"/>
        </w:tabs>
        <w:spacing w:before="0" w:after="0" w:line="240" w:lineRule="auto"/>
        <w:ind w:left="1156" w:right="0" w:hanging="357"/>
        <w:jc w:val="left"/>
        <w:rPr>
          <w:sz w:val="24"/>
        </w:rPr>
      </w:pPr>
      <w:r>
        <w:rPr>
          <w:sz w:val="24"/>
        </w:rPr>
        <w:t>Siswa</w:t>
      </w:r>
      <w:r>
        <w:rPr>
          <w:spacing w:val="-9"/>
          <w:sz w:val="24"/>
        </w:rPr>
        <w:t xml:space="preserve"> </w:t>
      </w:r>
      <w:r>
        <w:rPr>
          <w:sz w:val="24"/>
        </w:rPr>
        <w:t>dapat membandingkan</w:t>
      </w:r>
      <w:r>
        <w:rPr>
          <w:spacing w:val="-1"/>
          <w:sz w:val="24"/>
        </w:rPr>
        <w:t xml:space="preserve"> </w:t>
      </w:r>
      <w:r>
        <w:rPr>
          <w:sz w:val="24"/>
        </w:rPr>
        <w:t>keunikan</w:t>
      </w:r>
      <w:r>
        <w:rPr>
          <w:spacing w:val="-2"/>
          <w:sz w:val="24"/>
        </w:rPr>
        <w:t xml:space="preserve"> </w:t>
      </w:r>
      <w:r>
        <w:rPr>
          <w:sz w:val="24"/>
        </w:rPr>
        <w:t>daerahnya dengan</w:t>
      </w:r>
      <w:r>
        <w:rPr>
          <w:spacing w:val="-1"/>
          <w:sz w:val="24"/>
        </w:rPr>
        <w:t xml:space="preserve"> </w:t>
      </w:r>
      <w:r>
        <w:rPr>
          <w:sz w:val="24"/>
        </w:rPr>
        <w:t>daerah</w:t>
      </w:r>
      <w:r>
        <w:rPr>
          <w:spacing w:val="-1"/>
          <w:sz w:val="24"/>
        </w:rPr>
        <w:t xml:space="preserve"> </w:t>
      </w:r>
      <w:r>
        <w:rPr>
          <w:sz w:val="24"/>
        </w:rPr>
        <w:t>lain</w:t>
      </w:r>
      <w:r>
        <w:rPr>
          <w:spacing w:val="-1"/>
          <w:sz w:val="24"/>
        </w:rPr>
        <w:t xml:space="preserve"> </w:t>
      </w:r>
      <w:r>
        <w:rPr>
          <w:sz w:val="24"/>
        </w:rPr>
        <w:t>di</w:t>
      </w:r>
      <w:r>
        <w:rPr>
          <w:spacing w:val="-1"/>
          <w:sz w:val="24"/>
        </w:rPr>
        <w:t xml:space="preserve"> </w:t>
      </w:r>
      <w:r>
        <w:rPr>
          <w:spacing w:val="-2"/>
          <w:sz w:val="24"/>
        </w:rPr>
        <w:t>Indonesia.</w:t>
      </w:r>
    </w:p>
    <w:p w14:paraId="6611B835">
      <w:pPr>
        <w:pStyle w:val="20"/>
        <w:spacing w:after="0" w:line="240" w:lineRule="auto"/>
        <w:jc w:val="left"/>
        <w:rPr>
          <w:sz w:val="24"/>
        </w:rPr>
        <w:sectPr>
          <w:headerReference r:id="rId8" w:type="default"/>
          <w:pgSz w:w="11920" w:h="16850"/>
          <w:pgMar w:top="980" w:right="425" w:bottom="280" w:left="1133" w:header="715" w:footer="0" w:gutter="0"/>
          <w:pgNumType w:start="89"/>
          <w:cols w:space="720" w:num="1"/>
        </w:sectPr>
      </w:pPr>
    </w:p>
    <w:p w14:paraId="1293DFCE">
      <w:pPr>
        <w:pStyle w:val="10"/>
        <w:spacing w:before="177"/>
      </w:pPr>
    </w:p>
    <w:p w14:paraId="0160C1BD">
      <w:pPr>
        <w:pStyle w:val="20"/>
        <w:numPr>
          <w:ilvl w:val="0"/>
          <w:numId w:val="38"/>
        </w:numPr>
        <w:tabs>
          <w:tab w:val="left" w:pos="1156"/>
        </w:tabs>
        <w:spacing w:before="0" w:after="0" w:line="240" w:lineRule="auto"/>
        <w:ind w:left="1156" w:right="0" w:hanging="357"/>
        <w:jc w:val="left"/>
        <w:rPr>
          <w:sz w:val="24"/>
        </w:rPr>
      </w:pPr>
      <w:r>
        <w:rPr>
          <w:sz w:val="24"/>
        </w:rPr>
        <w:t>Siswa</w:t>
      </w:r>
      <w:r>
        <w:rPr>
          <w:spacing w:val="-14"/>
          <w:sz w:val="24"/>
        </w:rPr>
        <w:t xml:space="preserve"> </w:t>
      </w:r>
      <w:r>
        <w:rPr>
          <w:sz w:val="24"/>
        </w:rPr>
        <w:t>mampu</w:t>
      </w:r>
      <w:r>
        <w:rPr>
          <w:spacing w:val="-6"/>
          <w:sz w:val="24"/>
        </w:rPr>
        <w:t xml:space="preserve"> </w:t>
      </w:r>
      <w:r>
        <w:rPr>
          <w:sz w:val="24"/>
        </w:rPr>
        <w:t>menyampaikan</w:t>
      </w:r>
      <w:r>
        <w:rPr>
          <w:spacing w:val="-8"/>
          <w:sz w:val="24"/>
        </w:rPr>
        <w:t xml:space="preserve"> </w:t>
      </w:r>
      <w:r>
        <w:rPr>
          <w:sz w:val="24"/>
        </w:rPr>
        <w:t>pendapat</w:t>
      </w:r>
      <w:r>
        <w:rPr>
          <w:spacing w:val="-8"/>
          <w:sz w:val="24"/>
        </w:rPr>
        <w:t xml:space="preserve"> </w:t>
      </w:r>
      <w:r>
        <w:rPr>
          <w:sz w:val="24"/>
        </w:rPr>
        <w:t>dan</w:t>
      </w:r>
      <w:r>
        <w:rPr>
          <w:spacing w:val="-5"/>
          <w:sz w:val="24"/>
        </w:rPr>
        <w:t xml:space="preserve"> </w:t>
      </w:r>
      <w:r>
        <w:rPr>
          <w:sz w:val="24"/>
        </w:rPr>
        <w:t>informasi</w:t>
      </w:r>
      <w:r>
        <w:rPr>
          <w:spacing w:val="-5"/>
          <w:sz w:val="24"/>
        </w:rPr>
        <w:t xml:space="preserve"> </w:t>
      </w:r>
      <w:r>
        <w:rPr>
          <w:sz w:val="24"/>
        </w:rPr>
        <w:t>secara</w:t>
      </w:r>
      <w:r>
        <w:rPr>
          <w:spacing w:val="-8"/>
          <w:sz w:val="24"/>
        </w:rPr>
        <w:t xml:space="preserve"> </w:t>
      </w:r>
      <w:r>
        <w:rPr>
          <w:sz w:val="24"/>
        </w:rPr>
        <w:t>lisan</w:t>
      </w:r>
      <w:r>
        <w:rPr>
          <w:spacing w:val="-4"/>
          <w:sz w:val="24"/>
        </w:rPr>
        <w:t xml:space="preserve"> </w:t>
      </w:r>
      <w:r>
        <w:rPr>
          <w:sz w:val="24"/>
        </w:rPr>
        <w:t>dalam</w:t>
      </w:r>
      <w:r>
        <w:rPr>
          <w:spacing w:val="-5"/>
          <w:sz w:val="24"/>
        </w:rPr>
        <w:t xml:space="preserve"> </w:t>
      </w:r>
      <w:r>
        <w:rPr>
          <w:spacing w:val="-2"/>
          <w:sz w:val="24"/>
        </w:rPr>
        <w:t>kelompok.</w:t>
      </w:r>
    </w:p>
    <w:p w14:paraId="188AB023">
      <w:pPr>
        <w:pStyle w:val="10"/>
        <w:spacing w:before="1"/>
      </w:pPr>
    </w:p>
    <w:p w14:paraId="501D3AC5">
      <w:pPr>
        <w:pStyle w:val="20"/>
        <w:numPr>
          <w:ilvl w:val="0"/>
          <w:numId w:val="38"/>
        </w:numPr>
        <w:tabs>
          <w:tab w:val="left" w:pos="1156"/>
        </w:tabs>
        <w:spacing w:before="0" w:after="0" w:line="240" w:lineRule="auto"/>
        <w:ind w:left="1156" w:right="0" w:hanging="357"/>
        <w:jc w:val="left"/>
        <w:rPr>
          <w:sz w:val="24"/>
        </w:rPr>
      </w:pPr>
      <w:r>
        <w:rPr>
          <w:sz w:val="24"/>
        </w:rPr>
        <w:t>Siswa</w:t>
      </w:r>
      <w:r>
        <w:rPr>
          <w:spacing w:val="-11"/>
          <w:sz w:val="24"/>
        </w:rPr>
        <w:t xml:space="preserve"> </w:t>
      </w:r>
      <w:r>
        <w:rPr>
          <w:sz w:val="24"/>
        </w:rPr>
        <w:t>dapat</w:t>
      </w:r>
      <w:r>
        <w:rPr>
          <w:spacing w:val="-3"/>
          <w:sz w:val="24"/>
        </w:rPr>
        <w:t xml:space="preserve"> </w:t>
      </w:r>
      <w:r>
        <w:rPr>
          <w:sz w:val="24"/>
        </w:rPr>
        <w:t>menyimpulkan</w:t>
      </w:r>
      <w:r>
        <w:rPr>
          <w:spacing w:val="-4"/>
          <w:sz w:val="24"/>
        </w:rPr>
        <w:t xml:space="preserve"> </w:t>
      </w:r>
      <w:r>
        <w:rPr>
          <w:sz w:val="24"/>
        </w:rPr>
        <w:t>pentingnya</w:t>
      </w:r>
      <w:r>
        <w:rPr>
          <w:spacing w:val="-4"/>
          <w:sz w:val="24"/>
        </w:rPr>
        <w:t xml:space="preserve"> </w:t>
      </w:r>
      <w:r>
        <w:rPr>
          <w:sz w:val="24"/>
        </w:rPr>
        <w:t>menghargai</w:t>
      </w:r>
      <w:r>
        <w:rPr>
          <w:spacing w:val="-3"/>
          <w:sz w:val="24"/>
        </w:rPr>
        <w:t xml:space="preserve"> </w:t>
      </w:r>
      <w:r>
        <w:rPr>
          <w:sz w:val="24"/>
        </w:rPr>
        <w:t xml:space="preserve">keanekaragaman </w:t>
      </w:r>
      <w:r>
        <w:rPr>
          <w:spacing w:val="-2"/>
          <w:sz w:val="24"/>
        </w:rPr>
        <w:t>daerah.</w:t>
      </w:r>
    </w:p>
    <w:p w14:paraId="04FF117B">
      <w:pPr>
        <w:pStyle w:val="10"/>
        <w:rPr>
          <w:sz w:val="20"/>
        </w:rPr>
      </w:pPr>
    </w:p>
    <w:p w14:paraId="5F68965E">
      <w:pPr>
        <w:pStyle w:val="10"/>
        <w:rPr>
          <w:sz w:val="20"/>
        </w:rPr>
      </w:pPr>
    </w:p>
    <w:p w14:paraId="7A7EBC5B">
      <w:pPr>
        <w:pStyle w:val="10"/>
        <w:spacing w:before="116"/>
        <w:rPr>
          <w:sz w:val="20"/>
        </w:rPr>
      </w:pPr>
      <w:r>
        <w:rPr>
          <w:sz w:val="20"/>
        </w:rPr>
        <mc:AlternateContent>
          <mc:Choice Requires="wps">
            <w:drawing>
              <wp:anchor distT="0" distB="0" distL="0" distR="0" simplePos="0" relativeHeight="251814912"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235" name="Textbox 235"/>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71B7943E">
                            <w:pPr>
                              <w:spacing w:before="0" w:line="274" w:lineRule="exact"/>
                              <w:ind w:left="108" w:right="0" w:firstLine="0"/>
                              <w:jc w:val="left"/>
                              <w:rPr>
                                <w:b/>
                                <w:color w:val="000000"/>
                                <w:sz w:val="24"/>
                              </w:rPr>
                            </w:pPr>
                            <w:r>
                              <w:rPr>
                                <w:b/>
                                <w:color w:val="000000"/>
                                <w:sz w:val="24"/>
                              </w:rPr>
                              <w:t>D.</w:t>
                            </w:r>
                            <w:r>
                              <w:rPr>
                                <w:b/>
                                <w:color w:val="000000"/>
                                <w:spacing w:val="55"/>
                                <w:sz w:val="24"/>
                              </w:rPr>
                              <w:t xml:space="preserve"> </w:t>
                            </w:r>
                            <w:r>
                              <w:rPr>
                                <w:b/>
                                <w:color w:val="000000"/>
                                <w:sz w:val="24"/>
                              </w:rPr>
                              <w:t>PROFIL</w:t>
                            </w:r>
                            <w:r>
                              <w:rPr>
                                <w:b/>
                                <w:color w:val="000000"/>
                                <w:spacing w:val="-15"/>
                                <w:sz w:val="24"/>
                              </w:rPr>
                              <w:t xml:space="preserve"> </w:t>
                            </w:r>
                            <w:r>
                              <w:rPr>
                                <w:b/>
                                <w:color w:val="000000"/>
                                <w:sz w:val="24"/>
                              </w:rPr>
                              <w:t>PELAJAR</w:t>
                            </w:r>
                            <w:r>
                              <w:rPr>
                                <w:b/>
                                <w:color w:val="000000"/>
                                <w:spacing w:val="-3"/>
                                <w:sz w:val="24"/>
                              </w:rPr>
                              <w:t xml:space="preserve"> </w:t>
                            </w:r>
                            <w:r>
                              <w:rPr>
                                <w:b/>
                                <w:color w:val="000000"/>
                                <w:spacing w:val="-2"/>
                                <w:sz w:val="24"/>
                              </w:rPr>
                              <w:t>PANCASILA</w:t>
                            </w:r>
                          </w:p>
                        </w:txbxContent>
                      </wps:txbx>
                      <wps:bodyPr wrap="square" lIns="0" tIns="0" rIns="0" bIns="0" rtlCol="0">
                        <a:noAutofit/>
                      </wps:bodyPr>
                    </wps:wsp>
                  </a:graphicData>
                </a:graphic>
              </wp:anchor>
            </w:drawing>
          </mc:Choice>
          <mc:Fallback>
            <w:pict>
              <v:shape id="Textbox 235" o:spid="_x0000_s1026" o:spt="202" type="#_x0000_t202" style="position:absolute;left:0pt;margin-left:72pt;margin-top:18.5pt;height:27.6pt;width:450.95pt;mso-position-horizontal-relative:page;mso-wrap-distance-bottom:0pt;mso-wrap-distance-top:0pt;z-index:-251501568;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xMN09sAAAAKAQAADwAAAAAAAAAB&#10;ACAAAAAiAAAAZHJzL2Rvd25yZXYueG1sUEsBAhQAFAAAAAgAh07iQPTUG9XUAQAArAMAAA4AAAAA&#10;AAAAAQAgAAAAKgEAAGRycy9lMm9Eb2MueG1sUEsFBgAAAAAGAAYAWQEAAHAFAAAAAA==&#10;">
                <v:fill on="t" focussize="0,0"/>
                <v:stroke on="f"/>
                <v:imagedata o:title=""/>
                <o:lock v:ext="edit" aspectratio="f"/>
                <v:textbox inset="0mm,0mm,0mm,0mm">
                  <w:txbxContent>
                    <w:p w14:paraId="71B7943E">
                      <w:pPr>
                        <w:spacing w:before="0" w:line="274" w:lineRule="exact"/>
                        <w:ind w:left="108" w:right="0" w:firstLine="0"/>
                        <w:jc w:val="left"/>
                        <w:rPr>
                          <w:b/>
                          <w:color w:val="000000"/>
                          <w:sz w:val="24"/>
                        </w:rPr>
                      </w:pPr>
                      <w:r>
                        <w:rPr>
                          <w:b/>
                          <w:color w:val="000000"/>
                          <w:sz w:val="24"/>
                        </w:rPr>
                        <w:t>D.</w:t>
                      </w:r>
                      <w:r>
                        <w:rPr>
                          <w:b/>
                          <w:color w:val="000000"/>
                          <w:spacing w:val="55"/>
                          <w:sz w:val="24"/>
                        </w:rPr>
                        <w:t xml:space="preserve"> </w:t>
                      </w:r>
                      <w:r>
                        <w:rPr>
                          <w:b/>
                          <w:color w:val="000000"/>
                          <w:sz w:val="24"/>
                        </w:rPr>
                        <w:t>PROFIL</w:t>
                      </w:r>
                      <w:r>
                        <w:rPr>
                          <w:b/>
                          <w:color w:val="000000"/>
                          <w:spacing w:val="-15"/>
                          <w:sz w:val="24"/>
                        </w:rPr>
                        <w:t xml:space="preserve"> </w:t>
                      </w:r>
                      <w:r>
                        <w:rPr>
                          <w:b/>
                          <w:color w:val="000000"/>
                          <w:sz w:val="24"/>
                        </w:rPr>
                        <w:t>PELAJAR</w:t>
                      </w:r>
                      <w:r>
                        <w:rPr>
                          <w:b/>
                          <w:color w:val="000000"/>
                          <w:spacing w:val="-3"/>
                          <w:sz w:val="24"/>
                        </w:rPr>
                        <w:t xml:space="preserve"> </w:t>
                      </w:r>
                      <w:r>
                        <w:rPr>
                          <w:b/>
                          <w:color w:val="000000"/>
                          <w:spacing w:val="-2"/>
                          <w:sz w:val="24"/>
                        </w:rPr>
                        <w:t>PANCASILA</w:t>
                      </w:r>
                    </w:p>
                  </w:txbxContent>
                </v:textbox>
                <w10:wrap type="topAndBottom"/>
              </v:shape>
            </w:pict>
          </mc:Fallback>
        </mc:AlternateContent>
      </w:r>
    </w:p>
    <w:p w14:paraId="12A4062F">
      <w:pPr>
        <w:pStyle w:val="20"/>
        <w:numPr>
          <w:ilvl w:val="0"/>
          <w:numId w:val="39"/>
        </w:numPr>
        <w:tabs>
          <w:tab w:val="left" w:pos="1156"/>
        </w:tabs>
        <w:spacing w:before="0" w:after="0" w:line="240" w:lineRule="auto"/>
        <w:ind w:left="1156" w:right="0" w:hanging="357"/>
        <w:jc w:val="left"/>
        <w:rPr>
          <w:sz w:val="24"/>
        </w:rPr>
      </w:pPr>
      <w:r>
        <w:rPr>
          <w:sz w:val="24"/>
        </w:rPr>
        <w:t>Bergotong</w:t>
      </w:r>
      <w:r>
        <w:rPr>
          <w:spacing w:val="-5"/>
          <w:sz w:val="24"/>
        </w:rPr>
        <w:t xml:space="preserve"> </w:t>
      </w:r>
      <w:r>
        <w:rPr>
          <w:sz w:val="24"/>
        </w:rPr>
        <w:t>Royong</w:t>
      </w:r>
      <w:r>
        <w:rPr>
          <w:spacing w:val="-4"/>
          <w:sz w:val="24"/>
        </w:rPr>
        <w:t xml:space="preserve"> </w:t>
      </w:r>
      <w:r>
        <w:rPr>
          <w:sz w:val="24"/>
        </w:rPr>
        <w:t>(bekerja</w:t>
      </w:r>
      <w:r>
        <w:rPr>
          <w:spacing w:val="-5"/>
          <w:sz w:val="24"/>
        </w:rPr>
        <w:t xml:space="preserve"> </w:t>
      </w:r>
      <w:r>
        <w:rPr>
          <w:sz w:val="24"/>
        </w:rPr>
        <w:t>sama</w:t>
      </w:r>
      <w:r>
        <w:rPr>
          <w:spacing w:val="-2"/>
          <w:sz w:val="24"/>
        </w:rPr>
        <w:t xml:space="preserve"> </w:t>
      </w:r>
      <w:r>
        <w:rPr>
          <w:sz w:val="24"/>
        </w:rPr>
        <w:t>saat</w:t>
      </w:r>
      <w:r>
        <w:rPr>
          <w:spacing w:val="-3"/>
          <w:sz w:val="24"/>
        </w:rPr>
        <w:t xml:space="preserve"> </w:t>
      </w:r>
      <w:r>
        <w:rPr>
          <w:sz w:val="24"/>
        </w:rPr>
        <w:t>diskusi</w:t>
      </w:r>
      <w:r>
        <w:rPr>
          <w:spacing w:val="-1"/>
          <w:sz w:val="24"/>
        </w:rPr>
        <w:t xml:space="preserve"> </w:t>
      </w:r>
      <w:r>
        <w:rPr>
          <w:sz w:val="24"/>
        </w:rPr>
        <w:t>dan</w:t>
      </w:r>
      <w:r>
        <w:rPr>
          <w:spacing w:val="-2"/>
          <w:sz w:val="24"/>
        </w:rPr>
        <w:t xml:space="preserve"> </w:t>
      </w:r>
      <w:r>
        <w:rPr>
          <w:sz w:val="24"/>
        </w:rPr>
        <w:t>pengerjaan</w:t>
      </w:r>
      <w:r>
        <w:rPr>
          <w:spacing w:val="-1"/>
          <w:sz w:val="24"/>
        </w:rPr>
        <w:t xml:space="preserve"> </w:t>
      </w:r>
      <w:r>
        <w:rPr>
          <w:spacing w:val="-2"/>
          <w:sz w:val="24"/>
        </w:rPr>
        <w:t>LKPD)</w:t>
      </w:r>
    </w:p>
    <w:p w14:paraId="540D70AD">
      <w:pPr>
        <w:pStyle w:val="20"/>
        <w:numPr>
          <w:ilvl w:val="0"/>
          <w:numId w:val="39"/>
        </w:numPr>
        <w:tabs>
          <w:tab w:val="left" w:pos="1156"/>
        </w:tabs>
        <w:spacing w:before="273" w:after="0" w:line="240" w:lineRule="auto"/>
        <w:ind w:left="1156" w:right="0" w:hanging="357"/>
        <w:jc w:val="left"/>
        <w:rPr>
          <w:sz w:val="24"/>
        </w:rPr>
      </w:pPr>
      <w:r>
        <w:rPr>
          <w:sz w:val="24"/>
        </w:rPr>
        <w:t>Berpikir</w:t>
      </w:r>
      <w:r>
        <w:rPr>
          <w:spacing w:val="-9"/>
          <w:sz w:val="24"/>
        </w:rPr>
        <w:t xml:space="preserve"> </w:t>
      </w:r>
      <w:r>
        <w:rPr>
          <w:sz w:val="24"/>
        </w:rPr>
        <w:t>Kritis</w:t>
      </w:r>
      <w:r>
        <w:rPr>
          <w:spacing w:val="-3"/>
          <w:sz w:val="24"/>
        </w:rPr>
        <w:t xml:space="preserve"> </w:t>
      </w:r>
      <w:r>
        <w:rPr>
          <w:sz w:val="24"/>
        </w:rPr>
        <w:t>(menganalisis</w:t>
      </w:r>
      <w:r>
        <w:rPr>
          <w:spacing w:val="-5"/>
          <w:sz w:val="24"/>
        </w:rPr>
        <w:t xml:space="preserve"> </w:t>
      </w:r>
      <w:r>
        <w:rPr>
          <w:sz w:val="24"/>
        </w:rPr>
        <w:t>keunikan</w:t>
      </w:r>
      <w:r>
        <w:rPr>
          <w:spacing w:val="-4"/>
          <w:sz w:val="24"/>
        </w:rPr>
        <w:t xml:space="preserve"> </w:t>
      </w:r>
      <w:r>
        <w:rPr>
          <w:sz w:val="24"/>
        </w:rPr>
        <w:t>daerah</w:t>
      </w:r>
      <w:r>
        <w:rPr>
          <w:spacing w:val="-5"/>
          <w:sz w:val="24"/>
        </w:rPr>
        <w:t xml:space="preserve"> </w:t>
      </w:r>
      <w:r>
        <w:rPr>
          <w:sz w:val="24"/>
        </w:rPr>
        <w:t>masing-</w:t>
      </w:r>
      <w:r>
        <w:rPr>
          <w:spacing w:val="-2"/>
          <w:sz w:val="24"/>
        </w:rPr>
        <w:t>masing).</w:t>
      </w:r>
    </w:p>
    <w:p w14:paraId="5721EC65">
      <w:pPr>
        <w:pStyle w:val="10"/>
      </w:pPr>
    </w:p>
    <w:p w14:paraId="7BC892FA">
      <w:pPr>
        <w:pStyle w:val="20"/>
        <w:numPr>
          <w:ilvl w:val="0"/>
          <w:numId w:val="39"/>
        </w:numPr>
        <w:tabs>
          <w:tab w:val="left" w:pos="1156"/>
        </w:tabs>
        <w:spacing w:before="1" w:after="0" w:line="240" w:lineRule="auto"/>
        <w:ind w:left="1156" w:right="0" w:hanging="357"/>
        <w:jc w:val="left"/>
        <w:rPr>
          <w:sz w:val="24"/>
        </w:rPr>
      </w:pPr>
      <w:r>
        <w:rPr>
          <w:sz w:val="24"/>
        </w:rPr>
        <w:drawing>
          <wp:anchor distT="0" distB="0" distL="0" distR="0" simplePos="0" relativeHeight="251746304" behindDoc="1" locked="0" layoutInCell="1" allowOverlap="1">
            <wp:simplePos x="0" y="0"/>
            <wp:positionH relativeFrom="page">
              <wp:posOffset>1457325</wp:posOffset>
            </wp:positionH>
            <wp:positionV relativeFrom="paragraph">
              <wp:posOffset>27940</wp:posOffset>
            </wp:positionV>
            <wp:extent cx="4667250" cy="4591050"/>
            <wp:effectExtent l="0" t="0" r="0" b="0"/>
            <wp:wrapNone/>
            <wp:docPr id="236" name="Image 236"/>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Kreatif</w:t>
      </w:r>
      <w:r>
        <w:rPr>
          <w:spacing w:val="-7"/>
          <w:sz w:val="24"/>
        </w:rPr>
        <w:t xml:space="preserve"> </w:t>
      </w:r>
      <w:r>
        <w:rPr>
          <w:sz w:val="24"/>
        </w:rPr>
        <w:t>(menghasilkan</w:t>
      </w:r>
      <w:r>
        <w:rPr>
          <w:spacing w:val="-2"/>
          <w:sz w:val="24"/>
        </w:rPr>
        <w:t xml:space="preserve"> </w:t>
      </w:r>
      <w:r>
        <w:rPr>
          <w:sz w:val="24"/>
        </w:rPr>
        <w:t>pemahaman</w:t>
      </w:r>
      <w:r>
        <w:rPr>
          <w:spacing w:val="-4"/>
          <w:sz w:val="24"/>
        </w:rPr>
        <w:t xml:space="preserve"> </w:t>
      </w:r>
      <w:r>
        <w:rPr>
          <w:sz w:val="24"/>
        </w:rPr>
        <w:t>dengan</w:t>
      </w:r>
      <w:r>
        <w:rPr>
          <w:spacing w:val="-4"/>
          <w:sz w:val="24"/>
        </w:rPr>
        <w:t xml:space="preserve"> </w:t>
      </w:r>
      <w:r>
        <w:rPr>
          <w:sz w:val="24"/>
        </w:rPr>
        <w:t>menggunakan</w:t>
      </w:r>
      <w:r>
        <w:rPr>
          <w:spacing w:val="-2"/>
          <w:sz w:val="24"/>
        </w:rPr>
        <w:t xml:space="preserve"> </w:t>
      </w:r>
      <w:r>
        <w:rPr>
          <w:sz w:val="24"/>
        </w:rPr>
        <w:t>media</w:t>
      </w:r>
      <w:r>
        <w:rPr>
          <w:spacing w:val="-5"/>
          <w:sz w:val="24"/>
        </w:rPr>
        <w:t xml:space="preserve"> </w:t>
      </w:r>
      <w:r>
        <w:rPr>
          <w:spacing w:val="-2"/>
          <w:sz w:val="24"/>
        </w:rPr>
        <w:t>Canva).</w:t>
      </w:r>
    </w:p>
    <w:p w14:paraId="168DA170">
      <w:pPr>
        <w:pStyle w:val="10"/>
        <w:rPr>
          <w:sz w:val="20"/>
        </w:rPr>
      </w:pPr>
    </w:p>
    <w:p w14:paraId="0B167BDC">
      <w:pPr>
        <w:pStyle w:val="10"/>
        <w:rPr>
          <w:sz w:val="20"/>
        </w:rPr>
      </w:pPr>
    </w:p>
    <w:p w14:paraId="533D8E49">
      <w:pPr>
        <w:pStyle w:val="10"/>
        <w:spacing w:before="116"/>
        <w:rPr>
          <w:sz w:val="20"/>
        </w:rPr>
      </w:pPr>
      <w:r>
        <w:rPr>
          <w:sz w:val="20"/>
        </w:rPr>
        <mc:AlternateContent>
          <mc:Choice Requires="wps">
            <w:drawing>
              <wp:anchor distT="0" distB="0" distL="0" distR="0" simplePos="0" relativeHeight="251815936"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237" name="Textbox 237"/>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45750D05">
                            <w:pPr>
                              <w:spacing w:before="0" w:line="274" w:lineRule="exact"/>
                              <w:ind w:left="108" w:right="0" w:firstLine="0"/>
                              <w:jc w:val="left"/>
                              <w:rPr>
                                <w:b/>
                                <w:color w:val="000000"/>
                                <w:sz w:val="24"/>
                              </w:rPr>
                            </w:pPr>
                            <w:r>
                              <w:rPr>
                                <w:b/>
                                <w:color w:val="000000"/>
                                <w:sz w:val="24"/>
                              </w:rPr>
                              <w:t>E.</w:t>
                            </w:r>
                            <w:r>
                              <w:rPr>
                                <w:b/>
                                <w:color w:val="000000"/>
                                <w:spacing w:val="35"/>
                                <w:sz w:val="24"/>
                              </w:rPr>
                              <w:t xml:space="preserve"> </w:t>
                            </w:r>
                            <w:r>
                              <w:rPr>
                                <w:b/>
                                <w:color w:val="000000"/>
                                <w:sz w:val="24"/>
                              </w:rPr>
                              <w:t>TARGET</w:t>
                            </w:r>
                            <w:r>
                              <w:rPr>
                                <w:b/>
                                <w:color w:val="000000"/>
                                <w:spacing w:val="-16"/>
                                <w:sz w:val="24"/>
                              </w:rPr>
                              <w:t xml:space="preserve"> </w:t>
                            </w:r>
                            <w:r>
                              <w:rPr>
                                <w:b/>
                                <w:color w:val="000000"/>
                                <w:sz w:val="24"/>
                              </w:rPr>
                              <w:t>PESERTA</w:t>
                            </w:r>
                            <w:r>
                              <w:rPr>
                                <w:b/>
                                <w:color w:val="000000"/>
                                <w:spacing w:val="-15"/>
                                <w:sz w:val="24"/>
                              </w:rPr>
                              <w:t xml:space="preserve"> </w:t>
                            </w:r>
                            <w:r>
                              <w:rPr>
                                <w:b/>
                                <w:color w:val="000000"/>
                                <w:spacing w:val="-4"/>
                                <w:sz w:val="24"/>
                              </w:rPr>
                              <w:t>DIDIK</w:t>
                            </w:r>
                          </w:p>
                        </w:txbxContent>
                      </wps:txbx>
                      <wps:bodyPr wrap="square" lIns="0" tIns="0" rIns="0" bIns="0" rtlCol="0">
                        <a:noAutofit/>
                      </wps:bodyPr>
                    </wps:wsp>
                  </a:graphicData>
                </a:graphic>
              </wp:anchor>
            </w:drawing>
          </mc:Choice>
          <mc:Fallback>
            <w:pict>
              <v:shape id="Textbox 237" o:spid="_x0000_s1026" o:spt="202" type="#_x0000_t202" style="position:absolute;left:0pt;margin-left:72pt;margin-top:18.5pt;height:27.6pt;width:450.95pt;mso-position-horizontal-relative:page;mso-wrap-distance-bottom:0pt;mso-wrap-distance-top:0pt;z-index:-251500544;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xMN09sAAAAKAQAADwAAAAAAAAAB&#10;ACAAAAAiAAAAZHJzL2Rvd25yZXYueG1sUEsBAhQAFAAAAAgAh07iQAx3vxLUAQAArAMAAA4AAAAA&#10;AAAAAQAgAAAAKgEAAGRycy9lMm9Eb2MueG1sUEsFBgAAAAAGAAYAWQEAAHAFAAAAAA==&#10;">
                <v:fill on="t" focussize="0,0"/>
                <v:stroke on="f"/>
                <v:imagedata o:title=""/>
                <o:lock v:ext="edit" aspectratio="f"/>
                <v:textbox inset="0mm,0mm,0mm,0mm">
                  <w:txbxContent>
                    <w:p w14:paraId="45750D05">
                      <w:pPr>
                        <w:spacing w:before="0" w:line="274" w:lineRule="exact"/>
                        <w:ind w:left="108" w:right="0" w:firstLine="0"/>
                        <w:jc w:val="left"/>
                        <w:rPr>
                          <w:b/>
                          <w:color w:val="000000"/>
                          <w:sz w:val="24"/>
                        </w:rPr>
                      </w:pPr>
                      <w:r>
                        <w:rPr>
                          <w:b/>
                          <w:color w:val="000000"/>
                          <w:sz w:val="24"/>
                        </w:rPr>
                        <w:t>E.</w:t>
                      </w:r>
                      <w:r>
                        <w:rPr>
                          <w:b/>
                          <w:color w:val="000000"/>
                          <w:spacing w:val="35"/>
                          <w:sz w:val="24"/>
                        </w:rPr>
                        <w:t xml:space="preserve"> </w:t>
                      </w:r>
                      <w:r>
                        <w:rPr>
                          <w:b/>
                          <w:color w:val="000000"/>
                          <w:sz w:val="24"/>
                        </w:rPr>
                        <w:t>TARGET</w:t>
                      </w:r>
                      <w:r>
                        <w:rPr>
                          <w:b/>
                          <w:color w:val="000000"/>
                          <w:spacing w:val="-16"/>
                          <w:sz w:val="24"/>
                        </w:rPr>
                        <w:t xml:space="preserve"> </w:t>
                      </w:r>
                      <w:r>
                        <w:rPr>
                          <w:b/>
                          <w:color w:val="000000"/>
                          <w:sz w:val="24"/>
                        </w:rPr>
                        <w:t>PESERTA</w:t>
                      </w:r>
                      <w:r>
                        <w:rPr>
                          <w:b/>
                          <w:color w:val="000000"/>
                          <w:spacing w:val="-15"/>
                          <w:sz w:val="24"/>
                        </w:rPr>
                        <w:t xml:space="preserve"> </w:t>
                      </w:r>
                      <w:r>
                        <w:rPr>
                          <w:b/>
                          <w:color w:val="000000"/>
                          <w:spacing w:val="-4"/>
                          <w:sz w:val="24"/>
                        </w:rPr>
                        <w:t>DIDIK</w:t>
                      </w:r>
                    </w:p>
                  </w:txbxContent>
                </v:textbox>
                <w10:wrap type="topAndBottom"/>
              </v:shape>
            </w:pict>
          </mc:Fallback>
        </mc:AlternateContent>
      </w:r>
    </w:p>
    <w:p w14:paraId="623A7F1C">
      <w:pPr>
        <w:pStyle w:val="10"/>
        <w:spacing w:line="480" w:lineRule="auto"/>
        <w:ind w:left="732" w:right="1042" w:hanging="10"/>
      </w:pPr>
      <w:r>
        <w:t>Peserta</w:t>
      </w:r>
      <w:r>
        <w:rPr>
          <w:spacing w:val="-5"/>
        </w:rPr>
        <w:t xml:space="preserve"> </w:t>
      </w:r>
      <w:r>
        <w:t>didik</w:t>
      </w:r>
      <w:r>
        <w:rPr>
          <w:spacing w:val="-3"/>
        </w:rPr>
        <w:t xml:space="preserve"> </w:t>
      </w:r>
      <w:r>
        <w:t>kelas</w:t>
      </w:r>
      <w:r>
        <w:rPr>
          <w:spacing w:val="-2"/>
        </w:rPr>
        <w:t xml:space="preserve"> </w:t>
      </w:r>
      <w:r>
        <w:t>IV</w:t>
      </w:r>
      <w:r>
        <w:rPr>
          <w:spacing w:val="-4"/>
        </w:rPr>
        <w:t xml:space="preserve"> </w:t>
      </w:r>
      <w:r>
        <w:t>SD</w:t>
      </w:r>
      <w:r>
        <w:rPr>
          <w:spacing w:val="-4"/>
        </w:rPr>
        <w:t xml:space="preserve"> </w:t>
      </w:r>
      <w:r>
        <w:t>yang</w:t>
      </w:r>
      <w:r>
        <w:rPr>
          <w:spacing w:val="-3"/>
        </w:rPr>
        <w:t xml:space="preserve"> </w:t>
      </w:r>
      <w:r>
        <w:t>berada</w:t>
      </w:r>
      <w:r>
        <w:rPr>
          <w:spacing w:val="-4"/>
        </w:rPr>
        <w:t xml:space="preserve"> </w:t>
      </w:r>
      <w:r>
        <w:t>pada</w:t>
      </w:r>
      <w:r>
        <w:rPr>
          <w:spacing w:val="-4"/>
        </w:rPr>
        <w:t xml:space="preserve"> </w:t>
      </w:r>
      <w:r>
        <w:t>fase</w:t>
      </w:r>
      <w:r>
        <w:rPr>
          <w:spacing w:val="-2"/>
        </w:rPr>
        <w:t xml:space="preserve"> </w:t>
      </w:r>
      <w:r>
        <w:t>perkembangan</w:t>
      </w:r>
      <w:r>
        <w:rPr>
          <w:spacing w:val="-3"/>
        </w:rPr>
        <w:t xml:space="preserve"> </w:t>
      </w:r>
      <w:r>
        <w:t>operasional</w:t>
      </w:r>
      <w:r>
        <w:rPr>
          <w:spacing w:val="-3"/>
        </w:rPr>
        <w:t xml:space="preserve"> </w:t>
      </w:r>
      <w:r>
        <w:t>konkret, dengan karakteristik :</w:t>
      </w:r>
    </w:p>
    <w:p w14:paraId="56CDE39F">
      <w:pPr>
        <w:pStyle w:val="20"/>
        <w:numPr>
          <w:ilvl w:val="0"/>
          <w:numId w:val="40"/>
        </w:numPr>
        <w:tabs>
          <w:tab w:val="left" w:pos="1091"/>
        </w:tabs>
        <w:spacing w:before="1" w:after="0" w:line="240" w:lineRule="auto"/>
        <w:ind w:left="1091" w:right="0" w:hanging="359"/>
        <w:jc w:val="left"/>
        <w:rPr>
          <w:sz w:val="24"/>
        </w:rPr>
      </w:pPr>
      <w:r>
        <w:rPr>
          <w:sz w:val="24"/>
        </w:rPr>
        <w:t>Mulai</w:t>
      </w:r>
      <w:r>
        <w:rPr>
          <w:spacing w:val="-4"/>
          <w:sz w:val="24"/>
        </w:rPr>
        <w:t xml:space="preserve"> </w:t>
      </w:r>
      <w:r>
        <w:rPr>
          <w:sz w:val="24"/>
        </w:rPr>
        <w:t>mampu</w:t>
      </w:r>
      <w:r>
        <w:rPr>
          <w:spacing w:val="-3"/>
          <w:sz w:val="24"/>
        </w:rPr>
        <w:t xml:space="preserve"> </w:t>
      </w:r>
      <w:r>
        <w:rPr>
          <w:sz w:val="24"/>
        </w:rPr>
        <w:t>berpikir</w:t>
      </w:r>
      <w:r>
        <w:rPr>
          <w:spacing w:val="-4"/>
          <w:sz w:val="24"/>
        </w:rPr>
        <w:t xml:space="preserve"> </w:t>
      </w:r>
      <w:r>
        <w:rPr>
          <w:sz w:val="24"/>
        </w:rPr>
        <w:t>logis</w:t>
      </w:r>
      <w:r>
        <w:rPr>
          <w:spacing w:val="-3"/>
          <w:sz w:val="24"/>
        </w:rPr>
        <w:t xml:space="preserve"> </w:t>
      </w:r>
      <w:r>
        <w:rPr>
          <w:sz w:val="24"/>
        </w:rPr>
        <w:t>terhadap</w:t>
      </w:r>
      <w:r>
        <w:rPr>
          <w:spacing w:val="-3"/>
          <w:sz w:val="24"/>
        </w:rPr>
        <w:t xml:space="preserve"> </w:t>
      </w:r>
      <w:r>
        <w:rPr>
          <w:sz w:val="24"/>
        </w:rPr>
        <w:t>objek</w:t>
      </w:r>
      <w:r>
        <w:rPr>
          <w:spacing w:val="-1"/>
          <w:sz w:val="24"/>
        </w:rPr>
        <w:t xml:space="preserve"> </w:t>
      </w:r>
      <w:r>
        <w:rPr>
          <w:spacing w:val="-2"/>
          <w:sz w:val="24"/>
        </w:rPr>
        <w:t>konkret.</w:t>
      </w:r>
    </w:p>
    <w:p w14:paraId="48BD292C">
      <w:pPr>
        <w:pStyle w:val="20"/>
        <w:numPr>
          <w:ilvl w:val="0"/>
          <w:numId w:val="40"/>
        </w:numPr>
        <w:tabs>
          <w:tab w:val="left" w:pos="1091"/>
        </w:tabs>
        <w:spacing w:before="273" w:after="0" w:line="240" w:lineRule="auto"/>
        <w:ind w:left="1091" w:right="0" w:hanging="359"/>
        <w:jc w:val="left"/>
        <w:rPr>
          <w:sz w:val="24"/>
        </w:rPr>
      </w:pPr>
      <w:r>
        <w:rPr>
          <w:sz w:val="24"/>
        </w:rPr>
        <w:t>Memiliki</w:t>
      </w:r>
      <w:r>
        <w:rPr>
          <w:spacing w:val="-6"/>
          <w:sz w:val="24"/>
        </w:rPr>
        <w:t xml:space="preserve"> </w:t>
      </w:r>
      <w:r>
        <w:rPr>
          <w:sz w:val="24"/>
        </w:rPr>
        <w:t>rasa</w:t>
      </w:r>
      <w:r>
        <w:rPr>
          <w:spacing w:val="-4"/>
          <w:sz w:val="24"/>
        </w:rPr>
        <w:t xml:space="preserve"> </w:t>
      </w:r>
      <w:r>
        <w:rPr>
          <w:sz w:val="24"/>
        </w:rPr>
        <w:t>ingin</w:t>
      </w:r>
      <w:r>
        <w:rPr>
          <w:spacing w:val="-2"/>
          <w:sz w:val="24"/>
        </w:rPr>
        <w:t xml:space="preserve"> </w:t>
      </w:r>
      <w:r>
        <w:rPr>
          <w:sz w:val="24"/>
        </w:rPr>
        <w:t>tahu</w:t>
      </w:r>
      <w:r>
        <w:rPr>
          <w:spacing w:val="-4"/>
          <w:sz w:val="24"/>
        </w:rPr>
        <w:t xml:space="preserve"> </w:t>
      </w:r>
      <w:r>
        <w:rPr>
          <w:sz w:val="24"/>
        </w:rPr>
        <w:t>tinggi</w:t>
      </w:r>
      <w:r>
        <w:rPr>
          <w:spacing w:val="-2"/>
          <w:sz w:val="24"/>
        </w:rPr>
        <w:t xml:space="preserve"> </w:t>
      </w:r>
      <w:r>
        <w:rPr>
          <w:sz w:val="24"/>
        </w:rPr>
        <w:t>terhadap</w:t>
      </w:r>
      <w:r>
        <w:rPr>
          <w:spacing w:val="-1"/>
          <w:sz w:val="24"/>
        </w:rPr>
        <w:t xml:space="preserve"> </w:t>
      </w:r>
      <w:r>
        <w:rPr>
          <w:sz w:val="24"/>
        </w:rPr>
        <w:t>lingkungan</w:t>
      </w:r>
      <w:r>
        <w:rPr>
          <w:spacing w:val="-2"/>
          <w:sz w:val="24"/>
        </w:rPr>
        <w:t xml:space="preserve"> </w:t>
      </w:r>
      <w:r>
        <w:rPr>
          <w:sz w:val="24"/>
        </w:rPr>
        <w:t>sosial dan</w:t>
      </w:r>
      <w:r>
        <w:rPr>
          <w:spacing w:val="-2"/>
          <w:sz w:val="24"/>
        </w:rPr>
        <w:t xml:space="preserve"> budaya.</w:t>
      </w:r>
    </w:p>
    <w:p w14:paraId="4E9B95B5">
      <w:pPr>
        <w:pStyle w:val="10"/>
      </w:pPr>
    </w:p>
    <w:p w14:paraId="674439D4">
      <w:pPr>
        <w:pStyle w:val="20"/>
        <w:numPr>
          <w:ilvl w:val="0"/>
          <w:numId w:val="40"/>
        </w:numPr>
        <w:tabs>
          <w:tab w:val="left" w:pos="1091"/>
        </w:tabs>
        <w:spacing w:before="1" w:after="0" w:line="240" w:lineRule="auto"/>
        <w:ind w:left="1091" w:right="0" w:hanging="359"/>
        <w:jc w:val="left"/>
        <w:rPr>
          <w:sz w:val="24"/>
        </w:rPr>
      </w:pPr>
      <w:r>
        <w:rPr>
          <w:sz w:val="24"/>
        </w:rPr>
        <w:t>Senang</w:t>
      </w:r>
      <w:r>
        <w:rPr>
          <w:spacing w:val="-5"/>
          <w:sz w:val="24"/>
        </w:rPr>
        <w:t xml:space="preserve"> </w:t>
      </w:r>
      <w:r>
        <w:rPr>
          <w:sz w:val="24"/>
        </w:rPr>
        <w:t>bekerja</w:t>
      </w:r>
      <w:r>
        <w:rPr>
          <w:spacing w:val="-2"/>
          <w:sz w:val="24"/>
        </w:rPr>
        <w:t xml:space="preserve"> </w:t>
      </w:r>
      <w:r>
        <w:rPr>
          <w:sz w:val="24"/>
        </w:rPr>
        <w:t>dalam</w:t>
      </w:r>
      <w:r>
        <w:rPr>
          <w:spacing w:val="-2"/>
          <w:sz w:val="24"/>
        </w:rPr>
        <w:t xml:space="preserve"> </w:t>
      </w:r>
      <w:r>
        <w:rPr>
          <w:sz w:val="24"/>
        </w:rPr>
        <w:t>kelompok</w:t>
      </w:r>
      <w:r>
        <w:rPr>
          <w:spacing w:val="-1"/>
          <w:sz w:val="24"/>
        </w:rPr>
        <w:t xml:space="preserve"> </w:t>
      </w:r>
      <w:r>
        <w:rPr>
          <w:sz w:val="24"/>
        </w:rPr>
        <w:t>kecil</w:t>
      </w:r>
      <w:r>
        <w:rPr>
          <w:spacing w:val="-4"/>
          <w:sz w:val="24"/>
        </w:rPr>
        <w:t xml:space="preserve"> </w:t>
      </w:r>
      <w:r>
        <w:rPr>
          <w:sz w:val="24"/>
        </w:rPr>
        <w:t>dan</w:t>
      </w:r>
      <w:r>
        <w:rPr>
          <w:spacing w:val="-2"/>
          <w:sz w:val="24"/>
        </w:rPr>
        <w:t xml:space="preserve"> </w:t>
      </w:r>
      <w:r>
        <w:rPr>
          <w:sz w:val="24"/>
        </w:rPr>
        <w:t>menyampaikan</w:t>
      </w:r>
      <w:r>
        <w:rPr>
          <w:spacing w:val="-2"/>
          <w:sz w:val="24"/>
        </w:rPr>
        <w:t xml:space="preserve"> </w:t>
      </w:r>
      <w:r>
        <w:rPr>
          <w:sz w:val="24"/>
        </w:rPr>
        <w:t>ide</w:t>
      </w:r>
      <w:r>
        <w:rPr>
          <w:spacing w:val="-2"/>
          <w:sz w:val="24"/>
        </w:rPr>
        <w:t xml:space="preserve"> </w:t>
      </w:r>
      <w:r>
        <w:rPr>
          <w:sz w:val="24"/>
        </w:rPr>
        <w:t>secara</w:t>
      </w:r>
      <w:r>
        <w:rPr>
          <w:spacing w:val="-3"/>
          <w:sz w:val="24"/>
        </w:rPr>
        <w:t xml:space="preserve"> </w:t>
      </w:r>
      <w:r>
        <w:rPr>
          <w:spacing w:val="-2"/>
          <w:sz w:val="24"/>
        </w:rPr>
        <w:t>lisan.</w:t>
      </w:r>
    </w:p>
    <w:p w14:paraId="26E3C8C8">
      <w:pPr>
        <w:pStyle w:val="20"/>
        <w:numPr>
          <w:ilvl w:val="0"/>
          <w:numId w:val="40"/>
        </w:numPr>
        <w:tabs>
          <w:tab w:val="left" w:pos="1091"/>
        </w:tabs>
        <w:spacing w:before="276" w:after="0" w:line="240" w:lineRule="auto"/>
        <w:ind w:left="1091" w:right="0" w:hanging="359"/>
        <w:jc w:val="left"/>
        <w:rPr>
          <w:sz w:val="24"/>
        </w:rPr>
      </w:pPr>
      <w:r>
        <w:rPr>
          <w:sz w:val="24"/>
        </w:rPr>
        <w:t>Mampu</w:t>
      </w:r>
      <w:r>
        <w:rPr>
          <w:spacing w:val="-5"/>
          <w:sz w:val="24"/>
        </w:rPr>
        <w:t xml:space="preserve"> </w:t>
      </w:r>
      <w:r>
        <w:rPr>
          <w:sz w:val="24"/>
        </w:rPr>
        <w:t>menggunakan</w:t>
      </w:r>
      <w:r>
        <w:rPr>
          <w:spacing w:val="-1"/>
          <w:sz w:val="24"/>
        </w:rPr>
        <w:t xml:space="preserve"> </w:t>
      </w:r>
      <w:r>
        <w:rPr>
          <w:sz w:val="24"/>
        </w:rPr>
        <w:t>teknologi</w:t>
      </w:r>
      <w:r>
        <w:rPr>
          <w:spacing w:val="-1"/>
          <w:sz w:val="24"/>
        </w:rPr>
        <w:t xml:space="preserve"> </w:t>
      </w:r>
      <w:r>
        <w:rPr>
          <w:sz w:val="24"/>
        </w:rPr>
        <w:t>sederhana</w:t>
      </w:r>
      <w:r>
        <w:rPr>
          <w:spacing w:val="-4"/>
          <w:sz w:val="24"/>
        </w:rPr>
        <w:t xml:space="preserve"> </w:t>
      </w:r>
      <w:r>
        <w:rPr>
          <w:sz w:val="24"/>
        </w:rPr>
        <w:t>seperti</w:t>
      </w:r>
      <w:r>
        <w:rPr>
          <w:spacing w:val="1"/>
          <w:sz w:val="24"/>
        </w:rPr>
        <w:t xml:space="preserve"> </w:t>
      </w:r>
      <w:r>
        <w:rPr>
          <w:sz w:val="24"/>
        </w:rPr>
        <w:t>menonton</w:t>
      </w:r>
      <w:r>
        <w:rPr>
          <w:spacing w:val="-1"/>
          <w:sz w:val="24"/>
        </w:rPr>
        <w:t xml:space="preserve"> </w:t>
      </w:r>
      <w:r>
        <w:rPr>
          <w:sz w:val="24"/>
        </w:rPr>
        <w:t>video</w:t>
      </w:r>
      <w:r>
        <w:rPr>
          <w:spacing w:val="-2"/>
          <w:sz w:val="24"/>
        </w:rPr>
        <w:t xml:space="preserve"> pembelajaran.</w:t>
      </w:r>
    </w:p>
    <w:p w14:paraId="30CAD444">
      <w:pPr>
        <w:pStyle w:val="20"/>
        <w:numPr>
          <w:ilvl w:val="0"/>
          <w:numId w:val="40"/>
        </w:numPr>
        <w:tabs>
          <w:tab w:val="left" w:pos="1092"/>
        </w:tabs>
        <w:spacing w:before="276" w:after="0" w:line="480" w:lineRule="auto"/>
        <w:ind w:left="1092" w:right="1174" w:hanging="360"/>
        <w:jc w:val="left"/>
        <w:rPr>
          <w:sz w:val="24"/>
        </w:rPr>
      </w:pPr>
      <w:r>
        <w:rPr>
          <w:sz w:val="24"/>
        </w:rPr>
        <w:t>Memiliki</w:t>
      </w:r>
      <w:r>
        <w:rPr>
          <w:spacing w:val="-15"/>
          <w:sz w:val="24"/>
        </w:rPr>
        <w:t xml:space="preserve"> </w:t>
      </w:r>
      <w:r>
        <w:rPr>
          <w:sz w:val="24"/>
        </w:rPr>
        <w:t>latar</w:t>
      </w:r>
      <w:r>
        <w:rPr>
          <w:spacing w:val="-15"/>
          <w:sz w:val="24"/>
        </w:rPr>
        <w:t xml:space="preserve"> </w:t>
      </w:r>
      <w:r>
        <w:rPr>
          <w:sz w:val="24"/>
        </w:rPr>
        <w:t>belakang</w:t>
      </w:r>
      <w:r>
        <w:rPr>
          <w:spacing w:val="-8"/>
          <w:sz w:val="24"/>
        </w:rPr>
        <w:t xml:space="preserve"> </w:t>
      </w:r>
      <w:r>
        <w:rPr>
          <w:sz w:val="24"/>
        </w:rPr>
        <w:t>budaya</w:t>
      </w:r>
      <w:r>
        <w:rPr>
          <w:spacing w:val="-15"/>
          <w:sz w:val="24"/>
        </w:rPr>
        <w:t xml:space="preserve"> </w:t>
      </w:r>
      <w:r>
        <w:rPr>
          <w:sz w:val="24"/>
        </w:rPr>
        <w:t>yang</w:t>
      </w:r>
      <w:r>
        <w:rPr>
          <w:spacing w:val="-13"/>
          <w:sz w:val="24"/>
        </w:rPr>
        <w:t xml:space="preserve"> </w:t>
      </w:r>
      <w:r>
        <w:rPr>
          <w:sz w:val="24"/>
        </w:rPr>
        <w:t>mungkin</w:t>
      </w:r>
      <w:r>
        <w:rPr>
          <w:spacing w:val="-15"/>
          <w:sz w:val="24"/>
        </w:rPr>
        <w:t xml:space="preserve"> </w:t>
      </w:r>
      <w:r>
        <w:rPr>
          <w:sz w:val="24"/>
        </w:rPr>
        <w:t>beragam</w:t>
      </w:r>
      <w:r>
        <w:rPr>
          <w:spacing w:val="-12"/>
          <w:sz w:val="24"/>
        </w:rPr>
        <w:t xml:space="preserve"> </w:t>
      </w:r>
      <w:r>
        <w:rPr>
          <w:sz w:val="24"/>
        </w:rPr>
        <w:t>namun</w:t>
      </w:r>
      <w:r>
        <w:rPr>
          <w:spacing w:val="-12"/>
          <w:sz w:val="24"/>
        </w:rPr>
        <w:t xml:space="preserve"> </w:t>
      </w:r>
      <w:r>
        <w:rPr>
          <w:sz w:val="24"/>
        </w:rPr>
        <w:t>masih</w:t>
      </w:r>
      <w:r>
        <w:rPr>
          <w:spacing w:val="-13"/>
          <w:sz w:val="24"/>
        </w:rPr>
        <w:t xml:space="preserve"> </w:t>
      </w:r>
      <w:r>
        <w:rPr>
          <w:sz w:val="24"/>
        </w:rPr>
        <w:t>dalam</w:t>
      </w:r>
      <w:r>
        <w:rPr>
          <w:spacing w:val="-12"/>
          <w:sz w:val="24"/>
        </w:rPr>
        <w:t xml:space="preserve"> </w:t>
      </w:r>
      <w:r>
        <w:rPr>
          <w:sz w:val="24"/>
        </w:rPr>
        <w:t>konteks lokal (Medan/Sumatera Utara).</w:t>
      </w:r>
    </w:p>
    <w:p w14:paraId="28A245C2">
      <w:pPr>
        <w:pStyle w:val="10"/>
        <w:rPr>
          <w:sz w:val="20"/>
        </w:rPr>
      </w:pPr>
    </w:p>
    <w:p w14:paraId="75BFCCA0">
      <w:pPr>
        <w:pStyle w:val="10"/>
        <w:spacing w:before="69"/>
        <w:rPr>
          <w:sz w:val="20"/>
        </w:rPr>
      </w:pPr>
      <w:r>
        <w:rPr>
          <w:sz w:val="20"/>
        </w:rPr>
        <mc:AlternateContent>
          <mc:Choice Requires="wps">
            <w:drawing>
              <wp:anchor distT="0" distB="0" distL="0" distR="0" simplePos="0" relativeHeight="251815936" behindDoc="1" locked="0" layoutInCell="1" allowOverlap="1">
                <wp:simplePos x="0" y="0"/>
                <wp:positionH relativeFrom="page">
                  <wp:posOffset>914400</wp:posOffset>
                </wp:positionH>
                <wp:positionV relativeFrom="paragraph">
                  <wp:posOffset>205105</wp:posOffset>
                </wp:positionV>
                <wp:extent cx="5727065" cy="350520"/>
                <wp:effectExtent l="0" t="0" r="0" b="0"/>
                <wp:wrapTopAndBottom/>
                <wp:docPr id="238" name="Textbox 238"/>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43C28946">
                            <w:pPr>
                              <w:spacing w:before="0" w:line="275" w:lineRule="exact"/>
                              <w:ind w:left="108" w:right="0" w:firstLine="0"/>
                              <w:jc w:val="left"/>
                              <w:rPr>
                                <w:b/>
                                <w:color w:val="000000"/>
                                <w:sz w:val="24"/>
                              </w:rPr>
                            </w:pPr>
                            <w:r>
                              <w:rPr>
                                <w:b/>
                                <w:color w:val="000000"/>
                                <w:sz w:val="24"/>
                              </w:rPr>
                              <w:t>F.</w:t>
                            </w:r>
                            <w:r>
                              <w:rPr>
                                <w:b/>
                                <w:color w:val="000000"/>
                                <w:spacing w:val="55"/>
                                <w:w w:val="150"/>
                                <w:sz w:val="24"/>
                              </w:rPr>
                              <w:t xml:space="preserve"> </w:t>
                            </w:r>
                            <w:r>
                              <w:rPr>
                                <w:b/>
                                <w:color w:val="000000"/>
                                <w:sz w:val="24"/>
                              </w:rPr>
                              <w:t xml:space="preserve">SUMBER </w:t>
                            </w:r>
                            <w:r>
                              <w:rPr>
                                <w:b/>
                                <w:color w:val="000000"/>
                                <w:spacing w:val="-2"/>
                                <w:sz w:val="24"/>
                              </w:rPr>
                              <w:t>BELAJAR</w:t>
                            </w:r>
                          </w:p>
                        </w:txbxContent>
                      </wps:txbx>
                      <wps:bodyPr wrap="square" lIns="0" tIns="0" rIns="0" bIns="0" rtlCol="0">
                        <a:noAutofit/>
                      </wps:bodyPr>
                    </wps:wsp>
                  </a:graphicData>
                </a:graphic>
              </wp:anchor>
            </w:drawing>
          </mc:Choice>
          <mc:Fallback>
            <w:pict>
              <v:shape id="Textbox 238" o:spid="_x0000_s1026" o:spt="202" type="#_x0000_t202" style="position:absolute;left:0pt;margin-left:72pt;margin-top:16.15pt;height:27.6pt;width:450.95pt;mso-position-horizontal-relative:page;mso-wrap-distance-bottom:0pt;mso-wrap-distance-top:0pt;z-index:-251500544;mso-width-relative:page;mso-height-relative:page;" fillcolor="#FFE399" filled="t" stroked="f" coordsize="21600,21600" o:gfxdata="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PQ6odsAAAAKAQAADwAAAAAAAAAB&#10;ACAAAAAiAAAAZHJzL2Rvd25yZXYueG1sUEsBAhQAFAAAAAgAh07iQNtHgUrUAQAArAMAAA4AAAAA&#10;AAAAAQAgAAAAKgEAAGRycy9lMm9Eb2MueG1sUEsFBgAAAAAGAAYAWQEAAHAFAAAAAA==&#10;">
                <v:fill on="t" focussize="0,0"/>
                <v:stroke on="f"/>
                <v:imagedata o:title=""/>
                <o:lock v:ext="edit" aspectratio="f"/>
                <v:textbox inset="0mm,0mm,0mm,0mm">
                  <w:txbxContent>
                    <w:p w14:paraId="43C28946">
                      <w:pPr>
                        <w:spacing w:before="0" w:line="275" w:lineRule="exact"/>
                        <w:ind w:left="108" w:right="0" w:firstLine="0"/>
                        <w:jc w:val="left"/>
                        <w:rPr>
                          <w:b/>
                          <w:color w:val="000000"/>
                          <w:sz w:val="24"/>
                        </w:rPr>
                      </w:pPr>
                      <w:r>
                        <w:rPr>
                          <w:b/>
                          <w:color w:val="000000"/>
                          <w:sz w:val="24"/>
                        </w:rPr>
                        <w:t>F.</w:t>
                      </w:r>
                      <w:r>
                        <w:rPr>
                          <w:b/>
                          <w:color w:val="000000"/>
                          <w:spacing w:val="55"/>
                          <w:w w:val="150"/>
                          <w:sz w:val="24"/>
                        </w:rPr>
                        <w:t xml:space="preserve"> </w:t>
                      </w:r>
                      <w:r>
                        <w:rPr>
                          <w:b/>
                          <w:color w:val="000000"/>
                          <w:sz w:val="24"/>
                        </w:rPr>
                        <w:t xml:space="preserve">SUMBER </w:t>
                      </w:r>
                      <w:r>
                        <w:rPr>
                          <w:b/>
                          <w:color w:val="000000"/>
                          <w:spacing w:val="-2"/>
                          <w:sz w:val="24"/>
                        </w:rPr>
                        <w:t>BELAJAR</w:t>
                      </w:r>
                    </w:p>
                  </w:txbxContent>
                </v:textbox>
                <w10:wrap type="topAndBottom"/>
              </v:shape>
            </w:pict>
          </mc:Fallback>
        </mc:AlternateContent>
      </w:r>
    </w:p>
    <w:p w14:paraId="3D0FB1BC">
      <w:pPr>
        <w:pStyle w:val="20"/>
        <w:numPr>
          <w:ilvl w:val="0"/>
          <w:numId w:val="41"/>
        </w:numPr>
        <w:tabs>
          <w:tab w:val="left" w:pos="1132"/>
        </w:tabs>
        <w:spacing w:before="1" w:after="0" w:line="240" w:lineRule="auto"/>
        <w:ind w:left="1132" w:right="0" w:hanging="357"/>
        <w:jc w:val="left"/>
        <w:rPr>
          <w:sz w:val="24"/>
        </w:rPr>
      </w:pPr>
      <w:r>
        <w:rPr>
          <w:sz w:val="24"/>
        </w:rPr>
        <w:t>Buku</w:t>
      </w:r>
      <w:r>
        <w:rPr>
          <w:spacing w:val="-6"/>
          <w:sz w:val="24"/>
        </w:rPr>
        <w:t xml:space="preserve"> </w:t>
      </w:r>
      <w:r>
        <w:rPr>
          <w:sz w:val="24"/>
        </w:rPr>
        <w:t>teks</w:t>
      </w:r>
      <w:r>
        <w:rPr>
          <w:spacing w:val="-6"/>
          <w:sz w:val="24"/>
        </w:rPr>
        <w:t xml:space="preserve"> </w:t>
      </w:r>
      <w:r>
        <w:rPr>
          <w:sz w:val="24"/>
        </w:rPr>
        <w:t>IPS</w:t>
      </w:r>
      <w:r>
        <w:rPr>
          <w:spacing w:val="-4"/>
          <w:sz w:val="24"/>
        </w:rPr>
        <w:t xml:space="preserve"> </w:t>
      </w:r>
      <w:r>
        <w:rPr>
          <w:sz w:val="24"/>
        </w:rPr>
        <w:t>Kelas</w:t>
      </w:r>
      <w:r>
        <w:rPr>
          <w:spacing w:val="-4"/>
          <w:sz w:val="24"/>
        </w:rPr>
        <w:t xml:space="preserve"> </w:t>
      </w:r>
      <w:r>
        <w:rPr>
          <w:sz w:val="24"/>
        </w:rPr>
        <w:t>IV</w:t>
      </w:r>
      <w:r>
        <w:rPr>
          <w:spacing w:val="-4"/>
          <w:sz w:val="24"/>
        </w:rPr>
        <w:t xml:space="preserve"> </w:t>
      </w:r>
      <w:r>
        <w:rPr>
          <w:spacing w:val="-5"/>
          <w:sz w:val="24"/>
        </w:rPr>
        <w:t>SD</w:t>
      </w:r>
    </w:p>
    <w:p w14:paraId="265584A8">
      <w:pPr>
        <w:pStyle w:val="20"/>
        <w:numPr>
          <w:ilvl w:val="0"/>
          <w:numId w:val="41"/>
        </w:numPr>
        <w:tabs>
          <w:tab w:val="left" w:pos="1132"/>
        </w:tabs>
        <w:spacing w:before="274" w:after="0" w:line="240" w:lineRule="auto"/>
        <w:ind w:left="1132" w:right="0" w:hanging="357"/>
        <w:jc w:val="left"/>
        <w:rPr>
          <w:sz w:val="24"/>
        </w:rPr>
      </w:pPr>
      <w:r>
        <w:rPr>
          <w:sz w:val="24"/>
        </w:rPr>
        <w:t>Modul</w:t>
      </w:r>
      <w:r>
        <w:rPr>
          <w:spacing w:val="-7"/>
          <w:sz w:val="24"/>
        </w:rPr>
        <w:t xml:space="preserve"> </w:t>
      </w:r>
      <w:r>
        <w:rPr>
          <w:sz w:val="24"/>
        </w:rPr>
        <w:t>digital</w:t>
      </w:r>
      <w:r>
        <w:rPr>
          <w:spacing w:val="-4"/>
          <w:sz w:val="24"/>
        </w:rPr>
        <w:t xml:space="preserve"> </w:t>
      </w:r>
      <w:r>
        <w:rPr>
          <w:sz w:val="24"/>
        </w:rPr>
        <w:t>berbasis</w:t>
      </w:r>
      <w:r>
        <w:rPr>
          <w:spacing w:val="-1"/>
          <w:sz w:val="24"/>
        </w:rPr>
        <w:t xml:space="preserve"> </w:t>
      </w:r>
      <w:r>
        <w:rPr>
          <w:spacing w:val="-2"/>
          <w:sz w:val="24"/>
        </w:rPr>
        <w:t>Canva</w:t>
      </w:r>
    </w:p>
    <w:p w14:paraId="30498FFC">
      <w:pPr>
        <w:pStyle w:val="10"/>
      </w:pPr>
    </w:p>
    <w:p w14:paraId="36F81285">
      <w:pPr>
        <w:pStyle w:val="20"/>
        <w:numPr>
          <w:ilvl w:val="0"/>
          <w:numId w:val="41"/>
        </w:numPr>
        <w:tabs>
          <w:tab w:val="left" w:pos="1132"/>
        </w:tabs>
        <w:spacing w:before="0" w:after="0" w:line="240" w:lineRule="auto"/>
        <w:ind w:left="1132" w:right="0" w:hanging="357"/>
        <w:jc w:val="left"/>
        <w:rPr>
          <w:sz w:val="24"/>
        </w:rPr>
      </w:pPr>
      <w:r>
        <w:rPr>
          <w:sz w:val="24"/>
        </w:rPr>
        <w:t>Artikel</w:t>
      </w:r>
      <w:r>
        <w:rPr>
          <w:spacing w:val="-2"/>
          <w:sz w:val="24"/>
        </w:rPr>
        <w:t xml:space="preserve"> </w:t>
      </w:r>
      <w:r>
        <w:rPr>
          <w:sz w:val="24"/>
        </w:rPr>
        <w:t>atau</w:t>
      </w:r>
      <w:r>
        <w:rPr>
          <w:spacing w:val="-1"/>
          <w:sz w:val="24"/>
        </w:rPr>
        <w:t xml:space="preserve"> </w:t>
      </w:r>
      <w:r>
        <w:rPr>
          <w:sz w:val="24"/>
        </w:rPr>
        <w:t>gambar</w:t>
      </w:r>
      <w:r>
        <w:rPr>
          <w:spacing w:val="-4"/>
          <w:sz w:val="24"/>
        </w:rPr>
        <w:t xml:space="preserve"> </w:t>
      </w:r>
      <w:r>
        <w:rPr>
          <w:sz w:val="24"/>
        </w:rPr>
        <w:t>budaya</w:t>
      </w:r>
      <w:r>
        <w:rPr>
          <w:spacing w:val="-2"/>
          <w:sz w:val="24"/>
        </w:rPr>
        <w:t xml:space="preserve"> daerah</w:t>
      </w:r>
    </w:p>
    <w:p w14:paraId="6F312133">
      <w:pPr>
        <w:pStyle w:val="10"/>
        <w:rPr>
          <w:sz w:val="20"/>
        </w:rPr>
      </w:pPr>
    </w:p>
    <w:p w14:paraId="44960C82">
      <w:pPr>
        <w:pStyle w:val="10"/>
        <w:rPr>
          <w:sz w:val="20"/>
        </w:rPr>
      </w:pPr>
    </w:p>
    <w:p w14:paraId="3B703033">
      <w:pPr>
        <w:pStyle w:val="10"/>
        <w:spacing w:before="115"/>
        <w:rPr>
          <w:sz w:val="20"/>
        </w:rPr>
      </w:pPr>
      <w:r>
        <w:rPr>
          <w:sz w:val="20"/>
        </w:rPr>
        <mc:AlternateContent>
          <mc:Choice Requires="wps">
            <w:drawing>
              <wp:anchor distT="0" distB="0" distL="0" distR="0" simplePos="0" relativeHeight="251816960" behindDoc="1" locked="0" layoutInCell="1" allowOverlap="1">
                <wp:simplePos x="0" y="0"/>
                <wp:positionH relativeFrom="page">
                  <wp:posOffset>914400</wp:posOffset>
                </wp:positionH>
                <wp:positionV relativeFrom="paragraph">
                  <wp:posOffset>234315</wp:posOffset>
                </wp:positionV>
                <wp:extent cx="5727065" cy="350520"/>
                <wp:effectExtent l="0" t="0" r="0" b="0"/>
                <wp:wrapTopAndBottom/>
                <wp:docPr id="239" name="Textbox 239"/>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7D2790DB">
                            <w:pPr>
                              <w:spacing w:before="0" w:line="275" w:lineRule="exact"/>
                              <w:ind w:left="108" w:right="0" w:firstLine="0"/>
                              <w:jc w:val="left"/>
                              <w:rPr>
                                <w:b/>
                                <w:color w:val="000000"/>
                                <w:sz w:val="24"/>
                              </w:rPr>
                            </w:pPr>
                            <w:r>
                              <w:rPr>
                                <w:b/>
                                <w:color w:val="000000"/>
                                <w:sz w:val="24"/>
                              </w:rPr>
                              <w:t>G.</w:t>
                            </w:r>
                            <w:r>
                              <w:rPr>
                                <w:b/>
                                <w:color w:val="000000"/>
                                <w:spacing w:val="43"/>
                                <w:sz w:val="24"/>
                              </w:rPr>
                              <w:t xml:space="preserve"> </w:t>
                            </w:r>
                            <w:r>
                              <w:rPr>
                                <w:b/>
                                <w:color w:val="000000"/>
                                <w:sz w:val="24"/>
                              </w:rPr>
                              <w:t>SARANA</w:t>
                            </w:r>
                            <w:r>
                              <w:rPr>
                                <w:b/>
                                <w:color w:val="000000"/>
                                <w:spacing w:val="-15"/>
                                <w:sz w:val="24"/>
                              </w:rPr>
                              <w:t xml:space="preserve"> </w:t>
                            </w:r>
                            <w:r>
                              <w:rPr>
                                <w:b/>
                                <w:color w:val="000000"/>
                                <w:sz w:val="24"/>
                              </w:rPr>
                              <w:t>DAN</w:t>
                            </w:r>
                            <w:r>
                              <w:rPr>
                                <w:b/>
                                <w:color w:val="000000"/>
                                <w:spacing w:val="-1"/>
                                <w:sz w:val="24"/>
                              </w:rPr>
                              <w:t xml:space="preserve"> </w:t>
                            </w:r>
                            <w:r>
                              <w:rPr>
                                <w:b/>
                                <w:color w:val="000000"/>
                                <w:spacing w:val="-2"/>
                                <w:sz w:val="24"/>
                              </w:rPr>
                              <w:t>PRASARANA</w:t>
                            </w:r>
                          </w:p>
                        </w:txbxContent>
                      </wps:txbx>
                      <wps:bodyPr wrap="square" lIns="0" tIns="0" rIns="0" bIns="0" rtlCol="0">
                        <a:noAutofit/>
                      </wps:bodyPr>
                    </wps:wsp>
                  </a:graphicData>
                </a:graphic>
              </wp:anchor>
            </w:drawing>
          </mc:Choice>
          <mc:Fallback>
            <w:pict>
              <v:shape id="Textbox 239" o:spid="_x0000_s1026" o:spt="202" type="#_x0000_t202" style="position:absolute;left:0pt;margin-left:72pt;margin-top:18.45pt;height:27.6pt;width:450.95pt;mso-position-horizontal-relative:page;mso-wrap-distance-bottom:0pt;mso-wrap-distance-top:0pt;z-index:-251499520;mso-width-relative:page;mso-height-relative:page;" fillcolor="#FFE399" filled="t" stroked="f" coordsize="21600,21600" o:gfxdata="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h0oWh2wAAAAoBAAAPAAAAAAAAAAEA&#10;IAAAACIAAABkcnMvZG93bnJldi54bWxQSwECFAAUAAAACACHTuJAJxZTKdMBAACsAwAADgAAAAAA&#10;AAABACAAAAAqAQAAZHJzL2Uyb0RvYy54bWxQSwUGAAAAAAYABgBZAQAAbwUAAAAA&#10;">
                <v:fill on="t" focussize="0,0"/>
                <v:stroke on="f"/>
                <v:imagedata o:title=""/>
                <o:lock v:ext="edit" aspectratio="f"/>
                <v:textbox inset="0mm,0mm,0mm,0mm">
                  <w:txbxContent>
                    <w:p w14:paraId="7D2790DB">
                      <w:pPr>
                        <w:spacing w:before="0" w:line="275" w:lineRule="exact"/>
                        <w:ind w:left="108" w:right="0" w:firstLine="0"/>
                        <w:jc w:val="left"/>
                        <w:rPr>
                          <w:b/>
                          <w:color w:val="000000"/>
                          <w:sz w:val="24"/>
                        </w:rPr>
                      </w:pPr>
                      <w:r>
                        <w:rPr>
                          <w:b/>
                          <w:color w:val="000000"/>
                          <w:sz w:val="24"/>
                        </w:rPr>
                        <w:t>G.</w:t>
                      </w:r>
                      <w:r>
                        <w:rPr>
                          <w:b/>
                          <w:color w:val="000000"/>
                          <w:spacing w:val="43"/>
                          <w:sz w:val="24"/>
                        </w:rPr>
                        <w:t xml:space="preserve"> </w:t>
                      </w:r>
                      <w:r>
                        <w:rPr>
                          <w:b/>
                          <w:color w:val="000000"/>
                          <w:sz w:val="24"/>
                        </w:rPr>
                        <w:t>SARANA</w:t>
                      </w:r>
                      <w:r>
                        <w:rPr>
                          <w:b/>
                          <w:color w:val="000000"/>
                          <w:spacing w:val="-15"/>
                          <w:sz w:val="24"/>
                        </w:rPr>
                        <w:t xml:space="preserve"> </w:t>
                      </w:r>
                      <w:r>
                        <w:rPr>
                          <w:b/>
                          <w:color w:val="000000"/>
                          <w:sz w:val="24"/>
                        </w:rPr>
                        <w:t>DAN</w:t>
                      </w:r>
                      <w:r>
                        <w:rPr>
                          <w:b/>
                          <w:color w:val="000000"/>
                          <w:spacing w:val="-1"/>
                          <w:sz w:val="24"/>
                        </w:rPr>
                        <w:t xml:space="preserve"> </w:t>
                      </w:r>
                      <w:r>
                        <w:rPr>
                          <w:b/>
                          <w:color w:val="000000"/>
                          <w:spacing w:val="-2"/>
                          <w:sz w:val="24"/>
                        </w:rPr>
                        <w:t>PRASARANA</w:t>
                      </w:r>
                    </w:p>
                  </w:txbxContent>
                </v:textbox>
                <w10:wrap type="topAndBottom"/>
              </v:shape>
            </w:pict>
          </mc:Fallback>
        </mc:AlternateContent>
      </w:r>
    </w:p>
    <w:p w14:paraId="0A3D86C6">
      <w:pPr>
        <w:pStyle w:val="20"/>
        <w:numPr>
          <w:ilvl w:val="0"/>
          <w:numId w:val="42"/>
        </w:numPr>
        <w:tabs>
          <w:tab w:val="left" w:pos="1132"/>
        </w:tabs>
        <w:spacing w:before="1" w:after="0" w:line="240" w:lineRule="auto"/>
        <w:ind w:left="1132" w:right="0" w:hanging="357"/>
        <w:jc w:val="left"/>
        <w:rPr>
          <w:sz w:val="24"/>
        </w:rPr>
      </w:pPr>
      <w:r>
        <w:rPr>
          <w:sz w:val="24"/>
        </w:rPr>
        <w:t>Video</w:t>
      </w:r>
      <w:r>
        <w:rPr>
          <w:spacing w:val="-17"/>
          <w:sz w:val="24"/>
        </w:rPr>
        <w:t xml:space="preserve"> </w:t>
      </w:r>
      <w:r>
        <w:rPr>
          <w:sz w:val="24"/>
        </w:rPr>
        <w:t>animasi</w:t>
      </w:r>
      <w:r>
        <w:rPr>
          <w:spacing w:val="-7"/>
          <w:sz w:val="24"/>
        </w:rPr>
        <w:t xml:space="preserve"> </w:t>
      </w:r>
      <w:r>
        <w:rPr>
          <w:spacing w:val="-4"/>
          <w:sz w:val="24"/>
        </w:rPr>
        <w:t>canva</w:t>
      </w:r>
    </w:p>
    <w:p w14:paraId="6BBACC28">
      <w:pPr>
        <w:pStyle w:val="20"/>
        <w:spacing w:after="0" w:line="240" w:lineRule="auto"/>
        <w:jc w:val="left"/>
        <w:rPr>
          <w:sz w:val="24"/>
        </w:rPr>
        <w:sectPr>
          <w:pgSz w:w="11920" w:h="16850"/>
          <w:pgMar w:top="980" w:right="425" w:bottom="280" w:left="1133" w:header="715" w:footer="0" w:gutter="0"/>
          <w:cols w:space="720" w:num="1"/>
        </w:sectPr>
      </w:pPr>
    </w:p>
    <w:p w14:paraId="2799FB27">
      <w:pPr>
        <w:pStyle w:val="10"/>
        <w:spacing w:before="177"/>
      </w:pPr>
    </w:p>
    <w:p w14:paraId="3D76E0F2">
      <w:pPr>
        <w:pStyle w:val="20"/>
        <w:numPr>
          <w:ilvl w:val="0"/>
          <w:numId w:val="42"/>
        </w:numPr>
        <w:tabs>
          <w:tab w:val="left" w:pos="1132"/>
        </w:tabs>
        <w:spacing w:before="0" w:after="0" w:line="240" w:lineRule="auto"/>
        <w:ind w:left="1132" w:right="0" w:hanging="357"/>
        <w:jc w:val="left"/>
        <w:rPr>
          <w:sz w:val="24"/>
        </w:rPr>
      </w:pPr>
      <w:r>
        <w:rPr>
          <w:sz w:val="24"/>
        </w:rPr>
        <w:t>LKPD</w:t>
      </w:r>
      <w:r>
        <w:rPr>
          <w:spacing w:val="-5"/>
          <w:sz w:val="24"/>
        </w:rPr>
        <w:t xml:space="preserve"> </w:t>
      </w:r>
      <w:r>
        <w:rPr>
          <w:sz w:val="24"/>
        </w:rPr>
        <w:t>1</w:t>
      </w:r>
      <w:r>
        <w:rPr>
          <w:spacing w:val="-4"/>
          <w:sz w:val="24"/>
        </w:rPr>
        <w:t xml:space="preserve"> </w:t>
      </w:r>
      <w:r>
        <w:rPr>
          <w:sz w:val="24"/>
        </w:rPr>
        <w:t>dan</w:t>
      </w:r>
      <w:r>
        <w:rPr>
          <w:spacing w:val="-1"/>
          <w:sz w:val="24"/>
        </w:rPr>
        <w:t xml:space="preserve"> </w:t>
      </w:r>
      <w:r>
        <w:rPr>
          <w:sz w:val="24"/>
        </w:rPr>
        <w:t>LKPD</w:t>
      </w:r>
      <w:r>
        <w:rPr>
          <w:spacing w:val="-4"/>
          <w:sz w:val="24"/>
        </w:rPr>
        <w:t xml:space="preserve"> </w:t>
      </w:r>
      <w:r>
        <w:rPr>
          <w:spacing w:val="-10"/>
          <w:sz w:val="24"/>
        </w:rPr>
        <w:t>2</w:t>
      </w:r>
    </w:p>
    <w:p w14:paraId="0D5630D0">
      <w:pPr>
        <w:pStyle w:val="10"/>
        <w:spacing w:before="1"/>
      </w:pPr>
    </w:p>
    <w:p w14:paraId="5C4B7595">
      <w:pPr>
        <w:pStyle w:val="20"/>
        <w:numPr>
          <w:ilvl w:val="0"/>
          <w:numId w:val="42"/>
        </w:numPr>
        <w:tabs>
          <w:tab w:val="left" w:pos="1132"/>
        </w:tabs>
        <w:spacing w:before="0" w:after="0" w:line="240" w:lineRule="auto"/>
        <w:ind w:left="1132" w:right="0" w:hanging="357"/>
        <w:jc w:val="left"/>
        <w:rPr>
          <w:sz w:val="24"/>
        </w:rPr>
      </w:pPr>
      <w:r>
        <w:rPr>
          <w:sz w:val="24"/>
        </w:rPr>
        <w:t>Laptop,</w:t>
      </w:r>
      <w:r>
        <w:rPr>
          <w:spacing w:val="-7"/>
          <w:sz w:val="24"/>
        </w:rPr>
        <w:t xml:space="preserve"> </w:t>
      </w:r>
      <w:r>
        <w:rPr>
          <w:sz w:val="24"/>
        </w:rPr>
        <w:t>proyektor,</w:t>
      </w:r>
      <w:r>
        <w:rPr>
          <w:spacing w:val="-7"/>
          <w:sz w:val="24"/>
        </w:rPr>
        <w:t xml:space="preserve"> </w:t>
      </w:r>
      <w:r>
        <w:rPr>
          <w:sz w:val="24"/>
        </w:rPr>
        <w:t>dan</w:t>
      </w:r>
      <w:r>
        <w:rPr>
          <w:spacing w:val="-6"/>
          <w:sz w:val="24"/>
        </w:rPr>
        <w:t xml:space="preserve"> </w:t>
      </w:r>
      <w:r>
        <w:rPr>
          <w:spacing w:val="-2"/>
          <w:sz w:val="24"/>
        </w:rPr>
        <w:t>speaker</w:t>
      </w:r>
    </w:p>
    <w:p w14:paraId="6512AAFD">
      <w:pPr>
        <w:pStyle w:val="10"/>
        <w:rPr>
          <w:sz w:val="20"/>
        </w:rPr>
      </w:pPr>
    </w:p>
    <w:p w14:paraId="46F70C3B">
      <w:pPr>
        <w:pStyle w:val="10"/>
        <w:rPr>
          <w:sz w:val="20"/>
        </w:rPr>
      </w:pPr>
    </w:p>
    <w:p w14:paraId="78454DCD">
      <w:pPr>
        <w:pStyle w:val="10"/>
        <w:spacing w:before="116"/>
        <w:rPr>
          <w:sz w:val="20"/>
        </w:rPr>
      </w:pPr>
      <w:r>
        <w:rPr>
          <w:sz w:val="20"/>
        </w:rPr>
        <mc:AlternateContent>
          <mc:Choice Requires="wps">
            <w:drawing>
              <wp:anchor distT="0" distB="0" distL="0" distR="0" simplePos="0" relativeHeight="251817984"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240" name="Textbox 240"/>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5DA73C56">
                            <w:pPr>
                              <w:spacing w:before="0" w:line="274" w:lineRule="exact"/>
                              <w:ind w:left="108" w:right="0" w:firstLine="0"/>
                              <w:jc w:val="left"/>
                              <w:rPr>
                                <w:b/>
                                <w:color w:val="000000"/>
                                <w:sz w:val="24"/>
                              </w:rPr>
                            </w:pPr>
                            <w:r>
                              <w:rPr>
                                <w:b/>
                                <w:color w:val="000000"/>
                                <w:sz w:val="24"/>
                              </w:rPr>
                              <w:t>H.</w:t>
                            </w:r>
                            <w:r>
                              <w:rPr>
                                <w:b/>
                                <w:color w:val="000000"/>
                                <w:spacing w:val="44"/>
                                <w:sz w:val="24"/>
                              </w:rPr>
                              <w:t xml:space="preserve"> </w:t>
                            </w:r>
                            <w:r>
                              <w:rPr>
                                <w:b/>
                                <w:color w:val="000000"/>
                                <w:sz w:val="24"/>
                              </w:rPr>
                              <w:t>PEMAHAMAN</w:t>
                            </w:r>
                            <w:r>
                              <w:rPr>
                                <w:b/>
                                <w:color w:val="000000"/>
                                <w:spacing w:val="-5"/>
                                <w:sz w:val="24"/>
                              </w:rPr>
                              <w:t xml:space="preserve"> </w:t>
                            </w:r>
                            <w:r>
                              <w:rPr>
                                <w:b/>
                                <w:color w:val="000000"/>
                                <w:spacing w:val="-2"/>
                                <w:sz w:val="24"/>
                              </w:rPr>
                              <w:t>BERMAKNA</w:t>
                            </w:r>
                          </w:p>
                        </w:txbxContent>
                      </wps:txbx>
                      <wps:bodyPr wrap="square" lIns="0" tIns="0" rIns="0" bIns="0" rtlCol="0">
                        <a:noAutofit/>
                      </wps:bodyPr>
                    </wps:wsp>
                  </a:graphicData>
                </a:graphic>
              </wp:anchor>
            </w:drawing>
          </mc:Choice>
          <mc:Fallback>
            <w:pict>
              <v:shape id="Textbox 240" o:spid="_x0000_s1026" o:spt="202" type="#_x0000_t202" style="position:absolute;left:0pt;margin-left:72pt;margin-top:18.5pt;height:27.6pt;width:450.95pt;mso-position-horizontal-relative:page;mso-wrap-distance-bottom:0pt;mso-wrap-distance-top:0pt;z-index:-251498496;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xMN09sAAAAKAQAADwAAAAAAAAAB&#10;ACAAAAAiAAAAZHJzL2Rvd25yZXYueG1sUEsBAhQAFAAAAAgAh07iQAnNClnUAQAArAMAAA4AAAAA&#10;AAAAAQAgAAAAKgEAAGRycy9lMm9Eb2MueG1sUEsFBgAAAAAGAAYAWQEAAHAFAAAAAA==&#10;">
                <v:fill on="t" focussize="0,0"/>
                <v:stroke on="f"/>
                <v:imagedata o:title=""/>
                <o:lock v:ext="edit" aspectratio="f"/>
                <v:textbox inset="0mm,0mm,0mm,0mm">
                  <w:txbxContent>
                    <w:p w14:paraId="5DA73C56">
                      <w:pPr>
                        <w:spacing w:before="0" w:line="274" w:lineRule="exact"/>
                        <w:ind w:left="108" w:right="0" w:firstLine="0"/>
                        <w:jc w:val="left"/>
                        <w:rPr>
                          <w:b/>
                          <w:color w:val="000000"/>
                          <w:sz w:val="24"/>
                        </w:rPr>
                      </w:pPr>
                      <w:r>
                        <w:rPr>
                          <w:b/>
                          <w:color w:val="000000"/>
                          <w:sz w:val="24"/>
                        </w:rPr>
                        <w:t>H.</w:t>
                      </w:r>
                      <w:r>
                        <w:rPr>
                          <w:b/>
                          <w:color w:val="000000"/>
                          <w:spacing w:val="44"/>
                          <w:sz w:val="24"/>
                        </w:rPr>
                        <w:t xml:space="preserve"> </w:t>
                      </w:r>
                      <w:r>
                        <w:rPr>
                          <w:b/>
                          <w:color w:val="000000"/>
                          <w:sz w:val="24"/>
                        </w:rPr>
                        <w:t>PEMAHAMAN</w:t>
                      </w:r>
                      <w:r>
                        <w:rPr>
                          <w:b/>
                          <w:color w:val="000000"/>
                          <w:spacing w:val="-5"/>
                          <w:sz w:val="24"/>
                        </w:rPr>
                        <w:t xml:space="preserve"> </w:t>
                      </w:r>
                      <w:r>
                        <w:rPr>
                          <w:b/>
                          <w:color w:val="000000"/>
                          <w:spacing w:val="-2"/>
                          <w:sz w:val="24"/>
                        </w:rPr>
                        <w:t>BERMAKNA</w:t>
                      </w:r>
                    </w:p>
                  </w:txbxContent>
                </v:textbox>
                <w10:wrap type="topAndBottom"/>
              </v:shape>
            </w:pict>
          </mc:Fallback>
        </mc:AlternateContent>
      </w:r>
    </w:p>
    <w:p w14:paraId="2DE637A9">
      <w:pPr>
        <w:pStyle w:val="10"/>
        <w:spacing w:line="480" w:lineRule="auto"/>
        <w:ind w:left="732" w:right="1042" w:hanging="10"/>
      </w:pPr>
      <w:r>
        <w:t>Peserta</w:t>
      </w:r>
      <w:r>
        <w:rPr>
          <w:spacing w:val="-5"/>
        </w:rPr>
        <w:t xml:space="preserve"> </w:t>
      </w:r>
      <w:r>
        <w:t>didik</w:t>
      </w:r>
      <w:r>
        <w:rPr>
          <w:spacing w:val="-3"/>
        </w:rPr>
        <w:t xml:space="preserve"> </w:t>
      </w:r>
      <w:r>
        <w:t>menyadari</w:t>
      </w:r>
      <w:r>
        <w:rPr>
          <w:spacing w:val="-3"/>
        </w:rPr>
        <w:t xml:space="preserve"> </w:t>
      </w:r>
      <w:r>
        <w:t>bahwa</w:t>
      </w:r>
      <w:r>
        <w:rPr>
          <w:spacing w:val="-5"/>
        </w:rPr>
        <w:t xml:space="preserve"> </w:t>
      </w:r>
      <w:r>
        <w:t>setiap</w:t>
      </w:r>
      <w:r>
        <w:rPr>
          <w:spacing w:val="-3"/>
        </w:rPr>
        <w:t xml:space="preserve"> </w:t>
      </w:r>
      <w:r>
        <w:t>daerah</w:t>
      </w:r>
      <w:r>
        <w:rPr>
          <w:spacing w:val="-3"/>
        </w:rPr>
        <w:t xml:space="preserve"> </w:t>
      </w:r>
      <w:r>
        <w:t>di</w:t>
      </w:r>
      <w:r>
        <w:rPr>
          <w:spacing w:val="-2"/>
        </w:rPr>
        <w:t xml:space="preserve"> </w:t>
      </w:r>
      <w:r>
        <w:t>Indonesia</w:t>
      </w:r>
      <w:r>
        <w:rPr>
          <w:spacing w:val="-3"/>
        </w:rPr>
        <w:t xml:space="preserve"> </w:t>
      </w:r>
      <w:r>
        <w:t>memiliki</w:t>
      </w:r>
      <w:r>
        <w:rPr>
          <w:spacing w:val="-3"/>
        </w:rPr>
        <w:t xml:space="preserve"> </w:t>
      </w:r>
      <w:r>
        <w:t>keunikan</w:t>
      </w:r>
      <w:r>
        <w:rPr>
          <w:spacing w:val="-3"/>
        </w:rPr>
        <w:t xml:space="preserve"> </w:t>
      </w:r>
      <w:r>
        <w:t>budaya yang perlu dikenali, dihargai, dan dijaga.</w:t>
      </w:r>
    </w:p>
    <w:p w14:paraId="4EBC295D">
      <w:pPr>
        <w:spacing w:before="0" w:line="480" w:lineRule="auto"/>
        <w:ind w:left="732" w:right="1042" w:hanging="10"/>
        <w:jc w:val="left"/>
        <w:rPr>
          <w:i/>
          <w:sz w:val="24"/>
        </w:rPr>
      </w:pPr>
      <w:r>
        <w:rPr>
          <w:i/>
          <w:sz w:val="24"/>
        </w:rPr>
        <w:drawing>
          <wp:anchor distT="0" distB="0" distL="0" distR="0" simplePos="0" relativeHeight="251747328" behindDoc="1" locked="0" layoutInCell="1" allowOverlap="1">
            <wp:simplePos x="0" y="0"/>
            <wp:positionH relativeFrom="page">
              <wp:posOffset>1457325</wp:posOffset>
            </wp:positionH>
            <wp:positionV relativeFrom="paragraph">
              <wp:posOffset>26035</wp:posOffset>
            </wp:positionV>
            <wp:extent cx="4667250" cy="4591050"/>
            <wp:effectExtent l="0" t="0" r="0" b="0"/>
            <wp:wrapNone/>
            <wp:docPr id="241" name="Image 241"/>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26" cstate="print"/>
                    <a:stretch>
                      <a:fillRect/>
                    </a:stretch>
                  </pic:blipFill>
                  <pic:spPr>
                    <a:xfrm>
                      <a:off x="0" y="0"/>
                      <a:ext cx="4667249" cy="4591049"/>
                    </a:xfrm>
                    <a:prstGeom prst="rect">
                      <a:avLst/>
                    </a:prstGeom>
                  </pic:spPr>
                </pic:pic>
              </a:graphicData>
            </a:graphic>
          </wp:anchor>
        </w:drawing>
      </w:r>
      <w:r>
        <w:rPr>
          <w:i/>
          <w:sz w:val="24"/>
        </w:rPr>
        <w:t>"Saya</w:t>
      </w:r>
      <w:r>
        <w:rPr>
          <w:i/>
          <w:spacing w:val="-3"/>
          <w:sz w:val="24"/>
        </w:rPr>
        <w:t xml:space="preserve"> </w:t>
      </w:r>
      <w:r>
        <w:rPr>
          <w:i/>
          <w:sz w:val="24"/>
        </w:rPr>
        <w:t>belajar</w:t>
      </w:r>
      <w:r>
        <w:rPr>
          <w:i/>
          <w:spacing w:val="-4"/>
          <w:sz w:val="24"/>
        </w:rPr>
        <w:t xml:space="preserve"> </w:t>
      </w:r>
      <w:r>
        <w:rPr>
          <w:i/>
          <w:sz w:val="24"/>
        </w:rPr>
        <w:t>bahwa</w:t>
      </w:r>
      <w:r>
        <w:rPr>
          <w:i/>
          <w:spacing w:val="-3"/>
          <w:sz w:val="24"/>
        </w:rPr>
        <w:t xml:space="preserve"> </w:t>
      </w:r>
      <w:r>
        <w:rPr>
          <w:i/>
          <w:sz w:val="24"/>
        </w:rPr>
        <w:t>daerah</w:t>
      </w:r>
      <w:r>
        <w:rPr>
          <w:i/>
          <w:spacing w:val="-3"/>
          <w:sz w:val="24"/>
        </w:rPr>
        <w:t xml:space="preserve"> </w:t>
      </w:r>
      <w:r>
        <w:rPr>
          <w:i/>
          <w:sz w:val="24"/>
        </w:rPr>
        <w:t>tempat</w:t>
      </w:r>
      <w:r>
        <w:rPr>
          <w:i/>
          <w:spacing w:val="-3"/>
          <w:sz w:val="24"/>
        </w:rPr>
        <w:t xml:space="preserve"> </w:t>
      </w:r>
      <w:r>
        <w:rPr>
          <w:i/>
          <w:sz w:val="24"/>
        </w:rPr>
        <w:t>tinggal</w:t>
      </w:r>
      <w:r>
        <w:rPr>
          <w:i/>
          <w:spacing w:val="-3"/>
          <w:sz w:val="24"/>
        </w:rPr>
        <w:t xml:space="preserve"> </w:t>
      </w:r>
      <w:r>
        <w:rPr>
          <w:i/>
          <w:sz w:val="24"/>
        </w:rPr>
        <w:t>saya</w:t>
      </w:r>
      <w:r>
        <w:rPr>
          <w:i/>
          <w:spacing w:val="-3"/>
          <w:sz w:val="24"/>
        </w:rPr>
        <w:t xml:space="preserve"> </w:t>
      </w:r>
      <w:r>
        <w:rPr>
          <w:i/>
          <w:sz w:val="24"/>
        </w:rPr>
        <w:t>memiliki</w:t>
      </w:r>
      <w:r>
        <w:rPr>
          <w:i/>
          <w:spacing w:val="-3"/>
          <w:sz w:val="24"/>
        </w:rPr>
        <w:t xml:space="preserve"> </w:t>
      </w:r>
      <w:r>
        <w:rPr>
          <w:i/>
          <w:sz w:val="24"/>
        </w:rPr>
        <w:t>ciri</w:t>
      </w:r>
      <w:r>
        <w:rPr>
          <w:i/>
          <w:spacing w:val="-3"/>
          <w:sz w:val="24"/>
        </w:rPr>
        <w:t xml:space="preserve"> </w:t>
      </w:r>
      <w:r>
        <w:rPr>
          <w:i/>
          <w:sz w:val="24"/>
        </w:rPr>
        <w:t>khas</w:t>
      </w:r>
      <w:r>
        <w:rPr>
          <w:i/>
          <w:spacing w:val="-4"/>
          <w:sz w:val="24"/>
        </w:rPr>
        <w:t xml:space="preserve"> </w:t>
      </w:r>
      <w:r>
        <w:rPr>
          <w:i/>
          <w:sz w:val="24"/>
        </w:rPr>
        <w:t>yang</w:t>
      </w:r>
      <w:r>
        <w:rPr>
          <w:i/>
          <w:spacing w:val="-1"/>
          <w:sz w:val="24"/>
        </w:rPr>
        <w:t xml:space="preserve"> </w:t>
      </w:r>
      <w:r>
        <w:rPr>
          <w:i/>
          <w:sz w:val="24"/>
        </w:rPr>
        <w:t>membuatnya istimewa dibanding daerah lain."</w:t>
      </w:r>
    </w:p>
    <w:p w14:paraId="3319E428">
      <w:pPr>
        <w:pStyle w:val="10"/>
        <w:rPr>
          <w:i/>
          <w:sz w:val="20"/>
        </w:rPr>
      </w:pPr>
    </w:p>
    <w:p w14:paraId="2D2DADBE">
      <w:pPr>
        <w:pStyle w:val="10"/>
        <w:spacing w:before="68"/>
        <w:rPr>
          <w:i/>
          <w:sz w:val="20"/>
        </w:rPr>
      </w:pPr>
      <w:r>
        <w:rPr>
          <w:i/>
          <w:sz w:val="20"/>
        </w:rPr>
        <mc:AlternateContent>
          <mc:Choice Requires="wps">
            <w:drawing>
              <wp:anchor distT="0" distB="0" distL="0" distR="0" simplePos="0" relativeHeight="251817984" behindDoc="1" locked="0" layoutInCell="1" allowOverlap="1">
                <wp:simplePos x="0" y="0"/>
                <wp:positionH relativeFrom="page">
                  <wp:posOffset>914400</wp:posOffset>
                </wp:positionH>
                <wp:positionV relativeFrom="paragraph">
                  <wp:posOffset>204470</wp:posOffset>
                </wp:positionV>
                <wp:extent cx="5727065" cy="350520"/>
                <wp:effectExtent l="0" t="0" r="0" b="0"/>
                <wp:wrapTopAndBottom/>
                <wp:docPr id="242" name="Textbox 242"/>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31A53A9B">
                            <w:pPr>
                              <w:tabs>
                                <w:tab w:val="left" w:pos="468"/>
                              </w:tabs>
                              <w:spacing w:before="0" w:line="274" w:lineRule="exact"/>
                              <w:ind w:left="108" w:right="0" w:firstLine="0"/>
                              <w:jc w:val="left"/>
                              <w:rPr>
                                <w:b/>
                                <w:color w:val="000000"/>
                                <w:sz w:val="24"/>
                              </w:rPr>
                            </w:pPr>
                            <w:r>
                              <w:rPr>
                                <w:b/>
                                <w:color w:val="000000"/>
                                <w:spacing w:val="-5"/>
                                <w:sz w:val="24"/>
                              </w:rPr>
                              <w:t>I.</w:t>
                            </w:r>
                            <w:r>
                              <w:rPr>
                                <w:b/>
                                <w:color w:val="000000"/>
                                <w:sz w:val="24"/>
                              </w:rPr>
                              <w:tab/>
                            </w:r>
                            <w:r>
                              <w:rPr>
                                <w:b/>
                                <w:color w:val="000000"/>
                                <w:spacing w:val="-6"/>
                                <w:sz w:val="24"/>
                              </w:rPr>
                              <w:t>PERTANYAAN</w:t>
                            </w:r>
                            <w:r>
                              <w:rPr>
                                <w:b/>
                                <w:color w:val="000000"/>
                                <w:spacing w:val="-3"/>
                                <w:sz w:val="24"/>
                              </w:rPr>
                              <w:t xml:space="preserve"> </w:t>
                            </w:r>
                            <w:r>
                              <w:rPr>
                                <w:b/>
                                <w:color w:val="000000"/>
                                <w:spacing w:val="-2"/>
                                <w:sz w:val="24"/>
                              </w:rPr>
                              <w:t>PEMANTIK</w:t>
                            </w:r>
                          </w:p>
                        </w:txbxContent>
                      </wps:txbx>
                      <wps:bodyPr wrap="square" lIns="0" tIns="0" rIns="0" bIns="0" rtlCol="0">
                        <a:noAutofit/>
                      </wps:bodyPr>
                    </wps:wsp>
                  </a:graphicData>
                </a:graphic>
              </wp:anchor>
            </w:drawing>
          </mc:Choice>
          <mc:Fallback>
            <w:pict>
              <v:shape id="Textbox 242" o:spid="_x0000_s1026" o:spt="202" type="#_x0000_t202" style="position:absolute;left:0pt;margin-left:72pt;margin-top:16.1pt;height:27.6pt;width:450.95pt;mso-position-horizontal-relative:page;mso-wrap-distance-bottom:0pt;mso-wrap-distance-top:0pt;z-index:-251498496;mso-width-relative:page;mso-height-relative:page;" fillcolor="#FFE399" filled="t" stroked="f" coordsize="21600,21600" o:gfxdata="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T2Mo9tsAAAAKAQAADwAAAAAAAAAB&#10;ACAAAAAiAAAAZHJzL2Rvd25yZXYueG1sUEsBAhQAFAAAAAgAh07iQPFurp7UAQAArAMAAA4AAAAA&#10;AAAAAQAgAAAAKgEAAGRycy9lMm9Eb2MueG1sUEsFBgAAAAAGAAYAWQEAAHAFAAAAAA==&#10;">
                <v:fill on="t" focussize="0,0"/>
                <v:stroke on="f"/>
                <v:imagedata o:title=""/>
                <o:lock v:ext="edit" aspectratio="f"/>
                <v:textbox inset="0mm,0mm,0mm,0mm">
                  <w:txbxContent>
                    <w:p w14:paraId="31A53A9B">
                      <w:pPr>
                        <w:tabs>
                          <w:tab w:val="left" w:pos="468"/>
                        </w:tabs>
                        <w:spacing w:before="0" w:line="274" w:lineRule="exact"/>
                        <w:ind w:left="108" w:right="0" w:firstLine="0"/>
                        <w:jc w:val="left"/>
                        <w:rPr>
                          <w:b/>
                          <w:color w:val="000000"/>
                          <w:sz w:val="24"/>
                        </w:rPr>
                      </w:pPr>
                      <w:r>
                        <w:rPr>
                          <w:b/>
                          <w:color w:val="000000"/>
                          <w:spacing w:val="-5"/>
                          <w:sz w:val="24"/>
                        </w:rPr>
                        <w:t>I.</w:t>
                      </w:r>
                      <w:r>
                        <w:rPr>
                          <w:b/>
                          <w:color w:val="000000"/>
                          <w:sz w:val="24"/>
                        </w:rPr>
                        <w:tab/>
                      </w:r>
                      <w:r>
                        <w:rPr>
                          <w:b/>
                          <w:color w:val="000000"/>
                          <w:spacing w:val="-6"/>
                          <w:sz w:val="24"/>
                        </w:rPr>
                        <w:t>PERTANYAAN</w:t>
                      </w:r>
                      <w:r>
                        <w:rPr>
                          <w:b/>
                          <w:color w:val="000000"/>
                          <w:spacing w:val="-3"/>
                          <w:sz w:val="24"/>
                        </w:rPr>
                        <w:t xml:space="preserve"> </w:t>
                      </w:r>
                      <w:r>
                        <w:rPr>
                          <w:b/>
                          <w:color w:val="000000"/>
                          <w:spacing w:val="-2"/>
                          <w:sz w:val="24"/>
                        </w:rPr>
                        <w:t>PEMANTIK</w:t>
                      </w:r>
                    </w:p>
                  </w:txbxContent>
                </v:textbox>
                <w10:wrap type="topAndBottom"/>
              </v:shape>
            </w:pict>
          </mc:Fallback>
        </mc:AlternateContent>
      </w:r>
    </w:p>
    <w:p w14:paraId="6D1BB778">
      <w:pPr>
        <w:pStyle w:val="20"/>
        <w:numPr>
          <w:ilvl w:val="0"/>
          <w:numId w:val="43"/>
        </w:numPr>
        <w:tabs>
          <w:tab w:val="left" w:pos="1132"/>
        </w:tabs>
        <w:spacing w:before="0" w:after="0" w:line="240" w:lineRule="auto"/>
        <w:ind w:left="1132" w:right="0" w:hanging="357"/>
        <w:jc w:val="left"/>
        <w:rPr>
          <w:sz w:val="24"/>
        </w:rPr>
      </w:pPr>
      <w:r>
        <w:rPr>
          <w:sz w:val="24"/>
        </w:rPr>
        <w:t>Apa</w:t>
      </w:r>
      <w:r>
        <w:rPr>
          <w:spacing w:val="-7"/>
          <w:sz w:val="24"/>
        </w:rPr>
        <w:t xml:space="preserve"> </w:t>
      </w:r>
      <w:r>
        <w:rPr>
          <w:sz w:val="24"/>
        </w:rPr>
        <w:t>yang</w:t>
      </w:r>
      <w:r>
        <w:rPr>
          <w:spacing w:val="-2"/>
          <w:sz w:val="24"/>
        </w:rPr>
        <w:t xml:space="preserve"> </w:t>
      </w:r>
      <w:r>
        <w:rPr>
          <w:sz w:val="24"/>
        </w:rPr>
        <w:t>kalian tahu</w:t>
      </w:r>
      <w:r>
        <w:rPr>
          <w:spacing w:val="-1"/>
          <w:sz w:val="24"/>
        </w:rPr>
        <w:t xml:space="preserve"> </w:t>
      </w:r>
      <w:r>
        <w:rPr>
          <w:sz w:val="24"/>
        </w:rPr>
        <w:t>tentang keunikan</w:t>
      </w:r>
      <w:r>
        <w:rPr>
          <w:spacing w:val="-1"/>
          <w:sz w:val="24"/>
        </w:rPr>
        <w:t xml:space="preserve"> </w:t>
      </w:r>
      <w:r>
        <w:rPr>
          <w:sz w:val="24"/>
        </w:rPr>
        <w:t>daerah tempat</w:t>
      </w:r>
      <w:r>
        <w:rPr>
          <w:spacing w:val="-1"/>
          <w:sz w:val="24"/>
        </w:rPr>
        <w:t xml:space="preserve"> </w:t>
      </w:r>
      <w:r>
        <w:rPr>
          <w:sz w:val="24"/>
        </w:rPr>
        <w:t>kita</w:t>
      </w:r>
      <w:r>
        <w:rPr>
          <w:spacing w:val="-1"/>
          <w:sz w:val="24"/>
        </w:rPr>
        <w:t xml:space="preserve"> </w:t>
      </w:r>
      <w:r>
        <w:rPr>
          <w:spacing w:val="-2"/>
          <w:sz w:val="24"/>
        </w:rPr>
        <w:t>tinggal?</w:t>
      </w:r>
    </w:p>
    <w:p w14:paraId="319D6EED">
      <w:pPr>
        <w:pStyle w:val="20"/>
        <w:numPr>
          <w:ilvl w:val="0"/>
          <w:numId w:val="43"/>
        </w:numPr>
        <w:tabs>
          <w:tab w:val="left" w:pos="1132"/>
        </w:tabs>
        <w:spacing w:before="274" w:after="0" w:line="240" w:lineRule="auto"/>
        <w:ind w:left="1132" w:right="0" w:hanging="357"/>
        <w:jc w:val="left"/>
        <w:rPr>
          <w:sz w:val="24"/>
        </w:rPr>
      </w:pPr>
      <w:r>
        <w:rPr>
          <w:sz w:val="24"/>
        </w:rPr>
        <w:t>Apa</w:t>
      </w:r>
      <w:r>
        <w:rPr>
          <w:spacing w:val="-5"/>
          <w:sz w:val="24"/>
        </w:rPr>
        <w:t xml:space="preserve"> </w:t>
      </w:r>
      <w:r>
        <w:rPr>
          <w:sz w:val="24"/>
        </w:rPr>
        <w:t>perbedaan</w:t>
      </w:r>
      <w:r>
        <w:rPr>
          <w:spacing w:val="-1"/>
          <w:sz w:val="24"/>
        </w:rPr>
        <w:t xml:space="preserve"> </w:t>
      </w:r>
      <w:r>
        <w:rPr>
          <w:sz w:val="24"/>
        </w:rPr>
        <w:t>budaya</w:t>
      </w:r>
      <w:r>
        <w:rPr>
          <w:spacing w:val="-4"/>
          <w:sz w:val="24"/>
        </w:rPr>
        <w:t xml:space="preserve"> </w:t>
      </w:r>
      <w:r>
        <w:rPr>
          <w:sz w:val="24"/>
        </w:rPr>
        <w:t>kita</w:t>
      </w:r>
      <w:r>
        <w:rPr>
          <w:spacing w:val="-2"/>
          <w:sz w:val="24"/>
        </w:rPr>
        <w:t xml:space="preserve"> </w:t>
      </w:r>
      <w:r>
        <w:rPr>
          <w:sz w:val="24"/>
        </w:rPr>
        <w:t>dengan</w:t>
      </w:r>
      <w:r>
        <w:rPr>
          <w:spacing w:val="-1"/>
          <w:sz w:val="24"/>
        </w:rPr>
        <w:t xml:space="preserve"> </w:t>
      </w:r>
      <w:r>
        <w:rPr>
          <w:sz w:val="24"/>
        </w:rPr>
        <w:t xml:space="preserve">daerah </w:t>
      </w:r>
      <w:r>
        <w:rPr>
          <w:spacing w:val="-4"/>
          <w:sz w:val="24"/>
        </w:rPr>
        <w:t>lain?</w:t>
      </w:r>
    </w:p>
    <w:p w14:paraId="678F6B92">
      <w:pPr>
        <w:pStyle w:val="10"/>
        <w:rPr>
          <w:sz w:val="20"/>
        </w:rPr>
      </w:pPr>
    </w:p>
    <w:p w14:paraId="4DE61219">
      <w:pPr>
        <w:pStyle w:val="10"/>
        <w:rPr>
          <w:sz w:val="20"/>
        </w:rPr>
      </w:pPr>
    </w:p>
    <w:p w14:paraId="19220BE6">
      <w:pPr>
        <w:pStyle w:val="10"/>
        <w:spacing w:before="116"/>
        <w:rPr>
          <w:sz w:val="20"/>
        </w:rPr>
      </w:pPr>
      <w:r>
        <w:rPr>
          <w:sz w:val="20"/>
        </w:rPr>
        <mc:AlternateContent>
          <mc:Choice Requires="wps">
            <w:drawing>
              <wp:anchor distT="0" distB="0" distL="0" distR="0" simplePos="0" relativeHeight="251819008"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243" name="Textbox 243"/>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21637F44">
                            <w:pPr>
                              <w:spacing w:before="0" w:line="275" w:lineRule="exact"/>
                              <w:ind w:left="108" w:right="0" w:firstLine="0"/>
                              <w:jc w:val="left"/>
                              <w:rPr>
                                <w:b/>
                                <w:color w:val="000000"/>
                                <w:sz w:val="24"/>
                              </w:rPr>
                            </w:pPr>
                            <w:r>
                              <w:rPr>
                                <w:b/>
                                <w:color w:val="000000"/>
                                <w:sz w:val="24"/>
                              </w:rPr>
                              <w:t>J.</w:t>
                            </w:r>
                            <w:r>
                              <w:rPr>
                                <w:b/>
                                <w:color w:val="000000"/>
                                <w:spacing w:val="28"/>
                                <w:sz w:val="24"/>
                              </w:rPr>
                              <w:t xml:space="preserve">  </w:t>
                            </w:r>
                            <w:r>
                              <w:rPr>
                                <w:b/>
                                <w:color w:val="000000"/>
                                <w:sz w:val="24"/>
                              </w:rPr>
                              <w:t>MODEL</w:t>
                            </w:r>
                            <w:r>
                              <w:rPr>
                                <w:b/>
                                <w:color w:val="000000"/>
                                <w:spacing w:val="-12"/>
                                <w:sz w:val="24"/>
                              </w:rPr>
                              <w:t xml:space="preserve"> </w:t>
                            </w:r>
                            <w:r>
                              <w:rPr>
                                <w:b/>
                                <w:color w:val="000000"/>
                                <w:spacing w:val="-2"/>
                                <w:sz w:val="24"/>
                              </w:rPr>
                              <w:t>PEMBELAJARAN</w:t>
                            </w:r>
                          </w:p>
                        </w:txbxContent>
                      </wps:txbx>
                      <wps:bodyPr wrap="square" lIns="0" tIns="0" rIns="0" bIns="0" rtlCol="0">
                        <a:noAutofit/>
                      </wps:bodyPr>
                    </wps:wsp>
                  </a:graphicData>
                </a:graphic>
              </wp:anchor>
            </w:drawing>
          </mc:Choice>
          <mc:Fallback>
            <w:pict>
              <v:shape id="Textbox 243" o:spid="_x0000_s1026" o:spt="202" type="#_x0000_t202" style="position:absolute;left:0pt;margin-left:72pt;margin-top:18.5pt;height:27.6pt;width:450.95pt;mso-position-horizontal-relative:page;mso-wrap-distance-bottom:0pt;mso-wrap-distance-top:0pt;z-index:-251497472;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xMN09sAAAAKAQAADwAAAAAAAAAB&#10;ACAAAAAiAAAAZHJzL2Rvd25yZXYueG1sUEsBAhQAFAAAAAgAh07iQA0/fP3UAQAArAMAAA4AAAAA&#10;AAAAAQAgAAAAKgEAAGRycy9lMm9Eb2MueG1sUEsFBgAAAAAGAAYAWQEAAHAFAAAAAA==&#10;">
                <v:fill on="t" focussize="0,0"/>
                <v:stroke on="f"/>
                <v:imagedata o:title=""/>
                <o:lock v:ext="edit" aspectratio="f"/>
                <v:textbox inset="0mm,0mm,0mm,0mm">
                  <w:txbxContent>
                    <w:p w14:paraId="21637F44">
                      <w:pPr>
                        <w:spacing w:before="0" w:line="275" w:lineRule="exact"/>
                        <w:ind w:left="108" w:right="0" w:firstLine="0"/>
                        <w:jc w:val="left"/>
                        <w:rPr>
                          <w:b/>
                          <w:color w:val="000000"/>
                          <w:sz w:val="24"/>
                        </w:rPr>
                      </w:pPr>
                      <w:r>
                        <w:rPr>
                          <w:b/>
                          <w:color w:val="000000"/>
                          <w:sz w:val="24"/>
                        </w:rPr>
                        <w:t>J.</w:t>
                      </w:r>
                      <w:r>
                        <w:rPr>
                          <w:b/>
                          <w:color w:val="000000"/>
                          <w:spacing w:val="28"/>
                          <w:sz w:val="24"/>
                        </w:rPr>
                        <w:t xml:space="preserve">  </w:t>
                      </w:r>
                      <w:r>
                        <w:rPr>
                          <w:b/>
                          <w:color w:val="000000"/>
                          <w:sz w:val="24"/>
                        </w:rPr>
                        <w:t>MODEL</w:t>
                      </w:r>
                      <w:r>
                        <w:rPr>
                          <w:b/>
                          <w:color w:val="000000"/>
                          <w:spacing w:val="-12"/>
                          <w:sz w:val="24"/>
                        </w:rPr>
                        <w:t xml:space="preserve"> </w:t>
                      </w:r>
                      <w:r>
                        <w:rPr>
                          <w:b/>
                          <w:color w:val="000000"/>
                          <w:spacing w:val="-2"/>
                          <w:sz w:val="24"/>
                        </w:rPr>
                        <w:t>PEMBELAJARAN</w:t>
                      </w:r>
                    </w:p>
                  </w:txbxContent>
                </v:textbox>
                <w10:wrap type="topAndBottom"/>
              </v:shape>
            </w:pict>
          </mc:Fallback>
        </mc:AlternateContent>
      </w:r>
    </w:p>
    <w:p w14:paraId="186BEEEC">
      <w:pPr>
        <w:pStyle w:val="20"/>
        <w:numPr>
          <w:ilvl w:val="0"/>
          <w:numId w:val="44"/>
        </w:numPr>
        <w:tabs>
          <w:tab w:val="left" w:pos="1156"/>
        </w:tabs>
        <w:spacing w:before="1" w:after="0" w:line="240" w:lineRule="auto"/>
        <w:ind w:left="1156" w:right="0" w:hanging="359"/>
        <w:jc w:val="left"/>
        <w:rPr>
          <w:sz w:val="24"/>
        </w:rPr>
      </w:pPr>
      <w:r>
        <w:rPr>
          <w:sz w:val="24"/>
        </w:rPr>
        <w:t>Model</w:t>
      </w:r>
      <w:r>
        <w:rPr>
          <w:spacing w:val="-9"/>
          <w:sz w:val="24"/>
        </w:rPr>
        <w:t xml:space="preserve"> </w:t>
      </w:r>
      <w:r>
        <w:rPr>
          <w:sz w:val="24"/>
        </w:rPr>
        <w:t>pembelajaran</w:t>
      </w:r>
      <w:r>
        <w:rPr>
          <w:spacing w:val="66"/>
          <w:w w:val="150"/>
          <w:sz w:val="24"/>
        </w:rPr>
        <w:t xml:space="preserve"> </w:t>
      </w:r>
      <w:r>
        <w:rPr>
          <w:sz w:val="24"/>
        </w:rPr>
        <w:t>:</w:t>
      </w:r>
      <w:r>
        <w:rPr>
          <w:spacing w:val="-2"/>
          <w:sz w:val="24"/>
        </w:rPr>
        <w:t xml:space="preserve"> </w:t>
      </w:r>
      <w:r>
        <w:rPr>
          <w:sz w:val="24"/>
        </w:rPr>
        <w:t>Discovery</w:t>
      </w:r>
      <w:r>
        <w:rPr>
          <w:spacing w:val="-2"/>
          <w:sz w:val="24"/>
        </w:rPr>
        <w:t xml:space="preserve"> </w:t>
      </w:r>
      <w:r>
        <w:rPr>
          <w:sz w:val="24"/>
        </w:rPr>
        <w:t>Learning</w:t>
      </w:r>
      <w:r>
        <w:rPr>
          <w:spacing w:val="-1"/>
          <w:sz w:val="24"/>
        </w:rPr>
        <w:t xml:space="preserve"> </w:t>
      </w:r>
      <w:r>
        <w:rPr>
          <w:sz w:val="24"/>
        </w:rPr>
        <w:t xml:space="preserve">Berbasis </w:t>
      </w:r>
      <w:r>
        <w:rPr>
          <w:spacing w:val="-2"/>
          <w:sz w:val="24"/>
        </w:rPr>
        <w:t>Multimedia</w:t>
      </w:r>
    </w:p>
    <w:p w14:paraId="3B67A273">
      <w:pPr>
        <w:pStyle w:val="20"/>
        <w:numPr>
          <w:ilvl w:val="0"/>
          <w:numId w:val="44"/>
        </w:numPr>
        <w:tabs>
          <w:tab w:val="left" w:pos="1156"/>
        </w:tabs>
        <w:spacing w:before="273" w:after="0" w:line="240" w:lineRule="auto"/>
        <w:ind w:left="1156" w:right="0" w:hanging="359"/>
        <w:jc w:val="left"/>
        <w:rPr>
          <w:sz w:val="24"/>
        </w:rPr>
      </w:pPr>
      <w:r>
        <w:rPr>
          <w:sz w:val="24"/>
        </w:rPr>
        <w:t>Metode</w:t>
      </w:r>
      <w:r>
        <w:rPr>
          <w:spacing w:val="-6"/>
          <w:sz w:val="24"/>
        </w:rPr>
        <w:t xml:space="preserve"> </w:t>
      </w:r>
      <w:r>
        <w:rPr>
          <w:sz w:val="24"/>
        </w:rPr>
        <w:t>pembelajaran</w:t>
      </w:r>
      <w:r>
        <w:rPr>
          <w:spacing w:val="-8"/>
          <w:sz w:val="24"/>
        </w:rPr>
        <w:t xml:space="preserve"> </w:t>
      </w:r>
      <w:r>
        <w:rPr>
          <w:spacing w:val="-10"/>
          <w:sz w:val="24"/>
        </w:rPr>
        <w:t>:</w:t>
      </w:r>
    </w:p>
    <w:p w14:paraId="5D4EA750">
      <w:pPr>
        <w:pStyle w:val="10"/>
      </w:pPr>
    </w:p>
    <w:p w14:paraId="1C5B072C">
      <w:pPr>
        <w:pStyle w:val="20"/>
        <w:numPr>
          <w:ilvl w:val="1"/>
          <w:numId w:val="44"/>
        </w:numPr>
        <w:tabs>
          <w:tab w:val="left" w:pos="1516"/>
        </w:tabs>
        <w:spacing w:before="1" w:after="0" w:line="240" w:lineRule="auto"/>
        <w:ind w:left="1516" w:right="0" w:hanging="359"/>
        <w:jc w:val="left"/>
        <w:rPr>
          <w:sz w:val="24"/>
        </w:rPr>
      </w:pPr>
      <w:r>
        <w:rPr>
          <w:sz w:val="24"/>
        </w:rPr>
        <w:t>Observasi</w:t>
      </w:r>
      <w:r>
        <w:rPr>
          <w:spacing w:val="-4"/>
          <w:sz w:val="24"/>
        </w:rPr>
        <w:t xml:space="preserve"> </w:t>
      </w:r>
      <w:r>
        <w:rPr>
          <w:sz w:val="24"/>
        </w:rPr>
        <w:t>(melalui</w:t>
      </w:r>
      <w:r>
        <w:rPr>
          <w:spacing w:val="-2"/>
          <w:sz w:val="24"/>
        </w:rPr>
        <w:t xml:space="preserve"> </w:t>
      </w:r>
      <w:r>
        <w:rPr>
          <w:sz w:val="24"/>
        </w:rPr>
        <w:t>tayangan</w:t>
      </w:r>
      <w:r>
        <w:rPr>
          <w:spacing w:val="-5"/>
          <w:sz w:val="24"/>
        </w:rPr>
        <w:t xml:space="preserve"> </w:t>
      </w:r>
      <w:r>
        <w:rPr>
          <w:sz w:val="24"/>
        </w:rPr>
        <w:t>video</w:t>
      </w:r>
      <w:r>
        <w:rPr>
          <w:spacing w:val="-2"/>
          <w:sz w:val="24"/>
        </w:rPr>
        <w:t xml:space="preserve"> </w:t>
      </w:r>
      <w:r>
        <w:rPr>
          <w:sz w:val="24"/>
        </w:rPr>
        <w:t>animasi</w:t>
      </w:r>
      <w:r>
        <w:rPr>
          <w:spacing w:val="-1"/>
          <w:sz w:val="24"/>
        </w:rPr>
        <w:t xml:space="preserve"> </w:t>
      </w:r>
      <w:r>
        <w:rPr>
          <w:spacing w:val="-2"/>
          <w:sz w:val="24"/>
        </w:rPr>
        <w:t>Canva)</w:t>
      </w:r>
    </w:p>
    <w:p w14:paraId="4A72CB51">
      <w:pPr>
        <w:pStyle w:val="20"/>
        <w:numPr>
          <w:ilvl w:val="1"/>
          <w:numId w:val="44"/>
        </w:numPr>
        <w:tabs>
          <w:tab w:val="left" w:pos="1517"/>
        </w:tabs>
        <w:spacing w:before="276" w:after="0" w:line="240" w:lineRule="auto"/>
        <w:ind w:left="1517" w:right="0" w:hanging="360"/>
        <w:jc w:val="left"/>
        <w:rPr>
          <w:sz w:val="24"/>
        </w:rPr>
      </w:pPr>
      <w:r>
        <w:rPr>
          <w:sz w:val="24"/>
        </w:rPr>
        <w:t>Diskusi</w:t>
      </w:r>
      <w:r>
        <w:rPr>
          <w:spacing w:val="-3"/>
          <w:sz w:val="24"/>
        </w:rPr>
        <w:t xml:space="preserve"> </w:t>
      </w:r>
      <w:r>
        <w:rPr>
          <w:sz w:val="24"/>
        </w:rPr>
        <w:t>Kelompok</w:t>
      </w:r>
      <w:r>
        <w:rPr>
          <w:spacing w:val="-1"/>
          <w:sz w:val="24"/>
        </w:rPr>
        <w:t xml:space="preserve"> </w:t>
      </w:r>
      <w:r>
        <w:rPr>
          <w:sz w:val="24"/>
        </w:rPr>
        <w:t>(untuk</w:t>
      </w:r>
      <w:r>
        <w:rPr>
          <w:spacing w:val="-4"/>
          <w:sz w:val="24"/>
        </w:rPr>
        <w:t xml:space="preserve"> </w:t>
      </w:r>
      <w:r>
        <w:rPr>
          <w:sz w:val="24"/>
        </w:rPr>
        <w:t>menyusun</w:t>
      </w:r>
      <w:r>
        <w:rPr>
          <w:spacing w:val="-1"/>
          <w:sz w:val="24"/>
        </w:rPr>
        <w:t xml:space="preserve"> </w:t>
      </w:r>
      <w:r>
        <w:rPr>
          <w:sz w:val="24"/>
        </w:rPr>
        <w:t>informasi</w:t>
      </w:r>
      <w:r>
        <w:rPr>
          <w:spacing w:val="-4"/>
          <w:sz w:val="24"/>
        </w:rPr>
        <w:t xml:space="preserve"> </w:t>
      </w:r>
      <w:r>
        <w:rPr>
          <w:sz w:val="24"/>
        </w:rPr>
        <w:t>dan</w:t>
      </w:r>
      <w:r>
        <w:rPr>
          <w:spacing w:val="-1"/>
          <w:sz w:val="24"/>
        </w:rPr>
        <w:t xml:space="preserve"> </w:t>
      </w:r>
      <w:r>
        <w:rPr>
          <w:sz w:val="24"/>
        </w:rPr>
        <w:t>mengerjakan</w:t>
      </w:r>
      <w:r>
        <w:rPr>
          <w:spacing w:val="1"/>
          <w:sz w:val="24"/>
        </w:rPr>
        <w:t xml:space="preserve"> </w:t>
      </w:r>
      <w:r>
        <w:rPr>
          <w:spacing w:val="-2"/>
          <w:sz w:val="24"/>
        </w:rPr>
        <w:t>LKPD)</w:t>
      </w:r>
    </w:p>
    <w:p w14:paraId="281EAEAB">
      <w:pPr>
        <w:pStyle w:val="20"/>
        <w:numPr>
          <w:ilvl w:val="1"/>
          <w:numId w:val="44"/>
        </w:numPr>
        <w:tabs>
          <w:tab w:val="left" w:pos="1516"/>
        </w:tabs>
        <w:spacing w:before="276" w:after="0" w:line="240" w:lineRule="auto"/>
        <w:ind w:left="1516" w:right="0" w:hanging="359"/>
        <w:jc w:val="left"/>
        <w:rPr>
          <w:sz w:val="24"/>
        </w:rPr>
      </w:pPr>
      <w:r>
        <w:rPr>
          <w:sz w:val="24"/>
        </w:rPr>
        <w:t>Presentasi</w:t>
      </w:r>
      <w:r>
        <w:rPr>
          <w:spacing w:val="-6"/>
          <w:sz w:val="24"/>
        </w:rPr>
        <w:t xml:space="preserve"> </w:t>
      </w:r>
      <w:r>
        <w:rPr>
          <w:sz w:val="24"/>
        </w:rPr>
        <w:t>Lisan</w:t>
      </w:r>
      <w:r>
        <w:rPr>
          <w:spacing w:val="-5"/>
          <w:sz w:val="24"/>
        </w:rPr>
        <w:t xml:space="preserve"> </w:t>
      </w:r>
      <w:r>
        <w:rPr>
          <w:sz w:val="24"/>
        </w:rPr>
        <w:t>(untuk</w:t>
      </w:r>
      <w:r>
        <w:rPr>
          <w:spacing w:val="-2"/>
          <w:sz w:val="24"/>
        </w:rPr>
        <w:t xml:space="preserve"> </w:t>
      </w:r>
      <w:r>
        <w:rPr>
          <w:sz w:val="24"/>
        </w:rPr>
        <w:t>melatih</w:t>
      </w:r>
      <w:r>
        <w:rPr>
          <w:spacing w:val="-4"/>
          <w:sz w:val="24"/>
        </w:rPr>
        <w:t xml:space="preserve"> </w:t>
      </w:r>
      <w:r>
        <w:rPr>
          <w:sz w:val="24"/>
        </w:rPr>
        <w:t>keterampilan</w:t>
      </w:r>
      <w:r>
        <w:rPr>
          <w:spacing w:val="-4"/>
          <w:sz w:val="24"/>
        </w:rPr>
        <w:t xml:space="preserve"> </w:t>
      </w:r>
      <w:r>
        <w:rPr>
          <w:spacing w:val="-2"/>
          <w:sz w:val="24"/>
        </w:rPr>
        <w:t>komunikasi)</w:t>
      </w:r>
    </w:p>
    <w:p w14:paraId="2494A94C">
      <w:pPr>
        <w:pStyle w:val="20"/>
        <w:numPr>
          <w:ilvl w:val="1"/>
          <w:numId w:val="44"/>
        </w:numPr>
        <w:tabs>
          <w:tab w:val="left" w:pos="1517"/>
        </w:tabs>
        <w:spacing w:before="276" w:after="0" w:line="240" w:lineRule="auto"/>
        <w:ind w:left="1517" w:right="0" w:hanging="360"/>
        <w:jc w:val="left"/>
        <w:rPr>
          <w:sz w:val="24"/>
        </w:rPr>
      </w:pPr>
      <w:r>
        <w:rPr>
          <w:sz w:val="24"/>
        </w:rPr>
        <w:t>Refleksi</w:t>
      </w:r>
      <w:r>
        <w:rPr>
          <w:spacing w:val="-4"/>
          <w:sz w:val="24"/>
        </w:rPr>
        <w:t xml:space="preserve"> </w:t>
      </w:r>
      <w:r>
        <w:rPr>
          <w:sz w:val="24"/>
        </w:rPr>
        <w:t>(melalui</w:t>
      </w:r>
      <w:r>
        <w:rPr>
          <w:spacing w:val="-2"/>
          <w:sz w:val="24"/>
        </w:rPr>
        <w:t xml:space="preserve"> </w:t>
      </w:r>
      <w:r>
        <w:rPr>
          <w:sz w:val="24"/>
        </w:rPr>
        <w:t>pertanyaan</w:t>
      </w:r>
      <w:r>
        <w:rPr>
          <w:spacing w:val="-5"/>
          <w:sz w:val="24"/>
        </w:rPr>
        <w:t xml:space="preserve"> </w:t>
      </w:r>
      <w:r>
        <w:rPr>
          <w:sz w:val="24"/>
        </w:rPr>
        <w:t>terbuka</w:t>
      </w:r>
      <w:r>
        <w:rPr>
          <w:spacing w:val="-4"/>
          <w:sz w:val="24"/>
        </w:rPr>
        <w:t xml:space="preserve"> </w:t>
      </w:r>
      <w:r>
        <w:rPr>
          <w:sz w:val="24"/>
        </w:rPr>
        <w:t>dan</w:t>
      </w:r>
      <w:r>
        <w:rPr>
          <w:spacing w:val="-3"/>
          <w:sz w:val="24"/>
        </w:rPr>
        <w:t xml:space="preserve"> </w:t>
      </w:r>
      <w:r>
        <w:rPr>
          <w:sz w:val="24"/>
        </w:rPr>
        <w:t>tanya-</w:t>
      </w:r>
      <w:r>
        <w:rPr>
          <w:spacing w:val="-2"/>
          <w:sz w:val="24"/>
        </w:rPr>
        <w:t>jawab)</w:t>
      </w:r>
    </w:p>
    <w:p w14:paraId="562507DB">
      <w:pPr>
        <w:pStyle w:val="10"/>
        <w:spacing w:before="2"/>
      </w:pPr>
    </w:p>
    <w:p w14:paraId="11E8F318">
      <w:pPr>
        <w:pStyle w:val="20"/>
        <w:numPr>
          <w:ilvl w:val="0"/>
          <w:numId w:val="44"/>
        </w:numPr>
        <w:tabs>
          <w:tab w:val="left" w:pos="1156"/>
          <w:tab w:val="left" w:pos="3295"/>
        </w:tabs>
        <w:spacing w:before="1" w:after="0" w:line="240" w:lineRule="auto"/>
        <w:ind w:left="1156" w:right="0" w:hanging="359"/>
        <w:jc w:val="left"/>
        <w:rPr>
          <w:b/>
          <w:sz w:val="24"/>
        </w:rPr>
      </w:pPr>
      <w:r>
        <w:rPr>
          <w:spacing w:val="-2"/>
          <w:sz w:val="24"/>
        </w:rPr>
        <w:t>Pendekatan</w:t>
      </w:r>
      <w:r>
        <w:rPr>
          <w:sz w:val="24"/>
        </w:rPr>
        <w:tab/>
      </w:r>
      <w:r>
        <w:rPr>
          <w:sz w:val="24"/>
        </w:rPr>
        <w:t xml:space="preserve">: </w:t>
      </w:r>
      <w:r>
        <w:rPr>
          <w:b/>
          <w:spacing w:val="-2"/>
          <w:sz w:val="24"/>
        </w:rPr>
        <w:t>Saintifik</w:t>
      </w:r>
    </w:p>
    <w:p w14:paraId="28E44AF7">
      <w:pPr>
        <w:pStyle w:val="20"/>
        <w:spacing w:after="0" w:line="240" w:lineRule="auto"/>
        <w:jc w:val="left"/>
        <w:rPr>
          <w:b/>
          <w:sz w:val="24"/>
        </w:rPr>
        <w:sectPr>
          <w:pgSz w:w="11920" w:h="16850"/>
          <w:pgMar w:top="980" w:right="425" w:bottom="280" w:left="1133" w:header="715" w:footer="0" w:gutter="0"/>
          <w:cols w:space="720" w:num="1"/>
        </w:sectPr>
      </w:pPr>
    </w:p>
    <w:p w14:paraId="215FAAA3">
      <w:pPr>
        <w:pStyle w:val="10"/>
        <w:spacing w:before="217"/>
        <w:rPr>
          <w:b/>
          <w:sz w:val="20"/>
        </w:rPr>
      </w:pPr>
    </w:p>
    <w:tbl>
      <w:tblPr>
        <w:tblStyle w:val="9"/>
        <w:tblW w:w="0" w:type="auto"/>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3"/>
      </w:tblGrid>
      <w:tr w14:paraId="7B195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9017" w:type="dxa"/>
            <w:gridSpan w:val="3"/>
            <w:tcBorders>
              <w:top w:val="nil"/>
              <w:left w:val="nil"/>
              <w:right w:val="nil"/>
            </w:tcBorders>
            <w:shd w:val="clear" w:color="auto" w:fill="FFE399"/>
          </w:tcPr>
          <w:p w14:paraId="7C827961">
            <w:pPr>
              <w:pStyle w:val="21"/>
              <w:spacing w:line="273" w:lineRule="exact"/>
              <w:ind w:left="112"/>
              <w:rPr>
                <w:b/>
                <w:sz w:val="24"/>
              </w:rPr>
            </w:pPr>
            <w:r>
              <w:rPr>
                <w:b/>
                <w:sz w:val="24"/>
              </w:rPr>
              <w:t>K.</w:t>
            </w:r>
            <w:r>
              <w:rPr>
                <w:b/>
                <w:spacing w:val="48"/>
                <w:sz w:val="24"/>
              </w:rPr>
              <w:t xml:space="preserve"> </w:t>
            </w:r>
            <w:r>
              <w:rPr>
                <w:b/>
                <w:sz w:val="24"/>
              </w:rPr>
              <w:t xml:space="preserve">LANGKAH </w:t>
            </w:r>
            <w:r>
              <w:rPr>
                <w:b/>
                <w:spacing w:val="-2"/>
                <w:sz w:val="24"/>
              </w:rPr>
              <w:t>PEMBELAJARAN</w:t>
            </w:r>
          </w:p>
        </w:tc>
      </w:tr>
      <w:tr w14:paraId="1F154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017" w:type="dxa"/>
            <w:gridSpan w:val="3"/>
            <w:shd w:val="clear" w:color="auto" w:fill="BD8F00"/>
          </w:tcPr>
          <w:p w14:paraId="5E807AA7">
            <w:pPr>
              <w:pStyle w:val="21"/>
              <w:spacing w:line="275" w:lineRule="exact"/>
              <w:ind w:right="44"/>
              <w:jc w:val="center"/>
              <w:rPr>
                <w:b/>
                <w:sz w:val="24"/>
              </w:rPr>
            </w:pPr>
            <w:r>
              <w:rPr>
                <w:b/>
                <w:color w:val="FFFFFF"/>
                <w:spacing w:val="-2"/>
                <w:sz w:val="24"/>
              </w:rPr>
              <w:t>PERTEMUAN</w:t>
            </w:r>
            <w:r>
              <w:rPr>
                <w:b/>
                <w:color w:val="FFFFFF"/>
                <w:spacing w:val="-12"/>
                <w:sz w:val="24"/>
              </w:rPr>
              <w:t xml:space="preserve"> </w:t>
            </w:r>
            <w:r>
              <w:rPr>
                <w:b/>
                <w:color w:val="FFFFFF"/>
                <w:spacing w:val="-2"/>
                <w:sz w:val="24"/>
              </w:rPr>
              <w:t>PERTAMA</w:t>
            </w:r>
            <w:r>
              <w:rPr>
                <w:b/>
                <w:color w:val="FFFFFF"/>
                <w:spacing w:val="-15"/>
                <w:sz w:val="24"/>
              </w:rPr>
              <w:t xml:space="preserve"> </w:t>
            </w:r>
            <w:r>
              <w:rPr>
                <w:b/>
                <w:color w:val="FFFFFF"/>
                <w:spacing w:val="-2"/>
                <w:sz w:val="24"/>
              </w:rPr>
              <w:t>(KE-</w:t>
            </w:r>
            <w:r>
              <w:rPr>
                <w:b/>
                <w:color w:val="FFFFFF"/>
                <w:spacing w:val="-5"/>
                <w:sz w:val="24"/>
              </w:rPr>
              <w:t>1)</w:t>
            </w:r>
          </w:p>
        </w:tc>
      </w:tr>
      <w:tr w14:paraId="2BC16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519" w:type="dxa"/>
            <w:shd w:val="clear" w:color="auto" w:fill="FFD966"/>
          </w:tcPr>
          <w:p w14:paraId="6DE96600">
            <w:pPr>
              <w:pStyle w:val="21"/>
              <w:spacing w:before="275"/>
              <w:ind w:left="1" w:right="42"/>
              <w:jc w:val="center"/>
              <w:rPr>
                <w:b/>
                <w:sz w:val="24"/>
              </w:rPr>
            </w:pPr>
            <w:r>
              <w:rPr>
                <w:b/>
                <w:spacing w:val="-2"/>
                <w:sz w:val="24"/>
              </w:rPr>
              <w:t>Tahapan</w:t>
            </w:r>
          </w:p>
        </w:tc>
        <w:tc>
          <w:tcPr>
            <w:tcW w:w="5725" w:type="dxa"/>
            <w:shd w:val="clear" w:color="auto" w:fill="FFD966"/>
          </w:tcPr>
          <w:p w14:paraId="2B187926">
            <w:pPr>
              <w:pStyle w:val="21"/>
              <w:spacing w:line="273" w:lineRule="exact"/>
              <w:ind w:right="44"/>
              <w:jc w:val="center"/>
              <w:rPr>
                <w:b/>
                <w:sz w:val="24"/>
              </w:rPr>
            </w:pPr>
            <w:r>
              <w:rPr>
                <w:b/>
                <w:spacing w:val="-2"/>
                <w:sz w:val="24"/>
              </w:rPr>
              <w:t>Kegiatan</w:t>
            </w:r>
          </w:p>
        </w:tc>
        <w:tc>
          <w:tcPr>
            <w:tcW w:w="1773" w:type="dxa"/>
            <w:shd w:val="clear" w:color="auto" w:fill="FFD966"/>
          </w:tcPr>
          <w:p w14:paraId="4964F583">
            <w:pPr>
              <w:pStyle w:val="21"/>
              <w:spacing w:line="273" w:lineRule="exact"/>
              <w:ind w:left="470"/>
              <w:rPr>
                <w:b/>
                <w:sz w:val="24"/>
              </w:rPr>
            </w:pPr>
            <w:r>
              <w:rPr>
                <w:b/>
                <w:spacing w:val="-2"/>
                <w:sz w:val="24"/>
              </w:rPr>
              <w:t>Alokasi</w:t>
            </w:r>
          </w:p>
          <w:p w14:paraId="04E75B5E">
            <w:pPr>
              <w:pStyle w:val="21"/>
              <w:spacing w:before="2"/>
              <w:rPr>
                <w:b/>
                <w:sz w:val="24"/>
              </w:rPr>
            </w:pPr>
          </w:p>
          <w:p w14:paraId="273BBB94">
            <w:pPr>
              <w:pStyle w:val="21"/>
              <w:ind w:left="516"/>
              <w:rPr>
                <w:b/>
                <w:sz w:val="24"/>
              </w:rPr>
            </w:pPr>
            <w:r>
              <w:rPr>
                <w:b/>
                <w:spacing w:val="-2"/>
                <w:sz w:val="24"/>
              </w:rPr>
              <w:t>Waktu</w:t>
            </w:r>
          </w:p>
        </w:tc>
      </w:tr>
      <w:tr w14:paraId="5C85B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5" w:hRule="atLeast"/>
        </w:trPr>
        <w:tc>
          <w:tcPr>
            <w:tcW w:w="1519" w:type="dxa"/>
          </w:tcPr>
          <w:p w14:paraId="33BCC101">
            <w:pPr>
              <w:pStyle w:val="21"/>
              <w:rPr>
                <w:b/>
                <w:sz w:val="24"/>
              </w:rPr>
            </w:pPr>
          </w:p>
          <w:p w14:paraId="49678917">
            <w:pPr>
              <w:pStyle w:val="21"/>
              <w:rPr>
                <w:b/>
                <w:sz w:val="24"/>
              </w:rPr>
            </w:pPr>
          </w:p>
          <w:p w14:paraId="67264696">
            <w:pPr>
              <w:pStyle w:val="21"/>
              <w:rPr>
                <w:b/>
                <w:sz w:val="24"/>
              </w:rPr>
            </w:pPr>
          </w:p>
          <w:p w14:paraId="2F2B6A6D">
            <w:pPr>
              <w:pStyle w:val="21"/>
              <w:rPr>
                <w:b/>
                <w:sz w:val="24"/>
              </w:rPr>
            </w:pPr>
          </w:p>
          <w:p w14:paraId="7722404B">
            <w:pPr>
              <w:pStyle w:val="21"/>
              <w:rPr>
                <w:b/>
                <w:sz w:val="24"/>
              </w:rPr>
            </w:pPr>
          </w:p>
          <w:p w14:paraId="77873F95">
            <w:pPr>
              <w:pStyle w:val="21"/>
              <w:rPr>
                <w:b/>
                <w:sz w:val="24"/>
              </w:rPr>
            </w:pPr>
          </w:p>
          <w:p w14:paraId="63AE422B">
            <w:pPr>
              <w:pStyle w:val="21"/>
              <w:rPr>
                <w:b/>
                <w:sz w:val="24"/>
              </w:rPr>
            </w:pPr>
          </w:p>
          <w:p w14:paraId="686DA62C">
            <w:pPr>
              <w:pStyle w:val="21"/>
              <w:rPr>
                <w:b/>
                <w:sz w:val="24"/>
              </w:rPr>
            </w:pPr>
          </w:p>
          <w:p w14:paraId="5397AC76">
            <w:pPr>
              <w:pStyle w:val="21"/>
              <w:rPr>
                <w:b/>
                <w:sz w:val="24"/>
              </w:rPr>
            </w:pPr>
          </w:p>
          <w:p w14:paraId="0A489962">
            <w:pPr>
              <w:pStyle w:val="21"/>
              <w:rPr>
                <w:b/>
                <w:sz w:val="24"/>
              </w:rPr>
            </w:pPr>
          </w:p>
          <w:p w14:paraId="5CB0E392">
            <w:pPr>
              <w:pStyle w:val="21"/>
              <w:rPr>
                <w:b/>
                <w:sz w:val="24"/>
              </w:rPr>
            </w:pPr>
          </w:p>
          <w:p w14:paraId="36753A73">
            <w:pPr>
              <w:pStyle w:val="21"/>
              <w:rPr>
                <w:b/>
                <w:sz w:val="24"/>
              </w:rPr>
            </w:pPr>
          </w:p>
          <w:p w14:paraId="5007AF80">
            <w:pPr>
              <w:pStyle w:val="21"/>
              <w:rPr>
                <w:b/>
                <w:sz w:val="24"/>
              </w:rPr>
            </w:pPr>
          </w:p>
          <w:p w14:paraId="539F2AB9">
            <w:pPr>
              <w:pStyle w:val="21"/>
              <w:rPr>
                <w:b/>
                <w:sz w:val="24"/>
              </w:rPr>
            </w:pPr>
          </w:p>
          <w:p w14:paraId="27252AC8">
            <w:pPr>
              <w:pStyle w:val="21"/>
              <w:rPr>
                <w:b/>
                <w:sz w:val="24"/>
              </w:rPr>
            </w:pPr>
          </w:p>
          <w:p w14:paraId="46B23296">
            <w:pPr>
              <w:pStyle w:val="21"/>
              <w:rPr>
                <w:b/>
                <w:sz w:val="24"/>
              </w:rPr>
            </w:pPr>
          </w:p>
          <w:p w14:paraId="3746DF86">
            <w:pPr>
              <w:pStyle w:val="21"/>
              <w:rPr>
                <w:b/>
                <w:sz w:val="24"/>
              </w:rPr>
            </w:pPr>
          </w:p>
          <w:p w14:paraId="232CBE0A">
            <w:pPr>
              <w:pStyle w:val="21"/>
              <w:rPr>
                <w:b/>
                <w:sz w:val="24"/>
              </w:rPr>
            </w:pPr>
          </w:p>
          <w:p w14:paraId="56216801">
            <w:pPr>
              <w:pStyle w:val="21"/>
              <w:rPr>
                <w:b/>
                <w:sz w:val="24"/>
              </w:rPr>
            </w:pPr>
          </w:p>
          <w:p w14:paraId="04D48B12">
            <w:pPr>
              <w:pStyle w:val="21"/>
              <w:rPr>
                <w:b/>
                <w:sz w:val="24"/>
              </w:rPr>
            </w:pPr>
          </w:p>
          <w:p w14:paraId="28D024B9">
            <w:pPr>
              <w:pStyle w:val="21"/>
              <w:ind w:right="42"/>
              <w:jc w:val="center"/>
              <w:rPr>
                <w:sz w:val="24"/>
              </w:rPr>
            </w:pPr>
            <w:r>
              <w:rPr>
                <w:spacing w:val="-2"/>
                <w:sz w:val="24"/>
              </w:rPr>
              <w:t>Pendahuluan</w:t>
            </w:r>
          </w:p>
        </w:tc>
        <w:tc>
          <w:tcPr>
            <w:tcW w:w="5725" w:type="dxa"/>
          </w:tcPr>
          <w:p w14:paraId="4E385C93">
            <w:pPr>
              <w:pStyle w:val="21"/>
              <w:numPr>
                <w:ilvl w:val="0"/>
                <w:numId w:val="45"/>
              </w:numPr>
              <w:tabs>
                <w:tab w:val="left" w:pos="441"/>
                <w:tab w:val="left" w:pos="473"/>
              </w:tabs>
              <w:spacing w:before="0" w:after="0" w:line="480" w:lineRule="auto"/>
              <w:ind w:left="473" w:right="98" w:hanging="363"/>
              <w:jc w:val="both"/>
              <w:rPr>
                <w:sz w:val="24"/>
              </w:rPr>
            </w:pPr>
            <w:r>
              <w:rPr>
                <w:sz w:val="24"/>
              </w:rPr>
              <w:t xml:space="preserve">Guru membuka pembelajaran dengan mengucapkan </w:t>
            </w:r>
            <w:r>
              <w:rPr>
                <w:spacing w:val="-2"/>
                <w:sz w:val="24"/>
              </w:rPr>
              <w:t>salam.</w:t>
            </w:r>
          </w:p>
          <w:p w14:paraId="6928DD02">
            <w:pPr>
              <w:pStyle w:val="21"/>
              <w:numPr>
                <w:ilvl w:val="0"/>
                <w:numId w:val="45"/>
              </w:numPr>
              <w:tabs>
                <w:tab w:val="left" w:pos="446"/>
                <w:tab w:val="left" w:pos="473"/>
              </w:tabs>
              <w:spacing w:before="0" w:after="0" w:line="480" w:lineRule="auto"/>
              <w:ind w:left="473" w:right="94" w:hanging="363"/>
              <w:jc w:val="both"/>
              <w:rPr>
                <w:sz w:val="24"/>
              </w:rPr>
            </w:pPr>
            <w:r>
              <w:rPr>
                <w:sz w:val="24"/>
              </w:rPr>
              <mc:AlternateContent>
                <mc:Choice Requires="wpg">
                  <w:drawing>
                    <wp:anchor distT="0" distB="0" distL="0" distR="0" simplePos="0" relativeHeight="251748352" behindDoc="1" locked="0" layoutInCell="1" allowOverlap="1">
                      <wp:simplePos x="0" y="0"/>
                      <wp:positionH relativeFrom="column">
                        <wp:posOffset>-429260</wp:posOffset>
                      </wp:positionH>
                      <wp:positionV relativeFrom="paragraph">
                        <wp:posOffset>2540</wp:posOffset>
                      </wp:positionV>
                      <wp:extent cx="4667250" cy="4591050"/>
                      <wp:effectExtent l="0" t="0" r="0" b="0"/>
                      <wp:wrapNone/>
                      <wp:docPr id="244" name="Group 244"/>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245" name="Image 245"/>
                                <pic:cNvPicPr/>
                              </pic:nvPicPr>
                              <pic:blipFill>
                                <a:blip r:embed="rId26"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33.8pt;margin-top:0.2pt;height:361.5pt;width:367.5pt;z-index:-251568128;mso-width-relative:page;mso-height-relative:page;" coordsize="4667250,4591050" o:gfxdata="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">
                      <o:lock v:ext="edit" aspectratio="f"/>
                      <v:shape id="Image 245" o:spid="_x0000_s1026" o:spt="75" type="#_x0000_t75" style="position:absolute;left:0;top:0;height:4591049;width:4667249;" filled="f" o:preferrelative="t" stroked="f" coordsize="21600,21600" o:gfxdata="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u8rza/&#10;AAAA3AAAAA8AAAAAAAAAAQAgAAAAIgAAAGRycy9kb3ducmV2LnhtbFBLAQIUABQAAAAIAIdO4kAz&#10;LwWeOwAAADkAAAAQAAAAAAAAAAEAIAAAAA4BAABkcnMvc2hhcGV4bWwueG1sUEsFBgAAAAAGAAYA&#10;WwEAALgDAAAAAA==&#10;">
                        <v:fill on="f" focussize="0,0"/>
                        <v:stroke on="f"/>
                        <v:imagedata r:id="rId26" o:title=""/>
                        <o:lock v:ext="edit" aspectratio="f"/>
                      </v:shape>
                    </v:group>
                  </w:pict>
                </mc:Fallback>
              </mc:AlternateContent>
            </w:r>
            <w:r>
              <w:rPr>
                <w:sz w:val="24"/>
              </w:rPr>
              <w:t>Guru</w:t>
            </w:r>
            <w:r>
              <w:rPr>
                <w:spacing w:val="-11"/>
                <w:sz w:val="24"/>
              </w:rPr>
              <w:t xml:space="preserve"> </w:t>
            </w:r>
            <w:r>
              <w:rPr>
                <w:sz w:val="24"/>
              </w:rPr>
              <w:t>meminta</w:t>
            </w:r>
            <w:r>
              <w:rPr>
                <w:spacing w:val="-12"/>
                <w:sz w:val="24"/>
              </w:rPr>
              <w:t xml:space="preserve"> </w:t>
            </w:r>
            <w:r>
              <w:rPr>
                <w:sz w:val="24"/>
              </w:rPr>
              <w:t>seorang</w:t>
            </w:r>
            <w:r>
              <w:rPr>
                <w:spacing w:val="-10"/>
                <w:sz w:val="24"/>
              </w:rPr>
              <w:t xml:space="preserve"> </w:t>
            </w:r>
            <w:r>
              <w:rPr>
                <w:sz w:val="24"/>
              </w:rPr>
              <w:t>peserta</w:t>
            </w:r>
            <w:r>
              <w:rPr>
                <w:spacing w:val="-11"/>
                <w:sz w:val="24"/>
              </w:rPr>
              <w:t xml:space="preserve"> </w:t>
            </w:r>
            <w:r>
              <w:rPr>
                <w:sz w:val="24"/>
              </w:rPr>
              <w:t>didik</w:t>
            </w:r>
            <w:r>
              <w:rPr>
                <w:spacing w:val="-11"/>
                <w:sz w:val="24"/>
              </w:rPr>
              <w:t xml:space="preserve"> </w:t>
            </w:r>
            <w:r>
              <w:rPr>
                <w:sz w:val="24"/>
              </w:rPr>
              <w:t>untuk</w:t>
            </w:r>
            <w:r>
              <w:rPr>
                <w:spacing w:val="-11"/>
                <w:sz w:val="24"/>
              </w:rPr>
              <w:t xml:space="preserve"> </w:t>
            </w:r>
            <w:r>
              <w:rPr>
                <w:sz w:val="24"/>
              </w:rPr>
              <w:t>memimpin doa sesuai agama dan kepercayaan masing-masing.</w:t>
            </w:r>
          </w:p>
          <w:p w14:paraId="61AA7840">
            <w:pPr>
              <w:pStyle w:val="21"/>
              <w:numPr>
                <w:ilvl w:val="0"/>
                <w:numId w:val="45"/>
              </w:numPr>
              <w:tabs>
                <w:tab w:val="left" w:pos="444"/>
                <w:tab w:val="left" w:pos="473"/>
              </w:tabs>
              <w:spacing w:before="0" w:after="0" w:line="480" w:lineRule="auto"/>
              <w:ind w:left="473" w:right="93" w:hanging="363"/>
              <w:jc w:val="both"/>
              <w:rPr>
                <w:sz w:val="24"/>
              </w:rPr>
            </w:pPr>
            <w:r>
              <w:rPr>
                <w:sz w:val="24"/>
              </w:rPr>
              <w:t>Guru</w:t>
            </w:r>
            <w:r>
              <w:rPr>
                <w:spacing w:val="-15"/>
                <w:sz w:val="24"/>
              </w:rPr>
              <w:t xml:space="preserve"> </w:t>
            </w:r>
            <w:r>
              <w:rPr>
                <w:sz w:val="24"/>
              </w:rPr>
              <w:t>mengecek</w:t>
            </w:r>
            <w:r>
              <w:rPr>
                <w:spacing w:val="-15"/>
                <w:sz w:val="24"/>
              </w:rPr>
              <w:t xml:space="preserve"> </w:t>
            </w:r>
            <w:r>
              <w:rPr>
                <w:sz w:val="24"/>
              </w:rPr>
              <w:t>kehadiran</w:t>
            </w:r>
            <w:r>
              <w:rPr>
                <w:spacing w:val="-15"/>
                <w:sz w:val="24"/>
              </w:rPr>
              <w:t xml:space="preserve"> </w:t>
            </w:r>
            <w:r>
              <w:rPr>
                <w:sz w:val="24"/>
              </w:rPr>
              <w:t>siswa</w:t>
            </w:r>
            <w:r>
              <w:rPr>
                <w:spacing w:val="-15"/>
                <w:sz w:val="24"/>
              </w:rPr>
              <w:t xml:space="preserve"> </w:t>
            </w:r>
            <w:r>
              <w:rPr>
                <w:sz w:val="24"/>
              </w:rPr>
              <w:t>sembari</w:t>
            </w:r>
            <w:r>
              <w:rPr>
                <w:spacing w:val="-15"/>
                <w:sz w:val="24"/>
              </w:rPr>
              <w:t xml:space="preserve"> </w:t>
            </w:r>
            <w:r>
              <w:rPr>
                <w:sz w:val="24"/>
              </w:rPr>
              <w:t>menanyakan kabar siswa.</w:t>
            </w:r>
          </w:p>
          <w:p w14:paraId="5F2697E1">
            <w:pPr>
              <w:pStyle w:val="21"/>
              <w:numPr>
                <w:ilvl w:val="0"/>
                <w:numId w:val="45"/>
              </w:numPr>
              <w:tabs>
                <w:tab w:val="left" w:pos="446"/>
                <w:tab w:val="left" w:pos="473"/>
              </w:tabs>
              <w:spacing w:before="0" w:after="0" w:line="480"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79202A3D">
            <w:pPr>
              <w:pStyle w:val="21"/>
              <w:numPr>
                <w:ilvl w:val="0"/>
                <w:numId w:val="45"/>
              </w:numPr>
              <w:tabs>
                <w:tab w:val="left" w:pos="444"/>
                <w:tab w:val="left" w:pos="473"/>
              </w:tabs>
              <w:spacing w:before="0" w:after="0" w:line="480" w:lineRule="auto"/>
              <w:ind w:left="473" w:right="91" w:hanging="363"/>
              <w:jc w:val="both"/>
              <w:rPr>
                <w:sz w:val="24"/>
              </w:rPr>
            </w:pPr>
            <w:r>
              <w:rPr>
                <w:sz w:val="24"/>
              </w:rPr>
              <w:t>Guru memancing pengetahuan awal : “</w:t>
            </w:r>
            <w:r>
              <w:rPr>
                <w:i/>
                <w:sz w:val="24"/>
              </w:rPr>
              <w:t xml:space="preserve">Apa yang kalian tahu tentang keunikan daerah tempat kita </w:t>
            </w:r>
            <w:r>
              <w:rPr>
                <w:i/>
                <w:spacing w:val="-2"/>
                <w:sz w:val="24"/>
              </w:rPr>
              <w:t>tinggal?</w:t>
            </w:r>
            <w:r>
              <w:rPr>
                <w:spacing w:val="-2"/>
                <w:sz w:val="24"/>
              </w:rPr>
              <w:t>”</w:t>
            </w:r>
          </w:p>
          <w:p w14:paraId="7F0F66AA">
            <w:pPr>
              <w:pStyle w:val="21"/>
              <w:numPr>
                <w:ilvl w:val="0"/>
                <w:numId w:val="45"/>
              </w:numPr>
              <w:tabs>
                <w:tab w:val="left" w:pos="473"/>
                <w:tab w:val="left" w:pos="497"/>
              </w:tabs>
              <w:spacing w:before="0" w:after="0" w:line="480" w:lineRule="auto"/>
              <w:ind w:left="473" w:right="90" w:hanging="363"/>
              <w:jc w:val="both"/>
              <w:rPr>
                <w:sz w:val="24"/>
              </w:rPr>
            </w:pPr>
            <w:r>
              <w:rPr>
                <w:sz w:val="24"/>
              </w:rPr>
              <w:t>Guru melakukan apersepsi dengan memberikan gambaran</w:t>
            </w:r>
            <w:r>
              <w:rPr>
                <w:spacing w:val="-6"/>
                <w:sz w:val="24"/>
              </w:rPr>
              <w:t xml:space="preserve"> </w:t>
            </w:r>
            <w:r>
              <w:rPr>
                <w:sz w:val="24"/>
              </w:rPr>
              <w:t>kegiatan</w:t>
            </w:r>
            <w:r>
              <w:rPr>
                <w:spacing w:val="-6"/>
                <w:sz w:val="24"/>
              </w:rPr>
              <w:t xml:space="preserve"> </w:t>
            </w:r>
            <w:r>
              <w:rPr>
                <w:sz w:val="24"/>
              </w:rPr>
              <w:t>sehari-hari</w:t>
            </w:r>
            <w:r>
              <w:rPr>
                <w:spacing w:val="-6"/>
                <w:sz w:val="24"/>
              </w:rPr>
              <w:t xml:space="preserve"> </w:t>
            </w:r>
            <w:r>
              <w:rPr>
                <w:sz w:val="24"/>
              </w:rPr>
              <w:t>yang</w:t>
            </w:r>
            <w:r>
              <w:rPr>
                <w:spacing w:val="-6"/>
                <w:sz w:val="24"/>
              </w:rPr>
              <w:t xml:space="preserve"> </w:t>
            </w:r>
            <w:r>
              <w:rPr>
                <w:sz w:val="24"/>
              </w:rPr>
              <w:t>dikaitkan</w:t>
            </w:r>
            <w:r>
              <w:rPr>
                <w:spacing w:val="-6"/>
                <w:sz w:val="24"/>
              </w:rPr>
              <w:t xml:space="preserve"> </w:t>
            </w:r>
            <w:r>
              <w:rPr>
                <w:sz w:val="24"/>
              </w:rPr>
              <w:t xml:space="preserve">dengan </w:t>
            </w:r>
            <w:r>
              <w:rPr>
                <w:spacing w:val="-2"/>
                <w:sz w:val="24"/>
              </w:rPr>
              <w:t>materi.</w:t>
            </w:r>
          </w:p>
          <w:p w14:paraId="5855AF0C">
            <w:pPr>
              <w:pStyle w:val="21"/>
              <w:numPr>
                <w:ilvl w:val="0"/>
                <w:numId w:val="45"/>
              </w:numPr>
              <w:tabs>
                <w:tab w:val="left" w:pos="473"/>
                <w:tab w:val="left" w:pos="638"/>
              </w:tabs>
              <w:spacing w:before="0" w:after="0" w:line="480" w:lineRule="auto"/>
              <w:ind w:left="473" w:right="93" w:hanging="363"/>
              <w:jc w:val="both"/>
              <w:rPr>
                <w:sz w:val="24"/>
              </w:rPr>
            </w:pPr>
            <w:r>
              <w:rPr>
                <w:sz w:val="20"/>
              </w:rPr>
              <w:tab/>
            </w:r>
            <w:r>
              <w:rPr>
                <w:sz w:val="24"/>
              </w:rPr>
              <w:t xml:space="preserve">Guru memberikan motivasi dengan cara memberitahukan manfaat mempelajari materi yang </w:t>
            </w:r>
            <w:r>
              <w:rPr>
                <w:spacing w:val="-2"/>
                <w:sz w:val="24"/>
              </w:rPr>
              <w:t>dipelajari.</w:t>
            </w:r>
          </w:p>
          <w:p w14:paraId="0DCB3DC0">
            <w:pPr>
              <w:pStyle w:val="21"/>
              <w:numPr>
                <w:ilvl w:val="0"/>
                <w:numId w:val="45"/>
              </w:numPr>
              <w:tabs>
                <w:tab w:val="left" w:pos="461"/>
                <w:tab w:val="left" w:pos="473"/>
              </w:tabs>
              <w:spacing w:before="0" w:after="0" w:line="272" w:lineRule="exact"/>
              <w:ind w:left="461" w:right="0" w:hanging="351"/>
              <w:jc w:val="both"/>
              <w:rPr>
                <w:sz w:val="24"/>
              </w:rPr>
            </w:pPr>
            <w:r>
              <w:rPr>
                <w:sz w:val="24"/>
              </w:rPr>
              <w:t>Menyampaikan</w:t>
            </w:r>
            <w:r>
              <w:rPr>
                <w:spacing w:val="78"/>
                <w:w w:val="150"/>
                <w:sz w:val="24"/>
              </w:rPr>
              <w:t xml:space="preserve"> </w:t>
            </w:r>
            <w:r>
              <w:rPr>
                <w:sz w:val="24"/>
              </w:rPr>
              <w:t>tujuan</w:t>
            </w:r>
            <w:r>
              <w:rPr>
                <w:spacing w:val="37"/>
                <w:sz w:val="24"/>
              </w:rPr>
              <w:t xml:space="preserve">  </w:t>
            </w:r>
            <w:r>
              <w:rPr>
                <w:sz w:val="24"/>
              </w:rPr>
              <w:t>pembelajaran,</w:t>
            </w:r>
            <w:r>
              <w:rPr>
                <w:spacing w:val="78"/>
                <w:w w:val="150"/>
                <w:sz w:val="24"/>
              </w:rPr>
              <w:t xml:space="preserve"> </w:t>
            </w:r>
            <w:r>
              <w:rPr>
                <w:sz w:val="24"/>
              </w:rPr>
              <w:t>garis</w:t>
            </w:r>
            <w:r>
              <w:rPr>
                <w:spacing w:val="25"/>
                <w:sz w:val="24"/>
              </w:rPr>
              <w:t xml:space="preserve">  </w:t>
            </w:r>
            <w:r>
              <w:rPr>
                <w:spacing w:val="-4"/>
                <w:sz w:val="24"/>
              </w:rPr>
              <w:t>besar</w:t>
            </w:r>
          </w:p>
          <w:p w14:paraId="302A3D96">
            <w:pPr>
              <w:pStyle w:val="21"/>
              <w:tabs>
                <w:tab w:val="left" w:pos="1366"/>
                <w:tab w:val="left" w:pos="1932"/>
                <w:tab w:val="left" w:pos="2964"/>
                <w:tab w:val="left" w:pos="4474"/>
                <w:tab w:val="left" w:pos="5163"/>
              </w:tabs>
              <w:spacing w:before="5" w:line="550" w:lineRule="atLeast"/>
              <w:ind w:left="473" w:right="109"/>
              <w:rPr>
                <w:sz w:val="24"/>
              </w:rPr>
            </w:pPr>
            <w:r>
              <w:rPr>
                <w:spacing w:val="-2"/>
                <w:sz w:val="24"/>
              </w:rPr>
              <w:t>materi,</w:t>
            </w:r>
            <w:r>
              <w:rPr>
                <w:sz w:val="24"/>
              </w:rPr>
              <w:tab/>
            </w:r>
            <w:r>
              <w:rPr>
                <w:spacing w:val="-4"/>
                <w:sz w:val="24"/>
              </w:rPr>
              <w:t>dan</w:t>
            </w:r>
            <w:r>
              <w:rPr>
                <w:sz w:val="24"/>
              </w:rPr>
              <w:tab/>
            </w:r>
            <w:r>
              <w:rPr>
                <w:spacing w:val="-2"/>
                <w:sz w:val="24"/>
              </w:rPr>
              <w:t>kegiatan</w:t>
            </w:r>
            <w:r>
              <w:rPr>
                <w:sz w:val="24"/>
              </w:rPr>
              <w:tab/>
            </w:r>
            <w:r>
              <w:rPr>
                <w:spacing w:val="-2"/>
                <w:sz w:val="24"/>
              </w:rPr>
              <w:t>pembelajaran</w:t>
            </w:r>
            <w:r>
              <w:rPr>
                <w:sz w:val="24"/>
              </w:rPr>
              <w:tab/>
            </w:r>
            <w:r>
              <w:rPr>
                <w:spacing w:val="-4"/>
                <w:sz w:val="24"/>
              </w:rPr>
              <w:t>yang</w:t>
            </w:r>
            <w:r>
              <w:rPr>
                <w:sz w:val="24"/>
              </w:rPr>
              <w:tab/>
            </w:r>
            <w:r>
              <w:rPr>
                <w:spacing w:val="-6"/>
                <w:sz w:val="24"/>
              </w:rPr>
              <w:t xml:space="preserve">akan </w:t>
            </w:r>
            <w:r>
              <w:rPr>
                <w:sz w:val="24"/>
              </w:rPr>
              <w:t>dilakukan siswa.</w:t>
            </w:r>
          </w:p>
        </w:tc>
        <w:tc>
          <w:tcPr>
            <w:tcW w:w="1773" w:type="dxa"/>
          </w:tcPr>
          <w:p w14:paraId="1F5471B2">
            <w:pPr>
              <w:pStyle w:val="21"/>
              <w:rPr>
                <w:b/>
                <w:sz w:val="24"/>
              </w:rPr>
            </w:pPr>
          </w:p>
          <w:p w14:paraId="294AEEE3">
            <w:pPr>
              <w:pStyle w:val="21"/>
              <w:rPr>
                <w:b/>
                <w:sz w:val="24"/>
              </w:rPr>
            </w:pPr>
          </w:p>
          <w:p w14:paraId="7421FEB3">
            <w:pPr>
              <w:pStyle w:val="21"/>
              <w:rPr>
                <w:b/>
                <w:sz w:val="24"/>
              </w:rPr>
            </w:pPr>
          </w:p>
          <w:p w14:paraId="1EEB9D9D">
            <w:pPr>
              <w:pStyle w:val="21"/>
              <w:rPr>
                <w:b/>
                <w:sz w:val="24"/>
              </w:rPr>
            </w:pPr>
          </w:p>
          <w:p w14:paraId="75949023">
            <w:pPr>
              <w:pStyle w:val="21"/>
              <w:rPr>
                <w:b/>
                <w:sz w:val="24"/>
              </w:rPr>
            </w:pPr>
          </w:p>
          <w:p w14:paraId="440D3ACC">
            <w:pPr>
              <w:pStyle w:val="21"/>
              <w:rPr>
                <w:b/>
                <w:sz w:val="24"/>
              </w:rPr>
            </w:pPr>
          </w:p>
          <w:p w14:paraId="53602E2F">
            <w:pPr>
              <w:pStyle w:val="21"/>
              <w:rPr>
                <w:b/>
                <w:sz w:val="24"/>
              </w:rPr>
            </w:pPr>
          </w:p>
          <w:p w14:paraId="4BB1CF97">
            <w:pPr>
              <w:pStyle w:val="21"/>
              <w:rPr>
                <w:b/>
                <w:sz w:val="24"/>
              </w:rPr>
            </w:pPr>
          </w:p>
          <w:p w14:paraId="41222247">
            <w:pPr>
              <w:pStyle w:val="21"/>
              <w:rPr>
                <w:b/>
                <w:sz w:val="24"/>
              </w:rPr>
            </w:pPr>
          </w:p>
          <w:p w14:paraId="052FD7ED">
            <w:pPr>
              <w:pStyle w:val="21"/>
              <w:rPr>
                <w:b/>
                <w:sz w:val="24"/>
              </w:rPr>
            </w:pPr>
          </w:p>
          <w:p w14:paraId="074BCF36">
            <w:pPr>
              <w:pStyle w:val="21"/>
              <w:rPr>
                <w:b/>
                <w:sz w:val="24"/>
              </w:rPr>
            </w:pPr>
          </w:p>
          <w:p w14:paraId="237856C6">
            <w:pPr>
              <w:pStyle w:val="21"/>
              <w:rPr>
                <w:b/>
                <w:sz w:val="24"/>
              </w:rPr>
            </w:pPr>
          </w:p>
          <w:p w14:paraId="5776D523">
            <w:pPr>
              <w:pStyle w:val="21"/>
              <w:rPr>
                <w:b/>
                <w:sz w:val="24"/>
              </w:rPr>
            </w:pPr>
          </w:p>
          <w:p w14:paraId="04883DB4">
            <w:pPr>
              <w:pStyle w:val="21"/>
              <w:rPr>
                <w:b/>
                <w:sz w:val="24"/>
              </w:rPr>
            </w:pPr>
          </w:p>
          <w:p w14:paraId="48CDCCF3">
            <w:pPr>
              <w:pStyle w:val="21"/>
              <w:rPr>
                <w:b/>
                <w:sz w:val="24"/>
              </w:rPr>
            </w:pPr>
          </w:p>
          <w:p w14:paraId="0493EEDE">
            <w:pPr>
              <w:pStyle w:val="21"/>
              <w:rPr>
                <w:b/>
                <w:sz w:val="24"/>
              </w:rPr>
            </w:pPr>
          </w:p>
          <w:p w14:paraId="2BD15A6D">
            <w:pPr>
              <w:pStyle w:val="21"/>
              <w:rPr>
                <w:b/>
                <w:sz w:val="24"/>
              </w:rPr>
            </w:pPr>
          </w:p>
          <w:p w14:paraId="4F0E99F7">
            <w:pPr>
              <w:pStyle w:val="21"/>
              <w:rPr>
                <w:b/>
                <w:sz w:val="24"/>
              </w:rPr>
            </w:pPr>
          </w:p>
          <w:p w14:paraId="35822EBD">
            <w:pPr>
              <w:pStyle w:val="21"/>
              <w:rPr>
                <w:b/>
                <w:sz w:val="24"/>
              </w:rPr>
            </w:pPr>
          </w:p>
          <w:p w14:paraId="6E9A488D">
            <w:pPr>
              <w:pStyle w:val="21"/>
              <w:rPr>
                <w:b/>
                <w:sz w:val="24"/>
              </w:rPr>
            </w:pPr>
          </w:p>
          <w:p w14:paraId="0FBC45C7">
            <w:pPr>
              <w:pStyle w:val="21"/>
              <w:ind w:left="434"/>
              <w:rPr>
                <w:sz w:val="24"/>
              </w:rPr>
            </w:pPr>
            <w:r>
              <w:rPr>
                <w:sz w:val="24"/>
              </w:rPr>
              <w:t>15</w:t>
            </w:r>
            <w:r>
              <w:rPr>
                <w:spacing w:val="-2"/>
                <w:sz w:val="24"/>
              </w:rPr>
              <w:t xml:space="preserve"> menit</w:t>
            </w:r>
          </w:p>
        </w:tc>
      </w:tr>
    </w:tbl>
    <w:p w14:paraId="7AF97D2E">
      <w:pPr>
        <w:pStyle w:val="21"/>
        <w:spacing w:after="0"/>
        <w:rPr>
          <w:sz w:val="24"/>
        </w:rPr>
        <w:sectPr>
          <w:pgSz w:w="11920" w:h="16850"/>
          <w:pgMar w:top="980" w:right="425" w:bottom="280" w:left="1133" w:header="715" w:footer="0" w:gutter="0"/>
          <w:cols w:space="720" w:num="1"/>
        </w:sectPr>
      </w:pPr>
    </w:p>
    <w:p w14:paraId="435F1BA5">
      <w:pPr>
        <w:pStyle w:val="10"/>
        <w:spacing w:before="226" w:after="1"/>
        <w:rPr>
          <w:b/>
          <w:sz w:val="20"/>
        </w:rPr>
      </w:pPr>
      <w:r>
        <w:rPr>
          <w:b/>
          <w:sz w:val="20"/>
        </w:rPr>
        <w:drawing>
          <wp:anchor distT="0" distB="0" distL="0" distR="0" simplePos="0" relativeHeight="251748352"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246" name="Image 246"/>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26" cstate="print"/>
                    <a:stretch>
                      <a:fillRect/>
                    </a:stretch>
                  </pic:blipFill>
                  <pic:spPr>
                    <a:xfrm>
                      <a:off x="0" y="0"/>
                      <a:ext cx="4667249" cy="4591049"/>
                    </a:xfrm>
                    <a:prstGeom prst="rect">
                      <a:avLst/>
                    </a:prstGeom>
                  </pic:spPr>
                </pic:pic>
              </a:graphicData>
            </a:graphic>
          </wp:anchor>
        </w:drawing>
      </w:r>
    </w:p>
    <w:tbl>
      <w:tblPr>
        <w:tblStyle w:val="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07E40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2" w:hRule="atLeast"/>
        </w:trPr>
        <w:tc>
          <w:tcPr>
            <w:tcW w:w="1519" w:type="dxa"/>
          </w:tcPr>
          <w:p w14:paraId="57A7D291">
            <w:pPr>
              <w:pStyle w:val="21"/>
              <w:rPr>
                <w:b/>
                <w:sz w:val="24"/>
              </w:rPr>
            </w:pPr>
          </w:p>
          <w:p w14:paraId="5937A9C6">
            <w:pPr>
              <w:pStyle w:val="21"/>
              <w:rPr>
                <w:b/>
                <w:sz w:val="24"/>
              </w:rPr>
            </w:pPr>
          </w:p>
          <w:p w14:paraId="325960B3">
            <w:pPr>
              <w:pStyle w:val="21"/>
              <w:rPr>
                <w:b/>
                <w:sz w:val="24"/>
              </w:rPr>
            </w:pPr>
          </w:p>
          <w:p w14:paraId="0C524686">
            <w:pPr>
              <w:pStyle w:val="21"/>
              <w:rPr>
                <w:b/>
                <w:sz w:val="24"/>
              </w:rPr>
            </w:pPr>
          </w:p>
          <w:p w14:paraId="67872260">
            <w:pPr>
              <w:pStyle w:val="21"/>
              <w:rPr>
                <w:b/>
                <w:sz w:val="24"/>
              </w:rPr>
            </w:pPr>
          </w:p>
          <w:p w14:paraId="662BD564">
            <w:pPr>
              <w:pStyle w:val="21"/>
              <w:rPr>
                <w:b/>
                <w:sz w:val="24"/>
              </w:rPr>
            </w:pPr>
          </w:p>
          <w:p w14:paraId="4739FF49">
            <w:pPr>
              <w:pStyle w:val="21"/>
              <w:rPr>
                <w:b/>
                <w:sz w:val="24"/>
              </w:rPr>
            </w:pPr>
          </w:p>
          <w:p w14:paraId="7E0285BD">
            <w:pPr>
              <w:pStyle w:val="21"/>
              <w:spacing w:before="273"/>
              <w:rPr>
                <w:b/>
                <w:sz w:val="24"/>
              </w:rPr>
            </w:pPr>
          </w:p>
          <w:p w14:paraId="3C5A01E1">
            <w:pPr>
              <w:pStyle w:val="21"/>
              <w:spacing w:line="480" w:lineRule="auto"/>
              <w:ind w:left="570" w:right="358" w:hanging="274"/>
              <w:rPr>
                <w:sz w:val="24"/>
              </w:rPr>
            </w:pPr>
            <w:r>
              <w:rPr>
                <w:spacing w:val="-4"/>
                <w:sz w:val="24"/>
              </w:rPr>
              <w:t>Kegiatan Inti</w:t>
            </w:r>
          </w:p>
        </w:tc>
        <w:tc>
          <w:tcPr>
            <w:tcW w:w="5725" w:type="dxa"/>
          </w:tcPr>
          <w:p w14:paraId="2BE3D2C0">
            <w:pPr>
              <w:pStyle w:val="21"/>
              <w:numPr>
                <w:ilvl w:val="0"/>
                <w:numId w:val="46"/>
              </w:numPr>
              <w:tabs>
                <w:tab w:val="left" w:pos="471"/>
                <w:tab w:val="left" w:pos="473"/>
              </w:tabs>
              <w:spacing w:before="0" w:after="0" w:line="480" w:lineRule="auto"/>
              <w:ind w:left="473" w:right="87" w:hanging="361"/>
              <w:jc w:val="both"/>
              <w:rPr>
                <w:sz w:val="24"/>
              </w:rPr>
            </w:pPr>
            <w:r>
              <w:rPr>
                <w:sz w:val="24"/>
              </w:rPr>
              <w:t>Guru menampilkan video animasi berbasis Canva berisi</w:t>
            </w:r>
            <w:r>
              <w:rPr>
                <w:spacing w:val="-9"/>
                <w:sz w:val="24"/>
              </w:rPr>
              <w:t xml:space="preserve"> </w:t>
            </w:r>
            <w:r>
              <w:rPr>
                <w:sz w:val="24"/>
              </w:rPr>
              <w:t>:</w:t>
            </w:r>
            <w:r>
              <w:rPr>
                <w:spacing w:val="-11"/>
                <w:sz w:val="24"/>
              </w:rPr>
              <w:t xml:space="preserve"> </w:t>
            </w:r>
            <w:r>
              <w:rPr>
                <w:sz w:val="24"/>
              </w:rPr>
              <w:t>“</w:t>
            </w:r>
            <w:r>
              <w:rPr>
                <w:i/>
                <w:sz w:val="24"/>
              </w:rPr>
              <w:t>Budaya,</w:t>
            </w:r>
            <w:r>
              <w:rPr>
                <w:i/>
                <w:spacing w:val="-11"/>
                <w:sz w:val="24"/>
              </w:rPr>
              <w:t xml:space="preserve"> </w:t>
            </w:r>
            <w:r>
              <w:rPr>
                <w:i/>
                <w:sz w:val="24"/>
              </w:rPr>
              <w:t>rumah</w:t>
            </w:r>
            <w:r>
              <w:rPr>
                <w:i/>
                <w:spacing w:val="-11"/>
                <w:sz w:val="24"/>
              </w:rPr>
              <w:t xml:space="preserve"> </w:t>
            </w:r>
            <w:r>
              <w:rPr>
                <w:i/>
                <w:sz w:val="24"/>
              </w:rPr>
              <w:t>adat,</w:t>
            </w:r>
            <w:r>
              <w:rPr>
                <w:i/>
                <w:spacing w:val="-11"/>
                <w:sz w:val="24"/>
              </w:rPr>
              <w:t xml:space="preserve"> </w:t>
            </w:r>
            <w:r>
              <w:rPr>
                <w:i/>
                <w:sz w:val="24"/>
              </w:rPr>
              <w:t>makanan</w:t>
            </w:r>
            <w:r>
              <w:rPr>
                <w:i/>
                <w:spacing w:val="-11"/>
                <w:sz w:val="24"/>
              </w:rPr>
              <w:t xml:space="preserve"> </w:t>
            </w:r>
            <w:r>
              <w:rPr>
                <w:i/>
                <w:sz w:val="24"/>
              </w:rPr>
              <w:t>khas,</w:t>
            </w:r>
            <w:r>
              <w:rPr>
                <w:i/>
                <w:spacing w:val="-11"/>
                <w:sz w:val="24"/>
              </w:rPr>
              <w:t xml:space="preserve"> </w:t>
            </w:r>
            <w:r>
              <w:rPr>
                <w:i/>
                <w:sz w:val="24"/>
              </w:rPr>
              <w:t>pakaian adat dari Sumatera Utara</w:t>
            </w:r>
            <w:r>
              <w:rPr>
                <w:sz w:val="24"/>
              </w:rPr>
              <w:t>”.</w:t>
            </w:r>
          </w:p>
          <w:p w14:paraId="2264A1D4">
            <w:pPr>
              <w:pStyle w:val="21"/>
              <w:numPr>
                <w:ilvl w:val="0"/>
                <w:numId w:val="46"/>
              </w:numPr>
              <w:tabs>
                <w:tab w:val="left" w:pos="471"/>
                <w:tab w:val="left" w:pos="473"/>
              </w:tabs>
              <w:spacing w:before="0" w:after="0" w:line="480" w:lineRule="auto"/>
              <w:ind w:left="473" w:right="93" w:hanging="361"/>
              <w:jc w:val="both"/>
              <w:rPr>
                <w:sz w:val="24"/>
              </w:rPr>
            </w:pPr>
            <w:r>
              <w:rPr>
                <w:sz w:val="24"/>
              </w:rPr>
              <w:t>Guru menjelaskan tentang isi video dan memperkuat informasi penting.</w:t>
            </w:r>
          </w:p>
          <w:p w14:paraId="5D703704">
            <w:pPr>
              <w:pStyle w:val="21"/>
              <w:numPr>
                <w:ilvl w:val="0"/>
                <w:numId w:val="46"/>
              </w:numPr>
              <w:tabs>
                <w:tab w:val="left" w:pos="469"/>
              </w:tabs>
              <w:spacing w:before="0" w:after="0" w:line="240" w:lineRule="auto"/>
              <w:ind w:left="469" w:right="0" w:hanging="357"/>
              <w:jc w:val="both"/>
              <w:rPr>
                <w:sz w:val="24"/>
              </w:rPr>
            </w:pPr>
            <w:r>
              <w:rPr>
                <w:sz w:val="24"/>
              </w:rPr>
              <w:t>Siswa</w:t>
            </w:r>
            <w:r>
              <w:rPr>
                <w:spacing w:val="-4"/>
                <w:sz w:val="24"/>
              </w:rPr>
              <w:t xml:space="preserve"> </w:t>
            </w:r>
            <w:r>
              <w:rPr>
                <w:sz w:val="24"/>
              </w:rPr>
              <w:t>dibagi</w:t>
            </w:r>
            <w:r>
              <w:rPr>
                <w:spacing w:val="-2"/>
                <w:sz w:val="24"/>
              </w:rPr>
              <w:t xml:space="preserve"> </w:t>
            </w:r>
            <w:r>
              <w:rPr>
                <w:sz w:val="24"/>
              </w:rPr>
              <w:t>menjadi</w:t>
            </w:r>
            <w:r>
              <w:rPr>
                <w:spacing w:val="-1"/>
                <w:sz w:val="24"/>
              </w:rPr>
              <w:t xml:space="preserve"> </w:t>
            </w:r>
            <w:r>
              <w:rPr>
                <w:sz w:val="24"/>
              </w:rPr>
              <w:t>kelompok</w:t>
            </w:r>
            <w:r>
              <w:rPr>
                <w:spacing w:val="-1"/>
                <w:sz w:val="24"/>
              </w:rPr>
              <w:t xml:space="preserve"> </w:t>
            </w:r>
            <w:r>
              <w:rPr>
                <w:sz w:val="24"/>
              </w:rPr>
              <w:t>kecil</w:t>
            </w:r>
            <w:r>
              <w:rPr>
                <w:spacing w:val="-1"/>
                <w:sz w:val="24"/>
              </w:rPr>
              <w:t xml:space="preserve"> </w:t>
            </w:r>
            <w:r>
              <w:rPr>
                <w:sz w:val="24"/>
              </w:rPr>
              <w:t xml:space="preserve">(4-5 </w:t>
            </w:r>
            <w:r>
              <w:rPr>
                <w:spacing w:val="-2"/>
                <w:sz w:val="24"/>
              </w:rPr>
              <w:t>orang).</w:t>
            </w:r>
          </w:p>
          <w:p w14:paraId="2F3B5364">
            <w:pPr>
              <w:pStyle w:val="21"/>
              <w:numPr>
                <w:ilvl w:val="0"/>
                <w:numId w:val="46"/>
              </w:numPr>
              <w:tabs>
                <w:tab w:val="left" w:pos="471"/>
                <w:tab w:val="left" w:pos="473"/>
              </w:tabs>
              <w:spacing w:before="275" w:after="0" w:line="480" w:lineRule="auto"/>
              <w:ind w:left="473" w:right="89" w:hanging="361"/>
              <w:jc w:val="both"/>
              <w:rPr>
                <w:sz w:val="24"/>
              </w:rPr>
            </w:pPr>
            <w:r>
              <w:rPr>
                <w:sz w:val="24"/>
              </w:rPr>
              <w:t>Siswa mengerjakan LKPD 1 secara berkelompok: mencatat keunikan daerah masing-masing dan membuat tabel perbandingan.</w:t>
            </w:r>
          </w:p>
          <w:p w14:paraId="402C0DE1">
            <w:pPr>
              <w:pStyle w:val="21"/>
              <w:numPr>
                <w:ilvl w:val="0"/>
                <w:numId w:val="46"/>
              </w:numPr>
              <w:tabs>
                <w:tab w:val="left" w:pos="469"/>
              </w:tabs>
              <w:spacing w:before="0" w:after="0" w:line="274" w:lineRule="exact"/>
              <w:ind w:left="469" w:right="0" w:hanging="357"/>
              <w:jc w:val="both"/>
              <w:rPr>
                <w:sz w:val="24"/>
              </w:rPr>
            </w:pPr>
            <w:r>
              <w:rPr>
                <w:sz w:val="24"/>
              </w:rPr>
              <w:t>Perwakilan</w:t>
            </w:r>
            <w:r>
              <w:rPr>
                <w:spacing w:val="56"/>
                <w:sz w:val="24"/>
              </w:rPr>
              <w:t xml:space="preserve"> </w:t>
            </w:r>
            <w:r>
              <w:rPr>
                <w:sz w:val="24"/>
              </w:rPr>
              <w:t>kelompok</w:t>
            </w:r>
            <w:r>
              <w:rPr>
                <w:spacing w:val="63"/>
                <w:sz w:val="24"/>
              </w:rPr>
              <w:t xml:space="preserve"> </w:t>
            </w:r>
            <w:r>
              <w:rPr>
                <w:sz w:val="24"/>
              </w:rPr>
              <w:t>menyampaikan</w:t>
            </w:r>
            <w:r>
              <w:rPr>
                <w:spacing w:val="60"/>
                <w:sz w:val="24"/>
              </w:rPr>
              <w:t xml:space="preserve"> </w:t>
            </w:r>
            <w:r>
              <w:rPr>
                <w:sz w:val="24"/>
              </w:rPr>
              <w:t>hasil</w:t>
            </w:r>
            <w:r>
              <w:rPr>
                <w:spacing w:val="65"/>
                <w:sz w:val="24"/>
              </w:rPr>
              <w:t xml:space="preserve"> </w:t>
            </w:r>
            <w:r>
              <w:rPr>
                <w:spacing w:val="-2"/>
                <w:sz w:val="24"/>
              </w:rPr>
              <w:t>diskusi</w:t>
            </w:r>
          </w:p>
          <w:p w14:paraId="5EDBD3B6">
            <w:pPr>
              <w:pStyle w:val="21"/>
              <w:spacing w:before="3"/>
              <w:rPr>
                <w:b/>
                <w:sz w:val="24"/>
              </w:rPr>
            </w:pPr>
          </w:p>
          <w:p w14:paraId="04937C76">
            <w:pPr>
              <w:pStyle w:val="21"/>
              <w:ind w:left="473"/>
              <w:rPr>
                <w:sz w:val="24"/>
              </w:rPr>
            </w:pPr>
            <w:r>
              <w:rPr>
                <w:sz w:val="24"/>
              </w:rPr>
              <w:t>secara</w:t>
            </w:r>
            <w:r>
              <w:rPr>
                <w:spacing w:val="-8"/>
                <w:sz w:val="24"/>
              </w:rPr>
              <w:t xml:space="preserve"> </w:t>
            </w:r>
            <w:r>
              <w:rPr>
                <w:spacing w:val="-2"/>
                <w:sz w:val="24"/>
              </w:rPr>
              <w:t>lisan.</w:t>
            </w:r>
          </w:p>
        </w:tc>
        <w:tc>
          <w:tcPr>
            <w:tcW w:w="1776" w:type="dxa"/>
          </w:tcPr>
          <w:p w14:paraId="7B666D73">
            <w:pPr>
              <w:pStyle w:val="21"/>
              <w:rPr>
                <w:b/>
                <w:sz w:val="24"/>
              </w:rPr>
            </w:pPr>
          </w:p>
          <w:p w14:paraId="512D35C7">
            <w:pPr>
              <w:pStyle w:val="21"/>
              <w:rPr>
                <w:b/>
                <w:sz w:val="24"/>
              </w:rPr>
            </w:pPr>
          </w:p>
          <w:p w14:paraId="2D5D7238">
            <w:pPr>
              <w:pStyle w:val="21"/>
              <w:rPr>
                <w:b/>
                <w:sz w:val="24"/>
              </w:rPr>
            </w:pPr>
          </w:p>
          <w:p w14:paraId="742FBE45">
            <w:pPr>
              <w:pStyle w:val="21"/>
              <w:rPr>
                <w:b/>
                <w:sz w:val="24"/>
              </w:rPr>
            </w:pPr>
          </w:p>
          <w:p w14:paraId="62C5CD1D">
            <w:pPr>
              <w:pStyle w:val="21"/>
              <w:rPr>
                <w:b/>
                <w:sz w:val="24"/>
              </w:rPr>
            </w:pPr>
          </w:p>
          <w:p w14:paraId="589CF280">
            <w:pPr>
              <w:pStyle w:val="21"/>
              <w:rPr>
                <w:b/>
                <w:sz w:val="24"/>
              </w:rPr>
            </w:pPr>
          </w:p>
          <w:p w14:paraId="134EE763">
            <w:pPr>
              <w:pStyle w:val="21"/>
              <w:rPr>
                <w:b/>
                <w:sz w:val="24"/>
              </w:rPr>
            </w:pPr>
          </w:p>
          <w:p w14:paraId="401222AF">
            <w:pPr>
              <w:pStyle w:val="21"/>
              <w:rPr>
                <w:b/>
                <w:sz w:val="24"/>
              </w:rPr>
            </w:pPr>
          </w:p>
          <w:p w14:paraId="752D1D99">
            <w:pPr>
              <w:pStyle w:val="21"/>
              <w:spacing w:before="273"/>
              <w:rPr>
                <w:b/>
                <w:sz w:val="24"/>
              </w:rPr>
            </w:pPr>
          </w:p>
          <w:p w14:paraId="07E4C9F6">
            <w:pPr>
              <w:pStyle w:val="21"/>
              <w:ind w:right="47"/>
              <w:jc w:val="center"/>
              <w:rPr>
                <w:sz w:val="24"/>
              </w:rPr>
            </w:pPr>
            <w:r>
              <w:rPr>
                <w:sz w:val="24"/>
              </w:rPr>
              <w:t>40</w:t>
            </w:r>
            <w:r>
              <w:rPr>
                <w:spacing w:val="-2"/>
                <w:sz w:val="24"/>
              </w:rPr>
              <w:t xml:space="preserve"> menit</w:t>
            </w:r>
          </w:p>
        </w:tc>
      </w:tr>
      <w:tr w14:paraId="7527C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3" w:hRule="atLeast"/>
        </w:trPr>
        <w:tc>
          <w:tcPr>
            <w:tcW w:w="1519" w:type="dxa"/>
          </w:tcPr>
          <w:p w14:paraId="23798BFD">
            <w:pPr>
              <w:pStyle w:val="21"/>
              <w:rPr>
                <w:b/>
                <w:sz w:val="24"/>
              </w:rPr>
            </w:pPr>
          </w:p>
          <w:p w14:paraId="13CB7133">
            <w:pPr>
              <w:pStyle w:val="21"/>
              <w:rPr>
                <w:b/>
                <w:sz w:val="24"/>
              </w:rPr>
            </w:pPr>
          </w:p>
          <w:p w14:paraId="6ABE0D29">
            <w:pPr>
              <w:pStyle w:val="21"/>
              <w:rPr>
                <w:b/>
                <w:sz w:val="24"/>
              </w:rPr>
            </w:pPr>
          </w:p>
          <w:p w14:paraId="622ED850">
            <w:pPr>
              <w:pStyle w:val="21"/>
              <w:rPr>
                <w:b/>
                <w:sz w:val="24"/>
              </w:rPr>
            </w:pPr>
          </w:p>
          <w:p w14:paraId="5A7D61EA">
            <w:pPr>
              <w:pStyle w:val="21"/>
              <w:spacing w:before="275"/>
              <w:rPr>
                <w:b/>
                <w:sz w:val="24"/>
              </w:rPr>
            </w:pPr>
          </w:p>
          <w:p w14:paraId="2A9A67BB">
            <w:pPr>
              <w:pStyle w:val="21"/>
              <w:ind w:left="338"/>
              <w:rPr>
                <w:sz w:val="24"/>
              </w:rPr>
            </w:pPr>
            <w:r>
              <w:rPr>
                <w:spacing w:val="-2"/>
                <w:sz w:val="24"/>
              </w:rPr>
              <w:t>Penutup</w:t>
            </w:r>
          </w:p>
        </w:tc>
        <w:tc>
          <w:tcPr>
            <w:tcW w:w="5725" w:type="dxa"/>
          </w:tcPr>
          <w:p w14:paraId="4C173921">
            <w:pPr>
              <w:pStyle w:val="21"/>
              <w:numPr>
                <w:ilvl w:val="0"/>
                <w:numId w:val="47"/>
              </w:numPr>
              <w:tabs>
                <w:tab w:val="left" w:pos="471"/>
                <w:tab w:val="left" w:pos="473"/>
              </w:tabs>
              <w:spacing w:before="0" w:after="0" w:line="480" w:lineRule="auto"/>
              <w:ind w:left="473" w:right="255" w:hanging="361"/>
              <w:jc w:val="left"/>
              <w:rPr>
                <w:sz w:val="24"/>
              </w:rPr>
            </w:pPr>
            <w:r>
              <w:rPr>
                <w:sz w:val="24"/>
              </w:rPr>
              <w:t>Guru</w:t>
            </w:r>
            <w:r>
              <w:rPr>
                <w:spacing w:val="-6"/>
                <w:sz w:val="24"/>
              </w:rPr>
              <w:t xml:space="preserve"> </w:t>
            </w:r>
            <w:r>
              <w:rPr>
                <w:sz w:val="24"/>
              </w:rPr>
              <w:t>melakukan</w:t>
            </w:r>
            <w:r>
              <w:rPr>
                <w:spacing w:val="18"/>
                <w:sz w:val="24"/>
              </w:rPr>
              <w:t xml:space="preserve"> </w:t>
            </w:r>
            <w:r>
              <w:rPr>
                <w:sz w:val="24"/>
              </w:rPr>
              <w:t>refleksi</w:t>
            </w:r>
            <w:r>
              <w:rPr>
                <w:spacing w:val="-4"/>
                <w:sz w:val="24"/>
              </w:rPr>
              <w:t xml:space="preserve"> </w:t>
            </w:r>
            <w:r>
              <w:rPr>
                <w:sz w:val="24"/>
              </w:rPr>
              <w:t>bersama</w:t>
            </w:r>
            <w:r>
              <w:rPr>
                <w:spacing w:val="-6"/>
                <w:sz w:val="24"/>
              </w:rPr>
              <w:t xml:space="preserve"> </w:t>
            </w:r>
            <w:r>
              <w:rPr>
                <w:sz w:val="24"/>
              </w:rPr>
              <w:t>(Apa</w:t>
            </w:r>
            <w:r>
              <w:rPr>
                <w:spacing w:val="-8"/>
                <w:sz w:val="24"/>
              </w:rPr>
              <w:t xml:space="preserve"> </w:t>
            </w:r>
            <w:r>
              <w:rPr>
                <w:sz w:val="24"/>
              </w:rPr>
              <w:t>yang</w:t>
            </w:r>
            <w:r>
              <w:rPr>
                <w:spacing w:val="-6"/>
                <w:sz w:val="24"/>
              </w:rPr>
              <w:t xml:space="preserve"> </w:t>
            </w:r>
            <w:r>
              <w:rPr>
                <w:sz w:val="24"/>
              </w:rPr>
              <w:t>kalian pelajari hari ini?)</w:t>
            </w:r>
          </w:p>
          <w:p w14:paraId="3882B937">
            <w:pPr>
              <w:pStyle w:val="21"/>
              <w:numPr>
                <w:ilvl w:val="0"/>
                <w:numId w:val="47"/>
              </w:numPr>
              <w:tabs>
                <w:tab w:val="left" w:pos="471"/>
                <w:tab w:val="left" w:pos="473"/>
                <w:tab w:val="left" w:pos="1171"/>
                <w:tab w:val="left" w:pos="2230"/>
                <w:tab w:val="left" w:pos="3420"/>
                <w:tab w:val="left" w:pos="4239"/>
                <w:tab w:val="left" w:pos="4791"/>
              </w:tabs>
              <w:spacing w:before="0" w:after="0" w:line="480" w:lineRule="auto"/>
              <w:ind w:left="473" w:right="111" w:hanging="361"/>
              <w:jc w:val="left"/>
              <w:rPr>
                <w:sz w:val="24"/>
              </w:rPr>
            </w:pPr>
            <w:r>
              <w:rPr>
                <w:spacing w:val="-4"/>
                <w:sz w:val="24"/>
              </w:rPr>
              <w:t>Guru</w:t>
            </w:r>
            <w:r>
              <w:rPr>
                <w:sz w:val="24"/>
              </w:rPr>
              <w:tab/>
            </w:r>
            <w:r>
              <w:rPr>
                <w:spacing w:val="-2"/>
                <w:sz w:val="24"/>
              </w:rPr>
              <w:t>memberi</w:t>
            </w:r>
            <w:r>
              <w:rPr>
                <w:sz w:val="24"/>
              </w:rPr>
              <w:tab/>
            </w:r>
            <w:r>
              <w:rPr>
                <w:spacing w:val="-2"/>
                <w:sz w:val="24"/>
              </w:rPr>
              <w:t>penguatan</w:t>
            </w:r>
            <w:r>
              <w:rPr>
                <w:sz w:val="24"/>
              </w:rPr>
              <w:tab/>
            </w:r>
            <w:r>
              <w:rPr>
                <w:spacing w:val="-2"/>
                <w:sz w:val="24"/>
              </w:rPr>
              <w:t>materi</w:t>
            </w:r>
            <w:r>
              <w:rPr>
                <w:sz w:val="24"/>
              </w:rPr>
              <w:tab/>
            </w:r>
            <w:r>
              <w:rPr>
                <w:spacing w:val="-4"/>
                <w:sz w:val="24"/>
              </w:rPr>
              <w:t>dan</w:t>
            </w:r>
            <w:r>
              <w:rPr>
                <w:sz w:val="24"/>
              </w:rPr>
              <w:tab/>
            </w:r>
            <w:r>
              <w:rPr>
                <w:spacing w:val="-4"/>
                <w:sz w:val="24"/>
              </w:rPr>
              <w:t xml:space="preserve">motivasi </w:t>
            </w:r>
            <w:r>
              <w:rPr>
                <w:spacing w:val="-2"/>
                <w:sz w:val="24"/>
              </w:rPr>
              <w:t>kembali.</w:t>
            </w:r>
          </w:p>
          <w:p w14:paraId="159E2C79">
            <w:pPr>
              <w:pStyle w:val="21"/>
              <w:numPr>
                <w:ilvl w:val="0"/>
                <w:numId w:val="47"/>
              </w:numPr>
              <w:tabs>
                <w:tab w:val="left" w:pos="469"/>
              </w:tabs>
              <w:spacing w:before="0" w:after="0" w:line="240" w:lineRule="auto"/>
              <w:ind w:left="469" w:right="0" w:hanging="357"/>
              <w:jc w:val="left"/>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6E17F380">
            <w:pPr>
              <w:pStyle w:val="21"/>
              <w:numPr>
                <w:ilvl w:val="0"/>
                <w:numId w:val="47"/>
              </w:numPr>
              <w:tabs>
                <w:tab w:val="left" w:pos="471"/>
                <w:tab w:val="left" w:pos="473"/>
              </w:tabs>
              <w:spacing w:before="1" w:after="0" w:line="550" w:lineRule="atLeast"/>
              <w:ind w:left="473" w:right="189" w:hanging="361"/>
              <w:jc w:val="left"/>
              <w:rPr>
                <w:sz w:val="24"/>
              </w:rPr>
            </w:pPr>
            <w:r>
              <w:rPr>
                <w:sz w:val="24"/>
              </w:rPr>
              <w:t>Guru</w:t>
            </w:r>
            <w:r>
              <w:rPr>
                <w:spacing w:val="30"/>
                <w:sz w:val="24"/>
              </w:rPr>
              <w:t xml:space="preserve"> </w:t>
            </w:r>
            <w:r>
              <w:rPr>
                <w:sz w:val="24"/>
              </w:rPr>
              <w:t>menutup</w:t>
            </w:r>
            <w:r>
              <w:rPr>
                <w:spacing w:val="30"/>
                <w:sz w:val="24"/>
              </w:rPr>
              <w:t xml:space="preserve"> </w:t>
            </w:r>
            <w:r>
              <w:rPr>
                <w:sz w:val="24"/>
              </w:rPr>
              <w:t>pembelajaran</w:t>
            </w:r>
            <w:r>
              <w:rPr>
                <w:spacing w:val="31"/>
                <w:sz w:val="24"/>
              </w:rPr>
              <w:t xml:space="preserve"> </w:t>
            </w:r>
            <w:r>
              <w:rPr>
                <w:sz w:val="24"/>
              </w:rPr>
              <w:t>dengan</w:t>
            </w:r>
            <w:r>
              <w:rPr>
                <w:spacing w:val="31"/>
                <w:sz w:val="24"/>
              </w:rPr>
              <w:t xml:space="preserve"> </w:t>
            </w:r>
            <w:r>
              <w:rPr>
                <w:sz w:val="24"/>
              </w:rPr>
              <w:t xml:space="preserve">mengucapkan </w:t>
            </w:r>
            <w:r>
              <w:rPr>
                <w:spacing w:val="-2"/>
                <w:sz w:val="24"/>
              </w:rPr>
              <w:t>salam.</w:t>
            </w:r>
          </w:p>
        </w:tc>
        <w:tc>
          <w:tcPr>
            <w:tcW w:w="1776" w:type="dxa"/>
          </w:tcPr>
          <w:p w14:paraId="558231EA">
            <w:pPr>
              <w:pStyle w:val="21"/>
              <w:rPr>
                <w:b/>
                <w:sz w:val="24"/>
              </w:rPr>
            </w:pPr>
          </w:p>
          <w:p w14:paraId="490F6E04">
            <w:pPr>
              <w:pStyle w:val="21"/>
              <w:rPr>
                <w:b/>
                <w:sz w:val="24"/>
              </w:rPr>
            </w:pPr>
          </w:p>
          <w:p w14:paraId="7864A48D">
            <w:pPr>
              <w:pStyle w:val="21"/>
              <w:rPr>
                <w:b/>
                <w:sz w:val="24"/>
              </w:rPr>
            </w:pPr>
          </w:p>
          <w:p w14:paraId="779D5AB1">
            <w:pPr>
              <w:pStyle w:val="21"/>
              <w:rPr>
                <w:b/>
                <w:sz w:val="24"/>
              </w:rPr>
            </w:pPr>
          </w:p>
          <w:p w14:paraId="6C27F976">
            <w:pPr>
              <w:pStyle w:val="21"/>
              <w:spacing w:before="275"/>
              <w:rPr>
                <w:b/>
                <w:sz w:val="24"/>
              </w:rPr>
            </w:pPr>
          </w:p>
          <w:p w14:paraId="7EFEEE93">
            <w:pPr>
              <w:pStyle w:val="21"/>
              <w:ind w:right="47"/>
              <w:jc w:val="center"/>
              <w:rPr>
                <w:sz w:val="24"/>
              </w:rPr>
            </w:pPr>
            <w:r>
              <w:rPr>
                <w:sz w:val="24"/>
              </w:rPr>
              <w:t>5</w:t>
            </w:r>
            <w:r>
              <w:rPr>
                <w:spacing w:val="-2"/>
                <w:sz w:val="24"/>
              </w:rPr>
              <w:t xml:space="preserve"> menit</w:t>
            </w:r>
          </w:p>
        </w:tc>
      </w:tr>
    </w:tbl>
    <w:p w14:paraId="4D8CA972">
      <w:pPr>
        <w:pStyle w:val="10"/>
        <w:rPr>
          <w:b/>
          <w:sz w:val="20"/>
        </w:rPr>
      </w:pPr>
    </w:p>
    <w:p w14:paraId="2F8666C2">
      <w:pPr>
        <w:pStyle w:val="10"/>
        <w:spacing w:before="107"/>
        <w:rPr>
          <w:b/>
          <w:sz w:val="20"/>
        </w:rPr>
      </w:pPr>
    </w:p>
    <w:tbl>
      <w:tblPr>
        <w:tblStyle w:val="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187F9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020" w:type="dxa"/>
            <w:gridSpan w:val="3"/>
            <w:shd w:val="clear" w:color="auto" w:fill="BD8F00"/>
          </w:tcPr>
          <w:p w14:paraId="76122421">
            <w:pPr>
              <w:pStyle w:val="21"/>
              <w:spacing w:line="273" w:lineRule="exact"/>
              <w:ind w:left="3" w:right="47"/>
              <w:jc w:val="center"/>
              <w:rPr>
                <w:b/>
                <w:sz w:val="24"/>
              </w:rPr>
            </w:pPr>
            <w:r>
              <w:rPr>
                <w:b/>
                <w:color w:val="FFFFFF"/>
                <w:spacing w:val="-2"/>
                <w:sz w:val="24"/>
              </w:rPr>
              <w:t>PERTEMUAN</w:t>
            </w:r>
            <w:r>
              <w:rPr>
                <w:b/>
                <w:color w:val="FFFFFF"/>
                <w:spacing w:val="1"/>
                <w:sz w:val="24"/>
              </w:rPr>
              <w:t xml:space="preserve"> </w:t>
            </w:r>
            <w:r>
              <w:rPr>
                <w:b/>
                <w:color w:val="FFFFFF"/>
                <w:spacing w:val="-2"/>
                <w:sz w:val="24"/>
              </w:rPr>
              <w:t>KEDUA</w:t>
            </w:r>
            <w:r>
              <w:rPr>
                <w:b/>
                <w:color w:val="FFFFFF"/>
                <w:sz w:val="24"/>
              </w:rPr>
              <w:t xml:space="preserve"> </w:t>
            </w:r>
            <w:r>
              <w:rPr>
                <w:b/>
                <w:color w:val="FFFFFF"/>
                <w:spacing w:val="-2"/>
                <w:sz w:val="24"/>
              </w:rPr>
              <w:t>(KE-</w:t>
            </w:r>
            <w:r>
              <w:rPr>
                <w:b/>
                <w:color w:val="FFFFFF"/>
                <w:spacing w:val="-5"/>
                <w:sz w:val="24"/>
              </w:rPr>
              <w:t>2)</w:t>
            </w:r>
          </w:p>
        </w:tc>
      </w:tr>
      <w:tr w14:paraId="16581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519" w:type="dxa"/>
            <w:shd w:val="clear" w:color="auto" w:fill="FFD966"/>
          </w:tcPr>
          <w:p w14:paraId="7B85B38B">
            <w:pPr>
              <w:pStyle w:val="21"/>
              <w:spacing w:before="275"/>
              <w:ind w:left="1" w:right="42"/>
              <w:jc w:val="center"/>
              <w:rPr>
                <w:b/>
                <w:sz w:val="24"/>
              </w:rPr>
            </w:pPr>
            <w:r>
              <w:rPr>
                <w:b/>
                <w:spacing w:val="-2"/>
                <w:sz w:val="24"/>
              </w:rPr>
              <w:t>Tahapan</w:t>
            </w:r>
          </w:p>
        </w:tc>
        <w:tc>
          <w:tcPr>
            <w:tcW w:w="5725" w:type="dxa"/>
            <w:shd w:val="clear" w:color="auto" w:fill="FFD966"/>
          </w:tcPr>
          <w:p w14:paraId="3E8B1EE6">
            <w:pPr>
              <w:pStyle w:val="21"/>
              <w:spacing w:line="273" w:lineRule="exact"/>
              <w:ind w:right="44"/>
              <w:jc w:val="center"/>
              <w:rPr>
                <w:b/>
                <w:sz w:val="24"/>
              </w:rPr>
            </w:pPr>
            <w:r>
              <w:rPr>
                <w:b/>
                <w:spacing w:val="-2"/>
                <w:sz w:val="24"/>
              </w:rPr>
              <w:t>Kegiatan</w:t>
            </w:r>
          </w:p>
        </w:tc>
        <w:tc>
          <w:tcPr>
            <w:tcW w:w="1776" w:type="dxa"/>
            <w:shd w:val="clear" w:color="auto" w:fill="FFD966"/>
          </w:tcPr>
          <w:p w14:paraId="5CF7C4C8">
            <w:pPr>
              <w:pStyle w:val="21"/>
              <w:spacing w:line="273" w:lineRule="exact"/>
              <w:ind w:left="470"/>
              <w:rPr>
                <w:b/>
                <w:sz w:val="24"/>
              </w:rPr>
            </w:pPr>
            <w:r>
              <w:rPr>
                <w:b/>
                <w:spacing w:val="-2"/>
                <w:sz w:val="24"/>
              </w:rPr>
              <w:t>Alokasi</w:t>
            </w:r>
          </w:p>
          <w:p w14:paraId="232ECA03">
            <w:pPr>
              <w:pStyle w:val="21"/>
              <w:spacing w:before="2"/>
              <w:rPr>
                <w:b/>
                <w:sz w:val="24"/>
              </w:rPr>
            </w:pPr>
          </w:p>
          <w:p w14:paraId="7688E1C3">
            <w:pPr>
              <w:pStyle w:val="21"/>
              <w:ind w:left="516"/>
              <w:rPr>
                <w:b/>
                <w:sz w:val="24"/>
              </w:rPr>
            </w:pPr>
            <w:r>
              <w:rPr>
                <w:b/>
                <w:spacing w:val="-2"/>
                <w:sz w:val="24"/>
              </w:rPr>
              <w:t>Waktu</w:t>
            </w:r>
          </w:p>
        </w:tc>
      </w:tr>
      <w:tr w14:paraId="79B18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519" w:type="dxa"/>
          </w:tcPr>
          <w:p w14:paraId="1662AF1E">
            <w:pPr>
              <w:pStyle w:val="21"/>
              <w:spacing w:before="275"/>
              <w:ind w:right="42"/>
              <w:jc w:val="center"/>
              <w:rPr>
                <w:sz w:val="24"/>
              </w:rPr>
            </w:pPr>
            <w:r>
              <w:rPr>
                <w:spacing w:val="-2"/>
                <w:sz w:val="24"/>
              </w:rPr>
              <w:t>Pendahuluan</w:t>
            </w:r>
          </w:p>
        </w:tc>
        <w:tc>
          <w:tcPr>
            <w:tcW w:w="5725" w:type="dxa"/>
          </w:tcPr>
          <w:p w14:paraId="34FAB722">
            <w:pPr>
              <w:pStyle w:val="21"/>
              <w:spacing w:line="273" w:lineRule="exact"/>
              <w:ind w:left="111"/>
              <w:rPr>
                <w:sz w:val="24"/>
              </w:rPr>
            </w:pPr>
            <w:r>
              <w:drawing>
                <wp:inline distT="0" distB="0" distL="0" distR="0">
                  <wp:extent cx="125730" cy="116840"/>
                  <wp:effectExtent l="0" t="0" r="0" b="0"/>
                  <wp:docPr id="247" name="Image 247"/>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54" cstate="print"/>
                          <a:stretch>
                            <a:fillRect/>
                          </a:stretch>
                        </pic:blipFill>
                        <pic:spPr>
                          <a:xfrm>
                            <a:off x="0" y="0"/>
                            <a:ext cx="125730" cy="117346"/>
                          </a:xfrm>
                          <a:prstGeom prst="rect">
                            <a:avLst/>
                          </a:prstGeom>
                        </pic:spPr>
                      </pic:pic>
                    </a:graphicData>
                  </a:graphic>
                </wp:inline>
              </w:drawing>
            </w:r>
            <w:r>
              <w:rPr>
                <w:spacing w:val="80"/>
                <w:w w:val="150"/>
                <w:sz w:val="20"/>
              </w:rPr>
              <w:t xml:space="preserve"> </w:t>
            </w:r>
            <w:r>
              <w:rPr>
                <w:sz w:val="24"/>
              </w:rPr>
              <w:t>Guru</w:t>
            </w:r>
            <w:r>
              <w:rPr>
                <w:spacing w:val="40"/>
                <w:sz w:val="24"/>
              </w:rPr>
              <w:t xml:space="preserve"> </w:t>
            </w:r>
            <w:r>
              <w:rPr>
                <w:sz w:val="24"/>
              </w:rPr>
              <w:t>membuka</w:t>
            </w:r>
            <w:r>
              <w:rPr>
                <w:spacing w:val="40"/>
                <w:sz w:val="24"/>
              </w:rPr>
              <w:t xml:space="preserve"> </w:t>
            </w:r>
            <w:r>
              <w:rPr>
                <w:sz w:val="24"/>
              </w:rPr>
              <w:t>pembelajaran</w:t>
            </w:r>
            <w:r>
              <w:rPr>
                <w:spacing w:val="40"/>
                <w:sz w:val="24"/>
              </w:rPr>
              <w:t xml:space="preserve"> </w:t>
            </w:r>
            <w:r>
              <w:rPr>
                <w:sz w:val="24"/>
              </w:rPr>
              <w:t>dengan</w:t>
            </w:r>
            <w:r>
              <w:rPr>
                <w:spacing w:val="40"/>
                <w:sz w:val="24"/>
              </w:rPr>
              <w:t xml:space="preserve"> </w:t>
            </w:r>
            <w:r>
              <w:rPr>
                <w:sz w:val="24"/>
              </w:rPr>
              <w:t>mengucapkan</w:t>
            </w:r>
          </w:p>
          <w:p w14:paraId="1F431ED7">
            <w:pPr>
              <w:pStyle w:val="21"/>
              <w:spacing w:before="2"/>
              <w:rPr>
                <w:b/>
                <w:sz w:val="24"/>
              </w:rPr>
            </w:pPr>
          </w:p>
          <w:p w14:paraId="6B25A786">
            <w:pPr>
              <w:pStyle w:val="21"/>
              <w:ind w:left="473"/>
              <w:rPr>
                <w:sz w:val="24"/>
              </w:rPr>
            </w:pPr>
            <w:r>
              <w:rPr>
                <w:spacing w:val="-2"/>
                <w:sz w:val="24"/>
              </w:rPr>
              <w:t>salam.</w:t>
            </w:r>
          </w:p>
        </w:tc>
        <w:tc>
          <w:tcPr>
            <w:tcW w:w="1776" w:type="dxa"/>
          </w:tcPr>
          <w:p w14:paraId="1D76C1DD">
            <w:pPr>
              <w:pStyle w:val="21"/>
              <w:spacing w:before="275"/>
              <w:ind w:left="434"/>
              <w:rPr>
                <w:sz w:val="24"/>
              </w:rPr>
            </w:pPr>
            <w:r>
              <w:rPr>
                <w:sz w:val="24"/>
              </w:rPr>
              <w:t>15</w:t>
            </w:r>
            <w:r>
              <w:rPr>
                <w:spacing w:val="-2"/>
                <w:sz w:val="24"/>
              </w:rPr>
              <w:t xml:space="preserve"> menit</w:t>
            </w:r>
          </w:p>
        </w:tc>
      </w:tr>
    </w:tbl>
    <w:p w14:paraId="51971CF9">
      <w:pPr>
        <w:pStyle w:val="21"/>
        <w:spacing w:after="0"/>
        <w:rPr>
          <w:sz w:val="24"/>
        </w:rPr>
        <w:sectPr>
          <w:pgSz w:w="11920" w:h="16850"/>
          <w:pgMar w:top="980" w:right="425" w:bottom="280" w:left="1133" w:header="715" w:footer="0" w:gutter="0"/>
          <w:cols w:space="720" w:num="1"/>
        </w:sectPr>
      </w:pPr>
    </w:p>
    <w:p w14:paraId="5986135B">
      <w:pPr>
        <w:pStyle w:val="10"/>
        <w:spacing w:before="226" w:after="1"/>
        <w:rPr>
          <w:b/>
          <w:sz w:val="20"/>
        </w:rPr>
      </w:pPr>
    </w:p>
    <w:tbl>
      <w:tblPr>
        <w:tblStyle w:val="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4A9E5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0" w:hRule="atLeast"/>
        </w:trPr>
        <w:tc>
          <w:tcPr>
            <w:tcW w:w="1519" w:type="dxa"/>
          </w:tcPr>
          <w:p w14:paraId="4C1412C7">
            <w:pPr>
              <w:pStyle w:val="21"/>
              <w:rPr>
                <w:sz w:val="24"/>
              </w:rPr>
            </w:pPr>
          </w:p>
        </w:tc>
        <w:tc>
          <w:tcPr>
            <w:tcW w:w="5725" w:type="dxa"/>
          </w:tcPr>
          <w:p w14:paraId="14BAC2FF">
            <w:pPr>
              <w:pStyle w:val="21"/>
              <w:numPr>
                <w:ilvl w:val="0"/>
                <w:numId w:val="48"/>
              </w:numPr>
              <w:tabs>
                <w:tab w:val="left" w:pos="446"/>
                <w:tab w:val="left" w:pos="473"/>
              </w:tabs>
              <w:spacing w:before="0" w:after="0" w:line="480" w:lineRule="auto"/>
              <w:ind w:left="473" w:right="94" w:hanging="363"/>
              <w:jc w:val="both"/>
              <w:rPr>
                <w:sz w:val="24"/>
              </w:rPr>
            </w:pPr>
            <w:r>
              <w:rPr>
                <w:sz w:val="24"/>
              </w:rPr>
              <w:t>Guru</w:t>
            </w:r>
            <w:r>
              <w:rPr>
                <w:spacing w:val="-11"/>
                <w:sz w:val="24"/>
              </w:rPr>
              <w:t xml:space="preserve"> </w:t>
            </w:r>
            <w:r>
              <w:rPr>
                <w:sz w:val="24"/>
              </w:rPr>
              <w:t>meminta</w:t>
            </w:r>
            <w:r>
              <w:rPr>
                <w:spacing w:val="-12"/>
                <w:sz w:val="24"/>
              </w:rPr>
              <w:t xml:space="preserve"> </w:t>
            </w:r>
            <w:r>
              <w:rPr>
                <w:sz w:val="24"/>
              </w:rPr>
              <w:t>seorang</w:t>
            </w:r>
            <w:r>
              <w:rPr>
                <w:spacing w:val="-10"/>
                <w:sz w:val="24"/>
              </w:rPr>
              <w:t xml:space="preserve"> </w:t>
            </w:r>
            <w:r>
              <w:rPr>
                <w:sz w:val="24"/>
              </w:rPr>
              <w:t>peserta</w:t>
            </w:r>
            <w:r>
              <w:rPr>
                <w:spacing w:val="-11"/>
                <w:sz w:val="24"/>
              </w:rPr>
              <w:t xml:space="preserve"> </w:t>
            </w:r>
            <w:r>
              <w:rPr>
                <w:sz w:val="24"/>
              </w:rPr>
              <w:t>didik</w:t>
            </w:r>
            <w:r>
              <w:rPr>
                <w:spacing w:val="-11"/>
                <w:sz w:val="24"/>
              </w:rPr>
              <w:t xml:space="preserve"> </w:t>
            </w:r>
            <w:r>
              <w:rPr>
                <w:sz w:val="24"/>
              </w:rPr>
              <w:t>untuk</w:t>
            </w:r>
            <w:r>
              <w:rPr>
                <w:spacing w:val="-11"/>
                <w:sz w:val="24"/>
              </w:rPr>
              <w:t xml:space="preserve"> </w:t>
            </w:r>
            <w:r>
              <w:rPr>
                <w:sz w:val="24"/>
              </w:rPr>
              <w:t>memimpin doa sesuai agama dan kepercayaan masing-masing.</w:t>
            </w:r>
          </w:p>
          <w:p w14:paraId="411A0D0A">
            <w:pPr>
              <w:pStyle w:val="21"/>
              <w:numPr>
                <w:ilvl w:val="0"/>
                <w:numId w:val="48"/>
              </w:numPr>
              <w:tabs>
                <w:tab w:val="left" w:pos="441"/>
                <w:tab w:val="left" w:pos="473"/>
              </w:tabs>
              <w:spacing w:before="0" w:after="0" w:line="480" w:lineRule="auto"/>
              <w:ind w:left="473" w:right="93" w:hanging="363"/>
              <w:jc w:val="both"/>
              <w:rPr>
                <w:sz w:val="24"/>
              </w:rPr>
            </w:pPr>
            <w:r>
              <w:rPr>
                <w:sz w:val="24"/>
              </w:rPr>
              <w:t>Guru</w:t>
            </w:r>
            <w:r>
              <w:rPr>
                <w:spacing w:val="-15"/>
                <w:sz w:val="24"/>
              </w:rPr>
              <w:t xml:space="preserve"> </w:t>
            </w:r>
            <w:r>
              <w:rPr>
                <w:sz w:val="24"/>
              </w:rPr>
              <w:t>mengecek</w:t>
            </w:r>
            <w:r>
              <w:rPr>
                <w:spacing w:val="-15"/>
                <w:sz w:val="24"/>
              </w:rPr>
              <w:t xml:space="preserve"> </w:t>
            </w:r>
            <w:r>
              <w:rPr>
                <w:sz w:val="24"/>
              </w:rPr>
              <w:t>kehadiran</w:t>
            </w:r>
            <w:r>
              <w:rPr>
                <w:spacing w:val="-15"/>
                <w:sz w:val="24"/>
              </w:rPr>
              <w:t xml:space="preserve"> </w:t>
            </w:r>
            <w:r>
              <w:rPr>
                <w:sz w:val="24"/>
              </w:rPr>
              <w:t>siswa</w:t>
            </w:r>
            <w:r>
              <w:rPr>
                <w:spacing w:val="-15"/>
                <w:sz w:val="24"/>
              </w:rPr>
              <w:t xml:space="preserve"> </w:t>
            </w:r>
            <w:r>
              <w:rPr>
                <w:sz w:val="24"/>
              </w:rPr>
              <w:t>sembari</w:t>
            </w:r>
            <w:r>
              <w:rPr>
                <w:spacing w:val="-15"/>
                <w:sz w:val="24"/>
              </w:rPr>
              <w:t xml:space="preserve"> </w:t>
            </w:r>
            <w:r>
              <w:rPr>
                <w:sz w:val="24"/>
              </w:rPr>
              <w:t>menanyakan kabar siswa.</w:t>
            </w:r>
          </w:p>
          <w:p w14:paraId="3B9A68E0">
            <w:pPr>
              <w:pStyle w:val="21"/>
              <w:numPr>
                <w:ilvl w:val="0"/>
                <w:numId w:val="48"/>
              </w:numPr>
              <w:tabs>
                <w:tab w:val="left" w:pos="446"/>
                <w:tab w:val="left" w:pos="473"/>
              </w:tabs>
              <w:spacing w:before="0" w:after="0" w:line="480"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709B93E0">
            <w:pPr>
              <w:pStyle w:val="21"/>
              <w:numPr>
                <w:ilvl w:val="0"/>
                <w:numId w:val="48"/>
              </w:numPr>
              <w:tabs>
                <w:tab w:val="left" w:pos="441"/>
                <w:tab w:val="left" w:pos="473"/>
              </w:tabs>
              <w:spacing w:before="0" w:after="0" w:line="480" w:lineRule="auto"/>
              <w:ind w:left="473" w:right="95" w:hanging="363"/>
              <w:jc w:val="both"/>
              <w:rPr>
                <w:sz w:val="24"/>
              </w:rPr>
            </w:pPr>
            <w:r>
              <w:rPr>
                <w:sz w:val="24"/>
              </w:rPr>
              <mc:AlternateContent>
                <mc:Choice Requires="wpg">
                  <w:drawing>
                    <wp:anchor distT="0" distB="0" distL="0" distR="0" simplePos="0" relativeHeight="251749376" behindDoc="1" locked="0" layoutInCell="1" allowOverlap="1">
                      <wp:simplePos x="0" y="0"/>
                      <wp:positionH relativeFrom="column">
                        <wp:posOffset>-424180</wp:posOffset>
                      </wp:positionH>
                      <wp:positionV relativeFrom="paragraph">
                        <wp:posOffset>-330200</wp:posOffset>
                      </wp:positionV>
                      <wp:extent cx="4667250" cy="4591050"/>
                      <wp:effectExtent l="0" t="0" r="0" b="0"/>
                      <wp:wrapNone/>
                      <wp:docPr id="248" name="Group 248"/>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249" name="Image 249"/>
                                <pic:cNvPicPr/>
                              </pic:nvPicPr>
                              <pic:blipFill>
                                <a:blip r:embed="rId26"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33.4pt;margin-top:-26pt;height:361.5pt;width:367.5pt;z-index:-251567104;mso-width-relative:page;mso-height-relative:page;" coordsize="4667250,4591050" o:gfxdata="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">
                      <o:lock v:ext="edit" aspectratio="f"/>
                      <v:shape id="Image 249" o:spid="_x0000_s1026" o:spt="75" type="#_x0000_t75" style="position:absolute;left:0;top:0;height:4591049;width:4667249;" filled="f" o:preferrelative="t" stroked="f" coordsize="21600,21600" o:gfxdata="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xpTO/&#10;AAAA3AAAAA8AAAAAAAAAAQAgAAAAIgAAAGRycy9kb3ducmV2LnhtbFBLAQIUABQAAAAIAIdO4kAz&#10;LwWeOwAAADkAAAAQAAAAAAAAAAEAIAAAAA4BAABkcnMvc2hhcGV4bWwueG1sUEsFBgAAAAAGAAYA&#10;WwEAALgDAAAAAA==&#10;">
                        <v:fill on="f" focussize="0,0"/>
                        <v:stroke on="f"/>
                        <v:imagedata r:id="rId26" o:title=""/>
                        <o:lock v:ext="edit" aspectratio="f"/>
                      </v:shape>
                    </v:group>
                  </w:pict>
                </mc:Fallback>
              </mc:AlternateContent>
            </w:r>
            <w:r>
              <w:rPr>
                <w:sz w:val="24"/>
              </w:rPr>
              <w:t xml:space="preserve">Guru membuka pelajaran dan meninjau kembali isi video Canva yang diputar pada pertemuan </w:t>
            </w:r>
            <w:r>
              <w:rPr>
                <w:spacing w:val="-2"/>
                <w:sz w:val="24"/>
              </w:rPr>
              <w:t>sebelumnya.</w:t>
            </w:r>
          </w:p>
          <w:p w14:paraId="72E53925">
            <w:pPr>
              <w:pStyle w:val="21"/>
              <w:numPr>
                <w:ilvl w:val="0"/>
                <w:numId w:val="48"/>
              </w:numPr>
              <w:tabs>
                <w:tab w:val="left" w:pos="473"/>
                <w:tab w:val="left" w:pos="489"/>
              </w:tabs>
              <w:spacing w:before="0" w:after="0" w:line="480" w:lineRule="auto"/>
              <w:ind w:left="473" w:right="92" w:hanging="363"/>
              <w:jc w:val="both"/>
              <w:rPr>
                <w:sz w:val="24"/>
              </w:rPr>
            </w:pPr>
            <w:r>
              <w:rPr>
                <w:sz w:val="24"/>
              </w:rPr>
              <w:t>Guru mengajukan pertanyaan pemantik : “</w:t>
            </w:r>
            <w:r>
              <w:rPr>
                <w:i/>
                <w:sz w:val="24"/>
              </w:rPr>
              <w:t>Apa perbedaan budaya kita dengan daerah lain?</w:t>
            </w:r>
            <w:r>
              <w:rPr>
                <w:sz w:val="24"/>
              </w:rPr>
              <w:t>”</w:t>
            </w:r>
          </w:p>
          <w:p w14:paraId="139D60E1">
            <w:pPr>
              <w:pStyle w:val="21"/>
              <w:numPr>
                <w:ilvl w:val="0"/>
                <w:numId w:val="48"/>
              </w:numPr>
              <w:tabs>
                <w:tab w:val="left" w:pos="460"/>
                <w:tab w:val="left" w:pos="473"/>
              </w:tabs>
              <w:spacing w:before="0" w:after="0" w:line="240" w:lineRule="auto"/>
              <w:ind w:left="460" w:right="0" w:hanging="350"/>
              <w:jc w:val="both"/>
              <w:rPr>
                <w:sz w:val="24"/>
              </w:rPr>
            </w:pPr>
            <w:r>
              <w:rPr>
                <w:sz w:val="24"/>
              </w:rPr>
              <w:t>Guru</w:t>
            </w:r>
            <w:r>
              <w:rPr>
                <w:spacing w:val="-3"/>
                <w:sz w:val="24"/>
              </w:rPr>
              <w:t xml:space="preserve"> </w:t>
            </w:r>
            <w:r>
              <w:rPr>
                <w:sz w:val="24"/>
              </w:rPr>
              <w:t>menyampaikan</w:t>
            </w:r>
            <w:r>
              <w:rPr>
                <w:spacing w:val="-2"/>
                <w:sz w:val="24"/>
              </w:rPr>
              <w:t xml:space="preserve"> </w:t>
            </w:r>
            <w:r>
              <w:rPr>
                <w:sz w:val="24"/>
              </w:rPr>
              <w:t>tujuan</w:t>
            </w:r>
            <w:r>
              <w:rPr>
                <w:spacing w:val="-2"/>
                <w:sz w:val="24"/>
              </w:rPr>
              <w:t xml:space="preserve"> </w:t>
            </w:r>
            <w:r>
              <w:rPr>
                <w:sz w:val="24"/>
              </w:rPr>
              <w:t>pembelajaran,</w:t>
            </w:r>
            <w:r>
              <w:rPr>
                <w:spacing w:val="-2"/>
                <w:sz w:val="24"/>
              </w:rPr>
              <w:t xml:space="preserve"> </w:t>
            </w:r>
            <w:r>
              <w:rPr>
                <w:sz w:val="24"/>
              </w:rPr>
              <w:t>garis</w:t>
            </w:r>
            <w:r>
              <w:rPr>
                <w:spacing w:val="-2"/>
                <w:sz w:val="24"/>
              </w:rPr>
              <w:t xml:space="preserve"> </w:t>
            </w:r>
            <w:r>
              <w:rPr>
                <w:spacing w:val="-4"/>
                <w:sz w:val="24"/>
              </w:rPr>
              <w:t>besar</w:t>
            </w:r>
          </w:p>
          <w:p w14:paraId="4A292B36">
            <w:pPr>
              <w:pStyle w:val="21"/>
              <w:spacing w:before="3" w:line="550" w:lineRule="atLeast"/>
              <w:ind w:left="473" w:right="97"/>
              <w:jc w:val="both"/>
              <w:rPr>
                <w:sz w:val="24"/>
              </w:rPr>
            </w:pPr>
            <w:r>
              <w:rPr>
                <w:sz w:val="24"/>
              </w:rPr>
              <w:t>materi, dan kegiatan pembelajaran yang akan dilakukan siswa.</w:t>
            </w:r>
          </w:p>
        </w:tc>
        <w:tc>
          <w:tcPr>
            <w:tcW w:w="1776" w:type="dxa"/>
          </w:tcPr>
          <w:p w14:paraId="436D142D">
            <w:pPr>
              <w:pStyle w:val="21"/>
              <w:rPr>
                <w:sz w:val="24"/>
              </w:rPr>
            </w:pPr>
          </w:p>
        </w:tc>
      </w:tr>
      <w:tr w14:paraId="24170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8" w:hRule="atLeast"/>
        </w:trPr>
        <w:tc>
          <w:tcPr>
            <w:tcW w:w="1519" w:type="dxa"/>
          </w:tcPr>
          <w:p w14:paraId="1CF922B0">
            <w:pPr>
              <w:pStyle w:val="21"/>
              <w:rPr>
                <w:b/>
                <w:sz w:val="24"/>
              </w:rPr>
            </w:pPr>
          </w:p>
          <w:p w14:paraId="365A2437">
            <w:pPr>
              <w:pStyle w:val="21"/>
              <w:rPr>
                <w:b/>
                <w:sz w:val="24"/>
              </w:rPr>
            </w:pPr>
          </w:p>
          <w:p w14:paraId="786F8AF8">
            <w:pPr>
              <w:pStyle w:val="21"/>
              <w:rPr>
                <w:b/>
                <w:sz w:val="24"/>
              </w:rPr>
            </w:pPr>
          </w:p>
          <w:p w14:paraId="4AFE0E7D">
            <w:pPr>
              <w:pStyle w:val="21"/>
              <w:rPr>
                <w:b/>
                <w:sz w:val="24"/>
              </w:rPr>
            </w:pPr>
          </w:p>
          <w:p w14:paraId="51D4935C">
            <w:pPr>
              <w:pStyle w:val="21"/>
              <w:rPr>
                <w:b/>
                <w:sz w:val="24"/>
              </w:rPr>
            </w:pPr>
          </w:p>
          <w:p w14:paraId="5CC69AE3">
            <w:pPr>
              <w:pStyle w:val="21"/>
              <w:spacing w:before="275"/>
              <w:rPr>
                <w:b/>
                <w:sz w:val="24"/>
              </w:rPr>
            </w:pPr>
          </w:p>
          <w:p w14:paraId="2CAF8F70">
            <w:pPr>
              <w:pStyle w:val="21"/>
              <w:spacing w:line="480" w:lineRule="auto"/>
              <w:ind w:left="570" w:right="358" w:hanging="274"/>
              <w:rPr>
                <w:sz w:val="24"/>
              </w:rPr>
            </w:pPr>
            <w:r>
              <w:rPr>
                <w:spacing w:val="-4"/>
                <w:sz w:val="24"/>
              </w:rPr>
              <w:t>Kegiatan Inti</w:t>
            </w:r>
          </w:p>
        </w:tc>
        <w:tc>
          <w:tcPr>
            <w:tcW w:w="5725" w:type="dxa"/>
          </w:tcPr>
          <w:p w14:paraId="2585FD2E">
            <w:pPr>
              <w:pStyle w:val="21"/>
              <w:numPr>
                <w:ilvl w:val="0"/>
                <w:numId w:val="49"/>
              </w:numPr>
              <w:tabs>
                <w:tab w:val="left" w:pos="471"/>
                <w:tab w:val="left" w:pos="473"/>
              </w:tabs>
              <w:spacing w:before="0" w:after="0" w:line="480" w:lineRule="auto"/>
              <w:ind w:left="473" w:right="94" w:hanging="361"/>
              <w:jc w:val="both"/>
              <w:rPr>
                <w:sz w:val="24"/>
              </w:rPr>
            </w:pPr>
            <w:r>
              <w:rPr>
                <w:sz w:val="24"/>
              </w:rPr>
              <w:t>Guru menampilkan video animasi Canva tentang “</w:t>
            </w:r>
            <w:r>
              <w:rPr>
                <w:i/>
                <w:sz w:val="24"/>
              </w:rPr>
              <w:t>keunikan budaya di berbagai daerah Indonesia</w:t>
            </w:r>
            <w:r>
              <w:rPr>
                <w:sz w:val="24"/>
              </w:rPr>
              <w:t>”.</w:t>
            </w:r>
          </w:p>
          <w:p w14:paraId="64CCA760">
            <w:pPr>
              <w:pStyle w:val="21"/>
              <w:numPr>
                <w:ilvl w:val="0"/>
                <w:numId w:val="49"/>
              </w:numPr>
              <w:tabs>
                <w:tab w:val="left" w:pos="471"/>
                <w:tab w:val="left" w:pos="473"/>
              </w:tabs>
              <w:spacing w:before="0" w:after="0" w:line="480" w:lineRule="auto"/>
              <w:ind w:left="473" w:right="90" w:hanging="361"/>
              <w:jc w:val="both"/>
              <w:rPr>
                <w:sz w:val="24"/>
              </w:rPr>
            </w:pPr>
            <w:r>
              <w:rPr>
                <w:sz w:val="24"/>
              </w:rPr>
              <w:t xml:space="preserve">Guru meminta siswa untuk berdiskusi didalam kelas tentang </w:t>
            </w:r>
            <w:r>
              <w:rPr>
                <w:i/>
                <w:sz w:val="24"/>
              </w:rPr>
              <w:t>perbedaan dan persamaan antara daerah Medan dan daerah lain</w:t>
            </w:r>
            <w:r>
              <w:rPr>
                <w:sz w:val="24"/>
              </w:rPr>
              <w:t>.</w:t>
            </w:r>
          </w:p>
          <w:p w14:paraId="452563C0">
            <w:pPr>
              <w:pStyle w:val="21"/>
              <w:numPr>
                <w:ilvl w:val="0"/>
                <w:numId w:val="49"/>
              </w:numPr>
              <w:tabs>
                <w:tab w:val="left" w:pos="471"/>
                <w:tab w:val="left" w:pos="473"/>
              </w:tabs>
              <w:spacing w:before="0" w:after="0" w:line="480" w:lineRule="auto"/>
              <w:ind w:left="473" w:right="91" w:hanging="361"/>
              <w:jc w:val="both"/>
              <w:rPr>
                <w:sz w:val="24"/>
              </w:rPr>
            </w:pPr>
            <w:r>
              <w:rPr>
                <w:sz w:val="24"/>
              </w:rPr>
              <w:t>Guru memberikan LKPD 2 tentang Perbandingan Daerah</w:t>
            </w:r>
            <w:r>
              <w:rPr>
                <w:spacing w:val="-13"/>
                <w:sz w:val="24"/>
              </w:rPr>
              <w:t xml:space="preserve"> </w:t>
            </w:r>
            <w:r>
              <w:rPr>
                <w:sz w:val="24"/>
              </w:rPr>
              <w:t>:</w:t>
            </w:r>
            <w:r>
              <w:rPr>
                <w:spacing w:val="-12"/>
                <w:sz w:val="24"/>
              </w:rPr>
              <w:t xml:space="preserve"> </w:t>
            </w:r>
            <w:r>
              <w:rPr>
                <w:sz w:val="24"/>
              </w:rPr>
              <w:t>tabel</w:t>
            </w:r>
            <w:r>
              <w:rPr>
                <w:spacing w:val="-12"/>
                <w:sz w:val="24"/>
              </w:rPr>
              <w:t xml:space="preserve"> </w:t>
            </w:r>
            <w:r>
              <w:rPr>
                <w:sz w:val="24"/>
              </w:rPr>
              <w:t>isian</w:t>
            </w:r>
            <w:r>
              <w:rPr>
                <w:spacing w:val="-10"/>
                <w:sz w:val="24"/>
              </w:rPr>
              <w:t xml:space="preserve"> </w:t>
            </w:r>
            <w:r>
              <w:rPr>
                <w:sz w:val="24"/>
              </w:rPr>
              <w:t>budaya,</w:t>
            </w:r>
            <w:r>
              <w:rPr>
                <w:spacing w:val="-12"/>
                <w:sz w:val="24"/>
              </w:rPr>
              <w:t xml:space="preserve"> </w:t>
            </w:r>
            <w:r>
              <w:rPr>
                <w:sz w:val="24"/>
              </w:rPr>
              <w:t>makanan,</w:t>
            </w:r>
            <w:r>
              <w:rPr>
                <w:spacing w:val="-12"/>
                <w:sz w:val="24"/>
              </w:rPr>
              <w:t xml:space="preserve"> </w:t>
            </w:r>
            <w:r>
              <w:rPr>
                <w:sz w:val="24"/>
              </w:rPr>
              <w:t>dan</w:t>
            </w:r>
            <w:r>
              <w:rPr>
                <w:spacing w:val="-10"/>
                <w:sz w:val="24"/>
              </w:rPr>
              <w:t xml:space="preserve"> </w:t>
            </w:r>
            <w:r>
              <w:rPr>
                <w:sz w:val="24"/>
              </w:rPr>
              <w:t>rumah</w:t>
            </w:r>
            <w:r>
              <w:rPr>
                <w:spacing w:val="-8"/>
                <w:sz w:val="24"/>
              </w:rPr>
              <w:t xml:space="preserve"> </w:t>
            </w:r>
            <w:r>
              <w:rPr>
                <w:sz w:val="24"/>
              </w:rPr>
              <w:t>adat antara</w:t>
            </w:r>
            <w:r>
              <w:rPr>
                <w:spacing w:val="40"/>
                <w:sz w:val="24"/>
              </w:rPr>
              <w:t xml:space="preserve"> </w:t>
            </w:r>
            <w:r>
              <w:rPr>
                <w:sz w:val="24"/>
              </w:rPr>
              <w:t>daerah</w:t>
            </w:r>
            <w:r>
              <w:rPr>
                <w:spacing w:val="40"/>
                <w:sz w:val="24"/>
              </w:rPr>
              <w:t xml:space="preserve"> </w:t>
            </w:r>
            <w:r>
              <w:rPr>
                <w:sz w:val="24"/>
              </w:rPr>
              <w:t>Medan</w:t>
            </w:r>
            <w:r>
              <w:rPr>
                <w:spacing w:val="40"/>
                <w:sz w:val="24"/>
              </w:rPr>
              <w:t xml:space="preserve"> </w:t>
            </w:r>
            <w:r>
              <w:rPr>
                <w:sz w:val="24"/>
              </w:rPr>
              <w:t>dan</w:t>
            </w:r>
            <w:r>
              <w:rPr>
                <w:spacing w:val="40"/>
                <w:sz w:val="24"/>
              </w:rPr>
              <w:t xml:space="preserve"> </w:t>
            </w:r>
            <w:r>
              <w:rPr>
                <w:sz w:val="24"/>
              </w:rPr>
              <w:t>satu</w:t>
            </w:r>
            <w:r>
              <w:rPr>
                <w:spacing w:val="40"/>
                <w:sz w:val="24"/>
              </w:rPr>
              <w:t xml:space="preserve"> </w:t>
            </w:r>
            <w:r>
              <w:rPr>
                <w:sz w:val="24"/>
              </w:rPr>
              <w:t>daerah</w:t>
            </w:r>
            <w:r>
              <w:rPr>
                <w:spacing w:val="40"/>
                <w:sz w:val="24"/>
              </w:rPr>
              <w:t xml:space="preserve"> </w:t>
            </w:r>
            <w:r>
              <w:rPr>
                <w:sz w:val="24"/>
              </w:rPr>
              <w:t>pilihan</w:t>
            </w:r>
            <w:r>
              <w:rPr>
                <w:spacing w:val="40"/>
                <w:sz w:val="24"/>
              </w:rPr>
              <w:t xml:space="preserve"> </w:t>
            </w:r>
            <w:r>
              <w:rPr>
                <w:sz w:val="24"/>
              </w:rPr>
              <w:t>lain</w:t>
            </w:r>
          </w:p>
          <w:p w14:paraId="3DBB54D1">
            <w:pPr>
              <w:pStyle w:val="21"/>
              <w:ind w:left="473"/>
              <w:jc w:val="both"/>
              <w:rPr>
                <w:sz w:val="24"/>
              </w:rPr>
            </w:pPr>
            <w:r>
              <w:rPr>
                <w:sz w:val="24"/>
              </w:rPr>
              <w:t>(misal:</w:t>
            </w:r>
            <w:r>
              <w:rPr>
                <w:spacing w:val="-4"/>
                <w:sz w:val="24"/>
              </w:rPr>
              <w:t xml:space="preserve"> </w:t>
            </w:r>
            <w:r>
              <w:rPr>
                <w:sz w:val="24"/>
              </w:rPr>
              <w:t>Jawa</w:t>
            </w:r>
            <w:r>
              <w:rPr>
                <w:spacing w:val="-5"/>
                <w:sz w:val="24"/>
              </w:rPr>
              <w:t xml:space="preserve"> </w:t>
            </w:r>
            <w:r>
              <w:rPr>
                <w:sz w:val="24"/>
              </w:rPr>
              <w:t>Barat,</w:t>
            </w:r>
            <w:r>
              <w:rPr>
                <w:spacing w:val="-1"/>
                <w:sz w:val="24"/>
              </w:rPr>
              <w:t xml:space="preserve"> </w:t>
            </w:r>
            <w:r>
              <w:rPr>
                <w:sz w:val="24"/>
              </w:rPr>
              <w:t>Bali,</w:t>
            </w:r>
            <w:r>
              <w:rPr>
                <w:spacing w:val="2"/>
                <w:sz w:val="24"/>
              </w:rPr>
              <w:t xml:space="preserve"> </w:t>
            </w:r>
            <w:r>
              <w:rPr>
                <w:spacing w:val="-2"/>
                <w:sz w:val="24"/>
              </w:rPr>
              <w:t>Papua).</w:t>
            </w:r>
          </w:p>
        </w:tc>
        <w:tc>
          <w:tcPr>
            <w:tcW w:w="1776" w:type="dxa"/>
          </w:tcPr>
          <w:p w14:paraId="3CF32365">
            <w:pPr>
              <w:pStyle w:val="21"/>
              <w:rPr>
                <w:b/>
                <w:sz w:val="24"/>
              </w:rPr>
            </w:pPr>
          </w:p>
          <w:p w14:paraId="0F5AD223">
            <w:pPr>
              <w:pStyle w:val="21"/>
              <w:rPr>
                <w:b/>
                <w:sz w:val="24"/>
              </w:rPr>
            </w:pPr>
          </w:p>
          <w:p w14:paraId="2AA35E16">
            <w:pPr>
              <w:pStyle w:val="21"/>
              <w:rPr>
                <w:b/>
                <w:sz w:val="24"/>
              </w:rPr>
            </w:pPr>
          </w:p>
          <w:p w14:paraId="77BCCDB5">
            <w:pPr>
              <w:pStyle w:val="21"/>
              <w:rPr>
                <w:b/>
                <w:sz w:val="24"/>
              </w:rPr>
            </w:pPr>
          </w:p>
          <w:p w14:paraId="676DF4B3">
            <w:pPr>
              <w:pStyle w:val="21"/>
              <w:rPr>
                <w:b/>
                <w:sz w:val="24"/>
              </w:rPr>
            </w:pPr>
          </w:p>
          <w:p w14:paraId="6CD65CE1">
            <w:pPr>
              <w:pStyle w:val="21"/>
              <w:rPr>
                <w:b/>
                <w:sz w:val="24"/>
              </w:rPr>
            </w:pPr>
          </w:p>
          <w:p w14:paraId="203CA7BD">
            <w:pPr>
              <w:pStyle w:val="21"/>
              <w:spacing w:before="275"/>
              <w:rPr>
                <w:b/>
                <w:sz w:val="24"/>
              </w:rPr>
            </w:pPr>
          </w:p>
          <w:p w14:paraId="7AEE8BDF">
            <w:pPr>
              <w:pStyle w:val="21"/>
              <w:ind w:left="434"/>
              <w:rPr>
                <w:sz w:val="24"/>
              </w:rPr>
            </w:pPr>
            <w:r>
              <w:rPr>
                <w:sz w:val="24"/>
              </w:rPr>
              <w:t>40</w:t>
            </w:r>
            <w:r>
              <w:rPr>
                <w:spacing w:val="-2"/>
                <w:sz w:val="24"/>
              </w:rPr>
              <w:t xml:space="preserve"> menit</w:t>
            </w:r>
          </w:p>
        </w:tc>
      </w:tr>
    </w:tbl>
    <w:p w14:paraId="2AE5A1AD">
      <w:pPr>
        <w:pStyle w:val="21"/>
        <w:spacing w:after="0"/>
        <w:rPr>
          <w:sz w:val="24"/>
        </w:rPr>
        <w:sectPr>
          <w:pgSz w:w="11920" w:h="16850"/>
          <w:pgMar w:top="980" w:right="425" w:bottom="280" w:left="1133" w:header="715" w:footer="0" w:gutter="0"/>
          <w:cols w:space="720" w:num="1"/>
        </w:sectPr>
      </w:pPr>
    </w:p>
    <w:p w14:paraId="5366A211">
      <w:pPr>
        <w:pStyle w:val="10"/>
        <w:spacing w:before="226" w:after="1"/>
        <w:rPr>
          <w:b/>
          <w:sz w:val="20"/>
        </w:rPr>
      </w:pPr>
    </w:p>
    <w:tbl>
      <w:tblPr>
        <w:tblStyle w:val="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2BD32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7" w:hRule="atLeast"/>
        </w:trPr>
        <w:tc>
          <w:tcPr>
            <w:tcW w:w="1519" w:type="dxa"/>
          </w:tcPr>
          <w:p w14:paraId="172C9D1E">
            <w:pPr>
              <w:pStyle w:val="21"/>
              <w:rPr>
                <w:sz w:val="24"/>
              </w:rPr>
            </w:pPr>
          </w:p>
        </w:tc>
        <w:tc>
          <w:tcPr>
            <w:tcW w:w="5725" w:type="dxa"/>
          </w:tcPr>
          <w:p w14:paraId="1993822B">
            <w:pPr>
              <w:pStyle w:val="21"/>
              <w:numPr>
                <w:ilvl w:val="0"/>
                <w:numId w:val="50"/>
              </w:numPr>
              <w:tabs>
                <w:tab w:val="left" w:pos="471"/>
                <w:tab w:val="left" w:pos="473"/>
              </w:tabs>
              <w:spacing w:before="0" w:after="0" w:line="480" w:lineRule="auto"/>
              <w:ind w:left="473" w:right="94" w:hanging="361"/>
              <w:jc w:val="both"/>
              <w:rPr>
                <w:sz w:val="24"/>
              </w:rPr>
            </w:pPr>
            <w:r>
              <w:rPr>
                <w:sz w:val="24"/>
              </w:rPr>
              <w:t xml:space="preserve">Siswa mengerjakan LKPD 2 secara berkelompok (kelompok yang sudah dibentuk pada pertemuan </w:t>
            </w:r>
            <w:r>
              <w:rPr>
                <w:spacing w:val="-2"/>
                <w:sz w:val="24"/>
              </w:rPr>
              <w:t>sebeumnya).</w:t>
            </w:r>
          </w:p>
          <w:p w14:paraId="0147975D">
            <w:pPr>
              <w:pStyle w:val="21"/>
              <w:numPr>
                <w:ilvl w:val="0"/>
                <w:numId w:val="50"/>
              </w:numPr>
              <w:tabs>
                <w:tab w:val="left" w:pos="469"/>
              </w:tabs>
              <w:spacing w:before="0" w:after="0" w:line="240" w:lineRule="auto"/>
              <w:ind w:left="469" w:right="0" w:hanging="357"/>
              <w:jc w:val="both"/>
              <w:rPr>
                <w:sz w:val="24"/>
              </w:rPr>
            </w:pPr>
            <w:r>
              <w:rPr>
                <w:sz w:val="24"/>
              </w:rPr>
              <w:t>Setiap</w:t>
            </w:r>
            <w:r>
              <w:rPr>
                <w:spacing w:val="55"/>
                <w:sz w:val="24"/>
              </w:rPr>
              <w:t xml:space="preserve">   </w:t>
            </w:r>
            <w:r>
              <w:rPr>
                <w:sz w:val="24"/>
              </w:rPr>
              <w:t>kelompok</w:t>
            </w:r>
            <w:r>
              <w:rPr>
                <w:spacing w:val="57"/>
                <w:sz w:val="24"/>
              </w:rPr>
              <w:t xml:space="preserve">   </w:t>
            </w:r>
            <w:r>
              <w:rPr>
                <w:sz w:val="24"/>
              </w:rPr>
              <w:t>maju</w:t>
            </w:r>
            <w:r>
              <w:rPr>
                <w:spacing w:val="57"/>
                <w:sz w:val="24"/>
              </w:rPr>
              <w:t xml:space="preserve">   </w:t>
            </w:r>
            <w:r>
              <w:rPr>
                <w:sz w:val="24"/>
              </w:rPr>
              <w:t>ke</w:t>
            </w:r>
            <w:r>
              <w:rPr>
                <w:spacing w:val="57"/>
                <w:sz w:val="24"/>
              </w:rPr>
              <w:t xml:space="preserve">   </w:t>
            </w:r>
            <w:r>
              <w:rPr>
                <w:sz w:val="24"/>
              </w:rPr>
              <w:t>depan</w:t>
            </w:r>
            <w:r>
              <w:rPr>
                <w:spacing w:val="57"/>
                <w:sz w:val="24"/>
              </w:rPr>
              <w:t xml:space="preserve">   </w:t>
            </w:r>
            <w:r>
              <w:rPr>
                <w:spacing w:val="-2"/>
                <w:sz w:val="24"/>
              </w:rPr>
              <w:t>untuk</w:t>
            </w:r>
          </w:p>
          <w:p w14:paraId="698FB5A1">
            <w:pPr>
              <w:pStyle w:val="21"/>
              <w:spacing w:before="273"/>
              <w:ind w:left="473"/>
              <w:rPr>
                <w:sz w:val="24"/>
              </w:rPr>
            </w:pPr>
            <w:r>
              <w:rPr>
                <w:sz w:val="24"/>
              </w:rPr>
              <w:t>mempresentasekan</w:t>
            </w:r>
            <w:r>
              <w:rPr>
                <w:spacing w:val="-5"/>
                <w:sz w:val="24"/>
              </w:rPr>
              <w:t xml:space="preserve"> </w:t>
            </w:r>
            <w:r>
              <w:rPr>
                <w:sz w:val="24"/>
              </w:rPr>
              <w:t>hasil</w:t>
            </w:r>
            <w:r>
              <w:rPr>
                <w:spacing w:val="4"/>
                <w:sz w:val="24"/>
              </w:rPr>
              <w:t xml:space="preserve"> </w:t>
            </w:r>
            <w:r>
              <w:rPr>
                <w:sz w:val="24"/>
              </w:rPr>
              <w:t>diskusi</w:t>
            </w:r>
            <w:r>
              <w:rPr>
                <w:spacing w:val="-1"/>
                <w:sz w:val="24"/>
              </w:rPr>
              <w:t xml:space="preserve"> </w:t>
            </w:r>
            <w:r>
              <w:rPr>
                <w:sz w:val="24"/>
              </w:rPr>
              <w:t>kelompok</w:t>
            </w:r>
            <w:r>
              <w:rPr>
                <w:spacing w:val="-1"/>
                <w:sz w:val="24"/>
              </w:rPr>
              <w:t xml:space="preserve"> </w:t>
            </w:r>
            <w:r>
              <w:rPr>
                <w:spacing w:val="-2"/>
                <w:sz w:val="24"/>
              </w:rPr>
              <w:t>mereka.</w:t>
            </w:r>
          </w:p>
        </w:tc>
        <w:tc>
          <w:tcPr>
            <w:tcW w:w="1776" w:type="dxa"/>
          </w:tcPr>
          <w:p w14:paraId="43BFB804">
            <w:pPr>
              <w:pStyle w:val="21"/>
              <w:rPr>
                <w:sz w:val="24"/>
              </w:rPr>
            </w:pPr>
          </w:p>
        </w:tc>
      </w:tr>
      <w:tr w14:paraId="47D8B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1" w:hRule="atLeast"/>
        </w:trPr>
        <w:tc>
          <w:tcPr>
            <w:tcW w:w="1519" w:type="dxa"/>
          </w:tcPr>
          <w:p w14:paraId="4A59BAEF">
            <w:pPr>
              <w:pStyle w:val="21"/>
              <w:rPr>
                <w:b/>
                <w:sz w:val="24"/>
              </w:rPr>
            </w:pPr>
          </w:p>
          <w:p w14:paraId="729DBA24">
            <w:pPr>
              <w:pStyle w:val="21"/>
              <w:rPr>
                <w:b/>
                <w:sz w:val="24"/>
              </w:rPr>
            </w:pPr>
          </w:p>
          <w:p w14:paraId="401EF7F1">
            <w:pPr>
              <w:pStyle w:val="21"/>
              <w:rPr>
                <w:b/>
                <w:sz w:val="24"/>
              </w:rPr>
            </w:pPr>
          </w:p>
          <w:p w14:paraId="60BDB5AA">
            <w:pPr>
              <w:pStyle w:val="21"/>
              <w:rPr>
                <w:b/>
                <w:sz w:val="24"/>
              </w:rPr>
            </w:pPr>
          </w:p>
          <w:p w14:paraId="7859A532">
            <w:pPr>
              <w:pStyle w:val="21"/>
              <w:rPr>
                <w:b/>
                <w:sz w:val="24"/>
              </w:rPr>
            </w:pPr>
          </w:p>
          <w:p w14:paraId="4331BA4D">
            <w:pPr>
              <w:pStyle w:val="21"/>
              <w:rPr>
                <w:b/>
                <w:sz w:val="24"/>
              </w:rPr>
            </w:pPr>
          </w:p>
          <w:p w14:paraId="3B344635">
            <w:pPr>
              <w:pStyle w:val="21"/>
              <w:spacing w:before="275"/>
              <w:rPr>
                <w:b/>
                <w:sz w:val="24"/>
              </w:rPr>
            </w:pPr>
          </w:p>
          <w:p w14:paraId="20736B72">
            <w:pPr>
              <w:pStyle w:val="21"/>
              <w:ind w:left="338"/>
              <w:rPr>
                <w:sz w:val="24"/>
              </w:rPr>
            </w:pPr>
            <w:r>
              <w:rPr>
                <w:spacing w:val="-2"/>
                <w:sz w:val="24"/>
              </w:rPr>
              <w:t>Penutup</w:t>
            </w:r>
          </w:p>
        </w:tc>
        <w:tc>
          <w:tcPr>
            <w:tcW w:w="5725" w:type="dxa"/>
          </w:tcPr>
          <w:p w14:paraId="16175178">
            <w:pPr>
              <w:pStyle w:val="21"/>
              <w:numPr>
                <w:ilvl w:val="0"/>
                <w:numId w:val="51"/>
              </w:numPr>
              <w:tabs>
                <w:tab w:val="left" w:pos="471"/>
                <w:tab w:val="left" w:pos="473"/>
              </w:tabs>
              <w:spacing w:before="1" w:after="0" w:line="480" w:lineRule="auto"/>
              <w:ind w:left="473" w:right="129" w:hanging="361"/>
              <w:jc w:val="left"/>
              <w:rPr>
                <w:i/>
                <w:sz w:val="24"/>
              </w:rPr>
            </w:pPr>
            <w:r>
              <w:rPr>
                <w:sz w:val="24"/>
              </w:rPr>
              <w:t>Guru</w:t>
            </w:r>
            <w:r>
              <w:rPr>
                <w:spacing w:val="-12"/>
                <w:sz w:val="24"/>
              </w:rPr>
              <w:t xml:space="preserve"> </w:t>
            </w:r>
            <w:r>
              <w:rPr>
                <w:sz w:val="24"/>
              </w:rPr>
              <w:t>melakukan</w:t>
            </w:r>
            <w:r>
              <w:rPr>
                <w:spacing w:val="-12"/>
                <w:sz w:val="24"/>
              </w:rPr>
              <w:t xml:space="preserve"> </w:t>
            </w:r>
            <w:r>
              <w:rPr>
                <w:sz w:val="24"/>
              </w:rPr>
              <w:t>refleksi</w:t>
            </w:r>
            <w:r>
              <w:rPr>
                <w:spacing w:val="-7"/>
                <w:sz w:val="24"/>
              </w:rPr>
              <w:t xml:space="preserve"> </w:t>
            </w:r>
            <w:r>
              <w:rPr>
                <w:sz w:val="24"/>
              </w:rPr>
              <w:t>bersama</w:t>
            </w:r>
            <w:r>
              <w:rPr>
                <w:spacing w:val="-10"/>
                <w:sz w:val="24"/>
              </w:rPr>
              <w:t xml:space="preserve"> </w:t>
            </w:r>
            <w:r>
              <w:rPr>
                <w:i/>
                <w:sz w:val="24"/>
              </w:rPr>
              <w:t>“Mengapa</w:t>
            </w:r>
            <w:r>
              <w:rPr>
                <w:i/>
                <w:spacing w:val="-12"/>
                <w:sz w:val="24"/>
              </w:rPr>
              <w:t xml:space="preserve"> </w:t>
            </w:r>
            <w:r>
              <w:rPr>
                <w:i/>
                <w:sz w:val="24"/>
              </w:rPr>
              <w:t>penting mengenal keunikan daerah lain?”</w:t>
            </w:r>
          </w:p>
          <w:p w14:paraId="3FFBA737">
            <w:pPr>
              <w:pStyle w:val="21"/>
              <w:numPr>
                <w:ilvl w:val="0"/>
                <w:numId w:val="51"/>
              </w:numPr>
              <w:tabs>
                <w:tab w:val="left" w:pos="471"/>
                <w:tab w:val="left" w:pos="473"/>
              </w:tabs>
              <w:spacing w:before="1" w:after="0" w:line="480" w:lineRule="auto"/>
              <w:ind w:left="473" w:right="138" w:hanging="361"/>
              <w:jc w:val="left"/>
              <w:rPr>
                <w:sz w:val="24"/>
              </w:rPr>
            </w:pPr>
            <w:r>
              <w:rPr>
                <w:sz w:val="24"/>
              </w:rPr>
              <w:t>Guru memberikan penguatan karakter toleransi</w:t>
            </w:r>
            <w:r>
              <w:rPr>
                <w:spacing w:val="29"/>
                <w:sz w:val="24"/>
              </w:rPr>
              <w:t xml:space="preserve"> </w:t>
            </w:r>
            <w:r>
              <w:rPr>
                <w:sz w:val="24"/>
              </w:rPr>
              <w:t>dan menghargai perbedaan.</w:t>
            </w:r>
          </w:p>
          <w:p w14:paraId="0656FE81">
            <w:pPr>
              <w:pStyle w:val="21"/>
              <w:numPr>
                <w:ilvl w:val="0"/>
                <w:numId w:val="51"/>
              </w:numPr>
              <w:tabs>
                <w:tab w:val="left" w:pos="471"/>
                <w:tab w:val="left" w:pos="473"/>
              </w:tabs>
              <w:spacing w:before="0" w:after="0" w:line="480" w:lineRule="auto"/>
              <w:ind w:left="473" w:right="115" w:hanging="361"/>
              <w:jc w:val="left"/>
              <w:rPr>
                <w:sz w:val="24"/>
              </w:rPr>
            </w:pPr>
            <w:r>
              <w:rPr>
                <w:spacing w:val="-2"/>
                <w:sz w:val="24"/>
              </w:rPr>
              <w:t>Penugasan</w:t>
            </w:r>
            <w:r>
              <w:rPr>
                <w:spacing w:val="-6"/>
                <w:sz w:val="24"/>
              </w:rPr>
              <w:t xml:space="preserve"> </w:t>
            </w:r>
            <w:r>
              <w:rPr>
                <w:spacing w:val="-2"/>
                <w:sz w:val="24"/>
              </w:rPr>
              <w:t>individu</w:t>
            </w:r>
            <w:r>
              <w:rPr>
                <w:spacing w:val="-4"/>
                <w:sz w:val="24"/>
              </w:rPr>
              <w:t xml:space="preserve"> </w:t>
            </w:r>
            <w:r>
              <w:rPr>
                <w:spacing w:val="-2"/>
                <w:sz w:val="24"/>
              </w:rPr>
              <w:t>(opsional)</w:t>
            </w:r>
            <w:r>
              <w:rPr>
                <w:spacing w:val="-6"/>
                <w:sz w:val="24"/>
              </w:rPr>
              <w:t xml:space="preserve"> </w:t>
            </w:r>
            <w:r>
              <w:rPr>
                <w:spacing w:val="-2"/>
                <w:sz w:val="24"/>
              </w:rPr>
              <w:t>:</w:t>
            </w:r>
            <w:r>
              <w:rPr>
                <w:spacing w:val="-4"/>
                <w:sz w:val="24"/>
              </w:rPr>
              <w:t xml:space="preserve"> </w:t>
            </w:r>
            <w:r>
              <w:rPr>
                <w:spacing w:val="-2"/>
                <w:sz w:val="24"/>
              </w:rPr>
              <w:t>gambar</w:t>
            </w:r>
            <w:r>
              <w:rPr>
                <w:spacing w:val="-7"/>
                <w:sz w:val="24"/>
              </w:rPr>
              <w:t xml:space="preserve"> </w:t>
            </w:r>
            <w:r>
              <w:rPr>
                <w:spacing w:val="-2"/>
                <w:sz w:val="24"/>
              </w:rPr>
              <w:t>atau</w:t>
            </w:r>
            <w:r>
              <w:rPr>
                <w:spacing w:val="-6"/>
                <w:sz w:val="24"/>
              </w:rPr>
              <w:t xml:space="preserve"> </w:t>
            </w:r>
            <w:r>
              <w:rPr>
                <w:spacing w:val="-2"/>
                <w:sz w:val="24"/>
              </w:rPr>
              <w:t xml:space="preserve">deskripsi </w:t>
            </w:r>
            <w:r>
              <w:rPr>
                <w:sz w:val="24"/>
              </w:rPr>
              <w:t xml:space="preserve">tentang </w:t>
            </w:r>
            <w:r>
              <w:rPr>
                <w:i/>
                <w:sz w:val="24"/>
              </w:rPr>
              <w:t>keunikan budaya ditempat tinggal mereka</w:t>
            </w:r>
            <w:r>
              <w:rPr>
                <w:sz w:val="24"/>
              </w:rPr>
              <w:t>.</w:t>
            </w:r>
          </w:p>
          <w:p w14:paraId="4ECE61F6">
            <w:pPr>
              <w:pStyle w:val="21"/>
              <w:numPr>
                <w:ilvl w:val="0"/>
                <w:numId w:val="51"/>
              </w:numPr>
              <w:tabs>
                <w:tab w:val="left" w:pos="469"/>
              </w:tabs>
              <w:spacing w:before="0" w:after="0" w:line="240" w:lineRule="auto"/>
              <w:ind w:left="469" w:right="0" w:hanging="357"/>
              <w:jc w:val="left"/>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00394EE5">
            <w:pPr>
              <w:pStyle w:val="21"/>
              <w:numPr>
                <w:ilvl w:val="0"/>
                <w:numId w:val="51"/>
              </w:numPr>
              <w:tabs>
                <w:tab w:val="left" w:pos="471"/>
                <w:tab w:val="left" w:pos="473"/>
              </w:tabs>
              <w:spacing w:before="58" w:after="0" w:line="552" w:lineRule="exact"/>
              <w:ind w:left="473" w:right="189" w:hanging="361"/>
              <w:jc w:val="left"/>
              <w:rPr>
                <w:sz w:val="24"/>
              </w:rPr>
            </w:pPr>
            <w:r>
              <w:rPr>
                <w:sz w:val="24"/>
              </w:rPr>
              <w:t>Guru</w:t>
            </w:r>
            <w:r>
              <w:rPr>
                <w:spacing w:val="30"/>
                <w:sz w:val="24"/>
              </w:rPr>
              <w:t xml:space="preserve"> </w:t>
            </w:r>
            <w:r>
              <w:rPr>
                <w:sz w:val="24"/>
              </w:rPr>
              <w:t>menutup</w:t>
            </w:r>
            <w:r>
              <w:rPr>
                <w:spacing w:val="30"/>
                <w:sz w:val="24"/>
              </w:rPr>
              <w:t xml:space="preserve"> </w:t>
            </w:r>
            <w:r>
              <w:rPr>
                <w:sz w:val="24"/>
              </w:rPr>
              <w:t>pembelajaran</w:t>
            </w:r>
            <w:r>
              <w:rPr>
                <w:spacing w:val="31"/>
                <w:sz w:val="24"/>
              </w:rPr>
              <w:t xml:space="preserve"> </w:t>
            </w:r>
            <w:r>
              <w:rPr>
                <w:sz w:val="24"/>
              </w:rPr>
              <w:t>dengan</w:t>
            </w:r>
            <w:r>
              <w:rPr>
                <w:spacing w:val="31"/>
                <w:sz w:val="24"/>
              </w:rPr>
              <w:t xml:space="preserve"> </w:t>
            </w:r>
            <w:r>
              <w:rPr>
                <w:sz w:val="24"/>
              </w:rPr>
              <w:t xml:space="preserve">mengucapkan </w:t>
            </w:r>
            <w:r>
              <w:rPr>
                <w:spacing w:val="-2"/>
                <w:sz w:val="24"/>
              </w:rPr>
              <w:t>salam.</w:t>
            </w:r>
          </w:p>
        </w:tc>
        <w:tc>
          <w:tcPr>
            <w:tcW w:w="1776" w:type="dxa"/>
          </w:tcPr>
          <w:p w14:paraId="15DE4D3A">
            <w:pPr>
              <w:pStyle w:val="21"/>
              <w:rPr>
                <w:b/>
                <w:sz w:val="24"/>
              </w:rPr>
            </w:pPr>
          </w:p>
          <w:p w14:paraId="2845C9E7">
            <w:pPr>
              <w:pStyle w:val="21"/>
              <w:rPr>
                <w:b/>
                <w:sz w:val="24"/>
              </w:rPr>
            </w:pPr>
          </w:p>
          <w:p w14:paraId="4B9DAE35">
            <w:pPr>
              <w:pStyle w:val="21"/>
              <w:rPr>
                <w:b/>
                <w:sz w:val="24"/>
              </w:rPr>
            </w:pPr>
          </w:p>
          <w:p w14:paraId="0D6786E7">
            <w:pPr>
              <w:pStyle w:val="21"/>
              <w:rPr>
                <w:b/>
                <w:sz w:val="24"/>
              </w:rPr>
            </w:pPr>
          </w:p>
          <w:p w14:paraId="21EF3ADE">
            <w:pPr>
              <w:pStyle w:val="21"/>
              <w:rPr>
                <w:b/>
                <w:sz w:val="24"/>
              </w:rPr>
            </w:pPr>
          </w:p>
          <w:p w14:paraId="2AC65C9D">
            <w:pPr>
              <w:pStyle w:val="21"/>
              <w:rPr>
                <w:b/>
                <w:sz w:val="24"/>
              </w:rPr>
            </w:pPr>
          </w:p>
          <w:p w14:paraId="7C517144">
            <w:pPr>
              <w:pStyle w:val="21"/>
              <w:spacing w:before="275"/>
              <w:rPr>
                <w:b/>
                <w:sz w:val="24"/>
              </w:rPr>
            </w:pPr>
          </w:p>
          <w:p w14:paraId="20940323">
            <w:pPr>
              <w:pStyle w:val="21"/>
              <w:ind w:left="494"/>
              <w:rPr>
                <w:sz w:val="24"/>
              </w:rPr>
            </w:pPr>
            <w:r>
              <w:rPr>
                <w:sz w:val="24"/>
              </w:rPr>
              <w:t>5</w:t>
            </w:r>
            <w:r>
              <w:rPr>
                <w:spacing w:val="-2"/>
                <w:sz w:val="24"/>
              </w:rPr>
              <w:t xml:space="preserve"> menit</w:t>
            </w:r>
          </w:p>
        </w:tc>
      </w:tr>
    </w:tbl>
    <w:p w14:paraId="14C4683F">
      <w:pPr>
        <w:pStyle w:val="10"/>
        <w:rPr>
          <w:b/>
          <w:sz w:val="20"/>
        </w:rPr>
      </w:pPr>
    </w:p>
    <w:p w14:paraId="47A3B65D">
      <w:pPr>
        <w:pStyle w:val="10"/>
        <w:spacing w:before="67"/>
        <w:rPr>
          <w:b/>
          <w:sz w:val="20"/>
        </w:rPr>
      </w:pPr>
      <w:r>
        <w:rPr>
          <w:b/>
          <w:sz w:val="20"/>
        </w:rPr>
        <mc:AlternateContent>
          <mc:Choice Requires="wps">
            <w:drawing>
              <wp:anchor distT="0" distB="0" distL="0" distR="0" simplePos="0" relativeHeight="251820032" behindDoc="1" locked="0" layoutInCell="1" allowOverlap="1">
                <wp:simplePos x="0" y="0"/>
                <wp:positionH relativeFrom="page">
                  <wp:posOffset>914400</wp:posOffset>
                </wp:positionH>
                <wp:positionV relativeFrom="paragraph">
                  <wp:posOffset>203835</wp:posOffset>
                </wp:positionV>
                <wp:extent cx="5727065" cy="350520"/>
                <wp:effectExtent l="0" t="0" r="0" b="0"/>
                <wp:wrapTopAndBottom/>
                <wp:docPr id="250" name="Textbox 250"/>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592A9429">
                            <w:pPr>
                              <w:spacing w:before="0" w:line="274" w:lineRule="exact"/>
                              <w:ind w:left="108" w:right="0" w:firstLine="0"/>
                              <w:jc w:val="left"/>
                              <w:rPr>
                                <w:b/>
                                <w:color w:val="000000"/>
                                <w:sz w:val="24"/>
                              </w:rPr>
                            </w:pPr>
                            <w:r>
                              <w:rPr>
                                <w:b/>
                                <w:color w:val="000000"/>
                                <w:sz w:val="24"/>
                              </w:rPr>
                              <w:t>L.</w:t>
                            </w:r>
                            <w:r>
                              <w:rPr>
                                <w:b/>
                                <w:color w:val="000000"/>
                                <w:spacing w:val="79"/>
                                <w:sz w:val="24"/>
                              </w:rPr>
                              <w:t xml:space="preserve"> </w:t>
                            </w:r>
                            <w:r>
                              <w:rPr>
                                <w:b/>
                                <w:color w:val="000000"/>
                                <w:spacing w:val="-2"/>
                                <w:sz w:val="24"/>
                              </w:rPr>
                              <w:t>ASSESMEN</w:t>
                            </w:r>
                          </w:p>
                        </w:txbxContent>
                      </wps:txbx>
                      <wps:bodyPr wrap="square" lIns="0" tIns="0" rIns="0" bIns="0" rtlCol="0">
                        <a:noAutofit/>
                      </wps:bodyPr>
                    </wps:wsp>
                  </a:graphicData>
                </a:graphic>
              </wp:anchor>
            </w:drawing>
          </mc:Choice>
          <mc:Fallback>
            <w:pict>
              <v:shape id="Textbox 250" o:spid="_x0000_s1026" o:spt="202" type="#_x0000_t202" style="position:absolute;left:0pt;margin-left:72pt;margin-top:16.05pt;height:27.6pt;width:450.95pt;mso-position-horizontal-relative:page;mso-wrap-distance-bottom:0pt;mso-wrap-distance-top:0pt;z-index:-251496448;mso-width-relative:page;mso-height-relative:page;" fillcolor="#FFE399" filled="t" stroked="f" coordsize="21600,21600" o:gfxdata="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k13fm2wAAAAoBAAAPAAAAAAAAAAEA&#10;IAAAACIAAABkcnMvZG93bnJldi54bWxQSwECFAAUAAAACACHTuJAb6Fi7dMBAACsAwAADgAAAAAA&#10;AAABACAAAAAqAQAAZHJzL2Uyb0RvYy54bWxQSwUGAAAAAAYABgBZAQAAbwUAAAAA&#10;">
                <v:fill on="t" focussize="0,0"/>
                <v:stroke on="f"/>
                <v:imagedata o:title=""/>
                <o:lock v:ext="edit" aspectratio="f"/>
                <v:textbox inset="0mm,0mm,0mm,0mm">
                  <w:txbxContent>
                    <w:p w14:paraId="592A9429">
                      <w:pPr>
                        <w:spacing w:before="0" w:line="274" w:lineRule="exact"/>
                        <w:ind w:left="108" w:right="0" w:firstLine="0"/>
                        <w:jc w:val="left"/>
                        <w:rPr>
                          <w:b/>
                          <w:color w:val="000000"/>
                          <w:sz w:val="24"/>
                        </w:rPr>
                      </w:pPr>
                      <w:r>
                        <w:rPr>
                          <w:b/>
                          <w:color w:val="000000"/>
                          <w:sz w:val="24"/>
                        </w:rPr>
                        <w:t>L.</w:t>
                      </w:r>
                      <w:r>
                        <w:rPr>
                          <w:b/>
                          <w:color w:val="000000"/>
                          <w:spacing w:val="79"/>
                          <w:sz w:val="24"/>
                        </w:rPr>
                        <w:t xml:space="preserve"> </w:t>
                      </w:r>
                      <w:r>
                        <w:rPr>
                          <w:b/>
                          <w:color w:val="000000"/>
                          <w:spacing w:val="-2"/>
                          <w:sz w:val="24"/>
                        </w:rPr>
                        <w:t>ASSESMEN</w:t>
                      </w:r>
                    </w:p>
                  </w:txbxContent>
                </v:textbox>
                <w10:wrap type="topAndBottom"/>
              </v:shape>
            </w:pict>
          </mc:Fallback>
        </mc:AlternateContent>
      </w:r>
    </w:p>
    <w:p w14:paraId="7E0712D7">
      <w:pPr>
        <w:pStyle w:val="7"/>
        <w:tabs>
          <w:tab w:val="left" w:pos="3295"/>
        </w:tabs>
        <w:ind w:left="722"/>
      </w:pPr>
      <w:r>
        <w:t>Pertemuan</w:t>
      </w:r>
      <w:r>
        <w:rPr>
          <w:spacing w:val="-7"/>
        </w:rPr>
        <w:t xml:space="preserve"> </w:t>
      </w:r>
      <w:r>
        <w:rPr>
          <w:spacing w:val="-2"/>
        </w:rPr>
        <w:t>pertama</w:t>
      </w:r>
      <w:r>
        <w:tab/>
      </w:r>
      <w:r>
        <w:rPr>
          <w:spacing w:val="-10"/>
        </w:rPr>
        <w:t>:</w:t>
      </w:r>
    </w:p>
    <w:p w14:paraId="4587FDD5">
      <w:pPr>
        <w:pStyle w:val="10"/>
        <w:spacing w:before="1"/>
        <w:rPr>
          <w:b/>
        </w:rPr>
      </w:pPr>
    </w:p>
    <w:p w14:paraId="6AFF45F4">
      <w:pPr>
        <w:pStyle w:val="10"/>
        <w:tabs>
          <w:tab w:val="left" w:pos="2575"/>
        </w:tabs>
        <w:spacing w:before="1"/>
        <w:ind w:left="775"/>
      </w:pPr>
      <w:r>
        <w:drawing>
          <wp:anchor distT="0" distB="0" distL="0" distR="0" simplePos="0" relativeHeight="251750400" behindDoc="1" locked="0" layoutInCell="1" allowOverlap="1">
            <wp:simplePos x="0" y="0"/>
            <wp:positionH relativeFrom="page">
              <wp:posOffset>1457325</wp:posOffset>
            </wp:positionH>
            <wp:positionV relativeFrom="paragraph">
              <wp:posOffset>-3848735</wp:posOffset>
            </wp:positionV>
            <wp:extent cx="4667250" cy="4591050"/>
            <wp:effectExtent l="0" t="0" r="0" b="0"/>
            <wp:wrapNone/>
            <wp:docPr id="251" name="Image 251"/>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26" cstate="print"/>
                    <a:stretch>
                      <a:fillRect/>
                    </a:stretch>
                  </pic:blipFill>
                  <pic:spPr>
                    <a:xfrm>
                      <a:off x="0" y="0"/>
                      <a:ext cx="4667249" cy="4591049"/>
                    </a:xfrm>
                    <a:prstGeom prst="rect">
                      <a:avLst/>
                    </a:prstGeom>
                  </pic:spPr>
                </pic:pic>
              </a:graphicData>
            </a:graphic>
          </wp:anchor>
        </w:drawing>
      </w:r>
      <w:r>
        <w:rPr>
          <w:rFonts w:ascii="Symbol" w:hAnsi="Symbol"/>
        </w:rPr>
        <w:t></w:t>
      </w:r>
      <w:r>
        <w:rPr>
          <w:spacing w:val="61"/>
        </w:rPr>
        <w:t xml:space="preserve"> </w:t>
      </w:r>
      <w:r>
        <w:rPr>
          <w:spacing w:val="-2"/>
        </w:rPr>
        <w:t>Formatif</w:t>
      </w:r>
      <w:r>
        <w:tab/>
      </w:r>
      <w:r>
        <w:t>:</w:t>
      </w:r>
      <w:r>
        <w:rPr>
          <w:spacing w:val="-4"/>
        </w:rPr>
        <w:t xml:space="preserve"> </w:t>
      </w:r>
      <w:r>
        <w:t>Hasil LKPD</w:t>
      </w:r>
      <w:r>
        <w:rPr>
          <w:spacing w:val="-2"/>
        </w:rPr>
        <w:t xml:space="preserve"> </w:t>
      </w:r>
      <w:r>
        <w:t>1</w:t>
      </w:r>
      <w:r>
        <w:rPr>
          <w:spacing w:val="-2"/>
        </w:rPr>
        <w:t xml:space="preserve"> </w:t>
      </w:r>
      <w:r>
        <w:t>dan</w:t>
      </w:r>
      <w:r>
        <w:rPr>
          <w:spacing w:val="-1"/>
        </w:rPr>
        <w:t xml:space="preserve"> </w:t>
      </w:r>
      <w:r>
        <w:t>diskusi</w:t>
      </w:r>
      <w:r>
        <w:rPr>
          <w:spacing w:val="-1"/>
        </w:rPr>
        <w:t xml:space="preserve"> </w:t>
      </w:r>
      <w:r>
        <w:rPr>
          <w:spacing w:val="-2"/>
        </w:rPr>
        <w:t>kelompok.</w:t>
      </w:r>
    </w:p>
    <w:p w14:paraId="23777BF4">
      <w:pPr>
        <w:pStyle w:val="10"/>
        <w:tabs>
          <w:tab w:val="left" w:pos="2575"/>
        </w:tabs>
        <w:spacing w:before="274"/>
        <w:ind w:left="775"/>
      </w:pPr>
      <w:r>
        <w:rPr>
          <w:rFonts w:ascii="Symbol" w:hAnsi="Symbol"/>
        </w:rPr>
        <w:t></w:t>
      </w:r>
      <w:r>
        <w:rPr>
          <w:spacing w:val="63"/>
        </w:rPr>
        <w:t xml:space="preserve"> </w:t>
      </w:r>
      <w:r>
        <w:rPr>
          <w:spacing w:val="-2"/>
        </w:rPr>
        <w:t>Observasi</w:t>
      </w:r>
      <w:r>
        <w:tab/>
      </w:r>
      <w:r>
        <w:t>:</w:t>
      </w:r>
      <w:r>
        <w:rPr>
          <w:spacing w:val="-4"/>
        </w:rPr>
        <w:t xml:space="preserve"> </w:t>
      </w:r>
      <w:r>
        <w:t>Keaktifan</w:t>
      </w:r>
      <w:r>
        <w:rPr>
          <w:spacing w:val="-1"/>
        </w:rPr>
        <w:t xml:space="preserve"> </w:t>
      </w:r>
      <w:r>
        <w:t>dan</w:t>
      </w:r>
      <w:r>
        <w:rPr>
          <w:spacing w:val="-2"/>
        </w:rPr>
        <w:t xml:space="preserve"> </w:t>
      </w:r>
      <w:r>
        <w:t>kerja</w:t>
      </w:r>
      <w:r>
        <w:rPr>
          <w:spacing w:val="-2"/>
        </w:rPr>
        <w:t xml:space="preserve"> </w:t>
      </w:r>
      <w:r>
        <w:t>sama</w:t>
      </w:r>
      <w:r>
        <w:rPr>
          <w:spacing w:val="-3"/>
        </w:rPr>
        <w:t xml:space="preserve"> </w:t>
      </w:r>
      <w:r>
        <w:t>siswa</w:t>
      </w:r>
      <w:r>
        <w:rPr>
          <w:spacing w:val="-3"/>
        </w:rPr>
        <w:t xml:space="preserve"> </w:t>
      </w:r>
      <w:r>
        <w:t>saat</w:t>
      </w:r>
      <w:r>
        <w:rPr>
          <w:spacing w:val="-1"/>
        </w:rPr>
        <w:t xml:space="preserve"> </w:t>
      </w:r>
      <w:r>
        <w:rPr>
          <w:spacing w:val="-2"/>
        </w:rPr>
        <w:t>diskusi.</w:t>
      </w:r>
    </w:p>
    <w:p w14:paraId="0C9E9D77">
      <w:pPr>
        <w:pStyle w:val="7"/>
        <w:tabs>
          <w:tab w:val="left" w:pos="3295"/>
        </w:tabs>
        <w:spacing w:before="273"/>
        <w:ind w:left="722"/>
      </w:pPr>
      <w:r>
        <w:t>Pertemuan</w:t>
      </w:r>
      <w:r>
        <w:rPr>
          <w:spacing w:val="-9"/>
        </w:rPr>
        <w:t xml:space="preserve"> </w:t>
      </w:r>
      <w:r>
        <w:rPr>
          <w:spacing w:val="-4"/>
        </w:rPr>
        <w:t>kedua</w:t>
      </w:r>
      <w:r>
        <w:tab/>
      </w:r>
      <w:r>
        <w:rPr>
          <w:spacing w:val="-10"/>
        </w:rPr>
        <w:t>:</w:t>
      </w:r>
    </w:p>
    <w:p w14:paraId="22A1A3B7">
      <w:pPr>
        <w:pStyle w:val="10"/>
        <w:spacing w:before="3"/>
        <w:rPr>
          <w:b/>
        </w:rPr>
      </w:pPr>
    </w:p>
    <w:p w14:paraId="3616FA30">
      <w:pPr>
        <w:pStyle w:val="10"/>
        <w:tabs>
          <w:tab w:val="left" w:pos="2575"/>
        </w:tabs>
        <w:ind w:left="732"/>
      </w:pPr>
      <w:r>
        <w:rPr>
          <w:rFonts w:ascii="Symbol" w:hAnsi="Symbol"/>
        </w:rPr>
        <w:t></w:t>
      </w:r>
      <w:r>
        <w:rPr>
          <w:spacing w:val="61"/>
        </w:rPr>
        <w:t xml:space="preserve"> </w:t>
      </w:r>
      <w:r>
        <w:rPr>
          <w:spacing w:val="-2"/>
        </w:rPr>
        <w:t>Formatif</w:t>
      </w:r>
      <w:r>
        <w:tab/>
      </w:r>
      <w:r>
        <w:t>:</w:t>
      </w:r>
      <w:r>
        <w:rPr>
          <w:spacing w:val="-2"/>
        </w:rPr>
        <w:t xml:space="preserve"> </w:t>
      </w:r>
      <w:r>
        <w:t>LKPD</w:t>
      </w:r>
      <w:r>
        <w:rPr>
          <w:spacing w:val="-3"/>
        </w:rPr>
        <w:t xml:space="preserve"> </w:t>
      </w:r>
      <w:r>
        <w:rPr>
          <w:spacing w:val="-2"/>
        </w:rPr>
        <w:t>perbandingan.</w:t>
      </w:r>
    </w:p>
    <w:p w14:paraId="655505D6">
      <w:pPr>
        <w:pStyle w:val="10"/>
        <w:spacing w:before="1"/>
      </w:pPr>
    </w:p>
    <w:p w14:paraId="67EFC730">
      <w:pPr>
        <w:pStyle w:val="10"/>
        <w:tabs>
          <w:tab w:val="left" w:pos="2575"/>
        </w:tabs>
        <w:ind w:left="732"/>
      </w:pPr>
      <w:r>
        <w:rPr>
          <w:rFonts w:ascii="Symbol" w:hAnsi="Symbol"/>
        </w:rPr>
        <w:t></w:t>
      </w:r>
      <w:r>
        <w:rPr>
          <w:spacing w:val="61"/>
        </w:rPr>
        <w:t xml:space="preserve"> </w:t>
      </w:r>
      <w:r>
        <w:rPr>
          <w:spacing w:val="-2"/>
        </w:rPr>
        <w:t>Kinerja</w:t>
      </w:r>
      <w:r>
        <w:tab/>
      </w:r>
      <w:r>
        <w:t>:</w:t>
      </w:r>
      <w:r>
        <w:rPr>
          <w:spacing w:val="-2"/>
        </w:rPr>
        <w:t xml:space="preserve"> </w:t>
      </w:r>
      <w:r>
        <w:t>Presentasi</w:t>
      </w:r>
      <w:r>
        <w:rPr>
          <w:spacing w:val="-1"/>
        </w:rPr>
        <w:t xml:space="preserve"> </w:t>
      </w:r>
      <w:r>
        <w:rPr>
          <w:spacing w:val="-2"/>
        </w:rPr>
        <w:t>kelompok.</w:t>
      </w:r>
    </w:p>
    <w:p w14:paraId="40B50C90">
      <w:pPr>
        <w:pStyle w:val="10"/>
        <w:tabs>
          <w:tab w:val="left" w:pos="2575"/>
        </w:tabs>
        <w:spacing w:before="275"/>
        <w:ind w:left="732"/>
      </w:pPr>
      <w:r>
        <w:rPr>
          <w:rFonts w:ascii="Symbol" w:hAnsi="Symbol"/>
        </w:rPr>
        <w:t></w:t>
      </w:r>
      <w:r>
        <w:rPr>
          <w:spacing w:val="58"/>
        </w:rPr>
        <w:t xml:space="preserve"> </w:t>
      </w:r>
      <w:r>
        <w:rPr>
          <w:spacing w:val="-2"/>
        </w:rPr>
        <w:t>Reflektif</w:t>
      </w:r>
      <w:r>
        <w:tab/>
      </w:r>
      <w:r>
        <w:t>:</w:t>
      </w:r>
      <w:r>
        <w:rPr>
          <w:spacing w:val="-6"/>
        </w:rPr>
        <w:t xml:space="preserve"> </w:t>
      </w:r>
      <w:r>
        <w:t>Lisan</w:t>
      </w:r>
      <w:r>
        <w:rPr>
          <w:spacing w:val="-2"/>
        </w:rPr>
        <w:t xml:space="preserve"> </w:t>
      </w:r>
      <w:r>
        <w:t>atau</w:t>
      </w:r>
      <w:r>
        <w:rPr>
          <w:spacing w:val="-2"/>
        </w:rPr>
        <w:t xml:space="preserve"> </w:t>
      </w:r>
      <w:r>
        <w:t>tulisan</w:t>
      </w:r>
      <w:r>
        <w:rPr>
          <w:spacing w:val="-4"/>
        </w:rPr>
        <w:t xml:space="preserve"> </w:t>
      </w:r>
      <w:r>
        <w:t>sederhana</w:t>
      </w:r>
      <w:r>
        <w:rPr>
          <w:spacing w:val="-3"/>
        </w:rPr>
        <w:t xml:space="preserve"> </w:t>
      </w:r>
      <w:r>
        <w:t>mengenai</w:t>
      </w:r>
      <w:r>
        <w:rPr>
          <w:spacing w:val="-1"/>
        </w:rPr>
        <w:t xml:space="preserve"> </w:t>
      </w:r>
      <w:r>
        <w:rPr>
          <w:spacing w:val="-2"/>
        </w:rPr>
        <w:t>pembelajaran.</w:t>
      </w:r>
    </w:p>
    <w:p w14:paraId="3300CDB2">
      <w:pPr>
        <w:pStyle w:val="10"/>
        <w:rPr>
          <w:sz w:val="20"/>
        </w:rPr>
      </w:pPr>
    </w:p>
    <w:p w14:paraId="09AC597C">
      <w:pPr>
        <w:pStyle w:val="10"/>
        <w:rPr>
          <w:sz w:val="20"/>
        </w:rPr>
      </w:pPr>
    </w:p>
    <w:p w14:paraId="0FCB996F">
      <w:pPr>
        <w:pStyle w:val="10"/>
        <w:spacing w:before="109"/>
        <w:rPr>
          <w:sz w:val="20"/>
        </w:rPr>
      </w:pPr>
      <w:r>
        <w:rPr>
          <w:sz w:val="20"/>
        </w:rPr>
        <mc:AlternateContent>
          <mc:Choice Requires="wps">
            <w:drawing>
              <wp:anchor distT="0" distB="0" distL="0" distR="0" simplePos="0" relativeHeight="251821056" behindDoc="1" locked="0" layoutInCell="1" allowOverlap="1">
                <wp:simplePos x="0" y="0"/>
                <wp:positionH relativeFrom="page">
                  <wp:posOffset>914400</wp:posOffset>
                </wp:positionH>
                <wp:positionV relativeFrom="paragraph">
                  <wp:posOffset>230505</wp:posOffset>
                </wp:positionV>
                <wp:extent cx="5727065" cy="350520"/>
                <wp:effectExtent l="0" t="0" r="0" b="0"/>
                <wp:wrapTopAndBottom/>
                <wp:docPr id="252" name="Textbox 252"/>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14DFAAD5">
                            <w:pPr>
                              <w:spacing w:before="0" w:line="275" w:lineRule="exact"/>
                              <w:ind w:left="108" w:right="0" w:firstLine="0"/>
                              <w:jc w:val="left"/>
                              <w:rPr>
                                <w:b/>
                                <w:color w:val="000000"/>
                                <w:sz w:val="24"/>
                              </w:rPr>
                            </w:pPr>
                            <w:r>
                              <w:rPr>
                                <w:b/>
                                <w:color w:val="000000"/>
                                <w:sz w:val="24"/>
                              </w:rPr>
                              <w:t>M.</w:t>
                            </w:r>
                            <w:r>
                              <w:rPr>
                                <w:b/>
                                <w:color w:val="000000"/>
                                <w:spacing w:val="11"/>
                                <w:sz w:val="24"/>
                              </w:rPr>
                              <w:t xml:space="preserve"> </w:t>
                            </w:r>
                            <w:r>
                              <w:rPr>
                                <w:b/>
                                <w:color w:val="000000"/>
                                <w:spacing w:val="-2"/>
                                <w:sz w:val="24"/>
                              </w:rPr>
                              <w:t>ASSESMEN</w:t>
                            </w:r>
                          </w:p>
                        </w:txbxContent>
                      </wps:txbx>
                      <wps:bodyPr wrap="square" lIns="0" tIns="0" rIns="0" bIns="0" rtlCol="0">
                        <a:noAutofit/>
                      </wps:bodyPr>
                    </wps:wsp>
                  </a:graphicData>
                </a:graphic>
              </wp:anchor>
            </w:drawing>
          </mc:Choice>
          <mc:Fallback>
            <w:pict>
              <v:shape id="Textbox 252" o:spid="_x0000_s1026" o:spt="202" type="#_x0000_t202" style="position:absolute;left:0pt;margin-left:72pt;margin-top:18.15pt;height:27.6pt;width:450.95pt;mso-position-horizontal-relative:page;mso-wrap-distance-bottom:0pt;mso-wrap-distance-top:0pt;z-index:-251495424;mso-width-relative:page;mso-height-relative:page;" fillcolor="#FFE399" filled="t" stroked="f" coordsize="21600,21600" o:gfxdata="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Bdz4dsAAAAKAQAADwAAAAAAAAAB&#10;ACAAAAAiAAAAZHJzL2Rvd25yZXYueG1sUEsBAhQAFAAAAAgAh07iQJcCxirUAQAArAMAAA4AAAAA&#10;AAAAAQAgAAAAKgEAAGRycy9lMm9Eb2MueG1sUEsFBgAAAAAGAAYAWQEAAHAFAAAAAA==&#10;">
                <v:fill on="t" focussize="0,0"/>
                <v:stroke on="f"/>
                <v:imagedata o:title=""/>
                <o:lock v:ext="edit" aspectratio="f"/>
                <v:textbox inset="0mm,0mm,0mm,0mm">
                  <w:txbxContent>
                    <w:p w14:paraId="14DFAAD5">
                      <w:pPr>
                        <w:spacing w:before="0" w:line="275" w:lineRule="exact"/>
                        <w:ind w:left="108" w:right="0" w:firstLine="0"/>
                        <w:jc w:val="left"/>
                        <w:rPr>
                          <w:b/>
                          <w:color w:val="000000"/>
                          <w:sz w:val="24"/>
                        </w:rPr>
                      </w:pPr>
                      <w:r>
                        <w:rPr>
                          <w:b/>
                          <w:color w:val="000000"/>
                          <w:sz w:val="24"/>
                        </w:rPr>
                        <w:t>M.</w:t>
                      </w:r>
                      <w:r>
                        <w:rPr>
                          <w:b/>
                          <w:color w:val="000000"/>
                          <w:spacing w:val="11"/>
                          <w:sz w:val="24"/>
                        </w:rPr>
                        <w:t xml:space="preserve"> </w:t>
                      </w:r>
                      <w:r>
                        <w:rPr>
                          <w:b/>
                          <w:color w:val="000000"/>
                          <w:spacing w:val="-2"/>
                          <w:sz w:val="24"/>
                        </w:rPr>
                        <w:t>ASSESMEN</w:t>
                      </w:r>
                    </w:p>
                  </w:txbxContent>
                </v:textbox>
                <w10:wrap type="topAndBottom"/>
              </v:shape>
            </w:pict>
          </mc:Fallback>
        </mc:AlternateContent>
      </w:r>
    </w:p>
    <w:p w14:paraId="4A4E9EBD">
      <w:pPr>
        <w:pStyle w:val="10"/>
        <w:spacing w:after="0"/>
        <w:rPr>
          <w:sz w:val="20"/>
        </w:rPr>
        <w:sectPr>
          <w:pgSz w:w="11920" w:h="16850"/>
          <w:pgMar w:top="980" w:right="425" w:bottom="280" w:left="1133" w:header="715" w:footer="0" w:gutter="0"/>
          <w:cols w:space="720" w:num="1"/>
        </w:sectPr>
      </w:pPr>
    </w:p>
    <w:p w14:paraId="7B5BA4D3">
      <w:pPr>
        <w:pStyle w:val="10"/>
        <w:rPr>
          <w:sz w:val="20"/>
        </w:rPr>
      </w:pPr>
    </w:p>
    <w:p w14:paraId="2E1DDEAF">
      <w:pPr>
        <w:pStyle w:val="10"/>
        <w:spacing w:before="20" w:after="1"/>
        <w:rPr>
          <w:sz w:val="20"/>
        </w:rPr>
      </w:pPr>
    </w:p>
    <w:tbl>
      <w:tblPr>
        <w:tblStyle w:val="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09"/>
        <w:gridCol w:w="1769"/>
        <w:gridCol w:w="1609"/>
        <w:gridCol w:w="1684"/>
        <w:gridCol w:w="2051"/>
      </w:tblGrid>
      <w:tr w14:paraId="5AF13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909" w:type="dxa"/>
            <w:shd w:val="clear" w:color="auto" w:fill="FFF0CC"/>
          </w:tcPr>
          <w:p w14:paraId="794E604F">
            <w:pPr>
              <w:pStyle w:val="21"/>
              <w:spacing w:line="271" w:lineRule="exact"/>
              <w:ind w:right="42"/>
              <w:jc w:val="center"/>
              <w:rPr>
                <w:b/>
                <w:sz w:val="24"/>
              </w:rPr>
            </w:pPr>
            <w:r>
              <w:rPr>
                <w:b/>
                <w:sz w:val="24"/>
              </w:rPr>
              <w:t>Aspek</w:t>
            </w:r>
            <w:r>
              <w:rPr>
                <w:b/>
                <w:spacing w:val="-13"/>
                <w:sz w:val="24"/>
              </w:rPr>
              <w:t xml:space="preserve"> </w:t>
            </w:r>
            <w:r>
              <w:rPr>
                <w:b/>
                <w:spacing w:val="-4"/>
                <w:sz w:val="24"/>
              </w:rPr>
              <w:t>yang</w:t>
            </w:r>
          </w:p>
          <w:p w14:paraId="151A8BCE">
            <w:pPr>
              <w:pStyle w:val="21"/>
              <w:spacing w:before="2"/>
              <w:rPr>
                <w:sz w:val="24"/>
              </w:rPr>
            </w:pPr>
          </w:p>
          <w:p w14:paraId="3B64A1FF">
            <w:pPr>
              <w:pStyle w:val="21"/>
              <w:ind w:left="12" w:right="42"/>
              <w:jc w:val="center"/>
              <w:rPr>
                <w:b/>
                <w:sz w:val="24"/>
              </w:rPr>
            </w:pPr>
            <w:r>
              <w:rPr>
                <w:b/>
                <w:spacing w:val="-2"/>
                <w:sz w:val="24"/>
              </w:rPr>
              <w:t>Dinilai</w:t>
            </w:r>
          </w:p>
        </w:tc>
        <w:tc>
          <w:tcPr>
            <w:tcW w:w="1769" w:type="dxa"/>
            <w:shd w:val="clear" w:color="auto" w:fill="FFF0CC"/>
          </w:tcPr>
          <w:p w14:paraId="24FDC8F6">
            <w:pPr>
              <w:pStyle w:val="21"/>
              <w:spacing w:line="271" w:lineRule="exact"/>
              <w:ind w:left="7" w:right="44"/>
              <w:jc w:val="center"/>
              <w:rPr>
                <w:b/>
                <w:sz w:val="24"/>
              </w:rPr>
            </w:pPr>
            <w:r>
              <w:rPr>
                <w:b/>
                <w:sz w:val="24"/>
              </w:rPr>
              <w:t>Skor</w:t>
            </w:r>
            <w:r>
              <w:rPr>
                <w:b/>
                <w:spacing w:val="-6"/>
                <w:sz w:val="24"/>
              </w:rPr>
              <w:t xml:space="preserve"> </w:t>
            </w:r>
            <w:r>
              <w:rPr>
                <w:b/>
                <w:spacing w:val="-10"/>
                <w:sz w:val="24"/>
              </w:rPr>
              <w:t>4</w:t>
            </w:r>
          </w:p>
          <w:p w14:paraId="5E2A80C3">
            <w:pPr>
              <w:pStyle w:val="21"/>
              <w:spacing w:before="2"/>
              <w:rPr>
                <w:sz w:val="24"/>
              </w:rPr>
            </w:pPr>
          </w:p>
          <w:p w14:paraId="0F622A04">
            <w:pPr>
              <w:pStyle w:val="21"/>
              <w:ind w:left="15" w:right="44"/>
              <w:jc w:val="center"/>
              <w:rPr>
                <w:b/>
                <w:sz w:val="24"/>
              </w:rPr>
            </w:pPr>
            <w:r>
              <w:rPr>
                <w:b/>
                <w:sz w:val="24"/>
              </w:rPr>
              <w:t>(Sangat</w:t>
            </w:r>
            <w:r>
              <w:rPr>
                <w:b/>
                <w:spacing w:val="-6"/>
                <w:sz w:val="24"/>
              </w:rPr>
              <w:t xml:space="preserve"> </w:t>
            </w:r>
            <w:r>
              <w:rPr>
                <w:b/>
                <w:spacing w:val="-4"/>
                <w:sz w:val="24"/>
              </w:rPr>
              <w:t>Baik)</w:t>
            </w:r>
          </w:p>
        </w:tc>
        <w:tc>
          <w:tcPr>
            <w:tcW w:w="1609" w:type="dxa"/>
            <w:shd w:val="clear" w:color="auto" w:fill="FFF0CC"/>
          </w:tcPr>
          <w:p w14:paraId="687117B5">
            <w:pPr>
              <w:pStyle w:val="21"/>
              <w:spacing w:line="271" w:lineRule="exact"/>
              <w:ind w:left="438"/>
              <w:rPr>
                <w:b/>
                <w:sz w:val="24"/>
              </w:rPr>
            </w:pPr>
            <w:r>
              <w:rPr>
                <w:b/>
                <w:sz w:val="24"/>
              </w:rPr>
              <w:t>Skor</w:t>
            </w:r>
            <w:r>
              <w:rPr>
                <w:b/>
                <w:spacing w:val="-5"/>
                <w:sz w:val="24"/>
              </w:rPr>
              <w:t xml:space="preserve"> </w:t>
            </w:r>
            <w:r>
              <w:rPr>
                <w:b/>
                <w:spacing w:val="-10"/>
                <w:sz w:val="24"/>
              </w:rPr>
              <w:t>3</w:t>
            </w:r>
          </w:p>
          <w:p w14:paraId="3C67C784">
            <w:pPr>
              <w:pStyle w:val="21"/>
              <w:spacing w:before="2"/>
              <w:rPr>
                <w:sz w:val="24"/>
              </w:rPr>
            </w:pPr>
          </w:p>
          <w:p w14:paraId="3D02BB30">
            <w:pPr>
              <w:pStyle w:val="21"/>
              <w:ind w:left="460"/>
              <w:rPr>
                <w:b/>
                <w:sz w:val="24"/>
              </w:rPr>
            </w:pPr>
            <w:r>
              <w:rPr>
                <w:b/>
                <w:spacing w:val="-2"/>
                <w:sz w:val="24"/>
              </w:rPr>
              <w:t>(Baik)</w:t>
            </w:r>
          </w:p>
        </w:tc>
        <w:tc>
          <w:tcPr>
            <w:tcW w:w="1684" w:type="dxa"/>
            <w:shd w:val="clear" w:color="auto" w:fill="FFF0CC"/>
          </w:tcPr>
          <w:p w14:paraId="1CEC038C">
            <w:pPr>
              <w:pStyle w:val="21"/>
              <w:spacing w:line="271" w:lineRule="exact"/>
              <w:ind w:left="476"/>
              <w:rPr>
                <w:b/>
                <w:sz w:val="24"/>
              </w:rPr>
            </w:pPr>
            <w:r>
              <w:rPr>
                <w:b/>
                <w:sz w:val="24"/>
              </w:rPr>
              <w:t>Skor</w:t>
            </w:r>
            <w:r>
              <w:rPr>
                <w:b/>
                <w:spacing w:val="-6"/>
                <w:sz w:val="24"/>
              </w:rPr>
              <w:t xml:space="preserve"> </w:t>
            </w:r>
            <w:r>
              <w:rPr>
                <w:b/>
                <w:spacing w:val="-10"/>
                <w:sz w:val="24"/>
              </w:rPr>
              <w:t>2</w:t>
            </w:r>
          </w:p>
          <w:p w14:paraId="0EFE4E51">
            <w:pPr>
              <w:pStyle w:val="21"/>
              <w:spacing w:before="2"/>
              <w:rPr>
                <w:sz w:val="24"/>
              </w:rPr>
            </w:pPr>
          </w:p>
          <w:p w14:paraId="5F2BCDB7">
            <w:pPr>
              <w:pStyle w:val="21"/>
              <w:ind w:left="382"/>
              <w:rPr>
                <w:b/>
                <w:sz w:val="24"/>
              </w:rPr>
            </w:pPr>
            <w:r>
              <w:rPr>
                <w:b/>
                <w:spacing w:val="-2"/>
                <w:sz w:val="24"/>
              </w:rPr>
              <w:t>(Cukup)</w:t>
            </w:r>
          </w:p>
        </w:tc>
        <w:tc>
          <w:tcPr>
            <w:tcW w:w="2051" w:type="dxa"/>
            <w:shd w:val="clear" w:color="auto" w:fill="FFF0CC"/>
          </w:tcPr>
          <w:p w14:paraId="67D2E91E">
            <w:pPr>
              <w:pStyle w:val="21"/>
              <w:spacing w:line="271" w:lineRule="exact"/>
              <w:ind w:left="309"/>
              <w:rPr>
                <w:b/>
                <w:sz w:val="24"/>
              </w:rPr>
            </w:pPr>
            <w:r>
              <w:rPr>
                <w:b/>
                <w:sz w:val="24"/>
              </w:rPr>
              <w:t>Skor</w:t>
            </w:r>
            <w:r>
              <w:rPr>
                <w:b/>
                <w:spacing w:val="-6"/>
                <w:sz w:val="24"/>
              </w:rPr>
              <w:t xml:space="preserve"> </w:t>
            </w:r>
            <w:r>
              <w:rPr>
                <w:b/>
                <w:sz w:val="24"/>
              </w:rPr>
              <w:t xml:space="preserve">1 </w:t>
            </w:r>
            <w:r>
              <w:rPr>
                <w:b/>
                <w:spacing w:val="-2"/>
                <w:sz w:val="24"/>
              </w:rPr>
              <w:t>(Perlu</w:t>
            </w:r>
          </w:p>
          <w:p w14:paraId="724202A1">
            <w:pPr>
              <w:pStyle w:val="21"/>
              <w:spacing w:before="2"/>
              <w:rPr>
                <w:sz w:val="24"/>
              </w:rPr>
            </w:pPr>
          </w:p>
          <w:p w14:paraId="685B2BF0">
            <w:pPr>
              <w:pStyle w:val="21"/>
              <w:ind w:left="393"/>
              <w:rPr>
                <w:b/>
                <w:sz w:val="24"/>
              </w:rPr>
            </w:pPr>
            <w:r>
              <w:rPr>
                <w:b/>
                <w:spacing w:val="-2"/>
                <w:sz w:val="24"/>
              </w:rPr>
              <w:t>Bimbingan)</w:t>
            </w:r>
          </w:p>
        </w:tc>
      </w:tr>
      <w:tr w14:paraId="05ADD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909" w:type="dxa"/>
            <w:shd w:val="clear" w:color="auto" w:fill="FFF0CC"/>
          </w:tcPr>
          <w:p w14:paraId="6F4B8EE5">
            <w:pPr>
              <w:pStyle w:val="21"/>
              <w:spacing w:line="273" w:lineRule="exact"/>
              <w:ind w:left="436"/>
              <w:rPr>
                <w:b/>
                <w:sz w:val="24"/>
              </w:rPr>
            </w:pPr>
            <w:r>
              <w:rPr>
                <w:b/>
                <w:sz w:val="24"/>
              </w:rPr>
              <w:t xml:space="preserve">Isi </w:t>
            </w:r>
            <w:r>
              <w:rPr>
                <w:b/>
                <w:spacing w:val="-4"/>
                <w:sz w:val="24"/>
              </w:rPr>
              <w:t>LKPD</w:t>
            </w:r>
          </w:p>
        </w:tc>
        <w:tc>
          <w:tcPr>
            <w:tcW w:w="1769" w:type="dxa"/>
          </w:tcPr>
          <w:p w14:paraId="630FF396">
            <w:pPr>
              <w:pStyle w:val="21"/>
              <w:spacing w:line="273" w:lineRule="exact"/>
              <w:ind w:left="407"/>
              <w:rPr>
                <w:sz w:val="24"/>
              </w:rPr>
            </w:pPr>
            <w:r>
              <w:rPr>
                <w:spacing w:val="-2"/>
                <w:sz w:val="24"/>
              </w:rPr>
              <w:t>Lengkap,</w:t>
            </w:r>
          </w:p>
          <w:p w14:paraId="3C46BA09">
            <w:pPr>
              <w:pStyle w:val="21"/>
              <w:spacing w:before="2"/>
              <w:rPr>
                <w:sz w:val="24"/>
              </w:rPr>
            </w:pPr>
          </w:p>
          <w:p w14:paraId="3F75AC26">
            <w:pPr>
              <w:pStyle w:val="21"/>
              <w:ind w:left="280"/>
              <w:rPr>
                <w:sz w:val="24"/>
              </w:rPr>
            </w:pPr>
            <w:r>
              <w:rPr>
                <w:sz w:val="24"/>
              </w:rPr>
              <w:t>akurat,</w:t>
            </w:r>
            <w:r>
              <w:rPr>
                <w:spacing w:val="-7"/>
                <w:sz w:val="24"/>
              </w:rPr>
              <w:t xml:space="preserve"> </w:t>
            </w:r>
            <w:r>
              <w:rPr>
                <w:spacing w:val="-2"/>
                <w:sz w:val="24"/>
              </w:rPr>
              <w:t>jelas</w:t>
            </w:r>
          </w:p>
        </w:tc>
        <w:tc>
          <w:tcPr>
            <w:tcW w:w="1609" w:type="dxa"/>
          </w:tcPr>
          <w:p w14:paraId="490D9474">
            <w:pPr>
              <w:pStyle w:val="21"/>
              <w:spacing w:line="273" w:lineRule="exact"/>
              <w:ind w:left="335"/>
              <w:rPr>
                <w:sz w:val="24"/>
              </w:rPr>
            </w:pPr>
            <w:r>
              <w:rPr>
                <w:spacing w:val="-2"/>
                <w:sz w:val="24"/>
              </w:rPr>
              <w:t>Sebagian</w:t>
            </w:r>
          </w:p>
          <w:p w14:paraId="040C4087">
            <w:pPr>
              <w:pStyle w:val="21"/>
              <w:spacing w:before="2"/>
              <w:rPr>
                <w:sz w:val="24"/>
              </w:rPr>
            </w:pPr>
          </w:p>
          <w:p w14:paraId="684FF5DA">
            <w:pPr>
              <w:pStyle w:val="21"/>
              <w:ind w:left="229"/>
              <w:rPr>
                <w:sz w:val="24"/>
              </w:rPr>
            </w:pPr>
            <w:r>
              <w:rPr>
                <w:sz w:val="24"/>
              </w:rPr>
              <w:t>besar</w:t>
            </w:r>
            <w:r>
              <w:rPr>
                <w:spacing w:val="-7"/>
                <w:sz w:val="24"/>
              </w:rPr>
              <w:t xml:space="preserve"> </w:t>
            </w:r>
            <w:r>
              <w:rPr>
                <w:spacing w:val="-2"/>
                <w:sz w:val="24"/>
              </w:rPr>
              <w:t>benar</w:t>
            </w:r>
          </w:p>
        </w:tc>
        <w:tc>
          <w:tcPr>
            <w:tcW w:w="1684" w:type="dxa"/>
          </w:tcPr>
          <w:p w14:paraId="4BE2D585">
            <w:pPr>
              <w:pStyle w:val="21"/>
              <w:spacing w:line="273" w:lineRule="exact"/>
              <w:ind w:left="264"/>
              <w:rPr>
                <w:sz w:val="24"/>
              </w:rPr>
            </w:pPr>
            <w:r>
              <w:rPr>
                <w:sz w:val="24"/>
              </w:rPr>
              <w:t xml:space="preserve">Cukup, </w:t>
            </w:r>
            <w:r>
              <w:rPr>
                <w:spacing w:val="-5"/>
                <w:sz w:val="24"/>
              </w:rPr>
              <w:t>ada</w:t>
            </w:r>
          </w:p>
          <w:p w14:paraId="7BA72725">
            <w:pPr>
              <w:pStyle w:val="21"/>
              <w:spacing w:before="2"/>
              <w:rPr>
                <w:sz w:val="24"/>
              </w:rPr>
            </w:pPr>
          </w:p>
          <w:p w14:paraId="0AF10721">
            <w:pPr>
              <w:pStyle w:val="21"/>
              <w:ind w:left="310"/>
              <w:rPr>
                <w:sz w:val="24"/>
              </w:rPr>
            </w:pPr>
            <w:r>
              <w:rPr>
                <w:spacing w:val="-2"/>
                <w:sz w:val="24"/>
              </w:rPr>
              <w:t>kekeliruan</w:t>
            </w:r>
          </w:p>
        </w:tc>
        <w:tc>
          <w:tcPr>
            <w:tcW w:w="2051" w:type="dxa"/>
          </w:tcPr>
          <w:p w14:paraId="1605FA78">
            <w:pPr>
              <w:pStyle w:val="21"/>
              <w:spacing w:line="273" w:lineRule="exact"/>
              <w:ind w:right="47"/>
              <w:jc w:val="center"/>
              <w:rPr>
                <w:sz w:val="24"/>
              </w:rPr>
            </w:pPr>
            <w:r>
              <w:rPr>
                <w:sz w:val="24"/>
              </w:rPr>
              <w:t>Banyak</w:t>
            </w:r>
            <w:r>
              <w:rPr>
                <w:spacing w:val="-5"/>
                <w:sz w:val="24"/>
              </w:rPr>
              <w:t xml:space="preserve"> </w:t>
            </w:r>
            <w:r>
              <w:rPr>
                <w:spacing w:val="-2"/>
                <w:sz w:val="24"/>
              </w:rPr>
              <w:t>kesalahan</w:t>
            </w:r>
          </w:p>
        </w:tc>
      </w:tr>
      <w:tr w14:paraId="61B89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909" w:type="dxa"/>
            <w:shd w:val="clear" w:color="auto" w:fill="FFF0CC"/>
          </w:tcPr>
          <w:p w14:paraId="71A8DDF8">
            <w:pPr>
              <w:pStyle w:val="21"/>
              <w:spacing w:line="270" w:lineRule="exact"/>
              <w:ind w:left="309"/>
              <w:rPr>
                <w:b/>
                <w:sz w:val="24"/>
              </w:rPr>
            </w:pPr>
            <w:r>
              <w:rPr>
                <w:b/>
                <w:sz w:val="24"/>
              </w:rPr>
              <w:t>Kerja</w:t>
            </w:r>
            <w:r>
              <w:rPr>
                <w:b/>
                <w:spacing w:val="-8"/>
                <w:sz w:val="24"/>
              </w:rPr>
              <w:t xml:space="preserve"> </w:t>
            </w:r>
            <w:r>
              <w:rPr>
                <w:b/>
                <w:spacing w:val="-4"/>
                <w:sz w:val="24"/>
              </w:rPr>
              <w:t>Sama</w:t>
            </w:r>
          </w:p>
          <w:p w14:paraId="4E097F1E">
            <w:pPr>
              <w:pStyle w:val="21"/>
              <w:spacing w:before="2"/>
              <w:rPr>
                <w:sz w:val="24"/>
              </w:rPr>
            </w:pPr>
          </w:p>
          <w:p w14:paraId="578213B0">
            <w:pPr>
              <w:pStyle w:val="21"/>
              <w:ind w:left="395"/>
              <w:rPr>
                <w:b/>
                <w:sz w:val="24"/>
              </w:rPr>
            </w:pPr>
            <w:r>
              <w:rPr>
                <w:b/>
                <w:spacing w:val="-2"/>
                <w:sz w:val="24"/>
              </w:rPr>
              <w:t>Kelompok</w:t>
            </w:r>
          </w:p>
        </w:tc>
        <w:tc>
          <w:tcPr>
            <w:tcW w:w="1769" w:type="dxa"/>
          </w:tcPr>
          <w:p w14:paraId="299E313E">
            <w:pPr>
              <w:pStyle w:val="21"/>
              <w:spacing w:line="270" w:lineRule="exact"/>
              <w:ind w:right="44"/>
              <w:jc w:val="center"/>
              <w:rPr>
                <w:sz w:val="24"/>
              </w:rPr>
            </w:pPr>
            <w:r>
              <w:rPr>
                <w:sz w:val="24"/>
              </w:rPr>
              <w:t>Semua</w:t>
            </w:r>
            <w:r>
              <w:rPr>
                <w:spacing w:val="-2"/>
                <w:sz w:val="24"/>
              </w:rPr>
              <w:t xml:space="preserve"> anggota</w:t>
            </w:r>
          </w:p>
          <w:p w14:paraId="2D0E3594">
            <w:pPr>
              <w:pStyle w:val="21"/>
              <w:spacing w:before="2"/>
              <w:rPr>
                <w:sz w:val="24"/>
              </w:rPr>
            </w:pPr>
          </w:p>
          <w:p w14:paraId="737C2663">
            <w:pPr>
              <w:pStyle w:val="21"/>
              <w:ind w:left="12" w:right="44"/>
              <w:jc w:val="center"/>
              <w:rPr>
                <w:sz w:val="24"/>
              </w:rPr>
            </w:pPr>
            <w:r>
              <w:rPr>
                <w:spacing w:val="-2"/>
                <w:sz w:val="24"/>
              </w:rPr>
              <w:t>aktif</w:t>
            </w:r>
          </w:p>
        </w:tc>
        <w:tc>
          <w:tcPr>
            <w:tcW w:w="1609" w:type="dxa"/>
          </w:tcPr>
          <w:p w14:paraId="6170E8AB">
            <w:pPr>
              <w:pStyle w:val="21"/>
              <w:spacing w:line="270" w:lineRule="exact"/>
              <w:ind w:left="2" w:right="45"/>
              <w:jc w:val="center"/>
              <w:rPr>
                <w:sz w:val="24"/>
              </w:rPr>
            </w:pPr>
            <w:r>
              <w:rPr>
                <w:spacing w:val="-2"/>
                <w:sz w:val="24"/>
              </w:rPr>
              <w:t>Mayoritas</w:t>
            </w:r>
          </w:p>
          <w:p w14:paraId="4461CB08">
            <w:pPr>
              <w:pStyle w:val="21"/>
              <w:spacing w:before="2"/>
              <w:rPr>
                <w:sz w:val="24"/>
              </w:rPr>
            </w:pPr>
          </w:p>
          <w:p w14:paraId="75ABA118">
            <w:pPr>
              <w:pStyle w:val="21"/>
              <w:ind w:left="9" w:right="45"/>
              <w:jc w:val="center"/>
              <w:rPr>
                <w:sz w:val="24"/>
              </w:rPr>
            </w:pPr>
            <w:r>
              <w:rPr>
                <w:spacing w:val="-2"/>
                <w:sz w:val="24"/>
              </w:rPr>
              <w:t>terlibat</w:t>
            </w:r>
          </w:p>
        </w:tc>
        <w:tc>
          <w:tcPr>
            <w:tcW w:w="1684" w:type="dxa"/>
          </w:tcPr>
          <w:p w14:paraId="32C062AB">
            <w:pPr>
              <w:pStyle w:val="21"/>
              <w:spacing w:line="270" w:lineRule="exact"/>
              <w:ind w:left="500"/>
              <w:rPr>
                <w:sz w:val="24"/>
              </w:rPr>
            </w:pPr>
            <w:r>
              <w:rPr>
                <w:spacing w:val="-2"/>
                <w:sz w:val="24"/>
              </w:rPr>
              <w:t>Hanya</w:t>
            </w:r>
          </w:p>
          <w:p w14:paraId="552FE77B">
            <w:pPr>
              <w:pStyle w:val="21"/>
              <w:spacing w:before="2"/>
              <w:rPr>
                <w:sz w:val="24"/>
              </w:rPr>
            </w:pPr>
          </w:p>
          <w:p w14:paraId="7FE48C2A">
            <w:pPr>
              <w:pStyle w:val="21"/>
              <w:ind w:left="396"/>
              <w:rPr>
                <w:sz w:val="24"/>
              </w:rPr>
            </w:pPr>
            <w:r>
              <w:rPr>
                <w:spacing w:val="-2"/>
                <w:sz w:val="24"/>
              </w:rPr>
              <w:t>sebagian</w:t>
            </w:r>
          </w:p>
        </w:tc>
        <w:tc>
          <w:tcPr>
            <w:tcW w:w="2051" w:type="dxa"/>
          </w:tcPr>
          <w:p w14:paraId="467E27F3">
            <w:pPr>
              <w:pStyle w:val="21"/>
              <w:spacing w:line="270" w:lineRule="exact"/>
              <w:ind w:left="9" w:right="47"/>
              <w:jc w:val="center"/>
              <w:rPr>
                <w:sz w:val="24"/>
              </w:rPr>
            </w:pPr>
            <w:r>
              <w:rPr>
                <w:sz w:val="24"/>
              </w:rPr>
              <w:t>Hanya</w:t>
            </w:r>
            <w:r>
              <w:rPr>
                <w:spacing w:val="-6"/>
                <w:sz w:val="24"/>
              </w:rPr>
              <w:t xml:space="preserve"> </w:t>
            </w:r>
            <w:r>
              <w:rPr>
                <w:sz w:val="24"/>
              </w:rPr>
              <w:t>1-2</w:t>
            </w:r>
            <w:r>
              <w:rPr>
                <w:spacing w:val="-1"/>
                <w:sz w:val="24"/>
              </w:rPr>
              <w:t xml:space="preserve"> </w:t>
            </w:r>
            <w:r>
              <w:rPr>
                <w:spacing w:val="-4"/>
                <w:sz w:val="24"/>
              </w:rPr>
              <w:t>siswa</w:t>
            </w:r>
          </w:p>
          <w:p w14:paraId="70DA64DF">
            <w:pPr>
              <w:pStyle w:val="21"/>
              <w:spacing w:before="2"/>
              <w:rPr>
                <w:sz w:val="24"/>
              </w:rPr>
            </w:pPr>
          </w:p>
          <w:p w14:paraId="232FA7A8">
            <w:pPr>
              <w:pStyle w:val="21"/>
              <w:ind w:left="15" w:right="47"/>
              <w:jc w:val="center"/>
              <w:rPr>
                <w:sz w:val="24"/>
              </w:rPr>
            </w:pPr>
            <w:r>
              <w:rPr>
                <w:spacing w:val="-2"/>
                <w:sz w:val="24"/>
              </w:rPr>
              <w:t>dominan</w:t>
            </w:r>
          </w:p>
        </w:tc>
      </w:tr>
      <w:tr w14:paraId="2A5AA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909" w:type="dxa"/>
            <w:shd w:val="clear" w:color="auto" w:fill="FFF0CC"/>
          </w:tcPr>
          <w:p w14:paraId="08025F75">
            <w:pPr>
              <w:pStyle w:val="21"/>
              <w:spacing w:line="273" w:lineRule="exact"/>
              <w:ind w:right="42"/>
              <w:jc w:val="center"/>
              <w:rPr>
                <w:b/>
                <w:sz w:val="24"/>
              </w:rPr>
            </w:pPr>
            <w:r>
              <w:rPr>
                <w:b/>
                <w:spacing w:val="-2"/>
                <w:sz w:val="24"/>
              </w:rPr>
              <w:t>Presentasi</w:t>
            </w:r>
          </w:p>
          <w:p w14:paraId="7920C3D6">
            <w:pPr>
              <w:pStyle w:val="21"/>
              <w:spacing w:before="3"/>
              <w:rPr>
                <w:sz w:val="24"/>
              </w:rPr>
            </w:pPr>
          </w:p>
          <w:p w14:paraId="2623C1B9">
            <w:pPr>
              <w:pStyle w:val="21"/>
              <w:ind w:left="6" w:right="42"/>
              <w:jc w:val="center"/>
              <w:rPr>
                <w:b/>
                <w:sz w:val="24"/>
              </w:rPr>
            </w:pPr>
            <w:r>
              <w:rPr>
                <w:b/>
                <w:spacing w:val="-2"/>
                <w:sz w:val="24"/>
              </w:rPr>
              <w:t>Lisan</w:t>
            </w:r>
          </w:p>
        </w:tc>
        <w:tc>
          <w:tcPr>
            <w:tcW w:w="1769" w:type="dxa"/>
          </w:tcPr>
          <w:p w14:paraId="6D3349DD">
            <w:pPr>
              <w:pStyle w:val="21"/>
              <w:spacing w:line="273" w:lineRule="exact"/>
              <w:ind w:left="3" w:right="44"/>
              <w:jc w:val="center"/>
              <w:rPr>
                <w:sz w:val="24"/>
              </w:rPr>
            </w:pPr>
            <w:r>
              <w:rPr>
                <w:sz w:val="24"/>
              </w:rPr>
              <w:t>Jelas,</w:t>
            </w:r>
            <w:r>
              <w:rPr>
                <w:spacing w:val="-2"/>
                <w:sz w:val="24"/>
              </w:rPr>
              <w:t xml:space="preserve"> percaya</w:t>
            </w:r>
          </w:p>
          <w:p w14:paraId="474325AD">
            <w:pPr>
              <w:pStyle w:val="21"/>
              <w:spacing w:before="3"/>
              <w:rPr>
                <w:sz w:val="24"/>
              </w:rPr>
            </w:pPr>
          </w:p>
          <w:p w14:paraId="74934DE1">
            <w:pPr>
              <w:pStyle w:val="21"/>
              <w:ind w:left="11" w:right="44"/>
              <w:jc w:val="center"/>
              <w:rPr>
                <w:sz w:val="24"/>
              </w:rPr>
            </w:pPr>
            <w:r>
              <w:rPr>
                <w:sz w:val="24"/>
              </w:rPr>
              <w:t xml:space="preserve">diri, </w:t>
            </w:r>
            <w:r>
              <w:rPr>
                <w:spacing w:val="-2"/>
                <w:sz w:val="24"/>
              </w:rPr>
              <w:t>runtut</w:t>
            </w:r>
          </w:p>
        </w:tc>
        <w:tc>
          <w:tcPr>
            <w:tcW w:w="1609" w:type="dxa"/>
          </w:tcPr>
          <w:p w14:paraId="0504FD5E">
            <w:pPr>
              <w:pStyle w:val="21"/>
              <w:spacing w:line="273" w:lineRule="exact"/>
              <w:ind w:right="45"/>
              <w:jc w:val="center"/>
              <w:rPr>
                <w:sz w:val="24"/>
              </w:rPr>
            </w:pPr>
            <w:r>
              <w:rPr>
                <w:sz w:val="24"/>
              </w:rPr>
              <w:t>Cukup</w:t>
            </w:r>
            <w:r>
              <w:rPr>
                <w:spacing w:val="-2"/>
                <w:sz w:val="24"/>
              </w:rPr>
              <w:t xml:space="preserve"> jelas</w:t>
            </w:r>
          </w:p>
          <w:p w14:paraId="21091AC3">
            <w:pPr>
              <w:pStyle w:val="21"/>
              <w:spacing w:before="3"/>
              <w:rPr>
                <w:sz w:val="24"/>
              </w:rPr>
            </w:pPr>
          </w:p>
          <w:p w14:paraId="67082D13">
            <w:pPr>
              <w:pStyle w:val="21"/>
              <w:ind w:left="9" w:right="45"/>
              <w:jc w:val="center"/>
              <w:rPr>
                <w:sz w:val="24"/>
              </w:rPr>
            </w:pPr>
            <w:r>
              <w:rPr>
                <w:sz w:val="24"/>
              </w:rPr>
              <w:t xml:space="preserve">&amp; </w:t>
            </w:r>
            <w:r>
              <w:rPr>
                <w:spacing w:val="-2"/>
                <w:sz w:val="24"/>
              </w:rPr>
              <w:t>runtut</w:t>
            </w:r>
          </w:p>
        </w:tc>
        <w:tc>
          <w:tcPr>
            <w:tcW w:w="1684" w:type="dxa"/>
          </w:tcPr>
          <w:p w14:paraId="7D93838D">
            <w:pPr>
              <w:pStyle w:val="21"/>
              <w:spacing w:line="273" w:lineRule="exact"/>
              <w:ind w:right="45"/>
              <w:jc w:val="center"/>
              <w:rPr>
                <w:sz w:val="24"/>
              </w:rPr>
            </w:pPr>
            <w:r>
              <w:rPr>
                <w:spacing w:val="-2"/>
                <w:sz w:val="24"/>
              </w:rPr>
              <w:t>Kurang</w:t>
            </w:r>
          </w:p>
          <w:p w14:paraId="0B24D8E0">
            <w:pPr>
              <w:pStyle w:val="21"/>
              <w:spacing w:before="3"/>
              <w:rPr>
                <w:sz w:val="24"/>
              </w:rPr>
            </w:pPr>
          </w:p>
          <w:p w14:paraId="69C9E0C8">
            <w:pPr>
              <w:pStyle w:val="21"/>
              <w:ind w:left="7" w:right="45"/>
              <w:jc w:val="center"/>
              <w:rPr>
                <w:sz w:val="24"/>
              </w:rPr>
            </w:pPr>
            <w:r>
              <w:rPr>
                <w:sz w:val="24"/>
              </w:rPr>
              <w:t>percaya</w:t>
            </w:r>
            <w:r>
              <w:rPr>
                <w:spacing w:val="-8"/>
                <w:sz w:val="24"/>
              </w:rPr>
              <w:t xml:space="preserve"> </w:t>
            </w:r>
            <w:r>
              <w:rPr>
                <w:spacing w:val="-4"/>
                <w:sz w:val="24"/>
              </w:rPr>
              <w:t>diri</w:t>
            </w:r>
          </w:p>
        </w:tc>
        <w:tc>
          <w:tcPr>
            <w:tcW w:w="2051" w:type="dxa"/>
          </w:tcPr>
          <w:p w14:paraId="4875CA86">
            <w:pPr>
              <w:pStyle w:val="21"/>
              <w:spacing w:line="273" w:lineRule="exact"/>
              <w:ind w:left="239"/>
              <w:rPr>
                <w:sz w:val="24"/>
              </w:rPr>
            </w:pPr>
            <w:r>
              <w:rPr>
                <w:sz w:val="24"/>
              </w:rPr>
              <w:t>Tidak</w:t>
            </w:r>
            <w:r>
              <w:rPr>
                <w:spacing w:val="-9"/>
                <w:sz w:val="24"/>
              </w:rPr>
              <w:t xml:space="preserve"> </w:t>
            </w:r>
            <w:r>
              <w:rPr>
                <w:sz w:val="24"/>
              </w:rPr>
              <w:t>jelas</w:t>
            </w:r>
            <w:r>
              <w:rPr>
                <w:spacing w:val="-8"/>
                <w:sz w:val="24"/>
              </w:rPr>
              <w:t xml:space="preserve"> </w:t>
            </w:r>
            <w:r>
              <w:rPr>
                <w:spacing w:val="-4"/>
                <w:sz w:val="24"/>
              </w:rPr>
              <w:t>atau</w:t>
            </w:r>
          </w:p>
          <w:p w14:paraId="328E8A66">
            <w:pPr>
              <w:pStyle w:val="21"/>
              <w:spacing w:before="3"/>
              <w:rPr>
                <w:sz w:val="24"/>
              </w:rPr>
            </w:pPr>
          </w:p>
          <w:p w14:paraId="08E9475C">
            <w:pPr>
              <w:pStyle w:val="21"/>
              <w:ind w:left="350"/>
              <w:rPr>
                <w:sz w:val="24"/>
              </w:rPr>
            </w:pPr>
            <w:r>
              <w:rPr>
                <w:sz w:val="24"/>
              </w:rPr>
              <w:t>tidak</w:t>
            </w:r>
            <w:r>
              <w:rPr>
                <w:spacing w:val="-1"/>
                <w:sz w:val="24"/>
              </w:rPr>
              <w:t xml:space="preserve"> </w:t>
            </w:r>
            <w:r>
              <w:rPr>
                <w:spacing w:val="-2"/>
                <w:sz w:val="24"/>
              </w:rPr>
              <w:t>lengkap</w:t>
            </w:r>
          </w:p>
        </w:tc>
      </w:tr>
      <w:tr w14:paraId="59CBC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909" w:type="dxa"/>
            <w:shd w:val="clear" w:color="auto" w:fill="FFF0CC"/>
          </w:tcPr>
          <w:p w14:paraId="6B27B8A9">
            <w:pPr>
              <w:pStyle w:val="21"/>
              <w:spacing w:line="270" w:lineRule="exact"/>
              <w:ind w:left="355"/>
              <w:rPr>
                <w:b/>
                <w:sz w:val="24"/>
              </w:rPr>
            </w:pPr>
            <w:r>
              <w:rPr>
                <w:b/>
                <w:spacing w:val="-2"/>
                <w:sz w:val="24"/>
              </w:rPr>
              <w:t>Kreativitas</w:t>
            </w:r>
          </w:p>
          <w:p w14:paraId="6833B8B5">
            <w:pPr>
              <w:pStyle w:val="21"/>
              <w:spacing w:before="2"/>
              <w:rPr>
                <w:sz w:val="24"/>
              </w:rPr>
            </w:pPr>
          </w:p>
          <w:p w14:paraId="6BB6F023">
            <w:pPr>
              <w:pStyle w:val="21"/>
              <w:ind w:left="417"/>
              <w:rPr>
                <w:b/>
                <w:sz w:val="24"/>
              </w:rPr>
            </w:pPr>
            <w:r>
              <w:rPr>
                <w:b/>
                <w:spacing w:val="-2"/>
                <w:sz w:val="24"/>
              </w:rPr>
              <w:t>Penyajian</w:t>
            </w:r>
          </w:p>
        </w:tc>
        <w:tc>
          <w:tcPr>
            <w:tcW w:w="1769" w:type="dxa"/>
          </w:tcPr>
          <w:p w14:paraId="38DC7916">
            <w:pPr>
              <w:pStyle w:val="21"/>
              <w:spacing w:line="270" w:lineRule="exact"/>
              <w:ind w:right="44"/>
              <w:jc w:val="center"/>
              <w:rPr>
                <w:sz w:val="24"/>
              </w:rPr>
            </w:pPr>
            <w:r>
              <w:rPr>
                <w:sz w:val="24"/>
              </w:rPr>
              <w:t>Menarik,</w:t>
            </w:r>
            <w:r>
              <w:rPr>
                <w:spacing w:val="-5"/>
                <w:sz w:val="24"/>
              </w:rPr>
              <w:t xml:space="preserve"> </w:t>
            </w:r>
            <w:r>
              <w:rPr>
                <w:spacing w:val="-2"/>
                <w:sz w:val="24"/>
              </w:rPr>
              <w:t>rapi,</w:t>
            </w:r>
          </w:p>
          <w:p w14:paraId="550999AA">
            <w:pPr>
              <w:pStyle w:val="21"/>
              <w:spacing w:before="2"/>
              <w:rPr>
                <w:sz w:val="24"/>
              </w:rPr>
            </w:pPr>
          </w:p>
          <w:p w14:paraId="6CEC17F7">
            <w:pPr>
              <w:pStyle w:val="21"/>
              <w:ind w:left="10" w:right="44"/>
              <w:jc w:val="center"/>
              <w:rPr>
                <w:sz w:val="24"/>
              </w:rPr>
            </w:pPr>
            <w:r>
              <w:rPr>
                <w:spacing w:val="-2"/>
                <w:sz w:val="24"/>
              </w:rPr>
              <w:t>inisiatif</w:t>
            </w:r>
          </w:p>
        </w:tc>
        <w:tc>
          <w:tcPr>
            <w:tcW w:w="1609" w:type="dxa"/>
          </w:tcPr>
          <w:p w14:paraId="2EC65F0A">
            <w:pPr>
              <w:pStyle w:val="21"/>
              <w:spacing w:line="270" w:lineRule="exact"/>
              <w:ind w:left="455"/>
              <w:rPr>
                <w:sz w:val="24"/>
              </w:rPr>
            </w:pPr>
            <w:r>
              <w:rPr>
                <w:spacing w:val="-2"/>
                <w:sz w:val="24"/>
              </w:rPr>
              <w:t>Cukup</w:t>
            </w:r>
          </w:p>
          <w:p w14:paraId="7B1850EE">
            <w:pPr>
              <w:pStyle w:val="21"/>
              <w:spacing w:before="2"/>
              <w:rPr>
                <w:sz w:val="24"/>
              </w:rPr>
            </w:pPr>
          </w:p>
          <w:p w14:paraId="218E848F">
            <w:pPr>
              <w:pStyle w:val="21"/>
              <w:ind w:left="385"/>
              <w:rPr>
                <w:sz w:val="24"/>
              </w:rPr>
            </w:pPr>
            <w:r>
              <w:rPr>
                <w:spacing w:val="-2"/>
                <w:sz w:val="24"/>
              </w:rPr>
              <w:t>menarik</w:t>
            </w:r>
          </w:p>
        </w:tc>
        <w:tc>
          <w:tcPr>
            <w:tcW w:w="1684" w:type="dxa"/>
          </w:tcPr>
          <w:p w14:paraId="222AB5F5">
            <w:pPr>
              <w:pStyle w:val="21"/>
              <w:spacing w:line="270" w:lineRule="exact"/>
              <w:ind w:left="24" w:right="45"/>
              <w:jc w:val="center"/>
              <w:rPr>
                <w:sz w:val="24"/>
              </w:rPr>
            </w:pPr>
            <w:r>
              <w:rPr>
                <w:sz w:val="24"/>
              </w:rPr>
              <w:t>Kurang</w:t>
            </w:r>
            <w:r>
              <w:rPr>
                <w:spacing w:val="-10"/>
                <w:sz w:val="24"/>
              </w:rPr>
              <w:t xml:space="preserve"> </w:t>
            </w:r>
            <w:r>
              <w:rPr>
                <w:spacing w:val="-4"/>
                <w:sz w:val="24"/>
              </w:rPr>
              <w:t>rapi</w:t>
            </w:r>
          </w:p>
        </w:tc>
        <w:tc>
          <w:tcPr>
            <w:tcW w:w="2051" w:type="dxa"/>
          </w:tcPr>
          <w:p w14:paraId="3C2AFDB8">
            <w:pPr>
              <w:pStyle w:val="21"/>
              <w:spacing w:line="270" w:lineRule="exact"/>
              <w:ind w:left="4" w:right="47"/>
              <w:jc w:val="center"/>
              <w:rPr>
                <w:sz w:val="24"/>
              </w:rPr>
            </w:pPr>
            <w:r>
              <w:rPr>
                <w:sz w:val="24"/>
              </w:rPr>
              <w:t>Tidak</w:t>
            </w:r>
            <w:r>
              <w:rPr>
                <w:spacing w:val="-12"/>
                <w:sz w:val="24"/>
              </w:rPr>
              <w:t xml:space="preserve"> </w:t>
            </w:r>
            <w:r>
              <w:rPr>
                <w:sz w:val="24"/>
              </w:rPr>
              <w:t>rapi,</w:t>
            </w:r>
            <w:r>
              <w:rPr>
                <w:spacing w:val="-3"/>
                <w:sz w:val="24"/>
              </w:rPr>
              <w:t xml:space="preserve"> </w:t>
            </w:r>
            <w:r>
              <w:rPr>
                <w:spacing w:val="-4"/>
                <w:sz w:val="24"/>
              </w:rPr>
              <w:t>asal-</w:t>
            </w:r>
          </w:p>
          <w:p w14:paraId="5AF93A01">
            <w:pPr>
              <w:pStyle w:val="21"/>
              <w:spacing w:before="2"/>
              <w:rPr>
                <w:sz w:val="24"/>
              </w:rPr>
            </w:pPr>
          </w:p>
          <w:p w14:paraId="6FEAC7D1">
            <w:pPr>
              <w:pStyle w:val="21"/>
              <w:ind w:left="12" w:right="47"/>
              <w:jc w:val="center"/>
              <w:rPr>
                <w:sz w:val="24"/>
              </w:rPr>
            </w:pPr>
            <w:r>
              <w:rPr>
                <w:spacing w:val="-2"/>
                <w:sz w:val="24"/>
              </w:rPr>
              <w:t>asalan</w:t>
            </w:r>
          </w:p>
        </w:tc>
      </w:tr>
      <w:tr w14:paraId="79063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09" w:type="dxa"/>
            <w:shd w:val="clear" w:color="auto" w:fill="FFF0CC"/>
          </w:tcPr>
          <w:p w14:paraId="5BD691A4">
            <w:pPr>
              <w:pStyle w:val="21"/>
              <w:spacing w:line="273" w:lineRule="exact"/>
              <w:ind w:left="383"/>
              <w:rPr>
                <w:b/>
                <w:sz w:val="24"/>
              </w:rPr>
            </w:pPr>
            <w:r>
              <w:rPr>
                <w:b/>
                <w:sz w:val="24"/>
              </w:rPr>
              <w:t>Refleksi</w:t>
            </w:r>
            <w:r>
              <w:rPr>
                <w:b/>
                <w:spacing w:val="-9"/>
                <w:sz w:val="24"/>
              </w:rPr>
              <w:t xml:space="preserve"> </w:t>
            </w:r>
            <w:r>
              <w:rPr>
                <w:b/>
                <w:spacing w:val="-10"/>
                <w:sz w:val="24"/>
              </w:rPr>
              <w:t>&amp;</w:t>
            </w:r>
          </w:p>
          <w:p w14:paraId="2FD36F32">
            <w:pPr>
              <w:pStyle w:val="21"/>
              <w:spacing w:before="2"/>
              <w:rPr>
                <w:sz w:val="24"/>
              </w:rPr>
            </w:pPr>
          </w:p>
          <w:p w14:paraId="00AD5A21">
            <w:pPr>
              <w:pStyle w:val="21"/>
              <w:ind w:left="309"/>
              <w:rPr>
                <w:b/>
                <w:sz w:val="24"/>
              </w:rPr>
            </w:pPr>
            <w:r>
              <w:rPr>
                <w:b/>
                <w:spacing w:val="-2"/>
                <w:sz w:val="24"/>
              </w:rPr>
              <w:t>Kesimpulan</w:t>
            </w:r>
          </w:p>
        </w:tc>
        <w:tc>
          <w:tcPr>
            <w:tcW w:w="1769" w:type="dxa"/>
          </w:tcPr>
          <w:p w14:paraId="0DAE9D22">
            <w:pPr>
              <w:pStyle w:val="21"/>
              <w:spacing w:line="273" w:lineRule="exact"/>
              <w:ind w:left="2" w:right="44"/>
              <w:jc w:val="center"/>
              <w:rPr>
                <w:sz w:val="24"/>
              </w:rPr>
            </w:pPr>
            <w:r>
              <w:rPr>
                <w:sz w:val="24"/>
              </w:rPr>
              <w:t>Mendalam</w:t>
            </w:r>
            <w:r>
              <w:rPr>
                <w:spacing w:val="-5"/>
                <w:sz w:val="24"/>
              </w:rPr>
              <w:t xml:space="preserve"> dan</w:t>
            </w:r>
          </w:p>
          <w:p w14:paraId="3A9F745D">
            <w:pPr>
              <w:pStyle w:val="21"/>
              <w:spacing w:before="2"/>
              <w:rPr>
                <w:sz w:val="24"/>
              </w:rPr>
            </w:pPr>
          </w:p>
          <w:p w14:paraId="69A1783C">
            <w:pPr>
              <w:pStyle w:val="21"/>
              <w:ind w:left="9" w:right="44"/>
              <w:jc w:val="center"/>
              <w:rPr>
                <w:sz w:val="24"/>
              </w:rPr>
            </w:pPr>
            <w:r>
              <w:rPr>
                <w:spacing w:val="-2"/>
                <w:sz w:val="24"/>
              </w:rPr>
              <w:t>relevan</w:t>
            </w:r>
          </w:p>
        </w:tc>
        <w:tc>
          <w:tcPr>
            <w:tcW w:w="1609" w:type="dxa"/>
          </w:tcPr>
          <w:p w14:paraId="17EB73E3">
            <w:pPr>
              <w:pStyle w:val="21"/>
              <w:spacing w:line="273" w:lineRule="exact"/>
              <w:ind w:left="191"/>
              <w:rPr>
                <w:sz w:val="24"/>
              </w:rPr>
            </w:pPr>
            <w:r>
              <w:rPr>
                <w:sz w:val="24"/>
              </w:rPr>
              <w:t>Cukup</w:t>
            </w:r>
            <w:r>
              <w:rPr>
                <w:spacing w:val="-2"/>
                <w:sz w:val="24"/>
              </w:rPr>
              <w:t xml:space="preserve"> tepat</w:t>
            </w:r>
          </w:p>
        </w:tc>
        <w:tc>
          <w:tcPr>
            <w:tcW w:w="1684" w:type="dxa"/>
          </w:tcPr>
          <w:p w14:paraId="3E70A97E">
            <w:pPr>
              <w:pStyle w:val="21"/>
              <w:spacing w:line="273" w:lineRule="exact"/>
              <w:ind w:left="9" w:right="45"/>
              <w:jc w:val="center"/>
              <w:rPr>
                <w:sz w:val="24"/>
              </w:rPr>
            </w:pPr>
            <w:r>
              <w:rPr>
                <w:sz w:val="24"/>
              </w:rPr>
              <w:t>Kurang</w:t>
            </w:r>
            <w:r>
              <w:rPr>
                <w:spacing w:val="-10"/>
                <w:sz w:val="24"/>
              </w:rPr>
              <w:t xml:space="preserve"> </w:t>
            </w:r>
            <w:r>
              <w:rPr>
                <w:spacing w:val="-2"/>
                <w:sz w:val="24"/>
              </w:rPr>
              <w:t>tepat</w:t>
            </w:r>
          </w:p>
        </w:tc>
        <w:tc>
          <w:tcPr>
            <w:tcW w:w="2051" w:type="dxa"/>
          </w:tcPr>
          <w:p w14:paraId="3DE2D991">
            <w:pPr>
              <w:pStyle w:val="21"/>
              <w:spacing w:line="273" w:lineRule="exact"/>
              <w:ind w:right="47"/>
              <w:jc w:val="center"/>
              <w:rPr>
                <w:sz w:val="24"/>
              </w:rPr>
            </w:pPr>
            <w:r>
              <w:rPr>
                <w:sz w:val="24"/>
              </w:rPr>
              <w:t>Tidak</w:t>
            </w:r>
            <w:r>
              <w:rPr>
                <w:spacing w:val="-11"/>
                <w:sz w:val="24"/>
              </w:rPr>
              <w:t xml:space="preserve"> </w:t>
            </w:r>
            <w:r>
              <w:rPr>
                <w:spacing w:val="-2"/>
                <w:sz w:val="24"/>
              </w:rPr>
              <w:t>sesuai</w:t>
            </w:r>
          </w:p>
        </w:tc>
      </w:tr>
    </w:tbl>
    <w:p w14:paraId="4D0757BF">
      <w:pPr>
        <w:pStyle w:val="10"/>
        <w:tabs>
          <w:tab w:val="left" w:pos="2595"/>
        </w:tabs>
        <w:spacing w:before="2"/>
        <w:ind w:left="307"/>
      </w:pPr>
      <w:r>
        <w:drawing>
          <wp:anchor distT="0" distB="0" distL="0" distR="0" simplePos="0" relativeHeight="251751424" behindDoc="1" locked="0" layoutInCell="1" allowOverlap="1">
            <wp:simplePos x="0" y="0"/>
            <wp:positionH relativeFrom="page">
              <wp:posOffset>1457325</wp:posOffset>
            </wp:positionH>
            <wp:positionV relativeFrom="paragraph">
              <wp:posOffset>-2133600</wp:posOffset>
            </wp:positionV>
            <wp:extent cx="4667250" cy="4591050"/>
            <wp:effectExtent l="0" t="0" r="0" b="0"/>
            <wp:wrapNone/>
            <wp:docPr id="253" name="Image 253"/>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26" cstate="print"/>
                    <a:stretch>
                      <a:fillRect/>
                    </a:stretch>
                  </pic:blipFill>
                  <pic:spPr>
                    <a:xfrm>
                      <a:off x="0" y="0"/>
                      <a:ext cx="4667249" cy="4591049"/>
                    </a:xfrm>
                    <a:prstGeom prst="rect">
                      <a:avLst/>
                    </a:prstGeom>
                  </pic:spPr>
                </pic:pic>
              </a:graphicData>
            </a:graphic>
          </wp:anchor>
        </w:drawing>
      </w:r>
      <w:r>
        <w:t>Skor</w:t>
      </w:r>
      <w:r>
        <w:rPr>
          <w:spacing w:val="-1"/>
        </w:rPr>
        <w:t xml:space="preserve"> </w:t>
      </w:r>
      <w:r>
        <w:rPr>
          <w:spacing w:val="-2"/>
        </w:rPr>
        <w:t>Maksimal</w:t>
      </w:r>
      <w:r>
        <w:tab/>
      </w:r>
      <w:r>
        <w:rPr>
          <w:spacing w:val="-5"/>
        </w:rPr>
        <w:t>20</w:t>
      </w:r>
    </w:p>
    <w:p w14:paraId="5199AC4C">
      <w:pPr>
        <w:pStyle w:val="10"/>
        <w:tabs>
          <w:tab w:val="left" w:pos="2467"/>
        </w:tabs>
        <w:spacing w:before="274" w:line="482" w:lineRule="auto"/>
        <w:ind w:left="1867" w:right="5762" w:hanging="1560"/>
      </w:pPr>
      <w:r>
        <w:t>Kategori Penilaian</w:t>
      </w:r>
      <w:r>
        <w:tab/>
      </w:r>
      <w:r>
        <w:t>:</w:t>
      </w:r>
      <w:r>
        <w:rPr>
          <w:spacing w:val="-12"/>
        </w:rPr>
        <w:t xml:space="preserve"> </w:t>
      </w:r>
      <w:r>
        <w:t>17</w:t>
      </w:r>
      <w:r>
        <w:rPr>
          <w:spacing w:val="-13"/>
        </w:rPr>
        <w:t xml:space="preserve"> </w:t>
      </w:r>
      <w:r>
        <w:t>-</w:t>
      </w:r>
      <w:r>
        <w:rPr>
          <w:spacing w:val="-13"/>
        </w:rPr>
        <w:t xml:space="preserve"> </w:t>
      </w:r>
      <w:r>
        <w:t>20</w:t>
      </w:r>
      <w:r>
        <w:rPr>
          <w:spacing w:val="-10"/>
        </w:rPr>
        <w:t xml:space="preserve"> </w:t>
      </w:r>
      <w:r>
        <w:t>:</w:t>
      </w:r>
      <w:r>
        <w:rPr>
          <w:spacing w:val="-12"/>
        </w:rPr>
        <w:t xml:space="preserve"> </w:t>
      </w:r>
      <w:r>
        <w:t>Sangat</w:t>
      </w:r>
      <w:r>
        <w:rPr>
          <w:spacing w:val="-10"/>
        </w:rPr>
        <w:t xml:space="preserve"> </w:t>
      </w:r>
      <w:r>
        <w:t>Baik 13 - 16 : Baik</w:t>
      </w:r>
    </w:p>
    <w:p w14:paraId="259A1E47">
      <w:pPr>
        <w:pStyle w:val="10"/>
        <w:spacing w:line="273" w:lineRule="exact"/>
        <w:ind w:left="1927"/>
      </w:pPr>
      <w:r>
        <w:t>9</w:t>
      </w:r>
      <w:r>
        <w:rPr>
          <w:spacing w:val="-2"/>
        </w:rPr>
        <w:t xml:space="preserve"> </w:t>
      </w:r>
      <w:r>
        <w:t>-</w:t>
      </w:r>
      <w:r>
        <w:rPr>
          <w:spacing w:val="-1"/>
        </w:rPr>
        <w:t xml:space="preserve"> </w:t>
      </w:r>
      <w:r>
        <w:t>12</w:t>
      </w:r>
      <w:r>
        <w:rPr>
          <w:spacing w:val="60"/>
        </w:rPr>
        <w:t xml:space="preserve"> </w:t>
      </w:r>
      <w:r>
        <w:t xml:space="preserve">: </w:t>
      </w:r>
      <w:r>
        <w:rPr>
          <w:spacing w:val="-2"/>
        </w:rPr>
        <w:t>Cukup</w:t>
      </w:r>
    </w:p>
    <w:p w14:paraId="4E6DF7DA">
      <w:pPr>
        <w:pStyle w:val="10"/>
      </w:pPr>
    </w:p>
    <w:p w14:paraId="1EE5F10B">
      <w:pPr>
        <w:pStyle w:val="10"/>
        <w:tabs>
          <w:tab w:val="left" w:pos="2602"/>
        </w:tabs>
        <w:ind w:left="2047"/>
      </w:pPr>
      <w:r>
        <w:t>&lt;</w:t>
      </w:r>
      <w:r>
        <w:rPr>
          <w:spacing w:val="-1"/>
        </w:rPr>
        <w:t xml:space="preserve"> </w:t>
      </w:r>
      <w:r>
        <w:rPr>
          <w:spacing w:val="-12"/>
        </w:rPr>
        <w:t>9</w:t>
      </w:r>
      <w:r>
        <w:tab/>
      </w:r>
      <w:r>
        <w:t xml:space="preserve">: Perlu </w:t>
      </w:r>
      <w:r>
        <w:rPr>
          <w:spacing w:val="-2"/>
        </w:rPr>
        <w:t>Bimbingan</w:t>
      </w:r>
    </w:p>
    <w:p w14:paraId="3AA06597">
      <w:pPr>
        <w:pStyle w:val="10"/>
        <w:spacing w:before="2"/>
        <w:rPr>
          <w:sz w:val="16"/>
        </w:rPr>
      </w:pPr>
    </w:p>
    <w:p w14:paraId="383CE9FD">
      <w:pPr>
        <w:pStyle w:val="10"/>
        <w:spacing w:after="0"/>
        <w:rPr>
          <w:sz w:val="16"/>
        </w:rPr>
        <w:sectPr>
          <w:pgSz w:w="11920" w:h="16850"/>
          <w:pgMar w:top="980" w:right="425" w:bottom="280" w:left="1133" w:header="715" w:footer="0" w:gutter="0"/>
          <w:cols w:space="720" w:num="1"/>
        </w:sectPr>
      </w:pPr>
    </w:p>
    <w:p w14:paraId="469530C7">
      <w:pPr>
        <w:pStyle w:val="10"/>
        <w:spacing w:before="90"/>
      </w:pPr>
    </w:p>
    <w:p w14:paraId="032FEAFC">
      <w:pPr>
        <w:pStyle w:val="10"/>
        <w:ind w:left="415"/>
      </w:pPr>
      <w:r>
        <w:rPr>
          <w:spacing w:val="-2"/>
        </w:rPr>
        <w:t>Mengetahui,</w:t>
      </w:r>
    </w:p>
    <w:p w14:paraId="38F2D745">
      <w:pPr>
        <w:pStyle w:val="10"/>
        <w:ind w:left="415"/>
      </w:pPr>
      <w:r>
        <w:t>Kepala</w:t>
      </w:r>
      <w:r>
        <w:rPr>
          <w:spacing w:val="-8"/>
        </w:rPr>
        <w:t xml:space="preserve"> </w:t>
      </w:r>
      <w:r>
        <w:t>Sekolah</w:t>
      </w:r>
      <w:r>
        <w:rPr>
          <w:spacing w:val="-6"/>
        </w:rPr>
        <w:t xml:space="preserve"> </w:t>
      </w:r>
      <w:r>
        <w:t>SD</w:t>
      </w:r>
      <w:r>
        <w:rPr>
          <w:spacing w:val="-15"/>
        </w:rPr>
        <w:t xml:space="preserve"> </w:t>
      </w:r>
      <w:r>
        <w:t>Al</w:t>
      </w:r>
      <w:r>
        <w:rPr>
          <w:spacing w:val="-8"/>
        </w:rPr>
        <w:t xml:space="preserve"> </w:t>
      </w:r>
      <w:r>
        <w:t>Washliyah</w:t>
      </w:r>
      <w:r>
        <w:rPr>
          <w:spacing w:val="-6"/>
        </w:rPr>
        <w:t xml:space="preserve"> </w:t>
      </w:r>
      <w:r>
        <w:t>01</w:t>
      </w:r>
      <w:r>
        <w:rPr>
          <w:spacing w:val="-5"/>
        </w:rPr>
        <w:t xml:space="preserve"> </w:t>
      </w:r>
      <w:r>
        <w:rPr>
          <w:spacing w:val="-4"/>
        </w:rPr>
        <w:t>Medan</w:t>
      </w:r>
    </w:p>
    <w:p w14:paraId="07F648E4">
      <w:pPr>
        <w:pStyle w:val="10"/>
      </w:pPr>
    </w:p>
    <w:p w14:paraId="1C680751">
      <w:pPr>
        <w:pStyle w:val="10"/>
      </w:pPr>
    </w:p>
    <w:p w14:paraId="2795CF39">
      <w:pPr>
        <w:pStyle w:val="10"/>
        <w:spacing w:before="1"/>
      </w:pPr>
    </w:p>
    <w:p w14:paraId="2722A30B">
      <w:pPr>
        <w:pStyle w:val="10"/>
        <w:ind w:left="415" w:right="2937"/>
      </w:pPr>
      <w:r>
        <w:rPr>
          <w:spacing w:val="-2"/>
        </w:rPr>
        <w:t>Nama</w:t>
      </w:r>
      <w:r>
        <w:rPr>
          <w:spacing w:val="-15"/>
        </w:rPr>
        <w:t xml:space="preserve"> </w:t>
      </w:r>
      <w:r>
        <w:rPr>
          <w:spacing w:val="-2"/>
        </w:rPr>
        <w:t xml:space="preserve">Kepsek </w:t>
      </w:r>
      <w:r>
        <w:t>NIP. -</w:t>
      </w:r>
    </w:p>
    <w:p w14:paraId="726B72A1">
      <w:pPr>
        <w:pStyle w:val="10"/>
        <w:spacing w:before="90" w:line="480" w:lineRule="auto"/>
        <w:ind w:left="415" w:right="1291"/>
      </w:pPr>
      <w:r>
        <w:br w:type="column"/>
      </w:r>
      <w:r>
        <w:t>Medan,</w:t>
      </w:r>
      <w:r>
        <w:rPr>
          <w:spacing w:val="-15"/>
        </w:rPr>
        <w:t xml:space="preserve"> </w:t>
      </w:r>
      <w:r>
        <w:t>29</w:t>
      </w:r>
      <w:r>
        <w:rPr>
          <w:spacing w:val="-15"/>
        </w:rPr>
        <w:t xml:space="preserve"> </w:t>
      </w:r>
      <w:r>
        <w:t>Mei</w:t>
      </w:r>
      <w:r>
        <w:rPr>
          <w:spacing w:val="-15"/>
        </w:rPr>
        <w:t xml:space="preserve"> </w:t>
      </w:r>
      <w:r>
        <w:t>2025 Guru</w:t>
      </w:r>
      <w:r>
        <w:rPr>
          <w:spacing w:val="-5"/>
        </w:rPr>
        <w:t xml:space="preserve"> </w:t>
      </w:r>
      <w:r>
        <w:t>Mata</w:t>
      </w:r>
      <w:r>
        <w:rPr>
          <w:spacing w:val="-2"/>
        </w:rPr>
        <w:t xml:space="preserve"> Pelajaran</w:t>
      </w:r>
    </w:p>
    <w:p w14:paraId="6405B803">
      <w:pPr>
        <w:pStyle w:val="10"/>
      </w:pPr>
    </w:p>
    <w:p w14:paraId="3BE16BE3">
      <w:pPr>
        <w:pStyle w:val="10"/>
        <w:spacing w:before="1"/>
      </w:pPr>
    </w:p>
    <w:p w14:paraId="74FBB6BC">
      <w:pPr>
        <w:pStyle w:val="10"/>
        <w:ind w:left="415" w:right="1897"/>
      </w:pPr>
      <w:r>
        <w:t>Haliza</w:t>
      </w:r>
      <w:r>
        <w:rPr>
          <w:spacing w:val="-16"/>
        </w:rPr>
        <w:t xml:space="preserve"> </w:t>
      </w:r>
      <w:r>
        <w:t>Luthfia NIP. -</w:t>
      </w:r>
    </w:p>
    <w:p w14:paraId="3AE54028">
      <w:pPr>
        <w:pStyle w:val="10"/>
        <w:spacing w:after="0"/>
        <w:sectPr>
          <w:type w:val="continuous"/>
          <w:pgSz w:w="11920" w:h="16850"/>
          <w:pgMar w:top="1940" w:right="425" w:bottom="280" w:left="1133" w:header="715" w:footer="0" w:gutter="0"/>
          <w:cols w:equalWidth="0" w:num="2">
            <w:col w:w="4690" w:space="1971"/>
            <w:col w:w="3701"/>
          </w:cols>
        </w:sectPr>
      </w:pPr>
    </w:p>
    <w:p w14:paraId="3E704702">
      <w:pPr>
        <w:pStyle w:val="10"/>
        <w:spacing w:before="221"/>
        <w:rPr>
          <w:sz w:val="20"/>
        </w:rPr>
      </w:pPr>
    </w:p>
    <w:p w14:paraId="725BFD72">
      <w:pPr>
        <w:spacing w:line="240" w:lineRule="auto"/>
        <w:ind w:left="2054" w:right="0" w:firstLine="0"/>
        <w:rPr>
          <w:sz w:val="20"/>
        </w:rPr>
      </w:pPr>
      <w:r>
        <w:rPr>
          <w:sz w:val="20"/>
        </w:rPr>
        <mc:AlternateContent>
          <mc:Choice Requires="wpg">
            <w:drawing>
              <wp:inline distT="0" distB="0" distL="0" distR="0">
                <wp:extent cx="3553460" cy="904875"/>
                <wp:effectExtent l="9525" t="0" r="0" b="9525"/>
                <wp:docPr id="254" name="Group 254"/>
                <wp:cNvGraphicFramePr/>
                <a:graphic xmlns:a="http://schemas.openxmlformats.org/drawingml/2006/main">
                  <a:graphicData uri="http://schemas.microsoft.com/office/word/2010/wordprocessingGroup">
                    <wpg:wgp>
                      <wpg:cNvGrpSpPr/>
                      <wpg:grpSpPr>
                        <a:xfrm>
                          <a:off x="0" y="0"/>
                          <a:ext cx="3553460" cy="904875"/>
                          <a:chOff x="0" y="0"/>
                          <a:chExt cx="3553460" cy="904875"/>
                        </a:xfrm>
                      </wpg:grpSpPr>
                      <pic:pic xmlns:pic="http://schemas.openxmlformats.org/drawingml/2006/picture">
                        <pic:nvPicPr>
                          <pic:cNvPr id="255" name="Image 255"/>
                          <pic:cNvPicPr/>
                        </pic:nvPicPr>
                        <pic:blipFill>
                          <a:blip r:embed="rId55" cstate="print"/>
                          <a:stretch>
                            <a:fillRect/>
                          </a:stretch>
                        </pic:blipFill>
                        <pic:spPr>
                          <a:xfrm>
                            <a:off x="3175" y="3175"/>
                            <a:ext cx="3547109" cy="898525"/>
                          </a:xfrm>
                          <a:prstGeom prst="rect">
                            <a:avLst/>
                          </a:prstGeom>
                        </pic:spPr>
                      </pic:pic>
                      <wps:wsp>
                        <wps:cNvPr id="256" name="Graphic 256"/>
                        <wps:cNvSpPr/>
                        <wps:spPr>
                          <a:xfrm>
                            <a:off x="3175" y="3175"/>
                            <a:ext cx="3547110" cy="898525"/>
                          </a:xfrm>
                          <a:custGeom>
                            <a:avLst/>
                            <a:gdLst/>
                            <a:ahLst/>
                            <a:cxnLst/>
                            <a:rect l="l" t="t" r="r" b="b"/>
                            <a:pathLst>
                              <a:path w="3547110" h="898525">
                                <a:moveTo>
                                  <a:pt x="0" y="336931"/>
                                </a:moveTo>
                                <a:lnTo>
                                  <a:pt x="8762" y="293243"/>
                                </a:lnTo>
                                <a:lnTo>
                                  <a:pt x="32893" y="257556"/>
                                </a:lnTo>
                                <a:lnTo>
                                  <a:pt x="68580" y="233426"/>
                                </a:lnTo>
                                <a:lnTo>
                                  <a:pt x="112268" y="224663"/>
                                </a:lnTo>
                                <a:lnTo>
                                  <a:pt x="3322447" y="224663"/>
                                </a:lnTo>
                                <a:lnTo>
                                  <a:pt x="3322447" y="112268"/>
                                </a:lnTo>
                                <a:lnTo>
                                  <a:pt x="3331209" y="68580"/>
                                </a:lnTo>
                                <a:lnTo>
                                  <a:pt x="3355340" y="32893"/>
                                </a:lnTo>
                                <a:lnTo>
                                  <a:pt x="3391027" y="8763"/>
                                </a:lnTo>
                                <a:lnTo>
                                  <a:pt x="3434842" y="0"/>
                                </a:lnTo>
                                <a:lnTo>
                                  <a:pt x="3478529" y="8763"/>
                                </a:lnTo>
                                <a:lnTo>
                                  <a:pt x="3514217" y="32893"/>
                                </a:lnTo>
                                <a:lnTo>
                                  <a:pt x="3538220" y="68580"/>
                                </a:lnTo>
                                <a:lnTo>
                                  <a:pt x="3547109" y="112268"/>
                                </a:lnTo>
                                <a:lnTo>
                                  <a:pt x="3547109" y="561594"/>
                                </a:lnTo>
                                <a:lnTo>
                                  <a:pt x="3538220" y="605282"/>
                                </a:lnTo>
                                <a:lnTo>
                                  <a:pt x="3514217" y="640969"/>
                                </a:lnTo>
                                <a:lnTo>
                                  <a:pt x="3478529" y="664972"/>
                                </a:lnTo>
                                <a:lnTo>
                                  <a:pt x="3434842" y="673862"/>
                                </a:lnTo>
                                <a:lnTo>
                                  <a:pt x="224662" y="673862"/>
                                </a:lnTo>
                                <a:lnTo>
                                  <a:pt x="224662" y="786257"/>
                                </a:lnTo>
                                <a:lnTo>
                                  <a:pt x="215773" y="829945"/>
                                </a:lnTo>
                                <a:lnTo>
                                  <a:pt x="191769" y="865632"/>
                                </a:lnTo>
                                <a:lnTo>
                                  <a:pt x="156082" y="889635"/>
                                </a:lnTo>
                                <a:lnTo>
                                  <a:pt x="112268" y="898525"/>
                                </a:lnTo>
                                <a:lnTo>
                                  <a:pt x="68580" y="889635"/>
                                </a:lnTo>
                                <a:lnTo>
                                  <a:pt x="32893" y="865632"/>
                                </a:lnTo>
                                <a:lnTo>
                                  <a:pt x="8762" y="829945"/>
                                </a:lnTo>
                                <a:lnTo>
                                  <a:pt x="0" y="786257"/>
                                </a:lnTo>
                                <a:lnTo>
                                  <a:pt x="0" y="33693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257" name="Image 257"/>
                          <pic:cNvPicPr/>
                        </pic:nvPicPr>
                        <pic:blipFill>
                          <a:blip r:embed="rId56" cstate="print"/>
                          <a:stretch>
                            <a:fillRect/>
                          </a:stretch>
                        </pic:blipFill>
                        <pic:spPr>
                          <a:xfrm>
                            <a:off x="3322446" y="112268"/>
                            <a:ext cx="231012" cy="118745"/>
                          </a:xfrm>
                          <a:prstGeom prst="rect">
                            <a:avLst/>
                          </a:prstGeom>
                        </pic:spPr>
                      </pic:pic>
                      <pic:pic xmlns:pic="http://schemas.openxmlformats.org/drawingml/2006/picture">
                        <pic:nvPicPr>
                          <pic:cNvPr id="258" name="Image 258"/>
                          <pic:cNvPicPr/>
                        </pic:nvPicPr>
                        <pic:blipFill>
                          <a:blip r:embed="rId57" cstate="print"/>
                          <a:stretch>
                            <a:fillRect/>
                          </a:stretch>
                        </pic:blipFill>
                        <pic:spPr>
                          <a:xfrm>
                            <a:off x="0" y="280797"/>
                            <a:ext cx="231012" cy="174878"/>
                          </a:xfrm>
                          <a:prstGeom prst="rect">
                            <a:avLst/>
                          </a:prstGeom>
                        </pic:spPr>
                      </pic:pic>
                      <wps:wsp>
                        <wps:cNvPr id="259" name="Graphic 259"/>
                        <wps:cNvSpPr/>
                        <wps:spPr>
                          <a:xfrm>
                            <a:off x="227838" y="340106"/>
                            <a:ext cx="1270" cy="337185"/>
                          </a:xfrm>
                          <a:custGeom>
                            <a:avLst/>
                            <a:gdLst/>
                            <a:ahLst/>
                            <a:cxnLst/>
                            <a:rect l="l" t="t" r="r" b="b"/>
                            <a:pathLst>
                              <a:path h="337185">
                                <a:moveTo>
                                  <a:pt x="0" y="0"/>
                                </a:moveTo>
                                <a:lnTo>
                                  <a:pt x="0" y="336930"/>
                                </a:lnTo>
                              </a:path>
                            </a:pathLst>
                          </a:custGeom>
                          <a:ln w="6350">
                            <a:solidFill>
                              <a:srgbClr val="FFC000"/>
                            </a:solidFill>
                            <a:prstDash val="solid"/>
                          </a:ln>
                        </wps:spPr>
                        <wps:bodyPr wrap="square" lIns="0" tIns="0" rIns="0" bIns="0" rtlCol="0">
                          <a:noAutofit/>
                        </wps:bodyPr>
                      </wps:wsp>
                      <wps:wsp>
                        <wps:cNvPr id="260" name="Textbox 260"/>
                        <wps:cNvSpPr txBox="1"/>
                        <wps:spPr>
                          <a:xfrm>
                            <a:off x="0" y="0"/>
                            <a:ext cx="3553460" cy="904875"/>
                          </a:xfrm>
                          <a:prstGeom prst="rect">
                            <a:avLst/>
                          </a:prstGeom>
                        </wps:spPr>
                        <wps:txbx>
                          <w:txbxContent>
                            <w:p w14:paraId="2538AA83">
                              <w:pPr>
                                <w:spacing w:before="119" w:line="240" w:lineRule="auto"/>
                                <w:rPr>
                                  <w:sz w:val="36"/>
                                </w:rPr>
                              </w:pPr>
                            </w:p>
                            <w:p w14:paraId="47BFA463">
                              <w:pPr>
                                <w:spacing w:before="1"/>
                                <w:ind w:left="884"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wps:txbx>
                        <wps:bodyPr wrap="square" lIns="0" tIns="0" rIns="0" bIns="0" rtlCol="0">
                          <a:noAutofit/>
                        </wps:bodyPr>
                      </wps:wsp>
                    </wpg:wgp>
                  </a:graphicData>
                </a:graphic>
              </wp:inline>
            </w:drawing>
          </mc:Choice>
          <mc:Fallback>
            <w:pict>
              <v:group id="_x0000_s1026" o:spid="_x0000_s1026" o:spt="203" style="height:71.25pt;width:279.8pt;" coordsize="3553460,904875" o:gfxdata="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">
                <o:lock v:ext="edit" aspectratio="f"/>
                <v:shape id="Image 255" o:spid="_x0000_s1026" o:spt="75" type="#_x0000_t75" style="position:absolute;left:3175;top:3175;height:898525;width:3547109;" filled="f" o:preferrelative="t" stroked="f" coordsize="21600,21600" o:gfxdata="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9a+LB&#10;wAAAANwAAAAPAAAAAAAAAAEAIAAAACIAAABkcnMvZG93bnJldi54bWxQSwECFAAUAAAACACHTuJA&#10;My8FnjsAAAA5AAAAEAAAAAAAAAABACAAAAAPAQAAZHJzL3NoYXBleG1sLnhtbFBLBQYAAAAABgAG&#10;AFsBAAC5AwAAAAA=&#10;">
                  <v:fill on="f" focussize="0,0"/>
                  <v:stroke on="f"/>
                  <v:imagedata r:id="rId55" o:title=""/>
                  <o:lock v:ext="edit" aspectratio="f"/>
                </v:shape>
                <v:shape id="Graphic 256" o:spid="_x0000_s1026" o:spt="100" style="position:absolute;left:3175;top:3175;height:898525;width:3547110;" filled="f" stroked="t" coordsize="3547110,898525" o:gfxdata="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6NnvQAA&#10;ANwAAAAPAAAAAAAAAAEAIAAAACIAAABkcnMvZG93bnJldi54bWxQSwECFAAUAAAACACHTuJAMy8F&#10;njsAAAA5AAAAEAAAAAAAAAABACAAAAAMAQAAZHJzL3NoYXBleG1sLnhtbFBLBQYAAAAABgAGAFsB&#10;AAC2AwAAAAA=&#10;" path="m0,336931l8762,293243,32893,257556,68580,233426,112268,224663,3322447,224663,3322447,112268,3331209,68580,3355340,32893,3391027,8763,3434842,0,3478529,8763,3514217,32893,3538220,68580,3547109,112268,3547109,561594,3538220,605282,3514217,640969,3478529,664972,3434842,673862,224662,673862,224662,786257,215773,829945,191769,865632,156082,889635,112268,898525,68580,889635,32893,865632,8762,829945,0,786257,0,336931xe">
                  <v:fill on="f" focussize="0,0"/>
                  <v:stroke weight="0.5pt" color="#FFC000" joinstyle="round"/>
                  <v:imagedata o:title=""/>
                  <o:lock v:ext="edit" aspectratio="f"/>
                  <v:textbox inset="0mm,0mm,0mm,0mm"/>
                </v:shape>
                <v:shape id="Image 257" o:spid="_x0000_s1026" o:spt="75" type="#_x0000_t75" style="position:absolute;left:3322446;top:112268;height:118745;width:231012;" filled="f" o:preferrelative="t" stroked="f" coordsize="21600,21600" o:gfxdata="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xIK74A&#10;AADcAAAADwAAAAAAAAABACAAAAAiAAAAZHJzL2Rvd25yZXYueG1sUEsBAhQAFAAAAAgAh07iQDMv&#10;BZ47AAAAOQAAABAAAAAAAAAAAQAgAAAADQEAAGRycy9zaGFwZXhtbC54bWxQSwUGAAAAAAYABgBb&#10;AQAAtwMAAAAA&#10;">
                  <v:fill on="f" focussize="0,0"/>
                  <v:stroke on="f"/>
                  <v:imagedata r:id="rId56" o:title=""/>
                  <o:lock v:ext="edit" aspectratio="f"/>
                </v:shape>
                <v:shape id="Image 258" o:spid="_x0000_s1026" o:spt="75" type="#_x0000_t75" style="position:absolute;left:0;top:280797;height:174878;width:231012;" filled="f" o:preferrelative="t" stroked="f" coordsize="21600,21600" o:gfxdata="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e4dLLsAAADc&#10;AAAADwAAAAAAAAABACAAAAAiAAAAZHJzL2Rvd25yZXYueG1sUEsBAhQAFAAAAAgAh07iQDMvBZ47&#10;AAAAOQAAABAAAAAAAAAAAQAgAAAACgEAAGRycy9zaGFwZXhtbC54bWxQSwUGAAAAAAYABgBbAQAA&#10;tAMAAAAA&#10;">
                  <v:fill on="f" focussize="0,0"/>
                  <v:stroke on="f"/>
                  <v:imagedata r:id="rId57" o:title=""/>
                  <o:lock v:ext="edit" aspectratio="f"/>
                </v:shape>
                <v:shape id="Graphic 259" o:spid="_x0000_s1026" o:spt="100" style="position:absolute;left:227838;top:340106;height:337185;width:1270;" filled="f" stroked="t" coordsize="1,337185" o:gfxdata="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CrTnvQAA&#10;ANwAAAAPAAAAAAAAAAEAIAAAACIAAABkcnMvZG93bnJldi54bWxQSwECFAAUAAAACACHTuJAMy8F&#10;njsAAAA5AAAAEAAAAAAAAAABACAAAAAMAQAAZHJzL3NoYXBleG1sLnhtbFBLBQYAAAAABgAGAFsB&#10;AAC2AwAAAAA=&#10;" path="m0,0l0,336930e">
                  <v:fill on="f" focussize="0,0"/>
                  <v:stroke weight="0.5pt" color="#FFC000" joinstyle="round"/>
                  <v:imagedata o:title=""/>
                  <o:lock v:ext="edit" aspectratio="f"/>
                  <v:textbox inset="0mm,0mm,0mm,0mm"/>
                </v:shape>
                <v:shape id="Textbox 260" o:spid="_x0000_s1026" o:spt="202" type="#_x0000_t202" style="position:absolute;left:0;top:0;height:904875;width:3553460;" filled="f" stroked="f" coordsize="21600,21600" o:gfxdata="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XrSv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2538AA83">
                        <w:pPr>
                          <w:spacing w:before="119" w:line="240" w:lineRule="auto"/>
                          <w:rPr>
                            <w:sz w:val="36"/>
                          </w:rPr>
                        </w:pPr>
                      </w:p>
                      <w:p w14:paraId="47BFA463">
                        <w:pPr>
                          <w:spacing w:before="1"/>
                          <w:ind w:left="884"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v:textbox>
                </v:shape>
                <w10:wrap type="none"/>
                <w10:anchorlock/>
              </v:group>
            </w:pict>
          </mc:Fallback>
        </mc:AlternateContent>
      </w:r>
    </w:p>
    <w:p w14:paraId="182B4A76">
      <w:pPr>
        <w:pStyle w:val="10"/>
        <w:spacing w:before="242"/>
        <w:rPr>
          <w:sz w:val="30"/>
        </w:rPr>
      </w:pPr>
    </w:p>
    <w:p w14:paraId="6B901B01">
      <w:pPr>
        <w:pStyle w:val="2"/>
        <w:ind w:left="307" w:firstLine="0"/>
      </w:pPr>
      <w:r>
        <w:t>PERTEMUAN</w:t>
      </w:r>
      <w:r>
        <w:rPr>
          <w:spacing w:val="20"/>
        </w:rPr>
        <w:t xml:space="preserve"> </w:t>
      </w:r>
      <w:r>
        <w:t>1</w:t>
      </w:r>
      <w:r>
        <w:rPr>
          <w:spacing w:val="-7"/>
        </w:rPr>
        <w:t xml:space="preserve"> </w:t>
      </w:r>
      <w:r>
        <w:rPr>
          <w:spacing w:val="-10"/>
        </w:rPr>
        <w:t>:</w:t>
      </w:r>
    </w:p>
    <w:p w14:paraId="7AC004AB">
      <w:pPr>
        <w:pStyle w:val="10"/>
        <w:spacing w:before="50"/>
        <w:rPr>
          <w:sz w:val="30"/>
        </w:rPr>
      </w:pPr>
    </w:p>
    <w:p w14:paraId="576C3709">
      <w:pPr>
        <w:pStyle w:val="7"/>
        <w:ind w:left="307"/>
      </w:pPr>
      <w:r>
        <w:drawing>
          <wp:anchor distT="0" distB="0" distL="0" distR="0" simplePos="0" relativeHeight="251752448" behindDoc="1" locked="0" layoutInCell="1" allowOverlap="1">
            <wp:simplePos x="0" y="0"/>
            <wp:positionH relativeFrom="page">
              <wp:posOffset>1457325</wp:posOffset>
            </wp:positionH>
            <wp:positionV relativeFrom="paragraph">
              <wp:posOffset>368935</wp:posOffset>
            </wp:positionV>
            <wp:extent cx="4667250" cy="4591050"/>
            <wp:effectExtent l="0" t="0" r="0" b="0"/>
            <wp:wrapNone/>
            <wp:docPr id="261" name="Image 261"/>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26" cstate="print"/>
                    <a:stretch>
                      <a:fillRect/>
                    </a:stretch>
                  </pic:blipFill>
                  <pic:spPr>
                    <a:xfrm>
                      <a:off x="0" y="0"/>
                      <a:ext cx="4667249" cy="4591049"/>
                    </a:xfrm>
                    <a:prstGeom prst="rect">
                      <a:avLst/>
                    </a:prstGeom>
                  </pic:spPr>
                </pic:pic>
              </a:graphicData>
            </a:graphic>
          </wp:anchor>
        </w:drawing>
      </w:r>
      <w:r>
        <w:t>Tema</w:t>
      </w:r>
      <w:r>
        <w:rPr>
          <w:spacing w:val="68"/>
        </w:rPr>
        <w:t xml:space="preserve"> </w:t>
      </w:r>
      <w:r>
        <w:t>:</w:t>
      </w:r>
      <w:r>
        <w:rPr>
          <w:spacing w:val="-9"/>
        </w:rPr>
        <w:t xml:space="preserve"> </w:t>
      </w:r>
      <w:r>
        <w:t>Mengenal</w:t>
      </w:r>
      <w:r>
        <w:rPr>
          <w:spacing w:val="-8"/>
        </w:rPr>
        <w:t xml:space="preserve"> </w:t>
      </w:r>
      <w:r>
        <w:t>Keunikan</w:t>
      </w:r>
      <w:r>
        <w:rPr>
          <w:spacing w:val="-12"/>
        </w:rPr>
        <w:t xml:space="preserve"> </w:t>
      </w:r>
      <w:r>
        <w:t>Daerah</w:t>
      </w:r>
      <w:r>
        <w:rPr>
          <w:spacing w:val="-13"/>
        </w:rPr>
        <w:t xml:space="preserve"> </w:t>
      </w:r>
      <w:r>
        <w:t>Tempat</w:t>
      </w:r>
      <w:r>
        <w:rPr>
          <w:spacing w:val="-13"/>
        </w:rPr>
        <w:t xml:space="preserve"> </w:t>
      </w:r>
      <w:r>
        <w:rPr>
          <w:spacing w:val="-2"/>
        </w:rPr>
        <w:t>Tinggalku</w:t>
      </w:r>
    </w:p>
    <w:p w14:paraId="6C83DBB9">
      <w:pPr>
        <w:pStyle w:val="10"/>
        <w:rPr>
          <w:b/>
        </w:rPr>
      </w:pPr>
    </w:p>
    <w:p w14:paraId="77266FA9">
      <w:pPr>
        <w:pStyle w:val="10"/>
        <w:rPr>
          <w:b/>
        </w:rPr>
      </w:pPr>
    </w:p>
    <w:p w14:paraId="3C895C46">
      <w:pPr>
        <w:pStyle w:val="10"/>
        <w:spacing w:before="3"/>
        <w:rPr>
          <w:b/>
        </w:rPr>
      </w:pPr>
    </w:p>
    <w:p w14:paraId="1BC21F79">
      <w:pPr>
        <w:pStyle w:val="10"/>
        <w:spacing w:line="480" w:lineRule="auto"/>
        <w:ind w:left="317" w:right="1071" w:firstLine="566"/>
        <w:jc w:val="both"/>
      </w:pPr>
      <w:r>
        <w:t>Indonesia adalah negara yang kaya akan keanekaragaman budaya. Setiap daerah memiliki ciri khas yang membuatnya berbeda dan istimewa. Ciri khas itu bisa terlihat dari rumah adat, pakaian tradisional, makanan khas, tarian daerah, dan kebiasaan masyarakatnya. Kita</w:t>
      </w:r>
      <w:r>
        <w:rPr>
          <w:spacing w:val="-13"/>
        </w:rPr>
        <w:t xml:space="preserve"> </w:t>
      </w:r>
      <w:r>
        <w:t>tinggal</w:t>
      </w:r>
      <w:r>
        <w:rPr>
          <w:spacing w:val="-12"/>
        </w:rPr>
        <w:t xml:space="preserve"> </w:t>
      </w:r>
      <w:r>
        <w:t>di</w:t>
      </w:r>
      <w:r>
        <w:rPr>
          <w:spacing w:val="-12"/>
        </w:rPr>
        <w:t xml:space="preserve"> </w:t>
      </w:r>
      <w:r>
        <w:t>kota</w:t>
      </w:r>
      <w:r>
        <w:rPr>
          <w:spacing w:val="-12"/>
        </w:rPr>
        <w:t xml:space="preserve"> </w:t>
      </w:r>
      <w:r>
        <w:t>Medan,</w:t>
      </w:r>
      <w:r>
        <w:rPr>
          <w:spacing w:val="-12"/>
        </w:rPr>
        <w:t xml:space="preserve"> </w:t>
      </w:r>
      <w:r>
        <w:t>ibu</w:t>
      </w:r>
      <w:r>
        <w:rPr>
          <w:spacing w:val="-12"/>
        </w:rPr>
        <w:t xml:space="preserve"> </w:t>
      </w:r>
      <w:r>
        <w:t>kota</w:t>
      </w:r>
      <w:r>
        <w:rPr>
          <w:spacing w:val="-13"/>
        </w:rPr>
        <w:t xml:space="preserve"> </w:t>
      </w:r>
      <w:r>
        <w:t>dari</w:t>
      </w:r>
      <w:r>
        <w:rPr>
          <w:spacing w:val="-10"/>
        </w:rPr>
        <w:t xml:space="preserve"> </w:t>
      </w:r>
      <w:r>
        <w:t>Provinsi</w:t>
      </w:r>
      <w:r>
        <w:rPr>
          <w:spacing w:val="-11"/>
        </w:rPr>
        <w:t xml:space="preserve"> </w:t>
      </w:r>
      <w:r>
        <w:t>Sumatera</w:t>
      </w:r>
      <w:r>
        <w:rPr>
          <w:spacing w:val="-15"/>
        </w:rPr>
        <w:t xml:space="preserve"> </w:t>
      </w:r>
      <w:r>
        <w:t>Utara.</w:t>
      </w:r>
      <w:r>
        <w:rPr>
          <w:spacing w:val="-10"/>
        </w:rPr>
        <w:t xml:space="preserve"> </w:t>
      </w:r>
      <w:r>
        <w:t>Medan</w:t>
      </w:r>
      <w:r>
        <w:rPr>
          <w:spacing w:val="-9"/>
        </w:rPr>
        <w:t xml:space="preserve"> </w:t>
      </w:r>
      <w:r>
        <w:t>dan</w:t>
      </w:r>
      <w:r>
        <w:rPr>
          <w:spacing w:val="-12"/>
        </w:rPr>
        <w:t xml:space="preserve"> </w:t>
      </w:r>
      <w:r>
        <w:t>Sumatera</w:t>
      </w:r>
      <w:r>
        <w:rPr>
          <w:spacing w:val="-14"/>
        </w:rPr>
        <w:t xml:space="preserve"> </w:t>
      </w:r>
      <w:r>
        <w:t>Utara memiliki</w:t>
      </w:r>
      <w:r>
        <w:rPr>
          <w:spacing w:val="-4"/>
        </w:rPr>
        <w:t xml:space="preserve"> </w:t>
      </w:r>
      <w:r>
        <w:t>budaya</w:t>
      </w:r>
      <w:r>
        <w:rPr>
          <w:spacing w:val="-8"/>
        </w:rPr>
        <w:t xml:space="preserve"> </w:t>
      </w:r>
      <w:r>
        <w:t>yang</w:t>
      </w:r>
      <w:r>
        <w:rPr>
          <w:spacing w:val="-4"/>
        </w:rPr>
        <w:t xml:space="preserve"> </w:t>
      </w:r>
      <w:r>
        <w:t>beragam,</w:t>
      </w:r>
      <w:r>
        <w:rPr>
          <w:spacing w:val="-4"/>
        </w:rPr>
        <w:t xml:space="preserve"> </w:t>
      </w:r>
      <w:r>
        <w:t>karena</w:t>
      </w:r>
      <w:r>
        <w:rPr>
          <w:spacing w:val="-8"/>
        </w:rPr>
        <w:t xml:space="preserve"> </w:t>
      </w:r>
      <w:r>
        <w:t>banyak</w:t>
      </w:r>
      <w:r>
        <w:rPr>
          <w:spacing w:val="-4"/>
        </w:rPr>
        <w:t xml:space="preserve"> </w:t>
      </w:r>
      <w:r>
        <w:t>suku</w:t>
      </w:r>
      <w:r>
        <w:rPr>
          <w:spacing w:val="-7"/>
        </w:rPr>
        <w:t xml:space="preserve"> </w:t>
      </w:r>
      <w:r>
        <w:t>tinggal</w:t>
      </w:r>
      <w:r>
        <w:rPr>
          <w:spacing w:val="-4"/>
        </w:rPr>
        <w:t xml:space="preserve"> </w:t>
      </w:r>
      <w:r>
        <w:t>di</w:t>
      </w:r>
      <w:r>
        <w:rPr>
          <w:spacing w:val="-7"/>
        </w:rPr>
        <w:t xml:space="preserve"> </w:t>
      </w:r>
      <w:r>
        <w:t>daerah</w:t>
      </w:r>
      <w:r>
        <w:rPr>
          <w:spacing w:val="-4"/>
        </w:rPr>
        <w:t xml:space="preserve"> </w:t>
      </w:r>
      <w:r>
        <w:t>ini,</w:t>
      </w:r>
      <w:r>
        <w:rPr>
          <w:spacing w:val="-7"/>
        </w:rPr>
        <w:t xml:space="preserve"> </w:t>
      </w:r>
      <w:r>
        <w:t>seperti</w:t>
      </w:r>
      <w:r>
        <w:rPr>
          <w:spacing w:val="-7"/>
        </w:rPr>
        <w:t xml:space="preserve"> </w:t>
      </w:r>
      <w:r>
        <w:t>suku</w:t>
      </w:r>
      <w:r>
        <w:rPr>
          <w:spacing w:val="-5"/>
        </w:rPr>
        <w:t xml:space="preserve"> </w:t>
      </w:r>
      <w:r>
        <w:t>Batak, Melayu, dan lainnya.</w:t>
      </w:r>
    </w:p>
    <w:p w14:paraId="7D177C02">
      <w:pPr>
        <w:pStyle w:val="10"/>
        <w:spacing w:line="274" w:lineRule="exact"/>
        <w:ind w:left="883"/>
      </w:pPr>
      <w:r>
        <w:t>Berikut</w:t>
      </w:r>
      <w:r>
        <w:rPr>
          <w:spacing w:val="-5"/>
        </w:rPr>
        <w:t xml:space="preserve"> </w:t>
      </w:r>
      <w:r>
        <w:t>ini</w:t>
      </w:r>
      <w:r>
        <w:rPr>
          <w:spacing w:val="-1"/>
        </w:rPr>
        <w:t xml:space="preserve"> </w:t>
      </w:r>
      <w:r>
        <w:t>beberapa</w:t>
      </w:r>
      <w:r>
        <w:rPr>
          <w:spacing w:val="-2"/>
        </w:rPr>
        <w:t xml:space="preserve"> </w:t>
      </w:r>
      <w:r>
        <w:t>keunikan</w:t>
      </w:r>
      <w:r>
        <w:rPr>
          <w:spacing w:val="-2"/>
        </w:rPr>
        <w:t xml:space="preserve"> </w:t>
      </w:r>
      <w:r>
        <w:t>budaya</w:t>
      </w:r>
      <w:r>
        <w:rPr>
          <w:spacing w:val="-3"/>
        </w:rPr>
        <w:t xml:space="preserve"> </w:t>
      </w:r>
      <w:r>
        <w:t>dari</w:t>
      </w:r>
      <w:r>
        <w:rPr>
          <w:spacing w:val="-2"/>
        </w:rPr>
        <w:t xml:space="preserve"> </w:t>
      </w:r>
      <w:r>
        <w:t>Sumatera</w:t>
      </w:r>
      <w:r>
        <w:rPr>
          <w:spacing w:val="-2"/>
        </w:rPr>
        <w:t xml:space="preserve"> Utara:</w:t>
      </w:r>
    </w:p>
    <w:p w14:paraId="2370BC42">
      <w:pPr>
        <w:pStyle w:val="10"/>
        <w:spacing w:before="2"/>
      </w:pPr>
    </w:p>
    <w:p w14:paraId="4807C22B">
      <w:pPr>
        <w:pStyle w:val="7"/>
        <w:numPr>
          <w:ilvl w:val="0"/>
          <w:numId w:val="52"/>
        </w:numPr>
        <w:tabs>
          <w:tab w:val="left" w:pos="667"/>
        </w:tabs>
        <w:spacing w:before="0" w:after="0" w:line="240" w:lineRule="auto"/>
        <w:ind w:left="667" w:right="0" w:hanging="360"/>
        <w:jc w:val="both"/>
      </w:pPr>
      <w:r>
        <w:rPr>
          <w:spacing w:val="-2"/>
        </w:rPr>
        <w:t>Rumah</w:t>
      </w:r>
      <w:r>
        <w:rPr>
          <w:spacing w:val="-13"/>
        </w:rPr>
        <w:t xml:space="preserve"> </w:t>
      </w:r>
      <w:r>
        <w:rPr>
          <w:spacing w:val="-4"/>
        </w:rPr>
        <w:t>Adat</w:t>
      </w:r>
    </w:p>
    <w:p w14:paraId="7C8A446B">
      <w:pPr>
        <w:pStyle w:val="10"/>
        <w:rPr>
          <w:b/>
        </w:rPr>
      </w:pPr>
    </w:p>
    <w:p w14:paraId="530989F0">
      <w:pPr>
        <w:pStyle w:val="10"/>
        <w:spacing w:before="1" w:line="480" w:lineRule="auto"/>
        <w:ind w:left="667" w:right="1074" w:firstLine="491"/>
        <w:jc w:val="both"/>
      </w:pPr>
      <w:r>
        <w:t>Rumah adat yang terkenal dari suku Batak adalah Rumah Bolon. Rumah ini berbentuk</w:t>
      </w:r>
      <w:r>
        <w:rPr>
          <w:spacing w:val="-15"/>
        </w:rPr>
        <w:t xml:space="preserve"> </w:t>
      </w:r>
      <w:r>
        <w:t>panggung,</w:t>
      </w:r>
      <w:r>
        <w:rPr>
          <w:spacing w:val="-15"/>
        </w:rPr>
        <w:t xml:space="preserve"> </w:t>
      </w:r>
      <w:r>
        <w:t>beratap</w:t>
      </w:r>
      <w:r>
        <w:rPr>
          <w:spacing w:val="-15"/>
        </w:rPr>
        <w:t xml:space="preserve"> </w:t>
      </w:r>
      <w:r>
        <w:t>tinggi,</w:t>
      </w:r>
      <w:r>
        <w:rPr>
          <w:spacing w:val="-15"/>
        </w:rPr>
        <w:t xml:space="preserve"> </w:t>
      </w:r>
      <w:r>
        <w:t>dan</w:t>
      </w:r>
      <w:r>
        <w:rPr>
          <w:spacing w:val="-15"/>
        </w:rPr>
        <w:t xml:space="preserve"> </w:t>
      </w:r>
      <w:r>
        <w:t>tidak</w:t>
      </w:r>
      <w:r>
        <w:rPr>
          <w:spacing w:val="-15"/>
        </w:rPr>
        <w:t xml:space="preserve"> </w:t>
      </w:r>
      <w:r>
        <w:t>memakai</w:t>
      </w:r>
      <w:r>
        <w:rPr>
          <w:spacing w:val="-15"/>
        </w:rPr>
        <w:t xml:space="preserve"> </w:t>
      </w:r>
      <w:r>
        <w:t>paku,</w:t>
      </w:r>
      <w:r>
        <w:rPr>
          <w:spacing w:val="-15"/>
        </w:rPr>
        <w:t xml:space="preserve"> </w:t>
      </w:r>
      <w:r>
        <w:t>tetapi</w:t>
      </w:r>
      <w:r>
        <w:rPr>
          <w:spacing w:val="-15"/>
        </w:rPr>
        <w:t xml:space="preserve"> </w:t>
      </w:r>
      <w:r>
        <w:t>disusun</w:t>
      </w:r>
      <w:r>
        <w:rPr>
          <w:spacing w:val="-15"/>
        </w:rPr>
        <w:t xml:space="preserve"> </w:t>
      </w:r>
      <w:r>
        <w:t>dengan</w:t>
      </w:r>
      <w:r>
        <w:rPr>
          <w:spacing w:val="-15"/>
        </w:rPr>
        <w:t xml:space="preserve"> </w:t>
      </w:r>
      <w:r>
        <w:t>sistem ikat kayu. Rumah</w:t>
      </w:r>
      <w:r>
        <w:rPr>
          <w:spacing w:val="-1"/>
        </w:rPr>
        <w:t xml:space="preserve"> </w:t>
      </w:r>
      <w:r>
        <w:t>Bolon</w:t>
      </w:r>
      <w:r>
        <w:rPr>
          <w:spacing w:val="-3"/>
        </w:rPr>
        <w:t xml:space="preserve"> </w:t>
      </w:r>
      <w:r>
        <w:t>dihiasi dengan ukiran khas dan berfungsi sebagai tempat tinggal keluarga besar.</w:t>
      </w:r>
    </w:p>
    <w:p w14:paraId="0D26460D">
      <w:pPr>
        <w:pStyle w:val="7"/>
        <w:numPr>
          <w:ilvl w:val="0"/>
          <w:numId w:val="52"/>
        </w:numPr>
        <w:tabs>
          <w:tab w:val="left" w:pos="667"/>
        </w:tabs>
        <w:spacing w:before="0" w:after="0" w:line="240" w:lineRule="auto"/>
        <w:ind w:left="667" w:right="0" w:hanging="360"/>
        <w:jc w:val="both"/>
      </w:pPr>
      <w:r>
        <w:rPr>
          <w:spacing w:val="-2"/>
        </w:rPr>
        <w:t>Pakaian</w:t>
      </w:r>
      <w:r>
        <w:rPr>
          <w:spacing w:val="-9"/>
        </w:rPr>
        <w:t xml:space="preserve"> </w:t>
      </w:r>
      <w:r>
        <w:rPr>
          <w:spacing w:val="-4"/>
        </w:rPr>
        <w:t>Adat</w:t>
      </w:r>
    </w:p>
    <w:p w14:paraId="5B9E4EE2">
      <w:pPr>
        <w:pStyle w:val="10"/>
        <w:rPr>
          <w:b/>
        </w:rPr>
      </w:pPr>
    </w:p>
    <w:p w14:paraId="6172F88D">
      <w:pPr>
        <w:pStyle w:val="10"/>
        <w:spacing w:line="480" w:lineRule="auto"/>
        <w:ind w:left="667" w:right="1075" w:firstLine="491"/>
        <w:jc w:val="both"/>
      </w:pPr>
      <w:r>
        <w:t>Salah satu pakaian adat yang terkenal adalah Ulos, kain tenun khas Batak yang digunakan</w:t>
      </w:r>
      <w:r>
        <w:rPr>
          <w:spacing w:val="-14"/>
        </w:rPr>
        <w:t xml:space="preserve"> </w:t>
      </w:r>
      <w:r>
        <w:t>saat</w:t>
      </w:r>
      <w:r>
        <w:rPr>
          <w:spacing w:val="-14"/>
        </w:rPr>
        <w:t xml:space="preserve"> </w:t>
      </w:r>
      <w:r>
        <w:t>upacara</w:t>
      </w:r>
      <w:r>
        <w:rPr>
          <w:spacing w:val="-14"/>
        </w:rPr>
        <w:t xml:space="preserve"> </w:t>
      </w:r>
      <w:r>
        <w:t>adat,</w:t>
      </w:r>
      <w:r>
        <w:rPr>
          <w:spacing w:val="-13"/>
        </w:rPr>
        <w:t xml:space="preserve"> </w:t>
      </w:r>
      <w:r>
        <w:t>pernikahan,</w:t>
      </w:r>
      <w:r>
        <w:rPr>
          <w:spacing w:val="-11"/>
        </w:rPr>
        <w:t xml:space="preserve"> </w:t>
      </w:r>
      <w:r>
        <w:t>atau</w:t>
      </w:r>
      <w:r>
        <w:rPr>
          <w:spacing w:val="-14"/>
        </w:rPr>
        <w:t xml:space="preserve"> </w:t>
      </w:r>
      <w:r>
        <w:t>syukuran.</w:t>
      </w:r>
      <w:r>
        <w:rPr>
          <w:spacing w:val="-14"/>
        </w:rPr>
        <w:t xml:space="preserve"> </w:t>
      </w:r>
      <w:r>
        <w:t>Ulos</w:t>
      </w:r>
      <w:r>
        <w:rPr>
          <w:spacing w:val="-14"/>
        </w:rPr>
        <w:t xml:space="preserve"> </w:t>
      </w:r>
      <w:r>
        <w:t>memiliki</w:t>
      </w:r>
      <w:r>
        <w:rPr>
          <w:spacing w:val="-10"/>
        </w:rPr>
        <w:t xml:space="preserve"> </w:t>
      </w:r>
      <w:r>
        <w:t>berbagai</w:t>
      </w:r>
      <w:r>
        <w:rPr>
          <w:spacing w:val="-14"/>
        </w:rPr>
        <w:t xml:space="preserve"> </w:t>
      </w:r>
      <w:r>
        <w:t>motif</w:t>
      </w:r>
      <w:r>
        <w:rPr>
          <w:spacing w:val="-14"/>
        </w:rPr>
        <w:t xml:space="preserve"> </w:t>
      </w:r>
      <w:r>
        <w:t>dan warna yang penuh makna.</w:t>
      </w:r>
    </w:p>
    <w:p w14:paraId="53862854">
      <w:pPr>
        <w:pStyle w:val="7"/>
        <w:numPr>
          <w:ilvl w:val="0"/>
          <w:numId w:val="52"/>
        </w:numPr>
        <w:tabs>
          <w:tab w:val="left" w:pos="667"/>
        </w:tabs>
        <w:spacing w:before="0" w:after="0" w:line="240" w:lineRule="auto"/>
        <w:ind w:left="667" w:right="0" w:hanging="360"/>
        <w:jc w:val="both"/>
      </w:pPr>
      <w:r>
        <w:t>Makanan</w:t>
      </w:r>
      <w:r>
        <w:rPr>
          <w:spacing w:val="-12"/>
        </w:rPr>
        <w:t xml:space="preserve"> </w:t>
      </w:r>
      <w:r>
        <w:rPr>
          <w:spacing w:val="-4"/>
        </w:rPr>
        <w:t>Khas</w:t>
      </w:r>
    </w:p>
    <w:p w14:paraId="6E7A0D41">
      <w:pPr>
        <w:pStyle w:val="7"/>
        <w:spacing w:after="0" w:line="240" w:lineRule="auto"/>
        <w:jc w:val="both"/>
        <w:sectPr>
          <w:pgSz w:w="11920" w:h="16850"/>
          <w:pgMar w:top="980" w:right="425" w:bottom="280" w:left="1133" w:header="715" w:footer="0" w:gutter="0"/>
          <w:cols w:space="720" w:num="1"/>
        </w:sectPr>
      </w:pPr>
    </w:p>
    <w:p w14:paraId="1898A114">
      <w:pPr>
        <w:pStyle w:val="10"/>
        <w:spacing w:before="177"/>
        <w:rPr>
          <w:b/>
        </w:rPr>
      </w:pPr>
    </w:p>
    <w:p w14:paraId="13E465B6">
      <w:pPr>
        <w:pStyle w:val="10"/>
        <w:spacing w:line="480" w:lineRule="auto"/>
        <w:ind w:left="667" w:right="1077" w:firstLine="491"/>
        <w:jc w:val="both"/>
      </w:pPr>
      <w:r>
        <w:t>Di Medan, kita dapat menemukan makanan seperti saksang, arsik, naniura, dan lemang. Setiap makanan memiliki cita rasa khas dari bumbu rempah lokal. Selain itu, banyak juga makanan khas Melayu seperti nasi lemak dan kue lapis.</w:t>
      </w:r>
    </w:p>
    <w:p w14:paraId="52653C3C">
      <w:pPr>
        <w:pStyle w:val="7"/>
        <w:numPr>
          <w:ilvl w:val="0"/>
          <w:numId w:val="52"/>
        </w:numPr>
        <w:tabs>
          <w:tab w:val="left" w:pos="667"/>
        </w:tabs>
        <w:spacing w:before="1" w:after="0" w:line="240" w:lineRule="auto"/>
        <w:ind w:left="667" w:right="0" w:hanging="360"/>
        <w:jc w:val="both"/>
      </w:pPr>
      <w:r>
        <w:rPr>
          <w:spacing w:val="-4"/>
        </w:rPr>
        <w:t>Tarian</w:t>
      </w:r>
      <w:r>
        <w:rPr>
          <w:spacing w:val="-8"/>
        </w:rPr>
        <w:t xml:space="preserve"> </w:t>
      </w:r>
      <w:r>
        <w:rPr>
          <w:spacing w:val="-2"/>
        </w:rPr>
        <w:t>Tradisional</w:t>
      </w:r>
    </w:p>
    <w:p w14:paraId="561A0246">
      <w:pPr>
        <w:pStyle w:val="10"/>
        <w:rPr>
          <w:b/>
        </w:rPr>
      </w:pPr>
    </w:p>
    <w:p w14:paraId="475496B4">
      <w:pPr>
        <w:pStyle w:val="10"/>
        <w:spacing w:line="480" w:lineRule="auto"/>
        <w:ind w:left="667" w:right="1074" w:firstLine="491"/>
        <w:jc w:val="both"/>
      </w:pPr>
      <w:r>
        <w:drawing>
          <wp:anchor distT="0" distB="0" distL="0" distR="0" simplePos="0" relativeHeight="251752448" behindDoc="1" locked="0" layoutInCell="1" allowOverlap="1">
            <wp:simplePos x="0" y="0"/>
            <wp:positionH relativeFrom="page">
              <wp:posOffset>1457325</wp:posOffset>
            </wp:positionH>
            <wp:positionV relativeFrom="paragraph">
              <wp:posOffset>728345</wp:posOffset>
            </wp:positionV>
            <wp:extent cx="4667250" cy="4591050"/>
            <wp:effectExtent l="0" t="0" r="0" b="0"/>
            <wp:wrapNone/>
            <wp:docPr id="262" name="Image 262"/>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26" cstate="print"/>
                    <a:stretch>
                      <a:fillRect/>
                    </a:stretch>
                  </pic:blipFill>
                  <pic:spPr>
                    <a:xfrm>
                      <a:off x="0" y="0"/>
                      <a:ext cx="4667249" cy="4591049"/>
                    </a:xfrm>
                    <a:prstGeom prst="rect">
                      <a:avLst/>
                    </a:prstGeom>
                  </pic:spPr>
                </pic:pic>
              </a:graphicData>
            </a:graphic>
          </wp:anchor>
        </w:drawing>
      </w:r>
      <w:r>
        <w:t>Tarian seperti Tortor adalah tarian tradisional suku Batak. Tortor biasanya ditampilkan</w:t>
      </w:r>
      <w:r>
        <w:rPr>
          <w:spacing w:val="-1"/>
        </w:rPr>
        <w:t xml:space="preserve"> </w:t>
      </w:r>
      <w:r>
        <w:t>pada</w:t>
      </w:r>
      <w:r>
        <w:rPr>
          <w:spacing w:val="-1"/>
        </w:rPr>
        <w:t xml:space="preserve"> </w:t>
      </w:r>
      <w:r>
        <w:t>acara</w:t>
      </w:r>
      <w:r>
        <w:rPr>
          <w:spacing w:val="-2"/>
        </w:rPr>
        <w:t xml:space="preserve"> </w:t>
      </w:r>
      <w:r>
        <w:t>adat</w:t>
      </w:r>
      <w:r>
        <w:rPr>
          <w:spacing w:val="-1"/>
        </w:rPr>
        <w:t xml:space="preserve"> </w:t>
      </w:r>
      <w:r>
        <w:t>dan</w:t>
      </w:r>
      <w:r>
        <w:rPr>
          <w:spacing w:val="-1"/>
        </w:rPr>
        <w:t xml:space="preserve"> </w:t>
      </w:r>
      <w:r>
        <w:t>diiringi</w:t>
      </w:r>
      <w:r>
        <w:rPr>
          <w:spacing w:val="-3"/>
        </w:rPr>
        <w:t xml:space="preserve"> </w:t>
      </w:r>
      <w:r>
        <w:t>musik</w:t>
      </w:r>
      <w:r>
        <w:rPr>
          <w:spacing w:val="-3"/>
        </w:rPr>
        <w:t xml:space="preserve"> </w:t>
      </w:r>
      <w:r>
        <w:t>gondang. Gerakan</w:t>
      </w:r>
      <w:r>
        <w:rPr>
          <w:spacing w:val="-1"/>
        </w:rPr>
        <w:t xml:space="preserve"> </w:t>
      </w:r>
      <w:r>
        <w:t>tarian</w:t>
      </w:r>
      <w:r>
        <w:rPr>
          <w:spacing w:val="-1"/>
        </w:rPr>
        <w:t xml:space="preserve"> </w:t>
      </w:r>
      <w:r>
        <w:t>ini penuh</w:t>
      </w:r>
      <w:r>
        <w:rPr>
          <w:spacing w:val="-1"/>
        </w:rPr>
        <w:t xml:space="preserve"> </w:t>
      </w:r>
      <w:r>
        <w:t>makna dan menunjukkan penghormatan.</w:t>
      </w:r>
    </w:p>
    <w:p w14:paraId="6CA748FE">
      <w:pPr>
        <w:pStyle w:val="10"/>
        <w:spacing w:before="1" w:line="480" w:lineRule="auto"/>
        <w:ind w:left="317" w:right="1076" w:firstLine="566"/>
        <w:jc w:val="both"/>
      </w:pPr>
      <w:r>
        <w:t>Melalui pembelajaran hari ini, kita akan memahami bahwa mengenal budaya daerah sendiri</w:t>
      </w:r>
      <w:r>
        <w:rPr>
          <w:spacing w:val="-6"/>
        </w:rPr>
        <w:t xml:space="preserve"> </w:t>
      </w:r>
      <w:r>
        <w:t>sangat</w:t>
      </w:r>
      <w:r>
        <w:rPr>
          <w:spacing w:val="-3"/>
        </w:rPr>
        <w:t xml:space="preserve"> </w:t>
      </w:r>
      <w:r>
        <w:t>penting.</w:t>
      </w:r>
      <w:r>
        <w:rPr>
          <w:spacing w:val="-5"/>
        </w:rPr>
        <w:t xml:space="preserve"> </w:t>
      </w:r>
      <w:r>
        <w:t>Dengan</w:t>
      </w:r>
      <w:r>
        <w:rPr>
          <w:spacing w:val="-6"/>
        </w:rPr>
        <w:t xml:space="preserve"> </w:t>
      </w:r>
      <w:r>
        <w:t>mengenal</w:t>
      </w:r>
      <w:r>
        <w:rPr>
          <w:spacing w:val="-3"/>
        </w:rPr>
        <w:t xml:space="preserve"> </w:t>
      </w:r>
      <w:r>
        <w:t>budaya</w:t>
      </w:r>
      <w:r>
        <w:rPr>
          <w:spacing w:val="-2"/>
        </w:rPr>
        <w:t xml:space="preserve"> </w:t>
      </w:r>
      <w:r>
        <w:t>kita,</w:t>
      </w:r>
      <w:r>
        <w:rPr>
          <w:spacing w:val="-6"/>
        </w:rPr>
        <w:t xml:space="preserve"> </w:t>
      </w:r>
      <w:r>
        <w:t>kita</w:t>
      </w:r>
      <w:r>
        <w:rPr>
          <w:spacing w:val="-7"/>
        </w:rPr>
        <w:t xml:space="preserve"> </w:t>
      </w:r>
      <w:r>
        <w:t>bisa</w:t>
      </w:r>
      <w:r>
        <w:rPr>
          <w:spacing w:val="-6"/>
        </w:rPr>
        <w:t xml:space="preserve"> </w:t>
      </w:r>
      <w:r>
        <w:t>menjaga</w:t>
      </w:r>
      <w:r>
        <w:rPr>
          <w:spacing w:val="-6"/>
        </w:rPr>
        <w:t xml:space="preserve"> </w:t>
      </w:r>
      <w:r>
        <w:t>dan</w:t>
      </w:r>
      <w:r>
        <w:rPr>
          <w:spacing w:val="-6"/>
        </w:rPr>
        <w:t xml:space="preserve"> </w:t>
      </w:r>
      <w:r>
        <w:t>melestarikannya agar tidak hilang.</w:t>
      </w:r>
    </w:p>
    <w:p w14:paraId="3F7A3FA2">
      <w:pPr>
        <w:pStyle w:val="10"/>
      </w:pPr>
    </w:p>
    <w:p w14:paraId="733063E0">
      <w:pPr>
        <w:pStyle w:val="10"/>
        <w:spacing w:before="52"/>
      </w:pPr>
    </w:p>
    <w:p w14:paraId="37DEAA03">
      <w:pPr>
        <w:pStyle w:val="2"/>
        <w:ind w:left="307" w:firstLine="0"/>
      </w:pPr>
      <w:r>
        <w:t>PERTEMUAN</w:t>
      </w:r>
      <w:r>
        <w:rPr>
          <w:spacing w:val="20"/>
        </w:rPr>
        <w:t xml:space="preserve"> </w:t>
      </w:r>
      <w:r>
        <w:t>2</w:t>
      </w:r>
      <w:r>
        <w:rPr>
          <w:spacing w:val="-7"/>
        </w:rPr>
        <w:t xml:space="preserve"> </w:t>
      </w:r>
      <w:r>
        <w:rPr>
          <w:spacing w:val="-10"/>
        </w:rPr>
        <w:t>:</w:t>
      </w:r>
    </w:p>
    <w:p w14:paraId="03B4611E">
      <w:pPr>
        <w:pStyle w:val="10"/>
        <w:spacing w:before="52"/>
        <w:rPr>
          <w:sz w:val="30"/>
        </w:rPr>
      </w:pPr>
    </w:p>
    <w:p w14:paraId="3EE6CAF5">
      <w:pPr>
        <w:pStyle w:val="7"/>
        <w:ind w:left="307"/>
      </w:pPr>
      <w:r>
        <w:t>Tema</w:t>
      </w:r>
      <w:r>
        <w:rPr>
          <w:spacing w:val="72"/>
        </w:rPr>
        <w:t xml:space="preserve"> </w:t>
      </w:r>
      <w:r>
        <w:t>:</w:t>
      </w:r>
      <w:r>
        <w:rPr>
          <w:spacing w:val="-8"/>
        </w:rPr>
        <w:t xml:space="preserve"> </w:t>
      </w:r>
      <w:r>
        <w:t>Membandingkan</w:t>
      </w:r>
      <w:r>
        <w:rPr>
          <w:spacing w:val="-4"/>
        </w:rPr>
        <w:t xml:space="preserve"> </w:t>
      </w:r>
      <w:r>
        <w:t>Keunikan</w:t>
      </w:r>
      <w:r>
        <w:rPr>
          <w:spacing w:val="-6"/>
        </w:rPr>
        <w:t xml:space="preserve"> </w:t>
      </w:r>
      <w:r>
        <w:t>Daerah</w:t>
      </w:r>
      <w:r>
        <w:rPr>
          <w:spacing w:val="-6"/>
        </w:rPr>
        <w:t xml:space="preserve"> </w:t>
      </w:r>
      <w:r>
        <w:t>di</w:t>
      </w:r>
      <w:r>
        <w:rPr>
          <w:spacing w:val="-8"/>
        </w:rPr>
        <w:t xml:space="preserve"> </w:t>
      </w:r>
      <w:r>
        <w:rPr>
          <w:spacing w:val="-2"/>
        </w:rPr>
        <w:t>Indonesia</w:t>
      </w:r>
    </w:p>
    <w:p w14:paraId="6DE80BBE">
      <w:pPr>
        <w:pStyle w:val="10"/>
        <w:rPr>
          <w:b/>
        </w:rPr>
      </w:pPr>
    </w:p>
    <w:p w14:paraId="12B31B79">
      <w:pPr>
        <w:pStyle w:val="10"/>
        <w:rPr>
          <w:b/>
        </w:rPr>
      </w:pPr>
    </w:p>
    <w:p w14:paraId="3D6E5BC9">
      <w:pPr>
        <w:pStyle w:val="10"/>
        <w:spacing w:before="1"/>
        <w:rPr>
          <w:b/>
        </w:rPr>
      </w:pPr>
    </w:p>
    <w:p w14:paraId="6CF7C660">
      <w:pPr>
        <w:pStyle w:val="10"/>
        <w:spacing w:line="480" w:lineRule="auto"/>
        <w:ind w:left="317" w:right="1078" w:firstLine="566"/>
        <w:jc w:val="both"/>
      </w:pPr>
      <w:r>
        <w:t>Selain budaya di daerah kita, daerah-daerah lain di Indonesia juga memiliki keunikan masing-masing.</w:t>
      </w:r>
      <w:r>
        <w:rPr>
          <w:spacing w:val="-6"/>
        </w:rPr>
        <w:t xml:space="preserve"> </w:t>
      </w:r>
      <w:r>
        <w:t>Indonesia</w:t>
      </w:r>
      <w:r>
        <w:rPr>
          <w:spacing w:val="-9"/>
        </w:rPr>
        <w:t xml:space="preserve"> </w:t>
      </w:r>
      <w:r>
        <w:t>memiliki</w:t>
      </w:r>
      <w:r>
        <w:rPr>
          <w:spacing w:val="-5"/>
        </w:rPr>
        <w:t xml:space="preserve"> </w:t>
      </w:r>
      <w:r>
        <w:t>lebih</w:t>
      </w:r>
      <w:r>
        <w:rPr>
          <w:spacing w:val="-8"/>
        </w:rPr>
        <w:t xml:space="preserve"> </w:t>
      </w:r>
      <w:r>
        <w:t>dari</w:t>
      </w:r>
      <w:r>
        <w:rPr>
          <w:spacing w:val="-6"/>
        </w:rPr>
        <w:t xml:space="preserve"> </w:t>
      </w:r>
      <w:r>
        <w:t>17.000</w:t>
      </w:r>
      <w:r>
        <w:rPr>
          <w:spacing w:val="-6"/>
        </w:rPr>
        <w:t xml:space="preserve"> </w:t>
      </w:r>
      <w:r>
        <w:t>pulau,</w:t>
      </w:r>
      <w:r>
        <w:rPr>
          <w:spacing w:val="-9"/>
        </w:rPr>
        <w:t xml:space="preserve"> </w:t>
      </w:r>
      <w:r>
        <w:t>dan</w:t>
      </w:r>
      <w:r>
        <w:rPr>
          <w:spacing w:val="-6"/>
        </w:rPr>
        <w:t xml:space="preserve"> </w:t>
      </w:r>
      <w:r>
        <w:t>di</w:t>
      </w:r>
      <w:r>
        <w:rPr>
          <w:spacing w:val="-5"/>
        </w:rPr>
        <w:t xml:space="preserve"> </w:t>
      </w:r>
      <w:r>
        <w:t>setiap</w:t>
      </w:r>
      <w:r>
        <w:rPr>
          <w:spacing w:val="-8"/>
        </w:rPr>
        <w:t xml:space="preserve"> </w:t>
      </w:r>
      <w:r>
        <w:t>pulau</w:t>
      </w:r>
      <w:r>
        <w:rPr>
          <w:spacing w:val="-9"/>
        </w:rPr>
        <w:t xml:space="preserve"> </w:t>
      </w:r>
      <w:r>
        <w:t>terdapat</w:t>
      </w:r>
      <w:r>
        <w:rPr>
          <w:spacing w:val="-5"/>
        </w:rPr>
        <w:t xml:space="preserve"> </w:t>
      </w:r>
      <w:r>
        <w:t>suku dan budaya yang berbeda-beda.</w:t>
      </w:r>
    </w:p>
    <w:p w14:paraId="4B6FCD88">
      <w:pPr>
        <w:pStyle w:val="10"/>
        <w:ind w:left="883"/>
        <w:jc w:val="both"/>
      </w:pPr>
      <w:r>
        <w:t>Mari</w:t>
      </w:r>
      <w:r>
        <w:rPr>
          <w:spacing w:val="-4"/>
        </w:rPr>
        <w:t xml:space="preserve"> </w:t>
      </w:r>
      <w:r>
        <w:t>kita</w:t>
      </w:r>
      <w:r>
        <w:rPr>
          <w:spacing w:val="-2"/>
        </w:rPr>
        <w:t xml:space="preserve"> </w:t>
      </w:r>
      <w:r>
        <w:t>lihat contoh</w:t>
      </w:r>
      <w:r>
        <w:rPr>
          <w:spacing w:val="-1"/>
        </w:rPr>
        <w:t xml:space="preserve"> </w:t>
      </w:r>
      <w:r>
        <w:t>keunikan</w:t>
      </w:r>
      <w:r>
        <w:rPr>
          <w:spacing w:val="-2"/>
        </w:rPr>
        <w:t xml:space="preserve"> </w:t>
      </w:r>
      <w:r>
        <w:t>budaya</w:t>
      </w:r>
      <w:r>
        <w:rPr>
          <w:spacing w:val="-2"/>
        </w:rPr>
        <w:t xml:space="preserve"> </w:t>
      </w:r>
      <w:r>
        <w:t>dari</w:t>
      </w:r>
      <w:r>
        <w:rPr>
          <w:spacing w:val="-2"/>
        </w:rPr>
        <w:t xml:space="preserve"> </w:t>
      </w:r>
      <w:r>
        <w:t>beberapa</w:t>
      </w:r>
      <w:r>
        <w:rPr>
          <w:spacing w:val="-2"/>
        </w:rPr>
        <w:t xml:space="preserve"> </w:t>
      </w:r>
      <w:r>
        <w:t>daerah</w:t>
      </w:r>
      <w:r>
        <w:rPr>
          <w:spacing w:val="-1"/>
        </w:rPr>
        <w:t xml:space="preserve"> </w:t>
      </w:r>
      <w:r>
        <w:t>lain</w:t>
      </w:r>
      <w:r>
        <w:rPr>
          <w:spacing w:val="-1"/>
        </w:rPr>
        <w:t xml:space="preserve"> </w:t>
      </w:r>
      <w:r>
        <w:t>di</w:t>
      </w:r>
      <w:r>
        <w:rPr>
          <w:spacing w:val="3"/>
        </w:rPr>
        <w:t xml:space="preserve"> </w:t>
      </w:r>
      <w:r>
        <w:rPr>
          <w:spacing w:val="-2"/>
        </w:rPr>
        <w:t>Indonesia:</w:t>
      </w:r>
    </w:p>
    <w:p w14:paraId="7E69FA1F">
      <w:pPr>
        <w:pStyle w:val="10"/>
        <w:spacing w:before="1"/>
      </w:pPr>
    </w:p>
    <w:p w14:paraId="2B5B6336">
      <w:pPr>
        <w:spacing w:before="0"/>
        <w:ind w:left="307" w:right="0" w:firstLine="0"/>
        <w:jc w:val="left"/>
        <w:rPr>
          <w:b/>
          <w:sz w:val="24"/>
        </w:rPr>
      </w:pPr>
      <w:r>
        <w:rPr>
          <w:rFonts w:ascii="Segoe UI Symbol" w:eastAsia="Segoe UI Symbol"/>
          <w:sz w:val="24"/>
        </w:rPr>
        <w:t>🏡</w:t>
      </w:r>
      <w:r>
        <w:rPr>
          <w:rFonts w:ascii="Segoe UI Symbol" w:eastAsia="Segoe UI Symbol"/>
          <w:spacing w:val="-9"/>
          <w:sz w:val="24"/>
        </w:rPr>
        <w:t xml:space="preserve"> </w:t>
      </w:r>
      <w:r>
        <w:rPr>
          <w:b/>
          <w:sz w:val="24"/>
        </w:rPr>
        <w:t>Jawa</w:t>
      </w:r>
      <w:r>
        <w:rPr>
          <w:b/>
          <w:spacing w:val="-1"/>
          <w:sz w:val="24"/>
        </w:rPr>
        <w:t xml:space="preserve"> </w:t>
      </w:r>
      <w:r>
        <w:rPr>
          <w:b/>
          <w:spacing w:val="-2"/>
          <w:sz w:val="24"/>
        </w:rPr>
        <w:t>Barat</w:t>
      </w:r>
    </w:p>
    <w:p w14:paraId="346A6CFE">
      <w:pPr>
        <w:pStyle w:val="10"/>
        <w:spacing w:before="43"/>
        <w:rPr>
          <w:b/>
        </w:rPr>
      </w:pPr>
    </w:p>
    <w:p w14:paraId="62073292">
      <w:pPr>
        <w:pStyle w:val="20"/>
        <w:numPr>
          <w:ilvl w:val="1"/>
          <w:numId w:val="52"/>
        </w:numPr>
        <w:tabs>
          <w:tab w:val="left" w:pos="1027"/>
        </w:tabs>
        <w:spacing w:before="0" w:after="0" w:line="480" w:lineRule="auto"/>
        <w:ind w:left="1027" w:right="1053" w:hanging="360"/>
        <w:jc w:val="left"/>
        <w:rPr>
          <w:sz w:val="24"/>
        </w:rPr>
      </w:pPr>
      <w:r>
        <w:rPr>
          <w:sz w:val="24"/>
        </w:rPr>
        <w:t>Rumah</w:t>
      </w:r>
      <w:r>
        <w:rPr>
          <w:spacing w:val="-20"/>
          <w:sz w:val="24"/>
        </w:rPr>
        <w:t xml:space="preserve"> </w:t>
      </w:r>
      <w:r>
        <w:rPr>
          <w:sz w:val="24"/>
        </w:rPr>
        <w:t>Adat</w:t>
      </w:r>
      <w:r>
        <w:rPr>
          <w:spacing w:val="-14"/>
          <w:sz w:val="24"/>
        </w:rPr>
        <w:t xml:space="preserve"> </w:t>
      </w:r>
      <w:r>
        <w:rPr>
          <w:sz w:val="24"/>
        </w:rPr>
        <w:t>:</w:t>
      </w:r>
      <w:r>
        <w:rPr>
          <w:spacing w:val="-10"/>
          <w:sz w:val="24"/>
        </w:rPr>
        <w:t xml:space="preserve"> </w:t>
      </w:r>
      <w:r>
        <w:rPr>
          <w:sz w:val="24"/>
        </w:rPr>
        <w:t>Rumah</w:t>
      </w:r>
      <w:r>
        <w:rPr>
          <w:spacing w:val="-13"/>
          <w:sz w:val="24"/>
        </w:rPr>
        <w:t xml:space="preserve"> </w:t>
      </w:r>
      <w:r>
        <w:rPr>
          <w:sz w:val="24"/>
        </w:rPr>
        <w:t>Kasepuhan</w:t>
      </w:r>
      <w:r>
        <w:rPr>
          <w:spacing w:val="-11"/>
          <w:sz w:val="24"/>
        </w:rPr>
        <w:t xml:space="preserve"> </w:t>
      </w:r>
      <w:r>
        <w:rPr>
          <w:sz w:val="24"/>
        </w:rPr>
        <w:t>dan</w:t>
      </w:r>
      <w:r>
        <w:rPr>
          <w:spacing w:val="-10"/>
          <w:sz w:val="24"/>
        </w:rPr>
        <w:t xml:space="preserve"> </w:t>
      </w:r>
      <w:r>
        <w:rPr>
          <w:sz w:val="24"/>
        </w:rPr>
        <w:t>Sunda</w:t>
      </w:r>
      <w:r>
        <w:rPr>
          <w:spacing w:val="-11"/>
          <w:sz w:val="24"/>
        </w:rPr>
        <w:t xml:space="preserve"> </w:t>
      </w:r>
      <w:r>
        <w:rPr>
          <w:sz w:val="24"/>
        </w:rPr>
        <w:t>yang</w:t>
      </w:r>
      <w:r>
        <w:rPr>
          <w:spacing w:val="-6"/>
          <w:sz w:val="24"/>
        </w:rPr>
        <w:t xml:space="preserve"> </w:t>
      </w:r>
      <w:r>
        <w:rPr>
          <w:sz w:val="24"/>
        </w:rPr>
        <w:t>menggunakan</w:t>
      </w:r>
      <w:r>
        <w:rPr>
          <w:spacing w:val="-8"/>
          <w:sz w:val="24"/>
        </w:rPr>
        <w:t xml:space="preserve"> </w:t>
      </w:r>
      <w:r>
        <w:rPr>
          <w:sz w:val="24"/>
        </w:rPr>
        <w:t>atap</w:t>
      </w:r>
      <w:r>
        <w:rPr>
          <w:spacing w:val="-13"/>
          <w:sz w:val="24"/>
        </w:rPr>
        <w:t xml:space="preserve"> </w:t>
      </w:r>
      <w:r>
        <w:rPr>
          <w:sz w:val="24"/>
        </w:rPr>
        <w:t>berbentuk</w:t>
      </w:r>
      <w:r>
        <w:rPr>
          <w:spacing w:val="-10"/>
          <w:sz w:val="24"/>
        </w:rPr>
        <w:t xml:space="preserve"> </w:t>
      </w:r>
      <w:r>
        <w:rPr>
          <w:sz w:val="24"/>
        </w:rPr>
        <w:t>julang ngapak (sayap burung).</w:t>
      </w:r>
    </w:p>
    <w:p w14:paraId="38877E26">
      <w:pPr>
        <w:pStyle w:val="20"/>
        <w:numPr>
          <w:ilvl w:val="1"/>
          <w:numId w:val="52"/>
        </w:numPr>
        <w:tabs>
          <w:tab w:val="left" w:pos="1026"/>
        </w:tabs>
        <w:spacing w:before="0" w:after="0" w:line="240" w:lineRule="auto"/>
        <w:ind w:left="1026" w:right="0" w:hanging="359"/>
        <w:jc w:val="left"/>
        <w:rPr>
          <w:sz w:val="24"/>
        </w:rPr>
      </w:pPr>
      <w:r>
        <w:rPr>
          <w:sz w:val="24"/>
        </w:rPr>
        <w:t>Pakaian</w:t>
      </w:r>
      <w:r>
        <w:rPr>
          <w:spacing w:val="-19"/>
          <w:sz w:val="24"/>
        </w:rPr>
        <w:t xml:space="preserve"> </w:t>
      </w:r>
      <w:r>
        <w:rPr>
          <w:sz w:val="24"/>
        </w:rPr>
        <w:t>Adat</w:t>
      </w:r>
      <w:r>
        <w:rPr>
          <w:spacing w:val="-2"/>
          <w:sz w:val="24"/>
        </w:rPr>
        <w:t xml:space="preserve"> </w:t>
      </w:r>
      <w:r>
        <w:rPr>
          <w:sz w:val="24"/>
        </w:rPr>
        <w:t>: Baju</w:t>
      </w:r>
      <w:r>
        <w:rPr>
          <w:spacing w:val="-1"/>
          <w:sz w:val="24"/>
        </w:rPr>
        <w:t xml:space="preserve"> </w:t>
      </w:r>
      <w:r>
        <w:rPr>
          <w:sz w:val="24"/>
        </w:rPr>
        <w:t>pangsi</w:t>
      </w:r>
      <w:r>
        <w:rPr>
          <w:spacing w:val="-1"/>
          <w:sz w:val="24"/>
        </w:rPr>
        <w:t xml:space="preserve"> </w:t>
      </w:r>
      <w:r>
        <w:rPr>
          <w:sz w:val="24"/>
        </w:rPr>
        <w:t>untuk</w:t>
      </w:r>
      <w:r>
        <w:rPr>
          <w:spacing w:val="1"/>
          <w:sz w:val="24"/>
        </w:rPr>
        <w:t xml:space="preserve"> </w:t>
      </w:r>
      <w:r>
        <w:rPr>
          <w:sz w:val="24"/>
        </w:rPr>
        <w:t>laki-laki</w:t>
      </w:r>
      <w:r>
        <w:rPr>
          <w:spacing w:val="-1"/>
          <w:sz w:val="24"/>
        </w:rPr>
        <w:t xml:space="preserve"> </w:t>
      </w:r>
      <w:r>
        <w:rPr>
          <w:sz w:val="24"/>
        </w:rPr>
        <w:t>dan</w:t>
      </w:r>
      <w:r>
        <w:rPr>
          <w:spacing w:val="-1"/>
          <w:sz w:val="24"/>
        </w:rPr>
        <w:t xml:space="preserve"> </w:t>
      </w:r>
      <w:r>
        <w:rPr>
          <w:sz w:val="24"/>
        </w:rPr>
        <w:t>kebaya</w:t>
      </w:r>
      <w:r>
        <w:rPr>
          <w:spacing w:val="-2"/>
          <w:sz w:val="24"/>
        </w:rPr>
        <w:t xml:space="preserve"> </w:t>
      </w:r>
      <w:r>
        <w:rPr>
          <w:sz w:val="24"/>
        </w:rPr>
        <w:t>Sunda</w:t>
      </w:r>
      <w:r>
        <w:rPr>
          <w:spacing w:val="-2"/>
          <w:sz w:val="24"/>
        </w:rPr>
        <w:t xml:space="preserve"> </w:t>
      </w:r>
      <w:r>
        <w:rPr>
          <w:sz w:val="24"/>
        </w:rPr>
        <w:t xml:space="preserve">untuk </w:t>
      </w:r>
      <w:r>
        <w:rPr>
          <w:spacing w:val="-2"/>
          <w:sz w:val="24"/>
        </w:rPr>
        <w:t>perempuan.</w:t>
      </w:r>
    </w:p>
    <w:p w14:paraId="3CF3E240">
      <w:pPr>
        <w:pStyle w:val="10"/>
      </w:pPr>
    </w:p>
    <w:p w14:paraId="787631EB">
      <w:pPr>
        <w:pStyle w:val="20"/>
        <w:numPr>
          <w:ilvl w:val="1"/>
          <w:numId w:val="52"/>
        </w:numPr>
        <w:tabs>
          <w:tab w:val="left" w:pos="1026"/>
        </w:tabs>
        <w:spacing w:before="0" w:after="0" w:line="240" w:lineRule="auto"/>
        <w:ind w:left="1026" w:right="0" w:hanging="359"/>
        <w:jc w:val="left"/>
        <w:rPr>
          <w:sz w:val="24"/>
        </w:rPr>
      </w:pPr>
      <w:r>
        <w:rPr>
          <w:sz w:val="24"/>
        </w:rPr>
        <w:t>Makanan</w:t>
      </w:r>
      <w:r>
        <w:rPr>
          <w:spacing w:val="-7"/>
          <w:sz w:val="24"/>
        </w:rPr>
        <w:t xml:space="preserve"> </w:t>
      </w:r>
      <w:r>
        <w:rPr>
          <w:sz w:val="24"/>
        </w:rPr>
        <w:t>Khas :</w:t>
      </w:r>
      <w:r>
        <w:rPr>
          <w:spacing w:val="-2"/>
          <w:sz w:val="24"/>
        </w:rPr>
        <w:t xml:space="preserve"> </w:t>
      </w:r>
      <w:r>
        <w:rPr>
          <w:sz w:val="24"/>
        </w:rPr>
        <w:t>Seperti</w:t>
      </w:r>
      <w:r>
        <w:rPr>
          <w:spacing w:val="-1"/>
          <w:sz w:val="24"/>
        </w:rPr>
        <w:t xml:space="preserve"> </w:t>
      </w:r>
      <w:r>
        <w:rPr>
          <w:sz w:val="24"/>
        </w:rPr>
        <w:t>peuyeum,</w:t>
      </w:r>
      <w:r>
        <w:rPr>
          <w:spacing w:val="-2"/>
          <w:sz w:val="24"/>
        </w:rPr>
        <w:t xml:space="preserve"> </w:t>
      </w:r>
      <w:r>
        <w:rPr>
          <w:sz w:val="24"/>
        </w:rPr>
        <w:t>surabi,</w:t>
      </w:r>
      <w:r>
        <w:rPr>
          <w:spacing w:val="-1"/>
          <w:sz w:val="24"/>
        </w:rPr>
        <w:t xml:space="preserve"> </w:t>
      </w:r>
      <w:r>
        <w:rPr>
          <w:sz w:val="24"/>
        </w:rPr>
        <w:t>dan</w:t>
      </w:r>
      <w:r>
        <w:rPr>
          <w:spacing w:val="-2"/>
          <w:sz w:val="24"/>
        </w:rPr>
        <w:t xml:space="preserve"> lotek.</w:t>
      </w:r>
    </w:p>
    <w:p w14:paraId="668C18F7">
      <w:pPr>
        <w:pStyle w:val="10"/>
      </w:pPr>
    </w:p>
    <w:p w14:paraId="4BFAD3C8">
      <w:pPr>
        <w:pStyle w:val="20"/>
        <w:numPr>
          <w:ilvl w:val="1"/>
          <w:numId w:val="52"/>
        </w:numPr>
        <w:tabs>
          <w:tab w:val="left" w:pos="1027"/>
        </w:tabs>
        <w:spacing w:before="0" w:after="0" w:line="480" w:lineRule="auto"/>
        <w:ind w:left="1027" w:right="1113" w:hanging="360"/>
        <w:jc w:val="left"/>
        <w:rPr>
          <w:sz w:val="24"/>
        </w:rPr>
      </w:pPr>
      <w:r>
        <w:rPr>
          <w:sz w:val="24"/>
        </w:rPr>
        <w:t>Tarian</w:t>
      </w:r>
      <w:r>
        <w:rPr>
          <w:spacing w:val="80"/>
          <w:sz w:val="24"/>
        </w:rPr>
        <w:t xml:space="preserve"> </w:t>
      </w:r>
      <w:r>
        <w:rPr>
          <w:sz w:val="24"/>
        </w:rPr>
        <w:t>:</w:t>
      </w:r>
      <w:r>
        <w:rPr>
          <w:spacing w:val="80"/>
          <w:sz w:val="24"/>
        </w:rPr>
        <w:t xml:space="preserve"> </w:t>
      </w:r>
      <w:r>
        <w:rPr>
          <w:sz w:val="24"/>
        </w:rPr>
        <w:t>Tari</w:t>
      </w:r>
      <w:r>
        <w:rPr>
          <w:spacing w:val="80"/>
          <w:sz w:val="24"/>
        </w:rPr>
        <w:t xml:space="preserve"> </w:t>
      </w:r>
      <w:r>
        <w:rPr>
          <w:sz w:val="24"/>
        </w:rPr>
        <w:t>Jaipong,</w:t>
      </w:r>
      <w:r>
        <w:rPr>
          <w:spacing w:val="80"/>
          <w:sz w:val="24"/>
        </w:rPr>
        <w:t xml:space="preserve"> </w:t>
      </w:r>
      <w:r>
        <w:rPr>
          <w:sz w:val="24"/>
        </w:rPr>
        <w:t>yang</w:t>
      </w:r>
      <w:r>
        <w:rPr>
          <w:spacing w:val="80"/>
          <w:sz w:val="24"/>
        </w:rPr>
        <w:t xml:space="preserve"> </w:t>
      </w:r>
      <w:r>
        <w:rPr>
          <w:sz w:val="24"/>
        </w:rPr>
        <w:t>enerjik</w:t>
      </w:r>
      <w:r>
        <w:rPr>
          <w:spacing w:val="80"/>
          <w:sz w:val="24"/>
        </w:rPr>
        <w:t xml:space="preserve"> </w:t>
      </w:r>
      <w:r>
        <w:rPr>
          <w:sz w:val="24"/>
        </w:rPr>
        <w:t>dan</w:t>
      </w:r>
      <w:r>
        <w:rPr>
          <w:spacing w:val="80"/>
          <w:sz w:val="24"/>
        </w:rPr>
        <w:t xml:space="preserve"> </w:t>
      </w:r>
      <w:r>
        <w:rPr>
          <w:sz w:val="24"/>
        </w:rPr>
        <w:t>sering</w:t>
      </w:r>
      <w:r>
        <w:rPr>
          <w:spacing w:val="80"/>
          <w:sz w:val="24"/>
        </w:rPr>
        <w:t xml:space="preserve"> </w:t>
      </w:r>
      <w:r>
        <w:rPr>
          <w:sz w:val="24"/>
        </w:rPr>
        <w:t>dipertunjukkan</w:t>
      </w:r>
      <w:r>
        <w:rPr>
          <w:spacing w:val="80"/>
          <w:sz w:val="24"/>
        </w:rPr>
        <w:t xml:space="preserve"> </w:t>
      </w:r>
      <w:r>
        <w:rPr>
          <w:sz w:val="24"/>
        </w:rPr>
        <w:t>dalam</w:t>
      </w:r>
      <w:r>
        <w:rPr>
          <w:spacing w:val="80"/>
          <w:sz w:val="24"/>
        </w:rPr>
        <w:t xml:space="preserve"> </w:t>
      </w:r>
      <w:r>
        <w:rPr>
          <w:sz w:val="24"/>
        </w:rPr>
        <w:t>acara</w:t>
      </w:r>
      <w:r>
        <w:rPr>
          <w:spacing w:val="80"/>
          <w:sz w:val="24"/>
        </w:rPr>
        <w:t xml:space="preserve"> </w:t>
      </w:r>
      <w:r>
        <w:rPr>
          <w:spacing w:val="-2"/>
          <w:sz w:val="24"/>
        </w:rPr>
        <w:t>penyambutan.</w:t>
      </w:r>
    </w:p>
    <w:p w14:paraId="4ED2DB05">
      <w:pPr>
        <w:pStyle w:val="20"/>
        <w:spacing w:after="0" w:line="480" w:lineRule="auto"/>
        <w:jc w:val="left"/>
        <w:rPr>
          <w:sz w:val="24"/>
        </w:rPr>
        <w:sectPr>
          <w:pgSz w:w="11920" w:h="16850"/>
          <w:pgMar w:top="980" w:right="425" w:bottom="280" w:left="1133" w:header="715" w:footer="0" w:gutter="0"/>
          <w:cols w:space="720" w:num="1"/>
        </w:sectPr>
      </w:pPr>
    </w:p>
    <w:p w14:paraId="597F483D">
      <w:pPr>
        <w:pStyle w:val="10"/>
        <w:spacing w:before="181"/>
      </w:pPr>
    </w:p>
    <w:p w14:paraId="1F5644D3">
      <w:pPr>
        <w:spacing w:before="0"/>
        <w:ind w:left="307" w:right="0" w:firstLine="0"/>
        <w:jc w:val="left"/>
        <w:rPr>
          <w:b/>
          <w:sz w:val="24"/>
        </w:rPr>
      </w:pPr>
      <w:r>
        <w:rPr>
          <w:rFonts w:ascii="Segoe UI Symbol" w:eastAsia="Segoe UI Symbol"/>
          <w:sz w:val="24"/>
        </w:rPr>
        <w:t>🌴</w:t>
      </w:r>
      <w:r>
        <w:rPr>
          <w:rFonts w:ascii="Segoe UI Symbol" w:eastAsia="Segoe UI Symbol"/>
          <w:spacing w:val="-9"/>
          <w:sz w:val="24"/>
        </w:rPr>
        <w:t xml:space="preserve"> </w:t>
      </w:r>
      <w:r>
        <w:rPr>
          <w:b/>
          <w:spacing w:val="-4"/>
          <w:sz w:val="24"/>
        </w:rPr>
        <w:t>Bali</w:t>
      </w:r>
    </w:p>
    <w:p w14:paraId="336B164F">
      <w:pPr>
        <w:pStyle w:val="10"/>
        <w:spacing w:before="40"/>
        <w:rPr>
          <w:b/>
        </w:rPr>
      </w:pPr>
    </w:p>
    <w:p w14:paraId="4FDCB282">
      <w:pPr>
        <w:pStyle w:val="20"/>
        <w:numPr>
          <w:ilvl w:val="0"/>
          <w:numId w:val="53"/>
        </w:numPr>
        <w:tabs>
          <w:tab w:val="left" w:pos="1015"/>
        </w:tabs>
        <w:spacing w:before="0" w:after="0" w:line="480" w:lineRule="auto"/>
        <w:ind w:left="1015" w:right="1220" w:hanging="360"/>
        <w:jc w:val="left"/>
        <w:rPr>
          <w:sz w:val="24"/>
        </w:rPr>
      </w:pPr>
      <w:r>
        <w:rPr>
          <w:sz w:val="24"/>
        </w:rPr>
        <w:t>Rumah</w:t>
      </w:r>
      <w:r>
        <w:rPr>
          <w:spacing w:val="-6"/>
          <w:sz w:val="24"/>
        </w:rPr>
        <w:t xml:space="preserve"> </w:t>
      </w:r>
      <w:r>
        <w:rPr>
          <w:sz w:val="24"/>
        </w:rPr>
        <w:t>Adat</w:t>
      </w:r>
      <w:r>
        <w:rPr>
          <w:spacing w:val="-3"/>
          <w:sz w:val="24"/>
        </w:rPr>
        <w:t xml:space="preserve"> </w:t>
      </w:r>
      <w:r>
        <w:rPr>
          <w:sz w:val="24"/>
        </w:rPr>
        <w:t>:</w:t>
      </w:r>
      <w:r>
        <w:rPr>
          <w:spacing w:val="-3"/>
          <w:sz w:val="24"/>
        </w:rPr>
        <w:t xml:space="preserve"> </w:t>
      </w:r>
      <w:r>
        <w:rPr>
          <w:sz w:val="24"/>
        </w:rPr>
        <w:t>Memiliki</w:t>
      </w:r>
      <w:r>
        <w:rPr>
          <w:spacing w:val="-5"/>
          <w:sz w:val="24"/>
        </w:rPr>
        <w:t xml:space="preserve"> </w:t>
      </w:r>
      <w:r>
        <w:rPr>
          <w:sz w:val="24"/>
        </w:rPr>
        <w:t>pelinggih</w:t>
      </w:r>
      <w:r>
        <w:rPr>
          <w:spacing w:val="-3"/>
          <w:sz w:val="24"/>
        </w:rPr>
        <w:t xml:space="preserve"> </w:t>
      </w:r>
      <w:r>
        <w:rPr>
          <w:sz w:val="24"/>
        </w:rPr>
        <w:t>(tempat</w:t>
      </w:r>
      <w:r>
        <w:rPr>
          <w:spacing w:val="-3"/>
          <w:sz w:val="24"/>
        </w:rPr>
        <w:t xml:space="preserve"> </w:t>
      </w:r>
      <w:r>
        <w:rPr>
          <w:sz w:val="24"/>
        </w:rPr>
        <w:t>sembahyang)</w:t>
      </w:r>
      <w:r>
        <w:rPr>
          <w:spacing w:val="-3"/>
          <w:sz w:val="24"/>
        </w:rPr>
        <w:t xml:space="preserve"> </w:t>
      </w:r>
      <w:r>
        <w:rPr>
          <w:sz w:val="24"/>
        </w:rPr>
        <w:t>dan</w:t>
      </w:r>
      <w:r>
        <w:rPr>
          <w:spacing w:val="-3"/>
          <w:sz w:val="24"/>
        </w:rPr>
        <w:t xml:space="preserve"> </w:t>
      </w:r>
      <w:r>
        <w:rPr>
          <w:sz w:val="24"/>
        </w:rPr>
        <w:t>tata</w:t>
      </w:r>
      <w:r>
        <w:rPr>
          <w:spacing w:val="-4"/>
          <w:sz w:val="24"/>
        </w:rPr>
        <w:t xml:space="preserve"> </w:t>
      </w:r>
      <w:r>
        <w:rPr>
          <w:sz w:val="24"/>
        </w:rPr>
        <w:t>letaknya</w:t>
      </w:r>
      <w:r>
        <w:rPr>
          <w:spacing w:val="-3"/>
          <w:sz w:val="24"/>
        </w:rPr>
        <w:t xml:space="preserve"> </w:t>
      </w:r>
      <w:r>
        <w:rPr>
          <w:sz w:val="24"/>
        </w:rPr>
        <w:t>mengikuti aturan spiritual.</w:t>
      </w:r>
    </w:p>
    <w:p w14:paraId="2ED42FE4">
      <w:pPr>
        <w:pStyle w:val="20"/>
        <w:numPr>
          <w:ilvl w:val="0"/>
          <w:numId w:val="53"/>
        </w:numPr>
        <w:tabs>
          <w:tab w:val="left" w:pos="1012"/>
        </w:tabs>
        <w:spacing w:before="0" w:after="0" w:line="240" w:lineRule="auto"/>
        <w:ind w:left="1012" w:right="0" w:hanging="357"/>
        <w:jc w:val="left"/>
        <w:rPr>
          <w:sz w:val="24"/>
        </w:rPr>
      </w:pPr>
      <w:r>
        <w:rPr>
          <w:sz w:val="24"/>
        </w:rPr>
        <w:t>Pakaian</w:t>
      </w:r>
      <w:r>
        <w:rPr>
          <w:spacing w:val="-17"/>
          <w:sz w:val="24"/>
        </w:rPr>
        <w:t xml:space="preserve"> </w:t>
      </w:r>
      <w:r>
        <w:rPr>
          <w:sz w:val="24"/>
        </w:rPr>
        <w:t>Adat</w:t>
      </w:r>
      <w:r>
        <w:rPr>
          <w:spacing w:val="-1"/>
          <w:sz w:val="24"/>
        </w:rPr>
        <w:t xml:space="preserve"> </w:t>
      </w:r>
      <w:r>
        <w:rPr>
          <w:sz w:val="24"/>
        </w:rPr>
        <w:t>:</w:t>
      </w:r>
      <w:r>
        <w:rPr>
          <w:spacing w:val="-2"/>
          <w:sz w:val="24"/>
        </w:rPr>
        <w:t xml:space="preserve"> </w:t>
      </w:r>
      <w:r>
        <w:rPr>
          <w:sz w:val="24"/>
        </w:rPr>
        <w:t>Kebaya</w:t>
      </w:r>
      <w:r>
        <w:rPr>
          <w:spacing w:val="-3"/>
          <w:sz w:val="24"/>
        </w:rPr>
        <w:t xml:space="preserve"> </w:t>
      </w:r>
      <w:r>
        <w:rPr>
          <w:sz w:val="24"/>
        </w:rPr>
        <w:t>Bali</w:t>
      </w:r>
      <w:r>
        <w:rPr>
          <w:spacing w:val="-1"/>
          <w:sz w:val="24"/>
        </w:rPr>
        <w:t xml:space="preserve"> </w:t>
      </w:r>
      <w:r>
        <w:rPr>
          <w:sz w:val="24"/>
        </w:rPr>
        <w:t>dan</w:t>
      </w:r>
      <w:r>
        <w:rPr>
          <w:spacing w:val="-1"/>
          <w:sz w:val="24"/>
        </w:rPr>
        <w:t xml:space="preserve"> </w:t>
      </w:r>
      <w:r>
        <w:rPr>
          <w:sz w:val="24"/>
        </w:rPr>
        <w:t>kamen</w:t>
      </w:r>
      <w:r>
        <w:rPr>
          <w:spacing w:val="-2"/>
          <w:sz w:val="24"/>
        </w:rPr>
        <w:t xml:space="preserve"> </w:t>
      </w:r>
      <w:r>
        <w:rPr>
          <w:sz w:val="24"/>
        </w:rPr>
        <w:t>(kain</w:t>
      </w:r>
      <w:r>
        <w:rPr>
          <w:spacing w:val="-1"/>
          <w:sz w:val="24"/>
        </w:rPr>
        <w:t xml:space="preserve"> </w:t>
      </w:r>
      <w:r>
        <w:rPr>
          <w:sz w:val="24"/>
        </w:rPr>
        <w:t>panjang</w:t>
      </w:r>
      <w:r>
        <w:rPr>
          <w:spacing w:val="-1"/>
          <w:sz w:val="24"/>
        </w:rPr>
        <w:t xml:space="preserve"> </w:t>
      </w:r>
      <w:r>
        <w:rPr>
          <w:sz w:val="24"/>
        </w:rPr>
        <w:t>khas</w:t>
      </w:r>
      <w:r>
        <w:rPr>
          <w:spacing w:val="-1"/>
          <w:sz w:val="24"/>
        </w:rPr>
        <w:t xml:space="preserve"> </w:t>
      </w:r>
      <w:r>
        <w:rPr>
          <w:spacing w:val="-2"/>
          <w:sz w:val="24"/>
        </w:rPr>
        <w:t>Bali).</w:t>
      </w:r>
    </w:p>
    <w:p w14:paraId="503B7982">
      <w:pPr>
        <w:pStyle w:val="10"/>
      </w:pPr>
    </w:p>
    <w:p w14:paraId="750DD3D3">
      <w:pPr>
        <w:pStyle w:val="20"/>
        <w:numPr>
          <w:ilvl w:val="0"/>
          <w:numId w:val="53"/>
        </w:numPr>
        <w:tabs>
          <w:tab w:val="left" w:pos="1012"/>
        </w:tabs>
        <w:spacing w:before="0" w:after="0" w:line="240" w:lineRule="auto"/>
        <w:ind w:left="1012" w:right="0" w:hanging="357"/>
        <w:jc w:val="left"/>
        <w:rPr>
          <w:sz w:val="24"/>
        </w:rPr>
      </w:pPr>
      <w:r>
        <w:rPr>
          <w:sz w:val="24"/>
        </w:rPr>
        <w:t>Makanan</w:t>
      </w:r>
      <w:r>
        <w:rPr>
          <w:spacing w:val="-9"/>
          <w:sz w:val="24"/>
        </w:rPr>
        <w:t xml:space="preserve"> </w:t>
      </w:r>
      <w:r>
        <w:rPr>
          <w:sz w:val="24"/>
        </w:rPr>
        <w:t>Khas</w:t>
      </w:r>
      <w:r>
        <w:rPr>
          <w:spacing w:val="-3"/>
          <w:sz w:val="24"/>
        </w:rPr>
        <w:t xml:space="preserve"> </w:t>
      </w:r>
      <w:r>
        <w:rPr>
          <w:sz w:val="24"/>
        </w:rPr>
        <w:t>:</w:t>
      </w:r>
      <w:r>
        <w:rPr>
          <w:spacing w:val="-3"/>
          <w:sz w:val="24"/>
        </w:rPr>
        <w:t xml:space="preserve"> </w:t>
      </w:r>
      <w:r>
        <w:rPr>
          <w:sz w:val="24"/>
        </w:rPr>
        <w:t>Seperti</w:t>
      </w:r>
      <w:r>
        <w:rPr>
          <w:spacing w:val="-4"/>
          <w:sz w:val="24"/>
        </w:rPr>
        <w:t xml:space="preserve"> </w:t>
      </w:r>
      <w:r>
        <w:rPr>
          <w:sz w:val="24"/>
        </w:rPr>
        <w:t>lawar, ayam</w:t>
      </w:r>
      <w:r>
        <w:rPr>
          <w:spacing w:val="-4"/>
          <w:sz w:val="24"/>
        </w:rPr>
        <w:t xml:space="preserve"> </w:t>
      </w:r>
      <w:r>
        <w:rPr>
          <w:sz w:val="24"/>
        </w:rPr>
        <w:t>betutu,</w:t>
      </w:r>
      <w:r>
        <w:rPr>
          <w:spacing w:val="-4"/>
          <w:sz w:val="24"/>
        </w:rPr>
        <w:t xml:space="preserve"> </w:t>
      </w:r>
      <w:r>
        <w:rPr>
          <w:sz w:val="24"/>
        </w:rPr>
        <w:t>dan</w:t>
      </w:r>
      <w:r>
        <w:rPr>
          <w:spacing w:val="-4"/>
          <w:sz w:val="24"/>
        </w:rPr>
        <w:t xml:space="preserve"> </w:t>
      </w:r>
      <w:r>
        <w:rPr>
          <w:sz w:val="24"/>
        </w:rPr>
        <w:t>sate</w:t>
      </w:r>
      <w:r>
        <w:rPr>
          <w:spacing w:val="-4"/>
          <w:sz w:val="24"/>
        </w:rPr>
        <w:t xml:space="preserve"> </w:t>
      </w:r>
      <w:r>
        <w:rPr>
          <w:spacing w:val="-2"/>
          <w:sz w:val="24"/>
        </w:rPr>
        <w:t>lilit.</w:t>
      </w:r>
    </w:p>
    <w:p w14:paraId="0D4450BE">
      <w:pPr>
        <w:pStyle w:val="10"/>
      </w:pPr>
    </w:p>
    <w:p w14:paraId="486C8707">
      <w:pPr>
        <w:pStyle w:val="20"/>
        <w:numPr>
          <w:ilvl w:val="0"/>
          <w:numId w:val="53"/>
        </w:numPr>
        <w:tabs>
          <w:tab w:val="left" w:pos="1012"/>
        </w:tabs>
        <w:spacing w:before="0" w:after="0" w:line="240" w:lineRule="auto"/>
        <w:ind w:left="1012" w:right="0" w:hanging="357"/>
        <w:jc w:val="left"/>
        <w:rPr>
          <w:sz w:val="24"/>
        </w:rPr>
      </w:pPr>
      <w:r>
        <w:rPr>
          <w:sz w:val="24"/>
        </w:rPr>
        <w:t>Tarian</w:t>
      </w:r>
      <w:r>
        <w:rPr>
          <w:spacing w:val="-12"/>
          <w:sz w:val="24"/>
        </w:rPr>
        <w:t xml:space="preserve"> </w:t>
      </w:r>
      <w:r>
        <w:rPr>
          <w:sz w:val="24"/>
        </w:rPr>
        <w:t>:</w:t>
      </w:r>
      <w:r>
        <w:rPr>
          <w:spacing w:val="-11"/>
          <w:sz w:val="24"/>
        </w:rPr>
        <w:t xml:space="preserve"> </w:t>
      </w:r>
      <w:r>
        <w:rPr>
          <w:sz w:val="24"/>
        </w:rPr>
        <w:t>Tari</w:t>
      </w:r>
      <w:r>
        <w:rPr>
          <w:spacing w:val="-6"/>
          <w:sz w:val="24"/>
        </w:rPr>
        <w:t xml:space="preserve"> </w:t>
      </w:r>
      <w:r>
        <w:rPr>
          <w:sz w:val="24"/>
        </w:rPr>
        <w:t>Kecak</w:t>
      </w:r>
      <w:r>
        <w:rPr>
          <w:spacing w:val="-6"/>
          <w:sz w:val="24"/>
        </w:rPr>
        <w:t xml:space="preserve"> </w:t>
      </w:r>
      <w:r>
        <w:rPr>
          <w:sz w:val="24"/>
        </w:rPr>
        <w:t>dan</w:t>
      </w:r>
      <w:r>
        <w:rPr>
          <w:spacing w:val="-2"/>
          <w:sz w:val="24"/>
        </w:rPr>
        <w:t xml:space="preserve"> </w:t>
      </w:r>
      <w:r>
        <w:rPr>
          <w:sz w:val="24"/>
        </w:rPr>
        <w:t>Legong,</w:t>
      </w:r>
      <w:r>
        <w:rPr>
          <w:spacing w:val="-6"/>
          <w:sz w:val="24"/>
        </w:rPr>
        <w:t xml:space="preserve"> </w:t>
      </w:r>
      <w:r>
        <w:rPr>
          <w:sz w:val="24"/>
        </w:rPr>
        <w:t>yang</w:t>
      </w:r>
      <w:r>
        <w:rPr>
          <w:spacing w:val="-6"/>
          <w:sz w:val="24"/>
        </w:rPr>
        <w:t xml:space="preserve"> </w:t>
      </w:r>
      <w:r>
        <w:rPr>
          <w:sz w:val="24"/>
        </w:rPr>
        <w:t>dikenal</w:t>
      </w:r>
      <w:r>
        <w:rPr>
          <w:spacing w:val="-6"/>
          <w:sz w:val="24"/>
        </w:rPr>
        <w:t xml:space="preserve"> </w:t>
      </w:r>
      <w:r>
        <w:rPr>
          <w:sz w:val="24"/>
        </w:rPr>
        <w:t>secara</w:t>
      </w:r>
      <w:r>
        <w:rPr>
          <w:spacing w:val="-8"/>
          <w:sz w:val="24"/>
        </w:rPr>
        <w:t xml:space="preserve"> </w:t>
      </w:r>
      <w:r>
        <w:rPr>
          <w:spacing w:val="-2"/>
          <w:sz w:val="24"/>
        </w:rPr>
        <w:t>internasional.</w:t>
      </w:r>
    </w:p>
    <w:p w14:paraId="6B42D255">
      <w:pPr>
        <w:pStyle w:val="10"/>
        <w:spacing w:before="3"/>
      </w:pPr>
    </w:p>
    <w:p w14:paraId="607C9E66">
      <w:pPr>
        <w:spacing w:before="1"/>
        <w:ind w:left="307" w:right="0" w:firstLine="0"/>
        <w:jc w:val="left"/>
        <w:rPr>
          <w:b/>
          <w:sz w:val="24"/>
        </w:rPr>
      </w:pPr>
      <w:r>
        <w:rPr>
          <w:b/>
          <w:sz w:val="24"/>
        </w:rPr>
        <w:drawing>
          <wp:anchor distT="0" distB="0" distL="0" distR="0" simplePos="0" relativeHeight="251753472" behindDoc="1" locked="0" layoutInCell="1" allowOverlap="1">
            <wp:simplePos x="0" y="0"/>
            <wp:positionH relativeFrom="page">
              <wp:posOffset>1457325</wp:posOffset>
            </wp:positionH>
            <wp:positionV relativeFrom="paragraph">
              <wp:posOffset>-28575</wp:posOffset>
            </wp:positionV>
            <wp:extent cx="4667250" cy="4591050"/>
            <wp:effectExtent l="0" t="0" r="0" b="0"/>
            <wp:wrapNone/>
            <wp:docPr id="263" name="Image 263"/>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6" cstate="print"/>
                    <a:stretch>
                      <a:fillRect/>
                    </a:stretch>
                  </pic:blipFill>
                  <pic:spPr>
                    <a:xfrm>
                      <a:off x="0" y="0"/>
                      <a:ext cx="4667249" cy="4591049"/>
                    </a:xfrm>
                    <a:prstGeom prst="rect">
                      <a:avLst/>
                    </a:prstGeom>
                  </pic:spPr>
                </pic:pic>
              </a:graphicData>
            </a:graphic>
          </wp:anchor>
        </w:drawing>
      </w:r>
      <w:r>
        <w:rPr>
          <w:rFonts w:ascii="Segoe UI Emoji" w:hAnsi="Segoe UI Emoji"/>
          <w:color w:val="A6A6A6"/>
          <w:spacing w:val="-98"/>
          <w:w w:val="149"/>
          <w:sz w:val="24"/>
        </w:rPr>
        <w:t xml:space="preserve"> </w:t>
      </w:r>
      <w:r>
        <w:rPr>
          <w:rFonts w:ascii="Segoe UI Emoji" w:hAnsi="Segoe UI Emoji"/>
          <w:color w:val="E4E4E4"/>
          <w:spacing w:val="-165"/>
          <w:w w:val="48"/>
          <w:sz w:val="24"/>
        </w:rPr>
        <w:t>½</w:t>
      </w:r>
      <w:r>
        <w:rPr>
          <w:rFonts w:ascii="Segoe UI Emoji" w:hAnsi="Segoe UI Emoji"/>
          <w:color w:val="16C50C"/>
          <w:spacing w:val="-165"/>
          <w:w w:val="91"/>
          <w:sz w:val="24"/>
        </w:rPr>
        <w:t>˛</w:t>
      </w:r>
      <w:r>
        <w:rPr>
          <w:rFonts w:ascii="Segoe UI Emoji" w:hAnsi="Segoe UI Emoji"/>
          <w:color w:val="12A00D"/>
          <w:w w:val="309"/>
          <w:sz w:val="24"/>
        </w:rPr>
        <w:t>¸</w:t>
      </w:r>
      <w:r>
        <w:rPr>
          <w:rFonts w:ascii="Segoe UI Emoji" w:hAnsi="Segoe UI Emoji"/>
          <w:color w:val="12A00D"/>
          <w:spacing w:val="-28"/>
          <w:w w:val="149"/>
          <w:sz w:val="24"/>
        </w:rPr>
        <w:t xml:space="preserve"> </w:t>
      </w:r>
      <w:r>
        <w:rPr>
          <w:b/>
          <w:spacing w:val="-2"/>
          <w:sz w:val="24"/>
        </w:rPr>
        <w:t>Papua</w:t>
      </w:r>
    </w:p>
    <w:p w14:paraId="527B15D1">
      <w:pPr>
        <w:pStyle w:val="10"/>
        <w:spacing w:before="40"/>
        <w:rPr>
          <w:b/>
        </w:rPr>
      </w:pPr>
    </w:p>
    <w:p w14:paraId="745A88A1">
      <w:pPr>
        <w:pStyle w:val="20"/>
        <w:numPr>
          <w:ilvl w:val="0"/>
          <w:numId w:val="54"/>
        </w:numPr>
        <w:tabs>
          <w:tab w:val="left" w:pos="1027"/>
        </w:tabs>
        <w:spacing w:before="0" w:after="0" w:line="480" w:lineRule="auto"/>
        <w:ind w:left="1027" w:right="1280" w:hanging="360"/>
        <w:jc w:val="left"/>
        <w:rPr>
          <w:sz w:val="24"/>
        </w:rPr>
      </w:pPr>
      <w:r>
        <w:rPr>
          <w:sz w:val="24"/>
        </w:rPr>
        <w:t>Rumah</w:t>
      </w:r>
      <w:r>
        <w:rPr>
          <w:spacing w:val="-3"/>
          <w:sz w:val="24"/>
        </w:rPr>
        <w:t xml:space="preserve"> </w:t>
      </w:r>
      <w:r>
        <w:rPr>
          <w:sz w:val="24"/>
        </w:rPr>
        <w:t>Adat</w:t>
      </w:r>
      <w:r>
        <w:rPr>
          <w:spacing w:val="-3"/>
          <w:sz w:val="24"/>
        </w:rPr>
        <w:t xml:space="preserve"> </w:t>
      </w:r>
      <w:r>
        <w:rPr>
          <w:sz w:val="24"/>
        </w:rPr>
        <w:t>:</w:t>
      </w:r>
      <w:r>
        <w:rPr>
          <w:spacing w:val="-3"/>
          <w:sz w:val="24"/>
        </w:rPr>
        <w:t xml:space="preserve"> </w:t>
      </w:r>
      <w:r>
        <w:rPr>
          <w:sz w:val="24"/>
        </w:rPr>
        <w:t>Honai,</w:t>
      </w:r>
      <w:r>
        <w:rPr>
          <w:spacing w:val="-3"/>
          <w:sz w:val="24"/>
        </w:rPr>
        <w:t xml:space="preserve"> </w:t>
      </w:r>
      <w:r>
        <w:rPr>
          <w:sz w:val="24"/>
        </w:rPr>
        <w:t>rumah</w:t>
      </w:r>
      <w:r>
        <w:rPr>
          <w:spacing w:val="-3"/>
          <w:sz w:val="24"/>
        </w:rPr>
        <w:t xml:space="preserve"> </w:t>
      </w:r>
      <w:r>
        <w:rPr>
          <w:sz w:val="24"/>
        </w:rPr>
        <w:t>berbentuk</w:t>
      </w:r>
      <w:r>
        <w:rPr>
          <w:spacing w:val="-3"/>
          <w:sz w:val="24"/>
        </w:rPr>
        <w:t xml:space="preserve"> </w:t>
      </w:r>
      <w:r>
        <w:rPr>
          <w:sz w:val="24"/>
        </w:rPr>
        <w:t>bundar</w:t>
      </w:r>
      <w:r>
        <w:rPr>
          <w:spacing w:val="-3"/>
          <w:sz w:val="24"/>
        </w:rPr>
        <w:t xml:space="preserve"> </w:t>
      </w:r>
      <w:r>
        <w:rPr>
          <w:sz w:val="24"/>
        </w:rPr>
        <w:t>beratap</w:t>
      </w:r>
      <w:r>
        <w:rPr>
          <w:spacing w:val="-3"/>
          <w:sz w:val="24"/>
        </w:rPr>
        <w:t xml:space="preserve"> </w:t>
      </w:r>
      <w:r>
        <w:rPr>
          <w:sz w:val="24"/>
        </w:rPr>
        <w:t>ilalang</w:t>
      </w:r>
      <w:r>
        <w:rPr>
          <w:spacing w:val="-3"/>
          <w:sz w:val="24"/>
        </w:rPr>
        <w:t xml:space="preserve"> </w:t>
      </w:r>
      <w:r>
        <w:rPr>
          <w:sz w:val="24"/>
        </w:rPr>
        <w:t>dan</w:t>
      </w:r>
      <w:r>
        <w:rPr>
          <w:spacing w:val="-3"/>
          <w:sz w:val="24"/>
        </w:rPr>
        <w:t xml:space="preserve"> </w:t>
      </w:r>
      <w:r>
        <w:rPr>
          <w:sz w:val="24"/>
        </w:rPr>
        <w:t>berdinding</w:t>
      </w:r>
      <w:r>
        <w:rPr>
          <w:spacing w:val="-3"/>
          <w:sz w:val="24"/>
        </w:rPr>
        <w:t xml:space="preserve"> </w:t>
      </w:r>
      <w:r>
        <w:rPr>
          <w:sz w:val="24"/>
        </w:rPr>
        <w:t>kayu, cocok untuk iklim dingin.</w:t>
      </w:r>
    </w:p>
    <w:p w14:paraId="370A300A">
      <w:pPr>
        <w:pStyle w:val="20"/>
        <w:numPr>
          <w:ilvl w:val="0"/>
          <w:numId w:val="54"/>
        </w:numPr>
        <w:tabs>
          <w:tab w:val="left" w:pos="1026"/>
        </w:tabs>
        <w:spacing w:before="0" w:after="0" w:line="240" w:lineRule="auto"/>
        <w:ind w:left="1026" w:right="0" w:hanging="359"/>
        <w:jc w:val="left"/>
        <w:rPr>
          <w:sz w:val="24"/>
        </w:rPr>
      </w:pPr>
      <w:r>
        <w:rPr>
          <w:sz w:val="24"/>
        </w:rPr>
        <w:t>Pakaian</w:t>
      </w:r>
      <w:r>
        <w:rPr>
          <w:spacing w:val="-19"/>
          <w:sz w:val="24"/>
        </w:rPr>
        <w:t xml:space="preserve"> </w:t>
      </w:r>
      <w:r>
        <w:rPr>
          <w:sz w:val="24"/>
        </w:rPr>
        <w:t>Adat</w:t>
      </w:r>
      <w:r>
        <w:rPr>
          <w:spacing w:val="-5"/>
          <w:sz w:val="24"/>
        </w:rPr>
        <w:t xml:space="preserve"> </w:t>
      </w:r>
      <w:r>
        <w:rPr>
          <w:sz w:val="24"/>
        </w:rPr>
        <w:t>:</w:t>
      </w:r>
      <w:r>
        <w:rPr>
          <w:spacing w:val="-1"/>
          <w:sz w:val="24"/>
        </w:rPr>
        <w:t xml:space="preserve"> </w:t>
      </w:r>
      <w:r>
        <w:rPr>
          <w:sz w:val="24"/>
        </w:rPr>
        <w:t>Berbahan</w:t>
      </w:r>
      <w:r>
        <w:rPr>
          <w:spacing w:val="1"/>
          <w:sz w:val="24"/>
        </w:rPr>
        <w:t xml:space="preserve"> </w:t>
      </w:r>
      <w:r>
        <w:rPr>
          <w:sz w:val="24"/>
        </w:rPr>
        <w:t>dari</w:t>
      </w:r>
      <w:r>
        <w:rPr>
          <w:spacing w:val="-5"/>
          <w:sz w:val="24"/>
        </w:rPr>
        <w:t xml:space="preserve"> </w:t>
      </w:r>
      <w:r>
        <w:rPr>
          <w:sz w:val="24"/>
        </w:rPr>
        <w:t>alam,</w:t>
      </w:r>
      <w:r>
        <w:rPr>
          <w:spacing w:val="-1"/>
          <w:sz w:val="24"/>
        </w:rPr>
        <w:t xml:space="preserve"> </w:t>
      </w:r>
      <w:r>
        <w:rPr>
          <w:sz w:val="24"/>
        </w:rPr>
        <w:t>seperti</w:t>
      </w:r>
      <w:r>
        <w:rPr>
          <w:spacing w:val="-1"/>
          <w:sz w:val="24"/>
        </w:rPr>
        <w:t xml:space="preserve"> </w:t>
      </w:r>
      <w:r>
        <w:rPr>
          <w:sz w:val="24"/>
        </w:rPr>
        <w:t>rumbai</w:t>
      </w:r>
      <w:r>
        <w:rPr>
          <w:spacing w:val="-2"/>
          <w:sz w:val="24"/>
        </w:rPr>
        <w:t xml:space="preserve"> </w:t>
      </w:r>
      <w:r>
        <w:rPr>
          <w:sz w:val="24"/>
        </w:rPr>
        <w:t>dari</w:t>
      </w:r>
      <w:r>
        <w:rPr>
          <w:spacing w:val="-1"/>
          <w:sz w:val="24"/>
        </w:rPr>
        <w:t xml:space="preserve"> </w:t>
      </w:r>
      <w:r>
        <w:rPr>
          <w:sz w:val="24"/>
        </w:rPr>
        <w:t>daun</w:t>
      </w:r>
      <w:r>
        <w:rPr>
          <w:spacing w:val="-1"/>
          <w:sz w:val="24"/>
        </w:rPr>
        <w:t xml:space="preserve"> </w:t>
      </w:r>
      <w:r>
        <w:rPr>
          <w:sz w:val="24"/>
        </w:rPr>
        <w:t>dan</w:t>
      </w:r>
      <w:r>
        <w:rPr>
          <w:spacing w:val="-2"/>
          <w:sz w:val="24"/>
        </w:rPr>
        <w:t xml:space="preserve"> akar.</w:t>
      </w:r>
    </w:p>
    <w:p w14:paraId="3FF4266D">
      <w:pPr>
        <w:pStyle w:val="10"/>
      </w:pPr>
    </w:p>
    <w:p w14:paraId="18E486B6">
      <w:pPr>
        <w:pStyle w:val="20"/>
        <w:numPr>
          <w:ilvl w:val="0"/>
          <w:numId w:val="54"/>
        </w:numPr>
        <w:tabs>
          <w:tab w:val="left" w:pos="1026"/>
        </w:tabs>
        <w:spacing w:before="0" w:after="0" w:line="240" w:lineRule="auto"/>
        <w:ind w:left="1026" w:right="0" w:hanging="359"/>
        <w:jc w:val="left"/>
        <w:rPr>
          <w:sz w:val="24"/>
        </w:rPr>
      </w:pPr>
      <w:r>
        <w:rPr>
          <w:sz w:val="24"/>
        </w:rPr>
        <w:t>Makanan</w:t>
      </w:r>
      <w:r>
        <w:rPr>
          <w:spacing w:val="-7"/>
          <w:sz w:val="24"/>
        </w:rPr>
        <w:t xml:space="preserve"> </w:t>
      </w:r>
      <w:r>
        <w:rPr>
          <w:sz w:val="24"/>
        </w:rPr>
        <w:t>Khas</w:t>
      </w:r>
      <w:r>
        <w:rPr>
          <w:spacing w:val="-1"/>
          <w:sz w:val="24"/>
        </w:rPr>
        <w:t xml:space="preserve"> </w:t>
      </w:r>
      <w:r>
        <w:rPr>
          <w:sz w:val="24"/>
        </w:rPr>
        <w:t>:</w:t>
      </w:r>
      <w:r>
        <w:rPr>
          <w:spacing w:val="-2"/>
          <w:sz w:val="24"/>
        </w:rPr>
        <w:t xml:space="preserve"> </w:t>
      </w:r>
      <w:r>
        <w:rPr>
          <w:sz w:val="24"/>
        </w:rPr>
        <w:t>Sagu</w:t>
      </w:r>
      <w:r>
        <w:rPr>
          <w:spacing w:val="-1"/>
          <w:sz w:val="24"/>
        </w:rPr>
        <w:t xml:space="preserve"> </w:t>
      </w:r>
      <w:r>
        <w:rPr>
          <w:sz w:val="24"/>
        </w:rPr>
        <w:t>dan</w:t>
      </w:r>
      <w:r>
        <w:rPr>
          <w:spacing w:val="-3"/>
          <w:sz w:val="24"/>
        </w:rPr>
        <w:t xml:space="preserve"> </w:t>
      </w:r>
      <w:r>
        <w:rPr>
          <w:sz w:val="24"/>
        </w:rPr>
        <w:t>ikan</w:t>
      </w:r>
      <w:r>
        <w:rPr>
          <w:spacing w:val="-2"/>
          <w:sz w:val="24"/>
        </w:rPr>
        <w:t xml:space="preserve"> </w:t>
      </w:r>
      <w:r>
        <w:rPr>
          <w:sz w:val="24"/>
        </w:rPr>
        <w:t>bakar</w:t>
      </w:r>
      <w:r>
        <w:rPr>
          <w:spacing w:val="-3"/>
          <w:sz w:val="24"/>
        </w:rPr>
        <w:t xml:space="preserve"> </w:t>
      </w:r>
      <w:r>
        <w:rPr>
          <w:sz w:val="24"/>
        </w:rPr>
        <w:t>sebagai</w:t>
      </w:r>
      <w:r>
        <w:rPr>
          <w:spacing w:val="-1"/>
          <w:sz w:val="24"/>
        </w:rPr>
        <w:t xml:space="preserve"> </w:t>
      </w:r>
      <w:r>
        <w:rPr>
          <w:sz w:val="24"/>
        </w:rPr>
        <w:t>makanan</w:t>
      </w:r>
      <w:r>
        <w:rPr>
          <w:spacing w:val="-1"/>
          <w:sz w:val="24"/>
        </w:rPr>
        <w:t xml:space="preserve"> </w:t>
      </w:r>
      <w:r>
        <w:rPr>
          <w:spacing w:val="-2"/>
          <w:sz w:val="24"/>
        </w:rPr>
        <w:t>utama.</w:t>
      </w:r>
    </w:p>
    <w:p w14:paraId="0D71D3B0">
      <w:pPr>
        <w:pStyle w:val="10"/>
        <w:spacing w:before="2"/>
      </w:pPr>
    </w:p>
    <w:p w14:paraId="2C19C927">
      <w:pPr>
        <w:pStyle w:val="20"/>
        <w:numPr>
          <w:ilvl w:val="0"/>
          <w:numId w:val="54"/>
        </w:numPr>
        <w:tabs>
          <w:tab w:val="left" w:pos="1027"/>
        </w:tabs>
        <w:spacing w:before="1" w:after="0" w:line="480" w:lineRule="auto"/>
        <w:ind w:left="1027" w:right="1303" w:hanging="360"/>
        <w:jc w:val="left"/>
        <w:rPr>
          <w:sz w:val="24"/>
        </w:rPr>
      </w:pPr>
      <w:r>
        <w:rPr>
          <w:sz w:val="24"/>
        </w:rPr>
        <w:t>Tarian</w:t>
      </w:r>
      <w:r>
        <w:rPr>
          <w:spacing w:val="36"/>
          <w:sz w:val="24"/>
        </w:rPr>
        <w:t xml:space="preserve"> </w:t>
      </w:r>
      <w:r>
        <w:rPr>
          <w:sz w:val="24"/>
        </w:rPr>
        <w:t>:</w:t>
      </w:r>
      <w:r>
        <w:rPr>
          <w:spacing w:val="37"/>
          <w:sz w:val="24"/>
        </w:rPr>
        <w:t xml:space="preserve"> </w:t>
      </w:r>
      <w:r>
        <w:rPr>
          <w:sz w:val="24"/>
        </w:rPr>
        <w:t>Tari</w:t>
      </w:r>
      <w:r>
        <w:rPr>
          <w:spacing w:val="37"/>
          <w:sz w:val="24"/>
        </w:rPr>
        <w:t xml:space="preserve"> </w:t>
      </w:r>
      <w:r>
        <w:rPr>
          <w:sz w:val="24"/>
        </w:rPr>
        <w:t>Selamat</w:t>
      </w:r>
      <w:r>
        <w:rPr>
          <w:spacing w:val="37"/>
          <w:sz w:val="24"/>
        </w:rPr>
        <w:t xml:space="preserve"> </w:t>
      </w:r>
      <w:r>
        <w:rPr>
          <w:sz w:val="24"/>
        </w:rPr>
        <w:t>Datang</w:t>
      </w:r>
      <w:r>
        <w:rPr>
          <w:spacing w:val="36"/>
          <w:sz w:val="24"/>
        </w:rPr>
        <w:t xml:space="preserve"> </w:t>
      </w:r>
      <w:r>
        <w:rPr>
          <w:sz w:val="24"/>
        </w:rPr>
        <w:t>dan</w:t>
      </w:r>
      <w:r>
        <w:rPr>
          <w:spacing w:val="37"/>
          <w:sz w:val="24"/>
        </w:rPr>
        <w:t xml:space="preserve"> </w:t>
      </w:r>
      <w:r>
        <w:rPr>
          <w:sz w:val="24"/>
        </w:rPr>
        <w:t>tari</w:t>
      </w:r>
      <w:r>
        <w:rPr>
          <w:spacing w:val="37"/>
          <w:sz w:val="24"/>
        </w:rPr>
        <w:t xml:space="preserve"> </w:t>
      </w:r>
      <w:r>
        <w:rPr>
          <w:sz w:val="24"/>
        </w:rPr>
        <w:t>Perang,</w:t>
      </w:r>
      <w:r>
        <w:rPr>
          <w:spacing w:val="37"/>
          <w:sz w:val="24"/>
        </w:rPr>
        <w:t xml:space="preserve"> </w:t>
      </w:r>
      <w:r>
        <w:rPr>
          <w:sz w:val="24"/>
        </w:rPr>
        <w:t>yang</w:t>
      </w:r>
      <w:r>
        <w:rPr>
          <w:spacing w:val="37"/>
          <w:sz w:val="24"/>
        </w:rPr>
        <w:t xml:space="preserve"> </w:t>
      </w:r>
      <w:r>
        <w:rPr>
          <w:sz w:val="24"/>
        </w:rPr>
        <w:t>menggambarkan</w:t>
      </w:r>
      <w:r>
        <w:rPr>
          <w:spacing w:val="37"/>
          <w:sz w:val="24"/>
        </w:rPr>
        <w:t xml:space="preserve"> </w:t>
      </w:r>
      <w:r>
        <w:rPr>
          <w:sz w:val="24"/>
        </w:rPr>
        <w:t>kehidupan masyarakat Papua.</w:t>
      </w:r>
    </w:p>
    <w:p w14:paraId="4ECFEC7E">
      <w:pPr>
        <w:pStyle w:val="10"/>
      </w:pPr>
    </w:p>
    <w:p w14:paraId="31799D41">
      <w:pPr>
        <w:pStyle w:val="10"/>
        <w:spacing w:before="136"/>
      </w:pPr>
    </w:p>
    <w:p w14:paraId="74FA8D7A">
      <w:pPr>
        <w:pStyle w:val="2"/>
        <w:tabs>
          <w:tab w:val="left" w:pos="6068"/>
        </w:tabs>
        <w:ind w:left="307" w:firstLine="0"/>
      </w:pPr>
      <w:r>
        <w:rPr>
          <w:spacing w:val="-4"/>
        </w:rPr>
        <w:t>PELAJARAN</w:t>
      </w:r>
      <w:r>
        <w:rPr>
          <w:spacing w:val="-9"/>
        </w:rPr>
        <w:t xml:space="preserve"> </w:t>
      </w:r>
      <w:r>
        <w:rPr>
          <w:spacing w:val="-4"/>
        </w:rPr>
        <w:t>YANG</w:t>
      </w:r>
      <w:r>
        <w:rPr>
          <w:spacing w:val="-8"/>
        </w:rPr>
        <w:t xml:space="preserve"> </w:t>
      </w:r>
      <w:r>
        <w:rPr>
          <w:spacing w:val="-4"/>
        </w:rPr>
        <w:t>DAPAT</w:t>
      </w:r>
      <w:r>
        <w:rPr>
          <w:spacing w:val="-9"/>
        </w:rPr>
        <w:t xml:space="preserve"> </w:t>
      </w:r>
      <w:r>
        <w:rPr>
          <w:spacing w:val="-4"/>
        </w:rPr>
        <w:t>KITA AMBIL</w:t>
      </w:r>
      <w:r>
        <w:tab/>
      </w:r>
      <w:r>
        <w:rPr>
          <w:spacing w:val="-10"/>
        </w:rPr>
        <w:t>:</w:t>
      </w:r>
    </w:p>
    <w:p w14:paraId="77C2A0C6">
      <w:pPr>
        <w:pStyle w:val="10"/>
        <w:spacing w:before="52"/>
        <w:rPr>
          <w:sz w:val="30"/>
        </w:rPr>
      </w:pPr>
    </w:p>
    <w:p w14:paraId="73105F8A">
      <w:pPr>
        <w:pStyle w:val="10"/>
        <w:spacing w:before="1" w:line="480" w:lineRule="auto"/>
        <w:ind w:left="317" w:right="1078" w:firstLine="566"/>
        <w:jc w:val="both"/>
      </w:pPr>
      <w:r>
        <w:t>Setiap daerah di Indonesia unik dan istimewa. Tidak ada budaya yang lebih baik dari yang</w:t>
      </w:r>
      <w:r>
        <w:rPr>
          <w:spacing w:val="-12"/>
        </w:rPr>
        <w:t xml:space="preserve"> </w:t>
      </w:r>
      <w:r>
        <w:t>lain.</w:t>
      </w:r>
      <w:r>
        <w:rPr>
          <w:spacing w:val="-12"/>
        </w:rPr>
        <w:t xml:space="preserve"> </w:t>
      </w:r>
      <w:r>
        <w:t>Keberagaman</w:t>
      </w:r>
      <w:r>
        <w:rPr>
          <w:spacing w:val="-9"/>
        </w:rPr>
        <w:t xml:space="preserve"> </w:t>
      </w:r>
      <w:r>
        <w:t>adalah</w:t>
      </w:r>
      <w:r>
        <w:rPr>
          <w:spacing w:val="-15"/>
        </w:rPr>
        <w:t xml:space="preserve"> </w:t>
      </w:r>
      <w:r>
        <w:t>kekayaan</w:t>
      </w:r>
      <w:r>
        <w:rPr>
          <w:spacing w:val="-12"/>
        </w:rPr>
        <w:t xml:space="preserve"> </w:t>
      </w:r>
      <w:r>
        <w:t>bangsa</w:t>
      </w:r>
      <w:r>
        <w:rPr>
          <w:spacing w:val="-12"/>
        </w:rPr>
        <w:t xml:space="preserve"> </w:t>
      </w:r>
      <w:r>
        <w:t>Indonesia.</w:t>
      </w:r>
      <w:r>
        <w:rPr>
          <w:spacing w:val="-12"/>
        </w:rPr>
        <w:t xml:space="preserve"> </w:t>
      </w:r>
      <w:r>
        <w:t>Kita</w:t>
      </w:r>
      <w:r>
        <w:rPr>
          <w:spacing w:val="-15"/>
        </w:rPr>
        <w:t xml:space="preserve"> </w:t>
      </w:r>
      <w:r>
        <w:t>harus</w:t>
      </w:r>
      <w:r>
        <w:rPr>
          <w:spacing w:val="-14"/>
        </w:rPr>
        <w:t xml:space="preserve"> </w:t>
      </w:r>
      <w:r>
        <w:t>saling</w:t>
      </w:r>
      <w:r>
        <w:rPr>
          <w:spacing w:val="-12"/>
        </w:rPr>
        <w:t xml:space="preserve"> </w:t>
      </w:r>
      <w:r>
        <w:t>menghargai</w:t>
      </w:r>
      <w:r>
        <w:rPr>
          <w:spacing w:val="-11"/>
        </w:rPr>
        <w:t xml:space="preserve"> </w:t>
      </w:r>
      <w:r>
        <w:t>dan menjaga perbedaan ini. Dengan belajar budaya daerah lain, kita menjadi lebih terbuka dan toleran terhadap teman-teman dari latar belakang berbeda.</w:t>
      </w:r>
    </w:p>
    <w:p w14:paraId="137F8102">
      <w:pPr>
        <w:pStyle w:val="10"/>
        <w:spacing w:after="0" w:line="480" w:lineRule="auto"/>
        <w:jc w:val="both"/>
        <w:sectPr>
          <w:pgSz w:w="11920" w:h="16850"/>
          <w:pgMar w:top="980" w:right="425" w:bottom="280" w:left="1133" w:header="715" w:footer="0" w:gutter="0"/>
          <w:cols w:space="720" w:num="1"/>
        </w:sectPr>
      </w:pPr>
    </w:p>
    <w:p w14:paraId="52E737A8">
      <w:pPr>
        <w:pStyle w:val="10"/>
        <w:spacing w:before="221"/>
        <w:rPr>
          <w:sz w:val="20"/>
        </w:rPr>
      </w:pPr>
    </w:p>
    <w:p w14:paraId="659F6272">
      <w:pPr>
        <w:spacing w:line="240" w:lineRule="auto"/>
        <w:ind w:left="2210" w:right="0" w:firstLine="0"/>
        <w:rPr>
          <w:sz w:val="20"/>
        </w:rPr>
      </w:pPr>
      <w:r>
        <w:rPr>
          <w:sz w:val="20"/>
        </w:rPr>
        <mc:AlternateContent>
          <mc:Choice Requires="wpg">
            <w:drawing>
              <wp:inline distT="0" distB="0" distL="0" distR="0">
                <wp:extent cx="3553460" cy="904875"/>
                <wp:effectExtent l="9525" t="0" r="0" b="9525"/>
                <wp:docPr id="264" name="Group 264"/>
                <wp:cNvGraphicFramePr/>
                <a:graphic xmlns:a="http://schemas.openxmlformats.org/drawingml/2006/main">
                  <a:graphicData uri="http://schemas.microsoft.com/office/word/2010/wordprocessingGroup">
                    <wpg:wgp>
                      <wpg:cNvGrpSpPr/>
                      <wpg:grpSpPr>
                        <a:xfrm>
                          <a:off x="0" y="0"/>
                          <a:ext cx="3553460" cy="904875"/>
                          <a:chOff x="0" y="0"/>
                          <a:chExt cx="3553460" cy="904875"/>
                        </a:xfrm>
                      </wpg:grpSpPr>
                      <pic:pic xmlns:pic="http://schemas.openxmlformats.org/drawingml/2006/picture">
                        <pic:nvPicPr>
                          <pic:cNvPr id="265" name="Image 265"/>
                          <pic:cNvPicPr/>
                        </pic:nvPicPr>
                        <pic:blipFill>
                          <a:blip r:embed="rId58" cstate="print"/>
                          <a:stretch>
                            <a:fillRect/>
                          </a:stretch>
                        </pic:blipFill>
                        <pic:spPr>
                          <a:xfrm>
                            <a:off x="3175" y="3175"/>
                            <a:ext cx="3547110" cy="898525"/>
                          </a:xfrm>
                          <a:prstGeom prst="rect">
                            <a:avLst/>
                          </a:prstGeom>
                        </pic:spPr>
                      </pic:pic>
                      <wps:wsp>
                        <wps:cNvPr id="266" name="Graphic 266"/>
                        <wps:cNvSpPr/>
                        <wps:spPr>
                          <a:xfrm>
                            <a:off x="3175" y="3175"/>
                            <a:ext cx="3547110" cy="898525"/>
                          </a:xfrm>
                          <a:custGeom>
                            <a:avLst/>
                            <a:gdLst/>
                            <a:ahLst/>
                            <a:cxnLst/>
                            <a:rect l="l" t="t" r="r" b="b"/>
                            <a:pathLst>
                              <a:path w="3547110" h="898525">
                                <a:moveTo>
                                  <a:pt x="0" y="336931"/>
                                </a:moveTo>
                                <a:lnTo>
                                  <a:pt x="8762" y="293243"/>
                                </a:lnTo>
                                <a:lnTo>
                                  <a:pt x="32893" y="257556"/>
                                </a:lnTo>
                                <a:lnTo>
                                  <a:pt x="68580" y="233426"/>
                                </a:lnTo>
                                <a:lnTo>
                                  <a:pt x="112268" y="224663"/>
                                </a:lnTo>
                                <a:lnTo>
                                  <a:pt x="3322447" y="224663"/>
                                </a:lnTo>
                                <a:lnTo>
                                  <a:pt x="3322447" y="112268"/>
                                </a:lnTo>
                                <a:lnTo>
                                  <a:pt x="3331336" y="68580"/>
                                </a:lnTo>
                                <a:lnTo>
                                  <a:pt x="3355340" y="32893"/>
                                </a:lnTo>
                                <a:lnTo>
                                  <a:pt x="3391027" y="8763"/>
                                </a:lnTo>
                                <a:lnTo>
                                  <a:pt x="3434842" y="0"/>
                                </a:lnTo>
                                <a:lnTo>
                                  <a:pt x="3478529" y="8763"/>
                                </a:lnTo>
                                <a:lnTo>
                                  <a:pt x="3514217" y="32893"/>
                                </a:lnTo>
                                <a:lnTo>
                                  <a:pt x="3538220" y="68580"/>
                                </a:lnTo>
                                <a:lnTo>
                                  <a:pt x="3547109" y="112268"/>
                                </a:lnTo>
                                <a:lnTo>
                                  <a:pt x="3547109" y="561594"/>
                                </a:lnTo>
                                <a:lnTo>
                                  <a:pt x="3538220" y="605282"/>
                                </a:lnTo>
                                <a:lnTo>
                                  <a:pt x="3514217" y="640969"/>
                                </a:lnTo>
                                <a:lnTo>
                                  <a:pt x="3478529" y="664972"/>
                                </a:lnTo>
                                <a:lnTo>
                                  <a:pt x="3434842" y="673862"/>
                                </a:lnTo>
                                <a:lnTo>
                                  <a:pt x="224662" y="673862"/>
                                </a:lnTo>
                                <a:lnTo>
                                  <a:pt x="224662" y="786257"/>
                                </a:lnTo>
                                <a:lnTo>
                                  <a:pt x="215772" y="829945"/>
                                </a:lnTo>
                                <a:lnTo>
                                  <a:pt x="191769" y="865632"/>
                                </a:lnTo>
                                <a:lnTo>
                                  <a:pt x="156082" y="889635"/>
                                </a:lnTo>
                                <a:lnTo>
                                  <a:pt x="112268" y="898525"/>
                                </a:lnTo>
                                <a:lnTo>
                                  <a:pt x="68580" y="889635"/>
                                </a:lnTo>
                                <a:lnTo>
                                  <a:pt x="32893" y="865632"/>
                                </a:lnTo>
                                <a:lnTo>
                                  <a:pt x="8762" y="829945"/>
                                </a:lnTo>
                                <a:lnTo>
                                  <a:pt x="0" y="786257"/>
                                </a:lnTo>
                                <a:lnTo>
                                  <a:pt x="0" y="33693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267" name="Image 267"/>
                          <pic:cNvPicPr/>
                        </pic:nvPicPr>
                        <pic:blipFill>
                          <a:blip r:embed="rId59" cstate="print"/>
                          <a:stretch>
                            <a:fillRect/>
                          </a:stretch>
                        </pic:blipFill>
                        <pic:spPr>
                          <a:xfrm>
                            <a:off x="3322446" y="112268"/>
                            <a:ext cx="231012" cy="118745"/>
                          </a:xfrm>
                          <a:prstGeom prst="rect">
                            <a:avLst/>
                          </a:prstGeom>
                        </pic:spPr>
                      </pic:pic>
                      <pic:pic xmlns:pic="http://schemas.openxmlformats.org/drawingml/2006/picture">
                        <pic:nvPicPr>
                          <pic:cNvPr id="268" name="Image 268"/>
                          <pic:cNvPicPr/>
                        </pic:nvPicPr>
                        <pic:blipFill>
                          <a:blip r:embed="rId57" cstate="print"/>
                          <a:stretch>
                            <a:fillRect/>
                          </a:stretch>
                        </pic:blipFill>
                        <pic:spPr>
                          <a:xfrm>
                            <a:off x="0" y="280797"/>
                            <a:ext cx="231012" cy="174878"/>
                          </a:xfrm>
                          <a:prstGeom prst="rect">
                            <a:avLst/>
                          </a:prstGeom>
                        </pic:spPr>
                      </pic:pic>
                      <wps:wsp>
                        <wps:cNvPr id="269" name="Graphic 269"/>
                        <wps:cNvSpPr/>
                        <wps:spPr>
                          <a:xfrm>
                            <a:off x="227838" y="340106"/>
                            <a:ext cx="1270" cy="337185"/>
                          </a:xfrm>
                          <a:custGeom>
                            <a:avLst/>
                            <a:gdLst/>
                            <a:ahLst/>
                            <a:cxnLst/>
                            <a:rect l="l" t="t" r="r" b="b"/>
                            <a:pathLst>
                              <a:path h="337185">
                                <a:moveTo>
                                  <a:pt x="0" y="0"/>
                                </a:moveTo>
                                <a:lnTo>
                                  <a:pt x="0" y="336930"/>
                                </a:lnTo>
                              </a:path>
                            </a:pathLst>
                          </a:custGeom>
                          <a:ln w="6350">
                            <a:solidFill>
                              <a:srgbClr val="FFC000"/>
                            </a:solidFill>
                            <a:prstDash val="solid"/>
                          </a:ln>
                        </wps:spPr>
                        <wps:bodyPr wrap="square" lIns="0" tIns="0" rIns="0" bIns="0" rtlCol="0">
                          <a:noAutofit/>
                        </wps:bodyPr>
                      </wps:wsp>
                      <wps:wsp>
                        <wps:cNvPr id="270" name="Textbox 270"/>
                        <wps:cNvSpPr txBox="1"/>
                        <wps:spPr>
                          <a:xfrm>
                            <a:off x="0" y="0"/>
                            <a:ext cx="3553460" cy="904875"/>
                          </a:xfrm>
                          <a:prstGeom prst="rect">
                            <a:avLst/>
                          </a:prstGeom>
                        </wps:spPr>
                        <wps:txbx>
                          <w:txbxContent>
                            <w:p w14:paraId="787C2F81">
                              <w:pPr>
                                <w:spacing w:before="119" w:line="240" w:lineRule="auto"/>
                                <w:rPr>
                                  <w:sz w:val="36"/>
                                </w:rPr>
                              </w:pPr>
                            </w:p>
                            <w:p w14:paraId="1000F185">
                              <w:pPr>
                                <w:spacing w:before="1"/>
                                <w:ind w:left="961" w:right="0" w:firstLine="0"/>
                                <w:jc w:val="left"/>
                                <w:rPr>
                                  <w:sz w:val="36"/>
                                </w:rPr>
                              </w:pPr>
                              <w:r>
                                <w:rPr>
                                  <w:spacing w:val="-8"/>
                                  <w:sz w:val="36"/>
                                </w:rPr>
                                <w:t>BAHAN</w:t>
                              </w:r>
                              <w:r>
                                <w:rPr>
                                  <w:spacing w:val="-14"/>
                                  <w:sz w:val="36"/>
                                </w:rPr>
                                <w:t xml:space="preserve"> </w:t>
                              </w:r>
                              <w:r>
                                <w:rPr>
                                  <w:spacing w:val="-8"/>
                                  <w:sz w:val="36"/>
                                </w:rPr>
                                <w:t>BACAAN</w:t>
                              </w:r>
                              <w:r>
                                <w:rPr>
                                  <w:spacing w:val="-14"/>
                                  <w:sz w:val="36"/>
                                </w:rPr>
                                <w:t xml:space="preserve"> </w:t>
                              </w:r>
                              <w:r>
                                <w:rPr>
                                  <w:spacing w:val="-8"/>
                                  <w:sz w:val="36"/>
                                </w:rPr>
                                <w:t>GURU</w:t>
                              </w:r>
                            </w:p>
                          </w:txbxContent>
                        </wps:txbx>
                        <wps:bodyPr wrap="square" lIns="0" tIns="0" rIns="0" bIns="0" rtlCol="0">
                          <a:noAutofit/>
                        </wps:bodyPr>
                      </wps:wsp>
                    </wpg:wgp>
                  </a:graphicData>
                </a:graphic>
              </wp:inline>
            </w:drawing>
          </mc:Choice>
          <mc:Fallback>
            <w:pict>
              <v:group id="_x0000_s1026" o:spid="_x0000_s1026" o:spt="203" style="height:71.25pt;width:279.8pt;" coordsize="3553460,904875" o:gfxdata="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">
                <o:lock v:ext="edit" aspectratio="f"/>
                <v:shape id="Image 265" o:spid="_x0000_s1026" o:spt="75" type="#_x0000_t75" style="position:absolute;left:3175;top:3175;height:898525;width:3547110;" filled="f" o:preferrelative="t" stroked="f" coordsize="21600,21600" o:gfxdata="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4uAd2/&#10;AAAA3AAAAA8AAAAAAAAAAQAgAAAAIgAAAGRycy9kb3ducmV2LnhtbFBLAQIUABQAAAAIAIdO4kAz&#10;LwWeOwAAADkAAAAQAAAAAAAAAAEAIAAAAA4BAABkcnMvc2hhcGV4bWwueG1sUEsFBgAAAAAGAAYA&#10;WwEAALgDAAAAAA==&#10;">
                  <v:fill on="f" focussize="0,0"/>
                  <v:stroke on="f"/>
                  <v:imagedata r:id="rId58" o:title=""/>
                  <o:lock v:ext="edit" aspectratio="f"/>
                </v:shape>
                <v:shape id="Graphic 266" o:spid="_x0000_s1026" o:spt="100" style="position:absolute;left:3175;top:3175;height:898525;width:3547110;" filled="f" stroked="t" coordsize="3547110,898525" o:gfxdata="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k2navQAA&#10;ANwAAAAPAAAAAAAAAAEAIAAAACIAAABkcnMvZG93bnJldi54bWxQSwECFAAUAAAACACHTuJAMy8F&#10;njsAAAA5AAAAEAAAAAAAAAABACAAAAAMAQAAZHJzL3NoYXBleG1sLnhtbFBLBQYAAAAABgAGAFsB&#10;AAC2AwAAAAA=&#10;" path="m0,336931l8762,293243,32893,257556,68580,233426,112268,224663,3322447,224663,3322447,112268,3331336,68580,3355340,32893,3391027,8763,3434842,0,3478529,8763,3514217,32893,3538220,68580,3547109,112268,3547109,561594,3538220,605282,3514217,640969,3478529,664972,3434842,673862,224662,673862,224662,786257,215772,829945,191769,865632,156082,889635,112268,898525,68580,889635,32893,865632,8762,829945,0,786257,0,336931xe">
                  <v:fill on="f" focussize="0,0"/>
                  <v:stroke weight="0.5pt" color="#FFC000" joinstyle="round"/>
                  <v:imagedata o:title=""/>
                  <o:lock v:ext="edit" aspectratio="f"/>
                  <v:textbox inset="0mm,0mm,0mm,0mm"/>
                </v:shape>
                <v:shape id="Image 267" o:spid="_x0000_s1026" o:spt="75" type="#_x0000_t75" style="position:absolute;left:3322446;top:112268;height:118745;width:231012;" filled="f" o:preferrelative="t" stroked="f" coordsize="21600,21600" o:gfxdata="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IOLjbsAAADc&#10;AAAADwAAAAAAAAABACAAAAAiAAAAZHJzL2Rvd25yZXYueG1sUEsBAhQAFAAAAAgAh07iQDMvBZ47&#10;AAAAOQAAABAAAAAAAAAAAQAgAAAACgEAAGRycy9zaGFwZXhtbC54bWxQSwUGAAAAAAYABgBbAQAA&#10;tAMAAAAA&#10;">
                  <v:fill on="f" focussize="0,0"/>
                  <v:stroke on="f"/>
                  <v:imagedata r:id="rId59" o:title=""/>
                  <o:lock v:ext="edit" aspectratio="f"/>
                </v:shape>
                <v:shape id="Image 268" o:spid="_x0000_s1026" o:spt="75" type="#_x0000_t75" style="position:absolute;left:0;top:280797;height:174878;width:231012;" filled="f" o:preferrelative="t" stroked="f" coordsize="21600,21600" o:gfxdata="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4LXkbsAAADc&#10;AAAADwAAAAAAAAABACAAAAAiAAAAZHJzL2Rvd25yZXYueG1sUEsBAhQAFAAAAAgAh07iQDMvBZ47&#10;AAAAOQAAABAAAAAAAAAAAQAgAAAACgEAAGRycy9zaGFwZXhtbC54bWxQSwUGAAAAAAYABgBbAQAA&#10;tAMAAAAA&#10;">
                  <v:fill on="f" focussize="0,0"/>
                  <v:stroke on="f"/>
                  <v:imagedata r:id="rId57" o:title=""/>
                  <o:lock v:ext="edit" aspectratio="f"/>
                </v:shape>
                <v:shape id="Graphic 269" o:spid="_x0000_s1026" o:spt="100" style="position:absolute;left:227838;top:340106;height:337185;width:1270;" filled="f" stroked="t" coordsize="1,337185" o:gfxdata="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Zn5avQAA&#10;ANwAAAAPAAAAAAAAAAEAIAAAACIAAABkcnMvZG93bnJldi54bWxQSwECFAAUAAAACACHTuJAMy8F&#10;njsAAAA5AAAAEAAAAAAAAAABACAAAAAMAQAAZHJzL3NoYXBleG1sLnhtbFBLBQYAAAAABgAGAFsB&#10;AAC2AwAAAAA=&#10;" path="m0,0l0,336930e">
                  <v:fill on="f" focussize="0,0"/>
                  <v:stroke weight="0.5pt" color="#FFC000" joinstyle="round"/>
                  <v:imagedata o:title=""/>
                  <o:lock v:ext="edit" aspectratio="f"/>
                  <v:textbox inset="0mm,0mm,0mm,0mm"/>
                </v:shape>
                <v:shape id="Textbox 270" o:spid="_x0000_s1026" o:spt="202" type="#_x0000_t202" style="position:absolute;left:0;top:0;height:904875;width:3553460;" filled="f" stroked="f" coordsize="21600,21600" o:gfxdata="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jRG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87C2F81">
                        <w:pPr>
                          <w:spacing w:before="119" w:line="240" w:lineRule="auto"/>
                          <w:rPr>
                            <w:sz w:val="36"/>
                          </w:rPr>
                        </w:pPr>
                      </w:p>
                      <w:p w14:paraId="1000F185">
                        <w:pPr>
                          <w:spacing w:before="1"/>
                          <w:ind w:left="961" w:right="0" w:firstLine="0"/>
                          <w:jc w:val="left"/>
                          <w:rPr>
                            <w:sz w:val="36"/>
                          </w:rPr>
                        </w:pPr>
                        <w:r>
                          <w:rPr>
                            <w:spacing w:val="-8"/>
                            <w:sz w:val="36"/>
                          </w:rPr>
                          <w:t>BAHAN</w:t>
                        </w:r>
                        <w:r>
                          <w:rPr>
                            <w:spacing w:val="-14"/>
                            <w:sz w:val="36"/>
                          </w:rPr>
                          <w:t xml:space="preserve"> </w:t>
                        </w:r>
                        <w:r>
                          <w:rPr>
                            <w:spacing w:val="-8"/>
                            <w:sz w:val="36"/>
                          </w:rPr>
                          <w:t>BACAAN</w:t>
                        </w:r>
                        <w:r>
                          <w:rPr>
                            <w:spacing w:val="-14"/>
                            <w:sz w:val="36"/>
                          </w:rPr>
                          <w:t xml:space="preserve"> </w:t>
                        </w:r>
                        <w:r>
                          <w:rPr>
                            <w:spacing w:val="-8"/>
                            <w:sz w:val="36"/>
                          </w:rPr>
                          <w:t>GURU</w:t>
                        </w:r>
                      </w:p>
                    </w:txbxContent>
                  </v:textbox>
                </v:shape>
                <w10:wrap type="none"/>
                <w10:anchorlock/>
              </v:group>
            </w:pict>
          </mc:Fallback>
        </mc:AlternateContent>
      </w:r>
    </w:p>
    <w:p w14:paraId="7A7BA015">
      <w:pPr>
        <w:pStyle w:val="10"/>
        <w:rPr>
          <w:sz w:val="30"/>
        </w:rPr>
      </w:pPr>
    </w:p>
    <w:p w14:paraId="59BCEF12">
      <w:pPr>
        <w:pStyle w:val="10"/>
        <w:spacing w:before="137"/>
        <w:rPr>
          <w:sz w:val="30"/>
        </w:rPr>
      </w:pPr>
    </w:p>
    <w:p w14:paraId="105BC76A">
      <w:pPr>
        <w:pStyle w:val="2"/>
        <w:numPr>
          <w:ilvl w:val="0"/>
          <w:numId w:val="55"/>
        </w:numPr>
        <w:tabs>
          <w:tab w:val="left" w:pos="733"/>
        </w:tabs>
        <w:spacing w:before="0" w:after="0" w:line="240" w:lineRule="auto"/>
        <w:ind w:left="733" w:right="0" w:hanging="426"/>
        <w:jc w:val="left"/>
      </w:pPr>
      <w:r>
        <w:rPr>
          <w:spacing w:val="-2"/>
          <w:w w:val="90"/>
        </w:rPr>
        <w:t>TUJUAN</w:t>
      </w:r>
      <w:r>
        <w:rPr>
          <w:spacing w:val="-3"/>
          <w:w w:val="90"/>
        </w:rPr>
        <w:t xml:space="preserve"> </w:t>
      </w:r>
      <w:r>
        <w:rPr>
          <w:spacing w:val="-2"/>
          <w:w w:val="90"/>
        </w:rPr>
        <w:t>UMUM</w:t>
      </w:r>
      <w:r>
        <w:rPr>
          <w:spacing w:val="-8"/>
        </w:rPr>
        <w:t xml:space="preserve"> </w:t>
      </w:r>
      <w:r>
        <w:rPr>
          <w:spacing w:val="-4"/>
          <w:w w:val="90"/>
        </w:rPr>
        <w:t>GURU</w:t>
      </w:r>
    </w:p>
    <w:p w14:paraId="5FE61188">
      <w:pPr>
        <w:pStyle w:val="10"/>
        <w:spacing w:before="50"/>
        <w:rPr>
          <w:sz w:val="30"/>
        </w:rPr>
      </w:pPr>
    </w:p>
    <w:p w14:paraId="4E1AA587">
      <w:pPr>
        <w:pStyle w:val="10"/>
        <w:ind w:left="722"/>
      </w:pPr>
      <w:r>
        <w:drawing>
          <wp:anchor distT="0" distB="0" distL="0" distR="0" simplePos="0" relativeHeight="251754496" behindDoc="1" locked="0" layoutInCell="1" allowOverlap="1">
            <wp:simplePos x="0" y="0"/>
            <wp:positionH relativeFrom="page">
              <wp:posOffset>1457325</wp:posOffset>
            </wp:positionH>
            <wp:positionV relativeFrom="paragraph">
              <wp:posOffset>216535</wp:posOffset>
            </wp:positionV>
            <wp:extent cx="4667250" cy="4591050"/>
            <wp:effectExtent l="0" t="0" r="0" b="0"/>
            <wp:wrapNone/>
            <wp:docPr id="271" name="Image 271"/>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26" cstate="print"/>
                    <a:stretch>
                      <a:fillRect/>
                    </a:stretch>
                  </pic:blipFill>
                  <pic:spPr>
                    <a:xfrm>
                      <a:off x="0" y="0"/>
                      <a:ext cx="4667249" cy="4591049"/>
                    </a:xfrm>
                    <a:prstGeom prst="rect">
                      <a:avLst/>
                    </a:prstGeom>
                  </pic:spPr>
                </pic:pic>
              </a:graphicData>
            </a:graphic>
          </wp:anchor>
        </w:drawing>
      </w:r>
      <w:r>
        <w:t>Guru</w:t>
      </w:r>
      <w:r>
        <w:rPr>
          <w:spacing w:val="-5"/>
        </w:rPr>
        <w:t xml:space="preserve"> </w:t>
      </w:r>
      <w:r>
        <w:t>diharapkan</w:t>
      </w:r>
      <w:r>
        <w:rPr>
          <w:spacing w:val="-1"/>
        </w:rPr>
        <w:t xml:space="preserve"> </w:t>
      </w:r>
      <w:r>
        <w:t>mampu</w:t>
      </w:r>
      <w:r>
        <w:rPr>
          <w:spacing w:val="8"/>
        </w:rPr>
        <w:t xml:space="preserve"> </w:t>
      </w:r>
      <w:r>
        <w:rPr>
          <w:spacing w:val="-10"/>
        </w:rPr>
        <w:t>:</w:t>
      </w:r>
    </w:p>
    <w:p w14:paraId="42E6C7F3">
      <w:pPr>
        <w:pStyle w:val="10"/>
      </w:pPr>
    </w:p>
    <w:p w14:paraId="5F3D6F1A">
      <w:pPr>
        <w:pStyle w:val="20"/>
        <w:numPr>
          <w:ilvl w:val="1"/>
          <w:numId w:val="55"/>
        </w:numPr>
        <w:tabs>
          <w:tab w:val="left" w:pos="1156"/>
        </w:tabs>
        <w:spacing w:before="1" w:after="0" w:line="240" w:lineRule="auto"/>
        <w:ind w:left="1156" w:right="0" w:hanging="357"/>
        <w:jc w:val="both"/>
        <w:rPr>
          <w:sz w:val="24"/>
        </w:rPr>
      </w:pPr>
      <w:r>
        <w:rPr>
          <w:sz w:val="24"/>
        </w:rPr>
        <w:t>Menjadi</w:t>
      </w:r>
      <w:r>
        <w:rPr>
          <w:spacing w:val="-17"/>
          <w:sz w:val="24"/>
        </w:rPr>
        <w:t xml:space="preserve"> </w:t>
      </w:r>
      <w:r>
        <w:rPr>
          <w:sz w:val="24"/>
        </w:rPr>
        <w:t>fasilitator</w:t>
      </w:r>
      <w:r>
        <w:rPr>
          <w:spacing w:val="-10"/>
          <w:sz w:val="24"/>
        </w:rPr>
        <w:t xml:space="preserve"> </w:t>
      </w:r>
      <w:r>
        <w:rPr>
          <w:sz w:val="24"/>
        </w:rPr>
        <w:t>dalam</w:t>
      </w:r>
      <w:r>
        <w:rPr>
          <w:spacing w:val="-6"/>
          <w:sz w:val="24"/>
        </w:rPr>
        <w:t xml:space="preserve"> </w:t>
      </w:r>
      <w:r>
        <w:rPr>
          <w:sz w:val="24"/>
        </w:rPr>
        <w:t>mengarahkan</w:t>
      </w:r>
      <w:r>
        <w:rPr>
          <w:spacing w:val="-12"/>
          <w:sz w:val="24"/>
        </w:rPr>
        <w:t xml:space="preserve"> </w:t>
      </w:r>
      <w:r>
        <w:rPr>
          <w:sz w:val="24"/>
        </w:rPr>
        <w:t>siswa</w:t>
      </w:r>
      <w:r>
        <w:rPr>
          <w:spacing w:val="-12"/>
          <w:sz w:val="24"/>
        </w:rPr>
        <w:t xml:space="preserve"> </w:t>
      </w:r>
      <w:r>
        <w:rPr>
          <w:sz w:val="24"/>
        </w:rPr>
        <w:t>mengenali</w:t>
      </w:r>
      <w:r>
        <w:rPr>
          <w:spacing w:val="-7"/>
          <w:sz w:val="24"/>
        </w:rPr>
        <w:t xml:space="preserve"> </w:t>
      </w:r>
      <w:r>
        <w:rPr>
          <w:sz w:val="24"/>
        </w:rPr>
        <w:t>keunikan</w:t>
      </w:r>
      <w:r>
        <w:rPr>
          <w:spacing w:val="-11"/>
          <w:sz w:val="24"/>
        </w:rPr>
        <w:t xml:space="preserve"> </w:t>
      </w:r>
      <w:r>
        <w:rPr>
          <w:sz w:val="24"/>
        </w:rPr>
        <w:t>budaya</w:t>
      </w:r>
      <w:r>
        <w:rPr>
          <w:spacing w:val="-12"/>
          <w:sz w:val="24"/>
        </w:rPr>
        <w:t xml:space="preserve"> </w:t>
      </w:r>
      <w:r>
        <w:rPr>
          <w:spacing w:val="-2"/>
          <w:sz w:val="24"/>
        </w:rPr>
        <w:t>daerahnya.</w:t>
      </w:r>
    </w:p>
    <w:p w14:paraId="2C6D0BC4">
      <w:pPr>
        <w:pStyle w:val="20"/>
        <w:numPr>
          <w:ilvl w:val="1"/>
          <w:numId w:val="55"/>
        </w:numPr>
        <w:tabs>
          <w:tab w:val="left" w:pos="1156"/>
        </w:tabs>
        <w:spacing w:before="276" w:after="0" w:line="240" w:lineRule="auto"/>
        <w:ind w:left="1156" w:right="0" w:hanging="357"/>
        <w:jc w:val="both"/>
        <w:rPr>
          <w:sz w:val="24"/>
        </w:rPr>
      </w:pPr>
      <w:r>
        <w:rPr>
          <w:sz w:val="24"/>
        </w:rPr>
        <w:t>Menyediakan</w:t>
      </w:r>
      <w:r>
        <w:rPr>
          <w:spacing w:val="-9"/>
          <w:sz w:val="24"/>
        </w:rPr>
        <w:t xml:space="preserve"> </w:t>
      </w:r>
      <w:r>
        <w:rPr>
          <w:sz w:val="24"/>
        </w:rPr>
        <w:t>pengalaman</w:t>
      </w:r>
      <w:r>
        <w:rPr>
          <w:spacing w:val="-6"/>
          <w:sz w:val="24"/>
        </w:rPr>
        <w:t xml:space="preserve"> </w:t>
      </w:r>
      <w:r>
        <w:rPr>
          <w:sz w:val="24"/>
        </w:rPr>
        <w:t>belajar</w:t>
      </w:r>
      <w:r>
        <w:rPr>
          <w:spacing w:val="-7"/>
          <w:sz w:val="24"/>
        </w:rPr>
        <w:t xml:space="preserve"> </w:t>
      </w:r>
      <w:r>
        <w:rPr>
          <w:sz w:val="24"/>
        </w:rPr>
        <w:t>berbasis</w:t>
      </w:r>
      <w:r>
        <w:rPr>
          <w:spacing w:val="-2"/>
          <w:sz w:val="24"/>
        </w:rPr>
        <w:t xml:space="preserve"> </w:t>
      </w:r>
      <w:r>
        <w:rPr>
          <w:sz w:val="24"/>
        </w:rPr>
        <w:t>multimedia</w:t>
      </w:r>
      <w:r>
        <w:rPr>
          <w:spacing w:val="-8"/>
          <w:sz w:val="24"/>
        </w:rPr>
        <w:t xml:space="preserve"> </w:t>
      </w:r>
      <w:r>
        <w:rPr>
          <w:sz w:val="24"/>
        </w:rPr>
        <w:t>yang</w:t>
      </w:r>
      <w:r>
        <w:rPr>
          <w:spacing w:val="-3"/>
          <w:sz w:val="24"/>
        </w:rPr>
        <w:t xml:space="preserve"> </w:t>
      </w:r>
      <w:r>
        <w:rPr>
          <w:sz w:val="24"/>
        </w:rPr>
        <w:t>interaktif</w:t>
      </w:r>
      <w:r>
        <w:rPr>
          <w:spacing w:val="-7"/>
          <w:sz w:val="24"/>
        </w:rPr>
        <w:t xml:space="preserve"> </w:t>
      </w:r>
      <w:r>
        <w:rPr>
          <w:sz w:val="24"/>
        </w:rPr>
        <w:t>(video</w:t>
      </w:r>
      <w:r>
        <w:rPr>
          <w:spacing w:val="-3"/>
          <w:sz w:val="24"/>
        </w:rPr>
        <w:t xml:space="preserve"> </w:t>
      </w:r>
      <w:r>
        <w:rPr>
          <w:spacing w:val="-2"/>
          <w:sz w:val="24"/>
        </w:rPr>
        <w:t>Canva).</w:t>
      </w:r>
    </w:p>
    <w:p w14:paraId="5A7FA18A">
      <w:pPr>
        <w:pStyle w:val="20"/>
        <w:numPr>
          <w:ilvl w:val="1"/>
          <w:numId w:val="55"/>
        </w:numPr>
        <w:tabs>
          <w:tab w:val="left" w:pos="1159"/>
        </w:tabs>
        <w:spacing w:before="276" w:after="0" w:line="480" w:lineRule="auto"/>
        <w:ind w:left="1159" w:right="1215" w:hanging="360"/>
        <w:jc w:val="left"/>
        <w:rPr>
          <w:sz w:val="24"/>
        </w:rPr>
      </w:pPr>
      <w:r>
        <w:rPr>
          <w:sz w:val="24"/>
        </w:rPr>
        <w:t>Mendorong</w:t>
      </w:r>
      <w:r>
        <w:rPr>
          <w:spacing w:val="-4"/>
          <w:sz w:val="24"/>
        </w:rPr>
        <w:t xml:space="preserve"> </w:t>
      </w:r>
      <w:r>
        <w:rPr>
          <w:sz w:val="24"/>
        </w:rPr>
        <w:t>kemampuan</w:t>
      </w:r>
      <w:r>
        <w:rPr>
          <w:spacing w:val="-2"/>
          <w:sz w:val="24"/>
        </w:rPr>
        <w:t xml:space="preserve"> </w:t>
      </w:r>
      <w:r>
        <w:rPr>
          <w:sz w:val="24"/>
        </w:rPr>
        <w:t>berpikir</w:t>
      </w:r>
      <w:r>
        <w:rPr>
          <w:spacing w:val="-4"/>
          <w:sz w:val="24"/>
        </w:rPr>
        <w:t xml:space="preserve"> </w:t>
      </w:r>
      <w:r>
        <w:rPr>
          <w:sz w:val="24"/>
        </w:rPr>
        <w:t>kritis</w:t>
      </w:r>
      <w:r>
        <w:rPr>
          <w:spacing w:val="-5"/>
          <w:sz w:val="24"/>
        </w:rPr>
        <w:t xml:space="preserve"> </w:t>
      </w:r>
      <w:r>
        <w:rPr>
          <w:sz w:val="24"/>
        </w:rPr>
        <w:t>dan</w:t>
      </w:r>
      <w:r>
        <w:rPr>
          <w:spacing w:val="-4"/>
          <w:sz w:val="24"/>
        </w:rPr>
        <w:t xml:space="preserve"> </w:t>
      </w:r>
      <w:r>
        <w:rPr>
          <w:sz w:val="24"/>
        </w:rPr>
        <w:t>keterampilan</w:t>
      </w:r>
      <w:r>
        <w:rPr>
          <w:spacing w:val="-4"/>
          <w:sz w:val="24"/>
        </w:rPr>
        <w:t xml:space="preserve"> </w:t>
      </w:r>
      <w:r>
        <w:rPr>
          <w:sz w:val="24"/>
        </w:rPr>
        <w:t>sosial</w:t>
      </w:r>
      <w:r>
        <w:rPr>
          <w:spacing w:val="-4"/>
          <w:sz w:val="24"/>
        </w:rPr>
        <w:t xml:space="preserve"> </w:t>
      </w:r>
      <w:r>
        <w:rPr>
          <w:sz w:val="24"/>
        </w:rPr>
        <w:t>melalui</w:t>
      </w:r>
      <w:r>
        <w:rPr>
          <w:spacing w:val="-4"/>
          <w:sz w:val="24"/>
        </w:rPr>
        <w:t xml:space="preserve"> </w:t>
      </w:r>
      <w:r>
        <w:rPr>
          <w:sz w:val="24"/>
        </w:rPr>
        <w:t>diskusi</w:t>
      </w:r>
      <w:r>
        <w:rPr>
          <w:spacing w:val="-4"/>
          <w:sz w:val="24"/>
        </w:rPr>
        <w:t xml:space="preserve"> </w:t>
      </w:r>
      <w:r>
        <w:rPr>
          <w:sz w:val="24"/>
        </w:rPr>
        <w:t>dan kerja kelompok.</w:t>
      </w:r>
    </w:p>
    <w:p w14:paraId="1D2E958A">
      <w:pPr>
        <w:pStyle w:val="20"/>
        <w:numPr>
          <w:ilvl w:val="1"/>
          <w:numId w:val="55"/>
        </w:numPr>
        <w:tabs>
          <w:tab w:val="left" w:pos="1156"/>
        </w:tabs>
        <w:spacing w:before="0" w:after="0" w:line="240" w:lineRule="auto"/>
        <w:ind w:left="1156" w:right="0" w:hanging="357"/>
        <w:jc w:val="both"/>
        <w:rPr>
          <w:sz w:val="24"/>
        </w:rPr>
      </w:pPr>
      <w:r>
        <w:rPr>
          <w:sz w:val="24"/>
        </w:rPr>
        <w:t>Menanamkan</w:t>
      </w:r>
      <w:r>
        <w:rPr>
          <w:spacing w:val="-6"/>
          <w:sz w:val="24"/>
        </w:rPr>
        <w:t xml:space="preserve"> </w:t>
      </w:r>
      <w:r>
        <w:rPr>
          <w:sz w:val="24"/>
        </w:rPr>
        <w:t>sikap</w:t>
      </w:r>
      <w:r>
        <w:rPr>
          <w:spacing w:val="-4"/>
          <w:sz w:val="24"/>
        </w:rPr>
        <w:t xml:space="preserve"> </w:t>
      </w:r>
      <w:r>
        <w:rPr>
          <w:sz w:val="24"/>
        </w:rPr>
        <w:t>menghargai</w:t>
      </w:r>
      <w:r>
        <w:rPr>
          <w:spacing w:val="-3"/>
          <w:sz w:val="24"/>
        </w:rPr>
        <w:t xml:space="preserve"> </w:t>
      </w:r>
      <w:r>
        <w:rPr>
          <w:sz w:val="24"/>
        </w:rPr>
        <w:t>keragaman</w:t>
      </w:r>
      <w:r>
        <w:rPr>
          <w:spacing w:val="-1"/>
          <w:sz w:val="24"/>
        </w:rPr>
        <w:t xml:space="preserve"> </w:t>
      </w:r>
      <w:r>
        <w:rPr>
          <w:sz w:val="24"/>
        </w:rPr>
        <w:t>budaya</w:t>
      </w:r>
      <w:r>
        <w:rPr>
          <w:spacing w:val="-5"/>
          <w:sz w:val="24"/>
        </w:rPr>
        <w:t xml:space="preserve"> </w:t>
      </w:r>
      <w:r>
        <w:rPr>
          <w:sz w:val="24"/>
        </w:rPr>
        <w:t>Indonesia</w:t>
      </w:r>
      <w:r>
        <w:rPr>
          <w:spacing w:val="-3"/>
          <w:sz w:val="24"/>
        </w:rPr>
        <w:t xml:space="preserve"> </w:t>
      </w:r>
      <w:r>
        <w:rPr>
          <w:sz w:val="24"/>
        </w:rPr>
        <w:t>kepada</w:t>
      </w:r>
      <w:r>
        <w:rPr>
          <w:spacing w:val="-2"/>
          <w:sz w:val="24"/>
        </w:rPr>
        <w:t xml:space="preserve"> siswa.</w:t>
      </w:r>
    </w:p>
    <w:p w14:paraId="7C5489CA">
      <w:pPr>
        <w:pStyle w:val="10"/>
      </w:pPr>
    </w:p>
    <w:p w14:paraId="6DE7CC60">
      <w:pPr>
        <w:pStyle w:val="10"/>
      </w:pPr>
    </w:p>
    <w:p w14:paraId="38394EBC">
      <w:pPr>
        <w:pStyle w:val="10"/>
        <w:spacing w:before="52"/>
      </w:pPr>
    </w:p>
    <w:p w14:paraId="686F2D69">
      <w:pPr>
        <w:pStyle w:val="2"/>
        <w:numPr>
          <w:ilvl w:val="0"/>
          <w:numId w:val="55"/>
        </w:numPr>
        <w:tabs>
          <w:tab w:val="left" w:pos="731"/>
        </w:tabs>
        <w:spacing w:before="0" w:after="0" w:line="240" w:lineRule="auto"/>
        <w:ind w:left="731" w:right="0" w:hanging="424"/>
        <w:jc w:val="left"/>
      </w:pPr>
      <w:r>
        <w:rPr>
          <w:w w:val="90"/>
        </w:rPr>
        <w:t>LANDASAN</w:t>
      </w:r>
      <w:r>
        <w:rPr>
          <w:spacing w:val="52"/>
        </w:rPr>
        <w:t xml:space="preserve"> </w:t>
      </w:r>
      <w:r>
        <w:rPr>
          <w:spacing w:val="-2"/>
        </w:rPr>
        <w:t>KONSEPTUAL</w:t>
      </w:r>
    </w:p>
    <w:p w14:paraId="0CB44DC2">
      <w:pPr>
        <w:pStyle w:val="10"/>
        <w:spacing w:before="53"/>
        <w:rPr>
          <w:sz w:val="30"/>
        </w:rPr>
      </w:pPr>
    </w:p>
    <w:p w14:paraId="10455A27">
      <w:pPr>
        <w:pStyle w:val="20"/>
        <w:numPr>
          <w:ilvl w:val="1"/>
          <w:numId w:val="55"/>
        </w:numPr>
        <w:tabs>
          <w:tab w:val="left" w:pos="1026"/>
        </w:tabs>
        <w:spacing w:before="0" w:after="0" w:line="240" w:lineRule="auto"/>
        <w:ind w:left="1026" w:right="0" w:hanging="359"/>
        <w:jc w:val="both"/>
        <w:rPr>
          <w:sz w:val="24"/>
        </w:rPr>
      </w:pPr>
      <w:r>
        <w:rPr>
          <w:sz w:val="24"/>
        </w:rPr>
        <w:t>Hakikat</w:t>
      </w:r>
      <w:r>
        <w:rPr>
          <w:spacing w:val="-3"/>
          <w:sz w:val="24"/>
        </w:rPr>
        <w:t xml:space="preserve"> </w:t>
      </w:r>
      <w:r>
        <w:rPr>
          <w:sz w:val="24"/>
        </w:rPr>
        <w:t>IPS</w:t>
      </w:r>
      <w:r>
        <w:rPr>
          <w:spacing w:val="-2"/>
          <w:sz w:val="24"/>
        </w:rPr>
        <w:t xml:space="preserve"> </w:t>
      </w:r>
      <w:r>
        <w:rPr>
          <w:sz w:val="24"/>
        </w:rPr>
        <w:t>di</w:t>
      </w:r>
      <w:r>
        <w:rPr>
          <w:spacing w:val="-3"/>
          <w:sz w:val="24"/>
        </w:rPr>
        <w:t xml:space="preserve"> </w:t>
      </w:r>
      <w:r>
        <w:rPr>
          <w:spacing w:val="-5"/>
          <w:sz w:val="24"/>
        </w:rPr>
        <w:t>SD</w:t>
      </w:r>
    </w:p>
    <w:p w14:paraId="54C53C09">
      <w:pPr>
        <w:pStyle w:val="10"/>
      </w:pPr>
    </w:p>
    <w:p w14:paraId="7CA5AC96">
      <w:pPr>
        <w:pStyle w:val="10"/>
        <w:spacing w:line="480" w:lineRule="auto"/>
        <w:ind w:left="1027" w:right="1075" w:firstLine="273"/>
        <w:jc w:val="both"/>
      </w:pPr>
      <w:r>
        <w:t>IPS di SD bertujuan membentuk warga</w:t>
      </w:r>
      <w:r>
        <w:rPr>
          <w:spacing w:val="-1"/>
        </w:rPr>
        <w:t xml:space="preserve"> </w:t>
      </w:r>
      <w:r>
        <w:t>negara</w:t>
      </w:r>
      <w:r>
        <w:rPr>
          <w:spacing w:val="-1"/>
        </w:rPr>
        <w:t xml:space="preserve"> </w:t>
      </w:r>
      <w:r>
        <w:t>yang sadar nilai sosial, budaya, dan kebangsaan. Dalam pembelajaran IPS, guru harus mengaitkan materi dengan kehidupan nyata siswa dan membentuk pemahaman akan masyarakat multikultural.</w:t>
      </w:r>
    </w:p>
    <w:p w14:paraId="5D5398FC">
      <w:pPr>
        <w:pStyle w:val="20"/>
        <w:numPr>
          <w:ilvl w:val="1"/>
          <w:numId w:val="55"/>
        </w:numPr>
        <w:tabs>
          <w:tab w:val="left" w:pos="1026"/>
        </w:tabs>
        <w:spacing w:before="0" w:after="0" w:line="240" w:lineRule="auto"/>
        <w:ind w:left="1026" w:right="0" w:hanging="359"/>
        <w:jc w:val="both"/>
        <w:rPr>
          <w:sz w:val="24"/>
        </w:rPr>
      </w:pPr>
      <w:r>
        <w:rPr>
          <w:sz w:val="24"/>
        </w:rPr>
        <w:t>Keunikan</w:t>
      </w:r>
      <w:r>
        <w:rPr>
          <w:spacing w:val="-9"/>
          <w:sz w:val="24"/>
        </w:rPr>
        <w:t xml:space="preserve"> </w:t>
      </w:r>
      <w:r>
        <w:rPr>
          <w:sz w:val="24"/>
        </w:rPr>
        <w:t>Daerah</w:t>
      </w:r>
      <w:r>
        <w:rPr>
          <w:spacing w:val="-4"/>
          <w:sz w:val="24"/>
        </w:rPr>
        <w:t xml:space="preserve"> </w:t>
      </w:r>
      <w:r>
        <w:rPr>
          <w:sz w:val="24"/>
        </w:rPr>
        <w:t>sebagai</w:t>
      </w:r>
      <w:r>
        <w:rPr>
          <w:spacing w:val="-2"/>
          <w:sz w:val="24"/>
        </w:rPr>
        <w:t xml:space="preserve"> </w:t>
      </w:r>
      <w:r>
        <w:rPr>
          <w:sz w:val="24"/>
        </w:rPr>
        <w:t>Identitas</w:t>
      </w:r>
      <w:r>
        <w:rPr>
          <w:spacing w:val="-5"/>
          <w:sz w:val="24"/>
        </w:rPr>
        <w:t xml:space="preserve"> </w:t>
      </w:r>
      <w:r>
        <w:rPr>
          <w:spacing w:val="-2"/>
          <w:sz w:val="24"/>
        </w:rPr>
        <w:t>Budaya</w:t>
      </w:r>
    </w:p>
    <w:p w14:paraId="03F0429F">
      <w:pPr>
        <w:pStyle w:val="10"/>
      </w:pPr>
    </w:p>
    <w:p w14:paraId="56C7D08C">
      <w:pPr>
        <w:pStyle w:val="10"/>
        <w:spacing w:line="480" w:lineRule="auto"/>
        <w:ind w:left="1015" w:right="1080" w:firstLine="285"/>
        <w:jc w:val="both"/>
      </w:pPr>
      <w:r>
        <w:t xml:space="preserve">Setiap daerah memiliki identitas yang mencerminkan sejarah, lingkungan, dan tradisi setempat. Budaya seperti rumah adat, pakaian, makanan, dan tarian menjadi bagian penting yang harus dikenalkan sejak dini agar peserta didik menghargai dan </w:t>
      </w:r>
      <w:r>
        <w:rPr>
          <w:spacing w:val="-2"/>
        </w:rPr>
        <w:t>melestarikannya.</w:t>
      </w:r>
    </w:p>
    <w:p w14:paraId="5A510A35">
      <w:pPr>
        <w:pStyle w:val="20"/>
        <w:numPr>
          <w:ilvl w:val="1"/>
          <w:numId w:val="55"/>
        </w:numPr>
        <w:tabs>
          <w:tab w:val="left" w:pos="1026"/>
        </w:tabs>
        <w:spacing w:before="1" w:after="0" w:line="240" w:lineRule="auto"/>
        <w:ind w:left="1026" w:right="0" w:hanging="359"/>
        <w:jc w:val="both"/>
        <w:rPr>
          <w:sz w:val="24"/>
        </w:rPr>
      </w:pPr>
      <w:r>
        <w:rPr>
          <w:sz w:val="24"/>
        </w:rPr>
        <w:t>Nilai-Nilai</w:t>
      </w:r>
      <w:r>
        <w:rPr>
          <w:spacing w:val="-5"/>
          <w:sz w:val="24"/>
        </w:rPr>
        <w:t xml:space="preserve"> </w:t>
      </w:r>
      <w:r>
        <w:rPr>
          <w:sz w:val="24"/>
        </w:rPr>
        <w:t>yang</w:t>
      </w:r>
      <w:r>
        <w:rPr>
          <w:spacing w:val="-1"/>
          <w:sz w:val="24"/>
        </w:rPr>
        <w:t xml:space="preserve"> </w:t>
      </w:r>
      <w:r>
        <w:rPr>
          <w:spacing w:val="-2"/>
          <w:sz w:val="24"/>
        </w:rPr>
        <w:t>Ditanamkan</w:t>
      </w:r>
    </w:p>
    <w:p w14:paraId="21654715">
      <w:pPr>
        <w:pStyle w:val="20"/>
        <w:numPr>
          <w:ilvl w:val="2"/>
          <w:numId w:val="55"/>
        </w:numPr>
        <w:tabs>
          <w:tab w:val="left" w:pos="1386"/>
        </w:tabs>
        <w:spacing w:before="276" w:after="0" w:line="240" w:lineRule="auto"/>
        <w:ind w:left="1386" w:right="0" w:hanging="359"/>
        <w:jc w:val="left"/>
        <w:rPr>
          <w:sz w:val="24"/>
        </w:rPr>
      </w:pPr>
      <w:r>
        <w:rPr>
          <w:sz w:val="24"/>
        </w:rPr>
        <w:t>Toleransi</w:t>
      </w:r>
      <w:r>
        <w:rPr>
          <w:spacing w:val="-5"/>
          <w:sz w:val="24"/>
        </w:rPr>
        <w:t xml:space="preserve"> </w:t>
      </w:r>
      <w:r>
        <w:rPr>
          <w:sz w:val="24"/>
        </w:rPr>
        <w:t>dan</w:t>
      </w:r>
      <w:r>
        <w:rPr>
          <w:spacing w:val="-3"/>
          <w:sz w:val="24"/>
        </w:rPr>
        <w:t xml:space="preserve"> </w:t>
      </w:r>
      <w:r>
        <w:rPr>
          <w:sz w:val="24"/>
        </w:rPr>
        <w:t>Gotong</w:t>
      </w:r>
      <w:r>
        <w:rPr>
          <w:spacing w:val="-4"/>
          <w:sz w:val="24"/>
        </w:rPr>
        <w:t xml:space="preserve"> </w:t>
      </w:r>
      <w:r>
        <w:rPr>
          <w:sz w:val="24"/>
        </w:rPr>
        <w:t>Royong:</w:t>
      </w:r>
      <w:r>
        <w:rPr>
          <w:spacing w:val="-4"/>
          <w:sz w:val="24"/>
        </w:rPr>
        <w:t xml:space="preserve"> </w:t>
      </w:r>
      <w:r>
        <w:rPr>
          <w:sz w:val="24"/>
        </w:rPr>
        <w:t>melalui</w:t>
      </w:r>
      <w:r>
        <w:rPr>
          <w:spacing w:val="-3"/>
          <w:sz w:val="24"/>
        </w:rPr>
        <w:t xml:space="preserve"> </w:t>
      </w:r>
      <w:r>
        <w:rPr>
          <w:sz w:val="24"/>
        </w:rPr>
        <w:t>diskusi</w:t>
      </w:r>
      <w:r>
        <w:rPr>
          <w:spacing w:val="-2"/>
          <w:sz w:val="24"/>
        </w:rPr>
        <w:t xml:space="preserve"> kelompok.</w:t>
      </w:r>
    </w:p>
    <w:p w14:paraId="46156B81">
      <w:pPr>
        <w:pStyle w:val="20"/>
        <w:spacing w:after="0" w:line="240" w:lineRule="auto"/>
        <w:jc w:val="left"/>
        <w:rPr>
          <w:sz w:val="24"/>
        </w:rPr>
        <w:sectPr>
          <w:pgSz w:w="11920" w:h="16850"/>
          <w:pgMar w:top="980" w:right="425" w:bottom="280" w:left="1133" w:header="715" w:footer="0" w:gutter="0"/>
          <w:cols w:space="720" w:num="1"/>
        </w:sectPr>
      </w:pPr>
    </w:p>
    <w:p w14:paraId="69B1B6F5">
      <w:pPr>
        <w:pStyle w:val="10"/>
        <w:spacing w:before="177"/>
      </w:pPr>
    </w:p>
    <w:p w14:paraId="192DC2B6">
      <w:pPr>
        <w:pStyle w:val="20"/>
        <w:numPr>
          <w:ilvl w:val="2"/>
          <w:numId w:val="55"/>
        </w:numPr>
        <w:tabs>
          <w:tab w:val="left" w:pos="1387"/>
        </w:tabs>
        <w:spacing w:before="0" w:after="0" w:line="240" w:lineRule="auto"/>
        <w:ind w:left="1387" w:right="0" w:hanging="360"/>
        <w:jc w:val="left"/>
        <w:rPr>
          <w:sz w:val="24"/>
        </w:rPr>
      </w:pPr>
      <w:r>
        <w:rPr>
          <w:sz w:val="24"/>
        </w:rPr>
        <w:t>Rasa</w:t>
      </w:r>
      <w:r>
        <w:rPr>
          <w:spacing w:val="-7"/>
          <w:sz w:val="24"/>
        </w:rPr>
        <w:t xml:space="preserve"> </w:t>
      </w:r>
      <w:r>
        <w:rPr>
          <w:sz w:val="24"/>
        </w:rPr>
        <w:t>Ingin</w:t>
      </w:r>
      <w:r>
        <w:rPr>
          <w:spacing w:val="-11"/>
          <w:sz w:val="24"/>
        </w:rPr>
        <w:t xml:space="preserve"> </w:t>
      </w:r>
      <w:r>
        <w:rPr>
          <w:sz w:val="24"/>
        </w:rPr>
        <w:t>Tahu:</w:t>
      </w:r>
      <w:r>
        <w:rPr>
          <w:spacing w:val="-7"/>
          <w:sz w:val="24"/>
        </w:rPr>
        <w:t xml:space="preserve"> </w:t>
      </w:r>
      <w:r>
        <w:rPr>
          <w:sz w:val="24"/>
        </w:rPr>
        <w:t>melalui</w:t>
      </w:r>
      <w:r>
        <w:rPr>
          <w:spacing w:val="-2"/>
          <w:sz w:val="24"/>
        </w:rPr>
        <w:t xml:space="preserve"> </w:t>
      </w:r>
      <w:r>
        <w:rPr>
          <w:sz w:val="24"/>
        </w:rPr>
        <w:t>pengamatan</w:t>
      </w:r>
      <w:r>
        <w:rPr>
          <w:spacing w:val="-5"/>
          <w:sz w:val="24"/>
        </w:rPr>
        <w:t xml:space="preserve"> </w:t>
      </w:r>
      <w:r>
        <w:rPr>
          <w:sz w:val="24"/>
        </w:rPr>
        <w:t>video</w:t>
      </w:r>
      <w:r>
        <w:rPr>
          <w:spacing w:val="-4"/>
          <w:sz w:val="24"/>
        </w:rPr>
        <w:t xml:space="preserve"> </w:t>
      </w:r>
      <w:r>
        <w:rPr>
          <w:spacing w:val="-2"/>
          <w:sz w:val="24"/>
        </w:rPr>
        <w:t>Canva.</w:t>
      </w:r>
    </w:p>
    <w:p w14:paraId="064D86C5">
      <w:pPr>
        <w:pStyle w:val="10"/>
        <w:spacing w:before="1"/>
      </w:pPr>
    </w:p>
    <w:p w14:paraId="77EF7C0B">
      <w:pPr>
        <w:pStyle w:val="20"/>
        <w:numPr>
          <w:ilvl w:val="2"/>
          <w:numId w:val="55"/>
        </w:numPr>
        <w:tabs>
          <w:tab w:val="left" w:pos="1387"/>
        </w:tabs>
        <w:spacing w:before="0" w:after="0" w:line="480" w:lineRule="auto"/>
        <w:ind w:left="1387" w:right="1319" w:hanging="360"/>
        <w:jc w:val="left"/>
        <w:rPr>
          <w:sz w:val="24"/>
        </w:rPr>
      </w:pPr>
      <w:r>
        <w:rPr>
          <w:sz w:val="24"/>
        </w:rPr>
        <w:t>Nasionalisme:</w:t>
      </w:r>
      <w:r>
        <w:rPr>
          <w:spacing w:val="40"/>
          <w:sz w:val="24"/>
        </w:rPr>
        <w:t xml:space="preserve"> </w:t>
      </w:r>
      <w:r>
        <w:rPr>
          <w:sz w:val="24"/>
        </w:rPr>
        <w:t>dengan</w:t>
      </w:r>
      <w:r>
        <w:rPr>
          <w:spacing w:val="40"/>
          <w:sz w:val="24"/>
        </w:rPr>
        <w:t xml:space="preserve"> </w:t>
      </w:r>
      <w:r>
        <w:rPr>
          <w:sz w:val="24"/>
        </w:rPr>
        <w:t>mengenal</w:t>
      </w:r>
      <w:r>
        <w:rPr>
          <w:spacing w:val="40"/>
          <w:sz w:val="24"/>
        </w:rPr>
        <w:t xml:space="preserve"> </w:t>
      </w:r>
      <w:r>
        <w:rPr>
          <w:sz w:val="24"/>
        </w:rPr>
        <w:t>dan</w:t>
      </w:r>
      <w:r>
        <w:rPr>
          <w:spacing w:val="40"/>
          <w:sz w:val="24"/>
        </w:rPr>
        <w:t xml:space="preserve"> </w:t>
      </w:r>
      <w:r>
        <w:rPr>
          <w:sz w:val="24"/>
        </w:rPr>
        <w:t>membanggakan</w:t>
      </w:r>
      <w:r>
        <w:rPr>
          <w:spacing w:val="40"/>
          <w:sz w:val="24"/>
        </w:rPr>
        <w:t xml:space="preserve"> </w:t>
      </w:r>
      <w:r>
        <w:rPr>
          <w:sz w:val="24"/>
        </w:rPr>
        <w:t>budaya</w:t>
      </w:r>
      <w:r>
        <w:rPr>
          <w:spacing w:val="40"/>
          <w:sz w:val="24"/>
        </w:rPr>
        <w:t xml:space="preserve"> </w:t>
      </w:r>
      <w:r>
        <w:rPr>
          <w:sz w:val="24"/>
        </w:rPr>
        <w:t>sendiri</w:t>
      </w:r>
      <w:r>
        <w:rPr>
          <w:spacing w:val="40"/>
          <w:sz w:val="24"/>
        </w:rPr>
        <w:t xml:space="preserve"> </w:t>
      </w:r>
      <w:r>
        <w:rPr>
          <w:sz w:val="24"/>
        </w:rPr>
        <w:t>serta</w:t>
      </w:r>
      <w:r>
        <w:rPr>
          <w:spacing w:val="80"/>
          <w:sz w:val="24"/>
        </w:rPr>
        <w:t xml:space="preserve"> </w:t>
      </w:r>
      <w:r>
        <w:rPr>
          <w:sz w:val="24"/>
        </w:rPr>
        <w:t>menghargai budaya lain.</w:t>
      </w:r>
    </w:p>
    <w:p w14:paraId="5D9A0ECC">
      <w:pPr>
        <w:pStyle w:val="10"/>
      </w:pPr>
    </w:p>
    <w:p w14:paraId="7487C645">
      <w:pPr>
        <w:pStyle w:val="10"/>
        <w:spacing w:before="52"/>
      </w:pPr>
    </w:p>
    <w:p w14:paraId="20232532">
      <w:pPr>
        <w:pStyle w:val="2"/>
        <w:numPr>
          <w:ilvl w:val="0"/>
          <w:numId w:val="55"/>
        </w:numPr>
        <w:tabs>
          <w:tab w:val="left" w:pos="731"/>
        </w:tabs>
        <w:spacing w:before="0" w:after="0" w:line="240" w:lineRule="auto"/>
        <w:ind w:left="731" w:right="0" w:hanging="424"/>
        <w:jc w:val="left"/>
      </w:pPr>
      <w:r>
        <w:rPr>
          <w:spacing w:val="-6"/>
        </w:rPr>
        <w:t>STRATEGI</w:t>
      </w:r>
      <w:r>
        <w:rPr>
          <w:spacing w:val="-4"/>
        </w:rPr>
        <w:t xml:space="preserve"> </w:t>
      </w:r>
      <w:r>
        <w:rPr>
          <w:spacing w:val="-2"/>
        </w:rPr>
        <w:t>PEMBELAJARAN</w:t>
      </w:r>
    </w:p>
    <w:p w14:paraId="04F5B976">
      <w:pPr>
        <w:pStyle w:val="10"/>
        <w:spacing w:before="197"/>
        <w:rPr>
          <w:sz w:val="20"/>
        </w:rPr>
      </w:pPr>
    </w:p>
    <w:tbl>
      <w:tblPr>
        <w:tblStyle w:val="9"/>
        <w:tblW w:w="0" w:type="auto"/>
        <w:tblInd w:w="74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1964"/>
        <w:gridCol w:w="6222"/>
      </w:tblGrid>
      <w:tr w14:paraId="0AAE95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1964" w:type="dxa"/>
          </w:tcPr>
          <w:p w14:paraId="4A698617">
            <w:pPr>
              <w:pStyle w:val="21"/>
              <w:spacing w:before="22"/>
              <w:ind w:left="33"/>
              <w:rPr>
                <w:sz w:val="24"/>
              </w:rPr>
            </w:pPr>
            <w:r>
              <w:rPr>
                <w:spacing w:val="-2"/>
                <w:sz w:val="24"/>
              </w:rPr>
              <w:t>Komponen</w:t>
            </w:r>
          </w:p>
        </w:tc>
        <w:tc>
          <w:tcPr>
            <w:tcW w:w="6222" w:type="dxa"/>
          </w:tcPr>
          <w:p w14:paraId="3C978A64">
            <w:pPr>
              <w:pStyle w:val="21"/>
              <w:spacing w:before="22"/>
              <w:ind w:left="35"/>
              <w:rPr>
                <w:sz w:val="24"/>
              </w:rPr>
            </w:pPr>
            <w:r>
              <w:rPr>
                <w:sz w:val="24"/>
              </w:rPr>
              <w:t>Strategi</w:t>
            </w:r>
            <w:r>
              <w:rPr>
                <w:spacing w:val="-5"/>
                <w:sz w:val="24"/>
              </w:rPr>
              <w:t xml:space="preserve"> </w:t>
            </w:r>
            <w:r>
              <w:rPr>
                <w:sz w:val="24"/>
              </w:rPr>
              <w:t>yang</w:t>
            </w:r>
            <w:r>
              <w:rPr>
                <w:spacing w:val="-2"/>
                <w:sz w:val="24"/>
              </w:rPr>
              <w:t xml:space="preserve"> Digunakan</w:t>
            </w:r>
          </w:p>
        </w:tc>
      </w:tr>
      <w:tr w14:paraId="2DC38E3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1964" w:type="dxa"/>
          </w:tcPr>
          <w:p w14:paraId="62ABC262">
            <w:pPr>
              <w:pStyle w:val="21"/>
              <w:spacing w:before="20"/>
              <w:ind w:left="33"/>
              <w:rPr>
                <w:sz w:val="24"/>
              </w:rPr>
            </w:pPr>
            <w:r>
              <w:rPr>
                <w:spacing w:val="-2"/>
                <w:sz w:val="24"/>
              </w:rPr>
              <w:t>Pendekatan</w:t>
            </w:r>
          </w:p>
        </w:tc>
        <w:tc>
          <w:tcPr>
            <w:tcW w:w="6222" w:type="dxa"/>
          </w:tcPr>
          <w:p w14:paraId="6317C7DD">
            <w:pPr>
              <w:pStyle w:val="21"/>
              <w:spacing w:before="20"/>
              <w:ind w:left="35"/>
              <w:rPr>
                <w:sz w:val="24"/>
              </w:rPr>
            </w:pPr>
            <w:r>
              <w:rPr>
                <w:sz w:val="24"/>
              </w:rPr>
              <w:t>Saintifik</w:t>
            </w:r>
            <w:r>
              <w:rPr>
                <w:spacing w:val="-5"/>
                <w:sz w:val="24"/>
              </w:rPr>
              <w:t xml:space="preserve"> </w:t>
            </w:r>
            <w:r>
              <w:rPr>
                <w:sz w:val="24"/>
              </w:rPr>
              <w:t>dan</w:t>
            </w:r>
            <w:r>
              <w:rPr>
                <w:spacing w:val="-4"/>
                <w:sz w:val="24"/>
              </w:rPr>
              <w:t xml:space="preserve"> </w:t>
            </w:r>
            <w:r>
              <w:rPr>
                <w:sz w:val="24"/>
              </w:rPr>
              <w:t>berbasis</w:t>
            </w:r>
            <w:r>
              <w:rPr>
                <w:spacing w:val="-5"/>
                <w:sz w:val="24"/>
              </w:rPr>
              <w:t xml:space="preserve"> </w:t>
            </w:r>
            <w:r>
              <w:rPr>
                <w:sz w:val="24"/>
              </w:rPr>
              <w:t>pengalaman</w:t>
            </w:r>
            <w:r>
              <w:rPr>
                <w:spacing w:val="-4"/>
                <w:sz w:val="24"/>
              </w:rPr>
              <w:t xml:space="preserve"> </w:t>
            </w:r>
            <w:r>
              <w:rPr>
                <w:spacing w:val="-2"/>
                <w:sz w:val="24"/>
              </w:rPr>
              <w:t>langsung</w:t>
            </w:r>
          </w:p>
        </w:tc>
      </w:tr>
      <w:tr w14:paraId="2CE8D77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1964" w:type="dxa"/>
          </w:tcPr>
          <w:p w14:paraId="1E7C529D">
            <w:pPr>
              <w:pStyle w:val="21"/>
              <w:spacing w:before="22"/>
              <w:ind w:left="33"/>
              <w:rPr>
                <w:sz w:val="24"/>
              </w:rPr>
            </w:pPr>
            <w:r>
              <w:rPr>
                <w:spacing w:val="-2"/>
                <w:sz w:val="24"/>
              </w:rPr>
              <w:t>Model</w:t>
            </w:r>
          </w:p>
        </w:tc>
        <w:tc>
          <w:tcPr>
            <w:tcW w:w="6222" w:type="dxa"/>
          </w:tcPr>
          <w:p w14:paraId="5A1F21F5">
            <w:pPr>
              <w:pStyle w:val="21"/>
              <w:spacing w:before="22"/>
              <w:ind w:left="35"/>
              <w:rPr>
                <w:sz w:val="24"/>
              </w:rPr>
            </w:pPr>
            <w:r>
              <w:rPr>
                <w:sz w:val="24"/>
              </w:rPr>
              <w:t>Discovery</w:t>
            </w:r>
            <w:r>
              <w:rPr>
                <w:spacing w:val="-3"/>
                <w:sz w:val="24"/>
              </w:rPr>
              <w:t xml:space="preserve"> </w:t>
            </w:r>
            <w:r>
              <w:rPr>
                <w:sz w:val="24"/>
              </w:rPr>
              <w:t>Learning</w:t>
            </w:r>
            <w:r>
              <w:rPr>
                <w:spacing w:val="-1"/>
                <w:sz w:val="24"/>
              </w:rPr>
              <w:t xml:space="preserve"> </w:t>
            </w:r>
            <w:r>
              <w:rPr>
                <w:sz w:val="24"/>
              </w:rPr>
              <w:t>berbantuan</w:t>
            </w:r>
            <w:r>
              <w:rPr>
                <w:spacing w:val="-2"/>
                <w:sz w:val="24"/>
              </w:rPr>
              <w:t xml:space="preserve"> multimedia</w:t>
            </w:r>
          </w:p>
        </w:tc>
      </w:tr>
      <w:tr w14:paraId="246227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1964" w:type="dxa"/>
          </w:tcPr>
          <w:p w14:paraId="293BBCD2">
            <w:pPr>
              <w:pStyle w:val="21"/>
              <w:spacing w:before="22"/>
              <w:ind w:left="33"/>
              <w:rPr>
                <w:sz w:val="24"/>
              </w:rPr>
            </w:pPr>
            <w:r>
              <w:rPr>
                <w:sz w:val="24"/>
              </w:rPr>
              <w:t>Media</w:t>
            </w:r>
            <w:r>
              <w:rPr>
                <w:spacing w:val="-2"/>
                <w:sz w:val="24"/>
              </w:rPr>
              <w:t xml:space="preserve"> Utama</w:t>
            </w:r>
          </w:p>
        </w:tc>
        <w:tc>
          <w:tcPr>
            <w:tcW w:w="6222" w:type="dxa"/>
          </w:tcPr>
          <w:p w14:paraId="705C8B3E">
            <w:pPr>
              <w:pStyle w:val="21"/>
              <w:spacing w:before="22"/>
              <w:ind w:left="35"/>
              <w:rPr>
                <w:sz w:val="24"/>
              </w:rPr>
            </w:pPr>
            <w:r>
              <w:rPr>
                <w:sz w:val="24"/>
              </w:rPr>
              <w:t>Video</w:t>
            </w:r>
            <w:r>
              <w:rPr>
                <w:spacing w:val="-19"/>
                <w:sz w:val="24"/>
              </w:rPr>
              <w:t xml:space="preserve"> </w:t>
            </w:r>
            <w:r>
              <w:rPr>
                <w:sz w:val="24"/>
              </w:rPr>
              <w:t>Animasi</w:t>
            </w:r>
            <w:r>
              <w:rPr>
                <w:spacing w:val="-7"/>
                <w:sz w:val="24"/>
              </w:rPr>
              <w:t xml:space="preserve"> </w:t>
            </w:r>
            <w:r>
              <w:rPr>
                <w:sz w:val="24"/>
              </w:rPr>
              <w:t>Canva</w:t>
            </w:r>
            <w:r>
              <w:rPr>
                <w:spacing w:val="-4"/>
                <w:sz w:val="24"/>
              </w:rPr>
              <w:t xml:space="preserve"> </w:t>
            </w:r>
            <w:r>
              <w:rPr>
                <w:sz w:val="24"/>
              </w:rPr>
              <w:t>(berisi</w:t>
            </w:r>
            <w:r>
              <w:rPr>
                <w:spacing w:val="-3"/>
                <w:sz w:val="24"/>
              </w:rPr>
              <w:t xml:space="preserve"> </w:t>
            </w:r>
            <w:r>
              <w:rPr>
                <w:sz w:val="24"/>
              </w:rPr>
              <w:t>budaya</w:t>
            </w:r>
            <w:r>
              <w:rPr>
                <w:spacing w:val="-7"/>
                <w:sz w:val="24"/>
              </w:rPr>
              <w:t xml:space="preserve"> </w:t>
            </w:r>
            <w:r>
              <w:rPr>
                <w:sz w:val="24"/>
              </w:rPr>
              <w:t>Medan</w:t>
            </w:r>
            <w:r>
              <w:rPr>
                <w:spacing w:val="-3"/>
                <w:sz w:val="24"/>
              </w:rPr>
              <w:t xml:space="preserve"> </w:t>
            </w:r>
            <w:r>
              <w:rPr>
                <w:sz w:val="24"/>
              </w:rPr>
              <w:t>dan</w:t>
            </w:r>
            <w:r>
              <w:rPr>
                <w:spacing w:val="1"/>
                <w:sz w:val="24"/>
              </w:rPr>
              <w:t xml:space="preserve"> </w:t>
            </w:r>
            <w:r>
              <w:rPr>
                <w:sz w:val="24"/>
              </w:rPr>
              <w:t>daerah</w:t>
            </w:r>
            <w:r>
              <w:rPr>
                <w:spacing w:val="-2"/>
                <w:sz w:val="24"/>
              </w:rPr>
              <w:t xml:space="preserve"> lain)</w:t>
            </w:r>
          </w:p>
        </w:tc>
      </w:tr>
      <w:tr w14:paraId="59021F0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1964" w:type="dxa"/>
          </w:tcPr>
          <w:p w14:paraId="6B79C1F9">
            <w:pPr>
              <w:pStyle w:val="21"/>
              <w:spacing w:before="22"/>
              <w:ind w:left="33"/>
              <w:rPr>
                <w:sz w:val="24"/>
              </w:rPr>
            </w:pPr>
            <w:r>
              <w:rPr>
                <w:spacing w:val="-2"/>
                <w:sz w:val="24"/>
              </w:rPr>
              <w:t>Metode</w:t>
            </w:r>
          </w:p>
        </w:tc>
        <w:tc>
          <w:tcPr>
            <w:tcW w:w="6222" w:type="dxa"/>
          </w:tcPr>
          <w:p w14:paraId="325AF031">
            <w:pPr>
              <w:pStyle w:val="21"/>
              <w:spacing w:before="22"/>
              <w:ind w:left="35"/>
              <w:rPr>
                <w:sz w:val="24"/>
              </w:rPr>
            </w:pPr>
            <w:r>
              <w:rPr>
                <w:sz w:val="24"/>
              </w:rPr>
              <w:t>Observasi,</w:t>
            </w:r>
            <w:r>
              <w:rPr>
                <w:spacing w:val="-4"/>
                <w:sz w:val="24"/>
              </w:rPr>
              <w:t xml:space="preserve"> </w:t>
            </w:r>
            <w:r>
              <w:rPr>
                <w:sz w:val="24"/>
              </w:rPr>
              <w:t>diskusi,</w:t>
            </w:r>
            <w:r>
              <w:rPr>
                <w:spacing w:val="-1"/>
                <w:sz w:val="24"/>
              </w:rPr>
              <w:t xml:space="preserve"> </w:t>
            </w:r>
            <w:r>
              <w:rPr>
                <w:sz w:val="24"/>
              </w:rPr>
              <w:t>presentasi,</w:t>
            </w:r>
            <w:r>
              <w:rPr>
                <w:spacing w:val="-1"/>
                <w:sz w:val="24"/>
              </w:rPr>
              <w:t xml:space="preserve"> </w:t>
            </w:r>
            <w:r>
              <w:rPr>
                <w:spacing w:val="-2"/>
                <w:sz w:val="24"/>
              </w:rPr>
              <w:t>refleksi</w:t>
            </w:r>
          </w:p>
        </w:tc>
      </w:tr>
      <w:tr w14:paraId="25B682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1964" w:type="dxa"/>
          </w:tcPr>
          <w:p w14:paraId="20A8629D">
            <w:pPr>
              <w:pStyle w:val="21"/>
              <w:spacing w:before="25"/>
              <w:ind w:left="33"/>
              <w:rPr>
                <w:sz w:val="24"/>
              </w:rPr>
            </w:pPr>
            <w:r>
              <w:rPr>
                <w:spacing w:val="-2"/>
                <w:sz w:val="24"/>
              </w:rPr>
              <w:t>Penilaian</w:t>
            </w:r>
          </w:p>
        </w:tc>
        <w:tc>
          <w:tcPr>
            <w:tcW w:w="6222" w:type="dxa"/>
          </w:tcPr>
          <w:p w14:paraId="7E40AB1E">
            <w:pPr>
              <w:pStyle w:val="21"/>
              <w:spacing w:before="25"/>
              <w:ind w:left="35"/>
              <w:rPr>
                <w:sz w:val="24"/>
              </w:rPr>
            </w:pPr>
            <w:r>
              <w:rPr>
                <w:sz w:val="24"/>
              </w:rPr>
              <w:t>Formatif</w:t>
            </w:r>
            <w:r>
              <w:rPr>
                <w:spacing w:val="-5"/>
                <w:sz w:val="24"/>
              </w:rPr>
              <w:t xml:space="preserve"> </w:t>
            </w:r>
            <w:r>
              <w:rPr>
                <w:sz w:val="24"/>
              </w:rPr>
              <w:t>(LKPD,</w:t>
            </w:r>
            <w:r>
              <w:rPr>
                <w:spacing w:val="-5"/>
                <w:sz w:val="24"/>
              </w:rPr>
              <w:t xml:space="preserve"> </w:t>
            </w:r>
            <w:r>
              <w:rPr>
                <w:sz w:val="24"/>
              </w:rPr>
              <w:t>observasi),</w:t>
            </w:r>
            <w:r>
              <w:rPr>
                <w:spacing w:val="-4"/>
                <w:sz w:val="24"/>
              </w:rPr>
              <w:t xml:space="preserve"> </w:t>
            </w:r>
            <w:r>
              <w:rPr>
                <w:sz w:val="24"/>
              </w:rPr>
              <w:t>kinerja</w:t>
            </w:r>
            <w:r>
              <w:rPr>
                <w:spacing w:val="-5"/>
                <w:sz w:val="24"/>
              </w:rPr>
              <w:t xml:space="preserve"> </w:t>
            </w:r>
            <w:r>
              <w:rPr>
                <w:sz w:val="24"/>
              </w:rPr>
              <w:t>(presentasi</w:t>
            </w:r>
            <w:r>
              <w:rPr>
                <w:spacing w:val="-2"/>
                <w:sz w:val="24"/>
              </w:rPr>
              <w:t xml:space="preserve"> kelompok)</w:t>
            </w:r>
          </w:p>
        </w:tc>
      </w:tr>
    </w:tbl>
    <w:p w14:paraId="18623381">
      <w:pPr>
        <w:pStyle w:val="10"/>
        <w:spacing w:before="250"/>
        <w:rPr>
          <w:sz w:val="30"/>
        </w:rPr>
      </w:pPr>
    </w:p>
    <w:p w14:paraId="1E89403D">
      <w:pPr>
        <w:pStyle w:val="2"/>
        <w:numPr>
          <w:ilvl w:val="0"/>
          <w:numId w:val="55"/>
        </w:numPr>
        <w:tabs>
          <w:tab w:val="left" w:pos="730"/>
        </w:tabs>
        <w:spacing w:before="0" w:after="0" w:line="240" w:lineRule="auto"/>
        <w:ind w:left="730" w:right="0" w:hanging="423"/>
        <w:jc w:val="left"/>
      </w:pPr>
      <w:r>
        <w:drawing>
          <wp:anchor distT="0" distB="0" distL="0" distR="0" simplePos="0" relativeHeight="251754496" behindDoc="1" locked="0" layoutInCell="1" allowOverlap="1">
            <wp:simplePos x="0" y="0"/>
            <wp:positionH relativeFrom="page">
              <wp:posOffset>1457325</wp:posOffset>
            </wp:positionH>
            <wp:positionV relativeFrom="paragraph">
              <wp:posOffset>-2597785</wp:posOffset>
            </wp:positionV>
            <wp:extent cx="4667250" cy="4591050"/>
            <wp:effectExtent l="0" t="0" r="0" b="0"/>
            <wp:wrapNone/>
            <wp:docPr id="272" name="Image 272"/>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26" cstate="print"/>
                    <a:stretch>
                      <a:fillRect/>
                    </a:stretch>
                  </pic:blipFill>
                  <pic:spPr>
                    <a:xfrm>
                      <a:off x="0" y="0"/>
                      <a:ext cx="4667249" cy="4591049"/>
                    </a:xfrm>
                    <a:prstGeom prst="rect">
                      <a:avLst/>
                    </a:prstGeom>
                  </pic:spPr>
                </pic:pic>
              </a:graphicData>
            </a:graphic>
          </wp:anchor>
        </w:drawing>
      </w:r>
      <w:r>
        <w:rPr>
          <w:w w:val="90"/>
        </w:rPr>
        <w:t>MATERI</w:t>
      </w:r>
      <w:r>
        <w:rPr>
          <w:spacing w:val="26"/>
        </w:rPr>
        <w:t xml:space="preserve"> </w:t>
      </w:r>
      <w:r>
        <w:rPr>
          <w:w w:val="90"/>
        </w:rPr>
        <w:t>INTI</w:t>
      </w:r>
      <w:r>
        <w:rPr>
          <w:spacing w:val="26"/>
        </w:rPr>
        <w:t xml:space="preserve"> </w:t>
      </w:r>
      <w:r>
        <w:rPr>
          <w:w w:val="90"/>
        </w:rPr>
        <w:t>YANG</w:t>
      </w:r>
      <w:r>
        <w:rPr>
          <w:spacing w:val="25"/>
        </w:rPr>
        <w:t xml:space="preserve"> </w:t>
      </w:r>
      <w:r>
        <w:rPr>
          <w:w w:val="90"/>
        </w:rPr>
        <w:t>PERLU</w:t>
      </w:r>
      <w:r>
        <w:rPr>
          <w:spacing w:val="25"/>
        </w:rPr>
        <w:t xml:space="preserve"> </w:t>
      </w:r>
      <w:r>
        <w:rPr>
          <w:w w:val="90"/>
        </w:rPr>
        <w:t>DIKUASAI</w:t>
      </w:r>
      <w:r>
        <w:rPr>
          <w:spacing w:val="28"/>
        </w:rPr>
        <w:t xml:space="preserve"> </w:t>
      </w:r>
      <w:r>
        <w:rPr>
          <w:spacing w:val="-4"/>
          <w:w w:val="90"/>
        </w:rPr>
        <w:t>GURU</w:t>
      </w:r>
    </w:p>
    <w:p w14:paraId="5C9FDE74">
      <w:pPr>
        <w:pStyle w:val="10"/>
        <w:spacing w:before="52"/>
        <w:rPr>
          <w:sz w:val="30"/>
        </w:rPr>
      </w:pPr>
    </w:p>
    <w:p w14:paraId="6779D8A8">
      <w:pPr>
        <w:pStyle w:val="7"/>
        <w:spacing w:before="1"/>
        <w:ind w:left="307"/>
      </w:pPr>
      <w:r>
        <w:t>Pertemuan</w:t>
      </w:r>
      <w:r>
        <w:rPr>
          <w:spacing w:val="-9"/>
        </w:rPr>
        <w:t xml:space="preserve"> </w:t>
      </w:r>
      <w:r>
        <w:t>1</w:t>
      </w:r>
      <w:r>
        <w:rPr>
          <w:spacing w:val="-6"/>
        </w:rPr>
        <w:t xml:space="preserve"> </w:t>
      </w:r>
      <w:r>
        <w:t>:</w:t>
      </w:r>
      <w:r>
        <w:rPr>
          <w:spacing w:val="-7"/>
        </w:rPr>
        <w:t xml:space="preserve"> </w:t>
      </w:r>
      <w:r>
        <w:t>Fokus</w:t>
      </w:r>
      <w:r>
        <w:rPr>
          <w:spacing w:val="-7"/>
        </w:rPr>
        <w:t xml:space="preserve"> </w:t>
      </w:r>
      <w:r>
        <w:t>pada</w:t>
      </w:r>
      <w:r>
        <w:rPr>
          <w:spacing w:val="-5"/>
        </w:rPr>
        <w:t xml:space="preserve"> </w:t>
      </w:r>
      <w:r>
        <w:t>daerah</w:t>
      </w:r>
      <w:r>
        <w:rPr>
          <w:spacing w:val="-5"/>
        </w:rPr>
        <w:t xml:space="preserve"> </w:t>
      </w:r>
      <w:r>
        <w:t>tempat</w:t>
      </w:r>
      <w:r>
        <w:rPr>
          <w:spacing w:val="-6"/>
        </w:rPr>
        <w:t xml:space="preserve"> </w:t>
      </w:r>
      <w:r>
        <w:t>tinggal</w:t>
      </w:r>
      <w:r>
        <w:rPr>
          <w:spacing w:val="-5"/>
        </w:rPr>
        <w:t xml:space="preserve"> </w:t>
      </w:r>
      <w:r>
        <w:t>(Medan/Sumatera</w:t>
      </w:r>
      <w:r>
        <w:rPr>
          <w:spacing w:val="-4"/>
        </w:rPr>
        <w:t xml:space="preserve"> </w:t>
      </w:r>
      <w:r>
        <w:rPr>
          <w:spacing w:val="-2"/>
        </w:rPr>
        <w:t>Utara)</w:t>
      </w:r>
    </w:p>
    <w:p w14:paraId="08F12713">
      <w:pPr>
        <w:pStyle w:val="20"/>
        <w:numPr>
          <w:ilvl w:val="1"/>
          <w:numId w:val="55"/>
        </w:numPr>
        <w:tabs>
          <w:tab w:val="left" w:pos="1026"/>
          <w:tab w:val="left" w:pos="2467"/>
        </w:tabs>
        <w:spacing w:before="276" w:after="0" w:line="240" w:lineRule="auto"/>
        <w:ind w:left="1026" w:right="0" w:hanging="359"/>
        <w:jc w:val="left"/>
        <w:rPr>
          <w:sz w:val="24"/>
        </w:rPr>
      </w:pPr>
      <w:r>
        <w:rPr>
          <w:sz w:val="24"/>
        </w:rPr>
        <w:t>Rumah</w:t>
      </w:r>
      <w:r>
        <w:rPr>
          <w:spacing w:val="-5"/>
          <w:sz w:val="24"/>
        </w:rPr>
        <w:t xml:space="preserve"> </w:t>
      </w:r>
      <w:r>
        <w:rPr>
          <w:spacing w:val="-4"/>
          <w:sz w:val="24"/>
        </w:rPr>
        <w:t>adat</w:t>
      </w:r>
      <w:r>
        <w:rPr>
          <w:sz w:val="24"/>
        </w:rPr>
        <w:tab/>
      </w:r>
      <w:r>
        <w:rPr>
          <w:sz w:val="24"/>
        </w:rPr>
        <w:t>: Rumah</w:t>
      </w:r>
      <w:r>
        <w:rPr>
          <w:spacing w:val="-1"/>
          <w:sz w:val="24"/>
        </w:rPr>
        <w:t xml:space="preserve"> </w:t>
      </w:r>
      <w:r>
        <w:rPr>
          <w:spacing w:val="-2"/>
          <w:sz w:val="24"/>
        </w:rPr>
        <w:t>Bolon</w:t>
      </w:r>
    </w:p>
    <w:p w14:paraId="5955CE92">
      <w:pPr>
        <w:pStyle w:val="20"/>
        <w:numPr>
          <w:ilvl w:val="1"/>
          <w:numId w:val="55"/>
        </w:numPr>
        <w:tabs>
          <w:tab w:val="left" w:pos="1026"/>
          <w:tab w:val="left" w:pos="2467"/>
        </w:tabs>
        <w:spacing w:before="273" w:after="0" w:line="240" w:lineRule="auto"/>
        <w:ind w:left="1026" w:right="0" w:hanging="359"/>
        <w:jc w:val="left"/>
        <w:rPr>
          <w:sz w:val="24"/>
        </w:rPr>
      </w:pPr>
      <w:r>
        <w:rPr>
          <w:sz w:val="24"/>
        </w:rPr>
        <w:t>Pakaian</w:t>
      </w:r>
      <w:r>
        <w:rPr>
          <w:spacing w:val="-7"/>
          <w:sz w:val="24"/>
        </w:rPr>
        <w:t xml:space="preserve"> </w:t>
      </w:r>
      <w:r>
        <w:rPr>
          <w:spacing w:val="-4"/>
          <w:sz w:val="24"/>
        </w:rPr>
        <w:t>adat</w:t>
      </w:r>
      <w:r>
        <w:rPr>
          <w:sz w:val="24"/>
        </w:rPr>
        <w:tab/>
      </w:r>
      <w:r>
        <w:rPr>
          <w:sz w:val="24"/>
        </w:rPr>
        <w:t>:</w:t>
      </w:r>
      <w:r>
        <w:rPr>
          <w:spacing w:val="-2"/>
          <w:sz w:val="24"/>
        </w:rPr>
        <w:t xml:space="preserve"> </w:t>
      </w:r>
      <w:r>
        <w:rPr>
          <w:spacing w:val="-4"/>
          <w:sz w:val="24"/>
        </w:rPr>
        <w:t>Ulos</w:t>
      </w:r>
    </w:p>
    <w:p w14:paraId="4E7BD961">
      <w:pPr>
        <w:pStyle w:val="10"/>
      </w:pPr>
    </w:p>
    <w:p w14:paraId="6D4ACB26">
      <w:pPr>
        <w:pStyle w:val="20"/>
        <w:numPr>
          <w:ilvl w:val="1"/>
          <w:numId w:val="55"/>
        </w:numPr>
        <w:tabs>
          <w:tab w:val="left" w:pos="1026"/>
        </w:tabs>
        <w:spacing w:before="0" w:after="0" w:line="240" w:lineRule="auto"/>
        <w:ind w:left="1026" w:right="0" w:hanging="359"/>
        <w:jc w:val="left"/>
        <w:rPr>
          <w:sz w:val="24"/>
        </w:rPr>
      </w:pPr>
      <w:r>
        <w:rPr>
          <w:sz w:val="24"/>
        </w:rPr>
        <w:t>Makanan</w:t>
      </w:r>
      <w:r>
        <w:rPr>
          <w:spacing w:val="-4"/>
          <w:sz w:val="24"/>
        </w:rPr>
        <w:t xml:space="preserve"> </w:t>
      </w:r>
      <w:r>
        <w:rPr>
          <w:sz w:val="24"/>
        </w:rPr>
        <w:t>khas</w:t>
      </w:r>
      <w:r>
        <w:rPr>
          <w:spacing w:val="-12"/>
          <w:sz w:val="24"/>
        </w:rPr>
        <w:t xml:space="preserve"> </w:t>
      </w:r>
      <w:r>
        <w:rPr>
          <w:sz w:val="24"/>
        </w:rPr>
        <w:t>:</w:t>
      </w:r>
      <w:r>
        <w:rPr>
          <w:spacing w:val="-1"/>
          <w:sz w:val="24"/>
        </w:rPr>
        <w:t xml:space="preserve"> </w:t>
      </w:r>
      <w:r>
        <w:rPr>
          <w:sz w:val="24"/>
        </w:rPr>
        <w:t>Saksang,</w:t>
      </w:r>
      <w:r>
        <w:rPr>
          <w:spacing w:val="1"/>
          <w:sz w:val="24"/>
        </w:rPr>
        <w:t xml:space="preserve"> </w:t>
      </w:r>
      <w:r>
        <w:rPr>
          <w:sz w:val="24"/>
        </w:rPr>
        <w:t>arsik,</w:t>
      </w:r>
      <w:r>
        <w:rPr>
          <w:spacing w:val="-1"/>
          <w:sz w:val="24"/>
        </w:rPr>
        <w:t xml:space="preserve"> </w:t>
      </w:r>
      <w:r>
        <w:rPr>
          <w:spacing w:val="-2"/>
          <w:sz w:val="24"/>
        </w:rPr>
        <w:t>lemang</w:t>
      </w:r>
    </w:p>
    <w:p w14:paraId="4482D61D">
      <w:pPr>
        <w:pStyle w:val="10"/>
      </w:pPr>
    </w:p>
    <w:p w14:paraId="56B0FD2D">
      <w:pPr>
        <w:pStyle w:val="20"/>
        <w:numPr>
          <w:ilvl w:val="1"/>
          <w:numId w:val="55"/>
        </w:numPr>
        <w:tabs>
          <w:tab w:val="left" w:pos="1026"/>
          <w:tab w:val="left" w:pos="2467"/>
        </w:tabs>
        <w:spacing w:before="0" w:after="0" w:line="240" w:lineRule="auto"/>
        <w:ind w:left="1026" w:right="0" w:hanging="359"/>
        <w:jc w:val="left"/>
        <w:rPr>
          <w:sz w:val="24"/>
        </w:rPr>
      </w:pPr>
      <w:r>
        <w:rPr>
          <w:spacing w:val="-2"/>
          <w:sz w:val="24"/>
        </w:rPr>
        <w:t>Tarian</w:t>
      </w:r>
      <w:r>
        <w:rPr>
          <w:sz w:val="24"/>
        </w:rPr>
        <w:tab/>
      </w:r>
      <w:r>
        <w:rPr>
          <w:sz w:val="24"/>
        </w:rPr>
        <w:t>:</w:t>
      </w:r>
      <w:r>
        <w:rPr>
          <w:spacing w:val="-5"/>
          <w:sz w:val="24"/>
        </w:rPr>
        <w:t xml:space="preserve"> </w:t>
      </w:r>
      <w:r>
        <w:rPr>
          <w:spacing w:val="-2"/>
          <w:sz w:val="24"/>
        </w:rPr>
        <w:t>Tortor</w:t>
      </w:r>
    </w:p>
    <w:p w14:paraId="0ABFF096">
      <w:pPr>
        <w:pStyle w:val="10"/>
        <w:spacing w:before="1"/>
      </w:pPr>
    </w:p>
    <w:p w14:paraId="4150F066">
      <w:pPr>
        <w:pStyle w:val="20"/>
        <w:numPr>
          <w:ilvl w:val="1"/>
          <w:numId w:val="55"/>
        </w:numPr>
        <w:tabs>
          <w:tab w:val="left" w:pos="1026"/>
        </w:tabs>
        <w:spacing w:before="0" w:after="0" w:line="240" w:lineRule="auto"/>
        <w:ind w:left="1026" w:right="0" w:hanging="359"/>
        <w:jc w:val="left"/>
        <w:rPr>
          <w:sz w:val="24"/>
        </w:rPr>
      </w:pPr>
      <w:r>
        <w:rPr>
          <w:sz w:val="24"/>
        </w:rPr>
        <w:t>Keunikan</w:t>
      </w:r>
      <w:r>
        <w:rPr>
          <w:spacing w:val="-2"/>
          <w:sz w:val="24"/>
        </w:rPr>
        <w:t xml:space="preserve"> </w:t>
      </w:r>
      <w:r>
        <w:rPr>
          <w:sz w:val="24"/>
        </w:rPr>
        <w:t>budaya</w:t>
      </w:r>
      <w:r>
        <w:rPr>
          <w:spacing w:val="-2"/>
          <w:sz w:val="24"/>
        </w:rPr>
        <w:t xml:space="preserve"> </w:t>
      </w:r>
      <w:r>
        <w:rPr>
          <w:sz w:val="24"/>
        </w:rPr>
        <w:t>dan</w:t>
      </w:r>
      <w:r>
        <w:rPr>
          <w:spacing w:val="-2"/>
          <w:sz w:val="24"/>
        </w:rPr>
        <w:t xml:space="preserve"> </w:t>
      </w:r>
      <w:r>
        <w:rPr>
          <w:sz w:val="24"/>
        </w:rPr>
        <w:t>makna</w:t>
      </w:r>
      <w:r>
        <w:rPr>
          <w:spacing w:val="-1"/>
          <w:sz w:val="24"/>
        </w:rPr>
        <w:t xml:space="preserve"> </w:t>
      </w:r>
      <w:r>
        <w:rPr>
          <w:spacing w:val="-2"/>
          <w:sz w:val="24"/>
        </w:rPr>
        <w:t>simbolik</w:t>
      </w:r>
    </w:p>
    <w:p w14:paraId="47A298CF">
      <w:pPr>
        <w:pStyle w:val="10"/>
      </w:pPr>
    </w:p>
    <w:p w14:paraId="0A45EF85">
      <w:pPr>
        <w:pStyle w:val="7"/>
        <w:ind w:left="307"/>
      </w:pPr>
      <w:r>
        <w:t>Pertemuan</w:t>
      </w:r>
      <w:r>
        <w:rPr>
          <w:spacing w:val="-7"/>
        </w:rPr>
        <w:t xml:space="preserve"> </w:t>
      </w:r>
      <w:r>
        <w:t>2</w:t>
      </w:r>
      <w:r>
        <w:rPr>
          <w:spacing w:val="-6"/>
        </w:rPr>
        <w:t xml:space="preserve"> </w:t>
      </w:r>
      <w:r>
        <w:t>:</w:t>
      </w:r>
      <w:r>
        <w:rPr>
          <w:spacing w:val="-7"/>
        </w:rPr>
        <w:t xml:space="preserve"> </w:t>
      </w:r>
      <w:r>
        <w:t>Fokus</w:t>
      </w:r>
      <w:r>
        <w:rPr>
          <w:spacing w:val="-9"/>
        </w:rPr>
        <w:t xml:space="preserve"> </w:t>
      </w:r>
      <w:r>
        <w:t>pada</w:t>
      </w:r>
      <w:r>
        <w:rPr>
          <w:spacing w:val="-5"/>
        </w:rPr>
        <w:t xml:space="preserve"> </w:t>
      </w:r>
      <w:r>
        <w:t>perbandingan</w:t>
      </w:r>
      <w:r>
        <w:rPr>
          <w:spacing w:val="-6"/>
        </w:rPr>
        <w:t xml:space="preserve"> </w:t>
      </w:r>
      <w:r>
        <w:t>budaya</w:t>
      </w:r>
      <w:r>
        <w:rPr>
          <w:spacing w:val="-5"/>
        </w:rPr>
        <w:t xml:space="preserve"> </w:t>
      </w:r>
      <w:r>
        <w:t>dengan</w:t>
      </w:r>
      <w:r>
        <w:rPr>
          <w:spacing w:val="-6"/>
        </w:rPr>
        <w:t xml:space="preserve"> </w:t>
      </w:r>
      <w:r>
        <w:t>daerah</w:t>
      </w:r>
      <w:r>
        <w:rPr>
          <w:spacing w:val="-4"/>
        </w:rPr>
        <w:t xml:space="preserve"> lain</w:t>
      </w:r>
    </w:p>
    <w:p w14:paraId="1D28B1C5">
      <w:pPr>
        <w:pStyle w:val="10"/>
        <w:rPr>
          <w:b/>
        </w:rPr>
      </w:pPr>
    </w:p>
    <w:p w14:paraId="779D6BC3">
      <w:pPr>
        <w:pStyle w:val="20"/>
        <w:numPr>
          <w:ilvl w:val="0"/>
          <w:numId w:val="56"/>
        </w:numPr>
        <w:tabs>
          <w:tab w:val="left" w:pos="1026"/>
          <w:tab w:val="left" w:pos="2467"/>
        </w:tabs>
        <w:spacing w:before="0" w:after="0" w:line="240" w:lineRule="auto"/>
        <w:ind w:left="1026" w:right="0" w:hanging="359"/>
        <w:jc w:val="left"/>
        <w:rPr>
          <w:sz w:val="24"/>
        </w:rPr>
      </w:pPr>
      <w:r>
        <w:rPr>
          <w:sz w:val="24"/>
        </w:rPr>
        <w:t>Jawa</w:t>
      </w:r>
      <w:r>
        <w:rPr>
          <w:spacing w:val="-10"/>
          <w:sz w:val="24"/>
        </w:rPr>
        <w:t xml:space="preserve"> </w:t>
      </w:r>
      <w:r>
        <w:rPr>
          <w:spacing w:val="-2"/>
          <w:sz w:val="24"/>
        </w:rPr>
        <w:t>Barat</w:t>
      </w:r>
      <w:r>
        <w:rPr>
          <w:sz w:val="24"/>
        </w:rPr>
        <w:tab/>
      </w:r>
      <w:r>
        <w:rPr>
          <w:sz w:val="24"/>
        </w:rPr>
        <w:t>:</w:t>
      </w:r>
      <w:r>
        <w:rPr>
          <w:spacing w:val="-1"/>
          <w:sz w:val="24"/>
        </w:rPr>
        <w:t xml:space="preserve"> </w:t>
      </w:r>
      <w:r>
        <w:rPr>
          <w:sz w:val="24"/>
        </w:rPr>
        <w:t>Jaipong,</w:t>
      </w:r>
      <w:r>
        <w:rPr>
          <w:spacing w:val="-1"/>
          <w:sz w:val="24"/>
        </w:rPr>
        <w:t xml:space="preserve"> </w:t>
      </w:r>
      <w:r>
        <w:rPr>
          <w:sz w:val="24"/>
        </w:rPr>
        <w:t>rumah</w:t>
      </w:r>
      <w:r>
        <w:rPr>
          <w:spacing w:val="-2"/>
          <w:sz w:val="24"/>
        </w:rPr>
        <w:t xml:space="preserve"> </w:t>
      </w:r>
      <w:r>
        <w:rPr>
          <w:sz w:val="24"/>
        </w:rPr>
        <w:t xml:space="preserve">Sunda, </w:t>
      </w:r>
      <w:r>
        <w:rPr>
          <w:spacing w:val="-2"/>
          <w:sz w:val="24"/>
        </w:rPr>
        <w:t>peuyeum</w:t>
      </w:r>
    </w:p>
    <w:p w14:paraId="18FCB429">
      <w:pPr>
        <w:pStyle w:val="10"/>
      </w:pPr>
    </w:p>
    <w:p w14:paraId="2632F0CF">
      <w:pPr>
        <w:pStyle w:val="20"/>
        <w:numPr>
          <w:ilvl w:val="0"/>
          <w:numId w:val="56"/>
        </w:numPr>
        <w:tabs>
          <w:tab w:val="left" w:pos="1026"/>
          <w:tab w:val="left" w:pos="2467"/>
        </w:tabs>
        <w:spacing w:before="0" w:after="0" w:line="240" w:lineRule="auto"/>
        <w:ind w:left="1026" w:right="0" w:hanging="359"/>
        <w:jc w:val="left"/>
        <w:rPr>
          <w:sz w:val="24"/>
        </w:rPr>
      </w:pPr>
      <w:r>
        <w:rPr>
          <w:spacing w:val="-4"/>
          <w:sz w:val="24"/>
        </w:rPr>
        <w:t>Bali</w:t>
      </w:r>
      <w:r>
        <w:rPr>
          <w:sz w:val="24"/>
        </w:rPr>
        <w:tab/>
      </w:r>
      <w:r>
        <w:rPr>
          <w:sz w:val="24"/>
        </w:rPr>
        <w:t>:</w:t>
      </w:r>
      <w:r>
        <w:rPr>
          <w:spacing w:val="-12"/>
          <w:sz w:val="24"/>
        </w:rPr>
        <w:t xml:space="preserve"> </w:t>
      </w:r>
      <w:r>
        <w:rPr>
          <w:sz w:val="24"/>
        </w:rPr>
        <w:t>Tari</w:t>
      </w:r>
      <w:r>
        <w:rPr>
          <w:spacing w:val="-8"/>
          <w:sz w:val="24"/>
        </w:rPr>
        <w:t xml:space="preserve"> </w:t>
      </w:r>
      <w:r>
        <w:rPr>
          <w:sz w:val="24"/>
        </w:rPr>
        <w:t>Kecak,</w:t>
      </w:r>
      <w:r>
        <w:rPr>
          <w:spacing w:val="-5"/>
          <w:sz w:val="24"/>
        </w:rPr>
        <w:t xml:space="preserve"> </w:t>
      </w:r>
      <w:r>
        <w:rPr>
          <w:sz w:val="24"/>
        </w:rPr>
        <w:t>rumah</w:t>
      </w:r>
      <w:r>
        <w:rPr>
          <w:spacing w:val="-5"/>
          <w:sz w:val="24"/>
        </w:rPr>
        <w:t xml:space="preserve"> </w:t>
      </w:r>
      <w:r>
        <w:rPr>
          <w:sz w:val="24"/>
        </w:rPr>
        <w:t>adat</w:t>
      </w:r>
      <w:r>
        <w:rPr>
          <w:spacing w:val="-2"/>
          <w:sz w:val="24"/>
        </w:rPr>
        <w:t xml:space="preserve"> spiritual</w:t>
      </w:r>
    </w:p>
    <w:p w14:paraId="7CDFC61C">
      <w:pPr>
        <w:pStyle w:val="10"/>
      </w:pPr>
    </w:p>
    <w:p w14:paraId="4BFB85D0">
      <w:pPr>
        <w:pStyle w:val="20"/>
        <w:numPr>
          <w:ilvl w:val="0"/>
          <w:numId w:val="56"/>
        </w:numPr>
        <w:tabs>
          <w:tab w:val="left" w:pos="1026"/>
          <w:tab w:val="left" w:pos="2467"/>
        </w:tabs>
        <w:spacing w:before="0" w:after="0" w:line="240" w:lineRule="auto"/>
        <w:ind w:left="1026" w:right="0" w:hanging="359"/>
        <w:jc w:val="left"/>
        <w:rPr>
          <w:sz w:val="24"/>
        </w:rPr>
      </w:pPr>
      <w:r>
        <w:rPr>
          <w:spacing w:val="-2"/>
          <w:sz w:val="24"/>
        </w:rPr>
        <w:t>Papua</w:t>
      </w:r>
      <w:r>
        <w:rPr>
          <w:sz w:val="24"/>
        </w:rPr>
        <w:tab/>
      </w:r>
      <w:r>
        <w:rPr>
          <w:sz w:val="24"/>
        </w:rPr>
        <w:t>:</w:t>
      </w:r>
      <w:r>
        <w:rPr>
          <w:spacing w:val="-2"/>
          <w:sz w:val="24"/>
        </w:rPr>
        <w:t xml:space="preserve"> </w:t>
      </w:r>
      <w:r>
        <w:rPr>
          <w:sz w:val="24"/>
        </w:rPr>
        <w:t>Rumah</w:t>
      </w:r>
      <w:r>
        <w:rPr>
          <w:spacing w:val="-2"/>
          <w:sz w:val="24"/>
        </w:rPr>
        <w:t xml:space="preserve"> </w:t>
      </w:r>
      <w:r>
        <w:rPr>
          <w:sz w:val="24"/>
        </w:rPr>
        <w:t>Honai,</w:t>
      </w:r>
      <w:r>
        <w:rPr>
          <w:spacing w:val="-2"/>
          <w:sz w:val="24"/>
        </w:rPr>
        <w:t xml:space="preserve"> </w:t>
      </w:r>
      <w:r>
        <w:rPr>
          <w:sz w:val="24"/>
        </w:rPr>
        <w:t>tari</w:t>
      </w:r>
      <w:r>
        <w:rPr>
          <w:spacing w:val="-1"/>
          <w:sz w:val="24"/>
        </w:rPr>
        <w:t xml:space="preserve"> </w:t>
      </w:r>
      <w:r>
        <w:rPr>
          <w:sz w:val="24"/>
        </w:rPr>
        <w:t>perang,</w:t>
      </w:r>
      <w:r>
        <w:rPr>
          <w:spacing w:val="-1"/>
          <w:sz w:val="24"/>
        </w:rPr>
        <w:t xml:space="preserve"> </w:t>
      </w:r>
      <w:r>
        <w:rPr>
          <w:spacing w:val="-4"/>
          <w:sz w:val="24"/>
        </w:rPr>
        <w:t>sagu</w:t>
      </w:r>
    </w:p>
    <w:p w14:paraId="15796BA7">
      <w:pPr>
        <w:pStyle w:val="20"/>
        <w:spacing w:after="0" w:line="240" w:lineRule="auto"/>
        <w:jc w:val="left"/>
        <w:rPr>
          <w:sz w:val="24"/>
        </w:rPr>
        <w:sectPr>
          <w:pgSz w:w="11920" w:h="16850"/>
          <w:pgMar w:top="980" w:right="425" w:bottom="280" w:left="1133" w:header="715" w:footer="0" w:gutter="0"/>
          <w:cols w:space="720" w:num="1"/>
        </w:sectPr>
      </w:pPr>
    </w:p>
    <w:p w14:paraId="4BD3F467">
      <w:pPr>
        <w:pStyle w:val="10"/>
        <w:spacing w:before="177"/>
      </w:pPr>
    </w:p>
    <w:p w14:paraId="1D71EB81">
      <w:pPr>
        <w:pStyle w:val="20"/>
        <w:numPr>
          <w:ilvl w:val="0"/>
          <w:numId w:val="56"/>
        </w:numPr>
        <w:tabs>
          <w:tab w:val="left" w:pos="1026"/>
        </w:tabs>
        <w:spacing w:before="0" w:after="0" w:line="240" w:lineRule="auto"/>
        <w:ind w:left="1026" w:right="0" w:hanging="359"/>
        <w:jc w:val="left"/>
        <w:rPr>
          <w:sz w:val="24"/>
        </w:rPr>
      </w:pPr>
      <w:r>
        <w:rPr>
          <w:sz w:val="24"/>
        </w:rPr>
        <w:t>Penekanan</w:t>
      </w:r>
      <w:r>
        <w:rPr>
          <w:spacing w:val="-5"/>
          <w:sz w:val="24"/>
        </w:rPr>
        <w:t xml:space="preserve"> </w:t>
      </w:r>
      <w:r>
        <w:rPr>
          <w:sz w:val="24"/>
        </w:rPr>
        <w:t>pada</w:t>
      </w:r>
      <w:r>
        <w:rPr>
          <w:spacing w:val="-5"/>
          <w:sz w:val="24"/>
        </w:rPr>
        <w:t xml:space="preserve"> </w:t>
      </w:r>
      <w:r>
        <w:rPr>
          <w:sz w:val="24"/>
        </w:rPr>
        <w:t>persamaan</w:t>
      </w:r>
      <w:r>
        <w:rPr>
          <w:spacing w:val="-1"/>
          <w:sz w:val="24"/>
        </w:rPr>
        <w:t xml:space="preserve"> </w:t>
      </w:r>
      <w:r>
        <w:rPr>
          <w:sz w:val="24"/>
        </w:rPr>
        <w:t>dan</w:t>
      </w:r>
      <w:r>
        <w:rPr>
          <w:spacing w:val="-3"/>
          <w:sz w:val="24"/>
        </w:rPr>
        <w:t xml:space="preserve"> </w:t>
      </w:r>
      <w:r>
        <w:rPr>
          <w:sz w:val="24"/>
        </w:rPr>
        <w:t>perbedaan</w:t>
      </w:r>
      <w:r>
        <w:rPr>
          <w:spacing w:val="-1"/>
          <w:sz w:val="24"/>
        </w:rPr>
        <w:t xml:space="preserve"> </w:t>
      </w:r>
      <w:r>
        <w:rPr>
          <w:spacing w:val="-2"/>
          <w:sz w:val="24"/>
        </w:rPr>
        <w:t>budaya</w:t>
      </w:r>
    </w:p>
    <w:p w14:paraId="4391020D">
      <w:pPr>
        <w:pStyle w:val="10"/>
      </w:pPr>
    </w:p>
    <w:p w14:paraId="6B174570">
      <w:pPr>
        <w:pStyle w:val="10"/>
      </w:pPr>
    </w:p>
    <w:p w14:paraId="7312A69B">
      <w:pPr>
        <w:pStyle w:val="10"/>
        <w:spacing w:before="53"/>
      </w:pPr>
    </w:p>
    <w:p w14:paraId="798D01B3">
      <w:pPr>
        <w:pStyle w:val="2"/>
        <w:numPr>
          <w:ilvl w:val="0"/>
          <w:numId w:val="55"/>
        </w:numPr>
        <w:tabs>
          <w:tab w:val="left" w:pos="730"/>
        </w:tabs>
        <w:spacing w:before="0" w:after="0" w:line="240" w:lineRule="auto"/>
        <w:ind w:left="730" w:right="0" w:hanging="423"/>
        <w:jc w:val="left"/>
      </w:pPr>
      <w:r>
        <w:rPr>
          <w:spacing w:val="-6"/>
        </w:rPr>
        <w:t>TIPS</w:t>
      </w:r>
      <w:r>
        <w:rPr>
          <w:spacing w:val="-11"/>
        </w:rPr>
        <w:t xml:space="preserve"> </w:t>
      </w:r>
      <w:r>
        <w:rPr>
          <w:spacing w:val="-6"/>
        </w:rPr>
        <w:t>PELAKSANAAN</w:t>
      </w:r>
      <w:r>
        <w:rPr>
          <w:spacing w:val="-11"/>
        </w:rPr>
        <w:t xml:space="preserve"> </w:t>
      </w:r>
      <w:r>
        <w:rPr>
          <w:spacing w:val="-6"/>
        </w:rPr>
        <w:t>DI</w:t>
      </w:r>
      <w:r>
        <w:rPr>
          <w:spacing w:val="-8"/>
        </w:rPr>
        <w:t xml:space="preserve"> </w:t>
      </w:r>
      <w:r>
        <w:rPr>
          <w:spacing w:val="-6"/>
        </w:rPr>
        <w:t>KELAS</w:t>
      </w:r>
    </w:p>
    <w:p w14:paraId="0537E758">
      <w:pPr>
        <w:pStyle w:val="10"/>
        <w:spacing w:before="53"/>
        <w:rPr>
          <w:sz w:val="30"/>
        </w:rPr>
      </w:pPr>
    </w:p>
    <w:p w14:paraId="3B556F4B">
      <w:pPr>
        <w:pStyle w:val="10"/>
        <w:ind w:left="581"/>
      </w:pPr>
      <w:r>
        <w:rPr>
          <w:rFonts w:ascii="Segoe UI Symbol" w:hAnsi="Segoe UI Symbol"/>
        </w:rPr>
        <w:t>✅</w:t>
      </w:r>
      <w:r>
        <w:rPr>
          <w:rFonts w:ascii="Segoe UI Symbol" w:hAnsi="Segoe UI Symbol"/>
          <w:spacing w:val="-11"/>
        </w:rPr>
        <w:t xml:space="preserve"> </w:t>
      </w:r>
      <w:r>
        <w:t>Sebelum Menayangkan</w:t>
      </w:r>
      <w:r>
        <w:rPr>
          <w:spacing w:val="-8"/>
        </w:rPr>
        <w:t xml:space="preserve"> </w:t>
      </w:r>
      <w:r>
        <w:rPr>
          <w:spacing w:val="-2"/>
        </w:rPr>
        <w:t>Video:</w:t>
      </w:r>
    </w:p>
    <w:p w14:paraId="7D00E5CD">
      <w:pPr>
        <w:pStyle w:val="10"/>
        <w:spacing w:before="40"/>
      </w:pPr>
    </w:p>
    <w:p w14:paraId="5AFE6C1F">
      <w:pPr>
        <w:spacing w:before="0" w:line="482" w:lineRule="auto"/>
        <w:ind w:left="873" w:right="1042" w:hanging="10"/>
        <w:jc w:val="left"/>
        <w:rPr>
          <w:sz w:val="24"/>
        </w:rPr>
      </w:pPr>
      <w:r>
        <w:rPr>
          <w:sz w:val="24"/>
        </w:rPr>
        <w:drawing>
          <wp:anchor distT="0" distB="0" distL="0" distR="0" simplePos="0" relativeHeight="251755520" behindDoc="1" locked="0" layoutInCell="1" allowOverlap="1">
            <wp:simplePos x="0" y="0"/>
            <wp:positionH relativeFrom="page">
              <wp:posOffset>1457325</wp:posOffset>
            </wp:positionH>
            <wp:positionV relativeFrom="paragraph">
              <wp:posOffset>521335</wp:posOffset>
            </wp:positionV>
            <wp:extent cx="4667250" cy="4591050"/>
            <wp:effectExtent l="0" t="0" r="0" b="0"/>
            <wp:wrapNone/>
            <wp:docPr id="273" name="Image 273"/>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Bangkitkan</w:t>
      </w:r>
      <w:r>
        <w:rPr>
          <w:spacing w:val="-9"/>
          <w:sz w:val="24"/>
        </w:rPr>
        <w:t xml:space="preserve"> </w:t>
      </w:r>
      <w:r>
        <w:rPr>
          <w:sz w:val="24"/>
        </w:rPr>
        <w:t>minat</w:t>
      </w:r>
      <w:r>
        <w:rPr>
          <w:spacing w:val="-6"/>
          <w:sz w:val="24"/>
        </w:rPr>
        <w:t xml:space="preserve"> </w:t>
      </w:r>
      <w:r>
        <w:rPr>
          <w:sz w:val="24"/>
        </w:rPr>
        <w:t>siswa</w:t>
      </w:r>
      <w:r>
        <w:rPr>
          <w:spacing w:val="-8"/>
          <w:sz w:val="24"/>
        </w:rPr>
        <w:t xml:space="preserve"> </w:t>
      </w:r>
      <w:r>
        <w:rPr>
          <w:sz w:val="24"/>
        </w:rPr>
        <w:t>dengan</w:t>
      </w:r>
      <w:r>
        <w:rPr>
          <w:spacing w:val="-10"/>
          <w:sz w:val="24"/>
        </w:rPr>
        <w:t xml:space="preserve"> </w:t>
      </w:r>
      <w:r>
        <w:rPr>
          <w:sz w:val="24"/>
        </w:rPr>
        <w:t>pertanyaan</w:t>
      </w:r>
      <w:r>
        <w:rPr>
          <w:spacing w:val="-9"/>
          <w:sz w:val="24"/>
        </w:rPr>
        <w:t xml:space="preserve"> </w:t>
      </w:r>
      <w:r>
        <w:rPr>
          <w:sz w:val="24"/>
        </w:rPr>
        <w:t>pemantik</w:t>
      </w:r>
      <w:r>
        <w:rPr>
          <w:spacing w:val="-9"/>
          <w:sz w:val="24"/>
        </w:rPr>
        <w:t xml:space="preserve"> </w:t>
      </w:r>
      <w:r>
        <w:rPr>
          <w:sz w:val="24"/>
        </w:rPr>
        <w:t>:</w:t>
      </w:r>
      <w:r>
        <w:rPr>
          <w:spacing w:val="-7"/>
          <w:sz w:val="24"/>
        </w:rPr>
        <w:t xml:space="preserve"> </w:t>
      </w:r>
      <w:r>
        <w:rPr>
          <w:sz w:val="24"/>
        </w:rPr>
        <w:t>“</w:t>
      </w:r>
      <w:r>
        <w:rPr>
          <w:i/>
          <w:sz w:val="24"/>
        </w:rPr>
        <w:t>Apa</w:t>
      </w:r>
      <w:r>
        <w:rPr>
          <w:i/>
          <w:spacing w:val="-7"/>
          <w:sz w:val="24"/>
        </w:rPr>
        <w:t xml:space="preserve"> </w:t>
      </w:r>
      <w:r>
        <w:rPr>
          <w:i/>
          <w:sz w:val="24"/>
        </w:rPr>
        <w:t>yang</w:t>
      </w:r>
      <w:r>
        <w:rPr>
          <w:i/>
          <w:spacing w:val="-9"/>
          <w:sz w:val="24"/>
        </w:rPr>
        <w:t xml:space="preserve"> </w:t>
      </w:r>
      <w:r>
        <w:rPr>
          <w:i/>
          <w:sz w:val="24"/>
        </w:rPr>
        <w:t>membuat</w:t>
      </w:r>
      <w:r>
        <w:rPr>
          <w:i/>
          <w:spacing w:val="-6"/>
          <w:sz w:val="24"/>
        </w:rPr>
        <w:t xml:space="preserve"> </w:t>
      </w:r>
      <w:r>
        <w:rPr>
          <w:i/>
          <w:sz w:val="24"/>
        </w:rPr>
        <w:t>daerah</w:t>
      </w:r>
      <w:r>
        <w:rPr>
          <w:i/>
          <w:spacing w:val="-10"/>
          <w:sz w:val="24"/>
        </w:rPr>
        <w:t xml:space="preserve"> </w:t>
      </w:r>
      <w:r>
        <w:rPr>
          <w:i/>
          <w:sz w:val="24"/>
        </w:rPr>
        <w:t>kita berbeda dari daerah lain?</w:t>
      </w:r>
      <w:r>
        <w:rPr>
          <w:sz w:val="24"/>
        </w:rPr>
        <w:t>”. Pastikan alat proyeksi siap (LCD/projector/speaker).</w:t>
      </w:r>
    </w:p>
    <w:p w14:paraId="225455C4">
      <w:pPr>
        <w:pStyle w:val="10"/>
        <w:spacing w:line="318" w:lineRule="exact"/>
        <w:ind w:left="581"/>
      </w:pPr>
      <w:r>
        <w:rPr>
          <w:rFonts w:ascii="Segoe UI Symbol" w:hAnsi="Segoe UI Symbol"/>
        </w:rPr>
        <w:t>✅</w:t>
      </w:r>
      <w:r>
        <w:rPr>
          <w:rFonts w:ascii="Segoe UI Symbol" w:hAnsi="Segoe UI Symbol"/>
          <w:spacing w:val="-15"/>
        </w:rPr>
        <w:t xml:space="preserve"> </w:t>
      </w:r>
      <w:r>
        <w:t>Saat</w:t>
      </w:r>
      <w:r>
        <w:rPr>
          <w:spacing w:val="-13"/>
        </w:rPr>
        <w:t xml:space="preserve"> </w:t>
      </w:r>
      <w:r>
        <w:t>Video</w:t>
      </w:r>
      <w:r>
        <w:rPr>
          <w:spacing w:val="-4"/>
        </w:rPr>
        <w:t xml:space="preserve"> </w:t>
      </w:r>
      <w:r>
        <w:rPr>
          <w:spacing w:val="-2"/>
        </w:rPr>
        <w:t>Diputar:</w:t>
      </w:r>
    </w:p>
    <w:p w14:paraId="52E765E5">
      <w:pPr>
        <w:pStyle w:val="10"/>
        <w:spacing w:before="40"/>
      </w:pPr>
    </w:p>
    <w:p w14:paraId="2F45CE27">
      <w:pPr>
        <w:pStyle w:val="10"/>
        <w:spacing w:line="480" w:lineRule="auto"/>
        <w:ind w:left="873" w:right="1042" w:hanging="10"/>
      </w:pPr>
      <w:r>
        <w:t>Dorong</w:t>
      </w:r>
      <w:r>
        <w:rPr>
          <w:spacing w:val="28"/>
        </w:rPr>
        <w:t xml:space="preserve"> </w:t>
      </w:r>
      <w:r>
        <w:t>siswa mencatat</w:t>
      </w:r>
      <w:r>
        <w:rPr>
          <w:spacing w:val="28"/>
        </w:rPr>
        <w:t xml:space="preserve"> </w:t>
      </w:r>
      <w:r>
        <w:t>hal</w:t>
      </w:r>
      <w:r>
        <w:rPr>
          <w:spacing w:val="28"/>
        </w:rPr>
        <w:t xml:space="preserve"> </w:t>
      </w:r>
      <w:r>
        <w:t>menarik</w:t>
      </w:r>
      <w:r>
        <w:rPr>
          <w:spacing w:val="28"/>
        </w:rPr>
        <w:t xml:space="preserve"> </w:t>
      </w:r>
      <w:r>
        <w:t>yang</w:t>
      </w:r>
      <w:r>
        <w:rPr>
          <w:spacing w:val="28"/>
        </w:rPr>
        <w:t xml:space="preserve"> </w:t>
      </w:r>
      <w:r>
        <w:t>mereka lihat.</w:t>
      </w:r>
      <w:r>
        <w:rPr>
          <w:spacing w:val="30"/>
        </w:rPr>
        <w:t xml:space="preserve"> </w:t>
      </w:r>
      <w:r>
        <w:t>Hentikan</w:t>
      </w:r>
      <w:r>
        <w:rPr>
          <w:spacing w:val="28"/>
        </w:rPr>
        <w:t xml:space="preserve"> </w:t>
      </w:r>
      <w:r>
        <w:t>video</w:t>
      </w:r>
      <w:r>
        <w:rPr>
          <w:spacing w:val="29"/>
        </w:rPr>
        <w:t xml:space="preserve"> </w:t>
      </w:r>
      <w:r>
        <w:t>pada bagian penting untuk memberi penjelasan lanjutan.</w:t>
      </w:r>
    </w:p>
    <w:p w14:paraId="2410DA49">
      <w:pPr>
        <w:pStyle w:val="10"/>
        <w:spacing w:before="3"/>
        <w:ind w:left="581"/>
      </w:pPr>
      <w:r>
        <w:rPr>
          <w:rFonts w:ascii="Segoe UI Symbol" w:hAnsi="Segoe UI Symbol"/>
        </w:rPr>
        <w:t>✅</w:t>
      </w:r>
      <w:r>
        <w:rPr>
          <w:rFonts w:ascii="Segoe UI Symbol" w:hAnsi="Segoe UI Symbol"/>
          <w:spacing w:val="-12"/>
        </w:rPr>
        <w:t xml:space="preserve"> </w:t>
      </w:r>
      <w:r>
        <w:t>Saat</w:t>
      </w:r>
      <w:r>
        <w:rPr>
          <w:spacing w:val="-1"/>
        </w:rPr>
        <w:t xml:space="preserve"> </w:t>
      </w:r>
      <w:r>
        <w:t xml:space="preserve">Diskusi dan </w:t>
      </w:r>
      <w:r>
        <w:rPr>
          <w:spacing w:val="-2"/>
        </w:rPr>
        <w:t>LKPD:</w:t>
      </w:r>
    </w:p>
    <w:p w14:paraId="085012F0">
      <w:pPr>
        <w:pStyle w:val="10"/>
        <w:spacing w:before="42"/>
      </w:pPr>
    </w:p>
    <w:p w14:paraId="2B15722F">
      <w:pPr>
        <w:pStyle w:val="10"/>
        <w:spacing w:before="1" w:line="480" w:lineRule="auto"/>
        <w:ind w:left="873" w:right="1110" w:hanging="10"/>
      </w:pPr>
      <w:r>
        <w:t>Kelompokkan</w:t>
      </w:r>
      <w:r>
        <w:rPr>
          <w:spacing w:val="-4"/>
        </w:rPr>
        <w:t xml:space="preserve"> </w:t>
      </w:r>
      <w:r>
        <w:t>siswa</w:t>
      </w:r>
      <w:r>
        <w:rPr>
          <w:spacing w:val="-7"/>
        </w:rPr>
        <w:t xml:space="preserve"> </w:t>
      </w:r>
      <w:r>
        <w:t>secara</w:t>
      </w:r>
      <w:r>
        <w:rPr>
          <w:spacing w:val="-7"/>
        </w:rPr>
        <w:t xml:space="preserve"> </w:t>
      </w:r>
      <w:r>
        <w:t>heterogen.</w:t>
      </w:r>
      <w:r>
        <w:rPr>
          <w:spacing w:val="-4"/>
        </w:rPr>
        <w:t xml:space="preserve"> </w:t>
      </w:r>
      <w:r>
        <w:t>Berikan</w:t>
      </w:r>
      <w:r>
        <w:rPr>
          <w:spacing w:val="-2"/>
        </w:rPr>
        <w:t xml:space="preserve"> </w:t>
      </w:r>
      <w:r>
        <w:t>arahan</w:t>
      </w:r>
      <w:r>
        <w:rPr>
          <w:spacing w:val="-3"/>
        </w:rPr>
        <w:t xml:space="preserve"> </w:t>
      </w:r>
      <w:r>
        <w:t>yang</w:t>
      </w:r>
      <w:r>
        <w:rPr>
          <w:spacing w:val="-5"/>
        </w:rPr>
        <w:t xml:space="preserve"> </w:t>
      </w:r>
      <w:r>
        <w:t>jelas</w:t>
      </w:r>
      <w:r>
        <w:rPr>
          <w:spacing w:val="-6"/>
        </w:rPr>
        <w:t xml:space="preserve"> </w:t>
      </w:r>
      <w:r>
        <w:t>mengenai</w:t>
      </w:r>
      <w:r>
        <w:rPr>
          <w:spacing w:val="-2"/>
        </w:rPr>
        <w:t xml:space="preserve"> </w:t>
      </w:r>
      <w:r>
        <w:t>isi</w:t>
      </w:r>
      <w:r>
        <w:rPr>
          <w:spacing w:val="-3"/>
        </w:rPr>
        <w:t xml:space="preserve"> </w:t>
      </w:r>
      <w:r>
        <w:t>dan</w:t>
      </w:r>
      <w:r>
        <w:rPr>
          <w:spacing w:val="-4"/>
        </w:rPr>
        <w:t xml:space="preserve"> </w:t>
      </w:r>
      <w:r>
        <w:t>cara mengisi LKPD. Beri kesempatan setiap siswa untuk berbicara dan bertanya.</w:t>
      </w:r>
    </w:p>
    <w:p w14:paraId="1AE52CC6">
      <w:pPr>
        <w:pStyle w:val="10"/>
        <w:spacing w:before="1"/>
        <w:ind w:left="581"/>
      </w:pPr>
      <w:r>
        <w:rPr>
          <w:rFonts w:ascii="Segoe UI Symbol" w:hAnsi="Segoe UI Symbol"/>
        </w:rPr>
        <w:t>✅</w:t>
      </w:r>
      <w:r>
        <w:rPr>
          <w:rFonts w:ascii="Segoe UI Symbol" w:hAnsi="Segoe UI Symbol"/>
          <w:spacing w:val="-10"/>
        </w:rPr>
        <w:t xml:space="preserve"> </w:t>
      </w:r>
      <w:r>
        <w:t>Penutup dan</w:t>
      </w:r>
      <w:r>
        <w:rPr>
          <w:spacing w:val="-1"/>
        </w:rPr>
        <w:t xml:space="preserve"> </w:t>
      </w:r>
      <w:r>
        <w:rPr>
          <w:spacing w:val="-2"/>
        </w:rPr>
        <w:t>Refleksi:</w:t>
      </w:r>
    </w:p>
    <w:p w14:paraId="779A2DD0">
      <w:pPr>
        <w:pStyle w:val="10"/>
        <w:spacing w:before="42"/>
      </w:pPr>
    </w:p>
    <w:p w14:paraId="2773A650">
      <w:pPr>
        <w:spacing w:before="0" w:line="480" w:lineRule="auto"/>
        <w:ind w:left="873" w:right="1110" w:hanging="10"/>
        <w:jc w:val="left"/>
        <w:rPr>
          <w:i/>
          <w:sz w:val="24"/>
        </w:rPr>
      </w:pPr>
      <w:r>
        <w:rPr>
          <w:sz w:val="24"/>
        </w:rPr>
        <w:t>Ajak</w:t>
      </w:r>
      <w:r>
        <w:rPr>
          <w:spacing w:val="-2"/>
          <w:sz w:val="24"/>
        </w:rPr>
        <w:t xml:space="preserve"> </w:t>
      </w:r>
      <w:r>
        <w:rPr>
          <w:sz w:val="24"/>
        </w:rPr>
        <w:t>siswa</w:t>
      </w:r>
      <w:r>
        <w:rPr>
          <w:spacing w:val="-4"/>
          <w:sz w:val="24"/>
        </w:rPr>
        <w:t xml:space="preserve"> </w:t>
      </w:r>
      <w:r>
        <w:rPr>
          <w:sz w:val="24"/>
        </w:rPr>
        <w:t>menyimpulkan</w:t>
      </w:r>
      <w:r>
        <w:rPr>
          <w:spacing w:val="-2"/>
          <w:sz w:val="24"/>
        </w:rPr>
        <w:t xml:space="preserve"> </w:t>
      </w:r>
      <w:r>
        <w:rPr>
          <w:sz w:val="24"/>
        </w:rPr>
        <w:t>apa</w:t>
      </w:r>
      <w:r>
        <w:rPr>
          <w:spacing w:val="-3"/>
          <w:sz w:val="24"/>
        </w:rPr>
        <w:t xml:space="preserve"> </w:t>
      </w:r>
      <w:r>
        <w:rPr>
          <w:sz w:val="24"/>
        </w:rPr>
        <w:t>yang</w:t>
      </w:r>
      <w:r>
        <w:rPr>
          <w:spacing w:val="-2"/>
          <w:sz w:val="24"/>
        </w:rPr>
        <w:t xml:space="preserve"> </w:t>
      </w:r>
      <w:r>
        <w:rPr>
          <w:sz w:val="24"/>
        </w:rPr>
        <w:t>mereka</w:t>
      </w:r>
      <w:r>
        <w:rPr>
          <w:spacing w:val="-3"/>
          <w:sz w:val="24"/>
        </w:rPr>
        <w:t xml:space="preserve"> </w:t>
      </w:r>
      <w:r>
        <w:rPr>
          <w:sz w:val="24"/>
        </w:rPr>
        <w:t>pelajari</w:t>
      </w:r>
      <w:r>
        <w:rPr>
          <w:spacing w:val="-2"/>
          <w:sz w:val="24"/>
        </w:rPr>
        <w:t xml:space="preserve"> </w:t>
      </w:r>
      <w:r>
        <w:rPr>
          <w:sz w:val="24"/>
        </w:rPr>
        <w:t>hari</w:t>
      </w:r>
      <w:r>
        <w:rPr>
          <w:spacing w:val="-2"/>
          <w:sz w:val="24"/>
        </w:rPr>
        <w:t xml:space="preserve"> </w:t>
      </w:r>
      <w:r>
        <w:rPr>
          <w:sz w:val="24"/>
        </w:rPr>
        <w:t>itu.</w:t>
      </w:r>
      <w:r>
        <w:rPr>
          <w:spacing w:val="-2"/>
          <w:sz w:val="24"/>
        </w:rPr>
        <w:t xml:space="preserve"> </w:t>
      </w:r>
      <w:r>
        <w:rPr>
          <w:sz w:val="24"/>
        </w:rPr>
        <w:t>Tanyakan</w:t>
      </w:r>
      <w:r>
        <w:rPr>
          <w:spacing w:val="-2"/>
          <w:sz w:val="24"/>
        </w:rPr>
        <w:t xml:space="preserve"> </w:t>
      </w:r>
      <w:r>
        <w:rPr>
          <w:sz w:val="24"/>
        </w:rPr>
        <w:t>: “</w:t>
      </w:r>
      <w:r>
        <w:rPr>
          <w:i/>
          <w:sz w:val="24"/>
        </w:rPr>
        <w:t>Apa</w:t>
      </w:r>
      <w:r>
        <w:rPr>
          <w:i/>
          <w:spacing w:val="-2"/>
          <w:sz w:val="24"/>
        </w:rPr>
        <w:t xml:space="preserve"> </w:t>
      </w:r>
      <w:r>
        <w:rPr>
          <w:i/>
          <w:sz w:val="24"/>
        </w:rPr>
        <w:t>budaya yang paling kalian banggakan dari daerah kita?”</w:t>
      </w:r>
    </w:p>
    <w:p w14:paraId="249618A9">
      <w:pPr>
        <w:pStyle w:val="10"/>
        <w:rPr>
          <w:i/>
        </w:rPr>
      </w:pPr>
    </w:p>
    <w:p w14:paraId="27B9E7A6">
      <w:pPr>
        <w:pStyle w:val="10"/>
        <w:spacing w:before="50"/>
        <w:rPr>
          <w:i/>
        </w:rPr>
      </w:pPr>
    </w:p>
    <w:p w14:paraId="39B3FDC9">
      <w:pPr>
        <w:pStyle w:val="2"/>
        <w:numPr>
          <w:ilvl w:val="0"/>
          <w:numId w:val="55"/>
        </w:numPr>
        <w:tabs>
          <w:tab w:val="left" w:pos="730"/>
        </w:tabs>
        <w:spacing w:before="0" w:after="0" w:line="240" w:lineRule="auto"/>
        <w:ind w:left="730" w:right="0" w:hanging="423"/>
        <w:jc w:val="left"/>
      </w:pPr>
      <w:r>
        <w:rPr>
          <w:w w:val="90"/>
        </w:rPr>
        <w:t>CATATAN</w:t>
      </w:r>
      <w:r>
        <w:rPr>
          <w:spacing w:val="18"/>
        </w:rPr>
        <w:t xml:space="preserve"> </w:t>
      </w:r>
      <w:r>
        <w:rPr>
          <w:w w:val="90"/>
        </w:rPr>
        <w:t>UNTUK</w:t>
      </w:r>
      <w:r>
        <w:rPr>
          <w:spacing w:val="24"/>
        </w:rPr>
        <w:t xml:space="preserve"> </w:t>
      </w:r>
      <w:r>
        <w:rPr>
          <w:spacing w:val="-4"/>
          <w:w w:val="90"/>
        </w:rPr>
        <w:t>GURU</w:t>
      </w:r>
    </w:p>
    <w:p w14:paraId="68C88E84">
      <w:pPr>
        <w:pStyle w:val="10"/>
        <w:spacing w:before="52"/>
        <w:rPr>
          <w:sz w:val="30"/>
        </w:rPr>
      </w:pPr>
    </w:p>
    <w:p w14:paraId="69C1F3FF">
      <w:pPr>
        <w:pStyle w:val="20"/>
        <w:numPr>
          <w:ilvl w:val="1"/>
          <w:numId w:val="55"/>
        </w:numPr>
        <w:tabs>
          <w:tab w:val="left" w:pos="1094"/>
        </w:tabs>
        <w:spacing w:before="0" w:after="0" w:line="480" w:lineRule="auto"/>
        <w:ind w:left="1094" w:right="1091" w:hanging="360"/>
        <w:jc w:val="left"/>
        <w:rPr>
          <w:sz w:val="24"/>
        </w:rPr>
      </w:pPr>
      <w:r>
        <w:rPr>
          <w:sz w:val="24"/>
        </w:rPr>
        <w:t>Video</w:t>
      </w:r>
      <w:r>
        <w:rPr>
          <w:spacing w:val="-3"/>
          <w:sz w:val="24"/>
        </w:rPr>
        <w:t xml:space="preserve"> </w:t>
      </w:r>
      <w:r>
        <w:rPr>
          <w:sz w:val="24"/>
        </w:rPr>
        <w:t>Canva</w:t>
      </w:r>
      <w:r>
        <w:rPr>
          <w:spacing w:val="-4"/>
          <w:sz w:val="24"/>
        </w:rPr>
        <w:t xml:space="preserve"> </w:t>
      </w:r>
      <w:r>
        <w:rPr>
          <w:sz w:val="24"/>
        </w:rPr>
        <w:t>sebaiknya</w:t>
      </w:r>
      <w:r>
        <w:rPr>
          <w:spacing w:val="-2"/>
          <w:sz w:val="24"/>
        </w:rPr>
        <w:t xml:space="preserve"> </w:t>
      </w:r>
      <w:r>
        <w:rPr>
          <w:sz w:val="24"/>
        </w:rPr>
        <w:t>berdurasi</w:t>
      </w:r>
      <w:r>
        <w:rPr>
          <w:spacing w:val="-3"/>
          <w:sz w:val="24"/>
        </w:rPr>
        <w:t xml:space="preserve"> </w:t>
      </w:r>
      <w:r>
        <w:rPr>
          <w:sz w:val="24"/>
        </w:rPr>
        <w:t>5–7</w:t>
      </w:r>
      <w:r>
        <w:rPr>
          <w:spacing w:val="-3"/>
          <w:sz w:val="24"/>
        </w:rPr>
        <w:t xml:space="preserve"> </w:t>
      </w:r>
      <w:r>
        <w:rPr>
          <w:sz w:val="24"/>
        </w:rPr>
        <w:t>menit</w:t>
      </w:r>
      <w:r>
        <w:rPr>
          <w:spacing w:val="-3"/>
          <w:sz w:val="24"/>
        </w:rPr>
        <w:t xml:space="preserve"> </w:t>
      </w:r>
      <w:r>
        <w:rPr>
          <w:sz w:val="24"/>
        </w:rPr>
        <w:t>dan</w:t>
      </w:r>
      <w:r>
        <w:rPr>
          <w:spacing w:val="-2"/>
          <w:sz w:val="24"/>
        </w:rPr>
        <w:t xml:space="preserve"> </w:t>
      </w:r>
      <w:r>
        <w:rPr>
          <w:sz w:val="24"/>
        </w:rPr>
        <w:t>mengandung</w:t>
      </w:r>
      <w:r>
        <w:rPr>
          <w:spacing w:val="-3"/>
          <w:sz w:val="24"/>
        </w:rPr>
        <w:t xml:space="preserve"> </w:t>
      </w:r>
      <w:r>
        <w:rPr>
          <w:sz w:val="24"/>
        </w:rPr>
        <w:t>unsur</w:t>
      </w:r>
      <w:r>
        <w:rPr>
          <w:spacing w:val="-3"/>
          <w:sz w:val="24"/>
        </w:rPr>
        <w:t xml:space="preserve"> </w:t>
      </w:r>
      <w:r>
        <w:rPr>
          <w:sz w:val="24"/>
        </w:rPr>
        <w:t>visual,</w:t>
      </w:r>
      <w:r>
        <w:rPr>
          <w:spacing w:val="-3"/>
          <w:sz w:val="24"/>
        </w:rPr>
        <w:t xml:space="preserve"> </w:t>
      </w:r>
      <w:r>
        <w:rPr>
          <w:sz w:val="24"/>
        </w:rPr>
        <w:t>teks,</w:t>
      </w:r>
      <w:r>
        <w:rPr>
          <w:spacing w:val="-3"/>
          <w:sz w:val="24"/>
        </w:rPr>
        <w:t xml:space="preserve"> </w:t>
      </w:r>
      <w:r>
        <w:rPr>
          <w:sz w:val="24"/>
        </w:rPr>
        <w:t>dan audio agar menarik perhatian siswa.</w:t>
      </w:r>
    </w:p>
    <w:p w14:paraId="289628CA">
      <w:pPr>
        <w:pStyle w:val="20"/>
        <w:numPr>
          <w:ilvl w:val="1"/>
          <w:numId w:val="55"/>
        </w:numPr>
        <w:tabs>
          <w:tab w:val="left" w:pos="1091"/>
        </w:tabs>
        <w:spacing w:before="1" w:after="0" w:line="240" w:lineRule="auto"/>
        <w:ind w:left="1091" w:right="0" w:hanging="357"/>
        <w:jc w:val="left"/>
        <w:rPr>
          <w:sz w:val="24"/>
        </w:rPr>
      </w:pPr>
      <w:r>
        <w:rPr>
          <w:sz w:val="24"/>
        </w:rPr>
        <w:t>LKPD</w:t>
      </w:r>
      <w:r>
        <w:rPr>
          <w:spacing w:val="-10"/>
          <w:sz w:val="24"/>
        </w:rPr>
        <w:t xml:space="preserve"> </w:t>
      </w:r>
      <w:r>
        <w:rPr>
          <w:sz w:val="24"/>
        </w:rPr>
        <w:t>harus</w:t>
      </w:r>
      <w:r>
        <w:rPr>
          <w:spacing w:val="-5"/>
          <w:sz w:val="24"/>
        </w:rPr>
        <w:t xml:space="preserve"> </w:t>
      </w:r>
      <w:r>
        <w:rPr>
          <w:sz w:val="24"/>
        </w:rPr>
        <w:t>mencakup</w:t>
      </w:r>
      <w:r>
        <w:rPr>
          <w:spacing w:val="-5"/>
          <w:sz w:val="24"/>
        </w:rPr>
        <w:t xml:space="preserve"> </w:t>
      </w:r>
      <w:r>
        <w:rPr>
          <w:sz w:val="24"/>
        </w:rPr>
        <w:t>pengamatan, analisis</w:t>
      </w:r>
      <w:r>
        <w:rPr>
          <w:spacing w:val="-3"/>
          <w:sz w:val="24"/>
        </w:rPr>
        <w:t xml:space="preserve"> </w:t>
      </w:r>
      <w:r>
        <w:rPr>
          <w:sz w:val="24"/>
        </w:rPr>
        <w:t>sederhana,</w:t>
      </w:r>
      <w:r>
        <w:rPr>
          <w:spacing w:val="-5"/>
          <w:sz w:val="24"/>
        </w:rPr>
        <w:t xml:space="preserve"> </w:t>
      </w:r>
      <w:r>
        <w:rPr>
          <w:sz w:val="24"/>
        </w:rPr>
        <w:t>dan</w:t>
      </w:r>
      <w:r>
        <w:rPr>
          <w:spacing w:val="-2"/>
          <w:sz w:val="24"/>
        </w:rPr>
        <w:t xml:space="preserve"> </w:t>
      </w:r>
      <w:r>
        <w:rPr>
          <w:sz w:val="24"/>
        </w:rPr>
        <w:t>refleksi</w:t>
      </w:r>
      <w:r>
        <w:rPr>
          <w:spacing w:val="-4"/>
          <w:sz w:val="24"/>
        </w:rPr>
        <w:t xml:space="preserve"> </w:t>
      </w:r>
      <w:r>
        <w:rPr>
          <w:spacing w:val="-2"/>
          <w:sz w:val="24"/>
        </w:rPr>
        <w:t>nilai.</w:t>
      </w:r>
    </w:p>
    <w:p w14:paraId="19D0FCBE">
      <w:pPr>
        <w:pStyle w:val="10"/>
      </w:pPr>
    </w:p>
    <w:p w14:paraId="43B5743E">
      <w:pPr>
        <w:pStyle w:val="20"/>
        <w:numPr>
          <w:ilvl w:val="1"/>
          <w:numId w:val="55"/>
        </w:numPr>
        <w:tabs>
          <w:tab w:val="left" w:pos="1091"/>
        </w:tabs>
        <w:spacing w:before="0" w:after="0" w:line="240" w:lineRule="auto"/>
        <w:ind w:left="1091" w:right="0" w:hanging="357"/>
        <w:jc w:val="left"/>
        <w:rPr>
          <w:sz w:val="24"/>
        </w:rPr>
      </w:pPr>
      <w:r>
        <w:rPr>
          <w:sz w:val="24"/>
        </w:rPr>
        <w:t>Gunakan</w:t>
      </w:r>
      <w:r>
        <w:rPr>
          <w:spacing w:val="-7"/>
          <w:sz w:val="24"/>
        </w:rPr>
        <w:t xml:space="preserve"> </w:t>
      </w:r>
      <w:r>
        <w:rPr>
          <w:sz w:val="24"/>
        </w:rPr>
        <w:t>rubrik</w:t>
      </w:r>
      <w:r>
        <w:rPr>
          <w:spacing w:val="-1"/>
          <w:sz w:val="24"/>
        </w:rPr>
        <w:t xml:space="preserve"> </w:t>
      </w:r>
      <w:r>
        <w:rPr>
          <w:sz w:val="24"/>
        </w:rPr>
        <w:t>penilaian kinerja</w:t>
      </w:r>
      <w:r>
        <w:rPr>
          <w:spacing w:val="-2"/>
          <w:sz w:val="24"/>
        </w:rPr>
        <w:t xml:space="preserve"> </w:t>
      </w:r>
      <w:r>
        <w:rPr>
          <w:sz w:val="24"/>
        </w:rPr>
        <w:t>agar</w:t>
      </w:r>
      <w:r>
        <w:rPr>
          <w:spacing w:val="-3"/>
          <w:sz w:val="24"/>
        </w:rPr>
        <w:t xml:space="preserve"> </w:t>
      </w:r>
      <w:r>
        <w:rPr>
          <w:sz w:val="24"/>
        </w:rPr>
        <w:t>siswa</w:t>
      </w:r>
      <w:r>
        <w:rPr>
          <w:spacing w:val="-6"/>
          <w:sz w:val="24"/>
        </w:rPr>
        <w:t xml:space="preserve"> </w:t>
      </w:r>
      <w:r>
        <w:rPr>
          <w:sz w:val="24"/>
        </w:rPr>
        <w:t>tahu</w:t>
      </w:r>
      <w:r>
        <w:rPr>
          <w:spacing w:val="-4"/>
          <w:sz w:val="24"/>
        </w:rPr>
        <w:t xml:space="preserve"> </w:t>
      </w:r>
      <w:r>
        <w:rPr>
          <w:sz w:val="24"/>
        </w:rPr>
        <w:t>standar</w:t>
      </w:r>
      <w:r>
        <w:rPr>
          <w:spacing w:val="-3"/>
          <w:sz w:val="24"/>
        </w:rPr>
        <w:t xml:space="preserve"> </w:t>
      </w:r>
      <w:r>
        <w:rPr>
          <w:sz w:val="24"/>
        </w:rPr>
        <w:t>keberhasilan</w:t>
      </w:r>
      <w:r>
        <w:rPr>
          <w:spacing w:val="-1"/>
          <w:sz w:val="24"/>
        </w:rPr>
        <w:t xml:space="preserve"> </w:t>
      </w:r>
      <w:r>
        <w:rPr>
          <w:spacing w:val="-2"/>
          <w:sz w:val="24"/>
        </w:rPr>
        <w:t>mereka.</w:t>
      </w:r>
    </w:p>
    <w:p w14:paraId="04524514">
      <w:pPr>
        <w:pStyle w:val="10"/>
      </w:pPr>
    </w:p>
    <w:p w14:paraId="17B8ADD6">
      <w:pPr>
        <w:pStyle w:val="20"/>
        <w:numPr>
          <w:ilvl w:val="1"/>
          <w:numId w:val="55"/>
        </w:numPr>
        <w:tabs>
          <w:tab w:val="left" w:pos="1091"/>
        </w:tabs>
        <w:spacing w:before="0" w:after="0" w:line="240" w:lineRule="auto"/>
        <w:ind w:left="1091" w:right="0" w:hanging="357"/>
        <w:jc w:val="left"/>
        <w:rPr>
          <w:sz w:val="24"/>
        </w:rPr>
      </w:pPr>
      <w:r>
        <w:rPr>
          <w:sz w:val="24"/>
        </w:rPr>
        <w:t>Libatkan</w:t>
      </w:r>
      <w:r>
        <w:rPr>
          <w:spacing w:val="-6"/>
          <w:sz w:val="24"/>
        </w:rPr>
        <w:t xml:space="preserve"> </w:t>
      </w:r>
      <w:r>
        <w:rPr>
          <w:sz w:val="24"/>
        </w:rPr>
        <w:t>siswa</w:t>
      </w:r>
      <w:r>
        <w:rPr>
          <w:spacing w:val="-4"/>
          <w:sz w:val="24"/>
        </w:rPr>
        <w:t xml:space="preserve"> </w:t>
      </w:r>
      <w:r>
        <w:rPr>
          <w:sz w:val="24"/>
        </w:rPr>
        <w:t>dalam</w:t>
      </w:r>
      <w:r>
        <w:rPr>
          <w:spacing w:val="-1"/>
          <w:sz w:val="24"/>
        </w:rPr>
        <w:t xml:space="preserve"> </w:t>
      </w:r>
      <w:r>
        <w:rPr>
          <w:sz w:val="24"/>
        </w:rPr>
        <w:t>berbagi</w:t>
      </w:r>
      <w:r>
        <w:rPr>
          <w:spacing w:val="-1"/>
          <w:sz w:val="24"/>
        </w:rPr>
        <w:t xml:space="preserve"> </w:t>
      </w:r>
      <w:r>
        <w:rPr>
          <w:sz w:val="24"/>
        </w:rPr>
        <w:t>cerita</w:t>
      </w:r>
      <w:r>
        <w:rPr>
          <w:spacing w:val="-4"/>
          <w:sz w:val="24"/>
        </w:rPr>
        <w:t xml:space="preserve"> </w:t>
      </w:r>
      <w:r>
        <w:rPr>
          <w:sz w:val="24"/>
        </w:rPr>
        <w:t>pengalaman</w:t>
      </w:r>
      <w:r>
        <w:rPr>
          <w:spacing w:val="-1"/>
          <w:sz w:val="24"/>
        </w:rPr>
        <w:t xml:space="preserve"> </w:t>
      </w:r>
      <w:r>
        <w:rPr>
          <w:sz w:val="24"/>
        </w:rPr>
        <w:t>tentang</w:t>
      </w:r>
      <w:r>
        <w:rPr>
          <w:spacing w:val="-2"/>
          <w:sz w:val="24"/>
        </w:rPr>
        <w:t xml:space="preserve"> </w:t>
      </w:r>
      <w:r>
        <w:rPr>
          <w:sz w:val="24"/>
        </w:rPr>
        <w:t>budaya</w:t>
      </w:r>
      <w:r>
        <w:rPr>
          <w:spacing w:val="-4"/>
          <w:sz w:val="24"/>
        </w:rPr>
        <w:t xml:space="preserve"> </w:t>
      </w:r>
      <w:r>
        <w:rPr>
          <w:sz w:val="24"/>
        </w:rPr>
        <w:t>keluarga</w:t>
      </w:r>
      <w:r>
        <w:rPr>
          <w:spacing w:val="-2"/>
          <w:sz w:val="24"/>
        </w:rPr>
        <w:t xml:space="preserve"> mereka.</w:t>
      </w:r>
    </w:p>
    <w:p w14:paraId="2BE045F2">
      <w:pPr>
        <w:pStyle w:val="10"/>
      </w:pPr>
    </w:p>
    <w:p w14:paraId="4C028B77">
      <w:pPr>
        <w:pStyle w:val="10"/>
      </w:pPr>
    </w:p>
    <w:p w14:paraId="1C2D2D4B">
      <w:pPr>
        <w:pStyle w:val="10"/>
        <w:spacing w:before="50"/>
      </w:pPr>
    </w:p>
    <w:p w14:paraId="2C2A356B">
      <w:pPr>
        <w:pStyle w:val="2"/>
        <w:numPr>
          <w:ilvl w:val="0"/>
          <w:numId w:val="55"/>
        </w:numPr>
        <w:tabs>
          <w:tab w:val="left" w:pos="730"/>
        </w:tabs>
        <w:spacing w:before="0" w:after="0" w:line="240" w:lineRule="auto"/>
        <w:ind w:left="730" w:right="0" w:hanging="423"/>
        <w:jc w:val="left"/>
      </w:pPr>
      <w:r>
        <w:rPr>
          <w:spacing w:val="-2"/>
        </w:rPr>
        <w:t>PENUTUP</w:t>
      </w:r>
    </w:p>
    <w:p w14:paraId="24D0E38F">
      <w:pPr>
        <w:pStyle w:val="2"/>
        <w:spacing w:after="0" w:line="240" w:lineRule="auto"/>
        <w:jc w:val="left"/>
        <w:sectPr>
          <w:pgSz w:w="11920" w:h="16850"/>
          <w:pgMar w:top="980" w:right="425" w:bottom="280" w:left="1133" w:header="715" w:footer="0" w:gutter="0"/>
          <w:cols w:space="720" w:num="1"/>
        </w:sectPr>
      </w:pPr>
    </w:p>
    <w:p w14:paraId="3CC59CE3">
      <w:pPr>
        <w:pStyle w:val="10"/>
        <w:spacing w:before="177"/>
      </w:pPr>
    </w:p>
    <w:p w14:paraId="087FF3A1">
      <w:pPr>
        <w:pStyle w:val="10"/>
        <w:spacing w:line="480" w:lineRule="auto"/>
        <w:ind w:left="734" w:right="1073" w:firstLine="422"/>
        <w:jc w:val="both"/>
      </w:pPr>
      <w:r>
        <w:drawing>
          <wp:anchor distT="0" distB="0" distL="0" distR="0" simplePos="0" relativeHeight="251755520" behindDoc="1" locked="0" layoutInCell="1" allowOverlap="1">
            <wp:simplePos x="0" y="0"/>
            <wp:positionH relativeFrom="page">
              <wp:posOffset>1457325</wp:posOffset>
            </wp:positionH>
            <wp:positionV relativeFrom="paragraph">
              <wp:posOffset>2131060</wp:posOffset>
            </wp:positionV>
            <wp:extent cx="4667250" cy="4591050"/>
            <wp:effectExtent l="0" t="0" r="0" b="0"/>
            <wp:wrapNone/>
            <wp:docPr id="274" name="Image 274"/>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26" cstate="print"/>
                    <a:stretch>
                      <a:fillRect/>
                    </a:stretch>
                  </pic:blipFill>
                  <pic:spPr>
                    <a:xfrm>
                      <a:off x="0" y="0"/>
                      <a:ext cx="4667249" cy="4591049"/>
                    </a:xfrm>
                    <a:prstGeom prst="rect">
                      <a:avLst/>
                    </a:prstGeom>
                  </pic:spPr>
                </pic:pic>
              </a:graphicData>
            </a:graphic>
          </wp:anchor>
        </w:drawing>
      </w:r>
      <w:r>
        <w:t>Pembelajaran IPS yang baik bukan hanya mengenalkan data dan fakta, tetapi juga membangun rasa cinta tanah air melalui pengalaman belajar yang menyenangkan, kolaboratif,</w:t>
      </w:r>
      <w:r>
        <w:rPr>
          <w:spacing w:val="-7"/>
        </w:rPr>
        <w:t xml:space="preserve"> </w:t>
      </w:r>
      <w:r>
        <w:t>dan</w:t>
      </w:r>
      <w:r>
        <w:rPr>
          <w:spacing w:val="-6"/>
        </w:rPr>
        <w:t xml:space="preserve"> </w:t>
      </w:r>
      <w:r>
        <w:t>kontekstual.</w:t>
      </w:r>
      <w:r>
        <w:rPr>
          <w:spacing w:val="-6"/>
        </w:rPr>
        <w:t xml:space="preserve"> </w:t>
      </w:r>
      <w:r>
        <w:t>Penerapan</w:t>
      </w:r>
      <w:r>
        <w:rPr>
          <w:spacing w:val="-6"/>
        </w:rPr>
        <w:t xml:space="preserve"> </w:t>
      </w:r>
      <w:r>
        <w:t>media</w:t>
      </w:r>
      <w:r>
        <w:rPr>
          <w:spacing w:val="-8"/>
        </w:rPr>
        <w:t xml:space="preserve"> </w:t>
      </w:r>
      <w:r>
        <w:t>Canva</w:t>
      </w:r>
      <w:r>
        <w:rPr>
          <w:spacing w:val="-7"/>
        </w:rPr>
        <w:t xml:space="preserve"> </w:t>
      </w:r>
      <w:r>
        <w:t>dalam</w:t>
      </w:r>
      <w:r>
        <w:rPr>
          <w:spacing w:val="-7"/>
        </w:rPr>
        <w:t xml:space="preserve"> </w:t>
      </w:r>
      <w:r>
        <w:t>pembelajaran</w:t>
      </w:r>
      <w:r>
        <w:rPr>
          <w:spacing w:val="-1"/>
        </w:rPr>
        <w:t xml:space="preserve"> </w:t>
      </w:r>
      <w:r>
        <w:t>ini</w:t>
      </w:r>
      <w:r>
        <w:rPr>
          <w:spacing w:val="-6"/>
        </w:rPr>
        <w:t xml:space="preserve"> </w:t>
      </w:r>
      <w:r>
        <w:t>diharapkan meningkatkan motivasi belajar siswa dan memperkuat pemahaman terhadap keberagaman budaya di Indonesia.</w:t>
      </w:r>
    </w:p>
    <w:p w14:paraId="0A3BA514">
      <w:pPr>
        <w:pStyle w:val="10"/>
        <w:spacing w:after="0" w:line="480" w:lineRule="auto"/>
        <w:jc w:val="both"/>
        <w:sectPr>
          <w:pgSz w:w="11920" w:h="16850"/>
          <w:pgMar w:top="980" w:right="425" w:bottom="280" w:left="1133" w:header="715" w:footer="0" w:gutter="0"/>
          <w:cols w:space="720" w:num="1"/>
        </w:sectPr>
      </w:pPr>
    </w:p>
    <w:p w14:paraId="08189136">
      <w:pPr>
        <w:pStyle w:val="10"/>
        <w:rPr>
          <w:sz w:val="20"/>
        </w:rPr>
      </w:pPr>
    </w:p>
    <w:p w14:paraId="2467608E">
      <w:pPr>
        <w:pStyle w:val="10"/>
        <w:spacing w:before="51"/>
        <w:rPr>
          <w:sz w:val="20"/>
        </w:rPr>
      </w:pPr>
    </w:p>
    <w:p w14:paraId="11BC9692">
      <w:pPr>
        <w:spacing w:line="240" w:lineRule="auto"/>
        <w:ind w:left="1757" w:right="0" w:firstLine="0"/>
        <w:rPr>
          <w:sz w:val="20"/>
        </w:rPr>
      </w:pPr>
      <w:r>
        <w:rPr>
          <w:sz w:val="20"/>
        </w:rPr>
        <mc:AlternateContent>
          <mc:Choice Requires="wpg">
            <w:drawing>
              <wp:inline distT="0" distB="0" distL="0" distR="0">
                <wp:extent cx="4159250" cy="930275"/>
                <wp:effectExtent l="9525" t="0" r="3175" b="3175"/>
                <wp:docPr id="275" name="Group 275"/>
                <wp:cNvGraphicFramePr/>
                <a:graphic xmlns:a="http://schemas.openxmlformats.org/drawingml/2006/main">
                  <a:graphicData uri="http://schemas.microsoft.com/office/word/2010/wordprocessingGroup">
                    <wpg:wgp>
                      <wpg:cNvGrpSpPr/>
                      <wpg:grpSpPr>
                        <a:xfrm>
                          <a:off x="0" y="0"/>
                          <a:ext cx="4159250" cy="930275"/>
                          <a:chOff x="0" y="0"/>
                          <a:chExt cx="4159250" cy="930275"/>
                        </a:xfrm>
                      </wpg:grpSpPr>
                      <pic:pic xmlns:pic="http://schemas.openxmlformats.org/drawingml/2006/picture">
                        <pic:nvPicPr>
                          <pic:cNvPr id="276" name="Image 276"/>
                          <pic:cNvPicPr/>
                        </pic:nvPicPr>
                        <pic:blipFill>
                          <a:blip r:embed="rId60" cstate="print"/>
                          <a:stretch>
                            <a:fillRect/>
                          </a:stretch>
                        </pic:blipFill>
                        <pic:spPr>
                          <a:xfrm>
                            <a:off x="3175" y="3175"/>
                            <a:ext cx="4152900" cy="923925"/>
                          </a:xfrm>
                          <a:prstGeom prst="rect">
                            <a:avLst/>
                          </a:prstGeom>
                        </pic:spPr>
                      </pic:pic>
                      <wps:wsp>
                        <wps:cNvPr id="277" name="Graphic 277"/>
                        <wps:cNvSpPr/>
                        <wps:spPr>
                          <a:xfrm>
                            <a:off x="3175" y="3175"/>
                            <a:ext cx="4152900" cy="923925"/>
                          </a:xfrm>
                          <a:custGeom>
                            <a:avLst/>
                            <a:gdLst/>
                            <a:ahLst/>
                            <a:cxnLst/>
                            <a:rect l="l" t="t" r="r" b="b"/>
                            <a:pathLst>
                              <a:path w="4152900" h="923925">
                                <a:moveTo>
                                  <a:pt x="0" y="278511"/>
                                </a:moveTo>
                                <a:lnTo>
                                  <a:pt x="7238" y="242443"/>
                                </a:lnTo>
                                <a:lnTo>
                                  <a:pt x="27177" y="212852"/>
                                </a:lnTo>
                                <a:lnTo>
                                  <a:pt x="56642" y="192913"/>
                                </a:lnTo>
                                <a:lnTo>
                                  <a:pt x="92837" y="185674"/>
                                </a:lnTo>
                                <a:lnTo>
                                  <a:pt x="3967226" y="185674"/>
                                </a:lnTo>
                                <a:lnTo>
                                  <a:pt x="3967226" y="92837"/>
                                </a:lnTo>
                                <a:lnTo>
                                  <a:pt x="3974465" y="56642"/>
                                </a:lnTo>
                                <a:lnTo>
                                  <a:pt x="3994404" y="27178"/>
                                </a:lnTo>
                                <a:lnTo>
                                  <a:pt x="4023867" y="7239"/>
                                </a:lnTo>
                                <a:lnTo>
                                  <a:pt x="4060063" y="0"/>
                                </a:lnTo>
                                <a:lnTo>
                                  <a:pt x="4096258" y="7239"/>
                                </a:lnTo>
                                <a:lnTo>
                                  <a:pt x="4125722" y="27178"/>
                                </a:lnTo>
                                <a:lnTo>
                                  <a:pt x="4145661" y="56642"/>
                                </a:lnTo>
                                <a:lnTo>
                                  <a:pt x="4152900" y="92837"/>
                                </a:lnTo>
                                <a:lnTo>
                                  <a:pt x="4152900" y="645414"/>
                                </a:lnTo>
                                <a:lnTo>
                                  <a:pt x="4145661" y="681482"/>
                                </a:lnTo>
                                <a:lnTo>
                                  <a:pt x="4125722" y="710946"/>
                                </a:lnTo>
                                <a:lnTo>
                                  <a:pt x="4096258" y="730885"/>
                                </a:lnTo>
                                <a:lnTo>
                                  <a:pt x="4060063" y="738251"/>
                                </a:lnTo>
                                <a:lnTo>
                                  <a:pt x="185674" y="738251"/>
                                </a:lnTo>
                                <a:lnTo>
                                  <a:pt x="185674" y="831088"/>
                                </a:lnTo>
                                <a:lnTo>
                                  <a:pt x="178435" y="867156"/>
                                </a:lnTo>
                                <a:lnTo>
                                  <a:pt x="158495" y="896747"/>
                                </a:lnTo>
                                <a:lnTo>
                                  <a:pt x="129031" y="916559"/>
                                </a:lnTo>
                                <a:lnTo>
                                  <a:pt x="92837" y="923925"/>
                                </a:lnTo>
                                <a:lnTo>
                                  <a:pt x="56642"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278" name="Image 278"/>
                          <pic:cNvPicPr/>
                        </pic:nvPicPr>
                        <pic:blipFill>
                          <a:blip r:embed="rId61" cstate="print"/>
                          <a:stretch>
                            <a:fillRect/>
                          </a:stretch>
                        </pic:blipFill>
                        <pic:spPr>
                          <a:xfrm>
                            <a:off x="3967226" y="92836"/>
                            <a:ext cx="192024" cy="99186"/>
                          </a:xfrm>
                          <a:prstGeom prst="rect">
                            <a:avLst/>
                          </a:prstGeom>
                        </pic:spPr>
                      </pic:pic>
                      <pic:pic xmlns:pic="http://schemas.openxmlformats.org/drawingml/2006/picture">
                        <pic:nvPicPr>
                          <pic:cNvPr id="279" name="Image 279"/>
                          <pic:cNvPicPr/>
                        </pic:nvPicPr>
                        <pic:blipFill>
                          <a:blip r:embed="rId62" cstate="print"/>
                          <a:stretch>
                            <a:fillRect/>
                          </a:stretch>
                        </pic:blipFill>
                        <pic:spPr>
                          <a:xfrm>
                            <a:off x="0" y="232156"/>
                            <a:ext cx="192024" cy="145542"/>
                          </a:xfrm>
                          <a:prstGeom prst="rect">
                            <a:avLst/>
                          </a:prstGeom>
                        </pic:spPr>
                      </pic:pic>
                      <wps:wsp>
                        <wps:cNvPr id="280" name="Graphic 280"/>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281" name="Textbox 281"/>
                        <wps:cNvSpPr txBox="1"/>
                        <wps:spPr>
                          <a:xfrm>
                            <a:off x="0" y="0"/>
                            <a:ext cx="4159250" cy="930275"/>
                          </a:xfrm>
                          <a:prstGeom prst="rect">
                            <a:avLst/>
                          </a:prstGeom>
                        </wps:spPr>
                        <wps:txbx>
                          <w:txbxContent>
                            <w:p w14:paraId="3C3E7290">
                              <w:pPr>
                                <w:spacing w:before="139" w:line="240" w:lineRule="auto"/>
                                <w:rPr>
                                  <w:sz w:val="36"/>
                                </w:rPr>
                              </w:pPr>
                            </w:p>
                            <w:p w14:paraId="5EFF9F98">
                              <w:pPr>
                                <w:spacing w:before="0"/>
                                <w:ind w:left="516" w:right="0" w:firstLine="0"/>
                                <w:jc w:val="left"/>
                                <w:rPr>
                                  <w:sz w:val="36"/>
                                </w:rPr>
                              </w:pPr>
                              <w:r>
                                <w:rPr>
                                  <w:spacing w:val="-2"/>
                                  <w:sz w:val="36"/>
                                </w:rPr>
                                <w:t>LEMBAR</w:t>
                              </w:r>
                              <w:r>
                                <w:rPr>
                                  <w:spacing w:val="-24"/>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z w:val="36"/>
                                </w:rPr>
                                <w:t xml:space="preserve"> </w:t>
                              </w:r>
                              <w:r>
                                <w:rPr>
                                  <w:spacing w:val="-10"/>
                                  <w:sz w:val="36"/>
                                </w:rPr>
                                <w:t>I</w:t>
                              </w:r>
                            </w:p>
                          </w:txbxContent>
                        </wps:txbx>
                        <wps:bodyPr wrap="square" lIns="0" tIns="0" rIns="0" bIns="0" rtlCol="0">
                          <a:noAutofit/>
                        </wps:bodyPr>
                      </wps:wsp>
                    </wpg:wgp>
                  </a:graphicData>
                </a:graphic>
              </wp:inline>
            </w:drawing>
          </mc:Choice>
          <mc:Fallback>
            <w:pict>
              <v:group id="_x0000_s1026" o:spid="_x0000_s1026" o:spt="203" style="height:73.25pt;width:327.5pt;" coordsize="4159250,930275" o:gfxdata="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">
                <o:lock v:ext="edit" aspectratio="f"/>
                <v:shape id="Image 276" o:spid="_x0000_s1026" o:spt="75" type="#_x0000_t75" style="position:absolute;left:3175;top:3175;height:923925;width:4152900;" filled="f" o:preferrelative="t" stroked="f" coordsize="21600,21600" o:gfxdata="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Y5aa/&#10;AAAA3AAAAA8AAAAAAAAAAQAgAAAAIgAAAGRycy9kb3ducmV2LnhtbFBLAQIUABQAAAAIAIdO4kAz&#10;LwWeOwAAADkAAAAQAAAAAAAAAAEAIAAAAA4BAABkcnMvc2hhcGV4bWwueG1sUEsFBgAAAAAGAAYA&#10;WwEAALgDAAAAAA==&#10;">
                  <v:fill on="f" focussize="0,0"/>
                  <v:stroke on="f"/>
                  <v:imagedata r:id="rId60" o:title=""/>
                  <o:lock v:ext="edit" aspectratio="f"/>
                </v:shape>
                <v:shape id="Graphic 277" o:spid="_x0000_s1026" o:spt="100" style="position:absolute;left:3175;top:3175;height:923925;width:4152900;" filled="f" stroked="t" coordsize="4152900,923925" o:gfxdata="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guRWC/&#10;AAAA3AAAAA8AAAAAAAAAAQAgAAAAIgAAAGRycy9kb3ducmV2LnhtbFBLAQIUABQAAAAIAIdO4kAz&#10;LwWeOwAAADkAAAAQAAAAAAAAAAEAIAAAAA4BAABkcnMvc2hhcGV4bWwueG1sUEsFBgAAAAAGAAYA&#10;WwEAALgDAAAAAA==&#10;" path="m0,278511l7238,242443,27177,212852,56642,192913,92837,185674,3967226,185674,3967226,92837,3974465,56642,3994404,27178,4023867,7239,4060063,0,4096258,7239,4125722,27178,4145661,56642,4152900,92837,4152900,645414,4145661,681482,4125722,710946,4096258,730885,4060063,738251,185674,738251,185674,831088,178435,867156,158495,896747,129031,916559,92837,923925,56642,916559,27177,896747,7238,867156,0,831088,0,278511xe">
                  <v:fill on="f" focussize="0,0"/>
                  <v:stroke weight="0.5pt" color="#FFC000" joinstyle="round"/>
                  <v:imagedata o:title=""/>
                  <o:lock v:ext="edit" aspectratio="f"/>
                  <v:textbox inset="0mm,0mm,0mm,0mm"/>
                </v:shape>
                <v:shape id="Image 278" o:spid="_x0000_s1026" o:spt="75" type="#_x0000_t75" style="position:absolute;left:3967226;top:92836;height:99186;width:192024;" filled="f" o:preferrelative="t" stroked="f" coordsize="21600,21600" o:gfxdata="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oTrQ7UAAADcAAAADwAA&#10;AAAAAAABACAAAAAiAAAAZHJzL2Rvd25yZXYueG1sUEsBAhQAFAAAAAgAh07iQDMvBZ47AAAAOQAA&#10;ABAAAAAAAAAAAQAgAAAABAEAAGRycy9zaGFwZXhtbC54bWxQSwUGAAAAAAYABgBbAQAArgMAAAAA&#10;">
                  <v:fill on="f" focussize="0,0"/>
                  <v:stroke on="f"/>
                  <v:imagedata r:id="rId61" o:title=""/>
                  <o:lock v:ext="edit" aspectratio="f"/>
                </v:shape>
                <v:shape id="Image 279" o:spid="_x0000_s1026" o:spt="75" type="#_x0000_t75" style="position:absolute;left:0;top:232156;height:145542;width:192024;" filled="f" o:preferrelative="t" stroked="f" coordsize="21600,21600" o:gfxdata="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RZBevQAA&#10;ANwAAAAPAAAAAAAAAAEAIAAAACIAAABkcnMvZG93bnJldi54bWxQSwECFAAUAAAACACHTuJAMy8F&#10;njsAAAA5AAAAEAAAAAAAAAABACAAAAAMAQAAZHJzL3NoYXBleG1sLnhtbFBLBQYAAAAABgAGAFsB&#10;AAC2AwAAAAA=&#10;">
                  <v:fill on="f" focussize="0,0"/>
                  <v:stroke on="f"/>
                  <v:imagedata r:id="rId62" o:title=""/>
                  <o:lock v:ext="edit" aspectratio="f"/>
                </v:shape>
                <v:shape id="Graphic 280" o:spid="_x0000_s1026" o:spt="100" style="position:absolute;left:188848;top:281686;height:459740;width:1270;" filled="f" stroked="t" coordsize="1,459740" o:gfxdata="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1SOavQAA&#10;ANwAAAAPAAAAAAAAAAEAIAAAACIAAABkcnMvZG93bnJldi54bWxQSwECFAAUAAAACACHTuJAMy8F&#10;njsAAAA5AAAAEAAAAAAAAAABACAAAAAMAQAAZHJzL3NoYXBleG1sLnhtbFBLBQYAAAAABgAGAFsB&#10;AAC2AwAAAAA=&#10;" path="m0,0l0,459740e">
                  <v:fill on="f" focussize="0,0"/>
                  <v:stroke weight="0.5pt" color="#FFC000" joinstyle="round"/>
                  <v:imagedata o:title=""/>
                  <o:lock v:ext="edit" aspectratio="f"/>
                  <v:textbox inset="0mm,0mm,0mm,0mm"/>
                </v:shape>
                <v:shape id="Textbox 281" o:spid="_x0000_s1026" o:spt="202" type="#_x0000_t202" style="position:absolute;left:0;top:0;height:930275;width:4159250;" filled="f" stroked="f" coordsize="21600,21600" o:gfxdata="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jqR3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C3E7290">
                        <w:pPr>
                          <w:spacing w:before="139" w:line="240" w:lineRule="auto"/>
                          <w:rPr>
                            <w:sz w:val="36"/>
                          </w:rPr>
                        </w:pPr>
                      </w:p>
                      <w:p w14:paraId="5EFF9F98">
                        <w:pPr>
                          <w:spacing w:before="0"/>
                          <w:ind w:left="516" w:right="0" w:firstLine="0"/>
                          <w:jc w:val="left"/>
                          <w:rPr>
                            <w:sz w:val="36"/>
                          </w:rPr>
                        </w:pPr>
                        <w:r>
                          <w:rPr>
                            <w:spacing w:val="-2"/>
                            <w:sz w:val="36"/>
                          </w:rPr>
                          <w:t>LEMBAR</w:t>
                        </w:r>
                        <w:r>
                          <w:rPr>
                            <w:spacing w:val="-24"/>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z w:val="36"/>
                          </w:rPr>
                          <w:t xml:space="preserve"> </w:t>
                        </w:r>
                        <w:r>
                          <w:rPr>
                            <w:spacing w:val="-10"/>
                            <w:sz w:val="36"/>
                          </w:rPr>
                          <w:t>I</w:t>
                        </w:r>
                      </w:p>
                    </w:txbxContent>
                  </v:textbox>
                </v:shape>
                <w10:wrap type="none"/>
                <w10:anchorlock/>
              </v:group>
            </w:pict>
          </mc:Fallback>
        </mc:AlternateContent>
      </w:r>
    </w:p>
    <w:p w14:paraId="73013DD5">
      <w:pPr>
        <w:pStyle w:val="10"/>
        <w:rPr>
          <w:sz w:val="26"/>
        </w:rPr>
      </w:pPr>
    </w:p>
    <w:p w14:paraId="05BFACEB">
      <w:pPr>
        <w:pStyle w:val="10"/>
        <w:spacing w:before="87"/>
        <w:rPr>
          <w:sz w:val="26"/>
        </w:rPr>
      </w:pPr>
    </w:p>
    <w:p w14:paraId="50219AA0">
      <w:pPr>
        <w:spacing w:before="0"/>
        <w:ind w:left="307" w:right="0" w:firstLine="0"/>
        <w:jc w:val="left"/>
        <w:rPr>
          <w:sz w:val="26"/>
        </w:rPr>
      </w:pPr>
      <w:r>
        <w:rPr>
          <w:rFonts w:ascii="Segoe UI Symbol" w:eastAsia="Segoe UI Symbol"/>
          <w:spacing w:val="-10"/>
          <w:sz w:val="24"/>
        </w:rPr>
        <w:t>📄</w:t>
      </w:r>
      <w:r>
        <w:rPr>
          <w:rFonts w:ascii="Segoe UI Symbol" w:eastAsia="Segoe UI Symbol"/>
          <w:spacing w:val="-16"/>
          <w:sz w:val="24"/>
        </w:rPr>
        <w:t xml:space="preserve"> </w:t>
      </w:r>
      <w:r>
        <w:rPr>
          <w:spacing w:val="-10"/>
          <w:sz w:val="26"/>
        </w:rPr>
        <w:t>KEUNIKAN</w:t>
      </w:r>
      <w:r>
        <w:rPr>
          <w:spacing w:val="-15"/>
          <w:sz w:val="26"/>
        </w:rPr>
        <w:t xml:space="preserve"> </w:t>
      </w:r>
      <w:r>
        <w:rPr>
          <w:spacing w:val="-10"/>
          <w:sz w:val="26"/>
        </w:rPr>
        <w:t>DAERAH</w:t>
      </w:r>
      <w:r>
        <w:rPr>
          <w:spacing w:val="-12"/>
          <w:sz w:val="26"/>
        </w:rPr>
        <w:t xml:space="preserve"> </w:t>
      </w:r>
      <w:r>
        <w:rPr>
          <w:spacing w:val="-10"/>
          <w:sz w:val="26"/>
        </w:rPr>
        <w:t>TEMPAT</w:t>
      </w:r>
      <w:r>
        <w:rPr>
          <w:spacing w:val="-12"/>
          <w:sz w:val="26"/>
        </w:rPr>
        <w:t xml:space="preserve"> </w:t>
      </w:r>
      <w:r>
        <w:rPr>
          <w:spacing w:val="-10"/>
          <w:sz w:val="26"/>
        </w:rPr>
        <w:t>TINGGALKU</w:t>
      </w:r>
    </w:p>
    <w:p w14:paraId="4244DDC3">
      <w:pPr>
        <w:pStyle w:val="10"/>
        <w:spacing w:before="41"/>
        <w:rPr>
          <w:sz w:val="26"/>
        </w:rPr>
      </w:pPr>
    </w:p>
    <w:p w14:paraId="53BDAF6F">
      <w:pPr>
        <w:pStyle w:val="10"/>
        <w:tabs>
          <w:tab w:val="left" w:pos="2467"/>
          <w:tab w:val="left" w:pos="6065"/>
        </w:tabs>
        <w:ind w:left="581"/>
      </w:pPr>
      <w:r>
        <w:t>Nama</w:t>
      </w:r>
      <w:r>
        <w:rPr>
          <w:spacing w:val="-5"/>
        </w:rPr>
        <w:t xml:space="preserve"> </w:t>
      </w:r>
      <w:r>
        <w:rPr>
          <w:spacing w:val="-2"/>
        </w:rPr>
        <w:t>Kelompok</w:t>
      </w:r>
      <w:r>
        <w:tab/>
      </w:r>
      <w:r>
        <w:t xml:space="preserve">: </w:t>
      </w:r>
      <w:r>
        <w:rPr>
          <w:u w:val="single"/>
        </w:rPr>
        <w:tab/>
      </w:r>
    </w:p>
    <w:p w14:paraId="2DEC6DD5">
      <w:pPr>
        <w:pStyle w:val="10"/>
      </w:pPr>
    </w:p>
    <w:p w14:paraId="0D10786B">
      <w:pPr>
        <w:pStyle w:val="10"/>
        <w:tabs>
          <w:tab w:val="left" w:pos="2467"/>
          <w:tab w:val="left" w:pos="6065"/>
        </w:tabs>
        <w:ind w:left="581"/>
      </w:pPr>
      <w:r>
        <w:drawing>
          <wp:anchor distT="0" distB="0" distL="0" distR="0" simplePos="0" relativeHeight="251756544" behindDoc="1" locked="0" layoutInCell="1" allowOverlap="1">
            <wp:simplePos x="0" y="0"/>
            <wp:positionH relativeFrom="page">
              <wp:posOffset>1457325</wp:posOffset>
            </wp:positionH>
            <wp:positionV relativeFrom="paragraph">
              <wp:posOffset>-58420</wp:posOffset>
            </wp:positionV>
            <wp:extent cx="4667250" cy="4591050"/>
            <wp:effectExtent l="0" t="0" r="0" b="0"/>
            <wp:wrapNone/>
            <wp:docPr id="282" name="Image 282"/>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26" cstate="print"/>
                    <a:stretch>
                      <a:fillRect/>
                    </a:stretch>
                  </pic:blipFill>
                  <pic:spPr>
                    <a:xfrm>
                      <a:off x="0" y="0"/>
                      <a:ext cx="4667249" cy="4591049"/>
                    </a:xfrm>
                    <a:prstGeom prst="rect">
                      <a:avLst/>
                    </a:prstGeom>
                  </pic:spPr>
                </pic:pic>
              </a:graphicData>
            </a:graphic>
          </wp:anchor>
        </w:drawing>
      </w:r>
      <w:r>
        <w:rPr>
          <w:spacing w:val="-2"/>
        </w:rPr>
        <w:t>Nama</w:t>
      </w:r>
      <w:r>
        <w:rPr>
          <w:spacing w:val="-12"/>
        </w:rPr>
        <w:t xml:space="preserve"> </w:t>
      </w:r>
      <w:r>
        <w:rPr>
          <w:spacing w:val="-2"/>
        </w:rPr>
        <w:t>Anggota</w:t>
      </w:r>
      <w:r>
        <w:tab/>
      </w:r>
      <w:r>
        <w:t xml:space="preserve">: 1. </w:t>
      </w:r>
      <w:r>
        <w:rPr>
          <w:u w:val="single"/>
        </w:rPr>
        <w:tab/>
      </w:r>
    </w:p>
    <w:p w14:paraId="35EB1592">
      <w:pPr>
        <w:pStyle w:val="10"/>
        <w:spacing w:before="42"/>
        <w:rPr>
          <w:sz w:val="22"/>
        </w:rPr>
      </w:pPr>
    </w:p>
    <w:p w14:paraId="77D791A0">
      <w:pPr>
        <w:tabs>
          <w:tab w:val="left" w:pos="5330"/>
        </w:tabs>
        <w:spacing w:before="0"/>
        <w:ind w:left="1867" w:right="0" w:firstLine="0"/>
        <w:jc w:val="left"/>
        <w:rPr>
          <w:sz w:val="22"/>
        </w:rPr>
      </w:pPr>
      <w:r>
        <w:rPr>
          <w:sz w:val="22"/>
        </w:rPr>
        <w:t xml:space="preserve">1. </w:t>
      </w:r>
      <w:r>
        <w:rPr>
          <w:sz w:val="22"/>
          <w:u w:val="single"/>
        </w:rPr>
        <w:tab/>
      </w:r>
    </w:p>
    <w:p w14:paraId="567702D7">
      <w:pPr>
        <w:pStyle w:val="10"/>
        <w:spacing w:before="46"/>
        <w:rPr>
          <w:sz w:val="22"/>
        </w:rPr>
      </w:pPr>
    </w:p>
    <w:p w14:paraId="031A1BD1">
      <w:pPr>
        <w:tabs>
          <w:tab w:val="left" w:pos="5330"/>
        </w:tabs>
        <w:spacing w:before="1"/>
        <w:ind w:left="1867" w:right="0" w:firstLine="0"/>
        <w:jc w:val="left"/>
        <w:rPr>
          <w:sz w:val="22"/>
        </w:rPr>
      </w:pPr>
      <w:r>
        <w:rPr>
          <w:sz w:val="22"/>
        </w:rPr>
        <w:t xml:space="preserve">2. </w:t>
      </w:r>
      <w:r>
        <w:rPr>
          <w:sz w:val="22"/>
          <w:u w:val="single"/>
        </w:rPr>
        <w:tab/>
      </w:r>
    </w:p>
    <w:p w14:paraId="491679C4">
      <w:pPr>
        <w:pStyle w:val="10"/>
        <w:spacing w:before="45"/>
        <w:rPr>
          <w:sz w:val="22"/>
        </w:rPr>
      </w:pPr>
    </w:p>
    <w:p w14:paraId="45F4055D">
      <w:pPr>
        <w:tabs>
          <w:tab w:val="left" w:pos="5330"/>
        </w:tabs>
        <w:spacing w:before="1"/>
        <w:ind w:left="1867" w:right="0" w:firstLine="0"/>
        <w:jc w:val="left"/>
        <w:rPr>
          <w:sz w:val="22"/>
        </w:rPr>
      </w:pPr>
      <w:r>
        <w:rPr>
          <w:sz w:val="22"/>
        </w:rPr>
        <w:t xml:space="preserve">3. </w:t>
      </w:r>
      <w:r>
        <w:rPr>
          <w:sz w:val="22"/>
          <w:u w:val="single"/>
        </w:rPr>
        <w:tab/>
      </w:r>
    </w:p>
    <w:p w14:paraId="78C7E0FC">
      <w:pPr>
        <w:pStyle w:val="10"/>
        <w:spacing w:before="45"/>
        <w:rPr>
          <w:sz w:val="22"/>
        </w:rPr>
      </w:pPr>
    </w:p>
    <w:p w14:paraId="269B0A83">
      <w:pPr>
        <w:tabs>
          <w:tab w:val="left" w:pos="5330"/>
        </w:tabs>
        <w:spacing w:before="1"/>
        <w:ind w:left="1867" w:right="0" w:firstLine="0"/>
        <w:jc w:val="left"/>
        <w:rPr>
          <w:sz w:val="22"/>
        </w:rPr>
      </w:pPr>
      <w:r>
        <w:rPr>
          <w:sz w:val="22"/>
        </w:rPr>
        <w:t xml:space="preserve">4. </w:t>
      </w:r>
      <w:r>
        <w:rPr>
          <w:sz w:val="22"/>
          <w:u w:val="single"/>
        </w:rPr>
        <w:tab/>
      </w:r>
    </w:p>
    <w:p w14:paraId="47B125E3">
      <w:pPr>
        <w:pStyle w:val="10"/>
        <w:tabs>
          <w:tab w:val="right" w:pos="2842"/>
        </w:tabs>
        <w:spacing w:before="280"/>
        <w:ind w:left="581"/>
      </w:pPr>
      <w:r>
        <w:rPr>
          <w:spacing w:val="-2"/>
        </w:rPr>
        <w:t>Kelas</w:t>
      </w:r>
      <w:r>
        <w:tab/>
      </w:r>
      <w:r>
        <w:rPr>
          <w:spacing w:val="-5"/>
        </w:rPr>
        <w:t>IV</w:t>
      </w:r>
    </w:p>
    <w:p w14:paraId="6D924DB8">
      <w:pPr>
        <w:pStyle w:val="10"/>
        <w:tabs>
          <w:tab w:val="left" w:pos="2467"/>
          <w:tab w:val="left" w:pos="6065"/>
        </w:tabs>
        <w:spacing w:before="276"/>
        <w:ind w:left="581"/>
      </w:pPr>
      <w:r>
        <w:t>Mata</w:t>
      </w:r>
      <w:r>
        <w:rPr>
          <w:spacing w:val="-2"/>
        </w:rPr>
        <w:t xml:space="preserve"> Pelajaran</w:t>
      </w:r>
      <w:r>
        <w:tab/>
      </w:r>
      <w:r>
        <w:t xml:space="preserve">: </w:t>
      </w:r>
      <w:r>
        <w:rPr>
          <w:u w:val="single"/>
        </w:rPr>
        <w:tab/>
      </w:r>
    </w:p>
    <w:p w14:paraId="3C6AED2D">
      <w:pPr>
        <w:pStyle w:val="10"/>
        <w:tabs>
          <w:tab w:val="left" w:pos="2467"/>
          <w:tab w:val="left" w:pos="6065"/>
        </w:tabs>
        <w:spacing w:before="276"/>
        <w:ind w:left="581"/>
      </w:pPr>
      <w:r>
        <w:rPr>
          <w:spacing w:val="-2"/>
        </w:rPr>
        <w:t>Tanggal</w:t>
      </w:r>
      <w:r>
        <w:tab/>
      </w:r>
      <w:r>
        <w:t xml:space="preserve">: </w:t>
      </w:r>
      <w:r>
        <w:rPr>
          <w:u w:val="single"/>
        </w:rPr>
        <w:tab/>
      </w:r>
    </w:p>
    <w:p w14:paraId="1473CAF6">
      <w:pPr>
        <w:pStyle w:val="10"/>
        <w:rPr>
          <w:sz w:val="26"/>
        </w:rPr>
      </w:pPr>
    </w:p>
    <w:p w14:paraId="1F7E425B">
      <w:pPr>
        <w:pStyle w:val="10"/>
        <w:spacing w:before="260"/>
        <w:rPr>
          <w:sz w:val="26"/>
        </w:rPr>
      </w:pPr>
    </w:p>
    <w:p w14:paraId="5B4E3A6A">
      <w:pPr>
        <w:spacing w:before="0"/>
        <w:ind w:left="307" w:right="0" w:firstLine="0"/>
        <w:jc w:val="left"/>
        <w:rPr>
          <w:sz w:val="26"/>
        </w:rPr>
      </w:pPr>
      <w:r>
        <w:rPr>
          <w:rFonts w:ascii="Segoe UI Symbol" w:eastAsia="Segoe UI Symbol"/>
          <w:sz w:val="24"/>
        </w:rPr>
        <w:t>📌</w:t>
      </w:r>
      <w:r>
        <w:rPr>
          <w:rFonts w:ascii="Segoe UI Symbol" w:eastAsia="Segoe UI Symbol"/>
          <w:spacing w:val="-9"/>
          <w:sz w:val="24"/>
        </w:rPr>
        <w:t xml:space="preserve"> </w:t>
      </w:r>
      <w:r>
        <w:rPr>
          <w:spacing w:val="-2"/>
          <w:sz w:val="26"/>
        </w:rPr>
        <w:t>TUJUAN</w:t>
      </w:r>
    </w:p>
    <w:p w14:paraId="2A1A30F1">
      <w:pPr>
        <w:pStyle w:val="10"/>
        <w:spacing w:before="38"/>
        <w:rPr>
          <w:sz w:val="26"/>
        </w:rPr>
      </w:pPr>
    </w:p>
    <w:p w14:paraId="1AE65DF5">
      <w:pPr>
        <w:pStyle w:val="10"/>
        <w:spacing w:before="1" w:line="480" w:lineRule="auto"/>
        <w:ind w:left="590" w:right="1110" w:hanging="10"/>
      </w:pPr>
      <w:r>
        <w:t>Siswa</w:t>
      </w:r>
      <w:r>
        <w:rPr>
          <w:spacing w:val="-5"/>
        </w:rPr>
        <w:t xml:space="preserve"> </w:t>
      </w:r>
      <w:r>
        <w:t>dapat</w:t>
      </w:r>
      <w:r>
        <w:rPr>
          <w:spacing w:val="-4"/>
        </w:rPr>
        <w:t xml:space="preserve"> </w:t>
      </w:r>
      <w:r>
        <w:t>mengidentifikasi</w:t>
      </w:r>
      <w:r>
        <w:rPr>
          <w:spacing w:val="-4"/>
        </w:rPr>
        <w:t xml:space="preserve"> </w:t>
      </w:r>
      <w:r>
        <w:t>keunikan</w:t>
      </w:r>
      <w:r>
        <w:rPr>
          <w:spacing w:val="-4"/>
        </w:rPr>
        <w:t xml:space="preserve"> </w:t>
      </w:r>
      <w:r>
        <w:t>budaya,</w:t>
      </w:r>
      <w:r>
        <w:rPr>
          <w:spacing w:val="-2"/>
        </w:rPr>
        <w:t xml:space="preserve"> </w:t>
      </w:r>
      <w:r>
        <w:t>rumah</w:t>
      </w:r>
      <w:r>
        <w:rPr>
          <w:spacing w:val="-4"/>
        </w:rPr>
        <w:t xml:space="preserve"> </w:t>
      </w:r>
      <w:r>
        <w:t>adat,</w:t>
      </w:r>
      <w:r>
        <w:rPr>
          <w:spacing w:val="-4"/>
        </w:rPr>
        <w:t xml:space="preserve"> </w:t>
      </w:r>
      <w:r>
        <w:t>makanan</w:t>
      </w:r>
      <w:r>
        <w:rPr>
          <w:spacing w:val="-4"/>
        </w:rPr>
        <w:t xml:space="preserve"> </w:t>
      </w:r>
      <w:r>
        <w:t>khas,</w:t>
      </w:r>
      <w:r>
        <w:rPr>
          <w:spacing w:val="-2"/>
        </w:rPr>
        <w:t xml:space="preserve"> </w:t>
      </w:r>
      <w:r>
        <w:t>dan</w:t>
      </w:r>
      <w:r>
        <w:rPr>
          <w:spacing w:val="-4"/>
        </w:rPr>
        <w:t xml:space="preserve"> </w:t>
      </w:r>
      <w:r>
        <w:t>pakaian tradisional dari daerah tempat tinggalnya.</w:t>
      </w:r>
    </w:p>
    <w:p w14:paraId="44B20A89">
      <w:pPr>
        <w:pStyle w:val="10"/>
      </w:pPr>
    </w:p>
    <w:p w14:paraId="2C30AF81">
      <w:pPr>
        <w:pStyle w:val="10"/>
        <w:spacing w:before="3"/>
      </w:pPr>
    </w:p>
    <w:p w14:paraId="702D2FE0">
      <w:pPr>
        <w:pStyle w:val="7"/>
        <w:numPr>
          <w:ilvl w:val="0"/>
          <w:numId w:val="57"/>
        </w:numPr>
        <w:tabs>
          <w:tab w:val="left" w:pos="666"/>
        </w:tabs>
        <w:spacing w:before="0" w:after="0" w:line="240" w:lineRule="auto"/>
        <w:ind w:left="666" w:right="0" w:hanging="359"/>
        <w:jc w:val="left"/>
      </w:pPr>
      <w:r>
        <w:t>Hasil</w:t>
      </w:r>
      <w:r>
        <w:rPr>
          <w:spacing w:val="-13"/>
        </w:rPr>
        <w:t xml:space="preserve"> </w:t>
      </w:r>
      <w:r>
        <w:t>Pengamatan</w:t>
      </w:r>
      <w:r>
        <w:rPr>
          <w:spacing w:val="-6"/>
        </w:rPr>
        <w:t xml:space="preserve"> </w:t>
      </w:r>
      <w:r>
        <w:t>dari</w:t>
      </w:r>
      <w:r>
        <w:rPr>
          <w:spacing w:val="-11"/>
        </w:rPr>
        <w:t xml:space="preserve"> </w:t>
      </w:r>
      <w:r>
        <w:t>Video</w:t>
      </w:r>
      <w:r>
        <w:rPr>
          <w:spacing w:val="-15"/>
        </w:rPr>
        <w:t xml:space="preserve"> </w:t>
      </w:r>
      <w:r>
        <w:t>Animasi</w:t>
      </w:r>
      <w:r>
        <w:rPr>
          <w:spacing w:val="-4"/>
        </w:rPr>
        <w:t xml:space="preserve"> Canva</w:t>
      </w:r>
    </w:p>
    <w:p w14:paraId="5DB8F02D">
      <w:pPr>
        <w:pStyle w:val="10"/>
        <w:spacing w:before="49"/>
        <w:rPr>
          <w:b/>
          <w:sz w:val="20"/>
        </w:rPr>
      </w:pPr>
    </w:p>
    <w:tbl>
      <w:tblPr>
        <w:tblStyle w:val="9"/>
        <w:tblW w:w="0" w:type="auto"/>
        <w:tblInd w:w="8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5817"/>
      </w:tblGrid>
      <w:tr w14:paraId="1475B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top w:val="nil"/>
              <w:left w:val="nil"/>
              <w:right w:val="nil"/>
            </w:tcBorders>
            <w:shd w:val="clear" w:color="auto" w:fill="FFC000"/>
          </w:tcPr>
          <w:p w14:paraId="66A71B7B">
            <w:pPr>
              <w:pStyle w:val="21"/>
              <w:spacing w:line="273" w:lineRule="exact"/>
              <w:ind w:left="136"/>
              <w:rPr>
                <w:b/>
                <w:sz w:val="24"/>
              </w:rPr>
            </w:pPr>
            <w:r>
              <w:rPr>
                <w:b/>
                <w:sz w:val="24"/>
              </w:rPr>
              <w:t>Aspek</w:t>
            </w:r>
            <w:r>
              <w:rPr>
                <w:b/>
                <w:spacing w:val="-8"/>
                <w:sz w:val="24"/>
              </w:rPr>
              <w:t xml:space="preserve"> </w:t>
            </w:r>
            <w:r>
              <w:rPr>
                <w:b/>
                <w:sz w:val="24"/>
              </w:rPr>
              <w:t>yang</w:t>
            </w:r>
            <w:r>
              <w:rPr>
                <w:b/>
                <w:spacing w:val="-5"/>
                <w:sz w:val="24"/>
              </w:rPr>
              <w:t xml:space="preserve"> </w:t>
            </w:r>
            <w:r>
              <w:rPr>
                <w:b/>
                <w:spacing w:val="-2"/>
                <w:sz w:val="24"/>
              </w:rPr>
              <w:t>Diamati</w:t>
            </w:r>
          </w:p>
        </w:tc>
        <w:tc>
          <w:tcPr>
            <w:tcW w:w="5817" w:type="dxa"/>
            <w:tcBorders>
              <w:top w:val="nil"/>
              <w:left w:val="nil"/>
              <w:right w:val="nil"/>
            </w:tcBorders>
            <w:shd w:val="clear" w:color="auto" w:fill="FFC000"/>
          </w:tcPr>
          <w:p w14:paraId="1BB9942D">
            <w:pPr>
              <w:pStyle w:val="21"/>
              <w:spacing w:line="273" w:lineRule="exact"/>
              <w:ind w:left="1495"/>
              <w:rPr>
                <w:b/>
                <w:sz w:val="24"/>
              </w:rPr>
            </w:pPr>
            <w:r>
              <w:rPr>
                <w:b/>
                <w:sz w:val="24"/>
              </w:rPr>
              <w:t>Informasi</w:t>
            </w:r>
            <w:r>
              <w:rPr>
                <w:b/>
                <w:spacing w:val="-5"/>
                <w:sz w:val="24"/>
              </w:rPr>
              <w:t xml:space="preserve"> </w:t>
            </w:r>
            <w:r>
              <w:rPr>
                <w:b/>
                <w:sz w:val="24"/>
              </w:rPr>
              <w:t>yang</w:t>
            </w:r>
            <w:r>
              <w:rPr>
                <w:b/>
                <w:spacing w:val="-4"/>
                <w:sz w:val="24"/>
              </w:rPr>
              <w:t xml:space="preserve"> </w:t>
            </w:r>
            <w:r>
              <w:rPr>
                <w:b/>
                <w:spacing w:val="-2"/>
                <w:sz w:val="24"/>
              </w:rPr>
              <w:t>Ditemukan</w:t>
            </w:r>
          </w:p>
        </w:tc>
      </w:tr>
      <w:tr w14:paraId="28DC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403" w:type="dxa"/>
            <w:tcBorders>
              <w:left w:val="nil"/>
            </w:tcBorders>
            <w:shd w:val="clear" w:color="auto" w:fill="FFC000"/>
          </w:tcPr>
          <w:p w14:paraId="1E6648E7">
            <w:pPr>
              <w:pStyle w:val="21"/>
              <w:spacing w:line="270" w:lineRule="exact"/>
              <w:ind w:left="112"/>
              <w:rPr>
                <w:b/>
                <w:sz w:val="24"/>
              </w:rPr>
            </w:pPr>
            <w:r>
              <w:rPr>
                <w:b/>
                <w:sz w:val="24"/>
              </w:rPr>
              <w:t>Nama</w:t>
            </w:r>
            <w:r>
              <w:rPr>
                <w:b/>
                <w:spacing w:val="-3"/>
                <w:sz w:val="24"/>
              </w:rPr>
              <w:t xml:space="preserve"> </w:t>
            </w:r>
            <w:r>
              <w:rPr>
                <w:b/>
                <w:spacing w:val="-2"/>
                <w:sz w:val="24"/>
              </w:rPr>
              <w:t>Daerah</w:t>
            </w:r>
          </w:p>
        </w:tc>
        <w:tc>
          <w:tcPr>
            <w:tcW w:w="5817" w:type="dxa"/>
            <w:shd w:val="clear" w:color="auto" w:fill="FFE399"/>
          </w:tcPr>
          <w:p w14:paraId="4737DD09">
            <w:pPr>
              <w:pStyle w:val="21"/>
              <w:rPr>
                <w:sz w:val="24"/>
              </w:rPr>
            </w:pPr>
          </w:p>
        </w:tc>
      </w:tr>
      <w:tr w14:paraId="2A22E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left w:val="nil"/>
            </w:tcBorders>
            <w:shd w:val="clear" w:color="auto" w:fill="FFC000"/>
          </w:tcPr>
          <w:p w14:paraId="0E149C9C">
            <w:pPr>
              <w:pStyle w:val="21"/>
              <w:spacing w:line="273" w:lineRule="exact"/>
              <w:ind w:left="112"/>
              <w:rPr>
                <w:b/>
                <w:sz w:val="24"/>
              </w:rPr>
            </w:pPr>
            <w:r>
              <w:rPr>
                <w:b/>
                <w:spacing w:val="-2"/>
                <w:sz w:val="24"/>
              </w:rPr>
              <w:t>Rumah</w:t>
            </w:r>
            <w:r>
              <w:rPr>
                <w:b/>
                <w:spacing w:val="-13"/>
                <w:sz w:val="24"/>
              </w:rPr>
              <w:t xml:space="preserve"> </w:t>
            </w:r>
            <w:r>
              <w:rPr>
                <w:b/>
                <w:spacing w:val="-4"/>
                <w:sz w:val="24"/>
              </w:rPr>
              <w:t>Adat</w:t>
            </w:r>
          </w:p>
        </w:tc>
        <w:tc>
          <w:tcPr>
            <w:tcW w:w="5817" w:type="dxa"/>
            <w:shd w:val="clear" w:color="auto" w:fill="FFF0CC"/>
          </w:tcPr>
          <w:p w14:paraId="0B8B6C48">
            <w:pPr>
              <w:pStyle w:val="21"/>
              <w:rPr>
                <w:sz w:val="24"/>
              </w:rPr>
            </w:pPr>
          </w:p>
        </w:tc>
      </w:tr>
      <w:tr w14:paraId="26CF8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left w:val="nil"/>
            </w:tcBorders>
            <w:shd w:val="clear" w:color="auto" w:fill="FFC000"/>
          </w:tcPr>
          <w:p w14:paraId="7999793C">
            <w:pPr>
              <w:pStyle w:val="21"/>
              <w:spacing w:line="273" w:lineRule="exact"/>
              <w:ind w:left="112"/>
              <w:rPr>
                <w:b/>
                <w:sz w:val="24"/>
              </w:rPr>
            </w:pPr>
            <w:r>
              <w:rPr>
                <w:b/>
                <w:sz w:val="24"/>
              </w:rPr>
              <w:t>Makanan</w:t>
            </w:r>
            <w:r>
              <w:rPr>
                <w:b/>
                <w:spacing w:val="-12"/>
                <w:sz w:val="24"/>
              </w:rPr>
              <w:t xml:space="preserve"> </w:t>
            </w:r>
            <w:r>
              <w:rPr>
                <w:b/>
                <w:spacing w:val="-4"/>
                <w:sz w:val="24"/>
              </w:rPr>
              <w:t>Khas</w:t>
            </w:r>
          </w:p>
        </w:tc>
        <w:tc>
          <w:tcPr>
            <w:tcW w:w="5817" w:type="dxa"/>
            <w:shd w:val="clear" w:color="auto" w:fill="FFE399"/>
          </w:tcPr>
          <w:p w14:paraId="65133BBC">
            <w:pPr>
              <w:pStyle w:val="21"/>
              <w:rPr>
                <w:sz w:val="24"/>
              </w:rPr>
            </w:pPr>
          </w:p>
        </w:tc>
      </w:tr>
    </w:tbl>
    <w:p w14:paraId="4CB43F5C">
      <w:pPr>
        <w:pStyle w:val="21"/>
        <w:spacing w:after="0"/>
        <w:rPr>
          <w:sz w:val="24"/>
        </w:rPr>
        <w:sectPr>
          <w:pgSz w:w="11920" w:h="16850"/>
          <w:pgMar w:top="980" w:right="425" w:bottom="280" w:left="1133" w:header="715" w:footer="0" w:gutter="0"/>
          <w:cols w:space="720" w:num="1"/>
        </w:sectPr>
      </w:pPr>
    </w:p>
    <w:p w14:paraId="08BAB2F6">
      <w:pPr>
        <w:pStyle w:val="10"/>
        <w:spacing w:before="226" w:after="1"/>
        <w:rPr>
          <w:b/>
          <w:sz w:val="20"/>
        </w:rPr>
      </w:pPr>
    </w:p>
    <w:tbl>
      <w:tblPr>
        <w:tblStyle w:val="9"/>
        <w:tblW w:w="0" w:type="auto"/>
        <w:tblInd w:w="8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5817"/>
      </w:tblGrid>
      <w:tr w14:paraId="24304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left w:val="nil"/>
            </w:tcBorders>
            <w:shd w:val="clear" w:color="auto" w:fill="FFC000"/>
          </w:tcPr>
          <w:p w14:paraId="1C34C586">
            <w:pPr>
              <w:pStyle w:val="21"/>
              <w:spacing w:line="270" w:lineRule="exact"/>
              <w:ind w:left="112"/>
              <w:rPr>
                <w:b/>
                <w:sz w:val="24"/>
              </w:rPr>
            </w:pPr>
            <w:r>
              <w:rPr>
                <w:b/>
                <w:sz w:val="24"/>
              </w:rPr>
              <w:t>Pakaian</w:t>
            </w:r>
            <w:r>
              <w:rPr>
                <w:b/>
                <w:spacing w:val="-13"/>
                <w:sz w:val="24"/>
              </w:rPr>
              <w:t xml:space="preserve"> </w:t>
            </w:r>
            <w:r>
              <w:rPr>
                <w:b/>
                <w:spacing w:val="-2"/>
                <w:sz w:val="24"/>
              </w:rPr>
              <w:t>Tradisional</w:t>
            </w:r>
          </w:p>
        </w:tc>
        <w:tc>
          <w:tcPr>
            <w:tcW w:w="5817" w:type="dxa"/>
            <w:shd w:val="clear" w:color="auto" w:fill="FFF0CC"/>
          </w:tcPr>
          <w:p w14:paraId="0FDB5EF7">
            <w:pPr>
              <w:pStyle w:val="21"/>
              <w:rPr>
                <w:sz w:val="24"/>
              </w:rPr>
            </w:pPr>
          </w:p>
        </w:tc>
      </w:tr>
      <w:tr w14:paraId="202B0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left w:val="nil"/>
              <w:bottom w:val="nil"/>
            </w:tcBorders>
            <w:shd w:val="clear" w:color="auto" w:fill="FFC000"/>
          </w:tcPr>
          <w:p w14:paraId="10CE95C9">
            <w:pPr>
              <w:pStyle w:val="21"/>
              <w:spacing w:line="273" w:lineRule="exact"/>
              <w:ind w:left="112"/>
              <w:rPr>
                <w:b/>
                <w:sz w:val="24"/>
              </w:rPr>
            </w:pPr>
            <w:r>
              <w:rPr>
                <w:b/>
                <w:spacing w:val="-4"/>
                <w:sz w:val="24"/>
              </w:rPr>
              <w:t>Tarian</w:t>
            </w:r>
            <w:r>
              <w:rPr>
                <w:b/>
                <w:spacing w:val="-8"/>
                <w:sz w:val="24"/>
              </w:rPr>
              <w:t xml:space="preserve"> </w:t>
            </w:r>
            <w:r>
              <w:rPr>
                <w:b/>
                <w:spacing w:val="-2"/>
                <w:sz w:val="24"/>
              </w:rPr>
              <w:t>Tradisional</w:t>
            </w:r>
          </w:p>
        </w:tc>
        <w:tc>
          <w:tcPr>
            <w:tcW w:w="5817" w:type="dxa"/>
            <w:shd w:val="clear" w:color="auto" w:fill="FFE399"/>
          </w:tcPr>
          <w:p w14:paraId="53A77071">
            <w:pPr>
              <w:pStyle w:val="21"/>
              <w:rPr>
                <w:sz w:val="24"/>
              </w:rPr>
            </w:pPr>
          </w:p>
        </w:tc>
      </w:tr>
    </w:tbl>
    <w:p w14:paraId="32189D2D">
      <w:pPr>
        <w:pStyle w:val="10"/>
        <w:spacing w:before="273"/>
        <w:rPr>
          <w:b/>
        </w:rPr>
      </w:pPr>
    </w:p>
    <w:p w14:paraId="5C0A8E02">
      <w:pPr>
        <w:pStyle w:val="7"/>
        <w:numPr>
          <w:ilvl w:val="0"/>
          <w:numId w:val="57"/>
        </w:numPr>
        <w:tabs>
          <w:tab w:val="left" w:pos="666"/>
        </w:tabs>
        <w:spacing w:before="1" w:after="0" w:line="240" w:lineRule="auto"/>
        <w:ind w:left="666" w:right="0" w:hanging="359"/>
        <w:jc w:val="left"/>
      </w:pPr>
      <w:r>
        <w:t>Diskusi</w:t>
      </w:r>
      <w:r>
        <w:rPr>
          <w:spacing w:val="-5"/>
        </w:rPr>
        <w:t xml:space="preserve"> </w:t>
      </w:r>
      <w:r>
        <w:rPr>
          <w:spacing w:val="-2"/>
        </w:rPr>
        <w:t>Kelompok</w:t>
      </w:r>
    </w:p>
    <w:p w14:paraId="69C05C0E">
      <w:pPr>
        <w:pStyle w:val="10"/>
        <w:rPr>
          <w:b/>
        </w:rPr>
      </w:pPr>
    </w:p>
    <w:p w14:paraId="70E6EC01">
      <w:pPr>
        <w:pStyle w:val="20"/>
        <w:numPr>
          <w:ilvl w:val="1"/>
          <w:numId w:val="57"/>
        </w:numPr>
        <w:tabs>
          <w:tab w:val="left" w:pos="1026"/>
        </w:tabs>
        <w:spacing w:before="0" w:after="0" w:line="240" w:lineRule="auto"/>
        <w:ind w:left="1026" w:right="0" w:hanging="359"/>
        <w:jc w:val="left"/>
        <w:rPr>
          <w:sz w:val="24"/>
        </w:rPr>
      </w:pPr>
      <w:r>
        <w:rPr>
          <w:sz w:val="24"/>
        </w:rPr>
        <w:t>Apa</w:t>
      </w:r>
      <w:r>
        <w:rPr>
          <w:spacing w:val="-10"/>
          <w:sz w:val="24"/>
        </w:rPr>
        <w:t xml:space="preserve"> </w:t>
      </w:r>
      <w:r>
        <w:rPr>
          <w:sz w:val="24"/>
        </w:rPr>
        <w:t>hal</w:t>
      </w:r>
      <w:r>
        <w:rPr>
          <w:spacing w:val="-1"/>
          <w:sz w:val="24"/>
        </w:rPr>
        <w:t xml:space="preserve"> </w:t>
      </w:r>
      <w:r>
        <w:rPr>
          <w:sz w:val="24"/>
        </w:rPr>
        <w:t>paling</w:t>
      </w:r>
      <w:r>
        <w:rPr>
          <w:spacing w:val="-1"/>
          <w:sz w:val="24"/>
        </w:rPr>
        <w:t xml:space="preserve"> </w:t>
      </w:r>
      <w:r>
        <w:rPr>
          <w:sz w:val="24"/>
        </w:rPr>
        <w:t>unik</w:t>
      </w:r>
      <w:r>
        <w:rPr>
          <w:spacing w:val="-1"/>
          <w:sz w:val="24"/>
        </w:rPr>
        <w:t xml:space="preserve"> </w:t>
      </w:r>
      <w:r>
        <w:rPr>
          <w:sz w:val="24"/>
        </w:rPr>
        <w:t>yang</w:t>
      </w:r>
      <w:r>
        <w:rPr>
          <w:spacing w:val="1"/>
          <w:sz w:val="24"/>
        </w:rPr>
        <w:t xml:space="preserve"> </w:t>
      </w:r>
      <w:r>
        <w:rPr>
          <w:sz w:val="24"/>
        </w:rPr>
        <w:t>kalian</w:t>
      </w:r>
      <w:r>
        <w:rPr>
          <w:spacing w:val="-1"/>
          <w:sz w:val="24"/>
        </w:rPr>
        <w:t xml:space="preserve"> </w:t>
      </w:r>
      <w:r>
        <w:rPr>
          <w:sz w:val="24"/>
        </w:rPr>
        <w:t>temukan</w:t>
      </w:r>
      <w:r>
        <w:rPr>
          <w:spacing w:val="-1"/>
          <w:sz w:val="24"/>
        </w:rPr>
        <w:t xml:space="preserve"> </w:t>
      </w:r>
      <w:r>
        <w:rPr>
          <w:sz w:val="24"/>
        </w:rPr>
        <w:t>dari</w:t>
      </w:r>
      <w:r>
        <w:rPr>
          <w:spacing w:val="-2"/>
          <w:sz w:val="24"/>
        </w:rPr>
        <w:t xml:space="preserve"> </w:t>
      </w:r>
      <w:r>
        <w:rPr>
          <w:sz w:val="24"/>
        </w:rPr>
        <w:t>budaya</w:t>
      </w:r>
      <w:r>
        <w:rPr>
          <w:spacing w:val="-5"/>
          <w:sz w:val="24"/>
        </w:rPr>
        <w:t xml:space="preserve"> </w:t>
      </w:r>
      <w:r>
        <w:rPr>
          <w:sz w:val="24"/>
        </w:rPr>
        <w:t>daerah</w:t>
      </w:r>
      <w:r>
        <w:rPr>
          <w:spacing w:val="2"/>
          <w:sz w:val="24"/>
        </w:rPr>
        <w:t xml:space="preserve"> </w:t>
      </w:r>
      <w:r>
        <w:rPr>
          <w:spacing w:val="-2"/>
          <w:sz w:val="24"/>
        </w:rPr>
        <w:t>kita?</w:t>
      </w:r>
    </w:p>
    <w:p w14:paraId="51B79D2E">
      <w:pPr>
        <w:pStyle w:val="10"/>
        <w:spacing w:before="3"/>
      </w:pPr>
    </w:p>
    <w:p w14:paraId="152B7ABF">
      <w:pPr>
        <w:tabs>
          <w:tab w:val="left" w:pos="8979"/>
        </w:tabs>
        <w:spacing w:before="0"/>
        <w:ind w:left="1005" w:right="0" w:firstLine="0"/>
        <w:jc w:val="left"/>
        <w:rPr>
          <w:sz w:val="24"/>
        </w:rPr>
      </w:pPr>
      <w:r>
        <w:rPr>
          <w:rFonts w:ascii="Segoe UI Symbol" w:hAnsi="Segoe UI Symbol"/>
          <w:sz w:val="24"/>
        </w:rPr>
        <w:t xml:space="preserve">✎ </w:t>
      </w:r>
      <w:r>
        <w:rPr>
          <w:sz w:val="24"/>
          <w:u w:val="single"/>
        </w:rPr>
        <w:tab/>
      </w:r>
    </w:p>
    <w:p w14:paraId="221F7F41">
      <w:pPr>
        <w:pStyle w:val="10"/>
        <w:rPr>
          <w:sz w:val="20"/>
        </w:rPr>
      </w:pPr>
    </w:p>
    <w:p w14:paraId="52690F71">
      <w:pPr>
        <w:pStyle w:val="10"/>
        <w:spacing w:before="105"/>
        <w:rPr>
          <w:sz w:val="20"/>
        </w:rPr>
      </w:pPr>
      <w:r>
        <w:rPr>
          <w:sz w:val="20"/>
        </w:rPr>
        <mc:AlternateContent>
          <mc:Choice Requires="wps">
            <w:drawing>
              <wp:anchor distT="0" distB="0" distL="0" distR="0" simplePos="0" relativeHeight="251822080" behindDoc="1" locked="0" layoutInCell="1" allowOverlap="1">
                <wp:simplePos x="0" y="0"/>
                <wp:positionH relativeFrom="page">
                  <wp:posOffset>1357630</wp:posOffset>
                </wp:positionH>
                <wp:positionV relativeFrom="paragraph">
                  <wp:posOffset>227965</wp:posOffset>
                </wp:positionV>
                <wp:extent cx="5181600" cy="1270"/>
                <wp:effectExtent l="0" t="0" r="0" b="0"/>
                <wp:wrapTopAndBottom/>
                <wp:docPr id="283" name="Graphic 283"/>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83" o:spid="_x0000_s1026" o:spt="100" style="position:absolute;left:0pt;margin-left:106.9pt;margin-top:17.95pt;height:0.1pt;width:408pt;mso-position-horizontal-relative:page;mso-wrap-distance-bottom:0pt;mso-wrap-distance-top:0pt;z-index:-251494400;mso-width-relative:page;mso-height-relative:page;" filled="f" stroked="t" coordsize="5181600,1" o:gfxdata="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anKjJ2AAAAAoBAAAPAAAAAAAA&#10;AAEAIAAAACIAAABkcnMvZG93bnJldi54bWxQSwECFAAUAAAACACHTuJA0frtrRICAAB+BAAADgAA&#10;AAAAAAABACAAAAAnAQAAZHJzL2Uyb0RvYy54bWxQSwUGAAAAAAYABgBZAQAAqwUAAAAA&#10;" path="m0,0l5181600,0e">
                <v:fill on="f" focussize="0,0"/>
                <v:stroke weight="0.487086614173228pt" color="#000000" joinstyle="round"/>
                <v:imagedata o:title=""/>
                <o:lock v:ext="edit" aspectratio="f"/>
                <v:textbox inset="0mm,0mm,0mm,0mm"/>
                <w10:wrap type="topAndBottom"/>
              </v:shape>
            </w:pict>
          </mc:Fallback>
        </mc:AlternateContent>
      </w:r>
    </w:p>
    <w:p w14:paraId="3E505F24">
      <w:pPr>
        <w:pStyle w:val="10"/>
        <w:rPr>
          <w:sz w:val="20"/>
        </w:rPr>
      </w:pPr>
    </w:p>
    <w:p w14:paraId="55A29E05">
      <w:pPr>
        <w:pStyle w:val="10"/>
        <w:spacing w:before="60"/>
        <w:rPr>
          <w:sz w:val="20"/>
        </w:rPr>
      </w:pPr>
      <w:r>
        <w:rPr>
          <w:sz w:val="20"/>
        </w:rPr>
        <mc:AlternateContent>
          <mc:Choice Requires="wps">
            <w:drawing>
              <wp:anchor distT="0" distB="0" distL="0" distR="0" simplePos="0" relativeHeight="251822080" behindDoc="1" locked="0" layoutInCell="1" allowOverlap="1">
                <wp:simplePos x="0" y="0"/>
                <wp:positionH relativeFrom="page">
                  <wp:posOffset>1363980</wp:posOffset>
                </wp:positionH>
                <wp:positionV relativeFrom="paragraph">
                  <wp:posOffset>199390</wp:posOffset>
                </wp:positionV>
                <wp:extent cx="5181600" cy="1270"/>
                <wp:effectExtent l="0" t="0" r="0" b="0"/>
                <wp:wrapTopAndBottom/>
                <wp:docPr id="284" name="Graphic 284"/>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84" o:spid="_x0000_s1026" o:spt="100" style="position:absolute;left:0pt;margin-left:107.4pt;margin-top:15.7pt;height:0.1pt;width:408pt;mso-position-horizontal-relative:page;mso-wrap-distance-bottom:0pt;mso-wrap-distance-top:0pt;z-index:-251494400;mso-width-relative:page;mso-height-relative:page;" filled="f" stroked="t" coordsize="5181600,1" o:gfxdata="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6od8DXAAAACgEAAA8AAAAAAAAA&#10;AQAgAAAAIgAAAGRycy9kb3ducmV2LnhtbFBLAQIUABQAAAAIAIdO4kCgixK7EgIAAH4EAAAOAAAA&#10;AAAAAAEAIAAAACY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3D95BD91">
      <w:pPr>
        <w:pStyle w:val="10"/>
        <w:rPr>
          <w:sz w:val="20"/>
        </w:rPr>
      </w:pPr>
    </w:p>
    <w:p w14:paraId="7D729437">
      <w:pPr>
        <w:pStyle w:val="10"/>
        <w:spacing w:before="60"/>
        <w:rPr>
          <w:sz w:val="20"/>
        </w:rPr>
      </w:pPr>
      <w:r>
        <w:rPr>
          <w:sz w:val="20"/>
        </w:rPr>
        <mc:AlternateContent>
          <mc:Choice Requires="wps">
            <w:drawing>
              <wp:anchor distT="0" distB="0" distL="0" distR="0" simplePos="0" relativeHeight="251823104" behindDoc="1" locked="0" layoutInCell="1" allowOverlap="1">
                <wp:simplePos x="0" y="0"/>
                <wp:positionH relativeFrom="page">
                  <wp:posOffset>1363980</wp:posOffset>
                </wp:positionH>
                <wp:positionV relativeFrom="paragraph">
                  <wp:posOffset>199390</wp:posOffset>
                </wp:positionV>
                <wp:extent cx="5181600" cy="1270"/>
                <wp:effectExtent l="0" t="0" r="0" b="0"/>
                <wp:wrapTopAndBottom/>
                <wp:docPr id="285" name="Graphic 285"/>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85" o:spid="_x0000_s1026" o:spt="100" style="position:absolute;left:0pt;margin-left:107.4pt;margin-top:15.7pt;height:0.1pt;width:408pt;mso-position-horizontal-relative:page;mso-wrap-distance-bottom:0pt;mso-wrap-distance-top:0pt;z-index:-251493376;mso-width-relative:page;mso-height-relative:page;" filled="f" stroked="t" coordsize="5181600,1" o:gfxdata="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6od8DXAAAACgEAAA8AAAAAAAAA&#10;AQAgAAAAIgAAAGRycy9kb3ducmV2LnhtbFBLAQIUABQAAAAIAIdO4kBr9oC8EgIAAH4EAAAOAAAA&#10;AAAAAAEAIAAAACY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5A3A57C1">
      <w:pPr>
        <w:pStyle w:val="10"/>
        <w:rPr>
          <w:sz w:val="20"/>
        </w:rPr>
      </w:pPr>
    </w:p>
    <w:p w14:paraId="2902FDFE">
      <w:pPr>
        <w:pStyle w:val="10"/>
        <w:spacing w:before="60"/>
        <w:rPr>
          <w:sz w:val="20"/>
        </w:rPr>
      </w:pPr>
      <w:r>
        <w:rPr>
          <w:sz w:val="20"/>
        </w:rPr>
        <mc:AlternateContent>
          <mc:Choice Requires="wps">
            <w:drawing>
              <wp:anchor distT="0" distB="0" distL="0" distR="0" simplePos="0" relativeHeight="251823104" behindDoc="1" locked="0" layoutInCell="1" allowOverlap="1">
                <wp:simplePos x="0" y="0"/>
                <wp:positionH relativeFrom="page">
                  <wp:posOffset>1363980</wp:posOffset>
                </wp:positionH>
                <wp:positionV relativeFrom="paragraph">
                  <wp:posOffset>199390</wp:posOffset>
                </wp:positionV>
                <wp:extent cx="5182235" cy="1270"/>
                <wp:effectExtent l="0" t="0" r="0" b="0"/>
                <wp:wrapTopAndBottom/>
                <wp:docPr id="286" name="Graphic 286"/>
                <wp:cNvGraphicFramePr/>
                <a:graphic xmlns:a="http://schemas.openxmlformats.org/drawingml/2006/main">
                  <a:graphicData uri="http://schemas.microsoft.com/office/word/2010/wordprocessingShape">
                    <wps:wsp>
                      <wps:cNvSpPr/>
                      <wps:spPr>
                        <a:xfrm>
                          <a:off x="0" y="0"/>
                          <a:ext cx="5182235" cy="1270"/>
                        </a:xfrm>
                        <a:custGeom>
                          <a:avLst/>
                          <a:gdLst/>
                          <a:ahLst/>
                          <a:cxnLst/>
                          <a:rect l="l" t="t" r="r" b="b"/>
                          <a:pathLst>
                            <a:path w="5182235">
                              <a:moveTo>
                                <a:pt x="0" y="0"/>
                              </a:moveTo>
                              <a:lnTo>
                                <a:pt x="5182235"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86" o:spid="_x0000_s1026" o:spt="100" style="position:absolute;left:0pt;margin-left:107.4pt;margin-top:15.7pt;height:0.1pt;width:408.05pt;mso-position-horizontal-relative:page;mso-wrap-distance-bottom:0pt;mso-wrap-distance-top:0pt;z-index:-251493376;mso-width-relative:page;mso-height-relative:page;" filled="f" stroked="t" coordsize="5182235,1" o:gfxdata="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TynHtcAAAAKAQAADwAAAAAAAAAB&#10;ACAAAAAiAAAAZHJzL2Rvd25yZXYueG1sUEsBAhQAFAAAAAgAh07iQACtInARAgAAfgQAAA4AAAAA&#10;AAAAAQAgAAAAJgEAAGRycy9lMm9Eb2MueG1sUEsFBgAAAAAGAAYAWQEAAKkFAAAAAA==&#10;" path="m0,0l5182235,0e">
                <v:fill on="f" focussize="0,0"/>
                <v:stroke weight="0.487086614173228pt" color="#000000" joinstyle="round"/>
                <v:imagedata o:title=""/>
                <o:lock v:ext="edit" aspectratio="f"/>
                <v:textbox inset="0mm,0mm,0mm,0mm"/>
                <w10:wrap type="topAndBottom"/>
              </v:shape>
            </w:pict>
          </mc:Fallback>
        </mc:AlternateContent>
      </w:r>
    </w:p>
    <w:p w14:paraId="5FCF4EA6">
      <w:pPr>
        <w:pStyle w:val="10"/>
      </w:pPr>
    </w:p>
    <w:p w14:paraId="47EF5F6F">
      <w:pPr>
        <w:pStyle w:val="10"/>
        <w:spacing w:before="274"/>
      </w:pPr>
    </w:p>
    <w:p w14:paraId="1BDFADF1">
      <w:pPr>
        <w:pStyle w:val="20"/>
        <w:numPr>
          <w:ilvl w:val="1"/>
          <w:numId w:val="57"/>
        </w:numPr>
        <w:tabs>
          <w:tab w:val="left" w:pos="1026"/>
        </w:tabs>
        <w:spacing w:before="0" w:after="0" w:line="240" w:lineRule="auto"/>
        <w:ind w:left="1026" w:right="0" w:hanging="359"/>
        <w:jc w:val="left"/>
        <w:rPr>
          <w:sz w:val="24"/>
        </w:rPr>
      </w:pPr>
      <w:r>
        <w:rPr>
          <w:sz w:val="24"/>
        </w:rPr>
        <w:drawing>
          <wp:anchor distT="0" distB="0" distL="0" distR="0" simplePos="0" relativeHeight="251757568" behindDoc="1" locked="0" layoutInCell="1" allowOverlap="1">
            <wp:simplePos x="0" y="0"/>
            <wp:positionH relativeFrom="page">
              <wp:posOffset>1457325</wp:posOffset>
            </wp:positionH>
            <wp:positionV relativeFrom="paragraph">
              <wp:posOffset>-1791970</wp:posOffset>
            </wp:positionV>
            <wp:extent cx="4667250" cy="4591050"/>
            <wp:effectExtent l="0" t="0" r="0" b="0"/>
            <wp:wrapNone/>
            <wp:docPr id="287" name="Image 287"/>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Menurut</w:t>
      </w:r>
      <w:r>
        <w:rPr>
          <w:spacing w:val="-6"/>
          <w:sz w:val="24"/>
        </w:rPr>
        <w:t xml:space="preserve"> </w:t>
      </w:r>
      <w:r>
        <w:rPr>
          <w:sz w:val="24"/>
        </w:rPr>
        <w:t>kelompokmu,</w:t>
      </w:r>
      <w:r>
        <w:rPr>
          <w:spacing w:val="-1"/>
          <w:sz w:val="24"/>
        </w:rPr>
        <w:t xml:space="preserve"> </w:t>
      </w:r>
      <w:r>
        <w:rPr>
          <w:sz w:val="24"/>
        </w:rPr>
        <w:t>mengapa</w:t>
      </w:r>
      <w:r>
        <w:rPr>
          <w:spacing w:val="-4"/>
          <w:sz w:val="24"/>
        </w:rPr>
        <w:t xml:space="preserve"> </w:t>
      </w:r>
      <w:r>
        <w:rPr>
          <w:sz w:val="24"/>
        </w:rPr>
        <w:t>kita</w:t>
      </w:r>
      <w:r>
        <w:rPr>
          <w:spacing w:val="-3"/>
          <w:sz w:val="24"/>
        </w:rPr>
        <w:t xml:space="preserve"> </w:t>
      </w:r>
      <w:r>
        <w:rPr>
          <w:sz w:val="24"/>
        </w:rPr>
        <w:t>harus</w:t>
      </w:r>
      <w:r>
        <w:rPr>
          <w:spacing w:val="-4"/>
          <w:sz w:val="24"/>
        </w:rPr>
        <w:t xml:space="preserve"> </w:t>
      </w:r>
      <w:r>
        <w:rPr>
          <w:sz w:val="24"/>
        </w:rPr>
        <w:t>menjaga</w:t>
      </w:r>
      <w:r>
        <w:rPr>
          <w:spacing w:val="-4"/>
          <w:sz w:val="24"/>
        </w:rPr>
        <w:t xml:space="preserve"> </w:t>
      </w:r>
      <w:r>
        <w:rPr>
          <w:sz w:val="24"/>
        </w:rPr>
        <w:t>budaya</w:t>
      </w:r>
      <w:r>
        <w:rPr>
          <w:spacing w:val="-2"/>
          <w:sz w:val="24"/>
        </w:rPr>
        <w:t xml:space="preserve"> daerah?</w:t>
      </w:r>
    </w:p>
    <w:p w14:paraId="53CBD712">
      <w:pPr>
        <w:pStyle w:val="10"/>
        <w:spacing w:before="1"/>
      </w:pPr>
    </w:p>
    <w:p w14:paraId="7BC24ABA">
      <w:pPr>
        <w:tabs>
          <w:tab w:val="left" w:pos="8979"/>
        </w:tabs>
        <w:spacing w:before="0"/>
        <w:ind w:left="1005" w:right="0" w:firstLine="0"/>
        <w:jc w:val="left"/>
        <w:rPr>
          <w:sz w:val="24"/>
        </w:rPr>
      </w:pPr>
      <w:r>
        <w:rPr>
          <w:rFonts w:ascii="Segoe UI Symbol" w:hAnsi="Segoe UI Symbol"/>
          <w:sz w:val="24"/>
        </w:rPr>
        <w:t xml:space="preserve">✎ </w:t>
      </w:r>
      <w:r>
        <w:rPr>
          <w:sz w:val="24"/>
          <w:u w:val="single"/>
        </w:rPr>
        <w:tab/>
      </w:r>
    </w:p>
    <w:p w14:paraId="45A9C9D8">
      <w:pPr>
        <w:pStyle w:val="10"/>
        <w:rPr>
          <w:sz w:val="20"/>
        </w:rPr>
      </w:pPr>
    </w:p>
    <w:p w14:paraId="1E8816AE">
      <w:pPr>
        <w:pStyle w:val="10"/>
        <w:spacing w:before="104"/>
        <w:rPr>
          <w:sz w:val="20"/>
        </w:rPr>
      </w:pPr>
      <w:r>
        <w:rPr>
          <w:sz w:val="20"/>
        </w:rPr>
        <mc:AlternateContent>
          <mc:Choice Requires="wps">
            <w:drawing>
              <wp:anchor distT="0" distB="0" distL="0" distR="0" simplePos="0" relativeHeight="251824128" behindDoc="1" locked="0" layoutInCell="1" allowOverlap="1">
                <wp:simplePos x="0" y="0"/>
                <wp:positionH relativeFrom="page">
                  <wp:posOffset>1357630</wp:posOffset>
                </wp:positionH>
                <wp:positionV relativeFrom="paragraph">
                  <wp:posOffset>227330</wp:posOffset>
                </wp:positionV>
                <wp:extent cx="5181600" cy="1270"/>
                <wp:effectExtent l="0" t="0" r="0" b="0"/>
                <wp:wrapTopAndBottom/>
                <wp:docPr id="288" name="Graphic 288"/>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88" o:spid="_x0000_s1026" o:spt="100" style="position:absolute;left:0pt;margin-left:106.9pt;margin-top:17.9pt;height:0.1pt;width:408pt;mso-position-horizontal-relative:page;mso-wrap-distance-bottom:0pt;mso-wrap-distance-top:0pt;z-index:-251492352;mso-width-relative:page;mso-height-relative:page;" filled="f" stroked="t" coordsize="5181600,1" o:gfxdata="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0Lup7YAAAACgEAAA8AAAAAAAAA&#10;AQAgAAAAIgAAAGRycy9kb3ducmV2LnhtbFBLAQIUABQAAAAIAIdO4kDUksiZEQIAAH4EAAAOAAAA&#10;AAAAAAEAIAAAACc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40E70C75">
      <w:pPr>
        <w:pStyle w:val="10"/>
        <w:rPr>
          <w:sz w:val="20"/>
        </w:rPr>
      </w:pPr>
    </w:p>
    <w:p w14:paraId="0A1CB73C">
      <w:pPr>
        <w:pStyle w:val="10"/>
        <w:spacing w:before="60"/>
        <w:rPr>
          <w:sz w:val="20"/>
        </w:rPr>
      </w:pPr>
      <w:r>
        <w:rPr>
          <w:sz w:val="20"/>
        </w:rPr>
        <mc:AlternateContent>
          <mc:Choice Requires="wps">
            <w:drawing>
              <wp:anchor distT="0" distB="0" distL="0" distR="0" simplePos="0" relativeHeight="251824128" behindDoc="1" locked="0" layoutInCell="1" allowOverlap="1">
                <wp:simplePos x="0" y="0"/>
                <wp:positionH relativeFrom="page">
                  <wp:posOffset>1363980</wp:posOffset>
                </wp:positionH>
                <wp:positionV relativeFrom="paragraph">
                  <wp:posOffset>199390</wp:posOffset>
                </wp:positionV>
                <wp:extent cx="5181600" cy="1270"/>
                <wp:effectExtent l="0" t="0" r="0" b="0"/>
                <wp:wrapTopAndBottom/>
                <wp:docPr id="289" name="Graphic 289"/>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89" o:spid="_x0000_s1026" o:spt="100" style="position:absolute;left:0pt;margin-left:107.4pt;margin-top:15.7pt;height:0.1pt;width:408pt;mso-position-horizontal-relative:page;mso-wrap-distance-bottom:0pt;mso-wrap-distance-top:0pt;z-index:-251492352;mso-width-relative:page;mso-height-relative:page;" filled="f" stroked="t" coordsize="5181600,1" o:gfxdata="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6od8DXAAAACgEAAA8AAAAAAAAA&#10;AQAgAAAAIgAAAGRycy9kb3ducmV2LnhtbFBLAQIUABQAAAAIAIdO4kAf71qeEgIAAH4EAAAOAAAA&#10;AAAAAAEAIAAAACY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211A69A8">
      <w:pPr>
        <w:pStyle w:val="10"/>
        <w:rPr>
          <w:sz w:val="20"/>
        </w:rPr>
      </w:pPr>
    </w:p>
    <w:p w14:paraId="44239C61">
      <w:pPr>
        <w:pStyle w:val="10"/>
        <w:spacing w:before="60"/>
        <w:rPr>
          <w:sz w:val="20"/>
        </w:rPr>
      </w:pPr>
      <w:r>
        <w:rPr>
          <w:sz w:val="20"/>
        </w:rPr>
        <mc:AlternateContent>
          <mc:Choice Requires="wps">
            <w:drawing>
              <wp:anchor distT="0" distB="0" distL="0" distR="0" simplePos="0" relativeHeight="251825152" behindDoc="1" locked="0" layoutInCell="1" allowOverlap="1">
                <wp:simplePos x="0" y="0"/>
                <wp:positionH relativeFrom="page">
                  <wp:posOffset>1363980</wp:posOffset>
                </wp:positionH>
                <wp:positionV relativeFrom="paragraph">
                  <wp:posOffset>199390</wp:posOffset>
                </wp:positionV>
                <wp:extent cx="5181600" cy="1270"/>
                <wp:effectExtent l="0" t="0" r="0" b="0"/>
                <wp:wrapTopAndBottom/>
                <wp:docPr id="290" name="Graphic 290"/>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90" o:spid="_x0000_s1026" o:spt="100" style="position:absolute;left:0pt;margin-left:107.4pt;margin-top:15.7pt;height:0.1pt;width:408pt;mso-position-horizontal-relative:page;mso-wrap-distance-bottom:0pt;mso-wrap-distance-top:0pt;z-index:-251491328;mso-width-relative:page;mso-height-relative:page;" filled="f" stroked="t" coordsize="5181600,1" o:gfxdata="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qh3wNcAAAAKAQAADwAAAAAAAAAB&#10;ACAAAAAiAAAAZHJzL2Rvd25yZXYueG1sUEsBAhQAFAAAAAgAh07iQMn16qkRAgAAfgQAAA4AAAAA&#10;AAAAAQAgAAAAJgEAAGRycy9lMm9Eb2MueG1sUEsFBgAAAAAGAAYAWQEAAKkFAAAAAA==&#10;" path="m0,0l5181600,0e">
                <v:fill on="f" focussize="0,0"/>
                <v:stroke weight="0.487086614173228pt" color="#000000" joinstyle="round"/>
                <v:imagedata o:title=""/>
                <o:lock v:ext="edit" aspectratio="f"/>
                <v:textbox inset="0mm,0mm,0mm,0mm"/>
                <w10:wrap type="topAndBottom"/>
              </v:shape>
            </w:pict>
          </mc:Fallback>
        </mc:AlternateContent>
      </w:r>
    </w:p>
    <w:p w14:paraId="06FC7107">
      <w:pPr>
        <w:pStyle w:val="10"/>
        <w:rPr>
          <w:sz w:val="20"/>
        </w:rPr>
      </w:pPr>
    </w:p>
    <w:p w14:paraId="6FB63994">
      <w:pPr>
        <w:pStyle w:val="10"/>
        <w:spacing w:before="60"/>
        <w:rPr>
          <w:sz w:val="20"/>
        </w:rPr>
      </w:pPr>
      <w:r>
        <w:rPr>
          <w:sz w:val="20"/>
        </w:rPr>
        <mc:AlternateContent>
          <mc:Choice Requires="wps">
            <w:drawing>
              <wp:anchor distT="0" distB="0" distL="0" distR="0" simplePos="0" relativeHeight="251825152" behindDoc="1" locked="0" layoutInCell="1" allowOverlap="1">
                <wp:simplePos x="0" y="0"/>
                <wp:positionH relativeFrom="page">
                  <wp:posOffset>1363980</wp:posOffset>
                </wp:positionH>
                <wp:positionV relativeFrom="paragraph">
                  <wp:posOffset>199390</wp:posOffset>
                </wp:positionV>
                <wp:extent cx="4572635" cy="1270"/>
                <wp:effectExtent l="0" t="0" r="0" b="0"/>
                <wp:wrapTopAndBottom/>
                <wp:docPr id="291" name="Graphic 291"/>
                <wp:cNvGraphicFramePr/>
                <a:graphic xmlns:a="http://schemas.openxmlformats.org/drawingml/2006/main">
                  <a:graphicData uri="http://schemas.microsoft.com/office/word/2010/wordprocessingShape">
                    <wps:wsp>
                      <wps:cNvSpPr/>
                      <wps:spPr>
                        <a:xfrm>
                          <a:off x="0" y="0"/>
                          <a:ext cx="4572635" cy="1270"/>
                        </a:xfrm>
                        <a:custGeom>
                          <a:avLst/>
                          <a:gdLst/>
                          <a:ahLst/>
                          <a:cxnLst/>
                          <a:rect l="l" t="t" r="r" b="b"/>
                          <a:pathLst>
                            <a:path w="4572635">
                              <a:moveTo>
                                <a:pt x="0" y="0"/>
                              </a:moveTo>
                              <a:lnTo>
                                <a:pt x="4572634"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91" o:spid="_x0000_s1026" o:spt="100" style="position:absolute;left:0pt;margin-left:107.4pt;margin-top:15.7pt;height:0.1pt;width:360.05pt;mso-position-horizontal-relative:page;mso-wrap-distance-bottom:0pt;mso-wrap-distance-top:0pt;z-index:-251491328;mso-width-relative:page;mso-height-relative:page;" filled="f" stroked="t" coordsize="4572635,1" o:gfxdata="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royKdgAAAAJAQAADwAA&#10;AAAAAAABACAAAAAiAAAAZHJzL2Rvd25yZXYueG1sUEsBAhQAFAAAAAgAh07iQNhSTQQWAgAAfgQA&#10;AA4AAAAAAAAAAQAgAAAAJwEAAGRycy9lMm9Eb2MueG1sUEsFBgAAAAAGAAYAWQEAAK8FAAAAAA==&#10;" path="m0,0l4572634,0e">
                <v:fill on="f" focussize="0,0"/>
                <v:stroke weight="0.487086614173228pt" color="#000000" joinstyle="round"/>
                <v:imagedata o:title=""/>
                <o:lock v:ext="edit" aspectratio="f"/>
                <v:textbox inset="0mm,0mm,0mm,0mm"/>
                <w10:wrap type="topAndBottom"/>
              </v:shape>
            </w:pict>
          </mc:Fallback>
        </mc:AlternateContent>
      </w:r>
    </w:p>
    <w:p w14:paraId="7DE66876">
      <w:pPr>
        <w:pStyle w:val="10"/>
      </w:pPr>
    </w:p>
    <w:p w14:paraId="02C1F1E1">
      <w:pPr>
        <w:pStyle w:val="10"/>
        <w:spacing w:before="272"/>
      </w:pPr>
    </w:p>
    <w:p w14:paraId="2D83DAB7">
      <w:pPr>
        <w:pStyle w:val="7"/>
        <w:numPr>
          <w:ilvl w:val="0"/>
          <w:numId w:val="57"/>
        </w:numPr>
        <w:tabs>
          <w:tab w:val="left" w:pos="666"/>
        </w:tabs>
        <w:spacing w:before="0" w:after="0" w:line="240" w:lineRule="auto"/>
        <w:ind w:left="666" w:right="0" w:hanging="359"/>
        <w:jc w:val="left"/>
      </w:pPr>
      <w:r>
        <w:t>Kesimpulan</w:t>
      </w:r>
      <w:r>
        <w:rPr>
          <w:spacing w:val="-9"/>
        </w:rPr>
        <w:t xml:space="preserve"> </w:t>
      </w:r>
      <w:r>
        <w:rPr>
          <w:spacing w:val="-2"/>
        </w:rPr>
        <w:t>Kelompok</w:t>
      </w:r>
    </w:p>
    <w:p w14:paraId="664722C8">
      <w:pPr>
        <w:pStyle w:val="10"/>
        <w:spacing w:before="4"/>
        <w:rPr>
          <w:b/>
        </w:rPr>
      </w:pPr>
    </w:p>
    <w:p w14:paraId="3062E863">
      <w:pPr>
        <w:tabs>
          <w:tab w:val="left" w:pos="9033"/>
        </w:tabs>
        <w:spacing w:before="0"/>
        <w:ind w:left="581" w:right="0" w:firstLine="0"/>
        <w:jc w:val="left"/>
        <w:rPr>
          <w:sz w:val="24"/>
        </w:rPr>
      </w:pPr>
      <w:r>
        <w:rPr>
          <w:rFonts w:ascii="Segoe UI Symbol" w:hAnsi="Segoe UI Symbol"/>
          <w:sz w:val="24"/>
        </w:rPr>
        <w:t xml:space="preserve">✎ </w:t>
      </w:r>
      <w:r>
        <w:rPr>
          <w:sz w:val="24"/>
          <w:u w:val="single"/>
        </w:rPr>
        <w:tab/>
      </w:r>
    </w:p>
    <w:p w14:paraId="3AB4B247">
      <w:pPr>
        <w:pStyle w:val="10"/>
        <w:spacing w:before="43"/>
      </w:pPr>
    </w:p>
    <w:p w14:paraId="48DD7297">
      <w:pPr>
        <w:tabs>
          <w:tab w:val="left" w:pos="9033"/>
        </w:tabs>
        <w:spacing w:before="1"/>
        <w:ind w:left="581" w:right="0" w:firstLine="0"/>
        <w:jc w:val="left"/>
        <w:rPr>
          <w:sz w:val="24"/>
        </w:rPr>
      </w:pPr>
      <w:r>
        <w:rPr>
          <w:rFonts w:ascii="Segoe UI Symbol" w:hAnsi="Segoe UI Symbol"/>
          <w:sz w:val="24"/>
        </w:rPr>
        <w:t xml:space="preserve">✎ </w:t>
      </w:r>
      <w:r>
        <w:rPr>
          <w:sz w:val="24"/>
          <w:u w:val="single"/>
        </w:rPr>
        <w:tab/>
      </w:r>
    </w:p>
    <w:p w14:paraId="4C09E04E">
      <w:pPr>
        <w:pStyle w:val="10"/>
        <w:spacing w:before="43"/>
      </w:pPr>
    </w:p>
    <w:p w14:paraId="4717513B">
      <w:pPr>
        <w:tabs>
          <w:tab w:val="left" w:pos="9033"/>
        </w:tabs>
        <w:spacing w:before="0"/>
        <w:ind w:left="581" w:right="0" w:firstLine="0"/>
        <w:jc w:val="left"/>
        <w:rPr>
          <w:sz w:val="24"/>
        </w:rPr>
      </w:pPr>
      <w:r>
        <w:rPr>
          <w:rFonts w:ascii="Segoe UI Symbol" w:hAnsi="Segoe UI Symbol"/>
          <w:sz w:val="24"/>
        </w:rPr>
        <w:t xml:space="preserve">✎ </w:t>
      </w:r>
      <w:r>
        <w:rPr>
          <w:sz w:val="24"/>
          <w:u w:val="single"/>
        </w:rPr>
        <w:tab/>
      </w:r>
    </w:p>
    <w:p w14:paraId="44DB2DCB">
      <w:pPr>
        <w:pStyle w:val="10"/>
        <w:spacing w:before="43"/>
      </w:pPr>
    </w:p>
    <w:p w14:paraId="23B61F3E">
      <w:pPr>
        <w:tabs>
          <w:tab w:val="left" w:pos="9033"/>
        </w:tabs>
        <w:spacing w:before="0"/>
        <w:ind w:left="581" w:right="0" w:firstLine="0"/>
        <w:jc w:val="left"/>
        <w:rPr>
          <w:sz w:val="24"/>
        </w:rPr>
      </w:pPr>
      <w:r>
        <w:rPr>
          <w:rFonts w:ascii="Segoe UI Symbol" w:hAnsi="Segoe UI Symbol"/>
          <w:sz w:val="24"/>
        </w:rPr>
        <w:t xml:space="preserve">✎ </w:t>
      </w:r>
      <w:r>
        <w:rPr>
          <w:sz w:val="24"/>
          <w:u w:val="single"/>
        </w:rPr>
        <w:tab/>
      </w:r>
    </w:p>
    <w:p w14:paraId="306C2E3D">
      <w:pPr>
        <w:pStyle w:val="10"/>
        <w:spacing w:before="43"/>
      </w:pPr>
    </w:p>
    <w:p w14:paraId="1C26B83A">
      <w:pPr>
        <w:tabs>
          <w:tab w:val="left" w:pos="9033"/>
        </w:tabs>
        <w:spacing w:before="0"/>
        <w:ind w:left="581" w:right="0" w:firstLine="0"/>
        <w:jc w:val="left"/>
        <w:rPr>
          <w:sz w:val="24"/>
        </w:rPr>
      </w:pPr>
      <w:r>
        <w:rPr>
          <w:rFonts w:ascii="Segoe UI Symbol" w:hAnsi="Segoe UI Symbol"/>
          <w:sz w:val="24"/>
        </w:rPr>
        <w:t xml:space="preserve">✎ </w:t>
      </w:r>
      <w:r>
        <w:rPr>
          <w:sz w:val="24"/>
          <w:u w:val="single"/>
        </w:rPr>
        <w:tab/>
      </w:r>
    </w:p>
    <w:p w14:paraId="7108D18A">
      <w:pPr>
        <w:spacing w:after="0"/>
        <w:jc w:val="left"/>
        <w:rPr>
          <w:sz w:val="24"/>
        </w:rPr>
        <w:sectPr>
          <w:pgSz w:w="11920" w:h="16850"/>
          <w:pgMar w:top="980" w:right="425" w:bottom="280" w:left="1133" w:header="715" w:footer="0" w:gutter="0"/>
          <w:cols w:space="720" w:num="1"/>
        </w:sectPr>
      </w:pPr>
    </w:p>
    <w:p w14:paraId="176CF691">
      <w:pPr>
        <w:pStyle w:val="10"/>
        <w:rPr>
          <w:sz w:val="20"/>
        </w:rPr>
      </w:pPr>
    </w:p>
    <w:p w14:paraId="30A1DBED">
      <w:pPr>
        <w:pStyle w:val="10"/>
        <w:spacing w:before="133"/>
        <w:rPr>
          <w:sz w:val="20"/>
        </w:rPr>
      </w:pPr>
    </w:p>
    <w:p w14:paraId="1CD98AD1">
      <w:pPr>
        <w:spacing w:line="240" w:lineRule="auto"/>
        <w:ind w:left="1715" w:right="0" w:firstLine="0"/>
        <w:rPr>
          <w:sz w:val="20"/>
        </w:rPr>
      </w:pPr>
      <w:r>
        <w:rPr>
          <w:sz w:val="20"/>
        </w:rPr>
        <mc:AlternateContent>
          <mc:Choice Requires="wpg">
            <w:drawing>
              <wp:inline distT="0" distB="0" distL="0" distR="0">
                <wp:extent cx="4159250" cy="930275"/>
                <wp:effectExtent l="9525" t="0" r="3175" b="3175"/>
                <wp:docPr id="292" name="Group 292"/>
                <wp:cNvGraphicFramePr/>
                <a:graphic xmlns:a="http://schemas.openxmlformats.org/drawingml/2006/main">
                  <a:graphicData uri="http://schemas.microsoft.com/office/word/2010/wordprocessingGroup">
                    <wpg:wgp>
                      <wpg:cNvGrpSpPr/>
                      <wpg:grpSpPr>
                        <a:xfrm>
                          <a:off x="0" y="0"/>
                          <a:ext cx="4159250" cy="930275"/>
                          <a:chOff x="0" y="0"/>
                          <a:chExt cx="4159250" cy="930275"/>
                        </a:xfrm>
                      </wpg:grpSpPr>
                      <pic:pic xmlns:pic="http://schemas.openxmlformats.org/drawingml/2006/picture">
                        <pic:nvPicPr>
                          <pic:cNvPr id="293" name="Image 293"/>
                          <pic:cNvPicPr/>
                        </pic:nvPicPr>
                        <pic:blipFill>
                          <a:blip r:embed="rId63" cstate="print"/>
                          <a:stretch>
                            <a:fillRect/>
                          </a:stretch>
                        </pic:blipFill>
                        <pic:spPr>
                          <a:xfrm>
                            <a:off x="3175" y="3175"/>
                            <a:ext cx="4152900" cy="923925"/>
                          </a:xfrm>
                          <a:prstGeom prst="rect">
                            <a:avLst/>
                          </a:prstGeom>
                        </pic:spPr>
                      </pic:pic>
                      <wps:wsp>
                        <wps:cNvPr id="294" name="Graphic 294"/>
                        <wps:cNvSpPr/>
                        <wps:spPr>
                          <a:xfrm>
                            <a:off x="3175" y="3175"/>
                            <a:ext cx="4152900" cy="923925"/>
                          </a:xfrm>
                          <a:custGeom>
                            <a:avLst/>
                            <a:gdLst/>
                            <a:ahLst/>
                            <a:cxnLst/>
                            <a:rect l="l" t="t" r="r" b="b"/>
                            <a:pathLst>
                              <a:path w="4152900" h="923925">
                                <a:moveTo>
                                  <a:pt x="0" y="278511"/>
                                </a:moveTo>
                                <a:lnTo>
                                  <a:pt x="7238" y="242443"/>
                                </a:lnTo>
                                <a:lnTo>
                                  <a:pt x="27177" y="212851"/>
                                </a:lnTo>
                                <a:lnTo>
                                  <a:pt x="56642" y="192913"/>
                                </a:lnTo>
                                <a:lnTo>
                                  <a:pt x="92837" y="185674"/>
                                </a:lnTo>
                                <a:lnTo>
                                  <a:pt x="3967226" y="185674"/>
                                </a:lnTo>
                                <a:lnTo>
                                  <a:pt x="3967226" y="92837"/>
                                </a:lnTo>
                                <a:lnTo>
                                  <a:pt x="3974465" y="56642"/>
                                </a:lnTo>
                                <a:lnTo>
                                  <a:pt x="3994404" y="27177"/>
                                </a:lnTo>
                                <a:lnTo>
                                  <a:pt x="4023868" y="7239"/>
                                </a:lnTo>
                                <a:lnTo>
                                  <a:pt x="4060062" y="0"/>
                                </a:lnTo>
                                <a:lnTo>
                                  <a:pt x="4096257" y="7239"/>
                                </a:lnTo>
                                <a:lnTo>
                                  <a:pt x="4125722" y="27177"/>
                                </a:lnTo>
                                <a:lnTo>
                                  <a:pt x="4145660" y="56642"/>
                                </a:lnTo>
                                <a:lnTo>
                                  <a:pt x="4152900" y="92837"/>
                                </a:lnTo>
                                <a:lnTo>
                                  <a:pt x="4152900" y="645414"/>
                                </a:lnTo>
                                <a:lnTo>
                                  <a:pt x="4145660" y="681482"/>
                                </a:lnTo>
                                <a:lnTo>
                                  <a:pt x="4125722" y="710946"/>
                                </a:lnTo>
                                <a:lnTo>
                                  <a:pt x="4096257" y="730885"/>
                                </a:lnTo>
                                <a:lnTo>
                                  <a:pt x="4060062" y="738251"/>
                                </a:lnTo>
                                <a:lnTo>
                                  <a:pt x="185674" y="738251"/>
                                </a:lnTo>
                                <a:lnTo>
                                  <a:pt x="185674" y="831088"/>
                                </a:lnTo>
                                <a:lnTo>
                                  <a:pt x="178434" y="867156"/>
                                </a:lnTo>
                                <a:lnTo>
                                  <a:pt x="158495" y="896747"/>
                                </a:lnTo>
                                <a:lnTo>
                                  <a:pt x="129031" y="916559"/>
                                </a:lnTo>
                                <a:lnTo>
                                  <a:pt x="92837" y="923925"/>
                                </a:lnTo>
                                <a:lnTo>
                                  <a:pt x="56642"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295" name="Image 295"/>
                          <pic:cNvPicPr/>
                        </pic:nvPicPr>
                        <pic:blipFill>
                          <a:blip r:embed="rId64" cstate="print"/>
                          <a:stretch>
                            <a:fillRect/>
                          </a:stretch>
                        </pic:blipFill>
                        <pic:spPr>
                          <a:xfrm>
                            <a:off x="3967226" y="92838"/>
                            <a:ext cx="192024" cy="99185"/>
                          </a:xfrm>
                          <a:prstGeom prst="rect">
                            <a:avLst/>
                          </a:prstGeom>
                        </pic:spPr>
                      </pic:pic>
                      <pic:pic xmlns:pic="http://schemas.openxmlformats.org/drawingml/2006/picture">
                        <pic:nvPicPr>
                          <pic:cNvPr id="296" name="Image 296"/>
                          <pic:cNvPicPr/>
                        </pic:nvPicPr>
                        <pic:blipFill>
                          <a:blip r:embed="rId65" cstate="print"/>
                          <a:stretch>
                            <a:fillRect/>
                          </a:stretch>
                        </pic:blipFill>
                        <pic:spPr>
                          <a:xfrm>
                            <a:off x="0" y="232156"/>
                            <a:ext cx="192024" cy="145542"/>
                          </a:xfrm>
                          <a:prstGeom prst="rect">
                            <a:avLst/>
                          </a:prstGeom>
                        </pic:spPr>
                      </pic:pic>
                      <wps:wsp>
                        <wps:cNvPr id="297" name="Graphic 297"/>
                        <wps:cNvSpPr/>
                        <wps:spPr>
                          <a:xfrm>
                            <a:off x="188848" y="281686"/>
                            <a:ext cx="1270" cy="459740"/>
                          </a:xfrm>
                          <a:custGeom>
                            <a:avLst/>
                            <a:gdLst/>
                            <a:ahLst/>
                            <a:cxnLst/>
                            <a:rect l="l" t="t" r="r" b="b"/>
                            <a:pathLst>
                              <a:path h="459740">
                                <a:moveTo>
                                  <a:pt x="0" y="0"/>
                                </a:moveTo>
                                <a:lnTo>
                                  <a:pt x="0" y="459739"/>
                                </a:lnTo>
                              </a:path>
                            </a:pathLst>
                          </a:custGeom>
                          <a:ln w="6350">
                            <a:solidFill>
                              <a:srgbClr val="FFC000"/>
                            </a:solidFill>
                            <a:prstDash val="solid"/>
                          </a:ln>
                        </wps:spPr>
                        <wps:bodyPr wrap="square" lIns="0" tIns="0" rIns="0" bIns="0" rtlCol="0">
                          <a:noAutofit/>
                        </wps:bodyPr>
                      </wps:wsp>
                      <wps:wsp>
                        <wps:cNvPr id="298" name="Textbox 298"/>
                        <wps:cNvSpPr txBox="1"/>
                        <wps:spPr>
                          <a:xfrm>
                            <a:off x="0" y="0"/>
                            <a:ext cx="4159250" cy="930275"/>
                          </a:xfrm>
                          <a:prstGeom prst="rect">
                            <a:avLst/>
                          </a:prstGeom>
                        </wps:spPr>
                        <wps:txbx>
                          <w:txbxContent>
                            <w:p w14:paraId="2D53DCA4">
                              <w:pPr>
                                <w:spacing w:before="138" w:line="240" w:lineRule="auto"/>
                                <w:rPr>
                                  <w:sz w:val="36"/>
                                </w:rPr>
                              </w:pPr>
                            </w:p>
                            <w:p w14:paraId="64054ADF">
                              <w:pPr>
                                <w:spacing w:before="0"/>
                                <w:ind w:left="461" w:right="0" w:firstLine="0"/>
                                <w:jc w:val="left"/>
                                <w:rPr>
                                  <w:sz w:val="36"/>
                                </w:rPr>
                              </w:pPr>
                              <w:r>
                                <w:rPr>
                                  <w:spacing w:val="-2"/>
                                  <w:sz w:val="36"/>
                                </w:rPr>
                                <w:t>LEMBAR</w:t>
                              </w:r>
                              <w:r>
                                <w:rPr>
                                  <w:spacing w:val="-27"/>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pacing w:val="2"/>
                                  <w:sz w:val="36"/>
                                </w:rPr>
                                <w:t xml:space="preserve"> </w:t>
                              </w:r>
                              <w:r>
                                <w:rPr>
                                  <w:spacing w:val="-5"/>
                                  <w:sz w:val="36"/>
                                </w:rPr>
                                <w:t>II</w:t>
                              </w:r>
                            </w:p>
                          </w:txbxContent>
                        </wps:txbx>
                        <wps:bodyPr wrap="square" lIns="0" tIns="0" rIns="0" bIns="0" rtlCol="0">
                          <a:noAutofit/>
                        </wps:bodyPr>
                      </wps:wsp>
                    </wpg:wgp>
                  </a:graphicData>
                </a:graphic>
              </wp:inline>
            </w:drawing>
          </mc:Choice>
          <mc:Fallback>
            <w:pict>
              <v:group id="_x0000_s1026" o:spid="_x0000_s1026" o:spt="203" style="height:73.25pt;width:327.5pt;" coordsize="4159250,930275" o:gfxdata="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">
                <o:lock v:ext="edit" aspectratio="f"/>
                <v:shape id="Image 293" o:spid="_x0000_s1026" o:spt="75" type="#_x0000_t75" style="position:absolute;left:3175;top:3175;height:923925;width:4152900;" filled="f" o:preferrelative="t" stroked="f" coordsize="21600,21600" o:gfxdata="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vyiJvQAA&#10;ANwAAAAPAAAAAAAAAAEAIAAAACIAAABkcnMvZG93bnJldi54bWxQSwECFAAUAAAACACHTuJAMy8F&#10;njsAAAA5AAAAEAAAAAAAAAABACAAAAAMAQAAZHJzL3NoYXBleG1sLnhtbFBLBQYAAAAABgAGAFsB&#10;AAC2AwAAAAA=&#10;">
                  <v:fill on="f" focussize="0,0"/>
                  <v:stroke on="f"/>
                  <v:imagedata r:id="rId63" o:title=""/>
                  <o:lock v:ext="edit" aspectratio="f"/>
                </v:shape>
                <v:shape id="Graphic 294" o:spid="_x0000_s1026" o:spt="100" style="position:absolute;left:3175;top:3175;height:923925;width:4152900;" filled="f" stroked="t" coordsize="4152900,923925" o:gfxdata="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wPe2/&#10;AAAA3AAAAA8AAAAAAAAAAQAgAAAAIgAAAGRycy9kb3ducmV2LnhtbFBLAQIUABQAAAAIAIdO4kAz&#10;LwWeOwAAADkAAAAQAAAAAAAAAAEAIAAAAA4BAABkcnMvc2hhcGV4bWwueG1sUEsFBgAAAAAGAAYA&#10;WwEAALgDAAAAAA==&#10;" path="m0,278511l7238,242443,27177,212851,56642,192913,92837,185674,3967226,185674,3967226,92837,3974465,56642,3994404,27177,4023868,7239,4060062,0,4096257,7239,4125722,27177,4145660,56642,4152900,92837,4152900,645414,4145660,681482,4125722,710946,4096257,730885,4060062,738251,185674,738251,185674,831088,178434,867156,158495,896747,129031,916559,92837,923925,56642,916559,27177,896747,7238,867156,0,831088,0,278511xe">
                  <v:fill on="f" focussize="0,0"/>
                  <v:stroke weight="0.5pt" color="#FFC000" joinstyle="round"/>
                  <v:imagedata o:title=""/>
                  <o:lock v:ext="edit" aspectratio="f"/>
                  <v:textbox inset="0mm,0mm,0mm,0mm"/>
                </v:shape>
                <v:shape id="Image 295" o:spid="_x0000_s1026" o:spt="75" type="#_x0000_t75" style="position:absolute;left:3967226;top:92838;height:99185;width:192024;" filled="f" o:preferrelative="t" stroked="f" coordsize="21600,21600" o:gfxdata="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eB8kvQAA&#10;ANwAAAAPAAAAAAAAAAEAIAAAACIAAABkcnMvZG93bnJldi54bWxQSwECFAAUAAAACACHTuJAMy8F&#10;njsAAAA5AAAAEAAAAAAAAAABACAAAAAMAQAAZHJzL3NoYXBleG1sLnhtbFBLBQYAAAAABgAGAFsB&#10;AAC2AwAAAAA=&#10;">
                  <v:fill on="f" focussize="0,0"/>
                  <v:stroke on="f"/>
                  <v:imagedata r:id="rId64" o:title=""/>
                  <o:lock v:ext="edit" aspectratio="f"/>
                </v:shape>
                <v:shape id="Image 296" o:spid="_x0000_s1026" o:spt="75" type="#_x0000_t75" style="position:absolute;left:0;top:232156;height:145542;width:192024;" filled="f" o:preferrelative="t" stroked="f" coordsize="21600,21600" o:gfxdata="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bhHavQAA&#10;ANwAAAAPAAAAAAAAAAEAIAAAACIAAABkcnMvZG93bnJldi54bWxQSwECFAAUAAAACACHTuJAMy8F&#10;njsAAAA5AAAAEAAAAAAAAAABACAAAAAMAQAAZHJzL3NoYXBleG1sLnhtbFBLBQYAAAAABgAGAFsB&#10;AAC2AwAAAAA=&#10;">
                  <v:fill on="f" focussize="0,0"/>
                  <v:stroke on="f"/>
                  <v:imagedata r:id="rId65" o:title=""/>
                  <o:lock v:ext="edit" aspectratio="f"/>
                </v:shape>
                <v:shape id="Graphic 297" o:spid="_x0000_s1026" o:spt="100" style="position:absolute;left:188848;top:281686;height:459740;width:1270;" filled="f" stroked="t" coordsize="1,459740" o:gfxdata="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nlLTO/&#10;AAAA3AAAAA8AAAAAAAAAAQAgAAAAIgAAAGRycy9kb3ducmV2LnhtbFBLAQIUABQAAAAIAIdO4kAz&#10;LwWeOwAAADkAAAAQAAAAAAAAAAEAIAAAAA4BAABkcnMvc2hhcGV4bWwueG1sUEsFBgAAAAAGAAYA&#10;WwEAALgDAAAAAA==&#10;" path="m0,0l0,459739e">
                  <v:fill on="f" focussize="0,0"/>
                  <v:stroke weight="0.5pt" color="#FFC000" joinstyle="round"/>
                  <v:imagedata o:title=""/>
                  <o:lock v:ext="edit" aspectratio="f"/>
                  <v:textbox inset="0mm,0mm,0mm,0mm"/>
                </v:shape>
                <v:shape id="Textbox 298" o:spid="_x0000_s1026" o:spt="202" type="#_x0000_t202" style="position:absolute;left:0;top:0;height:930275;width:4159250;" filled="f" stroked="f" coordsize="21600,21600" o:gfxdata="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mun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2D53DCA4">
                        <w:pPr>
                          <w:spacing w:before="138" w:line="240" w:lineRule="auto"/>
                          <w:rPr>
                            <w:sz w:val="36"/>
                          </w:rPr>
                        </w:pPr>
                      </w:p>
                      <w:p w14:paraId="64054ADF">
                        <w:pPr>
                          <w:spacing w:before="0"/>
                          <w:ind w:left="461" w:right="0" w:firstLine="0"/>
                          <w:jc w:val="left"/>
                          <w:rPr>
                            <w:sz w:val="36"/>
                          </w:rPr>
                        </w:pPr>
                        <w:r>
                          <w:rPr>
                            <w:spacing w:val="-2"/>
                            <w:sz w:val="36"/>
                          </w:rPr>
                          <w:t>LEMBAR</w:t>
                        </w:r>
                        <w:r>
                          <w:rPr>
                            <w:spacing w:val="-27"/>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pacing w:val="2"/>
                            <w:sz w:val="36"/>
                          </w:rPr>
                          <w:t xml:space="preserve"> </w:t>
                        </w:r>
                        <w:r>
                          <w:rPr>
                            <w:spacing w:val="-5"/>
                            <w:sz w:val="36"/>
                          </w:rPr>
                          <w:t>II</w:t>
                        </w:r>
                      </w:p>
                    </w:txbxContent>
                  </v:textbox>
                </v:shape>
                <w10:wrap type="none"/>
                <w10:anchorlock/>
              </v:group>
            </w:pict>
          </mc:Fallback>
        </mc:AlternateContent>
      </w:r>
    </w:p>
    <w:p w14:paraId="775DE8C2">
      <w:pPr>
        <w:pStyle w:val="10"/>
        <w:rPr>
          <w:sz w:val="26"/>
        </w:rPr>
      </w:pPr>
    </w:p>
    <w:p w14:paraId="59B7469C">
      <w:pPr>
        <w:pStyle w:val="10"/>
        <w:spacing w:before="173"/>
        <w:rPr>
          <w:sz w:val="26"/>
        </w:rPr>
      </w:pPr>
    </w:p>
    <w:p w14:paraId="22D4A413">
      <w:pPr>
        <w:spacing w:before="0"/>
        <w:ind w:left="307" w:right="0" w:firstLine="0"/>
        <w:jc w:val="left"/>
        <w:rPr>
          <w:sz w:val="26"/>
        </w:rPr>
      </w:pPr>
      <w:r>
        <w:rPr>
          <w:rFonts w:ascii="Segoe UI Symbol" w:eastAsia="Segoe UI Symbol"/>
          <w:w w:val="90"/>
          <w:sz w:val="24"/>
        </w:rPr>
        <w:t>📄</w:t>
      </w:r>
      <w:r>
        <w:rPr>
          <w:rFonts w:ascii="Segoe UI Symbol" w:eastAsia="Segoe UI Symbol"/>
          <w:spacing w:val="-3"/>
          <w:sz w:val="24"/>
        </w:rPr>
        <w:t xml:space="preserve"> </w:t>
      </w:r>
      <w:r>
        <w:rPr>
          <w:w w:val="90"/>
          <w:sz w:val="26"/>
        </w:rPr>
        <w:t>MEMBANDINGKAN</w:t>
      </w:r>
      <w:r>
        <w:rPr>
          <w:spacing w:val="9"/>
          <w:sz w:val="26"/>
        </w:rPr>
        <w:t xml:space="preserve"> </w:t>
      </w:r>
      <w:r>
        <w:rPr>
          <w:w w:val="90"/>
          <w:sz w:val="26"/>
        </w:rPr>
        <w:t>KEUNIKAN</w:t>
      </w:r>
      <w:r>
        <w:rPr>
          <w:spacing w:val="13"/>
          <w:sz w:val="26"/>
        </w:rPr>
        <w:t xml:space="preserve"> </w:t>
      </w:r>
      <w:r>
        <w:rPr>
          <w:spacing w:val="-2"/>
          <w:w w:val="90"/>
          <w:sz w:val="26"/>
        </w:rPr>
        <w:t>DAERAH</w:t>
      </w:r>
    </w:p>
    <w:p w14:paraId="6A587B1D">
      <w:pPr>
        <w:pStyle w:val="10"/>
        <w:spacing w:before="41"/>
        <w:rPr>
          <w:sz w:val="26"/>
        </w:rPr>
      </w:pPr>
    </w:p>
    <w:p w14:paraId="2AC29C17">
      <w:pPr>
        <w:pStyle w:val="10"/>
        <w:tabs>
          <w:tab w:val="left" w:pos="2467"/>
          <w:tab w:val="left" w:pos="6065"/>
        </w:tabs>
        <w:ind w:left="581"/>
      </w:pPr>
      <w:r>
        <w:t>Nama</w:t>
      </w:r>
      <w:r>
        <w:rPr>
          <w:spacing w:val="-5"/>
        </w:rPr>
        <w:t xml:space="preserve"> </w:t>
      </w:r>
      <w:r>
        <w:rPr>
          <w:spacing w:val="-2"/>
        </w:rPr>
        <w:t>Kelompok</w:t>
      </w:r>
      <w:r>
        <w:tab/>
      </w:r>
      <w:r>
        <w:t xml:space="preserve">: </w:t>
      </w:r>
      <w:r>
        <w:rPr>
          <w:u w:val="single"/>
        </w:rPr>
        <w:tab/>
      </w:r>
    </w:p>
    <w:p w14:paraId="5DB7BB54">
      <w:pPr>
        <w:pStyle w:val="10"/>
        <w:spacing w:before="1"/>
      </w:pPr>
    </w:p>
    <w:p w14:paraId="6F74E0C3">
      <w:pPr>
        <w:pStyle w:val="10"/>
        <w:tabs>
          <w:tab w:val="left" w:pos="2467"/>
          <w:tab w:val="left" w:pos="6065"/>
        </w:tabs>
        <w:ind w:left="581"/>
      </w:pPr>
      <w:r>
        <w:drawing>
          <wp:anchor distT="0" distB="0" distL="0" distR="0" simplePos="0" relativeHeight="251758592" behindDoc="1" locked="0" layoutInCell="1" allowOverlap="1">
            <wp:simplePos x="0" y="0"/>
            <wp:positionH relativeFrom="page">
              <wp:posOffset>1457325</wp:posOffset>
            </wp:positionH>
            <wp:positionV relativeFrom="paragraph">
              <wp:posOffset>-165735</wp:posOffset>
            </wp:positionV>
            <wp:extent cx="4667250" cy="4591050"/>
            <wp:effectExtent l="0" t="0" r="0" b="0"/>
            <wp:wrapNone/>
            <wp:docPr id="299" name="Image 299"/>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26" cstate="print"/>
                    <a:stretch>
                      <a:fillRect/>
                    </a:stretch>
                  </pic:blipFill>
                  <pic:spPr>
                    <a:xfrm>
                      <a:off x="0" y="0"/>
                      <a:ext cx="4667249" cy="4591049"/>
                    </a:xfrm>
                    <a:prstGeom prst="rect">
                      <a:avLst/>
                    </a:prstGeom>
                  </pic:spPr>
                </pic:pic>
              </a:graphicData>
            </a:graphic>
          </wp:anchor>
        </w:drawing>
      </w:r>
      <w:r>
        <w:rPr>
          <w:spacing w:val="-2"/>
        </w:rPr>
        <w:t>Nama</w:t>
      </w:r>
      <w:r>
        <w:rPr>
          <w:spacing w:val="-12"/>
        </w:rPr>
        <w:t xml:space="preserve"> </w:t>
      </w:r>
      <w:r>
        <w:rPr>
          <w:spacing w:val="-2"/>
        </w:rPr>
        <w:t>Anggota</w:t>
      </w:r>
      <w:r>
        <w:tab/>
      </w:r>
      <w:r>
        <w:t xml:space="preserve">: 1. </w:t>
      </w:r>
      <w:r>
        <w:rPr>
          <w:u w:val="single"/>
        </w:rPr>
        <w:tab/>
      </w:r>
    </w:p>
    <w:p w14:paraId="3116164E">
      <w:pPr>
        <w:pStyle w:val="10"/>
      </w:pPr>
    </w:p>
    <w:p w14:paraId="3CCA00E7">
      <w:pPr>
        <w:pStyle w:val="20"/>
        <w:numPr>
          <w:ilvl w:val="2"/>
          <w:numId w:val="22"/>
        </w:numPr>
        <w:tabs>
          <w:tab w:val="left" w:pos="2107"/>
          <w:tab w:val="left" w:pos="5338"/>
        </w:tabs>
        <w:spacing w:before="0" w:after="0" w:line="240" w:lineRule="auto"/>
        <w:ind w:left="2107" w:right="0" w:hanging="240"/>
        <w:jc w:val="left"/>
        <w:rPr>
          <w:sz w:val="24"/>
        </w:rPr>
      </w:pPr>
      <w:r>
        <w:rPr>
          <w:sz w:val="24"/>
          <w:u w:val="single"/>
        </w:rPr>
        <w:t xml:space="preserve"> </w:t>
      </w:r>
      <w:r>
        <w:rPr>
          <w:sz w:val="24"/>
          <w:u w:val="single"/>
        </w:rPr>
        <w:tab/>
      </w:r>
    </w:p>
    <w:p w14:paraId="332A42BB">
      <w:pPr>
        <w:pStyle w:val="10"/>
      </w:pPr>
    </w:p>
    <w:p w14:paraId="335FE97E">
      <w:pPr>
        <w:pStyle w:val="20"/>
        <w:numPr>
          <w:ilvl w:val="2"/>
          <w:numId w:val="22"/>
        </w:numPr>
        <w:tabs>
          <w:tab w:val="left" w:pos="2107"/>
          <w:tab w:val="left" w:pos="5338"/>
        </w:tabs>
        <w:spacing w:before="0" w:after="0" w:line="240" w:lineRule="auto"/>
        <w:ind w:left="2107" w:right="0" w:hanging="240"/>
        <w:jc w:val="left"/>
        <w:rPr>
          <w:sz w:val="24"/>
        </w:rPr>
      </w:pPr>
      <w:r>
        <w:rPr>
          <w:sz w:val="24"/>
          <w:u w:val="single"/>
        </w:rPr>
        <w:t xml:space="preserve"> </w:t>
      </w:r>
      <w:r>
        <w:rPr>
          <w:sz w:val="24"/>
          <w:u w:val="single"/>
        </w:rPr>
        <w:tab/>
      </w:r>
    </w:p>
    <w:p w14:paraId="47AD6635">
      <w:pPr>
        <w:pStyle w:val="10"/>
      </w:pPr>
    </w:p>
    <w:p w14:paraId="00A2FE0A">
      <w:pPr>
        <w:pStyle w:val="20"/>
        <w:numPr>
          <w:ilvl w:val="2"/>
          <w:numId w:val="22"/>
        </w:numPr>
        <w:tabs>
          <w:tab w:val="left" w:pos="2107"/>
          <w:tab w:val="left" w:pos="5338"/>
        </w:tabs>
        <w:spacing w:before="0" w:after="0" w:line="240" w:lineRule="auto"/>
        <w:ind w:left="2107" w:right="0" w:hanging="240"/>
        <w:jc w:val="left"/>
        <w:rPr>
          <w:sz w:val="24"/>
        </w:rPr>
      </w:pPr>
      <w:r>
        <w:rPr>
          <w:sz w:val="24"/>
          <w:u w:val="single"/>
        </w:rPr>
        <w:t xml:space="preserve"> </w:t>
      </w:r>
      <w:r>
        <w:rPr>
          <w:sz w:val="24"/>
          <w:u w:val="single"/>
        </w:rPr>
        <w:tab/>
      </w:r>
    </w:p>
    <w:p w14:paraId="4D1A9C5F">
      <w:pPr>
        <w:pStyle w:val="10"/>
      </w:pPr>
    </w:p>
    <w:p w14:paraId="635C55D7">
      <w:pPr>
        <w:pStyle w:val="20"/>
        <w:numPr>
          <w:ilvl w:val="2"/>
          <w:numId w:val="22"/>
        </w:numPr>
        <w:tabs>
          <w:tab w:val="left" w:pos="2107"/>
          <w:tab w:val="left" w:pos="5338"/>
        </w:tabs>
        <w:spacing w:before="0" w:after="0" w:line="240" w:lineRule="auto"/>
        <w:ind w:left="2107" w:right="0" w:hanging="240"/>
        <w:jc w:val="left"/>
        <w:rPr>
          <w:sz w:val="24"/>
        </w:rPr>
      </w:pPr>
      <w:r>
        <w:rPr>
          <w:sz w:val="24"/>
          <w:u w:val="single"/>
        </w:rPr>
        <w:t xml:space="preserve"> </w:t>
      </w:r>
      <w:r>
        <w:rPr>
          <w:sz w:val="24"/>
          <w:u w:val="single"/>
        </w:rPr>
        <w:tab/>
      </w:r>
    </w:p>
    <w:p w14:paraId="46D624F3">
      <w:pPr>
        <w:pStyle w:val="10"/>
        <w:tabs>
          <w:tab w:val="right" w:pos="2842"/>
        </w:tabs>
        <w:spacing w:before="276"/>
        <w:ind w:left="581"/>
      </w:pPr>
      <w:r>
        <w:rPr>
          <w:spacing w:val="-2"/>
        </w:rPr>
        <w:t>Kelas</w:t>
      </w:r>
      <w:r>
        <w:tab/>
      </w:r>
      <w:r>
        <w:rPr>
          <w:spacing w:val="-5"/>
        </w:rPr>
        <w:t>IV</w:t>
      </w:r>
    </w:p>
    <w:p w14:paraId="10F87CC6">
      <w:pPr>
        <w:pStyle w:val="10"/>
        <w:tabs>
          <w:tab w:val="left" w:pos="2467"/>
          <w:tab w:val="left" w:pos="6065"/>
        </w:tabs>
        <w:spacing w:before="276"/>
        <w:ind w:left="581"/>
      </w:pPr>
      <w:r>
        <w:t>Mata</w:t>
      </w:r>
      <w:r>
        <w:rPr>
          <w:spacing w:val="-2"/>
        </w:rPr>
        <w:t xml:space="preserve"> Pelajaran</w:t>
      </w:r>
      <w:r>
        <w:tab/>
      </w:r>
      <w:r>
        <w:t xml:space="preserve">: </w:t>
      </w:r>
      <w:r>
        <w:rPr>
          <w:u w:val="single"/>
        </w:rPr>
        <w:tab/>
      </w:r>
    </w:p>
    <w:p w14:paraId="5134AC1C">
      <w:pPr>
        <w:pStyle w:val="10"/>
      </w:pPr>
    </w:p>
    <w:p w14:paraId="771EB47F">
      <w:pPr>
        <w:pStyle w:val="10"/>
        <w:tabs>
          <w:tab w:val="left" w:pos="2467"/>
          <w:tab w:val="left" w:pos="6065"/>
        </w:tabs>
        <w:ind w:left="581"/>
      </w:pPr>
      <w:r>
        <w:rPr>
          <w:spacing w:val="-2"/>
        </w:rPr>
        <w:t>Tanggal</w:t>
      </w:r>
      <w:r>
        <w:tab/>
      </w:r>
      <w:r>
        <w:t xml:space="preserve">: </w:t>
      </w:r>
      <w:r>
        <w:rPr>
          <w:u w:val="single"/>
        </w:rPr>
        <w:tab/>
      </w:r>
    </w:p>
    <w:p w14:paraId="2A489D24">
      <w:pPr>
        <w:pStyle w:val="10"/>
        <w:spacing w:before="30"/>
      </w:pPr>
    </w:p>
    <w:p w14:paraId="182E2E00">
      <w:pPr>
        <w:spacing w:before="0"/>
        <w:ind w:left="307" w:right="0" w:firstLine="0"/>
        <w:jc w:val="left"/>
        <w:rPr>
          <w:sz w:val="26"/>
        </w:rPr>
      </w:pPr>
      <w:r>
        <w:rPr>
          <w:rFonts w:ascii="Segoe UI Symbol" w:eastAsia="Segoe UI Symbol"/>
          <w:sz w:val="24"/>
        </w:rPr>
        <w:t>📌</w:t>
      </w:r>
      <w:r>
        <w:rPr>
          <w:rFonts w:ascii="Segoe UI Symbol" w:eastAsia="Segoe UI Symbol"/>
          <w:spacing w:val="-9"/>
          <w:sz w:val="24"/>
        </w:rPr>
        <w:t xml:space="preserve"> </w:t>
      </w:r>
      <w:r>
        <w:rPr>
          <w:spacing w:val="-2"/>
          <w:sz w:val="26"/>
        </w:rPr>
        <w:t>TUJUAN</w:t>
      </w:r>
    </w:p>
    <w:p w14:paraId="0AC3E146">
      <w:pPr>
        <w:pStyle w:val="10"/>
        <w:spacing w:before="43"/>
        <w:rPr>
          <w:sz w:val="26"/>
        </w:rPr>
      </w:pPr>
    </w:p>
    <w:p w14:paraId="14AC74C1">
      <w:pPr>
        <w:pStyle w:val="10"/>
        <w:spacing w:line="477" w:lineRule="auto"/>
        <w:ind w:left="590" w:right="1042" w:hanging="10"/>
      </w:pPr>
      <w:r>
        <w:t>Siswa</w:t>
      </w:r>
      <w:r>
        <w:rPr>
          <w:spacing w:val="-5"/>
        </w:rPr>
        <w:t xml:space="preserve"> </w:t>
      </w:r>
      <w:r>
        <w:t>dapat</w:t>
      </w:r>
      <w:r>
        <w:rPr>
          <w:spacing w:val="-4"/>
        </w:rPr>
        <w:t xml:space="preserve"> </w:t>
      </w:r>
      <w:r>
        <w:t>membandingkan</w:t>
      </w:r>
      <w:r>
        <w:rPr>
          <w:spacing w:val="-4"/>
        </w:rPr>
        <w:t xml:space="preserve"> </w:t>
      </w:r>
      <w:r>
        <w:t>keunikan</w:t>
      </w:r>
      <w:r>
        <w:rPr>
          <w:spacing w:val="-4"/>
        </w:rPr>
        <w:t xml:space="preserve"> </w:t>
      </w:r>
      <w:r>
        <w:t>budaya</w:t>
      </w:r>
      <w:r>
        <w:rPr>
          <w:spacing w:val="-5"/>
        </w:rPr>
        <w:t xml:space="preserve"> </w:t>
      </w:r>
      <w:r>
        <w:t>daerah</w:t>
      </w:r>
      <w:r>
        <w:rPr>
          <w:spacing w:val="-4"/>
        </w:rPr>
        <w:t xml:space="preserve"> </w:t>
      </w:r>
      <w:r>
        <w:t>tempat</w:t>
      </w:r>
      <w:r>
        <w:rPr>
          <w:spacing w:val="-4"/>
        </w:rPr>
        <w:t xml:space="preserve"> </w:t>
      </w:r>
      <w:r>
        <w:t>tinggalnya</w:t>
      </w:r>
      <w:r>
        <w:rPr>
          <w:spacing w:val="-5"/>
        </w:rPr>
        <w:t xml:space="preserve"> </w:t>
      </w:r>
      <w:r>
        <w:t>dengan</w:t>
      </w:r>
      <w:r>
        <w:rPr>
          <w:spacing w:val="-4"/>
        </w:rPr>
        <w:t xml:space="preserve"> </w:t>
      </w:r>
      <w:r>
        <w:t>daerah lain di Indonesia.</w:t>
      </w:r>
    </w:p>
    <w:p w14:paraId="431A5999">
      <w:pPr>
        <w:pStyle w:val="7"/>
        <w:numPr>
          <w:ilvl w:val="0"/>
          <w:numId w:val="58"/>
        </w:numPr>
        <w:tabs>
          <w:tab w:val="left" w:pos="730"/>
        </w:tabs>
        <w:spacing w:before="4" w:after="0" w:line="240" w:lineRule="auto"/>
        <w:ind w:left="730" w:right="0" w:hanging="423"/>
        <w:jc w:val="left"/>
      </w:pPr>
      <w:r>
        <w:t>Pengamatan</w:t>
      </w:r>
      <w:r>
        <w:rPr>
          <w:spacing w:val="-15"/>
        </w:rPr>
        <w:t xml:space="preserve"> </w:t>
      </w:r>
      <w:r>
        <w:t>Video</w:t>
      </w:r>
      <w:r>
        <w:rPr>
          <w:spacing w:val="-11"/>
        </w:rPr>
        <w:t xml:space="preserve"> </w:t>
      </w:r>
      <w:r>
        <w:rPr>
          <w:spacing w:val="-2"/>
        </w:rPr>
        <w:t>Canva</w:t>
      </w:r>
    </w:p>
    <w:p w14:paraId="1E78764F">
      <w:pPr>
        <w:pStyle w:val="10"/>
        <w:spacing w:before="49"/>
        <w:rPr>
          <w:b/>
          <w:sz w:val="20"/>
        </w:rPr>
      </w:pPr>
    </w:p>
    <w:tbl>
      <w:tblPr>
        <w:tblStyle w:val="9"/>
        <w:tblW w:w="0" w:type="auto"/>
        <w:tblInd w:w="8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2"/>
        <w:gridCol w:w="2674"/>
        <w:gridCol w:w="2883"/>
      </w:tblGrid>
      <w:tr w14:paraId="3BA23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552" w:type="dxa"/>
            <w:shd w:val="clear" w:color="auto" w:fill="FFE399"/>
          </w:tcPr>
          <w:p w14:paraId="32EA2E2A">
            <w:pPr>
              <w:pStyle w:val="21"/>
              <w:spacing w:line="273" w:lineRule="exact"/>
              <w:ind w:left="3" w:right="45"/>
              <w:jc w:val="center"/>
              <w:rPr>
                <w:b/>
                <w:sz w:val="24"/>
              </w:rPr>
            </w:pPr>
            <w:r>
              <w:rPr>
                <w:b/>
                <w:sz w:val="24"/>
              </w:rPr>
              <w:t>Aspek</w:t>
            </w:r>
            <w:r>
              <w:rPr>
                <w:b/>
                <w:spacing w:val="-8"/>
                <w:sz w:val="24"/>
              </w:rPr>
              <w:t xml:space="preserve"> </w:t>
            </w:r>
            <w:r>
              <w:rPr>
                <w:b/>
                <w:sz w:val="24"/>
              </w:rPr>
              <w:t>yang</w:t>
            </w:r>
            <w:r>
              <w:rPr>
                <w:b/>
                <w:spacing w:val="-5"/>
                <w:sz w:val="24"/>
              </w:rPr>
              <w:t xml:space="preserve"> </w:t>
            </w:r>
            <w:r>
              <w:rPr>
                <w:b/>
                <w:spacing w:val="-2"/>
                <w:sz w:val="24"/>
              </w:rPr>
              <w:t>Diamati</w:t>
            </w:r>
          </w:p>
        </w:tc>
        <w:tc>
          <w:tcPr>
            <w:tcW w:w="2674" w:type="dxa"/>
            <w:shd w:val="clear" w:color="auto" w:fill="FFE399"/>
          </w:tcPr>
          <w:p w14:paraId="1EEBF76C">
            <w:pPr>
              <w:pStyle w:val="21"/>
              <w:spacing w:line="273" w:lineRule="exact"/>
              <w:ind w:left="201"/>
              <w:rPr>
                <w:b/>
                <w:sz w:val="24"/>
              </w:rPr>
            </w:pPr>
            <w:r>
              <w:rPr>
                <w:b/>
                <w:sz w:val="24"/>
              </w:rPr>
              <w:t>Daerah</w:t>
            </w:r>
            <w:r>
              <w:rPr>
                <w:b/>
                <w:spacing w:val="-5"/>
                <w:sz w:val="24"/>
              </w:rPr>
              <w:t xml:space="preserve"> </w:t>
            </w:r>
            <w:r>
              <w:rPr>
                <w:b/>
                <w:sz w:val="24"/>
              </w:rPr>
              <w:t>Kita</w:t>
            </w:r>
            <w:r>
              <w:rPr>
                <w:b/>
                <w:spacing w:val="-4"/>
                <w:sz w:val="24"/>
              </w:rPr>
              <w:t xml:space="preserve"> </w:t>
            </w:r>
            <w:r>
              <w:rPr>
                <w:b/>
                <w:spacing w:val="-2"/>
                <w:sz w:val="24"/>
              </w:rPr>
              <w:t>(Medan)</w:t>
            </w:r>
          </w:p>
        </w:tc>
        <w:tc>
          <w:tcPr>
            <w:tcW w:w="2883" w:type="dxa"/>
            <w:shd w:val="clear" w:color="auto" w:fill="FFE399"/>
          </w:tcPr>
          <w:p w14:paraId="48F8E38A">
            <w:pPr>
              <w:pStyle w:val="21"/>
              <w:tabs>
                <w:tab w:val="left" w:pos="2452"/>
              </w:tabs>
              <w:spacing w:line="273" w:lineRule="exact"/>
              <w:ind w:left="294"/>
              <w:rPr>
                <w:b/>
                <w:sz w:val="24"/>
              </w:rPr>
            </w:pPr>
            <w:r>
              <w:rPr>
                <w:b/>
                <w:sz w:val="24"/>
              </w:rPr>
              <w:t>Daerah</w:t>
            </w:r>
            <w:r>
              <w:rPr>
                <w:b/>
                <w:spacing w:val="-7"/>
                <w:sz w:val="24"/>
              </w:rPr>
              <w:t xml:space="preserve"> </w:t>
            </w:r>
            <w:r>
              <w:rPr>
                <w:b/>
                <w:sz w:val="24"/>
              </w:rPr>
              <w:t>Lain</w:t>
            </w:r>
            <w:r>
              <w:rPr>
                <w:b/>
                <w:spacing w:val="-4"/>
                <w:sz w:val="24"/>
              </w:rPr>
              <w:t xml:space="preserve"> </w:t>
            </w:r>
            <w:r>
              <w:rPr>
                <w:b/>
                <w:spacing w:val="-10"/>
                <w:sz w:val="24"/>
              </w:rPr>
              <w:t>(</w:t>
            </w:r>
            <w:r>
              <w:rPr>
                <w:b/>
                <w:sz w:val="24"/>
                <w:u w:val="single"/>
              </w:rPr>
              <w:tab/>
            </w:r>
            <w:r>
              <w:rPr>
                <w:b/>
                <w:spacing w:val="-10"/>
                <w:sz w:val="24"/>
              </w:rPr>
              <w:t>)</w:t>
            </w:r>
          </w:p>
        </w:tc>
      </w:tr>
      <w:tr w14:paraId="65B82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52" w:type="dxa"/>
            <w:shd w:val="clear" w:color="auto" w:fill="FFE399"/>
          </w:tcPr>
          <w:p w14:paraId="4A6E8420">
            <w:pPr>
              <w:pStyle w:val="21"/>
              <w:spacing w:line="273" w:lineRule="exact"/>
              <w:ind w:left="5" w:right="45"/>
              <w:jc w:val="center"/>
              <w:rPr>
                <w:b/>
                <w:sz w:val="24"/>
              </w:rPr>
            </w:pPr>
            <w:r>
              <w:rPr>
                <w:b/>
                <w:spacing w:val="-2"/>
                <w:sz w:val="24"/>
              </w:rPr>
              <w:t>Rumah</w:t>
            </w:r>
            <w:r>
              <w:rPr>
                <w:b/>
                <w:spacing w:val="-12"/>
                <w:sz w:val="24"/>
              </w:rPr>
              <w:t xml:space="preserve"> </w:t>
            </w:r>
            <w:r>
              <w:rPr>
                <w:b/>
                <w:spacing w:val="-4"/>
                <w:sz w:val="24"/>
              </w:rPr>
              <w:t>Adat</w:t>
            </w:r>
          </w:p>
        </w:tc>
        <w:tc>
          <w:tcPr>
            <w:tcW w:w="2674" w:type="dxa"/>
          </w:tcPr>
          <w:p w14:paraId="697EF13E">
            <w:pPr>
              <w:pStyle w:val="21"/>
              <w:rPr>
                <w:sz w:val="24"/>
              </w:rPr>
            </w:pPr>
          </w:p>
        </w:tc>
        <w:tc>
          <w:tcPr>
            <w:tcW w:w="2883" w:type="dxa"/>
          </w:tcPr>
          <w:p w14:paraId="372E03B8">
            <w:pPr>
              <w:pStyle w:val="21"/>
              <w:rPr>
                <w:sz w:val="24"/>
              </w:rPr>
            </w:pPr>
          </w:p>
        </w:tc>
      </w:tr>
      <w:tr w14:paraId="385BB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52" w:type="dxa"/>
            <w:shd w:val="clear" w:color="auto" w:fill="FFE399"/>
          </w:tcPr>
          <w:p w14:paraId="7B8554A2">
            <w:pPr>
              <w:pStyle w:val="21"/>
              <w:spacing w:line="273" w:lineRule="exact"/>
              <w:ind w:left="4" w:right="45"/>
              <w:jc w:val="center"/>
              <w:rPr>
                <w:b/>
                <w:sz w:val="24"/>
              </w:rPr>
            </w:pPr>
            <w:r>
              <w:rPr>
                <w:b/>
                <w:sz w:val="24"/>
              </w:rPr>
              <w:t>Makanan</w:t>
            </w:r>
            <w:r>
              <w:rPr>
                <w:b/>
                <w:spacing w:val="-12"/>
                <w:sz w:val="24"/>
              </w:rPr>
              <w:t xml:space="preserve"> </w:t>
            </w:r>
            <w:r>
              <w:rPr>
                <w:b/>
                <w:spacing w:val="-4"/>
                <w:sz w:val="24"/>
              </w:rPr>
              <w:t>Khas</w:t>
            </w:r>
          </w:p>
        </w:tc>
        <w:tc>
          <w:tcPr>
            <w:tcW w:w="2674" w:type="dxa"/>
          </w:tcPr>
          <w:p w14:paraId="7DA7357E">
            <w:pPr>
              <w:pStyle w:val="21"/>
              <w:rPr>
                <w:sz w:val="24"/>
              </w:rPr>
            </w:pPr>
          </w:p>
        </w:tc>
        <w:tc>
          <w:tcPr>
            <w:tcW w:w="2883" w:type="dxa"/>
          </w:tcPr>
          <w:p w14:paraId="659EDE14">
            <w:pPr>
              <w:pStyle w:val="21"/>
              <w:rPr>
                <w:sz w:val="24"/>
              </w:rPr>
            </w:pPr>
          </w:p>
        </w:tc>
      </w:tr>
      <w:tr w14:paraId="57B1D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552" w:type="dxa"/>
            <w:shd w:val="clear" w:color="auto" w:fill="FFE399"/>
          </w:tcPr>
          <w:p w14:paraId="5B80FA95">
            <w:pPr>
              <w:pStyle w:val="21"/>
              <w:spacing w:line="270" w:lineRule="exact"/>
              <w:ind w:right="45"/>
              <w:jc w:val="center"/>
              <w:rPr>
                <w:b/>
                <w:sz w:val="24"/>
              </w:rPr>
            </w:pPr>
            <w:r>
              <w:rPr>
                <w:b/>
                <w:sz w:val="24"/>
              </w:rPr>
              <w:t>Pakaian</w:t>
            </w:r>
            <w:r>
              <w:rPr>
                <w:b/>
                <w:spacing w:val="-13"/>
                <w:sz w:val="24"/>
              </w:rPr>
              <w:t xml:space="preserve"> </w:t>
            </w:r>
            <w:r>
              <w:rPr>
                <w:b/>
                <w:spacing w:val="-2"/>
                <w:sz w:val="24"/>
              </w:rPr>
              <w:t>Tradisional</w:t>
            </w:r>
          </w:p>
        </w:tc>
        <w:tc>
          <w:tcPr>
            <w:tcW w:w="2674" w:type="dxa"/>
          </w:tcPr>
          <w:p w14:paraId="426950AF">
            <w:pPr>
              <w:pStyle w:val="21"/>
              <w:rPr>
                <w:sz w:val="24"/>
              </w:rPr>
            </w:pPr>
          </w:p>
        </w:tc>
        <w:tc>
          <w:tcPr>
            <w:tcW w:w="2883" w:type="dxa"/>
          </w:tcPr>
          <w:p w14:paraId="4338101C">
            <w:pPr>
              <w:pStyle w:val="21"/>
              <w:rPr>
                <w:sz w:val="24"/>
              </w:rPr>
            </w:pPr>
          </w:p>
        </w:tc>
      </w:tr>
      <w:tr w14:paraId="041A1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552" w:type="dxa"/>
            <w:shd w:val="clear" w:color="auto" w:fill="FFE399"/>
          </w:tcPr>
          <w:p w14:paraId="5169309E">
            <w:pPr>
              <w:pStyle w:val="21"/>
              <w:spacing w:line="273" w:lineRule="exact"/>
              <w:ind w:left="604"/>
              <w:rPr>
                <w:b/>
                <w:sz w:val="24"/>
              </w:rPr>
            </w:pPr>
            <w:r>
              <w:rPr>
                <w:b/>
                <w:spacing w:val="-2"/>
                <w:sz w:val="24"/>
              </w:rPr>
              <w:t>Lagu/Tarian</w:t>
            </w:r>
          </w:p>
          <w:p w14:paraId="6DEE001B">
            <w:pPr>
              <w:pStyle w:val="21"/>
              <w:spacing w:before="2"/>
              <w:rPr>
                <w:b/>
                <w:sz w:val="24"/>
              </w:rPr>
            </w:pPr>
          </w:p>
          <w:p w14:paraId="098A21C8">
            <w:pPr>
              <w:pStyle w:val="21"/>
              <w:ind w:left="666"/>
              <w:rPr>
                <w:b/>
                <w:sz w:val="24"/>
              </w:rPr>
            </w:pPr>
            <w:r>
              <w:rPr>
                <w:b/>
                <w:spacing w:val="-2"/>
                <w:sz w:val="24"/>
              </w:rPr>
              <w:t>Tradisional</w:t>
            </w:r>
          </w:p>
        </w:tc>
        <w:tc>
          <w:tcPr>
            <w:tcW w:w="2674" w:type="dxa"/>
          </w:tcPr>
          <w:p w14:paraId="24E76D6C">
            <w:pPr>
              <w:pStyle w:val="21"/>
              <w:rPr>
                <w:sz w:val="24"/>
              </w:rPr>
            </w:pPr>
          </w:p>
        </w:tc>
        <w:tc>
          <w:tcPr>
            <w:tcW w:w="2883" w:type="dxa"/>
          </w:tcPr>
          <w:p w14:paraId="2507088B">
            <w:pPr>
              <w:pStyle w:val="21"/>
              <w:rPr>
                <w:sz w:val="24"/>
              </w:rPr>
            </w:pPr>
          </w:p>
        </w:tc>
      </w:tr>
    </w:tbl>
    <w:p w14:paraId="31C2ADB3">
      <w:pPr>
        <w:pStyle w:val="21"/>
        <w:spacing w:after="0"/>
        <w:rPr>
          <w:sz w:val="24"/>
        </w:rPr>
        <w:sectPr>
          <w:pgSz w:w="11920" w:h="16850"/>
          <w:pgMar w:top="980" w:right="425" w:bottom="280" w:left="1133" w:header="715" w:footer="0" w:gutter="0"/>
          <w:cols w:space="720" w:num="1"/>
        </w:sectPr>
      </w:pPr>
    </w:p>
    <w:p w14:paraId="56DB9B18">
      <w:pPr>
        <w:pStyle w:val="10"/>
        <w:rPr>
          <w:b/>
        </w:rPr>
      </w:pPr>
    </w:p>
    <w:p w14:paraId="21AE6107">
      <w:pPr>
        <w:pStyle w:val="10"/>
        <w:rPr>
          <w:b/>
        </w:rPr>
      </w:pPr>
    </w:p>
    <w:p w14:paraId="1344842E">
      <w:pPr>
        <w:pStyle w:val="10"/>
        <w:spacing w:before="178"/>
        <w:rPr>
          <w:b/>
        </w:rPr>
      </w:pPr>
    </w:p>
    <w:p w14:paraId="6827263E">
      <w:pPr>
        <w:pStyle w:val="7"/>
        <w:numPr>
          <w:ilvl w:val="0"/>
          <w:numId w:val="58"/>
        </w:numPr>
        <w:tabs>
          <w:tab w:val="left" w:pos="734"/>
        </w:tabs>
        <w:spacing w:before="0" w:after="0" w:line="240" w:lineRule="auto"/>
        <w:ind w:left="734" w:right="0" w:hanging="427"/>
        <w:jc w:val="left"/>
      </w:pPr>
      <w:r>
        <w:rPr>
          <w:spacing w:val="-2"/>
        </w:rPr>
        <w:t>Refleksi</w:t>
      </w:r>
    </w:p>
    <w:p w14:paraId="2B9AEEBC">
      <w:pPr>
        <w:pStyle w:val="10"/>
        <w:rPr>
          <w:b/>
        </w:rPr>
      </w:pPr>
    </w:p>
    <w:p w14:paraId="6293DE33">
      <w:pPr>
        <w:pStyle w:val="20"/>
        <w:numPr>
          <w:ilvl w:val="1"/>
          <w:numId w:val="58"/>
        </w:numPr>
        <w:tabs>
          <w:tab w:val="left" w:pos="1026"/>
        </w:tabs>
        <w:spacing w:before="0" w:after="0" w:line="240" w:lineRule="auto"/>
        <w:ind w:left="1026" w:right="0" w:hanging="359"/>
        <w:jc w:val="left"/>
        <w:rPr>
          <w:sz w:val="24"/>
        </w:rPr>
      </w:pPr>
      <w:r>
        <w:rPr>
          <w:sz w:val="24"/>
        </w:rPr>
        <w:t>Apa</w:t>
      </w:r>
      <w:r>
        <w:rPr>
          <w:spacing w:val="-11"/>
          <w:sz w:val="24"/>
        </w:rPr>
        <w:t xml:space="preserve"> </w:t>
      </w:r>
      <w:r>
        <w:rPr>
          <w:sz w:val="24"/>
        </w:rPr>
        <w:t>perbedaan</w:t>
      </w:r>
      <w:r>
        <w:rPr>
          <w:spacing w:val="-1"/>
          <w:sz w:val="24"/>
        </w:rPr>
        <w:t xml:space="preserve"> </w:t>
      </w:r>
      <w:r>
        <w:rPr>
          <w:sz w:val="24"/>
        </w:rPr>
        <w:t>paling</w:t>
      </w:r>
      <w:r>
        <w:rPr>
          <w:spacing w:val="-2"/>
          <w:sz w:val="24"/>
        </w:rPr>
        <w:t xml:space="preserve"> </w:t>
      </w:r>
      <w:r>
        <w:rPr>
          <w:sz w:val="24"/>
        </w:rPr>
        <w:t>mencolok</w:t>
      </w:r>
      <w:r>
        <w:rPr>
          <w:spacing w:val="-1"/>
          <w:sz w:val="24"/>
        </w:rPr>
        <w:t xml:space="preserve"> </w:t>
      </w:r>
      <w:r>
        <w:rPr>
          <w:sz w:val="24"/>
        </w:rPr>
        <w:t>antara</w:t>
      </w:r>
      <w:r>
        <w:rPr>
          <w:spacing w:val="-3"/>
          <w:sz w:val="24"/>
        </w:rPr>
        <w:t xml:space="preserve"> </w:t>
      </w:r>
      <w:r>
        <w:rPr>
          <w:sz w:val="24"/>
        </w:rPr>
        <w:t>budaya</w:t>
      </w:r>
      <w:r>
        <w:rPr>
          <w:spacing w:val="-3"/>
          <w:sz w:val="24"/>
        </w:rPr>
        <w:t xml:space="preserve"> </w:t>
      </w:r>
      <w:r>
        <w:rPr>
          <w:sz w:val="24"/>
        </w:rPr>
        <w:t>daerah</w:t>
      </w:r>
      <w:r>
        <w:rPr>
          <w:spacing w:val="-2"/>
          <w:sz w:val="24"/>
        </w:rPr>
        <w:t xml:space="preserve"> </w:t>
      </w:r>
      <w:r>
        <w:rPr>
          <w:sz w:val="24"/>
        </w:rPr>
        <w:t>kita</w:t>
      </w:r>
      <w:r>
        <w:rPr>
          <w:spacing w:val="-2"/>
          <w:sz w:val="24"/>
        </w:rPr>
        <w:t xml:space="preserve"> </w:t>
      </w:r>
      <w:r>
        <w:rPr>
          <w:sz w:val="24"/>
        </w:rPr>
        <w:t>dan</w:t>
      </w:r>
      <w:r>
        <w:rPr>
          <w:spacing w:val="-2"/>
          <w:sz w:val="24"/>
        </w:rPr>
        <w:t xml:space="preserve"> </w:t>
      </w:r>
      <w:r>
        <w:rPr>
          <w:sz w:val="24"/>
        </w:rPr>
        <w:t>daerah</w:t>
      </w:r>
      <w:r>
        <w:rPr>
          <w:spacing w:val="-2"/>
          <w:sz w:val="24"/>
        </w:rPr>
        <w:t xml:space="preserve"> lain?</w:t>
      </w:r>
    </w:p>
    <w:p w14:paraId="4929AEC8">
      <w:pPr>
        <w:pStyle w:val="10"/>
        <w:spacing w:before="3"/>
      </w:pPr>
    </w:p>
    <w:p w14:paraId="2E54ED24">
      <w:pPr>
        <w:tabs>
          <w:tab w:val="left" w:pos="8989"/>
        </w:tabs>
        <w:spacing w:before="0"/>
        <w:ind w:left="1017" w:right="0" w:firstLine="0"/>
        <w:jc w:val="left"/>
        <w:rPr>
          <w:sz w:val="24"/>
        </w:rPr>
      </w:pPr>
      <w:r>
        <w:rPr>
          <w:rFonts w:ascii="Segoe UI Symbol" w:hAnsi="Segoe UI Symbol"/>
          <w:sz w:val="24"/>
        </w:rPr>
        <w:t xml:space="preserve">✎ </w:t>
      </w:r>
      <w:r>
        <w:rPr>
          <w:sz w:val="24"/>
          <w:u w:val="single"/>
        </w:rPr>
        <w:tab/>
      </w:r>
    </w:p>
    <w:p w14:paraId="132CF10D">
      <w:pPr>
        <w:pStyle w:val="10"/>
        <w:rPr>
          <w:sz w:val="20"/>
        </w:rPr>
      </w:pPr>
    </w:p>
    <w:p w14:paraId="4D1E2FA1">
      <w:pPr>
        <w:pStyle w:val="10"/>
        <w:spacing w:before="104"/>
        <w:rPr>
          <w:sz w:val="20"/>
        </w:rPr>
      </w:pPr>
      <w:r>
        <w:rPr>
          <w:sz w:val="20"/>
        </w:rPr>
        <mc:AlternateContent>
          <mc:Choice Requires="wps">
            <w:drawing>
              <wp:anchor distT="0" distB="0" distL="0" distR="0" simplePos="0" relativeHeight="251826176" behindDoc="1" locked="0" layoutInCell="1" allowOverlap="1">
                <wp:simplePos x="0" y="0"/>
                <wp:positionH relativeFrom="page">
                  <wp:posOffset>1365250</wp:posOffset>
                </wp:positionH>
                <wp:positionV relativeFrom="paragraph">
                  <wp:posOffset>227330</wp:posOffset>
                </wp:positionV>
                <wp:extent cx="5181600" cy="1270"/>
                <wp:effectExtent l="0" t="0" r="0" b="0"/>
                <wp:wrapTopAndBottom/>
                <wp:docPr id="300" name="Graphic 300"/>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00" o:spid="_x0000_s1026" o:spt="100" style="position:absolute;left:0pt;margin-left:107.5pt;margin-top:17.9pt;height:0.1pt;width:408pt;mso-position-horizontal-relative:page;mso-wrap-distance-bottom:0pt;mso-wrap-distance-top:0pt;z-index:-251490304;mso-width-relative:page;mso-height-relative:page;" filled="f" stroked="t" coordsize="5181600,1" o:gfxdata="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Ky9dgAAAAKAQAADwAAAAAAAAAB&#10;ACAAAAAiAAAAZHJzL2Rvd25yZXYueG1sUEsBAhQAFAAAAAgAh07iQDIybcYQAgAAfgQAAA4AAAAA&#10;AAAAAQAgAAAAJwEAAGRycy9lMm9Eb2MueG1sUEsFBgAAAAAGAAYAWQEAAKkFAAAAAA==&#10;" path="m0,0l5181600,0e">
                <v:fill on="f" focussize="0,0"/>
                <v:stroke weight="0.487086614173228pt" color="#000000" joinstyle="round"/>
                <v:imagedata o:title=""/>
                <o:lock v:ext="edit" aspectratio="f"/>
                <v:textbox inset="0mm,0mm,0mm,0mm"/>
                <w10:wrap type="topAndBottom"/>
              </v:shape>
            </w:pict>
          </mc:Fallback>
        </mc:AlternateContent>
      </w:r>
    </w:p>
    <w:p w14:paraId="5E6068E9">
      <w:pPr>
        <w:pStyle w:val="10"/>
        <w:rPr>
          <w:sz w:val="20"/>
        </w:rPr>
      </w:pPr>
    </w:p>
    <w:p w14:paraId="49F9BB15">
      <w:pPr>
        <w:pStyle w:val="10"/>
        <w:spacing w:before="60"/>
        <w:rPr>
          <w:sz w:val="20"/>
        </w:rPr>
      </w:pPr>
      <w:r>
        <w:rPr>
          <w:sz w:val="20"/>
        </w:rPr>
        <mc:AlternateContent>
          <mc:Choice Requires="wps">
            <w:drawing>
              <wp:anchor distT="0" distB="0" distL="0" distR="0" simplePos="0" relativeHeight="251827200" behindDoc="1" locked="0" layoutInCell="1" allowOverlap="1">
                <wp:simplePos x="0" y="0"/>
                <wp:positionH relativeFrom="page">
                  <wp:posOffset>1371600</wp:posOffset>
                </wp:positionH>
                <wp:positionV relativeFrom="paragraph">
                  <wp:posOffset>199390</wp:posOffset>
                </wp:positionV>
                <wp:extent cx="5181600" cy="1270"/>
                <wp:effectExtent l="0" t="0" r="0" b="0"/>
                <wp:wrapTopAndBottom/>
                <wp:docPr id="301" name="Graphic 301"/>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01" o:spid="_x0000_s1026" o:spt="100" style="position:absolute;left:0pt;margin-left:108pt;margin-top:15.7pt;height:0.1pt;width:408pt;mso-position-horizontal-relative:page;mso-wrap-distance-bottom:0pt;mso-wrap-distance-top:0pt;z-index:-251489280;mso-width-relative:page;mso-height-relative:page;" filled="f" stroked="t" coordsize="5181600,1" o:gfxdata="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i6+LXAAAACgEAAA8AAAAAAAAA&#10;AQAgAAAAIgAAAGRycy9kb3ducmV2LnhtbFBLAQIUABQAAAAIAIdO4kD5T//BEgIAAH4EAAAOAAAA&#10;AAAAAAEAIAAAACY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594C3C77">
      <w:pPr>
        <w:pStyle w:val="10"/>
        <w:rPr>
          <w:sz w:val="20"/>
        </w:rPr>
      </w:pPr>
    </w:p>
    <w:p w14:paraId="6AA924A1">
      <w:pPr>
        <w:pStyle w:val="10"/>
        <w:spacing w:before="60"/>
        <w:rPr>
          <w:sz w:val="20"/>
        </w:rPr>
      </w:pPr>
      <w:r>
        <w:rPr>
          <w:sz w:val="20"/>
        </w:rPr>
        <mc:AlternateContent>
          <mc:Choice Requires="wps">
            <w:drawing>
              <wp:anchor distT="0" distB="0" distL="0" distR="0" simplePos="0" relativeHeight="251827200" behindDoc="1" locked="0" layoutInCell="1" allowOverlap="1">
                <wp:simplePos x="0" y="0"/>
                <wp:positionH relativeFrom="page">
                  <wp:posOffset>1371600</wp:posOffset>
                </wp:positionH>
                <wp:positionV relativeFrom="paragraph">
                  <wp:posOffset>199390</wp:posOffset>
                </wp:positionV>
                <wp:extent cx="5181600" cy="1270"/>
                <wp:effectExtent l="0" t="0" r="0" b="0"/>
                <wp:wrapTopAndBottom/>
                <wp:docPr id="302" name="Graphic 302"/>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02" o:spid="_x0000_s1026" o:spt="100" style="position:absolute;left:0pt;margin-left:108pt;margin-top:15.7pt;height:0.1pt;width:408pt;mso-position-horizontal-relative:page;mso-wrap-distance-bottom:0pt;mso-wrap-distance-top:0pt;z-index:-251489280;mso-width-relative:page;mso-height-relative:page;" filled="f" stroked="t" coordsize="5181600,1" o:gfxdata="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i6+LXAAAACgEAAA8AAAAAAAAA&#10;AQAgAAAAIgAAAGRycy9kb3ducmV2LnhtbFBLAQIUABQAAAAIAIdO4kCkyUnJEgIAAH4EAAAOAAAA&#10;AAAAAAEAIAAAACY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78D6D75F">
      <w:pPr>
        <w:pStyle w:val="10"/>
        <w:rPr>
          <w:sz w:val="20"/>
        </w:rPr>
      </w:pPr>
    </w:p>
    <w:p w14:paraId="26E45A4D">
      <w:pPr>
        <w:pStyle w:val="10"/>
        <w:spacing w:before="60"/>
        <w:rPr>
          <w:sz w:val="20"/>
        </w:rPr>
      </w:pPr>
      <w:r>
        <w:rPr>
          <w:sz w:val="20"/>
        </w:rPr>
        <mc:AlternateContent>
          <mc:Choice Requires="wps">
            <w:drawing>
              <wp:anchor distT="0" distB="0" distL="0" distR="0" simplePos="0" relativeHeight="251828224" behindDoc="1" locked="0" layoutInCell="1" allowOverlap="1">
                <wp:simplePos x="0" y="0"/>
                <wp:positionH relativeFrom="page">
                  <wp:posOffset>1371600</wp:posOffset>
                </wp:positionH>
                <wp:positionV relativeFrom="paragraph">
                  <wp:posOffset>199390</wp:posOffset>
                </wp:positionV>
                <wp:extent cx="5182235" cy="1270"/>
                <wp:effectExtent l="0" t="0" r="0" b="0"/>
                <wp:wrapTopAndBottom/>
                <wp:docPr id="303" name="Graphic 303"/>
                <wp:cNvGraphicFramePr/>
                <a:graphic xmlns:a="http://schemas.openxmlformats.org/drawingml/2006/main">
                  <a:graphicData uri="http://schemas.microsoft.com/office/word/2010/wordprocessingShape">
                    <wps:wsp>
                      <wps:cNvSpPr/>
                      <wps:spPr>
                        <a:xfrm>
                          <a:off x="0" y="0"/>
                          <a:ext cx="5182235" cy="1270"/>
                        </a:xfrm>
                        <a:custGeom>
                          <a:avLst/>
                          <a:gdLst/>
                          <a:ahLst/>
                          <a:cxnLst/>
                          <a:rect l="l" t="t" r="r" b="b"/>
                          <a:pathLst>
                            <a:path w="5182235">
                              <a:moveTo>
                                <a:pt x="0" y="0"/>
                              </a:moveTo>
                              <a:lnTo>
                                <a:pt x="5182234"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03" o:spid="_x0000_s1026" o:spt="100" style="position:absolute;left:0pt;margin-left:108pt;margin-top:15.7pt;height:0.1pt;width:408.05pt;mso-position-horizontal-relative:page;mso-wrap-distance-bottom:0pt;mso-wrap-distance-top:0pt;z-index:-251488256;mso-width-relative:page;mso-height-relative:page;" filled="f" stroked="t" coordsize="5182235,1" o:gfxdata="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R2OzzXAAAACgEAAA8AAAAA&#10;AAAAAQAgAAAAIgAAAGRycy9kb3ducmV2LnhtbFBLAQIUABQAAAAIAIdO4kBDRR3yFQIAAH4EAAAO&#10;AAAAAAAAAAEAIAAAACYBAABkcnMvZTJvRG9jLnhtbFBLBQYAAAAABgAGAFkBAACtBQAAAAA=&#10;" path="m0,0l5182234,0e">
                <v:fill on="f" focussize="0,0"/>
                <v:stroke weight="0.487086614173228pt" color="#000000" joinstyle="round"/>
                <v:imagedata o:title=""/>
                <o:lock v:ext="edit" aspectratio="f"/>
                <v:textbox inset="0mm,0mm,0mm,0mm"/>
                <w10:wrap type="topAndBottom"/>
              </v:shape>
            </w:pict>
          </mc:Fallback>
        </mc:AlternateContent>
      </w:r>
    </w:p>
    <w:p w14:paraId="76034B05">
      <w:pPr>
        <w:pStyle w:val="10"/>
      </w:pPr>
    </w:p>
    <w:p w14:paraId="6D045D01">
      <w:pPr>
        <w:pStyle w:val="10"/>
        <w:spacing w:before="272"/>
      </w:pPr>
    </w:p>
    <w:p w14:paraId="089FF297">
      <w:pPr>
        <w:pStyle w:val="20"/>
        <w:numPr>
          <w:ilvl w:val="1"/>
          <w:numId w:val="58"/>
        </w:numPr>
        <w:tabs>
          <w:tab w:val="left" w:pos="1026"/>
        </w:tabs>
        <w:spacing w:before="1" w:after="0" w:line="240" w:lineRule="auto"/>
        <w:ind w:left="1026" w:right="0" w:hanging="359"/>
        <w:jc w:val="left"/>
        <w:rPr>
          <w:sz w:val="24"/>
        </w:rPr>
      </w:pPr>
      <w:r>
        <w:rPr>
          <w:sz w:val="24"/>
        </w:rPr>
        <w:drawing>
          <wp:anchor distT="0" distB="0" distL="0" distR="0" simplePos="0" relativeHeight="251759616" behindDoc="1" locked="0" layoutInCell="1" allowOverlap="1">
            <wp:simplePos x="0" y="0"/>
            <wp:positionH relativeFrom="page">
              <wp:posOffset>1457325</wp:posOffset>
            </wp:positionH>
            <wp:positionV relativeFrom="paragraph">
              <wp:posOffset>-1070610</wp:posOffset>
            </wp:positionV>
            <wp:extent cx="4667250" cy="4591050"/>
            <wp:effectExtent l="0" t="0" r="0" b="0"/>
            <wp:wrapNone/>
            <wp:docPr id="304" name="Image 304"/>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Bagaimana</w:t>
      </w:r>
      <w:r>
        <w:rPr>
          <w:spacing w:val="-10"/>
          <w:sz w:val="24"/>
        </w:rPr>
        <w:t xml:space="preserve"> </w:t>
      </w:r>
      <w:r>
        <w:rPr>
          <w:sz w:val="24"/>
        </w:rPr>
        <w:t>perasaanmu setelah</w:t>
      </w:r>
      <w:r>
        <w:rPr>
          <w:spacing w:val="-2"/>
          <w:sz w:val="24"/>
        </w:rPr>
        <w:t xml:space="preserve"> </w:t>
      </w:r>
      <w:r>
        <w:rPr>
          <w:sz w:val="24"/>
        </w:rPr>
        <w:t>mengetahui</w:t>
      </w:r>
      <w:r>
        <w:rPr>
          <w:spacing w:val="-4"/>
          <w:sz w:val="24"/>
        </w:rPr>
        <w:t xml:space="preserve"> </w:t>
      </w:r>
      <w:r>
        <w:rPr>
          <w:sz w:val="24"/>
        </w:rPr>
        <w:t>keragaman</w:t>
      </w:r>
      <w:r>
        <w:rPr>
          <w:spacing w:val="-1"/>
          <w:sz w:val="24"/>
        </w:rPr>
        <w:t xml:space="preserve"> </w:t>
      </w:r>
      <w:r>
        <w:rPr>
          <w:sz w:val="24"/>
        </w:rPr>
        <w:t>budaya</w:t>
      </w:r>
      <w:r>
        <w:rPr>
          <w:spacing w:val="-2"/>
          <w:sz w:val="24"/>
        </w:rPr>
        <w:t xml:space="preserve"> Indonesia?</w:t>
      </w:r>
    </w:p>
    <w:p w14:paraId="61ACBE41">
      <w:pPr>
        <w:pStyle w:val="10"/>
        <w:spacing w:before="3"/>
      </w:pPr>
    </w:p>
    <w:p w14:paraId="78774830">
      <w:pPr>
        <w:tabs>
          <w:tab w:val="left" w:pos="8989"/>
        </w:tabs>
        <w:spacing w:before="0"/>
        <w:ind w:left="1017" w:right="0" w:firstLine="0"/>
        <w:jc w:val="left"/>
        <w:rPr>
          <w:sz w:val="24"/>
        </w:rPr>
      </w:pPr>
      <w:r>
        <w:rPr>
          <w:rFonts w:ascii="Segoe UI Symbol" w:hAnsi="Segoe UI Symbol"/>
          <w:sz w:val="24"/>
        </w:rPr>
        <w:t xml:space="preserve">✎ </w:t>
      </w:r>
      <w:r>
        <w:rPr>
          <w:sz w:val="24"/>
          <w:u w:val="single"/>
        </w:rPr>
        <w:tab/>
      </w:r>
    </w:p>
    <w:p w14:paraId="35C11377">
      <w:pPr>
        <w:pStyle w:val="10"/>
        <w:rPr>
          <w:sz w:val="20"/>
        </w:rPr>
      </w:pPr>
    </w:p>
    <w:p w14:paraId="65D96A16">
      <w:pPr>
        <w:pStyle w:val="10"/>
        <w:spacing w:before="103"/>
        <w:rPr>
          <w:sz w:val="20"/>
        </w:rPr>
      </w:pPr>
      <w:r>
        <w:rPr>
          <w:sz w:val="20"/>
        </w:rPr>
        <mc:AlternateContent>
          <mc:Choice Requires="wps">
            <w:drawing>
              <wp:anchor distT="0" distB="0" distL="0" distR="0" simplePos="0" relativeHeight="251828224" behindDoc="1" locked="0" layoutInCell="1" allowOverlap="1">
                <wp:simplePos x="0" y="0"/>
                <wp:positionH relativeFrom="page">
                  <wp:posOffset>1365250</wp:posOffset>
                </wp:positionH>
                <wp:positionV relativeFrom="paragraph">
                  <wp:posOffset>226695</wp:posOffset>
                </wp:positionV>
                <wp:extent cx="5181600" cy="1270"/>
                <wp:effectExtent l="0" t="0" r="0" b="0"/>
                <wp:wrapTopAndBottom/>
                <wp:docPr id="305" name="Graphic 305"/>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05" o:spid="_x0000_s1026" o:spt="100" style="position:absolute;left:0pt;margin-left:107.5pt;margin-top:17.85pt;height:0.1pt;width:408pt;mso-position-horizontal-relative:page;mso-wrap-distance-bottom:0pt;mso-wrap-distance-top:0pt;z-index:-251488256;mso-width-relative:page;mso-height-relative:page;" filled="f" stroked="t" coordsize="5181600,1" o:gfxdata="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h9sxs2AAAAAoBAAAPAAAAAAAA&#10;AAEAIAAAACIAAABkcnMvZG93bnJldi54bWxQSwECFAAUAAAACACHTuJA1bi23xICAAB+BAAADgAA&#10;AAAAAAABACAAAAAnAQAAZHJzL2Uyb0RvYy54bWxQSwUGAAAAAAYABgBZAQAAqwUAAAAA&#10;" path="m0,0l5181600,0e">
                <v:fill on="f" focussize="0,0"/>
                <v:stroke weight="0.487086614173228pt" color="#000000" joinstyle="round"/>
                <v:imagedata o:title=""/>
                <o:lock v:ext="edit" aspectratio="f"/>
                <v:textbox inset="0mm,0mm,0mm,0mm"/>
                <w10:wrap type="topAndBottom"/>
              </v:shape>
            </w:pict>
          </mc:Fallback>
        </mc:AlternateContent>
      </w:r>
    </w:p>
    <w:p w14:paraId="46F726E5">
      <w:pPr>
        <w:pStyle w:val="10"/>
        <w:rPr>
          <w:sz w:val="20"/>
        </w:rPr>
      </w:pPr>
    </w:p>
    <w:p w14:paraId="0FAADFB2">
      <w:pPr>
        <w:pStyle w:val="10"/>
        <w:spacing w:before="60"/>
        <w:rPr>
          <w:sz w:val="20"/>
        </w:rPr>
      </w:pPr>
      <w:r>
        <w:rPr>
          <w:sz w:val="20"/>
        </w:rPr>
        <mc:AlternateContent>
          <mc:Choice Requires="wps">
            <w:drawing>
              <wp:anchor distT="0" distB="0" distL="0" distR="0" simplePos="0" relativeHeight="251829248" behindDoc="1" locked="0" layoutInCell="1" allowOverlap="1">
                <wp:simplePos x="0" y="0"/>
                <wp:positionH relativeFrom="page">
                  <wp:posOffset>1371600</wp:posOffset>
                </wp:positionH>
                <wp:positionV relativeFrom="paragraph">
                  <wp:posOffset>199390</wp:posOffset>
                </wp:positionV>
                <wp:extent cx="5181600" cy="1270"/>
                <wp:effectExtent l="0" t="0" r="0" b="0"/>
                <wp:wrapTopAndBottom/>
                <wp:docPr id="306" name="Graphic 306"/>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06" o:spid="_x0000_s1026" o:spt="100" style="position:absolute;left:0pt;margin-left:108pt;margin-top:15.7pt;height:0.1pt;width:408pt;mso-position-horizontal-relative:page;mso-wrap-distance-bottom:0pt;mso-wrap-distance-top:0pt;z-index:-251487232;mso-width-relative:page;mso-height-relative:page;" filled="f" stroked="t" coordsize="5181600,1" o:gfxdata="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i6+LXAAAACgEAAA8AAAAAAAAA&#10;AQAgAAAAIgAAAGRycy9kb3ducmV2LnhtbFBLAQIUABQAAAAIAIdO4kCIPgDXEgIAAH4EAAAOAAAA&#10;AAAAAAEAIAAAACY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5C10D891">
      <w:pPr>
        <w:pStyle w:val="10"/>
        <w:rPr>
          <w:sz w:val="20"/>
        </w:rPr>
      </w:pPr>
    </w:p>
    <w:p w14:paraId="70C12B30">
      <w:pPr>
        <w:pStyle w:val="10"/>
        <w:spacing w:before="60"/>
        <w:rPr>
          <w:sz w:val="20"/>
        </w:rPr>
      </w:pPr>
      <w:r>
        <w:rPr>
          <w:sz w:val="20"/>
        </w:rPr>
        <mc:AlternateContent>
          <mc:Choice Requires="wps">
            <w:drawing>
              <wp:anchor distT="0" distB="0" distL="0" distR="0" simplePos="0" relativeHeight="251829248" behindDoc="1" locked="0" layoutInCell="1" allowOverlap="1">
                <wp:simplePos x="0" y="0"/>
                <wp:positionH relativeFrom="page">
                  <wp:posOffset>1371600</wp:posOffset>
                </wp:positionH>
                <wp:positionV relativeFrom="paragraph">
                  <wp:posOffset>199390</wp:posOffset>
                </wp:positionV>
                <wp:extent cx="5181600" cy="1270"/>
                <wp:effectExtent l="0" t="0" r="0" b="0"/>
                <wp:wrapTopAndBottom/>
                <wp:docPr id="307" name="Graphic 307"/>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07" o:spid="_x0000_s1026" o:spt="100" style="position:absolute;left:0pt;margin-left:108pt;margin-top:15.7pt;height:0.1pt;width:408pt;mso-position-horizontal-relative:page;mso-wrap-distance-bottom:0pt;mso-wrap-distance-top:0pt;z-index:-251487232;mso-width-relative:page;mso-height-relative:page;" filled="f" stroked="t" coordsize="5181600,1" o:gfxdata="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i6+LXAAAACgEAAA8AAAAAAAAA&#10;AQAgAAAAIgAAAGRycy9kb3ducmV2LnhtbFBLAQIUABQAAAAIAIdO4kBDQ5LQEgIAAH4EAAAOAAAA&#10;AAAAAAEAIAAAACY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41DAC9D4">
      <w:pPr>
        <w:pStyle w:val="10"/>
        <w:rPr>
          <w:sz w:val="20"/>
        </w:rPr>
      </w:pPr>
    </w:p>
    <w:p w14:paraId="77ED8083">
      <w:pPr>
        <w:pStyle w:val="10"/>
        <w:spacing w:before="60"/>
        <w:rPr>
          <w:sz w:val="20"/>
        </w:rPr>
      </w:pPr>
      <w:r>
        <w:rPr>
          <w:sz w:val="20"/>
        </w:rPr>
        <mc:AlternateContent>
          <mc:Choice Requires="wps">
            <w:drawing>
              <wp:anchor distT="0" distB="0" distL="0" distR="0" simplePos="0" relativeHeight="251830272" behindDoc="1" locked="0" layoutInCell="1" allowOverlap="1">
                <wp:simplePos x="0" y="0"/>
                <wp:positionH relativeFrom="page">
                  <wp:posOffset>1371600</wp:posOffset>
                </wp:positionH>
                <wp:positionV relativeFrom="paragraph">
                  <wp:posOffset>199390</wp:posOffset>
                </wp:positionV>
                <wp:extent cx="5182235" cy="1270"/>
                <wp:effectExtent l="0" t="0" r="0" b="0"/>
                <wp:wrapTopAndBottom/>
                <wp:docPr id="308" name="Graphic 308"/>
                <wp:cNvGraphicFramePr/>
                <a:graphic xmlns:a="http://schemas.openxmlformats.org/drawingml/2006/main">
                  <a:graphicData uri="http://schemas.microsoft.com/office/word/2010/wordprocessingShape">
                    <wps:wsp>
                      <wps:cNvSpPr/>
                      <wps:spPr>
                        <a:xfrm>
                          <a:off x="0" y="0"/>
                          <a:ext cx="5182235" cy="1270"/>
                        </a:xfrm>
                        <a:custGeom>
                          <a:avLst/>
                          <a:gdLst/>
                          <a:ahLst/>
                          <a:cxnLst/>
                          <a:rect l="l" t="t" r="r" b="b"/>
                          <a:pathLst>
                            <a:path w="5182235">
                              <a:moveTo>
                                <a:pt x="0" y="0"/>
                              </a:moveTo>
                              <a:lnTo>
                                <a:pt x="5182234"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08" o:spid="_x0000_s1026" o:spt="100" style="position:absolute;left:0pt;margin-left:108pt;margin-top:15.7pt;height:0.1pt;width:408.05pt;mso-position-horizontal-relative:page;mso-wrap-distance-bottom:0pt;mso-wrap-distance-top:0pt;z-index:-251486208;mso-width-relative:page;mso-height-relative:page;" filled="f" stroked="t" coordsize="5182235,1" o:gfxdata="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HY7PNcAAAAKAQAADwAAAAAA&#10;AAABACAAAAAiAAAAZHJzL2Rvd25yZXYueG1sUEsBAhQAFAAAAAgAh07iQEYtOMYUAgAAfgQAAA4A&#10;AAAAAAAAAQAgAAAAJgEAAGRycy9lMm9Eb2MueG1sUEsFBgAAAAAGAAYAWQEAAKwFAAAAAA==&#10;" path="m0,0l5182234,0e">
                <v:fill on="f" focussize="0,0"/>
                <v:stroke weight="0.487086614173228pt" color="#000000" joinstyle="round"/>
                <v:imagedata o:title=""/>
                <o:lock v:ext="edit" aspectratio="f"/>
                <v:textbox inset="0mm,0mm,0mm,0mm"/>
                <w10:wrap type="topAndBottom"/>
              </v:shape>
            </w:pict>
          </mc:Fallback>
        </mc:AlternateContent>
      </w:r>
    </w:p>
    <w:p w14:paraId="120475FF">
      <w:pPr>
        <w:pStyle w:val="10"/>
      </w:pPr>
    </w:p>
    <w:p w14:paraId="6B6B9E36">
      <w:pPr>
        <w:pStyle w:val="10"/>
        <w:spacing w:before="273"/>
      </w:pPr>
    </w:p>
    <w:p w14:paraId="1121E7AF">
      <w:pPr>
        <w:pStyle w:val="7"/>
        <w:numPr>
          <w:ilvl w:val="0"/>
          <w:numId w:val="58"/>
        </w:numPr>
        <w:tabs>
          <w:tab w:val="left" w:pos="730"/>
        </w:tabs>
        <w:spacing w:before="0" w:after="0" w:line="240" w:lineRule="auto"/>
        <w:ind w:left="730" w:right="0" w:hanging="423"/>
        <w:jc w:val="left"/>
      </w:pPr>
      <w:r>
        <w:t>Kesimpulan</w:t>
      </w:r>
      <w:r>
        <w:rPr>
          <w:spacing w:val="-9"/>
        </w:rPr>
        <w:t xml:space="preserve"> </w:t>
      </w:r>
      <w:r>
        <w:rPr>
          <w:spacing w:val="-2"/>
        </w:rPr>
        <w:t>Kelompok</w:t>
      </w:r>
    </w:p>
    <w:p w14:paraId="14169206">
      <w:pPr>
        <w:pStyle w:val="10"/>
        <w:spacing w:before="1"/>
        <w:rPr>
          <w:b/>
        </w:rPr>
      </w:pPr>
    </w:p>
    <w:p w14:paraId="5F9A7DA7">
      <w:pPr>
        <w:tabs>
          <w:tab w:val="left" w:pos="8934"/>
        </w:tabs>
        <w:spacing w:before="1"/>
        <w:ind w:left="722" w:right="0" w:firstLine="0"/>
        <w:jc w:val="left"/>
        <w:rPr>
          <w:sz w:val="24"/>
        </w:rPr>
      </w:pPr>
      <w:r>
        <w:rPr>
          <w:rFonts w:ascii="Segoe UI Symbol" w:hAnsi="Segoe UI Symbol"/>
          <w:sz w:val="24"/>
        </w:rPr>
        <w:t xml:space="preserve">✎ </w:t>
      </w:r>
      <w:r>
        <w:rPr>
          <w:sz w:val="24"/>
          <w:u w:val="single"/>
        </w:rPr>
        <w:tab/>
      </w:r>
    </w:p>
    <w:p w14:paraId="39E202A3">
      <w:pPr>
        <w:pStyle w:val="10"/>
        <w:spacing w:before="43"/>
      </w:pPr>
    </w:p>
    <w:p w14:paraId="4FCE9071">
      <w:pPr>
        <w:tabs>
          <w:tab w:val="left" w:pos="8934"/>
        </w:tabs>
        <w:spacing w:before="0"/>
        <w:ind w:left="722" w:right="0" w:firstLine="0"/>
        <w:jc w:val="left"/>
        <w:rPr>
          <w:sz w:val="24"/>
        </w:rPr>
      </w:pPr>
      <w:r>
        <w:rPr>
          <w:rFonts w:ascii="Segoe UI Symbol" w:hAnsi="Segoe UI Symbol"/>
          <w:sz w:val="24"/>
        </w:rPr>
        <w:t xml:space="preserve">✎ </w:t>
      </w:r>
      <w:r>
        <w:rPr>
          <w:sz w:val="24"/>
          <w:u w:val="single"/>
        </w:rPr>
        <w:tab/>
      </w:r>
    </w:p>
    <w:p w14:paraId="4CC5577A">
      <w:pPr>
        <w:pStyle w:val="10"/>
        <w:spacing w:before="46"/>
      </w:pPr>
    </w:p>
    <w:p w14:paraId="7B3018D0">
      <w:pPr>
        <w:tabs>
          <w:tab w:val="left" w:pos="8934"/>
        </w:tabs>
        <w:spacing w:before="0"/>
        <w:ind w:left="722" w:right="0" w:firstLine="0"/>
        <w:jc w:val="left"/>
        <w:rPr>
          <w:sz w:val="24"/>
        </w:rPr>
      </w:pPr>
      <w:r>
        <w:rPr>
          <w:rFonts w:ascii="Segoe UI Symbol" w:hAnsi="Segoe UI Symbol"/>
          <w:sz w:val="24"/>
        </w:rPr>
        <w:t xml:space="preserve">✎ </w:t>
      </w:r>
      <w:r>
        <w:rPr>
          <w:sz w:val="24"/>
          <w:u w:val="single"/>
        </w:rPr>
        <w:tab/>
      </w:r>
    </w:p>
    <w:p w14:paraId="6BAB6AD1">
      <w:pPr>
        <w:pStyle w:val="10"/>
        <w:spacing w:before="43"/>
      </w:pPr>
    </w:p>
    <w:p w14:paraId="3F06F0D4">
      <w:pPr>
        <w:tabs>
          <w:tab w:val="left" w:pos="8934"/>
        </w:tabs>
        <w:spacing w:before="0"/>
        <w:ind w:left="722" w:right="0" w:firstLine="0"/>
        <w:jc w:val="left"/>
        <w:rPr>
          <w:sz w:val="24"/>
        </w:rPr>
      </w:pPr>
      <w:r>
        <w:rPr>
          <w:rFonts w:ascii="Segoe UI Symbol" w:hAnsi="Segoe UI Symbol"/>
          <w:sz w:val="24"/>
        </w:rPr>
        <w:t xml:space="preserve">✎ </w:t>
      </w:r>
      <w:r>
        <w:rPr>
          <w:sz w:val="24"/>
          <w:u w:val="single"/>
        </w:rPr>
        <w:tab/>
      </w:r>
    </w:p>
    <w:p w14:paraId="53765E30">
      <w:pPr>
        <w:pStyle w:val="10"/>
        <w:spacing w:before="41"/>
      </w:pPr>
    </w:p>
    <w:p w14:paraId="7F1C3AFB">
      <w:pPr>
        <w:tabs>
          <w:tab w:val="left" w:pos="8934"/>
        </w:tabs>
        <w:spacing w:before="0"/>
        <w:ind w:left="722" w:right="0" w:firstLine="0"/>
        <w:jc w:val="left"/>
        <w:rPr>
          <w:sz w:val="24"/>
        </w:rPr>
      </w:pPr>
      <w:r>
        <w:rPr>
          <w:rFonts w:ascii="Segoe UI Symbol" w:hAnsi="Segoe UI Symbol"/>
          <w:sz w:val="24"/>
        </w:rPr>
        <w:t xml:space="preserve">✎ </w:t>
      </w:r>
      <w:r>
        <w:rPr>
          <w:sz w:val="24"/>
          <w:u w:val="single"/>
        </w:rPr>
        <w:tab/>
      </w:r>
    </w:p>
    <w:p w14:paraId="3FB718D8">
      <w:pPr>
        <w:spacing w:after="0"/>
        <w:jc w:val="left"/>
        <w:rPr>
          <w:sz w:val="24"/>
        </w:rPr>
        <w:sectPr>
          <w:pgSz w:w="11920" w:h="16850"/>
          <w:pgMar w:top="980" w:right="425" w:bottom="280" w:left="1133" w:header="715" w:footer="0" w:gutter="0"/>
          <w:cols w:space="720" w:num="1"/>
        </w:sectPr>
      </w:pPr>
    </w:p>
    <w:p w14:paraId="1E6E15C3">
      <w:pPr>
        <w:pStyle w:val="10"/>
        <w:spacing w:before="221"/>
        <w:rPr>
          <w:sz w:val="20"/>
        </w:rPr>
      </w:pPr>
    </w:p>
    <w:p w14:paraId="0F195966">
      <w:pPr>
        <w:spacing w:line="240" w:lineRule="auto"/>
        <w:ind w:left="1629" w:right="0" w:firstLine="0"/>
        <w:rPr>
          <w:sz w:val="20"/>
        </w:rPr>
      </w:pPr>
      <w:r>
        <w:rPr>
          <w:sz w:val="20"/>
        </w:rPr>
        <mc:AlternateContent>
          <mc:Choice Requires="wpg">
            <w:drawing>
              <wp:inline distT="0" distB="0" distL="0" distR="0">
                <wp:extent cx="4196080" cy="1415415"/>
                <wp:effectExtent l="9525" t="0" r="0" b="3809"/>
                <wp:docPr id="309" name="Group 309"/>
                <wp:cNvGraphicFramePr/>
                <a:graphic xmlns:a="http://schemas.openxmlformats.org/drawingml/2006/main">
                  <a:graphicData uri="http://schemas.microsoft.com/office/word/2010/wordprocessingGroup">
                    <wpg:wgp>
                      <wpg:cNvGrpSpPr/>
                      <wpg:grpSpPr>
                        <a:xfrm>
                          <a:off x="0" y="0"/>
                          <a:ext cx="4196080" cy="1415415"/>
                          <a:chOff x="0" y="0"/>
                          <a:chExt cx="4196080" cy="1415415"/>
                        </a:xfrm>
                      </wpg:grpSpPr>
                      <pic:pic xmlns:pic="http://schemas.openxmlformats.org/drawingml/2006/picture">
                        <pic:nvPicPr>
                          <pic:cNvPr id="310" name="Image 310"/>
                          <pic:cNvPicPr/>
                        </pic:nvPicPr>
                        <pic:blipFill>
                          <a:blip r:embed="rId66" cstate="print"/>
                          <a:stretch>
                            <a:fillRect/>
                          </a:stretch>
                        </pic:blipFill>
                        <pic:spPr>
                          <a:xfrm>
                            <a:off x="3175" y="3175"/>
                            <a:ext cx="4189729" cy="1409065"/>
                          </a:xfrm>
                          <a:prstGeom prst="rect">
                            <a:avLst/>
                          </a:prstGeom>
                        </pic:spPr>
                      </pic:pic>
                      <wps:wsp>
                        <wps:cNvPr id="311" name="Graphic 311"/>
                        <wps:cNvSpPr/>
                        <wps:spPr>
                          <a:xfrm>
                            <a:off x="3175" y="3175"/>
                            <a:ext cx="4189729" cy="1409065"/>
                          </a:xfrm>
                          <a:custGeom>
                            <a:avLst/>
                            <a:gdLst/>
                            <a:ahLst/>
                            <a:cxnLst/>
                            <a:rect l="l" t="t" r="r" b="b"/>
                            <a:pathLst>
                              <a:path w="4189729" h="1409065">
                                <a:moveTo>
                                  <a:pt x="0" y="424815"/>
                                </a:moveTo>
                                <a:lnTo>
                                  <a:pt x="7238" y="379984"/>
                                </a:lnTo>
                                <a:lnTo>
                                  <a:pt x="27305" y="341122"/>
                                </a:lnTo>
                                <a:lnTo>
                                  <a:pt x="57912" y="310515"/>
                                </a:lnTo>
                                <a:lnTo>
                                  <a:pt x="96774" y="290449"/>
                                </a:lnTo>
                                <a:lnTo>
                                  <a:pt x="141605" y="283210"/>
                                </a:lnTo>
                                <a:lnTo>
                                  <a:pt x="3906520" y="283210"/>
                                </a:lnTo>
                                <a:lnTo>
                                  <a:pt x="3906520" y="141605"/>
                                </a:lnTo>
                                <a:lnTo>
                                  <a:pt x="3913758" y="96774"/>
                                </a:lnTo>
                                <a:lnTo>
                                  <a:pt x="3933825" y="57912"/>
                                </a:lnTo>
                                <a:lnTo>
                                  <a:pt x="3964431" y="27305"/>
                                </a:lnTo>
                                <a:lnTo>
                                  <a:pt x="4003294" y="7239"/>
                                </a:lnTo>
                                <a:lnTo>
                                  <a:pt x="4048125" y="0"/>
                                </a:lnTo>
                                <a:lnTo>
                                  <a:pt x="4092829" y="7239"/>
                                </a:lnTo>
                                <a:lnTo>
                                  <a:pt x="4131818" y="27305"/>
                                </a:lnTo>
                                <a:lnTo>
                                  <a:pt x="4162425" y="57912"/>
                                </a:lnTo>
                                <a:lnTo>
                                  <a:pt x="4182491" y="96774"/>
                                </a:lnTo>
                                <a:lnTo>
                                  <a:pt x="4189729" y="141605"/>
                                </a:lnTo>
                                <a:lnTo>
                                  <a:pt x="4189729" y="984250"/>
                                </a:lnTo>
                                <a:lnTo>
                                  <a:pt x="4182491" y="1028954"/>
                                </a:lnTo>
                                <a:lnTo>
                                  <a:pt x="4162425" y="1067943"/>
                                </a:lnTo>
                                <a:lnTo>
                                  <a:pt x="4131818" y="1098550"/>
                                </a:lnTo>
                                <a:lnTo>
                                  <a:pt x="4092829" y="1118616"/>
                                </a:lnTo>
                                <a:lnTo>
                                  <a:pt x="4048125" y="1125855"/>
                                </a:lnTo>
                                <a:lnTo>
                                  <a:pt x="283210" y="1125855"/>
                                </a:lnTo>
                                <a:lnTo>
                                  <a:pt x="283210" y="1267460"/>
                                </a:lnTo>
                                <a:lnTo>
                                  <a:pt x="275971" y="1312164"/>
                                </a:lnTo>
                                <a:lnTo>
                                  <a:pt x="255905" y="1351153"/>
                                </a:lnTo>
                                <a:lnTo>
                                  <a:pt x="225298" y="1381760"/>
                                </a:lnTo>
                                <a:lnTo>
                                  <a:pt x="186309" y="1401826"/>
                                </a:lnTo>
                                <a:lnTo>
                                  <a:pt x="141605" y="1409065"/>
                                </a:lnTo>
                                <a:lnTo>
                                  <a:pt x="96774" y="1401826"/>
                                </a:lnTo>
                                <a:lnTo>
                                  <a:pt x="57912" y="1381760"/>
                                </a:lnTo>
                                <a:lnTo>
                                  <a:pt x="27305" y="1351153"/>
                                </a:lnTo>
                                <a:lnTo>
                                  <a:pt x="7238" y="1312164"/>
                                </a:lnTo>
                                <a:lnTo>
                                  <a:pt x="0" y="1267460"/>
                                </a:lnTo>
                                <a:lnTo>
                                  <a:pt x="0" y="424815"/>
                                </a:lnTo>
                                <a:close/>
                              </a:path>
                              <a:path w="4189729" h="1409065">
                                <a:moveTo>
                                  <a:pt x="3906520" y="283210"/>
                                </a:moveTo>
                                <a:lnTo>
                                  <a:pt x="4048125" y="283210"/>
                                </a:lnTo>
                                <a:lnTo>
                                  <a:pt x="4092829" y="275971"/>
                                </a:lnTo>
                                <a:lnTo>
                                  <a:pt x="4131818" y="255905"/>
                                </a:lnTo>
                                <a:lnTo>
                                  <a:pt x="4162425" y="225298"/>
                                </a:lnTo>
                                <a:lnTo>
                                  <a:pt x="4182491" y="186309"/>
                                </a:lnTo>
                                <a:lnTo>
                                  <a:pt x="4189729" y="141605"/>
                                </a:lnTo>
                              </a:path>
                            </a:pathLst>
                          </a:custGeom>
                          <a:ln w="6350">
                            <a:solidFill>
                              <a:srgbClr val="FFC000"/>
                            </a:solidFill>
                            <a:prstDash val="solid"/>
                          </a:ln>
                        </wps:spPr>
                        <wps:bodyPr wrap="square" lIns="0" tIns="0" rIns="0" bIns="0" rtlCol="0">
                          <a:noAutofit/>
                        </wps:bodyPr>
                      </wps:wsp>
                      <pic:pic xmlns:pic="http://schemas.openxmlformats.org/drawingml/2006/picture">
                        <pic:nvPicPr>
                          <pic:cNvPr id="312" name="Image 312"/>
                          <pic:cNvPicPr/>
                        </pic:nvPicPr>
                        <pic:blipFill>
                          <a:blip r:embed="rId53" cstate="print"/>
                          <a:stretch>
                            <a:fillRect/>
                          </a:stretch>
                        </pic:blipFill>
                        <pic:spPr>
                          <a:xfrm>
                            <a:off x="3906520" y="141604"/>
                            <a:ext cx="147954" cy="147954"/>
                          </a:xfrm>
                          <a:prstGeom prst="rect">
                            <a:avLst/>
                          </a:prstGeom>
                        </pic:spPr>
                      </pic:pic>
                      <wps:wsp>
                        <wps:cNvPr id="313" name="Graphic 313"/>
                        <wps:cNvSpPr/>
                        <wps:spPr>
                          <a:xfrm>
                            <a:off x="3175" y="357124"/>
                            <a:ext cx="283210" cy="772160"/>
                          </a:xfrm>
                          <a:custGeom>
                            <a:avLst/>
                            <a:gdLst/>
                            <a:ahLst/>
                            <a:cxnLst/>
                            <a:rect l="l" t="t" r="r" b="b"/>
                            <a:pathLst>
                              <a:path w="283210" h="772160">
                                <a:moveTo>
                                  <a:pt x="141605" y="212471"/>
                                </a:moveTo>
                                <a:lnTo>
                                  <a:pt x="141605" y="70866"/>
                                </a:lnTo>
                                <a:lnTo>
                                  <a:pt x="162306" y="20700"/>
                                </a:lnTo>
                                <a:lnTo>
                                  <a:pt x="212344" y="0"/>
                                </a:lnTo>
                                <a:lnTo>
                                  <a:pt x="239903" y="5588"/>
                                </a:lnTo>
                                <a:lnTo>
                                  <a:pt x="262381" y="20700"/>
                                </a:lnTo>
                                <a:lnTo>
                                  <a:pt x="277622" y="43307"/>
                                </a:lnTo>
                                <a:lnTo>
                                  <a:pt x="283210" y="70866"/>
                                </a:lnTo>
                                <a:lnTo>
                                  <a:pt x="275971" y="115570"/>
                                </a:lnTo>
                                <a:lnTo>
                                  <a:pt x="255905" y="154559"/>
                                </a:lnTo>
                                <a:lnTo>
                                  <a:pt x="225298" y="185166"/>
                                </a:lnTo>
                                <a:lnTo>
                                  <a:pt x="186309" y="205232"/>
                                </a:lnTo>
                                <a:lnTo>
                                  <a:pt x="141605" y="212471"/>
                                </a:lnTo>
                                <a:lnTo>
                                  <a:pt x="96774" y="205232"/>
                                </a:lnTo>
                                <a:lnTo>
                                  <a:pt x="57912" y="185166"/>
                                </a:lnTo>
                                <a:lnTo>
                                  <a:pt x="27305" y="154559"/>
                                </a:lnTo>
                                <a:lnTo>
                                  <a:pt x="7238" y="115570"/>
                                </a:lnTo>
                                <a:lnTo>
                                  <a:pt x="0" y="70866"/>
                                </a:lnTo>
                              </a:path>
                              <a:path w="283210" h="772160">
                                <a:moveTo>
                                  <a:pt x="283210" y="70866"/>
                                </a:moveTo>
                                <a:lnTo>
                                  <a:pt x="283210" y="771906"/>
                                </a:lnTo>
                              </a:path>
                            </a:pathLst>
                          </a:custGeom>
                          <a:ln w="6350">
                            <a:solidFill>
                              <a:srgbClr val="FFC000"/>
                            </a:solidFill>
                            <a:prstDash val="solid"/>
                          </a:ln>
                        </wps:spPr>
                        <wps:bodyPr wrap="square" lIns="0" tIns="0" rIns="0" bIns="0" rtlCol="0">
                          <a:noAutofit/>
                        </wps:bodyPr>
                      </wps:wsp>
                      <wps:wsp>
                        <wps:cNvPr id="314" name="Textbox 314"/>
                        <wps:cNvSpPr txBox="1"/>
                        <wps:spPr>
                          <a:xfrm>
                            <a:off x="0" y="0"/>
                            <a:ext cx="4196080" cy="1415415"/>
                          </a:xfrm>
                          <a:prstGeom prst="rect">
                            <a:avLst/>
                          </a:prstGeom>
                        </wps:spPr>
                        <wps:txbx>
                          <w:txbxContent>
                            <w:p w14:paraId="39055B40">
                              <w:pPr>
                                <w:spacing w:before="283" w:line="240" w:lineRule="auto"/>
                                <w:rPr>
                                  <w:sz w:val="36"/>
                                </w:rPr>
                              </w:pPr>
                            </w:p>
                            <w:p w14:paraId="2368A7B4">
                              <w:pPr>
                                <w:spacing w:before="0" w:line="276" w:lineRule="auto"/>
                                <w:ind w:left="774" w:right="0" w:firstLine="208"/>
                                <w:jc w:val="left"/>
                                <w:rPr>
                                  <w:sz w:val="36"/>
                                </w:rPr>
                              </w:pPr>
                              <w:r>
                                <w:rPr>
                                  <w:sz w:val="36"/>
                                </w:rPr>
                                <w:t xml:space="preserve">SIKLUS 2 : MODUL AJAR IPAS </w:t>
                              </w:r>
                              <w:r>
                                <w:rPr>
                                  <w:spacing w:val="-12"/>
                                  <w:sz w:val="36"/>
                                </w:rPr>
                                <w:t>“CERITA</w:t>
                              </w:r>
                              <w:r>
                                <w:rPr>
                                  <w:spacing w:val="-24"/>
                                  <w:sz w:val="36"/>
                                </w:rPr>
                                <w:t xml:space="preserve"> </w:t>
                              </w:r>
                              <w:r>
                                <w:rPr>
                                  <w:spacing w:val="-12"/>
                                  <w:sz w:val="36"/>
                                </w:rPr>
                                <w:t>TENTANG</w:t>
                              </w:r>
                              <w:r>
                                <w:rPr>
                                  <w:spacing w:val="-24"/>
                                  <w:sz w:val="36"/>
                                </w:rPr>
                                <w:t xml:space="preserve"> </w:t>
                              </w:r>
                              <w:r>
                                <w:rPr>
                                  <w:spacing w:val="-12"/>
                                  <w:sz w:val="36"/>
                                </w:rPr>
                                <w:t>DAERAH</w:t>
                              </w:r>
                              <w:r>
                                <w:rPr>
                                  <w:spacing w:val="-21"/>
                                  <w:sz w:val="36"/>
                                </w:rPr>
                                <w:t xml:space="preserve"> </w:t>
                              </w:r>
                              <w:r>
                                <w:rPr>
                                  <w:spacing w:val="-12"/>
                                  <w:sz w:val="36"/>
                                </w:rPr>
                                <w:t>KU”</w:t>
                              </w:r>
                            </w:p>
                          </w:txbxContent>
                        </wps:txbx>
                        <wps:bodyPr wrap="square" lIns="0" tIns="0" rIns="0" bIns="0" rtlCol="0">
                          <a:noAutofit/>
                        </wps:bodyPr>
                      </wps:wsp>
                    </wpg:wgp>
                  </a:graphicData>
                </a:graphic>
              </wp:inline>
            </w:drawing>
          </mc:Choice>
          <mc:Fallback>
            <w:pict>
              <v:group id="_x0000_s1026" o:spid="_x0000_s1026" o:spt="203" style="height:111.45pt;width:330.4pt;" coordsize="4196080,1415415" o:gfxdata="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">
                <o:lock v:ext="edit" aspectratio="f"/>
                <v:shape id="Image 310" o:spid="_x0000_s1026" o:spt="75" type="#_x0000_t75" style="position:absolute;left:3175;top:3175;height:1409065;width:4189729;" filled="f" o:preferrelative="t" stroked="f" coordsize="21600,21600" o:gfxdata="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62lMugAAANwA&#10;AAAPAAAAAAAAAAEAIAAAACIAAABkcnMvZG93bnJldi54bWxQSwECFAAUAAAACACHTuJAMy8FnjsA&#10;AAA5AAAAEAAAAAAAAAABACAAAAAJAQAAZHJzL3NoYXBleG1sLnhtbFBLBQYAAAAABgAGAFsBAACz&#10;AwAAAAA=&#10;">
                  <v:fill on="f" focussize="0,0"/>
                  <v:stroke on="f"/>
                  <v:imagedata r:id="rId66" o:title=""/>
                  <o:lock v:ext="edit" aspectratio="f"/>
                </v:shape>
                <v:shape id="Graphic 311" o:spid="_x0000_s1026" o:spt="100" style="position:absolute;left:3175;top:3175;height:1409065;width:4189729;" filled="f" stroked="t" coordsize="4189729,1409065" o:gfxdata="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Epa/&#10;AAAA3AAAAA8AAAAAAAAAAQAgAAAAIgAAAGRycy9kb3ducmV2LnhtbFBLAQIUABQAAAAIAIdO4kAz&#10;LwWeOwAAADkAAAAQAAAAAAAAAAEAIAAAAA4BAABkcnMvc2hhcGV4bWwueG1sUEsFBgAAAAAGAAYA&#10;WwEAALgDAAAAAA==&#10;" path="m0,424815l7238,379984,27305,341122,57912,310515,96774,290449,141605,283210,3906520,283210,3906520,141605,3913758,96774,3933825,57912,3964431,27305,4003294,7239,4048125,0,4092829,7239,4131818,27305,4162425,57912,4182491,96774,4189729,141605,4189729,984250,4182491,1028954,4162425,1067943,4131818,1098550,4092829,1118616,4048125,1125855,283210,1125855,283210,1267460,275971,1312164,255905,1351153,225298,1381760,186309,1401826,141605,1409065,96774,1401826,57912,1381760,27305,1351153,7238,1312164,0,1267460,0,424815xem3906520,283210l4048125,283210,4092829,275971,4131818,255905,4162425,225298,4182491,186309,4189729,141605e">
                  <v:fill on="f" focussize="0,0"/>
                  <v:stroke weight="0.5pt" color="#FFC000" joinstyle="round"/>
                  <v:imagedata o:title=""/>
                  <o:lock v:ext="edit" aspectratio="f"/>
                  <v:textbox inset="0mm,0mm,0mm,0mm"/>
                </v:shape>
                <v:shape id="Image 312" o:spid="_x0000_s1026" o:spt="75" type="#_x0000_t75" style="position:absolute;left:3906520;top:141604;height:147954;width:147954;" filled="f" o:preferrelative="t" stroked="f" coordsize="21600,21600" o:gfxdata="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ZutRrsAAADc&#10;AAAADwAAAAAAAAABACAAAAAiAAAAZHJzL2Rvd25yZXYueG1sUEsBAhQAFAAAAAgAh07iQDMvBZ47&#10;AAAAOQAAABAAAAAAAAAAAQAgAAAACgEAAGRycy9zaGFwZXhtbC54bWxQSwUGAAAAAAYABgBbAQAA&#10;tAMAAAAA&#10;">
                  <v:fill on="f" focussize="0,0"/>
                  <v:stroke on="f"/>
                  <v:imagedata r:id="rId53" o:title=""/>
                  <o:lock v:ext="edit" aspectratio="f"/>
                </v:shape>
                <v:shape id="Graphic 313" o:spid="_x0000_s1026" o:spt="100" style="position:absolute;left:3175;top:357124;height:772160;width:283210;" filled="f" stroked="t" coordsize="283210,772160" o:gfxdata="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V1FU74A&#10;AADcAAAADwAAAAAAAAABACAAAAAiAAAAZHJzL2Rvd25yZXYueG1sUEsBAhQAFAAAAAgAh07iQDMv&#10;BZ47AAAAOQAAABAAAAAAAAAAAQAgAAAADQEAAGRycy9zaGFwZXhtbC54bWxQSwUGAAAAAAYABgBb&#10;AQAAtwMAAAAA&#10;" path="m141605,212471l141605,70866,162306,20700,212344,0,239903,5588,262381,20700,277622,43307,283210,70866,275971,115570,255905,154559,225298,185166,186309,205232,141605,212471,96774,205232,57912,185166,27305,154559,7238,115570,0,70866em283210,70866l283210,771906e">
                  <v:fill on="f" focussize="0,0"/>
                  <v:stroke weight="0.5pt" color="#FFC000" joinstyle="round"/>
                  <v:imagedata o:title=""/>
                  <o:lock v:ext="edit" aspectratio="f"/>
                  <v:textbox inset="0mm,0mm,0mm,0mm"/>
                </v:shape>
                <v:shape id="Textbox 314" o:spid="_x0000_s1026" o:spt="202" type="#_x0000_t202" style="position:absolute;left:0;top:0;height:1415415;width:4196080;" filled="f" stroked="f" coordsize="21600,21600" o:gfxdata="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mqF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9055B40">
                        <w:pPr>
                          <w:spacing w:before="283" w:line="240" w:lineRule="auto"/>
                          <w:rPr>
                            <w:sz w:val="36"/>
                          </w:rPr>
                        </w:pPr>
                      </w:p>
                      <w:p w14:paraId="2368A7B4">
                        <w:pPr>
                          <w:spacing w:before="0" w:line="276" w:lineRule="auto"/>
                          <w:ind w:left="774" w:right="0" w:firstLine="208"/>
                          <w:jc w:val="left"/>
                          <w:rPr>
                            <w:sz w:val="36"/>
                          </w:rPr>
                        </w:pPr>
                        <w:r>
                          <w:rPr>
                            <w:sz w:val="36"/>
                          </w:rPr>
                          <w:t xml:space="preserve">SIKLUS 2 : MODUL AJAR IPAS </w:t>
                        </w:r>
                        <w:r>
                          <w:rPr>
                            <w:spacing w:val="-12"/>
                            <w:sz w:val="36"/>
                          </w:rPr>
                          <w:t>“CERITA</w:t>
                        </w:r>
                        <w:r>
                          <w:rPr>
                            <w:spacing w:val="-24"/>
                            <w:sz w:val="36"/>
                          </w:rPr>
                          <w:t xml:space="preserve"> </w:t>
                        </w:r>
                        <w:r>
                          <w:rPr>
                            <w:spacing w:val="-12"/>
                            <w:sz w:val="36"/>
                          </w:rPr>
                          <w:t>TENTANG</w:t>
                        </w:r>
                        <w:r>
                          <w:rPr>
                            <w:spacing w:val="-24"/>
                            <w:sz w:val="36"/>
                          </w:rPr>
                          <w:t xml:space="preserve"> </w:t>
                        </w:r>
                        <w:r>
                          <w:rPr>
                            <w:spacing w:val="-12"/>
                            <w:sz w:val="36"/>
                          </w:rPr>
                          <w:t>DAERAH</w:t>
                        </w:r>
                        <w:r>
                          <w:rPr>
                            <w:spacing w:val="-21"/>
                            <w:sz w:val="36"/>
                          </w:rPr>
                          <w:t xml:space="preserve"> </w:t>
                        </w:r>
                        <w:r>
                          <w:rPr>
                            <w:spacing w:val="-12"/>
                            <w:sz w:val="36"/>
                          </w:rPr>
                          <w:t>KU”</w:t>
                        </w:r>
                      </w:p>
                    </w:txbxContent>
                  </v:textbox>
                </v:shape>
                <w10:wrap type="none"/>
                <w10:anchorlock/>
              </v:group>
            </w:pict>
          </mc:Fallback>
        </mc:AlternateContent>
      </w:r>
    </w:p>
    <w:p w14:paraId="55113AAC">
      <w:pPr>
        <w:pStyle w:val="10"/>
        <w:spacing w:before="106"/>
      </w:pPr>
    </w:p>
    <w:p w14:paraId="0725EA61">
      <w:pPr>
        <w:pStyle w:val="6"/>
        <w:tabs>
          <w:tab w:val="left" w:pos="9326"/>
        </w:tabs>
      </w:pPr>
      <w:r>
        <w:rPr>
          <w:color w:val="000000"/>
          <w:spacing w:val="39"/>
          <w:shd w:val="clear" w:color="auto" w:fill="FFE399"/>
        </w:rPr>
        <w:t xml:space="preserve"> </w:t>
      </w:r>
      <w:r>
        <w:rPr>
          <w:color w:val="000000"/>
          <w:shd w:val="clear" w:color="auto" w:fill="FFE399"/>
        </w:rPr>
        <w:t>N.</w:t>
      </w:r>
      <w:r>
        <w:rPr>
          <w:color w:val="000000"/>
          <w:spacing w:val="56"/>
          <w:shd w:val="clear" w:color="auto" w:fill="FFE399"/>
        </w:rPr>
        <w:t xml:space="preserve"> </w:t>
      </w:r>
      <w:r>
        <w:rPr>
          <w:color w:val="000000"/>
          <w:shd w:val="clear" w:color="auto" w:fill="FFE399"/>
        </w:rPr>
        <w:t>IDENTITAS</w:t>
      </w:r>
      <w:r>
        <w:rPr>
          <w:color w:val="000000"/>
          <w:spacing w:val="-5"/>
          <w:shd w:val="clear" w:color="auto" w:fill="FFE399"/>
        </w:rPr>
        <w:t xml:space="preserve"> </w:t>
      </w:r>
      <w:r>
        <w:rPr>
          <w:color w:val="000000"/>
          <w:spacing w:val="-2"/>
          <w:shd w:val="clear" w:color="auto" w:fill="FFE399"/>
        </w:rPr>
        <w:t>MODUL</w:t>
      </w:r>
      <w:r>
        <w:rPr>
          <w:color w:val="000000"/>
          <w:shd w:val="clear" w:color="auto" w:fill="FFE399"/>
        </w:rPr>
        <w:tab/>
      </w:r>
    </w:p>
    <w:p w14:paraId="6212BE16">
      <w:pPr>
        <w:pStyle w:val="10"/>
        <w:tabs>
          <w:tab w:val="left" w:pos="3295"/>
        </w:tabs>
        <w:spacing w:before="41"/>
        <w:ind w:left="717"/>
      </w:pPr>
      <w:r>
        <w:t>Nama</w:t>
      </w:r>
      <w:r>
        <w:rPr>
          <w:spacing w:val="-5"/>
        </w:rPr>
        <w:t xml:space="preserve"> </w:t>
      </w:r>
      <w:r>
        <w:rPr>
          <w:spacing w:val="-2"/>
        </w:rPr>
        <w:t>Penyusun</w:t>
      </w:r>
      <w:r>
        <w:tab/>
      </w:r>
      <w:r>
        <w:t>:</w:t>
      </w:r>
      <w:r>
        <w:rPr>
          <w:spacing w:val="-7"/>
        </w:rPr>
        <w:t xml:space="preserve"> </w:t>
      </w:r>
      <w:r>
        <w:t>Haliza</w:t>
      </w:r>
      <w:r>
        <w:rPr>
          <w:spacing w:val="-2"/>
        </w:rPr>
        <w:t xml:space="preserve"> Luthfia</w:t>
      </w:r>
    </w:p>
    <w:p w14:paraId="586F3075">
      <w:pPr>
        <w:pStyle w:val="10"/>
        <w:tabs>
          <w:tab w:val="left" w:pos="3295"/>
        </w:tabs>
        <w:spacing w:before="41" w:line="278" w:lineRule="auto"/>
        <w:ind w:left="725" w:right="4280"/>
      </w:pPr>
      <w:r>
        <w:drawing>
          <wp:anchor distT="0" distB="0" distL="0" distR="0" simplePos="0" relativeHeight="251760640" behindDoc="1" locked="0" layoutInCell="1" allowOverlap="1">
            <wp:simplePos x="0" y="0"/>
            <wp:positionH relativeFrom="page">
              <wp:posOffset>1457325</wp:posOffset>
            </wp:positionH>
            <wp:positionV relativeFrom="paragraph">
              <wp:posOffset>78105</wp:posOffset>
            </wp:positionV>
            <wp:extent cx="4667250" cy="4591050"/>
            <wp:effectExtent l="0" t="0" r="0" b="0"/>
            <wp:wrapNone/>
            <wp:docPr id="315" name="Image 315"/>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26" cstate="print"/>
                    <a:stretch>
                      <a:fillRect/>
                    </a:stretch>
                  </pic:blipFill>
                  <pic:spPr>
                    <a:xfrm>
                      <a:off x="0" y="0"/>
                      <a:ext cx="4667249" cy="4591049"/>
                    </a:xfrm>
                    <a:prstGeom prst="rect">
                      <a:avLst/>
                    </a:prstGeom>
                  </pic:spPr>
                </pic:pic>
              </a:graphicData>
            </a:graphic>
          </wp:anchor>
        </w:drawing>
      </w:r>
      <w:r>
        <w:t>Satuan Pendidikan</w:t>
      </w:r>
      <w:r>
        <w:tab/>
      </w:r>
      <w:r>
        <w:t>:</w:t>
      </w:r>
      <w:r>
        <w:rPr>
          <w:spacing w:val="-15"/>
        </w:rPr>
        <w:t xml:space="preserve"> </w:t>
      </w:r>
      <w:r>
        <w:t>SD</w:t>
      </w:r>
      <w:r>
        <w:rPr>
          <w:spacing w:val="-15"/>
        </w:rPr>
        <w:t xml:space="preserve"> </w:t>
      </w:r>
      <w:r>
        <w:t>Al</w:t>
      </w:r>
      <w:r>
        <w:rPr>
          <w:spacing w:val="-15"/>
        </w:rPr>
        <w:t xml:space="preserve"> </w:t>
      </w:r>
      <w:r>
        <w:t>Washliyah</w:t>
      </w:r>
      <w:r>
        <w:rPr>
          <w:spacing w:val="-15"/>
        </w:rPr>
        <w:t xml:space="preserve"> </w:t>
      </w:r>
      <w:r>
        <w:t>01</w:t>
      </w:r>
      <w:r>
        <w:rPr>
          <w:spacing w:val="-15"/>
        </w:rPr>
        <w:t xml:space="preserve"> </w:t>
      </w:r>
      <w:r>
        <w:t>Medan Kelas / Semester</w:t>
      </w:r>
      <w:r>
        <w:tab/>
      </w:r>
      <w:r>
        <w:t>: IV / Ganjil</w:t>
      </w:r>
    </w:p>
    <w:p w14:paraId="50EA9C77">
      <w:pPr>
        <w:pStyle w:val="10"/>
        <w:tabs>
          <w:tab w:val="left" w:pos="3295"/>
        </w:tabs>
        <w:spacing w:line="270" w:lineRule="exact"/>
        <w:ind w:left="725"/>
      </w:pPr>
      <w:r>
        <w:rPr>
          <w:spacing w:val="-4"/>
        </w:rPr>
        <w:t>Fase</w:t>
      </w:r>
      <w:r>
        <w:tab/>
      </w:r>
      <w:r>
        <w:t xml:space="preserve">: </w:t>
      </w:r>
      <w:r>
        <w:rPr>
          <w:spacing w:val="-10"/>
        </w:rPr>
        <w:t>B</w:t>
      </w:r>
    </w:p>
    <w:p w14:paraId="3210A3A2">
      <w:pPr>
        <w:pStyle w:val="10"/>
        <w:tabs>
          <w:tab w:val="left" w:pos="3295"/>
        </w:tabs>
        <w:spacing w:before="43" w:line="276" w:lineRule="auto"/>
        <w:ind w:left="725" w:right="3653"/>
      </w:pPr>
      <w:r>
        <w:t>Mata Pelajaran</w:t>
      </w:r>
      <w:r>
        <w:tab/>
      </w:r>
      <w:r>
        <w:t xml:space="preserve">: Ilmu Pengetahuan Sosial (IPS) </w:t>
      </w:r>
      <w:r>
        <w:rPr>
          <w:spacing w:val="-4"/>
        </w:rPr>
        <w:t>Tema</w:t>
      </w:r>
      <w:r>
        <w:tab/>
      </w:r>
      <w:r>
        <w:t>: Cerita Tentang Daerah Ku Alokasi Waktu</w:t>
      </w:r>
      <w:r>
        <w:tab/>
      </w:r>
      <w:r>
        <w:t>:</w:t>
      </w:r>
      <w:r>
        <w:rPr>
          <w:spacing w:val="-9"/>
        </w:rPr>
        <w:t xml:space="preserve"> </w:t>
      </w:r>
      <w:r>
        <w:t>2</w:t>
      </w:r>
      <w:r>
        <w:rPr>
          <w:spacing w:val="-9"/>
        </w:rPr>
        <w:t xml:space="preserve"> </w:t>
      </w:r>
      <w:r>
        <w:t>Pertemuan</w:t>
      </w:r>
      <w:r>
        <w:rPr>
          <w:spacing w:val="-9"/>
        </w:rPr>
        <w:t xml:space="preserve"> </w:t>
      </w:r>
      <w:r>
        <w:t>(2</w:t>
      </w:r>
      <w:r>
        <w:rPr>
          <w:spacing w:val="-9"/>
        </w:rPr>
        <w:t xml:space="preserve"> </w:t>
      </w:r>
      <w:r>
        <w:t>x</w:t>
      </w:r>
      <w:r>
        <w:rPr>
          <w:spacing w:val="-9"/>
        </w:rPr>
        <w:t xml:space="preserve"> </w:t>
      </w:r>
      <w:r>
        <w:t>2</w:t>
      </w:r>
      <w:r>
        <w:rPr>
          <w:spacing w:val="-9"/>
        </w:rPr>
        <w:t xml:space="preserve"> </w:t>
      </w:r>
      <w:r>
        <w:t>JP</w:t>
      </w:r>
      <w:r>
        <w:rPr>
          <w:spacing w:val="-15"/>
        </w:rPr>
        <w:t xml:space="preserve"> </w:t>
      </w:r>
      <w:r>
        <w:t>@30</w:t>
      </w:r>
      <w:r>
        <w:rPr>
          <w:spacing w:val="-10"/>
        </w:rPr>
        <w:t xml:space="preserve"> </w:t>
      </w:r>
      <w:r>
        <w:t>menit)</w:t>
      </w:r>
    </w:p>
    <w:p w14:paraId="668EEBE3">
      <w:pPr>
        <w:pStyle w:val="10"/>
        <w:spacing w:before="42"/>
      </w:pPr>
    </w:p>
    <w:p w14:paraId="0820BB85">
      <w:pPr>
        <w:pStyle w:val="6"/>
        <w:tabs>
          <w:tab w:val="left" w:pos="9326"/>
        </w:tabs>
      </w:pPr>
      <w:r>
        <w:rPr>
          <w:color w:val="000000"/>
          <w:spacing w:val="35"/>
          <w:shd w:val="clear" w:color="auto" w:fill="FFE399"/>
        </w:rPr>
        <w:t xml:space="preserve"> </w:t>
      </w:r>
      <w:r>
        <w:rPr>
          <w:color w:val="000000"/>
          <w:shd w:val="clear" w:color="auto" w:fill="FFE399"/>
        </w:rPr>
        <w:t>O.</w:t>
      </w:r>
      <w:r>
        <w:rPr>
          <w:color w:val="000000"/>
          <w:spacing w:val="41"/>
          <w:shd w:val="clear" w:color="auto" w:fill="FFE399"/>
        </w:rPr>
        <w:t xml:space="preserve"> </w:t>
      </w:r>
      <w:r>
        <w:rPr>
          <w:color w:val="000000"/>
          <w:shd w:val="clear" w:color="auto" w:fill="FFE399"/>
        </w:rPr>
        <w:t>CAPAIAN</w:t>
      </w:r>
      <w:r>
        <w:rPr>
          <w:color w:val="000000"/>
          <w:spacing w:val="-7"/>
          <w:shd w:val="clear" w:color="auto" w:fill="FFE399"/>
        </w:rPr>
        <w:t xml:space="preserve"> </w:t>
      </w:r>
      <w:r>
        <w:rPr>
          <w:color w:val="000000"/>
          <w:spacing w:val="-2"/>
          <w:shd w:val="clear" w:color="auto" w:fill="FFE399"/>
        </w:rPr>
        <w:t>PEMBELAJARAN</w:t>
      </w:r>
      <w:r>
        <w:rPr>
          <w:color w:val="000000"/>
          <w:shd w:val="clear" w:color="auto" w:fill="FFE399"/>
        </w:rPr>
        <w:tab/>
      </w:r>
    </w:p>
    <w:p w14:paraId="2CFED8A1">
      <w:pPr>
        <w:pStyle w:val="10"/>
        <w:spacing w:before="41"/>
        <w:ind w:left="725"/>
      </w:pPr>
      <w:r>
        <w:t>3.2</w:t>
      </w:r>
      <w:r>
        <w:rPr>
          <w:spacing w:val="40"/>
        </w:rPr>
        <w:t xml:space="preserve"> </w:t>
      </w:r>
      <w:r>
        <w:t>Peserta</w:t>
      </w:r>
      <w:r>
        <w:rPr>
          <w:spacing w:val="-5"/>
        </w:rPr>
        <w:t xml:space="preserve"> </w:t>
      </w:r>
      <w:r>
        <w:t>didik</w:t>
      </w:r>
      <w:r>
        <w:rPr>
          <w:spacing w:val="-1"/>
        </w:rPr>
        <w:t xml:space="preserve"> </w:t>
      </w:r>
      <w:r>
        <w:t>mampu</w:t>
      </w:r>
      <w:r>
        <w:rPr>
          <w:spacing w:val="-2"/>
        </w:rPr>
        <w:t xml:space="preserve"> </w:t>
      </w:r>
      <w:r>
        <w:t>menceritakan</w:t>
      </w:r>
      <w:r>
        <w:rPr>
          <w:spacing w:val="-1"/>
        </w:rPr>
        <w:t xml:space="preserve"> </w:t>
      </w:r>
      <w:r>
        <w:t>sejarah,</w:t>
      </w:r>
      <w:r>
        <w:rPr>
          <w:spacing w:val="-1"/>
        </w:rPr>
        <w:t xml:space="preserve"> </w:t>
      </w:r>
      <w:r>
        <w:t>kebudayaan,</w:t>
      </w:r>
      <w:r>
        <w:rPr>
          <w:spacing w:val="-2"/>
        </w:rPr>
        <w:t xml:space="preserve"> </w:t>
      </w:r>
      <w:r>
        <w:t>dan</w:t>
      </w:r>
      <w:r>
        <w:rPr>
          <w:spacing w:val="-1"/>
        </w:rPr>
        <w:t xml:space="preserve"> </w:t>
      </w:r>
      <w:r>
        <w:t xml:space="preserve">keunikan </w:t>
      </w:r>
      <w:r>
        <w:rPr>
          <w:spacing w:val="-2"/>
        </w:rPr>
        <w:t>daerahnya.</w:t>
      </w:r>
    </w:p>
    <w:p w14:paraId="7C741F34">
      <w:pPr>
        <w:pStyle w:val="10"/>
        <w:spacing w:before="84"/>
      </w:pPr>
    </w:p>
    <w:p w14:paraId="0BADFA51">
      <w:pPr>
        <w:pStyle w:val="6"/>
        <w:tabs>
          <w:tab w:val="left" w:pos="9326"/>
        </w:tabs>
      </w:pPr>
      <w:r>
        <w:rPr>
          <w:color w:val="000000"/>
          <w:spacing w:val="43"/>
          <w:shd w:val="clear" w:color="auto" w:fill="FFE399"/>
        </w:rPr>
        <w:t xml:space="preserve"> </w:t>
      </w:r>
      <w:r>
        <w:rPr>
          <w:color w:val="000000"/>
          <w:shd w:val="clear" w:color="auto" w:fill="FFE399"/>
        </w:rPr>
        <w:t>P.</w:t>
      </w:r>
      <w:r>
        <w:rPr>
          <w:color w:val="000000"/>
          <w:spacing w:val="55"/>
          <w:w w:val="150"/>
          <w:shd w:val="clear" w:color="auto" w:fill="FFE399"/>
        </w:rPr>
        <w:t xml:space="preserve"> </w:t>
      </w:r>
      <w:r>
        <w:rPr>
          <w:color w:val="000000"/>
          <w:shd w:val="clear" w:color="auto" w:fill="FFE399"/>
        </w:rPr>
        <w:t>TUJUAN</w:t>
      </w:r>
      <w:r>
        <w:rPr>
          <w:color w:val="000000"/>
          <w:spacing w:val="-1"/>
          <w:shd w:val="clear" w:color="auto" w:fill="FFE399"/>
        </w:rPr>
        <w:t xml:space="preserve"> </w:t>
      </w:r>
      <w:r>
        <w:rPr>
          <w:color w:val="000000"/>
          <w:spacing w:val="-2"/>
          <w:shd w:val="clear" w:color="auto" w:fill="FFE399"/>
        </w:rPr>
        <w:t>PEMBELAJARAN</w:t>
      </w:r>
      <w:r>
        <w:rPr>
          <w:color w:val="000000"/>
          <w:shd w:val="clear" w:color="auto" w:fill="FFE399"/>
        </w:rPr>
        <w:tab/>
      </w:r>
    </w:p>
    <w:p w14:paraId="45191177">
      <w:pPr>
        <w:pStyle w:val="10"/>
        <w:spacing w:before="41"/>
        <w:ind w:left="722"/>
      </w:pPr>
      <w:r>
        <w:t>Setelah</w:t>
      </w:r>
      <w:r>
        <w:rPr>
          <w:spacing w:val="-7"/>
        </w:rPr>
        <w:t xml:space="preserve"> </w:t>
      </w:r>
      <w:r>
        <w:t>mengikuti</w:t>
      </w:r>
      <w:r>
        <w:rPr>
          <w:spacing w:val="-1"/>
        </w:rPr>
        <w:t xml:space="preserve"> </w:t>
      </w:r>
      <w:r>
        <w:t>pembelajaran</w:t>
      </w:r>
      <w:r>
        <w:rPr>
          <w:spacing w:val="-4"/>
        </w:rPr>
        <w:t xml:space="preserve"> </w:t>
      </w:r>
      <w:r>
        <w:t>ini,</w:t>
      </w:r>
      <w:r>
        <w:rPr>
          <w:spacing w:val="-1"/>
        </w:rPr>
        <w:t xml:space="preserve"> </w:t>
      </w:r>
      <w:r>
        <w:t>peserta</w:t>
      </w:r>
      <w:r>
        <w:rPr>
          <w:spacing w:val="-5"/>
        </w:rPr>
        <w:t xml:space="preserve"> </w:t>
      </w:r>
      <w:r>
        <w:t>didik</w:t>
      </w:r>
      <w:r>
        <w:rPr>
          <w:spacing w:val="-4"/>
        </w:rPr>
        <w:t xml:space="preserve"> </w:t>
      </w:r>
      <w:r>
        <w:t>diharapkan</w:t>
      </w:r>
      <w:r>
        <w:rPr>
          <w:spacing w:val="-2"/>
        </w:rPr>
        <w:t xml:space="preserve"> </w:t>
      </w:r>
      <w:r>
        <w:t xml:space="preserve">dapat </w:t>
      </w:r>
      <w:r>
        <w:rPr>
          <w:spacing w:val="-10"/>
        </w:rPr>
        <w:t>:</w:t>
      </w:r>
    </w:p>
    <w:p w14:paraId="23C6592A">
      <w:pPr>
        <w:pStyle w:val="20"/>
        <w:numPr>
          <w:ilvl w:val="0"/>
          <w:numId w:val="59"/>
        </w:numPr>
        <w:tabs>
          <w:tab w:val="left" w:pos="1092"/>
        </w:tabs>
        <w:spacing w:before="40" w:after="0" w:line="278" w:lineRule="auto"/>
        <w:ind w:left="1092" w:right="1183" w:hanging="360"/>
        <w:jc w:val="left"/>
        <w:rPr>
          <w:sz w:val="24"/>
        </w:rPr>
      </w:pPr>
      <w:r>
        <w:rPr>
          <w:sz w:val="24"/>
        </w:rPr>
        <w:t>Mengamati</w:t>
      </w:r>
      <w:r>
        <w:rPr>
          <w:spacing w:val="-5"/>
          <w:sz w:val="24"/>
        </w:rPr>
        <w:t xml:space="preserve"> </w:t>
      </w:r>
      <w:r>
        <w:rPr>
          <w:sz w:val="24"/>
        </w:rPr>
        <w:t>dan</w:t>
      </w:r>
      <w:r>
        <w:rPr>
          <w:spacing w:val="-6"/>
          <w:sz w:val="24"/>
        </w:rPr>
        <w:t xml:space="preserve"> </w:t>
      </w:r>
      <w:r>
        <w:rPr>
          <w:sz w:val="24"/>
        </w:rPr>
        <w:t>memahami</w:t>
      </w:r>
      <w:r>
        <w:rPr>
          <w:spacing w:val="-4"/>
          <w:sz w:val="24"/>
        </w:rPr>
        <w:t xml:space="preserve"> </w:t>
      </w:r>
      <w:r>
        <w:rPr>
          <w:sz w:val="24"/>
        </w:rPr>
        <w:t>isi</w:t>
      </w:r>
      <w:r>
        <w:rPr>
          <w:spacing w:val="-2"/>
          <w:sz w:val="24"/>
        </w:rPr>
        <w:t xml:space="preserve"> </w:t>
      </w:r>
      <w:r>
        <w:rPr>
          <w:sz w:val="24"/>
        </w:rPr>
        <w:t>video</w:t>
      </w:r>
      <w:r>
        <w:rPr>
          <w:spacing w:val="-6"/>
          <w:sz w:val="24"/>
        </w:rPr>
        <w:t xml:space="preserve"> </w:t>
      </w:r>
      <w:r>
        <w:rPr>
          <w:sz w:val="24"/>
        </w:rPr>
        <w:t>Canva</w:t>
      </w:r>
      <w:r>
        <w:rPr>
          <w:spacing w:val="-7"/>
          <w:sz w:val="24"/>
        </w:rPr>
        <w:t xml:space="preserve"> </w:t>
      </w:r>
      <w:r>
        <w:rPr>
          <w:sz w:val="24"/>
        </w:rPr>
        <w:t>yang</w:t>
      </w:r>
      <w:r>
        <w:rPr>
          <w:spacing w:val="-6"/>
          <w:sz w:val="24"/>
        </w:rPr>
        <w:t xml:space="preserve"> </w:t>
      </w:r>
      <w:r>
        <w:rPr>
          <w:sz w:val="24"/>
        </w:rPr>
        <w:t>memuat</w:t>
      </w:r>
      <w:r>
        <w:rPr>
          <w:spacing w:val="-5"/>
          <w:sz w:val="24"/>
        </w:rPr>
        <w:t xml:space="preserve"> </w:t>
      </w:r>
      <w:r>
        <w:rPr>
          <w:sz w:val="24"/>
        </w:rPr>
        <w:t>cerita</w:t>
      </w:r>
      <w:r>
        <w:rPr>
          <w:spacing w:val="-4"/>
          <w:sz w:val="24"/>
        </w:rPr>
        <w:t xml:space="preserve"> </w:t>
      </w:r>
      <w:r>
        <w:rPr>
          <w:sz w:val="24"/>
        </w:rPr>
        <w:t>atau</w:t>
      </w:r>
      <w:r>
        <w:rPr>
          <w:spacing w:val="-6"/>
          <w:sz w:val="24"/>
        </w:rPr>
        <w:t xml:space="preserve"> </w:t>
      </w:r>
      <w:r>
        <w:rPr>
          <w:sz w:val="24"/>
        </w:rPr>
        <w:t>sejarah</w:t>
      </w:r>
      <w:r>
        <w:rPr>
          <w:spacing w:val="-5"/>
          <w:sz w:val="24"/>
        </w:rPr>
        <w:t xml:space="preserve"> </w:t>
      </w:r>
      <w:r>
        <w:rPr>
          <w:sz w:val="24"/>
        </w:rPr>
        <w:t>tentang daerah Medan/Sumatera Utara.</w:t>
      </w:r>
    </w:p>
    <w:p w14:paraId="5EC61977">
      <w:pPr>
        <w:pStyle w:val="20"/>
        <w:numPr>
          <w:ilvl w:val="0"/>
          <w:numId w:val="59"/>
        </w:numPr>
        <w:tabs>
          <w:tab w:val="left" w:pos="1092"/>
        </w:tabs>
        <w:spacing w:before="0" w:after="0" w:line="276" w:lineRule="auto"/>
        <w:ind w:left="1092" w:right="1170" w:hanging="360"/>
        <w:jc w:val="left"/>
        <w:rPr>
          <w:sz w:val="24"/>
        </w:rPr>
      </w:pPr>
      <w:r>
        <w:rPr>
          <w:sz w:val="24"/>
        </w:rPr>
        <w:t>Mengidentifikasi</w:t>
      </w:r>
      <w:r>
        <w:rPr>
          <w:spacing w:val="-8"/>
          <w:sz w:val="24"/>
        </w:rPr>
        <w:t xml:space="preserve"> </w:t>
      </w:r>
      <w:r>
        <w:rPr>
          <w:sz w:val="24"/>
        </w:rPr>
        <w:t>data</w:t>
      </w:r>
      <w:r>
        <w:rPr>
          <w:spacing w:val="-10"/>
          <w:sz w:val="24"/>
        </w:rPr>
        <w:t xml:space="preserve"> </w:t>
      </w:r>
      <w:r>
        <w:rPr>
          <w:sz w:val="24"/>
        </w:rPr>
        <w:t>penting</w:t>
      </w:r>
      <w:r>
        <w:rPr>
          <w:spacing w:val="-9"/>
          <w:sz w:val="24"/>
        </w:rPr>
        <w:t xml:space="preserve"> </w:t>
      </w:r>
      <w:r>
        <w:rPr>
          <w:sz w:val="24"/>
        </w:rPr>
        <w:t>dari</w:t>
      </w:r>
      <w:r>
        <w:rPr>
          <w:spacing w:val="-10"/>
          <w:sz w:val="24"/>
        </w:rPr>
        <w:t xml:space="preserve"> </w:t>
      </w:r>
      <w:r>
        <w:rPr>
          <w:sz w:val="24"/>
        </w:rPr>
        <w:t>video</w:t>
      </w:r>
      <w:r>
        <w:rPr>
          <w:spacing w:val="-7"/>
          <w:sz w:val="24"/>
        </w:rPr>
        <w:t xml:space="preserve"> </w:t>
      </w:r>
      <w:r>
        <w:rPr>
          <w:sz w:val="24"/>
        </w:rPr>
        <w:t>(tokoh,</w:t>
      </w:r>
      <w:r>
        <w:rPr>
          <w:spacing w:val="-9"/>
          <w:sz w:val="24"/>
        </w:rPr>
        <w:t xml:space="preserve"> </w:t>
      </w:r>
      <w:r>
        <w:rPr>
          <w:sz w:val="24"/>
        </w:rPr>
        <w:t>tempat,</w:t>
      </w:r>
      <w:r>
        <w:rPr>
          <w:spacing w:val="-9"/>
          <w:sz w:val="24"/>
        </w:rPr>
        <w:t xml:space="preserve"> </w:t>
      </w:r>
      <w:r>
        <w:rPr>
          <w:sz w:val="24"/>
        </w:rPr>
        <w:t>peristiwa,</w:t>
      </w:r>
      <w:r>
        <w:rPr>
          <w:spacing w:val="-6"/>
          <w:sz w:val="24"/>
        </w:rPr>
        <w:t xml:space="preserve"> </w:t>
      </w:r>
      <w:r>
        <w:rPr>
          <w:sz w:val="24"/>
        </w:rPr>
        <w:t>waktu,</w:t>
      </w:r>
      <w:r>
        <w:rPr>
          <w:spacing w:val="-4"/>
          <w:sz w:val="24"/>
        </w:rPr>
        <w:t xml:space="preserve"> </w:t>
      </w:r>
      <w:r>
        <w:rPr>
          <w:sz w:val="24"/>
        </w:rPr>
        <w:t xml:space="preserve">nilai-nilai </w:t>
      </w:r>
      <w:r>
        <w:rPr>
          <w:spacing w:val="-2"/>
          <w:sz w:val="24"/>
        </w:rPr>
        <w:t>budaya).</w:t>
      </w:r>
    </w:p>
    <w:p w14:paraId="33D7D639">
      <w:pPr>
        <w:pStyle w:val="20"/>
        <w:numPr>
          <w:ilvl w:val="0"/>
          <w:numId w:val="59"/>
        </w:numPr>
        <w:tabs>
          <w:tab w:val="left" w:pos="1092"/>
        </w:tabs>
        <w:spacing w:before="0" w:after="0" w:line="278" w:lineRule="auto"/>
        <w:ind w:left="1092" w:right="1140" w:hanging="360"/>
        <w:jc w:val="left"/>
        <w:rPr>
          <w:sz w:val="24"/>
        </w:rPr>
      </w:pPr>
      <w:r>
        <w:rPr>
          <w:sz w:val="24"/>
        </w:rPr>
        <w:t>Mengumpulkan</w:t>
      </w:r>
      <w:r>
        <w:rPr>
          <w:spacing w:val="-15"/>
          <w:sz w:val="24"/>
        </w:rPr>
        <w:t xml:space="preserve"> </w:t>
      </w:r>
      <w:r>
        <w:rPr>
          <w:sz w:val="24"/>
        </w:rPr>
        <w:t>informasi</w:t>
      </w:r>
      <w:r>
        <w:rPr>
          <w:spacing w:val="-15"/>
          <w:sz w:val="24"/>
        </w:rPr>
        <w:t xml:space="preserve"> </w:t>
      </w:r>
      <w:r>
        <w:rPr>
          <w:sz w:val="24"/>
        </w:rPr>
        <w:t>dari</w:t>
      </w:r>
      <w:r>
        <w:rPr>
          <w:spacing w:val="-15"/>
          <w:sz w:val="24"/>
        </w:rPr>
        <w:t xml:space="preserve"> </w:t>
      </w:r>
      <w:r>
        <w:rPr>
          <w:sz w:val="24"/>
        </w:rPr>
        <w:t>narasumber</w:t>
      </w:r>
      <w:r>
        <w:rPr>
          <w:spacing w:val="-15"/>
          <w:sz w:val="24"/>
        </w:rPr>
        <w:t xml:space="preserve"> </w:t>
      </w:r>
      <w:r>
        <w:rPr>
          <w:sz w:val="24"/>
        </w:rPr>
        <w:t>(guru/orangtua)</w:t>
      </w:r>
      <w:r>
        <w:rPr>
          <w:spacing w:val="-15"/>
          <w:sz w:val="24"/>
        </w:rPr>
        <w:t xml:space="preserve"> </w:t>
      </w:r>
      <w:r>
        <w:rPr>
          <w:sz w:val="24"/>
        </w:rPr>
        <w:t>atau</w:t>
      </w:r>
      <w:r>
        <w:rPr>
          <w:spacing w:val="-15"/>
          <w:sz w:val="24"/>
        </w:rPr>
        <w:t xml:space="preserve"> </w:t>
      </w:r>
      <w:r>
        <w:rPr>
          <w:sz w:val="24"/>
        </w:rPr>
        <w:t>referensi</w:t>
      </w:r>
      <w:r>
        <w:rPr>
          <w:spacing w:val="-15"/>
          <w:sz w:val="24"/>
        </w:rPr>
        <w:t xml:space="preserve"> </w:t>
      </w:r>
      <w:r>
        <w:rPr>
          <w:sz w:val="24"/>
        </w:rPr>
        <w:t>lain</w:t>
      </w:r>
      <w:r>
        <w:rPr>
          <w:spacing w:val="-15"/>
          <w:sz w:val="24"/>
        </w:rPr>
        <w:t xml:space="preserve"> </w:t>
      </w:r>
      <w:r>
        <w:rPr>
          <w:sz w:val="24"/>
        </w:rPr>
        <w:t>sebagai pelengkap cerita daerahnya.</w:t>
      </w:r>
    </w:p>
    <w:p w14:paraId="5CBCDEDD">
      <w:pPr>
        <w:pStyle w:val="20"/>
        <w:numPr>
          <w:ilvl w:val="0"/>
          <w:numId w:val="59"/>
        </w:numPr>
        <w:tabs>
          <w:tab w:val="left" w:pos="1091"/>
        </w:tabs>
        <w:spacing w:before="0" w:after="0" w:line="269" w:lineRule="exact"/>
        <w:ind w:left="1091" w:right="0" w:hanging="359"/>
        <w:jc w:val="left"/>
        <w:rPr>
          <w:sz w:val="24"/>
        </w:rPr>
      </w:pPr>
      <w:r>
        <w:rPr>
          <w:sz w:val="24"/>
        </w:rPr>
        <w:t>Menyusun</w:t>
      </w:r>
      <w:r>
        <w:rPr>
          <w:spacing w:val="-9"/>
          <w:sz w:val="24"/>
        </w:rPr>
        <w:t xml:space="preserve"> </w:t>
      </w:r>
      <w:r>
        <w:rPr>
          <w:sz w:val="24"/>
        </w:rPr>
        <w:t>ringkasan</w:t>
      </w:r>
      <w:r>
        <w:rPr>
          <w:spacing w:val="-1"/>
          <w:sz w:val="24"/>
        </w:rPr>
        <w:t xml:space="preserve"> </w:t>
      </w:r>
      <w:r>
        <w:rPr>
          <w:sz w:val="24"/>
        </w:rPr>
        <w:t>sederhana atau</w:t>
      </w:r>
      <w:r>
        <w:rPr>
          <w:spacing w:val="-1"/>
          <w:sz w:val="24"/>
        </w:rPr>
        <w:t xml:space="preserve"> </w:t>
      </w:r>
      <w:r>
        <w:rPr>
          <w:sz w:val="24"/>
        </w:rPr>
        <w:t>membuat</w:t>
      </w:r>
      <w:r>
        <w:rPr>
          <w:spacing w:val="-1"/>
          <w:sz w:val="24"/>
        </w:rPr>
        <w:t xml:space="preserve"> </w:t>
      </w:r>
      <w:r>
        <w:rPr>
          <w:sz w:val="24"/>
        </w:rPr>
        <w:t>peta</w:t>
      </w:r>
      <w:r>
        <w:rPr>
          <w:spacing w:val="-2"/>
          <w:sz w:val="24"/>
        </w:rPr>
        <w:t xml:space="preserve"> </w:t>
      </w:r>
      <w:r>
        <w:rPr>
          <w:sz w:val="24"/>
        </w:rPr>
        <w:t>konsep</w:t>
      </w:r>
      <w:r>
        <w:rPr>
          <w:spacing w:val="-1"/>
          <w:sz w:val="24"/>
        </w:rPr>
        <w:t xml:space="preserve"> </w:t>
      </w:r>
      <w:r>
        <w:rPr>
          <w:sz w:val="24"/>
        </w:rPr>
        <w:t>isi cerita</w:t>
      </w:r>
      <w:r>
        <w:rPr>
          <w:spacing w:val="-4"/>
          <w:sz w:val="24"/>
        </w:rPr>
        <w:t xml:space="preserve"> </w:t>
      </w:r>
      <w:r>
        <w:rPr>
          <w:spacing w:val="-2"/>
          <w:sz w:val="24"/>
        </w:rPr>
        <w:t>daerah.</w:t>
      </w:r>
    </w:p>
    <w:p w14:paraId="087D8CBB">
      <w:pPr>
        <w:pStyle w:val="10"/>
        <w:spacing w:before="77"/>
      </w:pPr>
    </w:p>
    <w:p w14:paraId="743B19BE">
      <w:pPr>
        <w:pStyle w:val="6"/>
        <w:tabs>
          <w:tab w:val="left" w:pos="9326"/>
        </w:tabs>
      </w:pPr>
      <w:r>
        <w:rPr>
          <w:color w:val="000000"/>
          <w:spacing w:val="42"/>
          <w:shd w:val="clear" w:color="auto" w:fill="FFE399"/>
        </w:rPr>
        <w:t xml:space="preserve"> </w:t>
      </w:r>
      <w:r>
        <w:rPr>
          <w:color w:val="000000"/>
          <w:shd w:val="clear" w:color="auto" w:fill="FFE399"/>
        </w:rPr>
        <w:t>Q.</w:t>
      </w:r>
      <w:r>
        <w:rPr>
          <w:color w:val="000000"/>
          <w:spacing w:val="47"/>
          <w:shd w:val="clear" w:color="auto" w:fill="FFE399"/>
        </w:rPr>
        <w:t xml:space="preserve"> </w:t>
      </w:r>
      <w:r>
        <w:rPr>
          <w:color w:val="000000"/>
          <w:shd w:val="clear" w:color="auto" w:fill="FFE399"/>
        </w:rPr>
        <w:t>PROFIL</w:t>
      </w:r>
      <w:r>
        <w:rPr>
          <w:color w:val="000000"/>
          <w:spacing w:val="-15"/>
          <w:shd w:val="clear" w:color="auto" w:fill="FFE399"/>
        </w:rPr>
        <w:t xml:space="preserve"> </w:t>
      </w:r>
      <w:r>
        <w:rPr>
          <w:color w:val="000000"/>
          <w:shd w:val="clear" w:color="auto" w:fill="FFE399"/>
        </w:rPr>
        <w:t>PELAJAR</w:t>
      </w:r>
      <w:r>
        <w:rPr>
          <w:color w:val="000000"/>
          <w:spacing w:val="-1"/>
          <w:shd w:val="clear" w:color="auto" w:fill="FFE399"/>
        </w:rPr>
        <w:t xml:space="preserve"> </w:t>
      </w:r>
      <w:r>
        <w:rPr>
          <w:color w:val="000000"/>
          <w:spacing w:val="-2"/>
          <w:shd w:val="clear" w:color="auto" w:fill="FFE399"/>
        </w:rPr>
        <w:t>PANCASILA</w:t>
      </w:r>
      <w:r>
        <w:rPr>
          <w:color w:val="000000"/>
          <w:shd w:val="clear" w:color="auto" w:fill="FFE399"/>
        </w:rPr>
        <w:tab/>
      </w:r>
    </w:p>
    <w:p w14:paraId="70171F65">
      <w:pPr>
        <w:pStyle w:val="20"/>
        <w:numPr>
          <w:ilvl w:val="0"/>
          <w:numId w:val="60"/>
        </w:numPr>
        <w:tabs>
          <w:tab w:val="left" w:pos="1132"/>
        </w:tabs>
        <w:spacing w:before="41" w:after="0" w:line="240" w:lineRule="auto"/>
        <w:ind w:left="1132" w:right="0" w:hanging="357"/>
        <w:jc w:val="left"/>
        <w:rPr>
          <w:sz w:val="24"/>
        </w:rPr>
      </w:pPr>
      <w:r>
        <w:rPr>
          <w:sz w:val="24"/>
        </w:rPr>
        <w:t>Bernalar</w:t>
      </w:r>
      <w:r>
        <w:rPr>
          <w:spacing w:val="-6"/>
          <w:sz w:val="24"/>
        </w:rPr>
        <w:t xml:space="preserve"> </w:t>
      </w:r>
      <w:r>
        <w:rPr>
          <w:sz w:val="24"/>
        </w:rPr>
        <w:t>Kritis</w:t>
      </w:r>
      <w:r>
        <w:rPr>
          <w:spacing w:val="-2"/>
          <w:sz w:val="24"/>
        </w:rPr>
        <w:t xml:space="preserve"> </w:t>
      </w:r>
      <w:r>
        <w:rPr>
          <w:sz w:val="24"/>
        </w:rPr>
        <w:t>(memahami</w:t>
      </w:r>
      <w:r>
        <w:rPr>
          <w:spacing w:val="-3"/>
          <w:sz w:val="24"/>
        </w:rPr>
        <w:t xml:space="preserve"> </w:t>
      </w:r>
      <w:r>
        <w:rPr>
          <w:sz w:val="24"/>
        </w:rPr>
        <w:t xml:space="preserve">isi </w:t>
      </w:r>
      <w:r>
        <w:rPr>
          <w:spacing w:val="-2"/>
          <w:sz w:val="24"/>
        </w:rPr>
        <w:t>cerita)</w:t>
      </w:r>
    </w:p>
    <w:p w14:paraId="0F370B41">
      <w:pPr>
        <w:pStyle w:val="20"/>
        <w:numPr>
          <w:ilvl w:val="0"/>
          <w:numId w:val="60"/>
        </w:numPr>
        <w:tabs>
          <w:tab w:val="left" w:pos="1132"/>
        </w:tabs>
        <w:spacing w:before="43" w:after="0" w:line="240" w:lineRule="auto"/>
        <w:ind w:left="1132" w:right="0" w:hanging="357"/>
        <w:jc w:val="left"/>
        <w:rPr>
          <w:sz w:val="24"/>
        </w:rPr>
      </w:pPr>
      <w:r>
        <w:rPr>
          <w:sz w:val="24"/>
        </w:rPr>
        <w:t>Mandiri</w:t>
      </w:r>
      <w:r>
        <w:rPr>
          <w:spacing w:val="-5"/>
          <w:sz w:val="24"/>
        </w:rPr>
        <w:t xml:space="preserve"> </w:t>
      </w:r>
      <w:r>
        <w:rPr>
          <w:sz w:val="24"/>
        </w:rPr>
        <w:t>(mengumpulkan data</w:t>
      </w:r>
      <w:r>
        <w:rPr>
          <w:spacing w:val="-2"/>
          <w:sz w:val="24"/>
        </w:rPr>
        <w:t xml:space="preserve"> tambahan)</w:t>
      </w:r>
    </w:p>
    <w:p w14:paraId="01FD2BDA">
      <w:pPr>
        <w:pStyle w:val="20"/>
        <w:numPr>
          <w:ilvl w:val="0"/>
          <w:numId w:val="60"/>
        </w:numPr>
        <w:tabs>
          <w:tab w:val="left" w:pos="1132"/>
        </w:tabs>
        <w:spacing w:before="41" w:after="0" w:line="240" w:lineRule="auto"/>
        <w:ind w:left="1132" w:right="0" w:hanging="357"/>
        <w:jc w:val="left"/>
        <w:rPr>
          <w:sz w:val="24"/>
        </w:rPr>
      </w:pPr>
      <w:r>
        <w:rPr>
          <w:sz w:val="24"/>
        </w:rPr>
        <w:t>Bergotong</w:t>
      </w:r>
      <w:r>
        <w:rPr>
          <w:spacing w:val="-3"/>
          <w:sz w:val="24"/>
        </w:rPr>
        <w:t xml:space="preserve"> </w:t>
      </w:r>
      <w:r>
        <w:rPr>
          <w:sz w:val="24"/>
        </w:rPr>
        <w:t>Royong</w:t>
      </w:r>
      <w:r>
        <w:rPr>
          <w:spacing w:val="-4"/>
          <w:sz w:val="24"/>
        </w:rPr>
        <w:t xml:space="preserve"> </w:t>
      </w:r>
      <w:r>
        <w:rPr>
          <w:sz w:val="24"/>
        </w:rPr>
        <w:t>(kerja</w:t>
      </w:r>
      <w:r>
        <w:rPr>
          <w:spacing w:val="-3"/>
          <w:sz w:val="24"/>
        </w:rPr>
        <w:t xml:space="preserve"> </w:t>
      </w:r>
      <w:r>
        <w:rPr>
          <w:spacing w:val="-2"/>
          <w:sz w:val="24"/>
        </w:rPr>
        <w:t>kelompok)</w:t>
      </w:r>
    </w:p>
    <w:p w14:paraId="24845F0F">
      <w:pPr>
        <w:pStyle w:val="20"/>
        <w:numPr>
          <w:ilvl w:val="0"/>
          <w:numId w:val="60"/>
        </w:numPr>
        <w:tabs>
          <w:tab w:val="left" w:pos="1132"/>
        </w:tabs>
        <w:spacing w:before="44" w:after="0" w:line="240" w:lineRule="auto"/>
        <w:ind w:left="1132" w:right="0" w:hanging="357"/>
        <w:jc w:val="left"/>
        <w:rPr>
          <w:sz w:val="24"/>
        </w:rPr>
      </w:pPr>
      <w:r>
        <w:rPr>
          <w:sz w:val="24"/>
        </w:rPr>
        <w:t>Kebhinekaan</w:t>
      </w:r>
      <w:r>
        <w:rPr>
          <w:spacing w:val="-7"/>
          <w:sz w:val="24"/>
        </w:rPr>
        <w:t xml:space="preserve"> </w:t>
      </w:r>
      <w:r>
        <w:rPr>
          <w:sz w:val="24"/>
        </w:rPr>
        <w:t>Global</w:t>
      </w:r>
      <w:r>
        <w:rPr>
          <w:spacing w:val="-1"/>
          <w:sz w:val="24"/>
        </w:rPr>
        <w:t xml:space="preserve"> </w:t>
      </w:r>
      <w:r>
        <w:rPr>
          <w:sz w:val="24"/>
        </w:rPr>
        <w:t>(menghargai</w:t>
      </w:r>
      <w:r>
        <w:rPr>
          <w:spacing w:val="-3"/>
          <w:sz w:val="24"/>
        </w:rPr>
        <w:t xml:space="preserve"> </w:t>
      </w:r>
      <w:r>
        <w:rPr>
          <w:sz w:val="24"/>
        </w:rPr>
        <w:t>warisan</w:t>
      </w:r>
      <w:r>
        <w:rPr>
          <w:spacing w:val="-3"/>
          <w:sz w:val="24"/>
        </w:rPr>
        <w:t xml:space="preserve"> </w:t>
      </w:r>
      <w:r>
        <w:rPr>
          <w:sz w:val="24"/>
        </w:rPr>
        <w:t xml:space="preserve">budaya </w:t>
      </w:r>
      <w:r>
        <w:rPr>
          <w:spacing w:val="-2"/>
          <w:sz w:val="24"/>
        </w:rPr>
        <w:t>daerah)</w:t>
      </w:r>
    </w:p>
    <w:p w14:paraId="55D99867">
      <w:pPr>
        <w:pStyle w:val="10"/>
        <w:spacing w:before="84"/>
      </w:pPr>
    </w:p>
    <w:p w14:paraId="528F68CE">
      <w:pPr>
        <w:pStyle w:val="6"/>
        <w:tabs>
          <w:tab w:val="left" w:pos="9326"/>
        </w:tabs>
      </w:pPr>
      <w:r>
        <w:rPr>
          <w:color w:val="000000"/>
          <w:spacing w:val="22"/>
          <w:shd w:val="clear" w:color="auto" w:fill="FFE399"/>
        </w:rPr>
        <w:t xml:space="preserve"> </w:t>
      </w:r>
      <w:r>
        <w:rPr>
          <w:color w:val="000000"/>
          <w:shd w:val="clear" w:color="auto" w:fill="FFE399"/>
        </w:rPr>
        <w:t>R.</w:t>
      </w:r>
      <w:r>
        <w:rPr>
          <w:color w:val="000000"/>
          <w:spacing w:val="44"/>
          <w:shd w:val="clear" w:color="auto" w:fill="FFE399"/>
        </w:rPr>
        <w:t xml:space="preserve"> </w:t>
      </w:r>
      <w:r>
        <w:rPr>
          <w:color w:val="000000"/>
          <w:shd w:val="clear" w:color="auto" w:fill="FFE399"/>
        </w:rPr>
        <w:t>TARGET</w:t>
      </w:r>
      <w:r>
        <w:rPr>
          <w:color w:val="000000"/>
          <w:spacing w:val="-12"/>
          <w:shd w:val="clear" w:color="auto" w:fill="FFE399"/>
        </w:rPr>
        <w:t xml:space="preserve"> </w:t>
      </w:r>
      <w:r>
        <w:rPr>
          <w:color w:val="000000"/>
          <w:shd w:val="clear" w:color="auto" w:fill="FFE399"/>
        </w:rPr>
        <w:t>PESERTA</w:t>
      </w:r>
      <w:r>
        <w:rPr>
          <w:color w:val="000000"/>
          <w:spacing w:val="-15"/>
          <w:shd w:val="clear" w:color="auto" w:fill="FFE399"/>
        </w:rPr>
        <w:t xml:space="preserve"> </w:t>
      </w:r>
      <w:r>
        <w:rPr>
          <w:color w:val="000000"/>
          <w:spacing w:val="-4"/>
          <w:shd w:val="clear" w:color="auto" w:fill="FFE399"/>
        </w:rPr>
        <w:t>DIDIK</w:t>
      </w:r>
      <w:r>
        <w:rPr>
          <w:color w:val="000000"/>
          <w:shd w:val="clear" w:color="auto" w:fill="FFE399"/>
        </w:rPr>
        <w:tab/>
      </w:r>
    </w:p>
    <w:p w14:paraId="32C6614E">
      <w:pPr>
        <w:pStyle w:val="20"/>
        <w:numPr>
          <w:ilvl w:val="0"/>
          <w:numId w:val="61"/>
        </w:numPr>
        <w:tabs>
          <w:tab w:val="left" w:pos="1092"/>
        </w:tabs>
        <w:spacing w:before="41" w:after="0" w:line="240" w:lineRule="auto"/>
        <w:ind w:left="1092" w:right="1675" w:hanging="360"/>
        <w:jc w:val="left"/>
        <w:rPr>
          <w:sz w:val="24"/>
        </w:rPr>
      </w:pPr>
      <w:r>
        <w:rPr>
          <w:sz w:val="24"/>
        </w:rPr>
        <w:t>Peserta</w:t>
      </w:r>
      <w:r>
        <w:rPr>
          <w:spacing w:val="-12"/>
          <w:sz w:val="24"/>
        </w:rPr>
        <w:t xml:space="preserve"> </w:t>
      </w:r>
      <w:r>
        <w:rPr>
          <w:sz w:val="24"/>
        </w:rPr>
        <w:t>didik</w:t>
      </w:r>
      <w:r>
        <w:rPr>
          <w:spacing w:val="-8"/>
          <w:sz w:val="24"/>
        </w:rPr>
        <w:t xml:space="preserve"> </w:t>
      </w:r>
      <w:r>
        <w:rPr>
          <w:sz w:val="24"/>
        </w:rPr>
        <w:t>mampu</w:t>
      </w:r>
      <w:r>
        <w:rPr>
          <w:spacing w:val="-6"/>
          <w:sz w:val="24"/>
        </w:rPr>
        <w:t xml:space="preserve"> </w:t>
      </w:r>
      <w:r>
        <w:rPr>
          <w:sz w:val="24"/>
        </w:rPr>
        <w:t>mengidentifikasi</w:t>
      </w:r>
      <w:r>
        <w:rPr>
          <w:spacing w:val="-7"/>
          <w:sz w:val="24"/>
        </w:rPr>
        <w:t xml:space="preserve"> </w:t>
      </w:r>
      <w:r>
        <w:rPr>
          <w:sz w:val="24"/>
        </w:rPr>
        <w:t>isi</w:t>
      </w:r>
      <w:r>
        <w:rPr>
          <w:spacing w:val="-7"/>
          <w:sz w:val="24"/>
        </w:rPr>
        <w:t xml:space="preserve"> </w:t>
      </w:r>
      <w:r>
        <w:rPr>
          <w:sz w:val="24"/>
        </w:rPr>
        <w:t>dan</w:t>
      </w:r>
      <w:r>
        <w:rPr>
          <w:spacing w:val="-8"/>
          <w:sz w:val="24"/>
        </w:rPr>
        <w:t xml:space="preserve"> </w:t>
      </w:r>
      <w:r>
        <w:rPr>
          <w:sz w:val="24"/>
        </w:rPr>
        <w:t>unsur-unsur</w:t>
      </w:r>
      <w:r>
        <w:rPr>
          <w:spacing w:val="-8"/>
          <w:sz w:val="24"/>
        </w:rPr>
        <w:t xml:space="preserve"> </w:t>
      </w:r>
      <w:r>
        <w:rPr>
          <w:sz w:val="24"/>
        </w:rPr>
        <w:t>penting</w:t>
      </w:r>
      <w:r>
        <w:rPr>
          <w:spacing w:val="-8"/>
          <w:sz w:val="24"/>
        </w:rPr>
        <w:t xml:space="preserve"> </w:t>
      </w:r>
      <w:r>
        <w:rPr>
          <w:sz w:val="24"/>
        </w:rPr>
        <w:t>dalam</w:t>
      </w:r>
      <w:r>
        <w:rPr>
          <w:spacing w:val="-6"/>
          <w:sz w:val="24"/>
        </w:rPr>
        <w:t xml:space="preserve"> </w:t>
      </w:r>
      <w:r>
        <w:rPr>
          <w:sz w:val="24"/>
        </w:rPr>
        <w:t>cerita rakyat atau sejarah daerahnya (tokoh, latar, alur, pesan moral).</w:t>
      </w:r>
    </w:p>
    <w:p w14:paraId="30F1059A">
      <w:pPr>
        <w:pStyle w:val="20"/>
        <w:numPr>
          <w:ilvl w:val="0"/>
          <w:numId w:val="61"/>
        </w:numPr>
        <w:tabs>
          <w:tab w:val="left" w:pos="1092"/>
        </w:tabs>
        <w:spacing w:before="0" w:after="0" w:line="240" w:lineRule="auto"/>
        <w:ind w:left="1092" w:right="1616" w:hanging="360"/>
        <w:jc w:val="left"/>
        <w:rPr>
          <w:sz w:val="24"/>
        </w:rPr>
      </w:pPr>
      <w:r>
        <w:rPr>
          <w:sz w:val="24"/>
        </w:rPr>
        <w:t>Peserta</w:t>
      </w:r>
      <w:r>
        <w:rPr>
          <w:spacing w:val="-9"/>
          <w:sz w:val="24"/>
        </w:rPr>
        <w:t xml:space="preserve"> </w:t>
      </w:r>
      <w:r>
        <w:rPr>
          <w:sz w:val="24"/>
        </w:rPr>
        <w:t>didik</w:t>
      </w:r>
      <w:r>
        <w:rPr>
          <w:spacing w:val="-5"/>
          <w:sz w:val="24"/>
        </w:rPr>
        <w:t xml:space="preserve"> </w:t>
      </w:r>
      <w:r>
        <w:rPr>
          <w:sz w:val="24"/>
        </w:rPr>
        <w:t>mampu</w:t>
      </w:r>
      <w:r>
        <w:rPr>
          <w:spacing w:val="-6"/>
          <w:sz w:val="24"/>
        </w:rPr>
        <w:t xml:space="preserve"> </w:t>
      </w:r>
      <w:r>
        <w:rPr>
          <w:sz w:val="24"/>
        </w:rPr>
        <w:t>memahami</w:t>
      </w:r>
      <w:r>
        <w:rPr>
          <w:spacing w:val="-5"/>
          <w:sz w:val="24"/>
        </w:rPr>
        <w:t xml:space="preserve"> </w:t>
      </w:r>
      <w:r>
        <w:rPr>
          <w:sz w:val="24"/>
        </w:rPr>
        <w:t>makna</w:t>
      </w:r>
      <w:r>
        <w:rPr>
          <w:spacing w:val="-9"/>
          <w:sz w:val="24"/>
        </w:rPr>
        <w:t xml:space="preserve"> </w:t>
      </w:r>
      <w:r>
        <w:rPr>
          <w:sz w:val="24"/>
        </w:rPr>
        <w:t>budaya</w:t>
      </w:r>
      <w:r>
        <w:rPr>
          <w:spacing w:val="-7"/>
          <w:sz w:val="24"/>
        </w:rPr>
        <w:t xml:space="preserve"> </w:t>
      </w:r>
      <w:r>
        <w:rPr>
          <w:sz w:val="24"/>
        </w:rPr>
        <w:t>dan</w:t>
      </w:r>
      <w:r>
        <w:rPr>
          <w:spacing w:val="-6"/>
          <w:sz w:val="24"/>
        </w:rPr>
        <w:t xml:space="preserve"> </w:t>
      </w:r>
      <w:r>
        <w:rPr>
          <w:sz w:val="24"/>
        </w:rPr>
        <w:t>nilai-nilai</w:t>
      </w:r>
      <w:r>
        <w:rPr>
          <w:spacing w:val="-5"/>
          <w:sz w:val="24"/>
        </w:rPr>
        <w:t xml:space="preserve"> </w:t>
      </w:r>
      <w:r>
        <w:rPr>
          <w:sz w:val="24"/>
        </w:rPr>
        <w:t>yang</w:t>
      </w:r>
      <w:r>
        <w:rPr>
          <w:spacing w:val="-6"/>
          <w:sz w:val="24"/>
        </w:rPr>
        <w:t xml:space="preserve"> </w:t>
      </w:r>
      <w:r>
        <w:rPr>
          <w:sz w:val="24"/>
        </w:rPr>
        <w:t>terkandung dalam cerita rakyat daerahnya.</w:t>
      </w:r>
    </w:p>
    <w:p w14:paraId="2A62141D">
      <w:pPr>
        <w:pStyle w:val="20"/>
        <w:numPr>
          <w:ilvl w:val="0"/>
          <w:numId w:val="61"/>
        </w:numPr>
        <w:tabs>
          <w:tab w:val="left" w:pos="1092"/>
        </w:tabs>
        <w:spacing w:before="0" w:after="0" w:line="240" w:lineRule="auto"/>
        <w:ind w:left="1092" w:right="1184" w:hanging="360"/>
        <w:jc w:val="left"/>
        <w:rPr>
          <w:sz w:val="24"/>
        </w:rPr>
      </w:pPr>
      <w:r>
        <w:rPr>
          <w:sz w:val="24"/>
        </w:rPr>
        <w:t>Peserta</w:t>
      </w:r>
      <w:r>
        <w:rPr>
          <w:spacing w:val="-12"/>
          <w:sz w:val="24"/>
        </w:rPr>
        <w:t xml:space="preserve"> </w:t>
      </w:r>
      <w:r>
        <w:rPr>
          <w:sz w:val="24"/>
        </w:rPr>
        <w:t>didik</w:t>
      </w:r>
      <w:r>
        <w:rPr>
          <w:spacing w:val="-8"/>
          <w:sz w:val="24"/>
        </w:rPr>
        <w:t xml:space="preserve"> </w:t>
      </w:r>
      <w:r>
        <w:rPr>
          <w:sz w:val="24"/>
        </w:rPr>
        <w:t>mampu</w:t>
      </w:r>
      <w:r>
        <w:rPr>
          <w:spacing w:val="-8"/>
          <w:sz w:val="24"/>
        </w:rPr>
        <w:t xml:space="preserve"> </w:t>
      </w:r>
      <w:r>
        <w:rPr>
          <w:sz w:val="24"/>
        </w:rPr>
        <w:t>menyusun</w:t>
      </w:r>
      <w:r>
        <w:rPr>
          <w:spacing w:val="-8"/>
          <w:sz w:val="24"/>
        </w:rPr>
        <w:t xml:space="preserve"> </w:t>
      </w:r>
      <w:r>
        <w:rPr>
          <w:sz w:val="24"/>
        </w:rPr>
        <w:t>ringkasan</w:t>
      </w:r>
      <w:r>
        <w:rPr>
          <w:spacing w:val="-8"/>
          <w:sz w:val="24"/>
        </w:rPr>
        <w:t xml:space="preserve"> </w:t>
      </w:r>
      <w:r>
        <w:rPr>
          <w:sz w:val="24"/>
        </w:rPr>
        <w:t>cerita</w:t>
      </w:r>
      <w:r>
        <w:rPr>
          <w:spacing w:val="-9"/>
          <w:sz w:val="24"/>
        </w:rPr>
        <w:t xml:space="preserve"> </w:t>
      </w:r>
      <w:r>
        <w:rPr>
          <w:sz w:val="24"/>
        </w:rPr>
        <w:t>daerah</w:t>
      </w:r>
      <w:r>
        <w:rPr>
          <w:spacing w:val="-8"/>
          <w:sz w:val="24"/>
        </w:rPr>
        <w:t xml:space="preserve"> </w:t>
      </w:r>
      <w:r>
        <w:rPr>
          <w:sz w:val="24"/>
        </w:rPr>
        <w:t>berdasarkan</w:t>
      </w:r>
      <w:r>
        <w:rPr>
          <w:spacing w:val="-7"/>
          <w:sz w:val="24"/>
        </w:rPr>
        <w:t xml:space="preserve"> </w:t>
      </w:r>
      <w:r>
        <w:rPr>
          <w:sz w:val="24"/>
        </w:rPr>
        <w:t>hasil</w:t>
      </w:r>
      <w:r>
        <w:rPr>
          <w:spacing w:val="-7"/>
          <w:sz w:val="24"/>
        </w:rPr>
        <w:t xml:space="preserve"> </w:t>
      </w:r>
      <w:r>
        <w:rPr>
          <w:sz w:val="24"/>
        </w:rPr>
        <w:t>observasi, video animasi, atau sumber lain.</w:t>
      </w:r>
    </w:p>
    <w:p w14:paraId="3F103C10">
      <w:pPr>
        <w:pStyle w:val="20"/>
        <w:spacing w:after="0" w:line="240" w:lineRule="auto"/>
        <w:jc w:val="left"/>
        <w:rPr>
          <w:sz w:val="24"/>
        </w:rPr>
        <w:sectPr>
          <w:pgSz w:w="11920" w:h="16850"/>
          <w:pgMar w:top="980" w:right="425" w:bottom="280" w:left="1133" w:header="715" w:footer="0" w:gutter="0"/>
          <w:cols w:space="720" w:num="1"/>
        </w:sectPr>
      </w:pPr>
    </w:p>
    <w:p w14:paraId="10E6AB9C">
      <w:pPr>
        <w:pStyle w:val="10"/>
      </w:pPr>
    </w:p>
    <w:p w14:paraId="0092D3EA">
      <w:pPr>
        <w:pStyle w:val="10"/>
        <w:spacing w:before="218"/>
      </w:pPr>
    </w:p>
    <w:p w14:paraId="78B1F397">
      <w:pPr>
        <w:pStyle w:val="6"/>
        <w:tabs>
          <w:tab w:val="left" w:pos="9326"/>
        </w:tabs>
        <w:spacing w:before="1"/>
      </w:pPr>
      <w:r>
        <w:rPr>
          <w:color w:val="000000"/>
          <w:spacing w:val="47"/>
          <w:shd w:val="clear" w:color="auto" w:fill="FFE399"/>
        </w:rPr>
        <w:t xml:space="preserve"> </w:t>
      </w:r>
      <w:r>
        <w:rPr>
          <w:color w:val="000000"/>
          <w:shd w:val="clear" w:color="auto" w:fill="FFE399"/>
        </w:rPr>
        <w:t>S.</w:t>
      </w:r>
      <w:r>
        <w:rPr>
          <w:color w:val="000000"/>
          <w:spacing w:val="72"/>
          <w:w w:val="150"/>
          <w:shd w:val="clear" w:color="auto" w:fill="FFE399"/>
        </w:rPr>
        <w:t xml:space="preserve"> </w:t>
      </w:r>
      <w:r>
        <w:rPr>
          <w:color w:val="000000"/>
          <w:shd w:val="clear" w:color="auto" w:fill="FFE399"/>
        </w:rPr>
        <w:t xml:space="preserve">SUMBER </w:t>
      </w:r>
      <w:r>
        <w:rPr>
          <w:color w:val="000000"/>
          <w:spacing w:val="-2"/>
          <w:shd w:val="clear" w:color="auto" w:fill="FFE399"/>
        </w:rPr>
        <w:t>BELAJAR</w:t>
      </w:r>
      <w:r>
        <w:rPr>
          <w:color w:val="000000"/>
          <w:shd w:val="clear" w:color="auto" w:fill="FFE399"/>
        </w:rPr>
        <w:tab/>
      </w:r>
    </w:p>
    <w:p w14:paraId="7D00FBCF">
      <w:pPr>
        <w:pStyle w:val="20"/>
        <w:numPr>
          <w:ilvl w:val="0"/>
          <w:numId w:val="62"/>
        </w:numPr>
        <w:tabs>
          <w:tab w:val="left" w:pos="1091"/>
        </w:tabs>
        <w:spacing w:before="40" w:after="0" w:line="240" w:lineRule="auto"/>
        <w:ind w:left="1091" w:right="0" w:hanging="359"/>
        <w:jc w:val="left"/>
        <w:rPr>
          <w:sz w:val="24"/>
        </w:rPr>
      </w:pPr>
      <w:r>
        <w:rPr>
          <w:sz w:val="24"/>
        </w:rPr>
        <w:t>Buku</w:t>
      </w:r>
      <w:r>
        <w:rPr>
          <w:spacing w:val="-2"/>
          <w:sz w:val="24"/>
        </w:rPr>
        <w:t xml:space="preserve"> </w:t>
      </w:r>
      <w:r>
        <w:rPr>
          <w:sz w:val="24"/>
        </w:rPr>
        <w:t>cerita</w:t>
      </w:r>
      <w:r>
        <w:rPr>
          <w:spacing w:val="-3"/>
          <w:sz w:val="24"/>
        </w:rPr>
        <w:t xml:space="preserve"> </w:t>
      </w:r>
      <w:r>
        <w:rPr>
          <w:sz w:val="24"/>
        </w:rPr>
        <w:t>rakyat</w:t>
      </w:r>
      <w:r>
        <w:rPr>
          <w:spacing w:val="-2"/>
          <w:sz w:val="24"/>
        </w:rPr>
        <w:t xml:space="preserve"> </w:t>
      </w:r>
      <w:r>
        <w:rPr>
          <w:sz w:val="24"/>
        </w:rPr>
        <w:t>Sumatera</w:t>
      </w:r>
      <w:r>
        <w:rPr>
          <w:spacing w:val="-2"/>
          <w:sz w:val="24"/>
        </w:rPr>
        <w:t xml:space="preserve"> </w:t>
      </w:r>
      <w:r>
        <w:rPr>
          <w:spacing w:val="-4"/>
          <w:sz w:val="24"/>
        </w:rPr>
        <w:t>Utara</w:t>
      </w:r>
    </w:p>
    <w:p w14:paraId="1BF9B6A6">
      <w:pPr>
        <w:pStyle w:val="20"/>
        <w:numPr>
          <w:ilvl w:val="0"/>
          <w:numId w:val="62"/>
        </w:numPr>
        <w:tabs>
          <w:tab w:val="left" w:pos="1091"/>
        </w:tabs>
        <w:spacing w:before="44" w:after="0" w:line="240" w:lineRule="auto"/>
        <w:ind w:left="1091" w:right="0" w:hanging="359"/>
        <w:jc w:val="left"/>
        <w:rPr>
          <w:sz w:val="24"/>
        </w:rPr>
      </w:pPr>
      <w:r>
        <w:rPr>
          <w:sz w:val="24"/>
        </w:rPr>
        <w:t>Artikel</w:t>
      </w:r>
      <w:r>
        <w:rPr>
          <w:spacing w:val="-8"/>
          <w:sz w:val="24"/>
        </w:rPr>
        <w:t xml:space="preserve"> </w:t>
      </w:r>
      <w:r>
        <w:rPr>
          <w:sz w:val="24"/>
        </w:rPr>
        <w:t>sejarah</w:t>
      </w:r>
      <w:r>
        <w:rPr>
          <w:spacing w:val="-5"/>
          <w:sz w:val="24"/>
        </w:rPr>
        <w:t xml:space="preserve"> </w:t>
      </w:r>
      <w:r>
        <w:rPr>
          <w:spacing w:val="-4"/>
          <w:sz w:val="24"/>
        </w:rPr>
        <w:t>lokal</w:t>
      </w:r>
    </w:p>
    <w:p w14:paraId="02B20201">
      <w:pPr>
        <w:pStyle w:val="20"/>
        <w:numPr>
          <w:ilvl w:val="0"/>
          <w:numId w:val="62"/>
        </w:numPr>
        <w:tabs>
          <w:tab w:val="left" w:pos="1091"/>
        </w:tabs>
        <w:spacing w:before="40" w:after="0" w:line="240" w:lineRule="auto"/>
        <w:ind w:left="1091" w:right="0" w:hanging="359"/>
        <w:jc w:val="left"/>
        <w:rPr>
          <w:sz w:val="24"/>
        </w:rPr>
      </w:pPr>
      <w:r>
        <w:rPr>
          <w:spacing w:val="-2"/>
          <w:sz w:val="24"/>
        </w:rPr>
        <w:t>Wawancara</w:t>
      </w:r>
      <w:r>
        <w:rPr>
          <w:spacing w:val="3"/>
          <w:sz w:val="24"/>
        </w:rPr>
        <w:t xml:space="preserve"> </w:t>
      </w:r>
      <w:r>
        <w:rPr>
          <w:spacing w:val="-2"/>
          <w:sz w:val="24"/>
        </w:rPr>
        <w:t>keluarga/sumber</w:t>
      </w:r>
      <w:r>
        <w:rPr>
          <w:spacing w:val="4"/>
          <w:sz w:val="24"/>
        </w:rPr>
        <w:t xml:space="preserve"> </w:t>
      </w:r>
      <w:r>
        <w:rPr>
          <w:spacing w:val="-4"/>
          <w:sz w:val="24"/>
        </w:rPr>
        <w:t>lokal</w:t>
      </w:r>
    </w:p>
    <w:p w14:paraId="38A2EA52">
      <w:pPr>
        <w:pStyle w:val="10"/>
        <w:spacing w:before="180"/>
      </w:pPr>
    </w:p>
    <w:p w14:paraId="228EE7F1">
      <w:pPr>
        <w:pStyle w:val="6"/>
        <w:tabs>
          <w:tab w:val="left" w:pos="9326"/>
        </w:tabs>
      </w:pPr>
      <w:r>
        <w:rPr>
          <w:color w:val="000000"/>
          <w:spacing w:val="43"/>
          <w:shd w:val="clear" w:color="auto" w:fill="FFE399"/>
        </w:rPr>
        <w:t xml:space="preserve"> </w:t>
      </w:r>
      <w:r>
        <w:rPr>
          <w:color w:val="000000"/>
          <w:shd w:val="clear" w:color="auto" w:fill="FFE399"/>
        </w:rPr>
        <w:t>T.</w:t>
      </w:r>
      <w:r>
        <w:rPr>
          <w:color w:val="000000"/>
          <w:spacing w:val="73"/>
          <w:shd w:val="clear" w:color="auto" w:fill="FFE399"/>
        </w:rPr>
        <w:t xml:space="preserve"> </w:t>
      </w:r>
      <w:r>
        <w:rPr>
          <w:color w:val="000000"/>
          <w:shd w:val="clear" w:color="auto" w:fill="FFE399"/>
        </w:rPr>
        <w:t>SARANA</w:t>
      </w:r>
      <w:r>
        <w:rPr>
          <w:color w:val="000000"/>
          <w:spacing w:val="-13"/>
          <w:shd w:val="clear" w:color="auto" w:fill="FFE399"/>
        </w:rPr>
        <w:t xml:space="preserve"> </w:t>
      </w:r>
      <w:r>
        <w:rPr>
          <w:color w:val="000000"/>
          <w:shd w:val="clear" w:color="auto" w:fill="FFE399"/>
        </w:rPr>
        <w:t>DAN</w:t>
      </w:r>
      <w:r>
        <w:rPr>
          <w:color w:val="000000"/>
          <w:spacing w:val="-4"/>
          <w:shd w:val="clear" w:color="auto" w:fill="FFE399"/>
        </w:rPr>
        <w:t xml:space="preserve"> </w:t>
      </w:r>
      <w:r>
        <w:rPr>
          <w:color w:val="000000"/>
          <w:spacing w:val="-2"/>
          <w:shd w:val="clear" w:color="auto" w:fill="FFE399"/>
        </w:rPr>
        <w:t>PRASARANA</w:t>
      </w:r>
      <w:r>
        <w:rPr>
          <w:color w:val="000000"/>
          <w:shd w:val="clear" w:color="auto" w:fill="FFE399"/>
        </w:rPr>
        <w:tab/>
      </w:r>
    </w:p>
    <w:p w14:paraId="6FB25C6A">
      <w:pPr>
        <w:pStyle w:val="20"/>
        <w:numPr>
          <w:ilvl w:val="0"/>
          <w:numId w:val="62"/>
        </w:numPr>
        <w:tabs>
          <w:tab w:val="left" w:pos="1132"/>
        </w:tabs>
        <w:spacing w:before="41" w:after="0" w:line="240" w:lineRule="auto"/>
        <w:ind w:left="1132" w:right="0" w:hanging="357"/>
        <w:jc w:val="left"/>
        <w:rPr>
          <w:sz w:val="24"/>
        </w:rPr>
      </w:pPr>
      <w:r>
        <w:rPr>
          <w:sz w:val="24"/>
        </w:rPr>
        <w:t>Video</w:t>
      </w:r>
      <w:r>
        <w:rPr>
          <w:spacing w:val="-7"/>
          <w:sz w:val="24"/>
        </w:rPr>
        <w:t xml:space="preserve"> </w:t>
      </w:r>
      <w:r>
        <w:rPr>
          <w:sz w:val="24"/>
        </w:rPr>
        <w:t>animasi</w:t>
      </w:r>
      <w:r>
        <w:rPr>
          <w:spacing w:val="-2"/>
          <w:sz w:val="24"/>
        </w:rPr>
        <w:t xml:space="preserve"> </w:t>
      </w:r>
      <w:r>
        <w:rPr>
          <w:sz w:val="24"/>
        </w:rPr>
        <w:t>canva</w:t>
      </w:r>
      <w:r>
        <w:rPr>
          <w:spacing w:val="-5"/>
          <w:sz w:val="24"/>
        </w:rPr>
        <w:t xml:space="preserve"> </w:t>
      </w:r>
      <w:r>
        <w:rPr>
          <w:sz w:val="24"/>
        </w:rPr>
        <w:t>berisi</w:t>
      </w:r>
      <w:r>
        <w:rPr>
          <w:spacing w:val="-3"/>
          <w:sz w:val="24"/>
        </w:rPr>
        <w:t xml:space="preserve"> </w:t>
      </w:r>
      <w:r>
        <w:rPr>
          <w:sz w:val="24"/>
        </w:rPr>
        <w:t>cerita</w:t>
      </w:r>
      <w:r>
        <w:rPr>
          <w:spacing w:val="-5"/>
          <w:sz w:val="24"/>
        </w:rPr>
        <w:t xml:space="preserve"> </w:t>
      </w:r>
      <w:r>
        <w:rPr>
          <w:sz w:val="24"/>
        </w:rPr>
        <w:t>rakyat</w:t>
      </w:r>
      <w:r>
        <w:rPr>
          <w:spacing w:val="-3"/>
          <w:sz w:val="24"/>
        </w:rPr>
        <w:t xml:space="preserve"> </w:t>
      </w:r>
      <w:r>
        <w:rPr>
          <w:sz w:val="24"/>
        </w:rPr>
        <w:t>atau</w:t>
      </w:r>
      <w:r>
        <w:rPr>
          <w:spacing w:val="-4"/>
          <w:sz w:val="24"/>
        </w:rPr>
        <w:t xml:space="preserve"> </w:t>
      </w:r>
      <w:r>
        <w:rPr>
          <w:sz w:val="24"/>
        </w:rPr>
        <w:t>sejarah</w:t>
      </w:r>
      <w:r>
        <w:rPr>
          <w:spacing w:val="-1"/>
          <w:sz w:val="24"/>
        </w:rPr>
        <w:t xml:space="preserve"> </w:t>
      </w:r>
      <w:r>
        <w:rPr>
          <w:spacing w:val="-2"/>
          <w:sz w:val="24"/>
        </w:rPr>
        <w:t>local</w:t>
      </w:r>
    </w:p>
    <w:p w14:paraId="1780BAB9">
      <w:pPr>
        <w:pStyle w:val="20"/>
        <w:numPr>
          <w:ilvl w:val="0"/>
          <w:numId w:val="62"/>
        </w:numPr>
        <w:tabs>
          <w:tab w:val="left" w:pos="1132"/>
        </w:tabs>
        <w:spacing w:before="41" w:after="0" w:line="240" w:lineRule="auto"/>
        <w:ind w:left="1132" w:right="0" w:hanging="357"/>
        <w:jc w:val="left"/>
        <w:rPr>
          <w:sz w:val="24"/>
        </w:rPr>
      </w:pPr>
      <w:r>
        <w:rPr>
          <w:sz w:val="24"/>
        </w:rPr>
        <w:t>Kertas</w:t>
      </w:r>
      <w:r>
        <w:rPr>
          <w:spacing w:val="-9"/>
          <w:sz w:val="24"/>
        </w:rPr>
        <w:t xml:space="preserve"> </w:t>
      </w:r>
      <w:r>
        <w:rPr>
          <w:sz w:val="24"/>
        </w:rPr>
        <w:t>karton,</w:t>
      </w:r>
      <w:r>
        <w:rPr>
          <w:spacing w:val="-1"/>
          <w:sz w:val="24"/>
        </w:rPr>
        <w:t xml:space="preserve"> </w:t>
      </w:r>
      <w:r>
        <w:rPr>
          <w:sz w:val="24"/>
        </w:rPr>
        <w:t>spidol,</w:t>
      </w:r>
      <w:r>
        <w:rPr>
          <w:spacing w:val="-1"/>
          <w:sz w:val="24"/>
        </w:rPr>
        <w:t xml:space="preserve"> </w:t>
      </w:r>
      <w:r>
        <w:rPr>
          <w:sz w:val="24"/>
        </w:rPr>
        <w:t>alat</w:t>
      </w:r>
      <w:r>
        <w:rPr>
          <w:spacing w:val="-2"/>
          <w:sz w:val="24"/>
        </w:rPr>
        <w:t xml:space="preserve"> </w:t>
      </w:r>
      <w:r>
        <w:rPr>
          <w:sz w:val="24"/>
        </w:rPr>
        <w:t>gambar</w:t>
      </w:r>
      <w:r>
        <w:rPr>
          <w:spacing w:val="-3"/>
          <w:sz w:val="24"/>
        </w:rPr>
        <w:t xml:space="preserve"> </w:t>
      </w:r>
      <w:r>
        <w:rPr>
          <w:sz w:val="24"/>
        </w:rPr>
        <w:t>(untuk</w:t>
      </w:r>
      <w:r>
        <w:rPr>
          <w:spacing w:val="-1"/>
          <w:sz w:val="24"/>
        </w:rPr>
        <w:t xml:space="preserve"> </w:t>
      </w:r>
      <w:r>
        <w:rPr>
          <w:sz w:val="24"/>
        </w:rPr>
        <w:t>visualisasi</w:t>
      </w:r>
      <w:r>
        <w:rPr>
          <w:spacing w:val="-1"/>
          <w:sz w:val="24"/>
        </w:rPr>
        <w:t xml:space="preserve"> </w:t>
      </w:r>
      <w:r>
        <w:rPr>
          <w:spacing w:val="-2"/>
          <w:sz w:val="24"/>
        </w:rPr>
        <w:t>cerita)</w:t>
      </w:r>
    </w:p>
    <w:p w14:paraId="03044AC7">
      <w:pPr>
        <w:pStyle w:val="20"/>
        <w:numPr>
          <w:ilvl w:val="0"/>
          <w:numId w:val="62"/>
        </w:numPr>
        <w:tabs>
          <w:tab w:val="left" w:pos="1132"/>
        </w:tabs>
        <w:spacing w:before="41" w:after="0" w:line="240" w:lineRule="auto"/>
        <w:ind w:left="1132" w:right="0" w:hanging="357"/>
        <w:jc w:val="left"/>
        <w:rPr>
          <w:sz w:val="24"/>
        </w:rPr>
      </w:pPr>
      <w:r>
        <w:rPr>
          <w:sz w:val="24"/>
        </w:rPr>
        <w:t>Laptop,</w:t>
      </w:r>
      <w:r>
        <w:rPr>
          <w:spacing w:val="-7"/>
          <w:sz w:val="24"/>
        </w:rPr>
        <w:t xml:space="preserve"> </w:t>
      </w:r>
      <w:r>
        <w:rPr>
          <w:sz w:val="24"/>
        </w:rPr>
        <w:t>proyektor,</w:t>
      </w:r>
      <w:r>
        <w:rPr>
          <w:spacing w:val="-7"/>
          <w:sz w:val="24"/>
        </w:rPr>
        <w:t xml:space="preserve"> </w:t>
      </w:r>
      <w:r>
        <w:rPr>
          <w:sz w:val="24"/>
        </w:rPr>
        <w:t>dan</w:t>
      </w:r>
      <w:r>
        <w:rPr>
          <w:spacing w:val="-6"/>
          <w:sz w:val="24"/>
        </w:rPr>
        <w:t xml:space="preserve"> </w:t>
      </w:r>
      <w:r>
        <w:rPr>
          <w:spacing w:val="-2"/>
          <w:sz w:val="24"/>
        </w:rPr>
        <w:t>speaker</w:t>
      </w:r>
    </w:p>
    <w:p w14:paraId="30C2B42C">
      <w:pPr>
        <w:pStyle w:val="10"/>
        <w:spacing w:before="87"/>
      </w:pPr>
    </w:p>
    <w:p w14:paraId="0464F1BB">
      <w:pPr>
        <w:pStyle w:val="6"/>
        <w:tabs>
          <w:tab w:val="left" w:pos="9326"/>
        </w:tabs>
      </w:pPr>
      <w:r>
        <w:drawing>
          <wp:anchor distT="0" distB="0" distL="0" distR="0" simplePos="0" relativeHeight="251761664" behindDoc="1" locked="0" layoutInCell="1" allowOverlap="1">
            <wp:simplePos x="0" y="0"/>
            <wp:positionH relativeFrom="page">
              <wp:posOffset>1457325</wp:posOffset>
            </wp:positionH>
            <wp:positionV relativeFrom="paragraph">
              <wp:posOffset>-149225</wp:posOffset>
            </wp:positionV>
            <wp:extent cx="4667250" cy="4591050"/>
            <wp:effectExtent l="0" t="0" r="0" b="0"/>
            <wp:wrapNone/>
            <wp:docPr id="316" name="Image 316"/>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26" cstate="print"/>
                    <a:stretch>
                      <a:fillRect/>
                    </a:stretch>
                  </pic:blipFill>
                  <pic:spPr>
                    <a:xfrm>
                      <a:off x="0" y="0"/>
                      <a:ext cx="4667249" cy="4591049"/>
                    </a:xfrm>
                    <a:prstGeom prst="rect">
                      <a:avLst/>
                    </a:prstGeom>
                  </pic:spPr>
                </pic:pic>
              </a:graphicData>
            </a:graphic>
          </wp:anchor>
        </w:drawing>
      </w:r>
      <w:r>
        <w:rPr>
          <w:color w:val="000000"/>
          <w:spacing w:val="42"/>
          <w:shd w:val="clear" w:color="auto" w:fill="FFE399"/>
        </w:rPr>
        <w:t xml:space="preserve"> </w:t>
      </w:r>
      <w:r>
        <w:rPr>
          <w:color w:val="000000"/>
          <w:shd w:val="clear" w:color="auto" w:fill="FFE399"/>
        </w:rPr>
        <w:t>U.</w:t>
      </w:r>
      <w:r>
        <w:rPr>
          <w:color w:val="000000"/>
          <w:spacing w:val="61"/>
          <w:shd w:val="clear" w:color="auto" w:fill="FFE399"/>
        </w:rPr>
        <w:t xml:space="preserve"> </w:t>
      </w:r>
      <w:r>
        <w:rPr>
          <w:color w:val="000000"/>
          <w:shd w:val="clear" w:color="auto" w:fill="FFE399"/>
        </w:rPr>
        <w:t>PEMAHAMAN</w:t>
      </w:r>
      <w:r>
        <w:rPr>
          <w:color w:val="000000"/>
          <w:spacing w:val="-4"/>
          <w:shd w:val="clear" w:color="auto" w:fill="FFE399"/>
        </w:rPr>
        <w:t xml:space="preserve"> </w:t>
      </w:r>
      <w:r>
        <w:rPr>
          <w:color w:val="000000"/>
          <w:spacing w:val="-2"/>
          <w:shd w:val="clear" w:color="auto" w:fill="FFE399"/>
        </w:rPr>
        <w:t>BERMAKNA</w:t>
      </w:r>
      <w:r>
        <w:rPr>
          <w:color w:val="000000"/>
          <w:shd w:val="clear" w:color="auto" w:fill="FFE399"/>
        </w:rPr>
        <w:tab/>
      </w:r>
    </w:p>
    <w:p w14:paraId="2F75AA61">
      <w:pPr>
        <w:pStyle w:val="10"/>
        <w:spacing w:before="41" w:line="276" w:lineRule="auto"/>
        <w:ind w:left="732" w:right="1042" w:hanging="10"/>
      </w:pPr>
      <w:r>
        <w:t>Peserta</w:t>
      </w:r>
      <w:r>
        <w:rPr>
          <w:spacing w:val="-5"/>
        </w:rPr>
        <w:t xml:space="preserve"> </w:t>
      </w:r>
      <w:r>
        <w:t>didik</w:t>
      </w:r>
      <w:r>
        <w:rPr>
          <w:spacing w:val="-3"/>
        </w:rPr>
        <w:t xml:space="preserve"> </w:t>
      </w:r>
      <w:r>
        <w:t>menyadari</w:t>
      </w:r>
      <w:r>
        <w:rPr>
          <w:spacing w:val="-3"/>
        </w:rPr>
        <w:t xml:space="preserve"> </w:t>
      </w:r>
      <w:r>
        <w:t>bahwa</w:t>
      </w:r>
      <w:r>
        <w:rPr>
          <w:spacing w:val="-5"/>
        </w:rPr>
        <w:t xml:space="preserve"> </w:t>
      </w:r>
      <w:r>
        <w:t>setiap</w:t>
      </w:r>
      <w:r>
        <w:rPr>
          <w:spacing w:val="-3"/>
        </w:rPr>
        <w:t xml:space="preserve"> </w:t>
      </w:r>
      <w:r>
        <w:t>daerah</w:t>
      </w:r>
      <w:r>
        <w:rPr>
          <w:spacing w:val="-3"/>
        </w:rPr>
        <w:t xml:space="preserve"> </w:t>
      </w:r>
      <w:r>
        <w:t>di</w:t>
      </w:r>
      <w:r>
        <w:rPr>
          <w:spacing w:val="-2"/>
        </w:rPr>
        <w:t xml:space="preserve"> </w:t>
      </w:r>
      <w:r>
        <w:t>Indonesia</w:t>
      </w:r>
      <w:r>
        <w:rPr>
          <w:spacing w:val="-3"/>
        </w:rPr>
        <w:t xml:space="preserve"> </w:t>
      </w:r>
      <w:r>
        <w:t>memiliki</w:t>
      </w:r>
      <w:r>
        <w:rPr>
          <w:spacing w:val="-3"/>
        </w:rPr>
        <w:t xml:space="preserve"> </w:t>
      </w:r>
      <w:r>
        <w:t>keunikan</w:t>
      </w:r>
      <w:r>
        <w:rPr>
          <w:spacing w:val="-3"/>
        </w:rPr>
        <w:t xml:space="preserve"> </w:t>
      </w:r>
      <w:r>
        <w:t>budaya yang perlu dikenali, dihargai, dan dijaga.</w:t>
      </w:r>
    </w:p>
    <w:p w14:paraId="36357116">
      <w:pPr>
        <w:spacing w:before="1" w:line="276" w:lineRule="auto"/>
        <w:ind w:left="732" w:right="1042" w:hanging="10"/>
        <w:jc w:val="left"/>
        <w:rPr>
          <w:i/>
          <w:sz w:val="24"/>
        </w:rPr>
      </w:pPr>
      <w:r>
        <w:rPr>
          <w:i/>
          <w:sz w:val="24"/>
        </w:rPr>
        <w:t>"Saya</w:t>
      </w:r>
      <w:r>
        <w:rPr>
          <w:i/>
          <w:spacing w:val="-3"/>
          <w:sz w:val="24"/>
        </w:rPr>
        <w:t xml:space="preserve"> </w:t>
      </w:r>
      <w:r>
        <w:rPr>
          <w:i/>
          <w:sz w:val="24"/>
        </w:rPr>
        <w:t>belajar</w:t>
      </w:r>
      <w:r>
        <w:rPr>
          <w:i/>
          <w:spacing w:val="-4"/>
          <w:sz w:val="24"/>
        </w:rPr>
        <w:t xml:space="preserve"> </w:t>
      </w:r>
      <w:r>
        <w:rPr>
          <w:i/>
          <w:sz w:val="24"/>
        </w:rPr>
        <w:t>bahwa</w:t>
      </w:r>
      <w:r>
        <w:rPr>
          <w:i/>
          <w:spacing w:val="-3"/>
          <w:sz w:val="24"/>
        </w:rPr>
        <w:t xml:space="preserve"> </w:t>
      </w:r>
      <w:r>
        <w:rPr>
          <w:i/>
          <w:sz w:val="24"/>
        </w:rPr>
        <w:t>daerah</w:t>
      </w:r>
      <w:r>
        <w:rPr>
          <w:i/>
          <w:spacing w:val="-3"/>
          <w:sz w:val="24"/>
        </w:rPr>
        <w:t xml:space="preserve"> </w:t>
      </w:r>
      <w:r>
        <w:rPr>
          <w:i/>
          <w:sz w:val="24"/>
        </w:rPr>
        <w:t>saya</w:t>
      </w:r>
      <w:r>
        <w:rPr>
          <w:i/>
          <w:spacing w:val="-3"/>
          <w:sz w:val="24"/>
        </w:rPr>
        <w:t xml:space="preserve"> </w:t>
      </w:r>
      <w:r>
        <w:rPr>
          <w:i/>
          <w:sz w:val="24"/>
        </w:rPr>
        <w:t>memiliki</w:t>
      </w:r>
      <w:r>
        <w:rPr>
          <w:i/>
          <w:spacing w:val="-3"/>
          <w:sz w:val="24"/>
        </w:rPr>
        <w:t xml:space="preserve"> </w:t>
      </w:r>
      <w:r>
        <w:rPr>
          <w:i/>
          <w:sz w:val="24"/>
        </w:rPr>
        <w:t>cerita</w:t>
      </w:r>
      <w:r>
        <w:rPr>
          <w:i/>
          <w:spacing w:val="-1"/>
          <w:sz w:val="24"/>
        </w:rPr>
        <w:t xml:space="preserve"> </w:t>
      </w:r>
      <w:r>
        <w:rPr>
          <w:i/>
          <w:sz w:val="24"/>
        </w:rPr>
        <w:t>sejarah</w:t>
      </w:r>
      <w:r>
        <w:rPr>
          <w:i/>
          <w:spacing w:val="-3"/>
          <w:sz w:val="24"/>
        </w:rPr>
        <w:t xml:space="preserve"> </w:t>
      </w:r>
      <w:r>
        <w:rPr>
          <w:i/>
          <w:sz w:val="24"/>
        </w:rPr>
        <w:t>dan</w:t>
      </w:r>
      <w:r>
        <w:rPr>
          <w:i/>
          <w:spacing w:val="-3"/>
          <w:sz w:val="24"/>
        </w:rPr>
        <w:t xml:space="preserve"> </w:t>
      </w:r>
      <w:r>
        <w:rPr>
          <w:i/>
          <w:sz w:val="24"/>
        </w:rPr>
        <w:t>tokoh</w:t>
      </w:r>
      <w:r>
        <w:rPr>
          <w:i/>
          <w:spacing w:val="-3"/>
          <w:sz w:val="24"/>
        </w:rPr>
        <w:t xml:space="preserve"> </w:t>
      </w:r>
      <w:r>
        <w:rPr>
          <w:i/>
          <w:sz w:val="24"/>
        </w:rPr>
        <w:t>yang</w:t>
      </w:r>
      <w:r>
        <w:rPr>
          <w:i/>
          <w:spacing w:val="-3"/>
          <w:sz w:val="24"/>
        </w:rPr>
        <w:t xml:space="preserve"> </w:t>
      </w:r>
      <w:r>
        <w:rPr>
          <w:i/>
          <w:sz w:val="24"/>
        </w:rPr>
        <w:t>penting,</w:t>
      </w:r>
      <w:r>
        <w:rPr>
          <w:i/>
          <w:spacing w:val="-3"/>
          <w:sz w:val="24"/>
        </w:rPr>
        <w:t xml:space="preserve"> </w:t>
      </w:r>
      <w:r>
        <w:rPr>
          <w:i/>
          <w:sz w:val="24"/>
        </w:rPr>
        <w:t>dan saya dapat menceritakannya kembali dengan cara saya sendiri."</w:t>
      </w:r>
    </w:p>
    <w:p w14:paraId="0DD524D8">
      <w:pPr>
        <w:pStyle w:val="10"/>
        <w:spacing w:before="40"/>
        <w:rPr>
          <w:i/>
        </w:rPr>
      </w:pPr>
    </w:p>
    <w:p w14:paraId="61642F1D">
      <w:pPr>
        <w:pStyle w:val="6"/>
        <w:tabs>
          <w:tab w:val="left" w:pos="9326"/>
        </w:tabs>
      </w:pPr>
      <w:r>
        <w:rPr>
          <w:color w:val="000000"/>
          <w:spacing w:val="23"/>
          <w:shd w:val="clear" w:color="auto" w:fill="FFE399"/>
        </w:rPr>
        <w:t xml:space="preserve"> </w:t>
      </w:r>
      <w:r>
        <w:rPr>
          <w:color w:val="000000"/>
          <w:shd w:val="clear" w:color="auto" w:fill="FFE399"/>
        </w:rPr>
        <w:t>V.</w:t>
      </w:r>
      <w:r>
        <w:rPr>
          <w:color w:val="000000"/>
          <w:spacing w:val="41"/>
          <w:shd w:val="clear" w:color="auto" w:fill="FFE399"/>
        </w:rPr>
        <w:t xml:space="preserve"> </w:t>
      </w:r>
      <w:r>
        <w:rPr>
          <w:color w:val="000000"/>
          <w:shd w:val="clear" w:color="auto" w:fill="FFE399"/>
        </w:rPr>
        <w:t>PERTANYAAN</w:t>
      </w:r>
      <w:r>
        <w:rPr>
          <w:color w:val="000000"/>
          <w:spacing w:val="-14"/>
          <w:shd w:val="clear" w:color="auto" w:fill="FFE399"/>
        </w:rPr>
        <w:t xml:space="preserve"> </w:t>
      </w:r>
      <w:r>
        <w:rPr>
          <w:color w:val="000000"/>
          <w:spacing w:val="-2"/>
          <w:shd w:val="clear" w:color="auto" w:fill="FFE399"/>
        </w:rPr>
        <w:t>PEMANTIK</w:t>
      </w:r>
      <w:r>
        <w:rPr>
          <w:color w:val="000000"/>
          <w:shd w:val="clear" w:color="auto" w:fill="FFE399"/>
        </w:rPr>
        <w:tab/>
      </w:r>
    </w:p>
    <w:p w14:paraId="4C9789E3">
      <w:pPr>
        <w:pStyle w:val="20"/>
        <w:numPr>
          <w:ilvl w:val="0"/>
          <w:numId w:val="63"/>
        </w:numPr>
        <w:tabs>
          <w:tab w:val="left" w:pos="1132"/>
        </w:tabs>
        <w:spacing w:before="43" w:after="0" w:line="240" w:lineRule="auto"/>
        <w:ind w:left="1132" w:right="0" w:hanging="357"/>
        <w:jc w:val="left"/>
        <w:rPr>
          <w:sz w:val="24"/>
        </w:rPr>
      </w:pPr>
      <w:r>
        <w:rPr>
          <w:sz w:val="24"/>
        </w:rPr>
        <w:t>Apakah</w:t>
      </w:r>
      <w:r>
        <w:rPr>
          <w:spacing w:val="-7"/>
          <w:sz w:val="24"/>
        </w:rPr>
        <w:t xml:space="preserve"> </w:t>
      </w:r>
      <w:r>
        <w:rPr>
          <w:sz w:val="24"/>
        </w:rPr>
        <w:t>kalian</w:t>
      </w:r>
      <w:r>
        <w:rPr>
          <w:spacing w:val="-1"/>
          <w:sz w:val="24"/>
        </w:rPr>
        <w:t xml:space="preserve"> </w:t>
      </w:r>
      <w:r>
        <w:rPr>
          <w:sz w:val="24"/>
        </w:rPr>
        <w:t>tahu</w:t>
      </w:r>
      <w:r>
        <w:rPr>
          <w:spacing w:val="-5"/>
          <w:sz w:val="24"/>
        </w:rPr>
        <w:t xml:space="preserve"> </w:t>
      </w:r>
      <w:r>
        <w:rPr>
          <w:sz w:val="24"/>
        </w:rPr>
        <w:t>cerita atau</w:t>
      </w:r>
      <w:r>
        <w:rPr>
          <w:spacing w:val="-2"/>
          <w:sz w:val="24"/>
        </w:rPr>
        <w:t xml:space="preserve"> </w:t>
      </w:r>
      <w:r>
        <w:rPr>
          <w:sz w:val="24"/>
        </w:rPr>
        <w:t>legenda</w:t>
      </w:r>
      <w:r>
        <w:rPr>
          <w:spacing w:val="-6"/>
          <w:sz w:val="24"/>
        </w:rPr>
        <w:t xml:space="preserve"> </w:t>
      </w:r>
      <w:r>
        <w:rPr>
          <w:sz w:val="24"/>
        </w:rPr>
        <w:t>yang</w:t>
      </w:r>
      <w:r>
        <w:rPr>
          <w:spacing w:val="-2"/>
          <w:sz w:val="24"/>
        </w:rPr>
        <w:t xml:space="preserve"> </w:t>
      </w:r>
      <w:r>
        <w:rPr>
          <w:sz w:val="24"/>
        </w:rPr>
        <w:t>terkenal</w:t>
      </w:r>
      <w:r>
        <w:rPr>
          <w:spacing w:val="-1"/>
          <w:sz w:val="24"/>
        </w:rPr>
        <w:t xml:space="preserve"> </w:t>
      </w:r>
      <w:r>
        <w:rPr>
          <w:sz w:val="24"/>
        </w:rPr>
        <w:t>dari</w:t>
      </w:r>
      <w:r>
        <w:rPr>
          <w:spacing w:val="-2"/>
          <w:sz w:val="24"/>
        </w:rPr>
        <w:t xml:space="preserve"> </w:t>
      </w:r>
      <w:r>
        <w:rPr>
          <w:sz w:val="24"/>
        </w:rPr>
        <w:t>daerah</w:t>
      </w:r>
      <w:r>
        <w:rPr>
          <w:spacing w:val="-1"/>
          <w:sz w:val="24"/>
        </w:rPr>
        <w:t xml:space="preserve"> </w:t>
      </w:r>
      <w:r>
        <w:rPr>
          <w:spacing w:val="-2"/>
          <w:sz w:val="24"/>
        </w:rPr>
        <w:t>kita?</w:t>
      </w:r>
    </w:p>
    <w:p w14:paraId="6195FBDB">
      <w:pPr>
        <w:pStyle w:val="20"/>
        <w:numPr>
          <w:ilvl w:val="0"/>
          <w:numId w:val="63"/>
        </w:numPr>
        <w:tabs>
          <w:tab w:val="left" w:pos="1132"/>
        </w:tabs>
        <w:spacing w:before="41" w:after="0" w:line="240" w:lineRule="auto"/>
        <w:ind w:left="1132" w:right="0" w:hanging="357"/>
        <w:jc w:val="left"/>
        <w:rPr>
          <w:sz w:val="24"/>
        </w:rPr>
      </w:pPr>
      <w:r>
        <w:rPr>
          <w:sz w:val="24"/>
        </w:rPr>
        <w:t>Bagaimana</w:t>
      </w:r>
      <w:r>
        <w:rPr>
          <w:spacing w:val="-8"/>
          <w:sz w:val="24"/>
        </w:rPr>
        <w:t xml:space="preserve"> </w:t>
      </w:r>
      <w:r>
        <w:rPr>
          <w:sz w:val="24"/>
        </w:rPr>
        <w:t>cara</w:t>
      </w:r>
      <w:r>
        <w:rPr>
          <w:spacing w:val="-5"/>
          <w:sz w:val="24"/>
        </w:rPr>
        <w:t xml:space="preserve"> </w:t>
      </w:r>
      <w:r>
        <w:rPr>
          <w:sz w:val="24"/>
        </w:rPr>
        <w:t>kita</w:t>
      </w:r>
      <w:r>
        <w:rPr>
          <w:spacing w:val="-5"/>
          <w:sz w:val="24"/>
        </w:rPr>
        <w:t xml:space="preserve"> </w:t>
      </w:r>
      <w:r>
        <w:rPr>
          <w:sz w:val="24"/>
        </w:rPr>
        <w:t>tahu bahwa</w:t>
      </w:r>
      <w:r>
        <w:rPr>
          <w:spacing w:val="-5"/>
          <w:sz w:val="24"/>
        </w:rPr>
        <w:t xml:space="preserve"> </w:t>
      </w:r>
      <w:r>
        <w:rPr>
          <w:sz w:val="24"/>
        </w:rPr>
        <w:t>cerita</w:t>
      </w:r>
      <w:r>
        <w:rPr>
          <w:spacing w:val="-4"/>
          <w:sz w:val="24"/>
        </w:rPr>
        <w:t xml:space="preserve"> </w:t>
      </w:r>
      <w:r>
        <w:rPr>
          <w:sz w:val="24"/>
        </w:rPr>
        <w:t>itu</w:t>
      </w:r>
      <w:r>
        <w:rPr>
          <w:spacing w:val="-1"/>
          <w:sz w:val="24"/>
        </w:rPr>
        <w:t xml:space="preserve"> </w:t>
      </w:r>
      <w:r>
        <w:rPr>
          <w:sz w:val="24"/>
        </w:rPr>
        <w:t>benar-benar</w:t>
      </w:r>
      <w:r>
        <w:rPr>
          <w:spacing w:val="-2"/>
          <w:sz w:val="24"/>
        </w:rPr>
        <w:t xml:space="preserve"> </w:t>
      </w:r>
      <w:r>
        <w:rPr>
          <w:sz w:val="24"/>
        </w:rPr>
        <w:t>berasal dari</w:t>
      </w:r>
      <w:r>
        <w:rPr>
          <w:spacing w:val="-2"/>
          <w:sz w:val="24"/>
        </w:rPr>
        <w:t xml:space="preserve"> </w:t>
      </w:r>
      <w:r>
        <w:rPr>
          <w:sz w:val="24"/>
        </w:rPr>
        <w:t>daerah</w:t>
      </w:r>
      <w:r>
        <w:rPr>
          <w:spacing w:val="1"/>
          <w:sz w:val="24"/>
        </w:rPr>
        <w:t xml:space="preserve"> </w:t>
      </w:r>
      <w:r>
        <w:rPr>
          <w:spacing w:val="-2"/>
          <w:sz w:val="24"/>
        </w:rPr>
        <w:t>kita?</w:t>
      </w:r>
    </w:p>
    <w:p w14:paraId="35CAF0F9">
      <w:pPr>
        <w:pStyle w:val="10"/>
        <w:spacing w:before="79"/>
      </w:pPr>
    </w:p>
    <w:p w14:paraId="634CBBAA">
      <w:pPr>
        <w:pStyle w:val="6"/>
        <w:tabs>
          <w:tab w:val="left" w:pos="9326"/>
        </w:tabs>
      </w:pPr>
      <w:r>
        <w:rPr>
          <w:color w:val="000000"/>
          <w:spacing w:val="47"/>
          <w:shd w:val="clear" w:color="auto" w:fill="FFE399"/>
        </w:rPr>
        <w:t xml:space="preserve"> </w:t>
      </w:r>
      <w:r>
        <w:rPr>
          <w:color w:val="000000"/>
          <w:shd w:val="clear" w:color="auto" w:fill="FFE399"/>
        </w:rPr>
        <w:t>W. MODEL</w:t>
      </w:r>
      <w:r>
        <w:rPr>
          <w:color w:val="000000"/>
          <w:spacing w:val="-14"/>
          <w:shd w:val="clear" w:color="auto" w:fill="FFE399"/>
        </w:rPr>
        <w:t xml:space="preserve"> </w:t>
      </w:r>
      <w:r>
        <w:rPr>
          <w:color w:val="000000"/>
          <w:spacing w:val="-2"/>
          <w:shd w:val="clear" w:color="auto" w:fill="FFE399"/>
        </w:rPr>
        <w:t>PEMBELAJARAN</w:t>
      </w:r>
      <w:r>
        <w:rPr>
          <w:color w:val="000000"/>
          <w:shd w:val="clear" w:color="auto" w:fill="FFE399"/>
        </w:rPr>
        <w:tab/>
      </w:r>
    </w:p>
    <w:p w14:paraId="6FD0FF41">
      <w:pPr>
        <w:pStyle w:val="20"/>
        <w:numPr>
          <w:ilvl w:val="0"/>
          <w:numId w:val="64"/>
        </w:numPr>
        <w:tabs>
          <w:tab w:val="left" w:pos="1156"/>
        </w:tabs>
        <w:spacing w:before="41" w:after="0" w:line="240" w:lineRule="auto"/>
        <w:ind w:left="1156" w:right="0" w:hanging="359"/>
        <w:jc w:val="left"/>
        <w:rPr>
          <w:sz w:val="24"/>
        </w:rPr>
      </w:pPr>
      <w:r>
        <w:rPr>
          <w:sz w:val="24"/>
        </w:rPr>
        <w:t>Model</w:t>
      </w:r>
      <w:r>
        <w:rPr>
          <w:spacing w:val="-8"/>
          <w:sz w:val="24"/>
        </w:rPr>
        <w:t xml:space="preserve"> </w:t>
      </w:r>
      <w:r>
        <w:rPr>
          <w:sz w:val="24"/>
        </w:rPr>
        <w:t>pembelajaran</w:t>
      </w:r>
      <w:r>
        <w:rPr>
          <w:spacing w:val="68"/>
          <w:w w:val="150"/>
          <w:sz w:val="24"/>
        </w:rPr>
        <w:t xml:space="preserve"> </w:t>
      </w:r>
      <w:r>
        <w:rPr>
          <w:sz w:val="24"/>
        </w:rPr>
        <w:t>: Discovery</w:t>
      </w:r>
      <w:r>
        <w:rPr>
          <w:spacing w:val="-2"/>
          <w:sz w:val="24"/>
        </w:rPr>
        <w:t xml:space="preserve"> </w:t>
      </w:r>
      <w:r>
        <w:rPr>
          <w:sz w:val="24"/>
        </w:rPr>
        <w:t>Learning</w:t>
      </w:r>
      <w:r>
        <w:rPr>
          <w:spacing w:val="-1"/>
          <w:sz w:val="24"/>
        </w:rPr>
        <w:t xml:space="preserve"> </w:t>
      </w:r>
      <w:r>
        <w:rPr>
          <w:sz w:val="24"/>
        </w:rPr>
        <w:t>berbantuan</w:t>
      </w:r>
      <w:r>
        <w:rPr>
          <w:spacing w:val="-2"/>
          <w:sz w:val="24"/>
        </w:rPr>
        <w:t xml:space="preserve"> </w:t>
      </w:r>
      <w:r>
        <w:rPr>
          <w:sz w:val="24"/>
        </w:rPr>
        <w:t>media</w:t>
      </w:r>
      <w:r>
        <w:rPr>
          <w:spacing w:val="-2"/>
          <w:sz w:val="24"/>
        </w:rPr>
        <w:t xml:space="preserve"> </w:t>
      </w:r>
      <w:r>
        <w:rPr>
          <w:sz w:val="24"/>
        </w:rPr>
        <w:t xml:space="preserve">digital </w:t>
      </w:r>
      <w:r>
        <w:rPr>
          <w:spacing w:val="-2"/>
          <w:sz w:val="24"/>
        </w:rPr>
        <w:t>(Canva)</w:t>
      </w:r>
    </w:p>
    <w:p w14:paraId="79750262">
      <w:pPr>
        <w:pStyle w:val="20"/>
        <w:numPr>
          <w:ilvl w:val="0"/>
          <w:numId w:val="64"/>
        </w:numPr>
        <w:tabs>
          <w:tab w:val="left" w:pos="1156"/>
        </w:tabs>
        <w:spacing w:before="46" w:after="0" w:line="240" w:lineRule="auto"/>
        <w:ind w:left="1156" w:right="0" w:hanging="359"/>
        <w:jc w:val="left"/>
        <w:rPr>
          <w:sz w:val="24"/>
        </w:rPr>
      </w:pPr>
      <w:r>
        <w:rPr>
          <w:sz w:val="24"/>
        </w:rPr>
        <w:t>Metode</w:t>
      </w:r>
      <w:r>
        <w:rPr>
          <w:spacing w:val="-10"/>
          <w:sz w:val="24"/>
        </w:rPr>
        <w:t xml:space="preserve"> </w:t>
      </w:r>
      <w:r>
        <w:rPr>
          <w:sz w:val="24"/>
        </w:rPr>
        <w:t>pembelajaran</w:t>
      </w:r>
      <w:r>
        <w:rPr>
          <w:spacing w:val="-5"/>
          <w:sz w:val="24"/>
        </w:rPr>
        <w:t xml:space="preserve"> </w:t>
      </w:r>
      <w:r>
        <w:rPr>
          <w:sz w:val="24"/>
        </w:rPr>
        <w:t>:</w:t>
      </w:r>
      <w:r>
        <w:rPr>
          <w:spacing w:val="-1"/>
          <w:sz w:val="24"/>
        </w:rPr>
        <w:t xml:space="preserve"> </w:t>
      </w:r>
      <w:r>
        <w:rPr>
          <w:sz w:val="24"/>
        </w:rPr>
        <w:t>Observasi,</w:t>
      </w:r>
      <w:r>
        <w:rPr>
          <w:spacing w:val="-4"/>
          <w:sz w:val="24"/>
        </w:rPr>
        <w:t xml:space="preserve"> </w:t>
      </w:r>
      <w:r>
        <w:rPr>
          <w:sz w:val="24"/>
        </w:rPr>
        <w:t>diskusi,</w:t>
      </w:r>
      <w:r>
        <w:rPr>
          <w:spacing w:val="-1"/>
          <w:sz w:val="24"/>
        </w:rPr>
        <w:t xml:space="preserve"> </w:t>
      </w:r>
      <w:r>
        <w:rPr>
          <w:sz w:val="24"/>
        </w:rPr>
        <w:t>pencatatan</w:t>
      </w:r>
      <w:r>
        <w:rPr>
          <w:spacing w:val="-2"/>
          <w:sz w:val="24"/>
        </w:rPr>
        <w:t xml:space="preserve"> </w:t>
      </w:r>
      <w:r>
        <w:rPr>
          <w:sz w:val="24"/>
        </w:rPr>
        <w:t>data,</w:t>
      </w:r>
      <w:r>
        <w:rPr>
          <w:spacing w:val="-1"/>
          <w:sz w:val="24"/>
        </w:rPr>
        <w:t xml:space="preserve"> </w:t>
      </w:r>
      <w:r>
        <w:rPr>
          <w:spacing w:val="-2"/>
          <w:sz w:val="24"/>
        </w:rPr>
        <w:t>presentasi</w:t>
      </w:r>
    </w:p>
    <w:p w14:paraId="040BAD00">
      <w:pPr>
        <w:pStyle w:val="20"/>
        <w:numPr>
          <w:ilvl w:val="0"/>
          <w:numId w:val="64"/>
        </w:numPr>
        <w:tabs>
          <w:tab w:val="left" w:pos="1156"/>
          <w:tab w:val="left" w:pos="3295"/>
        </w:tabs>
        <w:spacing w:before="41" w:after="0" w:line="240" w:lineRule="auto"/>
        <w:ind w:left="1156" w:right="0" w:hanging="359"/>
        <w:jc w:val="left"/>
        <w:rPr>
          <w:b/>
          <w:sz w:val="24"/>
        </w:rPr>
      </w:pPr>
      <w:r>
        <w:rPr>
          <w:spacing w:val="-2"/>
          <w:sz w:val="24"/>
        </w:rPr>
        <w:t>Pendekatan</w:t>
      </w:r>
      <w:r>
        <w:rPr>
          <w:sz w:val="24"/>
        </w:rPr>
        <w:tab/>
      </w:r>
      <w:r>
        <w:rPr>
          <w:sz w:val="24"/>
        </w:rPr>
        <w:t xml:space="preserve">: </w:t>
      </w:r>
      <w:r>
        <w:rPr>
          <w:b/>
          <w:spacing w:val="-2"/>
          <w:sz w:val="24"/>
        </w:rPr>
        <w:t>Saintifik</w:t>
      </w:r>
    </w:p>
    <w:p w14:paraId="6F10FEE3">
      <w:pPr>
        <w:pStyle w:val="10"/>
        <w:spacing w:before="118" w:after="1"/>
        <w:rPr>
          <w:b/>
          <w:sz w:val="20"/>
        </w:rPr>
      </w:pPr>
    </w:p>
    <w:tbl>
      <w:tblPr>
        <w:tblStyle w:val="9"/>
        <w:tblW w:w="0" w:type="auto"/>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3"/>
      </w:tblGrid>
      <w:tr w14:paraId="33EC9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9017" w:type="dxa"/>
            <w:gridSpan w:val="3"/>
            <w:tcBorders>
              <w:top w:val="nil"/>
              <w:left w:val="nil"/>
              <w:right w:val="nil"/>
            </w:tcBorders>
            <w:shd w:val="clear" w:color="auto" w:fill="FFE399"/>
          </w:tcPr>
          <w:p w14:paraId="49A3C7A1">
            <w:pPr>
              <w:pStyle w:val="21"/>
              <w:spacing w:line="273" w:lineRule="exact"/>
              <w:ind w:left="112"/>
              <w:rPr>
                <w:b/>
                <w:sz w:val="24"/>
              </w:rPr>
            </w:pPr>
            <w:r>
              <w:rPr>
                <w:b/>
                <w:sz w:val="24"/>
              </w:rPr>
              <w:t>X.</w:t>
            </w:r>
            <w:r>
              <w:rPr>
                <w:b/>
                <w:spacing w:val="61"/>
                <w:sz w:val="24"/>
              </w:rPr>
              <w:t xml:space="preserve"> </w:t>
            </w:r>
            <w:r>
              <w:rPr>
                <w:b/>
                <w:sz w:val="24"/>
              </w:rPr>
              <w:t xml:space="preserve">LANGKAH </w:t>
            </w:r>
            <w:r>
              <w:rPr>
                <w:b/>
                <w:spacing w:val="-2"/>
                <w:sz w:val="24"/>
              </w:rPr>
              <w:t>PEMBELAJARAN</w:t>
            </w:r>
          </w:p>
        </w:tc>
      </w:tr>
      <w:tr w14:paraId="2EAD8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17" w:type="dxa"/>
            <w:gridSpan w:val="3"/>
            <w:shd w:val="clear" w:color="auto" w:fill="BD8F00"/>
          </w:tcPr>
          <w:p w14:paraId="5D8840F1">
            <w:pPr>
              <w:pStyle w:val="21"/>
              <w:spacing w:line="273" w:lineRule="exact"/>
              <w:ind w:left="5" w:right="44"/>
              <w:jc w:val="center"/>
              <w:rPr>
                <w:b/>
                <w:sz w:val="24"/>
              </w:rPr>
            </w:pPr>
            <w:r>
              <w:rPr>
                <w:b/>
                <w:color w:val="FFFFFF"/>
                <w:spacing w:val="-2"/>
                <w:sz w:val="24"/>
              </w:rPr>
              <w:t>PERTEMUAN</w:t>
            </w:r>
            <w:r>
              <w:rPr>
                <w:b/>
                <w:color w:val="FFFFFF"/>
                <w:spacing w:val="2"/>
                <w:sz w:val="24"/>
              </w:rPr>
              <w:t xml:space="preserve"> </w:t>
            </w:r>
            <w:r>
              <w:rPr>
                <w:b/>
                <w:color w:val="FFFFFF"/>
                <w:spacing w:val="-2"/>
                <w:sz w:val="24"/>
              </w:rPr>
              <w:t>KETIGA</w:t>
            </w:r>
            <w:r>
              <w:rPr>
                <w:b/>
                <w:color w:val="FFFFFF"/>
                <w:spacing w:val="1"/>
                <w:sz w:val="24"/>
              </w:rPr>
              <w:t xml:space="preserve"> </w:t>
            </w:r>
            <w:r>
              <w:rPr>
                <w:b/>
                <w:color w:val="FFFFFF"/>
                <w:spacing w:val="-2"/>
                <w:sz w:val="24"/>
              </w:rPr>
              <w:t>(KE-</w:t>
            </w:r>
            <w:r>
              <w:rPr>
                <w:b/>
                <w:color w:val="FFFFFF"/>
                <w:spacing w:val="-5"/>
                <w:sz w:val="24"/>
              </w:rPr>
              <w:t>3)</w:t>
            </w:r>
          </w:p>
        </w:tc>
      </w:tr>
      <w:tr w14:paraId="3463C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519" w:type="dxa"/>
            <w:shd w:val="clear" w:color="auto" w:fill="FFD966"/>
          </w:tcPr>
          <w:p w14:paraId="3EFC0FED">
            <w:pPr>
              <w:pStyle w:val="21"/>
              <w:spacing w:before="155"/>
              <w:ind w:left="1" w:right="42"/>
              <w:jc w:val="center"/>
              <w:rPr>
                <w:b/>
                <w:sz w:val="24"/>
              </w:rPr>
            </w:pPr>
            <w:r>
              <w:rPr>
                <w:b/>
                <w:spacing w:val="-2"/>
                <w:sz w:val="24"/>
              </w:rPr>
              <w:t>Tahapan</w:t>
            </w:r>
          </w:p>
        </w:tc>
        <w:tc>
          <w:tcPr>
            <w:tcW w:w="5725" w:type="dxa"/>
            <w:shd w:val="clear" w:color="auto" w:fill="FFD966"/>
          </w:tcPr>
          <w:p w14:paraId="38051E4C">
            <w:pPr>
              <w:pStyle w:val="21"/>
              <w:spacing w:line="273" w:lineRule="exact"/>
              <w:ind w:right="44"/>
              <w:jc w:val="center"/>
              <w:rPr>
                <w:b/>
                <w:sz w:val="24"/>
              </w:rPr>
            </w:pPr>
            <w:r>
              <w:rPr>
                <w:b/>
                <w:spacing w:val="-2"/>
                <w:sz w:val="24"/>
              </w:rPr>
              <w:t>Kegiatan</w:t>
            </w:r>
          </w:p>
        </w:tc>
        <w:tc>
          <w:tcPr>
            <w:tcW w:w="1773" w:type="dxa"/>
            <w:shd w:val="clear" w:color="auto" w:fill="FFD966"/>
          </w:tcPr>
          <w:p w14:paraId="163ECD70">
            <w:pPr>
              <w:pStyle w:val="21"/>
              <w:spacing w:line="273" w:lineRule="exact"/>
              <w:ind w:left="470"/>
              <w:rPr>
                <w:b/>
                <w:sz w:val="24"/>
              </w:rPr>
            </w:pPr>
            <w:r>
              <w:rPr>
                <w:b/>
                <w:spacing w:val="-2"/>
                <w:sz w:val="24"/>
              </w:rPr>
              <w:t>Alokasi</w:t>
            </w:r>
          </w:p>
          <w:p w14:paraId="2C9272A4">
            <w:pPr>
              <w:pStyle w:val="21"/>
              <w:spacing w:before="43"/>
              <w:ind w:left="516"/>
              <w:rPr>
                <w:b/>
                <w:sz w:val="24"/>
              </w:rPr>
            </w:pPr>
            <w:r>
              <w:rPr>
                <w:b/>
                <w:spacing w:val="-2"/>
                <w:sz w:val="24"/>
              </w:rPr>
              <w:t>Waktu</w:t>
            </w:r>
          </w:p>
        </w:tc>
      </w:tr>
      <w:tr w14:paraId="6FA18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8" w:hRule="atLeast"/>
        </w:trPr>
        <w:tc>
          <w:tcPr>
            <w:tcW w:w="1519" w:type="dxa"/>
          </w:tcPr>
          <w:p w14:paraId="42F013F2">
            <w:pPr>
              <w:pStyle w:val="21"/>
              <w:rPr>
                <w:b/>
                <w:sz w:val="24"/>
              </w:rPr>
            </w:pPr>
          </w:p>
          <w:p w14:paraId="6805DC74">
            <w:pPr>
              <w:pStyle w:val="21"/>
              <w:rPr>
                <w:b/>
                <w:sz w:val="24"/>
              </w:rPr>
            </w:pPr>
          </w:p>
          <w:p w14:paraId="29D854A1">
            <w:pPr>
              <w:pStyle w:val="21"/>
              <w:rPr>
                <w:b/>
                <w:sz w:val="24"/>
              </w:rPr>
            </w:pPr>
          </w:p>
          <w:p w14:paraId="49C4F4EA">
            <w:pPr>
              <w:pStyle w:val="21"/>
              <w:rPr>
                <w:b/>
                <w:sz w:val="24"/>
              </w:rPr>
            </w:pPr>
          </w:p>
          <w:p w14:paraId="31524DE7">
            <w:pPr>
              <w:pStyle w:val="21"/>
              <w:rPr>
                <w:b/>
                <w:sz w:val="24"/>
              </w:rPr>
            </w:pPr>
          </w:p>
          <w:p w14:paraId="51CE0B87">
            <w:pPr>
              <w:pStyle w:val="21"/>
              <w:spacing w:before="90"/>
              <w:rPr>
                <w:b/>
                <w:sz w:val="24"/>
              </w:rPr>
            </w:pPr>
          </w:p>
          <w:p w14:paraId="4B6636A3">
            <w:pPr>
              <w:pStyle w:val="21"/>
              <w:spacing w:before="1"/>
              <w:ind w:right="42"/>
              <w:jc w:val="center"/>
              <w:rPr>
                <w:sz w:val="24"/>
              </w:rPr>
            </w:pPr>
            <w:r>
              <w:rPr>
                <w:spacing w:val="-2"/>
                <w:sz w:val="24"/>
              </w:rPr>
              <w:t>Pendahuluan</w:t>
            </w:r>
          </w:p>
        </w:tc>
        <w:tc>
          <w:tcPr>
            <w:tcW w:w="5725" w:type="dxa"/>
          </w:tcPr>
          <w:p w14:paraId="13BE47DD">
            <w:pPr>
              <w:pStyle w:val="21"/>
              <w:numPr>
                <w:ilvl w:val="0"/>
                <w:numId w:val="65"/>
              </w:numPr>
              <w:tabs>
                <w:tab w:val="left" w:pos="441"/>
                <w:tab w:val="left" w:pos="473"/>
              </w:tabs>
              <w:spacing w:before="0" w:after="0" w:line="278" w:lineRule="auto"/>
              <w:ind w:left="473" w:right="98" w:hanging="363"/>
              <w:jc w:val="both"/>
              <w:rPr>
                <w:sz w:val="24"/>
              </w:rPr>
            </w:pPr>
            <w:r>
              <w:rPr>
                <w:sz w:val="24"/>
              </w:rPr>
              <w:t xml:space="preserve">Guru membuka pembelajaran dengan mengucapkan </w:t>
            </w:r>
            <w:r>
              <w:rPr>
                <w:spacing w:val="-2"/>
                <w:sz w:val="24"/>
              </w:rPr>
              <w:t>salam.</w:t>
            </w:r>
          </w:p>
          <w:p w14:paraId="78F41452">
            <w:pPr>
              <w:pStyle w:val="21"/>
              <w:numPr>
                <w:ilvl w:val="0"/>
                <w:numId w:val="65"/>
              </w:numPr>
              <w:tabs>
                <w:tab w:val="left" w:pos="446"/>
                <w:tab w:val="left" w:pos="473"/>
              </w:tabs>
              <w:spacing w:before="0" w:after="0" w:line="276" w:lineRule="auto"/>
              <w:ind w:left="473" w:right="94" w:hanging="363"/>
              <w:jc w:val="both"/>
              <w:rPr>
                <w:sz w:val="24"/>
              </w:rPr>
            </w:pPr>
            <w:r>
              <w:rPr>
                <w:sz w:val="24"/>
              </w:rPr>
              <w:t>Guru</w:t>
            </w:r>
            <w:r>
              <w:rPr>
                <w:spacing w:val="-11"/>
                <w:sz w:val="24"/>
              </w:rPr>
              <w:t xml:space="preserve"> </w:t>
            </w:r>
            <w:r>
              <w:rPr>
                <w:sz w:val="24"/>
              </w:rPr>
              <w:t>meminta</w:t>
            </w:r>
            <w:r>
              <w:rPr>
                <w:spacing w:val="-12"/>
                <w:sz w:val="24"/>
              </w:rPr>
              <w:t xml:space="preserve"> </w:t>
            </w:r>
            <w:r>
              <w:rPr>
                <w:sz w:val="24"/>
              </w:rPr>
              <w:t>seorang</w:t>
            </w:r>
            <w:r>
              <w:rPr>
                <w:spacing w:val="-10"/>
                <w:sz w:val="24"/>
              </w:rPr>
              <w:t xml:space="preserve"> </w:t>
            </w:r>
            <w:r>
              <w:rPr>
                <w:sz w:val="24"/>
              </w:rPr>
              <w:t>peserta</w:t>
            </w:r>
            <w:r>
              <w:rPr>
                <w:spacing w:val="-11"/>
                <w:sz w:val="24"/>
              </w:rPr>
              <w:t xml:space="preserve"> </w:t>
            </w:r>
            <w:r>
              <w:rPr>
                <w:sz w:val="24"/>
              </w:rPr>
              <w:t>didik</w:t>
            </w:r>
            <w:r>
              <w:rPr>
                <w:spacing w:val="-11"/>
                <w:sz w:val="24"/>
              </w:rPr>
              <w:t xml:space="preserve"> </w:t>
            </w:r>
            <w:r>
              <w:rPr>
                <w:sz w:val="24"/>
              </w:rPr>
              <w:t>untuk</w:t>
            </w:r>
            <w:r>
              <w:rPr>
                <w:spacing w:val="-11"/>
                <w:sz w:val="24"/>
              </w:rPr>
              <w:t xml:space="preserve"> </w:t>
            </w:r>
            <w:r>
              <w:rPr>
                <w:sz w:val="24"/>
              </w:rPr>
              <w:t>memimpin doa sesuai agama dan kepercayaan masing-masing.</w:t>
            </w:r>
          </w:p>
          <w:p w14:paraId="60B57D24">
            <w:pPr>
              <w:pStyle w:val="21"/>
              <w:numPr>
                <w:ilvl w:val="0"/>
                <w:numId w:val="65"/>
              </w:numPr>
              <w:tabs>
                <w:tab w:val="left" w:pos="444"/>
                <w:tab w:val="left" w:pos="473"/>
              </w:tabs>
              <w:spacing w:before="0" w:after="0" w:line="278" w:lineRule="auto"/>
              <w:ind w:left="473" w:right="93" w:hanging="363"/>
              <w:jc w:val="both"/>
              <w:rPr>
                <w:sz w:val="24"/>
              </w:rPr>
            </w:pPr>
            <w:r>
              <w:rPr>
                <w:sz w:val="24"/>
              </w:rPr>
              <w:t>Guru</w:t>
            </w:r>
            <w:r>
              <w:rPr>
                <w:spacing w:val="-15"/>
                <w:sz w:val="24"/>
              </w:rPr>
              <w:t xml:space="preserve"> </w:t>
            </w:r>
            <w:r>
              <w:rPr>
                <w:sz w:val="24"/>
              </w:rPr>
              <w:t>mengecek</w:t>
            </w:r>
            <w:r>
              <w:rPr>
                <w:spacing w:val="-15"/>
                <w:sz w:val="24"/>
              </w:rPr>
              <w:t xml:space="preserve"> </w:t>
            </w:r>
            <w:r>
              <w:rPr>
                <w:sz w:val="24"/>
              </w:rPr>
              <w:t>kehadiran</w:t>
            </w:r>
            <w:r>
              <w:rPr>
                <w:spacing w:val="-15"/>
                <w:sz w:val="24"/>
              </w:rPr>
              <w:t xml:space="preserve"> </w:t>
            </w:r>
            <w:r>
              <w:rPr>
                <w:sz w:val="24"/>
              </w:rPr>
              <w:t>siswa</w:t>
            </w:r>
            <w:r>
              <w:rPr>
                <w:spacing w:val="-15"/>
                <w:sz w:val="24"/>
              </w:rPr>
              <w:t xml:space="preserve"> </w:t>
            </w:r>
            <w:r>
              <w:rPr>
                <w:sz w:val="24"/>
              </w:rPr>
              <w:t>sembari</w:t>
            </w:r>
            <w:r>
              <w:rPr>
                <w:spacing w:val="-15"/>
                <w:sz w:val="24"/>
              </w:rPr>
              <w:t xml:space="preserve"> </w:t>
            </w:r>
            <w:r>
              <w:rPr>
                <w:sz w:val="24"/>
              </w:rPr>
              <w:t>menanyakan kabar siswa.</w:t>
            </w:r>
          </w:p>
          <w:p w14:paraId="53AFE246">
            <w:pPr>
              <w:pStyle w:val="21"/>
              <w:numPr>
                <w:ilvl w:val="0"/>
                <w:numId w:val="65"/>
              </w:numPr>
              <w:tabs>
                <w:tab w:val="left" w:pos="446"/>
                <w:tab w:val="left" w:pos="473"/>
              </w:tabs>
              <w:spacing w:before="0" w:after="0" w:line="276"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4780F821">
            <w:pPr>
              <w:pStyle w:val="21"/>
              <w:numPr>
                <w:ilvl w:val="0"/>
                <w:numId w:val="65"/>
              </w:numPr>
              <w:tabs>
                <w:tab w:val="left" w:pos="461"/>
              </w:tabs>
              <w:spacing w:before="0" w:after="0" w:line="272" w:lineRule="exact"/>
              <w:ind w:left="461" w:right="0" w:hanging="351"/>
              <w:jc w:val="both"/>
              <w:rPr>
                <w:sz w:val="24"/>
              </w:rPr>
            </w:pPr>
            <w:r>
              <w:rPr>
                <w:sz w:val="24"/>
              </w:rPr>
              <w:t>Guru</w:t>
            </w:r>
            <w:r>
              <w:rPr>
                <w:spacing w:val="78"/>
                <w:sz w:val="24"/>
              </w:rPr>
              <w:t xml:space="preserve"> </w:t>
            </w:r>
            <w:r>
              <w:rPr>
                <w:sz w:val="24"/>
              </w:rPr>
              <w:t>menyapa</w:t>
            </w:r>
            <w:r>
              <w:rPr>
                <w:spacing w:val="79"/>
                <w:sz w:val="24"/>
              </w:rPr>
              <w:t xml:space="preserve"> </w:t>
            </w:r>
            <w:r>
              <w:rPr>
                <w:sz w:val="24"/>
              </w:rPr>
              <w:t>dan</w:t>
            </w:r>
            <w:r>
              <w:rPr>
                <w:spacing w:val="80"/>
                <w:sz w:val="24"/>
              </w:rPr>
              <w:t xml:space="preserve"> </w:t>
            </w:r>
            <w:r>
              <w:rPr>
                <w:sz w:val="24"/>
              </w:rPr>
              <w:t>membuka</w:t>
            </w:r>
            <w:r>
              <w:rPr>
                <w:spacing w:val="77"/>
                <w:sz w:val="24"/>
              </w:rPr>
              <w:t xml:space="preserve"> </w:t>
            </w:r>
            <w:r>
              <w:rPr>
                <w:sz w:val="24"/>
              </w:rPr>
              <w:t>dengan</w:t>
            </w:r>
            <w:r>
              <w:rPr>
                <w:spacing w:val="50"/>
                <w:w w:val="150"/>
                <w:sz w:val="24"/>
              </w:rPr>
              <w:t xml:space="preserve"> </w:t>
            </w:r>
            <w:r>
              <w:rPr>
                <w:spacing w:val="-2"/>
                <w:sz w:val="24"/>
              </w:rPr>
              <w:t>pertanyaan:</w:t>
            </w:r>
          </w:p>
          <w:p w14:paraId="5ED3093F">
            <w:pPr>
              <w:pStyle w:val="21"/>
              <w:spacing w:line="310" w:lineRule="atLeast"/>
              <w:ind w:left="473" w:right="91"/>
              <w:jc w:val="both"/>
              <w:rPr>
                <w:i/>
                <w:sz w:val="24"/>
              </w:rPr>
            </w:pPr>
            <w:r>
              <w:rPr>
                <w:i/>
                <w:sz w:val="24"/>
              </w:rPr>
              <w:t>"Apakah kalian tahu cerita atau legenda yang terkenal dari daerah kita?"</w:t>
            </w:r>
          </w:p>
        </w:tc>
        <w:tc>
          <w:tcPr>
            <w:tcW w:w="1773" w:type="dxa"/>
          </w:tcPr>
          <w:p w14:paraId="1DD1E8B3">
            <w:pPr>
              <w:pStyle w:val="21"/>
              <w:rPr>
                <w:b/>
                <w:sz w:val="24"/>
              </w:rPr>
            </w:pPr>
          </w:p>
          <w:p w14:paraId="6B6ED689">
            <w:pPr>
              <w:pStyle w:val="21"/>
              <w:rPr>
                <w:b/>
                <w:sz w:val="24"/>
              </w:rPr>
            </w:pPr>
          </w:p>
          <w:p w14:paraId="19F97954">
            <w:pPr>
              <w:pStyle w:val="21"/>
              <w:rPr>
                <w:b/>
                <w:sz w:val="24"/>
              </w:rPr>
            </w:pPr>
          </w:p>
          <w:p w14:paraId="62C70490">
            <w:pPr>
              <w:pStyle w:val="21"/>
              <w:rPr>
                <w:b/>
                <w:sz w:val="24"/>
              </w:rPr>
            </w:pPr>
          </w:p>
          <w:p w14:paraId="24DF0FDC">
            <w:pPr>
              <w:pStyle w:val="21"/>
              <w:rPr>
                <w:b/>
                <w:sz w:val="24"/>
              </w:rPr>
            </w:pPr>
          </w:p>
          <w:p w14:paraId="638D4BB4">
            <w:pPr>
              <w:pStyle w:val="21"/>
              <w:spacing w:before="90"/>
              <w:rPr>
                <w:b/>
                <w:sz w:val="24"/>
              </w:rPr>
            </w:pPr>
          </w:p>
          <w:p w14:paraId="62269CA9">
            <w:pPr>
              <w:pStyle w:val="21"/>
              <w:spacing w:before="1"/>
              <w:ind w:left="434"/>
              <w:rPr>
                <w:sz w:val="24"/>
              </w:rPr>
            </w:pPr>
            <w:r>
              <w:rPr>
                <w:sz w:val="24"/>
              </w:rPr>
              <w:t>10</w:t>
            </w:r>
            <w:r>
              <w:rPr>
                <w:spacing w:val="-2"/>
                <w:sz w:val="24"/>
              </w:rPr>
              <w:t xml:space="preserve"> menit</w:t>
            </w:r>
          </w:p>
        </w:tc>
      </w:tr>
    </w:tbl>
    <w:p w14:paraId="10DA6C28">
      <w:pPr>
        <w:pStyle w:val="21"/>
        <w:spacing w:after="0"/>
        <w:rPr>
          <w:sz w:val="24"/>
        </w:rPr>
        <w:sectPr>
          <w:pgSz w:w="11920" w:h="16850"/>
          <w:pgMar w:top="980" w:right="425" w:bottom="280" w:left="1133" w:header="715" w:footer="0" w:gutter="0"/>
          <w:cols w:space="720" w:num="1"/>
        </w:sectPr>
      </w:pPr>
    </w:p>
    <w:p w14:paraId="56C056B3">
      <w:pPr>
        <w:pStyle w:val="10"/>
        <w:spacing w:before="226" w:after="1"/>
        <w:rPr>
          <w:b/>
          <w:sz w:val="20"/>
        </w:rPr>
      </w:pPr>
      <w:r>
        <w:rPr>
          <w:b/>
          <w:sz w:val="20"/>
        </w:rPr>
        <w:drawing>
          <wp:anchor distT="0" distB="0" distL="0" distR="0" simplePos="0" relativeHeight="251761664"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317" name="Image 317"/>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26" cstate="print"/>
                    <a:stretch>
                      <a:fillRect/>
                    </a:stretch>
                  </pic:blipFill>
                  <pic:spPr>
                    <a:xfrm>
                      <a:off x="0" y="0"/>
                      <a:ext cx="4667249" cy="4591049"/>
                    </a:xfrm>
                    <a:prstGeom prst="rect">
                      <a:avLst/>
                    </a:prstGeom>
                  </pic:spPr>
                </pic:pic>
              </a:graphicData>
            </a:graphic>
          </wp:anchor>
        </w:drawing>
      </w:r>
    </w:p>
    <w:tbl>
      <w:tblPr>
        <w:tblStyle w:val="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62276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0" w:hRule="atLeast"/>
        </w:trPr>
        <w:tc>
          <w:tcPr>
            <w:tcW w:w="1519" w:type="dxa"/>
          </w:tcPr>
          <w:p w14:paraId="5FEB3FF2">
            <w:pPr>
              <w:pStyle w:val="21"/>
              <w:rPr>
                <w:sz w:val="24"/>
              </w:rPr>
            </w:pPr>
          </w:p>
        </w:tc>
        <w:tc>
          <w:tcPr>
            <w:tcW w:w="5725" w:type="dxa"/>
          </w:tcPr>
          <w:p w14:paraId="2A8B30BA">
            <w:pPr>
              <w:pStyle w:val="21"/>
              <w:numPr>
                <w:ilvl w:val="0"/>
                <w:numId w:val="66"/>
              </w:numPr>
              <w:tabs>
                <w:tab w:val="left" w:pos="473"/>
                <w:tab w:val="left" w:pos="638"/>
              </w:tabs>
              <w:spacing w:before="0" w:after="0" w:line="240" w:lineRule="auto"/>
              <w:ind w:left="473" w:right="93" w:hanging="363"/>
              <w:jc w:val="both"/>
              <w:rPr>
                <w:sz w:val="24"/>
              </w:rPr>
            </w:pPr>
            <w:r>
              <w:rPr>
                <w:sz w:val="20"/>
              </w:rPr>
              <w:tab/>
            </w:r>
            <w:r>
              <w:rPr>
                <w:sz w:val="24"/>
              </w:rPr>
              <w:t xml:space="preserve">Guru memberikan motivasi dengan cara memberitahukan manfaat mempelajari materi yang </w:t>
            </w:r>
            <w:r>
              <w:rPr>
                <w:spacing w:val="-2"/>
                <w:sz w:val="24"/>
              </w:rPr>
              <w:t>dipelajari.</w:t>
            </w:r>
          </w:p>
          <w:p w14:paraId="7C6BD5F8">
            <w:pPr>
              <w:pStyle w:val="21"/>
              <w:numPr>
                <w:ilvl w:val="0"/>
                <w:numId w:val="66"/>
              </w:numPr>
              <w:tabs>
                <w:tab w:val="left" w:pos="473"/>
                <w:tab w:val="left" w:pos="477"/>
              </w:tabs>
              <w:spacing w:before="0" w:after="0" w:line="276" w:lineRule="auto"/>
              <w:ind w:left="473" w:right="97" w:hanging="363"/>
              <w:jc w:val="both"/>
              <w:rPr>
                <w:sz w:val="24"/>
              </w:rPr>
            </w:pPr>
            <w:r>
              <w:rPr>
                <w:sz w:val="24"/>
              </w:rPr>
              <w:t>Menyampaikan tujuan pembelajaran, garis besar materi,</w:t>
            </w:r>
            <w:r>
              <w:rPr>
                <w:spacing w:val="46"/>
                <w:sz w:val="24"/>
              </w:rPr>
              <w:t xml:space="preserve">  </w:t>
            </w:r>
            <w:r>
              <w:rPr>
                <w:sz w:val="24"/>
              </w:rPr>
              <w:t>dan</w:t>
            </w:r>
            <w:r>
              <w:rPr>
                <w:spacing w:val="49"/>
                <w:sz w:val="24"/>
              </w:rPr>
              <w:t xml:space="preserve">  </w:t>
            </w:r>
            <w:r>
              <w:rPr>
                <w:sz w:val="24"/>
              </w:rPr>
              <w:t>kegiatan</w:t>
            </w:r>
            <w:r>
              <w:rPr>
                <w:spacing w:val="51"/>
                <w:sz w:val="24"/>
              </w:rPr>
              <w:t xml:space="preserve">  </w:t>
            </w:r>
            <w:r>
              <w:rPr>
                <w:sz w:val="24"/>
              </w:rPr>
              <w:t>pembelajaran</w:t>
            </w:r>
            <w:r>
              <w:rPr>
                <w:spacing w:val="48"/>
                <w:sz w:val="24"/>
              </w:rPr>
              <w:t xml:space="preserve">  </w:t>
            </w:r>
            <w:r>
              <w:rPr>
                <w:sz w:val="24"/>
              </w:rPr>
              <w:t>yang</w:t>
            </w:r>
            <w:r>
              <w:rPr>
                <w:spacing w:val="50"/>
                <w:sz w:val="24"/>
              </w:rPr>
              <w:t xml:space="preserve">  </w:t>
            </w:r>
            <w:r>
              <w:rPr>
                <w:spacing w:val="-4"/>
                <w:sz w:val="24"/>
              </w:rPr>
              <w:t>akan</w:t>
            </w:r>
          </w:p>
          <w:p w14:paraId="663AE393">
            <w:pPr>
              <w:pStyle w:val="21"/>
              <w:spacing w:line="275" w:lineRule="exact"/>
              <w:ind w:left="473"/>
              <w:jc w:val="both"/>
              <w:rPr>
                <w:sz w:val="24"/>
              </w:rPr>
            </w:pPr>
            <w:r>
              <w:rPr>
                <w:sz w:val="24"/>
              </w:rPr>
              <w:t>dilakukan</w:t>
            </w:r>
            <w:r>
              <w:rPr>
                <w:spacing w:val="-5"/>
                <w:sz w:val="24"/>
              </w:rPr>
              <w:t xml:space="preserve"> </w:t>
            </w:r>
            <w:r>
              <w:rPr>
                <w:spacing w:val="-2"/>
                <w:sz w:val="24"/>
              </w:rPr>
              <w:t>siswa.</w:t>
            </w:r>
          </w:p>
        </w:tc>
        <w:tc>
          <w:tcPr>
            <w:tcW w:w="1776" w:type="dxa"/>
          </w:tcPr>
          <w:p w14:paraId="427D0B14">
            <w:pPr>
              <w:pStyle w:val="21"/>
              <w:rPr>
                <w:sz w:val="24"/>
              </w:rPr>
            </w:pPr>
          </w:p>
        </w:tc>
      </w:tr>
      <w:tr w14:paraId="5918D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2" w:hRule="atLeast"/>
        </w:trPr>
        <w:tc>
          <w:tcPr>
            <w:tcW w:w="1519" w:type="dxa"/>
          </w:tcPr>
          <w:p w14:paraId="2E28C255">
            <w:pPr>
              <w:pStyle w:val="21"/>
              <w:rPr>
                <w:b/>
                <w:sz w:val="24"/>
              </w:rPr>
            </w:pPr>
          </w:p>
          <w:p w14:paraId="5D69C1A6">
            <w:pPr>
              <w:pStyle w:val="21"/>
              <w:rPr>
                <w:b/>
                <w:sz w:val="24"/>
              </w:rPr>
            </w:pPr>
          </w:p>
          <w:p w14:paraId="1CC5A73F">
            <w:pPr>
              <w:pStyle w:val="21"/>
              <w:rPr>
                <w:b/>
                <w:sz w:val="24"/>
              </w:rPr>
            </w:pPr>
          </w:p>
          <w:p w14:paraId="65F4E572">
            <w:pPr>
              <w:pStyle w:val="21"/>
              <w:rPr>
                <w:b/>
                <w:sz w:val="24"/>
              </w:rPr>
            </w:pPr>
          </w:p>
          <w:p w14:paraId="2389F6C3">
            <w:pPr>
              <w:pStyle w:val="21"/>
              <w:rPr>
                <w:b/>
                <w:sz w:val="24"/>
              </w:rPr>
            </w:pPr>
          </w:p>
          <w:p w14:paraId="6FDDA9B3">
            <w:pPr>
              <w:pStyle w:val="21"/>
              <w:spacing w:before="246"/>
              <w:rPr>
                <w:b/>
                <w:sz w:val="24"/>
              </w:rPr>
            </w:pPr>
          </w:p>
          <w:p w14:paraId="0AC5EE66">
            <w:pPr>
              <w:pStyle w:val="21"/>
              <w:spacing w:before="1" w:line="278" w:lineRule="auto"/>
              <w:ind w:left="570" w:right="358" w:hanging="274"/>
              <w:rPr>
                <w:sz w:val="24"/>
              </w:rPr>
            </w:pPr>
            <w:r>
              <w:rPr>
                <w:spacing w:val="-4"/>
                <w:sz w:val="24"/>
              </w:rPr>
              <w:t>Kegiatan Inti</w:t>
            </w:r>
          </w:p>
        </w:tc>
        <w:tc>
          <w:tcPr>
            <w:tcW w:w="5725" w:type="dxa"/>
          </w:tcPr>
          <w:p w14:paraId="70F3CC2D">
            <w:pPr>
              <w:pStyle w:val="21"/>
              <w:numPr>
                <w:ilvl w:val="0"/>
                <w:numId w:val="67"/>
              </w:numPr>
              <w:tabs>
                <w:tab w:val="left" w:pos="471"/>
                <w:tab w:val="left" w:pos="473"/>
              </w:tabs>
              <w:spacing w:before="0" w:after="0" w:line="276" w:lineRule="auto"/>
              <w:ind w:left="473" w:right="90" w:hanging="361"/>
              <w:jc w:val="both"/>
              <w:rPr>
                <w:sz w:val="24"/>
              </w:rPr>
            </w:pPr>
            <w:r>
              <w:rPr>
                <w:sz w:val="24"/>
              </w:rPr>
              <w:t>Guru</w:t>
            </w:r>
            <w:r>
              <w:rPr>
                <w:spacing w:val="-7"/>
                <w:sz w:val="24"/>
              </w:rPr>
              <w:t xml:space="preserve"> </w:t>
            </w:r>
            <w:r>
              <w:rPr>
                <w:sz w:val="24"/>
              </w:rPr>
              <w:t>menayangkan</w:t>
            </w:r>
            <w:r>
              <w:rPr>
                <w:spacing w:val="-6"/>
                <w:sz w:val="24"/>
              </w:rPr>
              <w:t xml:space="preserve"> </w:t>
            </w:r>
            <w:r>
              <w:rPr>
                <w:sz w:val="24"/>
              </w:rPr>
              <w:t>video</w:t>
            </w:r>
            <w:r>
              <w:rPr>
                <w:spacing w:val="-6"/>
                <w:sz w:val="24"/>
              </w:rPr>
              <w:t xml:space="preserve"> </w:t>
            </w:r>
            <w:r>
              <w:rPr>
                <w:sz w:val="24"/>
              </w:rPr>
              <w:t>animasi</w:t>
            </w:r>
            <w:r>
              <w:rPr>
                <w:spacing w:val="-6"/>
                <w:sz w:val="24"/>
              </w:rPr>
              <w:t xml:space="preserve"> </w:t>
            </w:r>
            <w:r>
              <w:rPr>
                <w:sz w:val="24"/>
              </w:rPr>
              <w:t>Canva</w:t>
            </w:r>
            <w:r>
              <w:rPr>
                <w:spacing w:val="-7"/>
                <w:sz w:val="24"/>
              </w:rPr>
              <w:t xml:space="preserve"> </w:t>
            </w:r>
            <w:r>
              <w:rPr>
                <w:sz w:val="24"/>
              </w:rPr>
              <w:t>berisi</w:t>
            </w:r>
            <w:r>
              <w:rPr>
                <w:spacing w:val="-3"/>
                <w:sz w:val="24"/>
              </w:rPr>
              <w:t xml:space="preserve"> </w:t>
            </w:r>
            <w:r>
              <w:rPr>
                <w:sz w:val="24"/>
              </w:rPr>
              <w:t>cerita legenda atau sejarah dari Medan/Sumatera Utara (misalnya: Putri Hijau, Raja Batak, Sejarah Kesultanan Deli).</w:t>
            </w:r>
          </w:p>
          <w:p w14:paraId="44E9248D">
            <w:pPr>
              <w:pStyle w:val="21"/>
              <w:numPr>
                <w:ilvl w:val="0"/>
                <w:numId w:val="67"/>
              </w:numPr>
              <w:tabs>
                <w:tab w:val="left" w:pos="471"/>
                <w:tab w:val="left" w:pos="473"/>
              </w:tabs>
              <w:spacing w:before="0" w:after="0" w:line="276" w:lineRule="auto"/>
              <w:ind w:left="473" w:right="94" w:hanging="361"/>
              <w:jc w:val="both"/>
              <w:rPr>
                <w:sz w:val="24"/>
              </w:rPr>
            </w:pPr>
            <w:r>
              <w:rPr>
                <w:sz w:val="24"/>
              </w:rPr>
              <w:t>Siswa mencatat tokoh, tempat, waktu, dan nilai budaya yang terdapat dalam cerita.</w:t>
            </w:r>
          </w:p>
          <w:p w14:paraId="344CFB4F">
            <w:pPr>
              <w:pStyle w:val="21"/>
              <w:numPr>
                <w:ilvl w:val="0"/>
                <w:numId w:val="67"/>
              </w:numPr>
              <w:tabs>
                <w:tab w:val="left" w:pos="471"/>
                <w:tab w:val="left" w:pos="473"/>
              </w:tabs>
              <w:spacing w:before="0" w:after="0" w:line="276" w:lineRule="auto"/>
              <w:ind w:left="473" w:right="92" w:hanging="361"/>
              <w:jc w:val="both"/>
              <w:rPr>
                <w:sz w:val="24"/>
              </w:rPr>
            </w:pPr>
            <w:r>
              <w:rPr>
                <w:sz w:val="24"/>
              </w:rPr>
              <w:t>Guru me-rolling kelompok sebelumnya, hal ini dilakukan agar siswa saing berkomunikasi dengan siswa lainnya bukan hanya dengan teman sekelompoknya saja,</w:t>
            </w:r>
          </w:p>
          <w:p w14:paraId="592D3028">
            <w:pPr>
              <w:pStyle w:val="21"/>
              <w:numPr>
                <w:ilvl w:val="0"/>
                <w:numId w:val="67"/>
              </w:numPr>
              <w:tabs>
                <w:tab w:val="left" w:pos="471"/>
                <w:tab w:val="left" w:pos="473"/>
              </w:tabs>
              <w:spacing w:before="0" w:after="0" w:line="278" w:lineRule="auto"/>
              <w:ind w:left="473" w:right="95" w:hanging="361"/>
              <w:jc w:val="both"/>
              <w:rPr>
                <w:sz w:val="24"/>
              </w:rPr>
            </w:pPr>
            <w:r>
              <w:rPr>
                <w:sz w:val="24"/>
              </w:rPr>
              <w:t>Siswa berdiskusi kelompok untuk mengidentifikasi informasi</w:t>
            </w:r>
            <w:r>
              <w:rPr>
                <w:spacing w:val="-6"/>
                <w:sz w:val="24"/>
              </w:rPr>
              <w:t xml:space="preserve"> </w:t>
            </w:r>
            <w:r>
              <w:rPr>
                <w:sz w:val="24"/>
              </w:rPr>
              <w:t>penting</w:t>
            </w:r>
            <w:r>
              <w:rPr>
                <w:spacing w:val="-7"/>
                <w:sz w:val="24"/>
              </w:rPr>
              <w:t xml:space="preserve"> </w:t>
            </w:r>
            <w:r>
              <w:rPr>
                <w:sz w:val="24"/>
              </w:rPr>
              <w:t>dari</w:t>
            </w:r>
            <w:r>
              <w:rPr>
                <w:spacing w:val="-4"/>
                <w:sz w:val="24"/>
              </w:rPr>
              <w:t xml:space="preserve"> </w:t>
            </w:r>
            <w:r>
              <w:rPr>
                <w:sz w:val="24"/>
              </w:rPr>
              <w:t>cerita</w:t>
            </w:r>
            <w:r>
              <w:rPr>
                <w:spacing w:val="-7"/>
                <w:sz w:val="24"/>
              </w:rPr>
              <w:t xml:space="preserve"> </w:t>
            </w:r>
            <w:r>
              <w:rPr>
                <w:sz w:val="24"/>
              </w:rPr>
              <w:t>yang</w:t>
            </w:r>
            <w:r>
              <w:rPr>
                <w:spacing w:val="-7"/>
                <w:sz w:val="24"/>
              </w:rPr>
              <w:t xml:space="preserve"> </w:t>
            </w:r>
            <w:r>
              <w:rPr>
                <w:sz w:val="24"/>
              </w:rPr>
              <w:t>sudah</w:t>
            </w:r>
            <w:r>
              <w:rPr>
                <w:spacing w:val="-6"/>
                <w:sz w:val="24"/>
              </w:rPr>
              <w:t xml:space="preserve"> </w:t>
            </w:r>
            <w:r>
              <w:rPr>
                <w:sz w:val="24"/>
              </w:rPr>
              <w:t>ditampilkan.</w:t>
            </w:r>
          </w:p>
          <w:p w14:paraId="42BFC5BF">
            <w:pPr>
              <w:pStyle w:val="21"/>
              <w:numPr>
                <w:ilvl w:val="0"/>
                <w:numId w:val="67"/>
              </w:numPr>
              <w:tabs>
                <w:tab w:val="left" w:pos="469"/>
              </w:tabs>
              <w:spacing w:before="0" w:after="0" w:line="272" w:lineRule="exact"/>
              <w:ind w:left="469" w:right="0" w:hanging="357"/>
              <w:jc w:val="both"/>
              <w:rPr>
                <w:sz w:val="24"/>
              </w:rPr>
            </w:pPr>
            <w:r>
              <w:rPr>
                <w:sz w:val="24"/>
              </w:rPr>
              <w:t>Setiap</w:t>
            </w:r>
            <w:r>
              <w:rPr>
                <w:spacing w:val="57"/>
                <w:sz w:val="24"/>
              </w:rPr>
              <w:t xml:space="preserve"> </w:t>
            </w:r>
            <w:r>
              <w:rPr>
                <w:sz w:val="24"/>
              </w:rPr>
              <w:t>kelompok</w:t>
            </w:r>
            <w:r>
              <w:rPr>
                <w:spacing w:val="61"/>
                <w:sz w:val="24"/>
              </w:rPr>
              <w:t xml:space="preserve"> </w:t>
            </w:r>
            <w:r>
              <w:rPr>
                <w:sz w:val="24"/>
              </w:rPr>
              <w:t>mulai</w:t>
            </w:r>
            <w:r>
              <w:rPr>
                <w:spacing w:val="60"/>
                <w:sz w:val="24"/>
              </w:rPr>
              <w:t xml:space="preserve"> </w:t>
            </w:r>
            <w:r>
              <w:rPr>
                <w:sz w:val="24"/>
              </w:rPr>
              <w:t>menyusun</w:t>
            </w:r>
            <w:r>
              <w:rPr>
                <w:spacing w:val="61"/>
                <w:sz w:val="24"/>
              </w:rPr>
              <w:t xml:space="preserve"> </w:t>
            </w:r>
            <w:r>
              <w:rPr>
                <w:sz w:val="24"/>
              </w:rPr>
              <w:t>peta</w:t>
            </w:r>
            <w:r>
              <w:rPr>
                <w:spacing w:val="63"/>
                <w:sz w:val="24"/>
              </w:rPr>
              <w:t xml:space="preserve"> </w:t>
            </w:r>
            <w:r>
              <w:rPr>
                <w:sz w:val="24"/>
              </w:rPr>
              <w:t>konsep</w:t>
            </w:r>
            <w:r>
              <w:rPr>
                <w:spacing w:val="66"/>
                <w:sz w:val="24"/>
              </w:rPr>
              <w:t xml:space="preserve"> </w:t>
            </w:r>
            <w:r>
              <w:rPr>
                <w:spacing w:val="-5"/>
                <w:sz w:val="24"/>
              </w:rPr>
              <w:t>isi</w:t>
            </w:r>
          </w:p>
          <w:p w14:paraId="34CB87B6">
            <w:pPr>
              <w:pStyle w:val="21"/>
              <w:spacing w:before="37"/>
              <w:ind w:left="473"/>
              <w:rPr>
                <w:sz w:val="24"/>
              </w:rPr>
            </w:pPr>
            <w:r>
              <w:rPr>
                <w:spacing w:val="-2"/>
                <w:sz w:val="24"/>
              </w:rPr>
              <w:t>cerita</w:t>
            </w:r>
          </w:p>
        </w:tc>
        <w:tc>
          <w:tcPr>
            <w:tcW w:w="1776" w:type="dxa"/>
          </w:tcPr>
          <w:p w14:paraId="2DEAA094">
            <w:pPr>
              <w:pStyle w:val="21"/>
              <w:rPr>
                <w:b/>
                <w:sz w:val="24"/>
              </w:rPr>
            </w:pPr>
          </w:p>
          <w:p w14:paraId="7DB51201">
            <w:pPr>
              <w:pStyle w:val="21"/>
              <w:rPr>
                <w:b/>
                <w:sz w:val="24"/>
              </w:rPr>
            </w:pPr>
          </w:p>
          <w:p w14:paraId="543D3207">
            <w:pPr>
              <w:pStyle w:val="21"/>
              <w:rPr>
                <w:b/>
                <w:sz w:val="24"/>
              </w:rPr>
            </w:pPr>
          </w:p>
          <w:p w14:paraId="4B071290">
            <w:pPr>
              <w:pStyle w:val="21"/>
              <w:rPr>
                <w:b/>
                <w:sz w:val="24"/>
              </w:rPr>
            </w:pPr>
          </w:p>
          <w:p w14:paraId="51209580">
            <w:pPr>
              <w:pStyle w:val="21"/>
              <w:rPr>
                <w:b/>
                <w:sz w:val="24"/>
              </w:rPr>
            </w:pPr>
          </w:p>
          <w:p w14:paraId="664D28A7">
            <w:pPr>
              <w:pStyle w:val="21"/>
              <w:rPr>
                <w:b/>
                <w:sz w:val="24"/>
              </w:rPr>
            </w:pPr>
          </w:p>
          <w:p w14:paraId="4D7B02D1">
            <w:pPr>
              <w:pStyle w:val="21"/>
              <w:spacing w:before="129"/>
              <w:rPr>
                <w:b/>
                <w:sz w:val="24"/>
              </w:rPr>
            </w:pPr>
          </w:p>
          <w:p w14:paraId="54BEFA34">
            <w:pPr>
              <w:pStyle w:val="21"/>
              <w:ind w:right="47"/>
              <w:jc w:val="center"/>
              <w:rPr>
                <w:sz w:val="24"/>
              </w:rPr>
            </w:pPr>
            <w:r>
              <w:rPr>
                <w:sz w:val="24"/>
              </w:rPr>
              <w:t>40</w:t>
            </w:r>
            <w:r>
              <w:rPr>
                <w:spacing w:val="-2"/>
                <w:sz w:val="24"/>
              </w:rPr>
              <w:t xml:space="preserve"> menit</w:t>
            </w:r>
          </w:p>
        </w:tc>
      </w:tr>
      <w:tr w14:paraId="68F91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1519" w:type="dxa"/>
          </w:tcPr>
          <w:p w14:paraId="5B17E5A8">
            <w:pPr>
              <w:pStyle w:val="21"/>
              <w:rPr>
                <w:b/>
                <w:sz w:val="24"/>
              </w:rPr>
            </w:pPr>
          </w:p>
          <w:p w14:paraId="50EF8BE7">
            <w:pPr>
              <w:pStyle w:val="21"/>
              <w:rPr>
                <w:b/>
                <w:sz w:val="24"/>
              </w:rPr>
            </w:pPr>
          </w:p>
          <w:p w14:paraId="20BC3BFC">
            <w:pPr>
              <w:pStyle w:val="21"/>
              <w:spacing w:before="121"/>
              <w:rPr>
                <w:b/>
                <w:sz w:val="24"/>
              </w:rPr>
            </w:pPr>
          </w:p>
          <w:p w14:paraId="0B86515D">
            <w:pPr>
              <w:pStyle w:val="21"/>
              <w:spacing w:before="1"/>
              <w:ind w:left="338"/>
              <w:rPr>
                <w:sz w:val="24"/>
              </w:rPr>
            </w:pPr>
            <w:r>
              <w:rPr>
                <w:spacing w:val="-2"/>
                <w:sz w:val="24"/>
              </w:rPr>
              <w:t>Penutup</w:t>
            </w:r>
          </w:p>
        </w:tc>
        <w:tc>
          <w:tcPr>
            <w:tcW w:w="5725" w:type="dxa"/>
          </w:tcPr>
          <w:p w14:paraId="422AC94D">
            <w:pPr>
              <w:pStyle w:val="21"/>
              <w:numPr>
                <w:ilvl w:val="0"/>
                <w:numId w:val="68"/>
              </w:numPr>
              <w:tabs>
                <w:tab w:val="left" w:pos="471"/>
                <w:tab w:val="left" w:pos="473"/>
              </w:tabs>
              <w:spacing w:before="1" w:after="0" w:line="273" w:lineRule="auto"/>
              <w:ind w:left="473" w:right="207" w:hanging="361"/>
              <w:jc w:val="left"/>
              <w:rPr>
                <w:i/>
                <w:sz w:val="24"/>
              </w:rPr>
            </w:pPr>
            <w:r>
              <w:rPr>
                <w:sz w:val="24"/>
              </w:rPr>
              <w:t>Refleksi</w:t>
            </w:r>
            <w:r>
              <w:rPr>
                <w:spacing w:val="-6"/>
                <w:sz w:val="24"/>
              </w:rPr>
              <w:t xml:space="preserve"> </w:t>
            </w:r>
            <w:r>
              <w:rPr>
                <w:sz w:val="24"/>
              </w:rPr>
              <w:t>bersama</w:t>
            </w:r>
            <w:r>
              <w:rPr>
                <w:spacing w:val="-6"/>
                <w:sz w:val="24"/>
              </w:rPr>
              <w:t xml:space="preserve"> </w:t>
            </w:r>
            <w:r>
              <w:rPr>
                <w:sz w:val="24"/>
              </w:rPr>
              <w:t>:</w:t>
            </w:r>
            <w:r>
              <w:rPr>
                <w:spacing w:val="-6"/>
                <w:sz w:val="24"/>
              </w:rPr>
              <w:t xml:space="preserve"> </w:t>
            </w:r>
            <w:r>
              <w:rPr>
                <w:i/>
                <w:sz w:val="24"/>
              </w:rPr>
              <w:t>“Apa</w:t>
            </w:r>
            <w:r>
              <w:rPr>
                <w:i/>
                <w:spacing w:val="-5"/>
                <w:sz w:val="24"/>
              </w:rPr>
              <w:t xml:space="preserve"> </w:t>
            </w:r>
            <w:r>
              <w:rPr>
                <w:i/>
                <w:sz w:val="24"/>
              </w:rPr>
              <w:t>cerita</w:t>
            </w:r>
            <w:r>
              <w:rPr>
                <w:i/>
                <w:spacing w:val="-6"/>
                <w:sz w:val="24"/>
              </w:rPr>
              <w:t xml:space="preserve"> </w:t>
            </w:r>
            <w:r>
              <w:rPr>
                <w:i/>
                <w:sz w:val="24"/>
              </w:rPr>
              <w:t>yang</w:t>
            </w:r>
            <w:r>
              <w:rPr>
                <w:i/>
                <w:spacing w:val="-6"/>
                <w:sz w:val="24"/>
              </w:rPr>
              <w:t xml:space="preserve"> </w:t>
            </w:r>
            <w:r>
              <w:rPr>
                <w:i/>
                <w:sz w:val="24"/>
              </w:rPr>
              <w:t>paling</w:t>
            </w:r>
            <w:r>
              <w:rPr>
                <w:i/>
                <w:spacing w:val="-6"/>
                <w:sz w:val="24"/>
              </w:rPr>
              <w:t xml:space="preserve"> </w:t>
            </w:r>
            <w:r>
              <w:rPr>
                <w:i/>
                <w:sz w:val="24"/>
              </w:rPr>
              <w:t>menarik bagimu? Mengapa?”</w:t>
            </w:r>
          </w:p>
          <w:p w14:paraId="10441BB0">
            <w:pPr>
              <w:pStyle w:val="21"/>
              <w:numPr>
                <w:ilvl w:val="0"/>
                <w:numId w:val="68"/>
              </w:numPr>
              <w:tabs>
                <w:tab w:val="left" w:pos="471"/>
                <w:tab w:val="left" w:pos="473"/>
                <w:tab w:val="left" w:pos="1171"/>
                <w:tab w:val="left" w:pos="2230"/>
                <w:tab w:val="left" w:pos="3420"/>
                <w:tab w:val="left" w:pos="4239"/>
                <w:tab w:val="left" w:pos="4791"/>
              </w:tabs>
              <w:spacing w:before="4" w:after="0" w:line="276" w:lineRule="auto"/>
              <w:ind w:left="473" w:right="111" w:hanging="361"/>
              <w:jc w:val="left"/>
              <w:rPr>
                <w:sz w:val="24"/>
              </w:rPr>
            </w:pPr>
            <w:r>
              <w:rPr>
                <w:spacing w:val="-4"/>
                <w:sz w:val="24"/>
              </w:rPr>
              <w:t>Guru</w:t>
            </w:r>
            <w:r>
              <w:rPr>
                <w:sz w:val="24"/>
              </w:rPr>
              <w:tab/>
            </w:r>
            <w:r>
              <w:rPr>
                <w:spacing w:val="-2"/>
                <w:sz w:val="24"/>
              </w:rPr>
              <w:t>memberi</w:t>
            </w:r>
            <w:r>
              <w:rPr>
                <w:sz w:val="24"/>
              </w:rPr>
              <w:tab/>
            </w:r>
            <w:r>
              <w:rPr>
                <w:spacing w:val="-2"/>
                <w:sz w:val="24"/>
              </w:rPr>
              <w:t>penguatan</w:t>
            </w:r>
            <w:r>
              <w:rPr>
                <w:sz w:val="24"/>
              </w:rPr>
              <w:tab/>
            </w:r>
            <w:r>
              <w:rPr>
                <w:spacing w:val="-2"/>
                <w:sz w:val="24"/>
              </w:rPr>
              <w:t>materi</w:t>
            </w:r>
            <w:r>
              <w:rPr>
                <w:sz w:val="24"/>
              </w:rPr>
              <w:tab/>
            </w:r>
            <w:r>
              <w:rPr>
                <w:spacing w:val="-4"/>
                <w:sz w:val="24"/>
              </w:rPr>
              <w:t>dan</w:t>
            </w:r>
            <w:r>
              <w:rPr>
                <w:sz w:val="24"/>
              </w:rPr>
              <w:tab/>
            </w:r>
            <w:r>
              <w:rPr>
                <w:spacing w:val="-4"/>
                <w:sz w:val="24"/>
              </w:rPr>
              <w:t xml:space="preserve">motivasi </w:t>
            </w:r>
            <w:r>
              <w:rPr>
                <w:spacing w:val="-2"/>
                <w:sz w:val="24"/>
              </w:rPr>
              <w:t>kembali.</w:t>
            </w:r>
          </w:p>
          <w:p w14:paraId="0A389C09">
            <w:pPr>
              <w:pStyle w:val="21"/>
              <w:numPr>
                <w:ilvl w:val="0"/>
                <w:numId w:val="68"/>
              </w:numPr>
              <w:tabs>
                <w:tab w:val="left" w:pos="469"/>
              </w:tabs>
              <w:spacing w:before="0" w:after="0" w:line="273" w:lineRule="exact"/>
              <w:ind w:left="469" w:right="0" w:hanging="357"/>
              <w:jc w:val="left"/>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578F2D82">
            <w:pPr>
              <w:pStyle w:val="21"/>
              <w:numPr>
                <w:ilvl w:val="0"/>
                <w:numId w:val="68"/>
              </w:numPr>
              <w:tabs>
                <w:tab w:val="left" w:pos="471"/>
                <w:tab w:val="left" w:pos="473"/>
              </w:tabs>
              <w:spacing w:before="10" w:after="0" w:line="310" w:lineRule="atLeast"/>
              <w:ind w:left="473" w:right="189" w:hanging="361"/>
              <w:jc w:val="left"/>
              <w:rPr>
                <w:sz w:val="24"/>
              </w:rPr>
            </w:pPr>
            <w:r>
              <w:rPr>
                <w:sz w:val="24"/>
              </w:rPr>
              <w:t>Guru</w:t>
            </w:r>
            <w:r>
              <w:rPr>
                <w:spacing w:val="30"/>
                <w:sz w:val="24"/>
              </w:rPr>
              <w:t xml:space="preserve"> </w:t>
            </w:r>
            <w:r>
              <w:rPr>
                <w:sz w:val="24"/>
              </w:rPr>
              <w:t>menutup</w:t>
            </w:r>
            <w:r>
              <w:rPr>
                <w:spacing w:val="30"/>
                <w:sz w:val="24"/>
              </w:rPr>
              <w:t xml:space="preserve"> </w:t>
            </w:r>
            <w:r>
              <w:rPr>
                <w:sz w:val="24"/>
              </w:rPr>
              <w:t>pembelajaran</w:t>
            </w:r>
            <w:r>
              <w:rPr>
                <w:spacing w:val="31"/>
                <w:sz w:val="24"/>
              </w:rPr>
              <w:t xml:space="preserve"> </w:t>
            </w:r>
            <w:r>
              <w:rPr>
                <w:sz w:val="24"/>
              </w:rPr>
              <w:t>dengan</w:t>
            </w:r>
            <w:r>
              <w:rPr>
                <w:spacing w:val="31"/>
                <w:sz w:val="24"/>
              </w:rPr>
              <w:t xml:space="preserve"> </w:t>
            </w:r>
            <w:r>
              <w:rPr>
                <w:sz w:val="24"/>
              </w:rPr>
              <w:t xml:space="preserve">mengucapkan </w:t>
            </w:r>
            <w:r>
              <w:rPr>
                <w:spacing w:val="-2"/>
                <w:sz w:val="24"/>
              </w:rPr>
              <w:t>salam.</w:t>
            </w:r>
          </w:p>
        </w:tc>
        <w:tc>
          <w:tcPr>
            <w:tcW w:w="1776" w:type="dxa"/>
          </w:tcPr>
          <w:p w14:paraId="6253C348">
            <w:pPr>
              <w:pStyle w:val="21"/>
              <w:rPr>
                <w:b/>
                <w:sz w:val="24"/>
              </w:rPr>
            </w:pPr>
          </w:p>
          <w:p w14:paraId="41734788">
            <w:pPr>
              <w:pStyle w:val="21"/>
              <w:rPr>
                <w:b/>
                <w:sz w:val="24"/>
              </w:rPr>
            </w:pPr>
          </w:p>
          <w:p w14:paraId="7017EEE3">
            <w:pPr>
              <w:pStyle w:val="21"/>
              <w:spacing w:before="121"/>
              <w:rPr>
                <w:b/>
                <w:sz w:val="24"/>
              </w:rPr>
            </w:pPr>
          </w:p>
          <w:p w14:paraId="498F90FF">
            <w:pPr>
              <w:pStyle w:val="21"/>
              <w:spacing w:before="1"/>
              <w:ind w:right="47"/>
              <w:jc w:val="center"/>
              <w:rPr>
                <w:sz w:val="24"/>
              </w:rPr>
            </w:pPr>
            <w:r>
              <w:rPr>
                <w:sz w:val="24"/>
              </w:rPr>
              <w:t>10</w:t>
            </w:r>
            <w:r>
              <w:rPr>
                <w:spacing w:val="-2"/>
                <w:sz w:val="24"/>
              </w:rPr>
              <w:t xml:space="preserve"> menit</w:t>
            </w:r>
          </w:p>
        </w:tc>
      </w:tr>
    </w:tbl>
    <w:p w14:paraId="191EC351">
      <w:pPr>
        <w:pStyle w:val="10"/>
        <w:spacing w:before="198"/>
        <w:rPr>
          <w:b/>
          <w:sz w:val="20"/>
        </w:rPr>
      </w:pPr>
    </w:p>
    <w:tbl>
      <w:tblPr>
        <w:tblStyle w:val="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53B4A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20" w:type="dxa"/>
            <w:gridSpan w:val="3"/>
            <w:shd w:val="clear" w:color="auto" w:fill="BD8F00"/>
          </w:tcPr>
          <w:p w14:paraId="720C0FE3">
            <w:pPr>
              <w:pStyle w:val="21"/>
              <w:spacing w:line="273" w:lineRule="exact"/>
              <w:ind w:right="47"/>
              <w:jc w:val="center"/>
              <w:rPr>
                <w:b/>
                <w:sz w:val="24"/>
              </w:rPr>
            </w:pPr>
            <w:r>
              <w:rPr>
                <w:b/>
                <w:color w:val="FFFFFF"/>
                <w:spacing w:val="-2"/>
                <w:sz w:val="24"/>
              </w:rPr>
              <w:t>PERTEMUAN</w:t>
            </w:r>
            <w:r>
              <w:rPr>
                <w:b/>
                <w:color w:val="FFFFFF"/>
                <w:spacing w:val="-13"/>
                <w:sz w:val="24"/>
              </w:rPr>
              <w:t xml:space="preserve"> </w:t>
            </w:r>
            <w:r>
              <w:rPr>
                <w:b/>
                <w:color w:val="FFFFFF"/>
                <w:spacing w:val="-2"/>
                <w:sz w:val="24"/>
              </w:rPr>
              <w:t>KEEMPAT</w:t>
            </w:r>
            <w:r>
              <w:rPr>
                <w:b/>
                <w:color w:val="FFFFFF"/>
                <w:spacing w:val="-12"/>
                <w:sz w:val="24"/>
              </w:rPr>
              <w:t xml:space="preserve"> </w:t>
            </w:r>
            <w:r>
              <w:rPr>
                <w:b/>
                <w:color w:val="FFFFFF"/>
                <w:spacing w:val="-2"/>
                <w:sz w:val="24"/>
              </w:rPr>
              <w:t>(KE-</w:t>
            </w:r>
            <w:r>
              <w:rPr>
                <w:b/>
                <w:color w:val="FFFFFF"/>
                <w:spacing w:val="-5"/>
                <w:sz w:val="24"/>
              </w:rPr>
              <w:t>4)</w:t>
            </w:r>
          </w:p>
        </w:tc>
      </w:tr>
      <w:tr w14:paraId="22077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519" w:type="dxa"/>
            <w:shd w:val="clear" w:color="auto" w:fill="FFD966"/>
          </w:tcPr>
          <w:p w14:paraId="41F5ACC1">
            <w:pPr>
              <w:pStyle w:val="21"/>
              <w:spacing w:before="155"/>
              <w:ind w:left="1" w:right="42"/>
              <w:jc w:val="center"/>
              <w:rPr>
                <w:b/>
                <w:sz w:val="24"/>
              </w:rPr>
            </w:pPr>
            <w:r>
              <w:rPr>
                <w:b/>
                <w:spacing w:val="-2"/>
                <w:sz w:val="24"/>
              </w:rPr>
              <w:t>Tahapan</w:t>
            </w:r>
          </w:p>
        </w:tc>
        <w:tc>
          <w:tcPr>
            <w:tcW w:w="5725" w:type="dxa"/>
            <w:shd w:val="clear" w:color="auto" w:fill="FFD966"/>
          </w:tcPr>
          <w:p w14:paraId="21E4BA79">
            <w:pPr>
              <w:pStyle w:val="21"/>
              <w:spacing w:line="270" w:lineRule="exact"/>
              <w:ind w:right="44"/>
              <w:jc w:val="center"/>
              <w:rPr>
                <w:b/>
                <w:sz w:val="24"/>
              </w:rPr>
            </w:pPr>
            <w:r>
              <w:rPr>
                <w:b/>
                <w:spacing w:val="-2"/>
                <w:sz w:val="24"/>
              </w:rPr>
              <w:t>Kegiatan</w:t>
            </w:r>
          </w:p>
        </w:tc>
        <w:tc>
          <w:tcPr>
            <w:tcW w:w="1776" w:type="dxa"/>
            <w:shd w:val="clear" w:color="auto" w:fill="FFD966"/>
          </w:tcPr>
          <w:p w14:paraId="7FCABCDA">
            <w:pPr>
              <w:pStyle w:val="21"/>
              <w:spacing w:line="270" w:lineRule="exact"/>
              <w:ind w:left="470"/>
              <w:rPr>
                <w:b/>
                <w:sz w:val="24"/>
              </w:rPr>
            </w:pPr>
            <w:r>
              <w:rPr>
                <w:b/>
                <w:spacing w:val="-2"/>
                <w:sz w:val="24"/>
              </w:rPr>
              <w:t>Alokasi</w:t>
            </w:r>
          </w:p>
          <w:p w14:paraId="567A145E">
            <w:pPr>
              <w:pStyle w:val="21"/>
              <w:spacing w:before="43"/>
              <w:ind w:left="516"/>
              <w:rPr>
                <w:b/>
                <w:sz w:val="24"/>
              </w:rPr>
            </w:pPr>
            <w:r>
              <w:rPr>
                <w:b/>
                <w:spacing w:val="-2"/>
                <w:sz w:val="24"/>
              </w:rPr>
              <w:t>Waktu</w:t>
            </w:r>
          </w:p>
        </w:tc>
      </w:tr>
      <w:tr w14:paraId="291AC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1" w:hRule="atLeast"/>
        </w:trPr>
        <w:tc>
          <w:tcPr>
            <w:tcW w:w="1519" w:type="dxa"/>
          </w:tcPr>
          <w:p w14:paraId="71932C91">
            <w:pPr>
              <w:pStyle w:val="21"/>
              <w:rPr>
                <w:b/>
                <w:sz w:val="24"/>
              </w:rPr>
            </w:pPr>
          </w:p>
          <w:p w14:paraId="5A125F71">
            <w:pPr>
              <w:pStyle w:val="21"/>
              <w:rPr>
                <w:b/>
                <w:sz w:val="24"/>
              </w:rPr>
            </w:pPr>
          </w:p>
          <w:p w14:paraId="7F9E931D">
            <w:pPr>
              <w:pStyle w:val="21"/>
              <w:rPr>
                <w:b/>
                <w:sz w:val="24"/>
              </w:rPr>
            </w:pPr>
          </w:p>
          <w:p w14:paraId="49653880">
            <w:pPr>
              <w:pStyle w:val="21"/>
              <w:rPr>
                <w:b/>
                <w:sz w:val="24"/>
              </w:rPr>
            </w:pPr>
          </w:p>
          <w:p w14:paraId="2D6FB747">
            <w:pPr>
              <w:pStyle w:val="21"/>
              <w:rPr>
                <w:b/>
                <w:sz w:val="24"/>
              </w:rPr>
            </w:pPr>
          </w:p>
          <w:p w14:paraId="30CEA0E7">
            <w:pPr>
              <w:pStyle w:val="21"/>
              <w:spacing w:before="88"/>
              <w:rPr>
                <w:b/>
                <w:sz w:val="24"/>
              </w:rPr>
            </w:pPr>
          </w:p>
          <w:p w14:paraId="18D4D22A">
            <w:pPr>
              <w:pStyle w:val="21"/>
              <w:ind w:right="42"/>
              <w:jc w:val="center"/>
              <w:rPr>
                <w:sz w:val="24"/>
              </w:rPr>
            </w:pPr>
            <w:r>
              <w:rPr>
                <w:spacing w:val="-2"/>
                <w:sz w:val="24"/>
              </w:rPr>
              <w:t>Pendahuluan</w:t>
            </w:r>
          </w:p>
        </w:tc>
        <w:tc>
          <w:tcPr>
            <w:tcW w:w="5725" w:type="dxa"/>
          </w:tcPr>
          <w:p w14:paraId="15E638AB">
            <w:pPr>
              <w:pStyle w:val="21"/>
              <w:numPr>
                <w:ilvl w:val="0"/>
                <w:numId w:val="69"/>
              </w:numPr>
              <w:tabs>
                <w:tab w:val="left" w:pos="441"/>
                <w:tab w:val="left" w:pos="473"/>
              </w:tabs>
              <w:spacing w:before="0" w:after="0" w:line="278" w:lineRule="auto"/>
              <w:ind w:left="473" w:right="100" w:hanging="363"/>
              <w:jc w:val="both"/>
              <w:rPr>
                <w:sz w:val="24"/>
              </w:rPr>
            </w:pPr>
            <w:r>
              <w:rPr>
                <w:sz w:val="24"/>
              </w:rPr>
              <w:t xml:space="preserve">Guru membuka pembelajaran dengan mengucapkan </w:t>
            </w:r>
            <w:r>
              <w:rPr>
                <w:spacing w:val="-2"/>
                <w:sz w:val="24"/>
              </w:rPr>
              <w:t>salam.</w:t>
            </w:r>
          </w:p>
          <w:p w14:paraId="7A7F5A9C">
            <w:pPr>
              <w:pStyle w:val="21"/>
              <w:numPr>
                <w:ilvl w:val="0"/>
                <w:numId w:val="69"/>
              </w:numPr>
              <w:tabs>
                <w:tab w:val="left" w:pos="446"/>
                <w:tab w:val="left" w:pos="473"/>
              </w:tabs>
              <w:spacing w:before="0" w:after="0" w:line="276" w:lineRule="auto"/>
              <w:ind w:left="473" w:right="94" w:hanging="363"/>
              <w:jc w:val="both"/>
              <w:rPr>
                <w:sz w:val="24"/>
              </w:rPr>
            </w:pPr>
            <w:r>
              <w:rPr>
                <w:sz w:val="24"/>
              </w:rPr>
              <w:t>Guru</w:t>
            </w:r>
            <w:r>
              <w:rPr>
                <w:spacing w:val="-11"/>
                <w:sz w:val="24"/>
              </w:rPr>
              <w:t xml:space="preserve"> </w:t>
            </w:r>
            <w:r>
              <w:rPr>
                <w:sz w:val="24"/>
              </w:rPr>
              <w:t>meminta</w:t>
            </w:r>
            <w:r>
              <w:rPr>
                <w:spacing w:val="-12"/>
                <w:sz w:val="24"/>
              </w:rPr>
              <w:t xml:space="preserve"> </w:t>
            </w:r>
            <w:r>
              <w:rPr>
                <w:sz w:val="24"/>
              </w:rPr>
              <w:t>seorang</w:t>
            </w:r>
            <w:r>
              <w:rPr>
                <w:spacing w:val="-10"/>
                <w:sz w:val="24"/>
              </w:rPr>
              <w:t xml:space="preserve"> </w:t>
            </w:r>
            <w:r>
              <w:rPr>
                <w:sz w:val="24"/>
              </w:rPr>
              <w:t>peserta</w:t>
            </w:r>
            <w:r>
              <w:rPr>
                <w:spacing w:val="-11"/>
                <w:sz w:val="24"/>
              </w:rPr>
              <w:t xml:space="preserve"> </w:t>
            </w:r>
            <w:r>
              <w:rPr>
                <w:sz w:val="24"/>
              </w:rPr>
              <w:t>didik</w:t>
            </w:r>
            <w:r>
              <w:rPr>
                <w:spacing w:val="-11"/>
                <w:sz w:val="24"/>
              </w:rPr>
              <w:t xml:space="preserve"> </w:t>
            </w:r>
            <w:r>
              <w:rPr>
                <w:sz w:val="24"/>
              </w:rPr>
              <w:t>untuk</w:t>
            </w:r>
            <w:r>
              <w:rPr>
                <w:spacing w:val="-11"/>
                <w:sz w:val="24"/>
              </w:rPr>
              <w:t xml:space="preserve"> </w:t>
            </w:r>
            <w:r>
              <w:rPr>
                <w:sz w:val="24"/>
              </w:rPr>
              <w:t>memimpin doa sesuai agama dan kepercayaan masing-masing.</w:t>
            </w:r>
          </w:p>
          <w:p w14:paraId="16D8F558">
            <w:pPr>
              <w:pStyle w:val="21"/>
              <w:numPr>
                <w:ilvl w:val="0"/>
                <w:numId w:val="69"/>
              </w:numPr>
              <w:tabs>
                <w:tab w:val="left" w:pos="441"/>
                <w:tab w:val="left" w:pos="473"/>
              </w:tabs>
              <w:spacing w:before="0" w:after="0" w:line="278" w:lineRule="auto"/>
              <w:ind w:left="473" w:right="93" w:hanging="363"/>
              <w:jc w:val="both"/>
              <w:rPr>
                <w:sz w:val="24"/>
              </w:rPr>
            </w:pPr>
            <w:r>
              <w:rPr>
                <w:sz w:val="24"/>
              </w:rPr>
              <w:t>Guru</w:t>
            </w:r>
            <w:r>
              <w:rPr>
                <w:spacing w:val="-15"/>
                <w:sz w:val="24"/>
              </w:rPr>
              <w:t xml:space="preserve"> </w:t>
            </w:r>
            <w:r>
              <w:rPr>
                <w:sz w:val="24"/>
              </w:rPr>
              <w:t>mengecek</w:t>
            </w:r>
            <w:r>
              <w:rPr>
                <w:spacing w:val="-15"/>
                <w:sz w:val="24"/>
              </w:rPr>
              <w:t xml:space="preserve"> </w:t>
            </w:r>
            <w:r>
              <w:rPr>
                <w:sz w:val="24"/>
              </w:rPr>
              <w:t>kehadiran</w:t>
            </w:r>
            <w:r>
              <w:rPr>
                <w:spacing w:val="-15"/>
                <w:sz w:val="24"/>
              </w:rPr>
              <w:t xml:space="preserve"> </w:t>
            </w:r>
            <w:r>
              <w:rPr>
                <w:sz w:val="24"/>
              </w:rPr>
              <w:t>siswa</w:t>
            </w:r>
            <w:r>
              <w:rPr>
                <w:spacing w:val="-15"/>
                <w:sz w:val="24"/>
              </w:rPr>
              <w:t xml:space="preserve"> </w:t>
            </w:r>
            <w:r>
              <w:rPr>
                <w:sz w:val="24"/>
              </w:rPr>
              <w:t>sembari</w:t>
            </w:r>
            <w:r>
              <w:rPr>
                <w:spacing w:val="-15"/>
                <w:sz w:val="24"/>
              </w:rPr>
              <w:t xml:space="preserve"> </w:t>
            </w:r>
            <w:r>
              <w:rPr>
                <w:sz w:val="24"/>
              </w:rPr>
              <w:t>menanyakan kabar siswa.</w:t>
            </w:r>
          </w:p>
          <w:p w14:paraId="3AD18225">
            <w:pPr>
              <w:pStyle w:val="21"/>
              <w:numPr>
                <w:ilvl w:val="0"/>
                <w:numId w:val="69"/>
              </w:numPr>
              <w:tabs>
                <w:tab w:val="left" w:pos="446"/>
                <w:tab w:val="left" w:pos="473"/>
              </w:tabs>
              <w:spacing w:before="0" w:after="0" w:line="276"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0C0A961A">
            <w:pPr>
              <w:pStyle w:val="21"/>
              <w:numPr>
                <w:ilvl w:val="0"/>
                <w:numId w:val="69"/>
              </w:numPr>
              <w:tabs>
                <w:tab w:val="left" w:pos="460"/>
                <w:tab w:val="left" w:pos="473"/>
              </w:tabs>
              <w:spacing w:before="0" w:after="0" w:line="240" w:lineRule="auto"/>
              <w:ind w:left="460" w:right="0" w:hanging="350"/>
              <w:jc w:val="both"/>
              <w:rPr>
                <w:sz w:val="24"/>
              </w:rPr>
            </w:pPr>
            <w:r>
              <w:rPr>
                <w:sz w:val="24"/>
              </w:rPr>
              <w:t>Guru</w:t>
            </w:r>
            <w:r>
              <w:rPr>
                <w:spacing w:val="39"/>
                <w:sz w:val="24"/>
              </w:rPr>
              <w:t xml:space="preserve"> </w:t>
            </w:r>
            <w:r>
              <w:rPr>
                <w:sz w:val="24"/>
              </w:rPr>
              <w:t>membuka</w:t>
            </w:r>
            <w:r>
              <w:rPr>
                <w:spacing w:val="39"/>
                <w:sz w:val="24"/>
              </w:rPr>
              <w:t xml:space="preserve"> </w:t>
            </w:r>
            <w:r>
              <w:rPr>
                <w:sz w:val="24"/>
              </w:rPr>
              <w:t>pelajaran</w:t>
            </w:r>
            <w:r>
              <w:rPr>
                <w:spacing w:val="40"/>
                <w:sz w:val="24"/>
              </w:rPr>
              <w:t xml:space="preserve"> </w:t>
            </w:r>
            <w:r>
              <w:rPr>
                <w:sz w:val="24"/>
              </w:rPr>
              <w:t>dan</w:t>
            </w:r>
            <w:r>
              <w:rPr>
                <w:spacing w:val="40"/>
                <w:sz w:val="24"/>
              </w:rPr>
              <w:t xml:space="preserve"> </w:t>
            </w:r>
            <w:r>
              <w:rPr>
                <w:sz w:val="24"/>
              </w:rPr>
              <w:t>meninjau</w:t>
            </w:r>
            <w:r>
              <w:rPr>
                <w:spacing w:val="39"/>
                <w:sz w:val="24"/>
              </w:rPr>
              <w:t xml:space="preserve"> </w:t>
            </w:r>
            <w:r>
              <w:rPr>
                <w:sz w:val="24"/>
              </w:rPr>
              <w:t>kembali</w:t>
            </w:r>
            <w:r>
              <w:rPr>
                <w:spacing w:val="42"/>
                <w:sz w:val="24"/>
              </w:rPr>
              <w:t xml:space="preserve"> </w:t>
            </w:r>
            <w:r>
              <w:rPr>
                <w:spacing w:val="-5"/>
                <w:sz w:val="24"/>
              </w:rPr>
              <w:t>isi</w:t>
            </w:r>
          </w:p>
          <w:p w14:paraId="03AB7437">
            <w:pPr>
              <w:pStyle w:val="21"/>
              <w:spacing w:line="310" w:lineRule="atLeast"/>
              <w:ind w:left="473" w:right="95"/>
              <w:jc w:val="both"/>
              <w:rPr>
                <w:sz w:val="24"/>
              </w:rPr>
            </w:pPr>
            <w:r>
              <w:rPr>
                <w:sz w:val="24"/>
              </w:rPr>
              <w:t xml:space="preserve">video Canva yang diputar pada pertemuan </w:t>
            </w:r>
            <w:r>
              <w:rPr>
                <w:spacing w:val="-2"/>
                <w:sz w:val="24"/>
              </w:rPr>
              <w:t>sebelumnya.</w:t>
            </w:r>
          </w:p>
        </w:tc>
        <w:tc>
          <w:tcPr>
            <w:tcW w:w="1776" w:type="dxa"/>
          </w:tcPr>
          <w:p w14:paraId="2ACBE03A">
            <w:pPr>
              <w:pStyle w:val="21"/>
              <w:rPr>
                <w:b/>
                <w:sz w:val="24"/>
              </w:rPr>
            </w:pPr>
          </w:p>
          <w:p w14:paraId="2E8F5EE8">
            <w:pPr>
              <w:pStyle w:val="21"/>
              <w:rPr>
                <w:b/>
                <w:sz w:val="24"/>
              </w:rPr>
            </w:pPr>
          </w:p>
          <w:p w14:paraId="2CCACEF8">
            <w:pPr>
              <w:pStyle w:val="21"/>
              <w:rPr>
                <w:b/>
                <w:sz w:val="24"/>
              </w:rPr>
            </w:pPr>
          </w:p>
          <w:p w14:paraId="5CC2A5A9">
            <w:pPr>
              <w:pStyle w:val="21"/>
              <w:rPr>
                <w:b/>
                <w:sz w:val="24"/>
              </w:rPr>
            </w:pPr>
          </w:p>
          <w:p w14:paraId="28520FFC">
            <w:pPr>
              <w:pStyle w:val="21"/>
              <w:rPr>
                <w:b/>
                <w:sz w:val="24"/>
              </w:rPr>
            </w:pPr>
          </w:p>
          <w:p w14:paraId="54DA22B9">
            <w:pPr>
              <w:pStyle w:val="21"/>
              <w:spacing w:before="88"/>
              <w:rPr>
                <w:b/>
                <w:sz w:val="24"/>
              </w:rPr>
            </w:pPr>
          </w:p>
          <w:p w14:paraId="320BB6F9">
            <w:pPr>
              <w:pStyle w:val="21"/>
              <w:ind w:left="434"/>
              <w:rPr>
                <w:sz w:val="24"/>
              </w:rPr>
            </w:pPr>
            <w:r>
              <w:rPr>
                <w:sz w:val="24"/>
              </w:rPr>
              <w:t>15</w:t>
            </w:r>
            <w:r>
              <w:rPr>
                <w:spacing w:val="-2"/>
                <w:sz w:val="24"/>
              </w:rPr>
              <w:t xml:space="preserve"> menit</w:t>
            </w:r>
          </w:p>
        </w:tc>
      </w:tr>
    </w:tbl>
    <w:p w14:paraId="134109B7">
      <w:pPr>
        <w:pStyle w:val="21"/>
        <w:spacing w:after="0"/>
        <w:rPr>
          <w:sz w:val="24"/>
        </w:rPr>
        <w:sectPr>
          <w:pgSz w:w="11920" w:h="16850"/>
          <w:pgMar w:top="980" w:right="425" w:bottom="280" w:left="1133" w:header="715" w:footer="0" w:gutter="0"/>
          <w:cols w:space="720" w:num="1"/>
        </w:sectPr>
      </w:pPr>
    </w:p>
    <w:p w14:paraId="0F8816D1">
      <w:pPr>
        <w:pStyle w:val="10"/>
        <w:spacing w:before="226" w:after="1"/>
        <w:rPr>
          <w:b/>
          <w:sz w:val="20"/>
        </w:rPr>
      </w:pPr>
    </w:p>
    <w:tbl>
      <w:tblPr>
        <w:tblStyle w:val="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47356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9" w:hRule="atLeast"/>
        </w:trPr>
        <w:tc>
          <w:tcPr>
            <w:tcW w:w="1519" w:type="dxa"/>
          </w:tcPr>
          <w:p w14:paraId="67B7E8C7">
            <w:pPr>
              <w:pStyle w:val="21"/>
              <w:rPr>
                <w:sz w:val="24"/>
              </w:rPr>
            </w:pPr>
          </w:p>
        </w:tc>
        <w:tc>
          <w:tcPr>
            <w:tcW w:w="5725" w:type="dxa"/>
          </w:tcPr>
          <w:p w14:paraId="575E769D">
            <w:pPr>
              <w:pStyle w:val="21"/>
              <w:numPr>
                <w:ilvl w:val="0"/>
                <w:numId w:val="70"/>
              </w:numPr>
              <w:tabs>
                <w:tab w:val="left" w:pos="473"/>
                <w:tab w:val="left" w:pos="477"/>
              </w:tabs>
              <w:spacing w:before="0" w:after="0" w:line="276" w:lineRule="auto"/>
              <w:ind w:left="473" w:right="97" w:hanging="363"/>
              <w:jc w:val="both"/>
              <w:rPr>
                <w:sz w:val="24"/>
              </w:rPr>
            </w:pPr>
            <w:r>
              <w:rPr>
                <w:sz w:val="24"/>
              </w:rPr>
              <w:t>Guru me-review singkat isi video dan hasil peta konsep setiap kelompok dari pertemuan sebelumnya</w:t>
            </w:r>
          </w:p>
          <w:p w14:paraId="26FF8B49">
            <w:pPr>
              <w:pStyle w:val="21"/>
              <w:numPr>
                <w:ilvl w:val="0"/>
                <w:numId w:val="70"/>
              </w:numPr>
              <w:tabs>
                <w:tab w:val="left" w:pos="444"/>
                <w:tab w:val="left" w:pos="473"/>
              </w:tabs>
              <w:spacing w:before="0" w:after="0" w:line="276" w:lineRule="auto"/>
              <w:ind w:left="473" w:right="87" w:hanging="363"/>
              <w:jc w:val="both"/>
              <w:rPr>
                <w:i/>
                <w:sz w:val="24"/>
              </w:rPr>
            </w:pPr>
            <w:r>
              <w:rPr>
                <w:sz w:val="24"/>
              </w:rPr>
              <w:t>Guru</w:t>
            </w:r>
            <w:r>
              <w:rPr>
                <w:spacing w:val="-15"/>
                <w:sz w:val="24"/>
              </w:rPr>
              <w:t xml:space="preserve"> </w:t>
            </w:r>
            <w:r>
              <w:rPr>
                <w:sz w:val="24"/>
              </w:rPr>
              <w:t>mengajukan</w:t>
            </w:r>
            <w:r>
              <w:rPr>
                <w:spacing w:val="-15"/>
                <w:sz w:val="24"/>
              </w:rPr>
              <w:t xml:space="preserve"> </w:t>
            </w:r>
            <w:r>
              <w:rPr>
                <w:sz w:val="24"/>
              </w:rPr>
              <w:t>pertanyaan</w:t>
            </w:r>
            <w:r>
              <w:rPr>
                <w:spacing w:val="-15"/>
                <w:sz w:val="24"/>
              </w:rPr>
              <w:t xml:space="preserve"> </w:t>
            </w:r>
            <w:r>
              <w:rPr>
                <w:sz w:val="24"/>
              </w:rPr>
              <w:t>pemantik</w:t>
            </w:r>
            <w:r>
              <w:rPr>
                <w:spacing w:val="-15"/>
                <w:sz w:val="24"/>
              </w:rPr>
              <w:t xml:space="preserve"> </w:t>
            </w:r>
            <w:r>
              <w:rPr>
                <w:sz w:val="24"/>
              </w:rPr>
              <w:t>:</w:t>
            </w:r>
            <w:r>
              <w:rPr>
                <w:spacing w:val="-15"/>
                <w:sz w:val="24"/>
              </w:rPr>
              <w:t xml:space="preserve"> </w:t>
            </w:r>
            <w:r>
              <w:rPr>
                <w:i/>
                <w:sz w:val="24"/>
              </w:rPr>
              <w:t>“Bagaimana cara kita tahu bahwa cerita itu benar-benar berasal dari daerah kita?”</w:t>
            </w:r>
          </w:p>
          <w:p w14:paraId="4F77FCD8">
            <w:pPr>
              <w:pStyle w:val="21"/>
              <w:numPr>
                <w:ilvl w:val="0"/>
                <w:numId w:val="70"/>
              </w:numPr>
              <w:tabs>
                <w:tab w:val="left" w:pos="460"/>
                <w:tab w:val="left" w:pos="473"/>
              </w:tabs>
              <w:spacing w:before="0" w:after="0" w:line="271" w:lineRule="exact"/>
              <w:ind w:left="460" w:right="0" w:hanging="350"/>
              <w:jc w:val="both"/>
              <w:rPr>
                <w:sz w:val="24"/>
              </w:rPr>
            </w:pPr>
            <w:r>
              <w:rPr>
                <w:sz w:val="24"/>
              </w:rPr>
              <w:t>Guru</w:t>
            </w:r>
            <w:r>
              <w:rPr>
                <w:spacing w:val="-3"/>
                <w:sz w:val="24"/>
              </w:rPr>
              <w:t xml:space="preserve"> </w:t>
            </w:r>
            <w:r>
              <w:rPr>
                <w:sz w:val="24"/>
              </w:rPr>
              <w:t>menyampaikan</w:t>
            </w:r>
            <w:r>
              <w:rPr>
                <w:spacing w:val="-2"/>
                <w:sz w:val="24"/>
              </w:rPr>
              <w:t xml:space="preserve"> </w:t>
            </w:r>
            <w:r>
              <w:rPr>
                <w:sz w:val="24"/>
              </w:rPr>
              <w:t>tujuan</w:t>
            </w:r>
            <w:r>
              <w:rPr>
                <w:spacing w:val="-2"/>
                <w:sz w:val="24"/>
              </w:rPr>
              <w:t xml:space="preserve"> </w:t>
            </w:r>
            <w:r>
              <w:rPr>
                <w:sz w:val="24"/>
              </w:rPr>
              <w:t>pembelajaran,</w:t>
            </w:r>
            <w:r>
              <w:rPr>
                <w:spacing w:val="-2"/>
                <w:sz w:val="24"/>
              </w:rPr>
              <w:t xml:space="preserve"> </w:t>
            </w:r>
            <w:r>
              <w:rPr>
                <w:sz w:val="24"/>
              </w:rPr>
              <w:t>garis</w:t>
            </w:r>
            <w:r>
              <w:rPr>
                <w:spacing w:val="-2"/>
                <w:sz w:val="24"/>
              </w:rPr>
              <w:t xml:space="preserve"> </w:t>
            </w:r>
            <w:r>
              <w:rPr>
                <w:spacing w:val="-4"/>
                <w:sz w:val="24"/>
              </w:rPr>
              <w:t>besar</w:t>
            </w:r>
          </w:p>
          <w:p w14:paraId="27D4C17E">
            <w:pPr>
              <w:pStyle w:val="21"/>
              <w:spacing w:before="10" w:line="310" w:lineRule="atLeast"/>
              <w:ind w:left="473" w:right="97"/>
              <w:jc w:val="both"/>
              <w:rPr>
                <w:sz w:val="24"/>
              </w:rPr>
            </w:pPr>
            <w:r>
              <w:rPr>
                <w:sz w:val="24"/>
              </w:rPr>
              <w:t>materi, dan kegiatan pembelajaran yang akan dilakukan siswa.</w:t>
            </w:r>
          </w:p>
        </w:tc>
        <w:tc>
          <w:tcPr>
            <w:tcW w:w="1776" w:type="dxa"/>
          </w:tcPr>
          <w:p w14:paraId="61D5C9C3">
            <w:pPr>
              <w:pStyle w:val="21"/>
              <w:rPr>
                <w:sz w:val="24"/>
              </w:rPr>
            </w:pPr>
          </w:p>
        </w:tc>
      </w:tr>
      <w:tr w14:paraId="18C70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5" w:hRule="atLeast"/>
        </w:trPr>
        <w:tc>
          <w:tcPr>
            <w:tcW w:w="1519" w:type="dxa"/>
          </w:tcPr>
          <w:p w14:paraId="7E90C029">
            <w:pPr>
              <w:pStyle w:val="21"/>
              <w:rPr>
                <w:b/>
                <w:sz w:val="24"/>
              </w:rPr>
            </w:pPr>
          </w:p>
          <w:p w14:paraId="25C7F5A5">
            <w:pPr>
              <w:pStyle w:val="21"/>
              <w:rPr>
                <w:b/>
                <w:sz w:val="24"/>
              </w:rPr>
            </w:pPr>
          </w:p>
          <w:p w14:paraId="183303A3">
            <w:pPr>
              <w:pStyle w:val="21"/>
              <w:rPr>
                <w:b/>
                <w:sz w:val="24"/>
              </w:rPr>
            </w:pPr>
          </w:p>
          <w:p w14:paraId="4F363244">
            <w:pPr>
              <w:pStyle w:val="21"/>
              <w:spacing w:before="165"/>
              <w:rPr>
                <w:b/>
                <w:sz w:val="24"/>
              </w:rPr>
            </w:pPr>
          </w:p>
          <w:p w14:paraId="2BC5129A">
            <w:pPr>
              <w:pStyle w:val="21"/>
              <w:spacing w:line="276" w:lineRule="auto"/>
              <w:ind w:left="570" w:right="358" w:hanging="274"/>
              <w:rPr>
                <w:sz w:val="24"/>
              </w:rPr>
            </w:pPr>
            <w:r>
              <w:rPr>
                <w:spacing w:val="-4"/>
                <w:sz w:val="24"/>
              </w:rPr>
              <w:t>Kegiatan Inti</w:t>
            </w:r>
          </w:p>
        </w:tc>
        <w:tc>
          <w:tcPr>
            <w:tcW w:w="5725" w:type="dxa"/>
          </w:tcPr>
          <w:p w14:paraId="1C0D2911">
            <w:pPr>
              <w:pStyle w:val="21"/>
              <w:numPr>
                <w:ilvl w:val="0"/>
                <w:numId w:val="71"/>
              </w:numPr>
              <w:tabs>
                <w:tab w:val="left" w:pos="471"/>
                <w:tab w:val="left" w:pos="473"/>
              </w:tabs>
              <w:spacing w:before="0" w:after="0" w:line="276" w:lineRule="auto"/>
              <w:ind w:left="473" w:right="92" w:hanging="361"/>
              <w:jc w:val="both"/>
              <w:rPr>
                <w:sz w:val="24"/>
              </w:rPr>
            </w:pPr>
            <w:r>
              <w:rPr>
                <w:sz w:val="24"/>
              </w:rPr>
              <w:t>Setiap kelompok diberi waktu untuk mengumpulkan data tambahan, misalnya melalui : pengalaman keluarga, wawancara ringan dengan orang tua, atau buku cerita rakyat daerah.</w:t>
            </w:r>
          </w:p>
          <w:p w14:paraId="6EA233A0">
            <w:pPr>
              <w:pStyle w:val="21"/>
              <w:numPr>
                <w:ilvl w:val="0"/>
                <w:numId w:val="71"/>
              </w:numPr>
              <w:tabs>
                <w:tab w:val="left" w:pos="471"/>
                <w:tab w:val="left" w:pos="473"/>
              </w:tabs>
              <w:spacing w:before="0" w:after="0" w:line="276" w:lineRule="auto"/>
              <w:ind w:left="473" w:right="93" w:hanging="361"/>
              <w:jc w:val="both"/>
              <w:rPr>
                <w:sz w:val="24"/>
              </w:rPr>
            </w:pPr>
            <w:r>
              <w:rPr>
                <w:sz w:val="24"/>
              </w:rPr>
              <w:t>Kelompok menyusun ringkasan cerita rakyat atau sejarah daerah dalam format tulisan sederhana atau gambar cerita.</w:t>
            </w:r>
          </w:p>
          <w:p w14:paraId="40078367">
            <w:pPr>
              <w:pStyle w:val="21"/>
              <w:numPr>
                <w:ilvl w:val="0"/>
                <w:numId w:val="71"/>
              </w:numPr>
              <w:tabs>
                <w:tab w:val="left" w:pos="471"/>
              </w:tabs>
              <w:spacing w:before="0" w:after="0" w:line="240" w:lineRule="auto"/>
              <w:ind w:left="471" w:right="0" w:hanging="359"/>
              <w:jc w:val="both"/>
              <w:rPr>
                <w:sz w:val="24"/>
              </w:rPr>
            </w:pPr>
            <w:r>
              <w:rPr>
                <w:sz w:val="24"/>
              </w:rPr>
              <w:t>Perwakilan</w:t>
            </w:r>
            <w:r>
              <w:rPr>
                <w:spacing w:val="79"/>
                <w:w w:val="150"/>
                <w:sz w:val="24"/>
              </w:rPr>
              <w:t xml:space="preserve"> </w:t>
            </w:r>
            <w:r>
              <w:rPr>
                <w:sz w:val="24"/>
              </w:rPr>
              <w:t>kelompok</w:t>
            </w:r>
            <w:r>
              <w:rPr>
                <w:spacing w:val="79"/>
                <w:w w:val="150"/>
                <w:sz w:val="24"/>
              </w:rPr>
              <w:t xml:space="preserve"> </w:t>
            </w:r>
            <w:r>
              <w:rPr>
                <w:sz w:val="24"/>
              </w:rPr>
              <w:t>mempresentasikan</w:t>
            </w:r>
            <w:r>
              <w:rPr>
                <w:spacing w:val="25"/>
                <w:sz w:val="24"/>
              </w:rPr>
              <w:t xml:space="preserve">  </w:t>
            </w:r>
            <w:r>
              <w:rPr>
                <w:spacing w:val="-2"/>
                <w:sz w:val="24"/>
              </w:rPr>
              <w:t>hasilnya</w:t>
            </w:r>
          </w:p>
          <w:p w14:paraId="7B034819">
            <w:pPr>
              <w:pStyle w:val="21"/>
              <w:spacing w:before="7" w:line="310" w:lineRule="atLeast"/>
              <w:ind w:left="473" w:right="253"/>
              <w:jc w:val="both"/>
              <w:rPr>
                <w:sz w:val="24"/>
              </w:rPr>
            </w:pPr>
            <w:r>
              <w:rPr>
                <w:sz w:val="24"/>
              </w:rPr>
              <w:t>secara</w:t>
            </w:r>
            <w:r>
              <w:rPr>
                <w:spacing w:val="-7"/>
                <w:sz w:val="24"/>
              </w:rPr>
              <w:t xml:space="preserve"> </w:t>
            </w:r>
            <w:r>
              <w:rPr>
                <w:sz w:val="24"/>
              </w:rPr>
              <w:t>lisan</w:t>
            </w:r>
            <w:r>
              <w:rPr>
                <w:spacing w:val="-6"/>
                <w:sz w:val="24"/>
              </w:rPr>
              <w:t xml:space="preserve"> </w:t>
            </w:r>
            <w:r>
              <w:rPr>
                <w:sz w:val="24"/>
              </w:rPr>
              <w:t>atau</w:t>
            </w:r>
            <w:r>
              <w:rPr>
                <w:spacing w:val="-6"/>
                <w:sz w:val="24"/>
              </w:rPr>
              <w:t xml:space="preserve"> </w:t>
            </w:r>
            <w:r>
              <w:rPr>
                <w:sz w:val="24"/>
              </w:rPr>
              <w:t>menempelkannya</w:t>
            </w:r>
            <w:r>
              <w:rPr>
                <w:spacing w:val="-8"/>
                <w:sz w:val="24"/>
              </w:rPr>
              <w:t xml:space="preserve"> </w:t>
            </w:r>
            <w:r>
              <w:rPr>
                <w:sz w:val="24"/>
              </w:rPr>
              <w:t>di</w:t>
            </w:r>
            <w:r>
              <w:rPr>
                <w:spacing w:val="-6"/>
                <w:sz w:val="24"/>
              </w:rPr>
              <w:t xml:space="preserve"> </w:t>
            </w:r>
            <w:r>
              <w:rPr>
                <w:sz w:val="24"/>
              </w:rPr>
              <w:t>papan</w:t>
            </w:r>
            <w:r>
              <w:rPr>
                <w:spacing w:val="-6"/>
                <w:sz w:val="24"/>
              </w:rPr>
              <w:t xml:space="preserve"> </w:t>
            </w:r>
            <w:r>
              <w:rPr>
                <w:sz w:val="24"/>
              </w:rPr>
              <w:t xml:space="preserve">mading </w:t>
            </w:r>
            <w:r>
              <w:rPr>
                <w:spacing w:val="-2"/>
                <w:sz w:val="24"/>
              </w:rPr>
              <w:t>kelas</w:t>
            </w:r>
          </w:p>
        </w:tc>
        <w:tc>
          <w:tcPr>
            <w:tcW w:w="1776" w:type="dxa"/>
          </w:tcPr>
          <w:p w14:paraId="2F336A72">
            <w:pPr>
              <w:pStyle w:val="21"/>
              <w:rPr>
                <w:b/>
                <w:sz w:val="24"/>
              </w:rPr>
            </w:pPr>
          </w:p>
          <w:p w14:paraId="0D1EC15F">
            <w:pPr>
              <w:pStyle w:val="21"/>
              <w:rPr>
                <w:b/>
                <w:sz w:val="24"/>
              </w:rPr>
            </w:pPr>
          </w:p>
          <w:p w14:paraId="42A21A1B">
            <w:pPr>
              <w:pStyle w:val="21"/>
              <w:rPr>
                <w:b/>
                <w:sz w:val="24"/>
              </w:rPr>
            </w:pPr>
          </w:p>
          <w:p w14:paraId="4471C49C">
            <w:pPr>
              <w:pStyle w:val="21"/>
              <w:rPr>
                <w:b/>
                <w:sz w:val="24"/>
              </w:rPr>
            </w:pPr>
          </w:p>
          <w:p w14:paraId="63CFBF56">
            <w:pPr>
              <w:pStyle w:val="21"/>
              <w:spacing w:before="47"/>
              <w:rPr>
                <w:b/>
                <w:sz w:val="24"/>
              </w:rPr>
            </w:pPr>
          </w:p>
          <w:p w14:paraId="140444C5">
            <w:pPr>
              <w:pStyle w:val="21"/>
              <w:ind w:right="47"/>
              <w:jc w:val="center"/>
              <w:rPr>
                <w:sz w:val="24"/>
              </w:rPr>
            </w:pPr>
            <w:r>
              <w:rPr>
                <w:sz w:val="24"/>
              </w:rPr>
              <w:t>40</w:t>
            </w:r>
            <w:r>
              <w:rPr>
                <w:spacing w:val="-2"/>
                <w:sz w:val="24"/>
              </w:rPr>
              <w:t xml:space="preserve"> menit</w:t>
            </w:r>
          </w:p>
        </w:tc>
      </w:tr>
      <w:tr w14:paraId="0E96C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1519" w:type="dxa"/>
          </w:tcPr>
          <w:p w14:paraId="724D13A6">
            <w:pPr>
              <w:pStyle w:val="21"/>
              <w:rPr>
                <w:b/>
                <w:sz w:val="24"/>
              </w:rPr>
            </w:pPr>
          </w:p>
          <w:p w14:paraId="0B90B39D">
            <w:pPr>
              <w:pStyle w:val="21"/>
              <w:rPr>
                <w:b/>
                <w:sz w:val="24"/>
              </w:rPr>
            </w:pPr>
          </w:p>
          <w:p w14:paraId="3AF609D3">
            <w:pPr>
              <w:pStyle w:val="21"/>
              <w:spacing w:before="121"/>
              <w:rPr>
                <w:b/>
                <w:sz w:val="24"/>
              </w:rPr>
            </w:pPr>
          </w:p>
          <w:p w14:paraId="3EF503EE">
            <w:pPr>
              <w:pStyle w:val="21"/>
              <w:ind w:left="338"/>
              <w:rPr>
                <w:sz w:val="24"/>
              </w:rPr>
            </w:pPr>
            <w:r>
              <w:rPr>
                <w:spacing w:val="-2"/>
                <w:sz w:val="24"/>
              </w:rPr>
              <w:t>Penutup</w:t>
            </w:r>
          </w:p>
        </w:tc>
        <w:tc>
          <w:tcPr>
            <w:tcW w:w="5725" w:type="dxa"/>
          </w:tcPr>
          <w:p w14:paraId="43A3048E">
            <w:pPr>
              <w:pStyle w:val="21"/>
              <w:numPr>
                <w:ilvl w:val="0"/>
                <w:numId w:val="72"/>
              </w:numPr>
              <w:tabs>
                <w:tab w:val="left" w:pos="471"/>
                <w:tab w:val="left" w:pos="473"/>
              </w:tabs>
              <w:spacing w:before="0" w:after="0" w:line="276" w:lineRule="auto"/>
              <w:ind w:left="473" w:right="129" w:hanging="361"/>
              <w:jc w:val="left"/>
              <w:rPr>
                <w:i/>
                <w:sz w:val="24"/>
              </w:rPr>
            </w:pPr>
            <w:r>
              <w:rPr>
                <w:sz w:val="24"/>
              </w:rPr>
              <w:t>Guru</w:t>
            </w:r>
            <w:r>
              <w:rPr>
                <w:spacing w:val="-12"/>
                <w:sz w:val="24"/>
              </w:rPr>
              <w:t xml:space="preserve"> </w:t>
            </w:r>
            <w:r>
              <w:rPr>
                <w:sz w:val="24"/>
              </w:rPr>
              <w:t>melakukan</w:t>
            </w:r>
            <w:r>
              <w:rPr>
                <w:spacing w:val="-12"/>
                <w:sz w:val="24"/>
              </w:rPr>
              <w:t xml:space="preserve"> </w:t>
            </w:r>
            <w:r>
              <w:rPr>
                <w:sz w:val="24"/>
              </w:rPr>
              <w:t>refleksi</w:t>
            </w:r>
            <w:r>
              <w:rPr>
                <w:spacing w:val="-7"/>
                <w:sz w:val="24"/>
              </w:rPr>
              <w:t xml:space="preserve"> </w:t>
            </w:r>
            <w:r>
              <w:rPr>
                <w:sz w:val="24"/>
              </w:rPr>
              <w:t>bersama</w:t>
            </w:r>
            <w:r>
              <w:rPr>
                <w:spacing w:val="-10"/>
                <w:sz w:val="24"/>
              </w:rPr>
              <w:t xml:space="preserve"> </w:t>
            </w:r>
            <w:r>
              <w:rPr>
                <w:i/>
                <w:sz w:val="24"/>
              </w:rPr>
              <w:t>“Mengapa</w:t>
            </w:r>
            <w:r>
              <w:rPr>
                <w:i/>
                <w:spacing w:val="-12"/>
                <w:sz w:val="24"/>
              </w:rPr>
              <w:t xml:space="preserve"> </w:t>
            </w:r>
            <w:r>
              <w:rPr>
                <w:i/>
                <w:sz w:val="24"/>
              </w:rPr>
              <w:t>penting mengetahui cerita daerah sendiri?”</w:t>
            </w:r>
          </w:p>
          <w:p w14:paraId="696C08C7">
            <w:pPr>
              <w:pStyle w:val="21"/>
              <w:numPr>
                <w:ilvl w:val="0"/>
                <w:numId w:val="72"/>
              </w:numPr>
              <w:tabs>
                <w:tab w:val="left" w:pos="471"/>
                <w:tab w:val="left" w:pos="473"/>
              </w:tabs>
              <w:spacing w:before="0" w:after="0" w:line="278" w:lineRule="auto"/>
              <w:ind w:left="473" w:right="173" w:hanging="361"/>
              <w:jc w:val="left"/>
              <w:rPr>
                <w:sz w:val="24"/>
              </w:rPr>
            </w:pPr>
            <w:r>
              <w:rPr>
                <w:sz w:val="24"/>
              </w:rPr>
              <w:t>Guru</w:t>
            </w:r>
            <w:r>
              <w:rPr>
                <w:spacing w:val="33"/>
                <w:sz w:val="24"/>
              </w:rPr>
              <w:t xml:space="preserve"> </w:t>
            </w:r>
            <w:r>
              <w:rPr>
                <w:sz w:val="24"/>
              </w:rPr>
              <w:t>memberikan</w:t>
            </w:r>
            <w:r>
              <w:rPr>
                <w:spacing w:val="33"/>
                <w:sz w:val="24"/>
              </w:rPr>
              <w:t xml:space="preserve"> </w:t>
            </w:r>
            <w:r>
              <w:rPr>
                <w:sz w:val="24"/>
              </w:rPr>
              <w:t>umpan</w:t>
            </w:r>
            <w:r>
              <w:rPr>
                <w:spacing w:val="34"/>
                <w:sz w:val="24"/>
              </w:rPr>
              <w:t xml:space="preserve"> </w:t>
            </w:r>
            <w:r>
              <w:rPr>
                <w:sz w:val="24"/>
              </w:rPr>
              <w:t>balik</w:t>
            </w:r>
            <w:r>
              <w:rPr>
                <w:spacing w:val="34"/>
                <w:sz w:val="24"/>
              </w:rPr>
              <w:t xml:space="preserve"> </w:t>
            </w:r>
            <w:r>
              <w:rPr>
                <w:sz w:val="24"/>
              </w:rPr>
              <w:t>dan</w:t>
            </w:r>
            <w:r>
              <w:rPr>
                <w:spacing w:val="33"/>
                <w:sz w:val="24"/>
              </w:rPr>
              <w:t xml:space="preserve"> </w:t>
            </w:r>
            <w:r>
              <w:rPr>
                <w:sz w:val="24"/>
              </w:rPr>
              <w:t>apresiasi</w:t>
            </w:r>
            <w:r>
              <w:rPr>
                <w:spacing w:val="34"/>
                <w:sz w:val="24"/>
              </w:rPr>
              <w:t xml:space="preserve"> </w:t>
            </w:r>
            <w:r>
              <w:rPr>
                <w:sz w:val="24"/>
              </w:rPr>
              <w:t>hasil karya siswa.</w:t>
            </w:r>
          </w:p>
          <w:p w14:paraId="3973FBFF">
            <w:pPr>
              <w:pStyle w:val="21"/>
              <w:numPr>
                <w:ilvl w:val="0"/>
                <w:numId w:val="72"/>
              </w:numPr>
              <w:tabs>
                <w:tab w:val="left" w:pos="469"/>
              </w:tabs>
              <w:spacing w:before="0" w:after="0" w:line="269" w:lineRule="exact"/>
              <w:ind w:left="469" w:right="0" w:hanging="357"/>
              <w:jc w:val="left"/>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4A2DE600">
            <w:pPr>
              <w:pStyle w:val="21"/>
              <w:numPr>
                <w:ilvl w:val="0"/>
                <w:numId w:val="72"/>
              </w:numPr>
              <w:tabs>
                <w:tab w:val="left" w:pos="471"/>
                <w:tab w:val="left" w:pos="473"/>
              </w:tabs>
              <w:spacing w:before="39" w:after="0" w:line="268" w:lineRule="auto"/>
              <w:ind w:left="473" w:right="189" w:hanging="361"/>
              <w:jc w:val="left"/>
              <w:rPr>
                <w:sz w:val="24"/>
              </w:rPr>
            </w:pPr>
            <w:r>
              <w:rPr>
                <w:sz w:val="24"/>
              </w:rPr>
              <w:t>Guru</w:t>
            </w:r>
            <w:r>
              <w:rPr>
                <w:spacing w:val="30"/>
                <w:sz w:val="24"/>
              </w:rPr>
              <w:t xml:space="preserve"> </w:t>
            </w:r>
            <w:r>
              <w:rPr>
                <w:sz w:val="24"/>
              </w:rPr>
              <w:t>menutup</w:t>
            </w:r>
            <w:r>
              <w:rPr>
                <w:spacing w:val="30"/>
                <w:sz w:val="24"/>
              </w:rPr>
              <w:t xml:space="preserve"> </w:t>
            </w:r>
            <w:r>
              <w:rPr>
                <w:sz w:val="24"/>
              </w:rPr>
              <w:t>pembelajaran</w:t>
            </w:r>
            <w:r>
              <w:rPr>
                <w:spacing w:val="31"/>
                <w:sz w:val="24"/>
              </w:rPr>
              <w:t xml:space="preserve"> </w:t>
            </w:r>
            <w:r>
              <w:rPr>
                <w:sz w:val="24"/>
              </w:rPr>
              <w:t>dengan</w:t>
            </w:r>
            <w:r>
              <w:rPr>
                <w:spacing w:val="31"/>
                <w:sz w:val="24"/>
              </w:rPr>
              <w:t xml:space="preserve"> </w:t>
            </w:r>
            <w:r>
              <w:rPr>
                <w:sz w:val="24"/>
              </w:rPr>
              <w:t xml:space="preserve">mengucapkan </w:t>
            </w:r>
            <w:r>
              <w:rPr>
                <w:spacing w:val="-2"/>
                <w:sz w:val="24"/>
              </w:rPr>
              <w:t>salam.</w:t>
            </w:r>
          </w:p>
        </w:tc>
        <w:tc>
          <w:tcPr>
            <w:tcW w:w="1776" w:type="dxa"/>
          </w:tcPr>
          <w:p w14:paraId="40134D56">
            <w:pPr>
              <w:pStyle w:val="21"/>
              <w:rPr>
                <w:b/>
                <w:sz w:val="24"/>
              </w:rPr>
            </w:pPr>
          </w:p>
          <w:p w14:paraId="4642413F">
            <w:pPr>
              <w:pStyle w:val="21"/>
              <w:rPr>
                <w:b/>
                <w:sz w:val="24"/>
              </w:rPr>
            </w:pPr>
          </w:p>
          <w:p w14:paraId="37A097E8">
            <w:pPr>
              <w:pStyle w:val="21"/>
              <w:spacing w:before="121"/>
              <w:rPr>
                <w:b/>
                <w:sz w:val="24"/>
              </w:rPr>
            </w:pPr>
          </w:p>
          <w:p w14:paraId="05D20BEF">
            <w:pPr>
              <w:pStyle w:val="21"/>
              <w:ind w:right="47"/>
              <w:jc w:val="center"/>
              <w:rPr>
                <w:sz w:val="24"/>
              </w:rPr>
            </w:pPr>
            <w:r>
              <w:rPr>
                <w:sz w:val="24"/>
              </w:rPr>
              <w:t>5</w:t>
            </w:r>
            <w:r>
              <w:rPr>
                <w:spacing w:val="-2"/>
                <w:sz w:val="24"/>
              </w:rPr>
              <w:t xml:space="preserve"> menit</w:t>
            </w:r>
          </w:p>
        </w:tc>
      </w:tr>
    </w:tbl>
    <w:p w14:paraId="1084118C">
      <w:pPr>
        <w:pStyle w:val="10"/>
        <w:spacing w:before="136"/>
        <w:rPr>
          <w:b/>
        </w:rPr>
      </w:pPr>
    </w:p>
    <w:p w14:paraId="3BF73678">
      <w:pPr>
        <w:pStyle w:val="6"/>
        <w:tabs>
          <w:tab w:val="left" w:pos="9326"/>
        </w:tabs>
      </w:pPr>
      <w:r>
        <w:drawing>
          <wp:anchor distT="0" distB="0" distL="0" distR="0" simplePos="0" relativeHeight="251762688" behindDoc="1" locked="0" layoutInCell="1" allowOverlap="1">
            <wp:simplePos x="0" y="0"/>
            <wp:positionH relativeFrom="page">
              <wp:posOffset>1457325</wp:posOffset>
            </wp:positionH>
            <wp:positionV relativeFrom="paragraph">
              <wp:posOffset>-3197225</wp:posOffset>
            </wp:positionV>
            <wp:extent cx="4667250" cy="4591050"/>
            <wp:effectExtent l="0" t="0" r="0" b="0"/>
            <wp:wrapNone/>
            <wp:docPr id="318" name="Image 318"/>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26" cstate="print"/>
                    <a:stretch>
                      <a:fillRect/>
                    </a:stretch>
                  </pic:blipFill>
                  <pic:spPr>
                    <a:xfrm>
                      <a:off x="0" y="0"/>
                      <a:ext cx="4667249" cy="4591049"/>
                    </a:xfrm>
                    <a:prstGeom prst="rect">
                      <a:avLst/>
                    </a:prstGeom>
                  </pic:spPr>
                </pic:pic>
              </a:graphicData>
            </a:graphic>
          </wp:anchor>
        </w:drawing>
      </w:r>
      <w:r>
        <w:rPr>
          <w:color w:val="000000"/>
          <w:spacing w:val="47"/>
          <w:shd w:val="clear" w:color="auto" w:fill="FFE399"/>
        </w:rPr>
        <w:t xml:space="preserve"> </w:t>
      </w:r>
      <w:r>
        <w:rPr>
          <w:color w:val="000000"/>
          <w:shd w:val="clear" w:color="auto" w:fill="FFE399"/>
        </w:rPr>
        <w:t>Y.</w:t>
      </w:r>
      <w:r>
        <w:rPr>
          <w:color w:val="000000"/>
          <w:spacing w:val="67"/>
          <w:shd w:val="clear" w:color="auto" w:fill="FFE399"/>
        </w:rPr>
        <w:t xml:space="preserve"> </w:t>
      </w:r>
      <w:r>
        <w:rPr>
          <w:color w:val="000000"/>
          <w:spacing w:val="-2"/>
          <w:shd w:val="clear" w:color="auto" w:fill="FFE399"/>
        </w:rPr>
        <w:t>ASSESMEN</w:t>
      </w:r>
      <w:r>
        <w:rPr>
          <w:color w:val="000000"/>
          <w:shd w:val="clear" w:color="auto" w:fill="FFE399"/>
        </w:rPr>
        <w:tab/>
      </w:r>
    </w:p>
    <w:p w14:paraId="4BE1D237">
      <w:pPr>
        <w:pStyle w:val="7"/>
        <w:tabs>
          <w:tab w:val="left" w:pos="3295"/>
        </w:tabs>
        <w:spacing w:before="41"/>
        <w:ind w:left="722"/>
      </w:pPr>
      <w:r>
        <w:t>Pertemuan</w:t>
      </w:r>
      <w:r>
        <w:rPr>
          <w:spacing w:val="-8"/>
        </w:rPr>
        <w:t xml:space="preserve"> </w:t>
      </w:r>
      <w:r>
        <w:t>ke-</w:t>
      </w:r>
      <w:r>
        <w:rPr>
          <w:spacing w:val="-4"/>
        </w:rPr>
        <w:t>tiga</w:t>
      </w:r>
      <w:r>
        <w:tab/>
      </w:r>
      <w:r>
        <w:rPr>
          <w:spacing w:val="-10"/>
        </w:rPr>
        <w:t>:</w:t>
      </w:r>
    </w:p>
    <w:p w14:paraId="2A93DB25">
      <w:pPr>
        <w:pStyle w:val="10"/>
        <w:spacing w:before="45"/>
        <w:ind w:left="732"/>
      </w:pPr>
      <w:r>
        <w:rPr>
          <w:rFonts w:ascii="Symbol" w:hAnsi="Symbol"/>
        </w:rPr>
        <w:t></w:t>
      </w:r>
      <w:r>
        <w:rPr>
          <w:spacing w:val="59"/>
        </w:rPr>
        <w:t xml:space="preserve"> </w:t>
      </w:r>
      <w:r>
        <w:t>LKPD</w:t>
      </w:r>
      <w:r>
        <w:rPr>
          <w:spacing w:val="-2"/>
        </w:rPr>
        <w:t xml:space="preserve"> </w:t>
      </w:r>
      <w:r>
        <w:t xml:space="preserve">(isi </w:t>
      </w:r>
      <w:r>
        <w:rPr>
          <w:spacing w:val="-2"/>
        </w:rPr>
        <w:t>cerita)</w:t>
      </w:r>
    </w:p>
    <w:p w14:paraId="43A11BCE">
      <w:pPr>
        <w:pStyle w:val="10"/>
        <w:spacing w:before="40"/>
        <w:ind w:left="732"/>
      </w:pPr>
      <w:r>
        <w:rPr>
          <w:rFonts w:ascii="Symbol" w:hAnsi="Symbol"/>
        </w:rPr>
        <w:t></w:t>
      </w:r>
      <w:r>
        <w:rPr>
          <w:spacing w:val="58"/>
        </w:rPr>
        <w:t xml:space="preserve"> </w:t>
      </w:r>
      <w:r>
        <w:t>Pengamatan</w:t>
      </w:r>
      <w:r>
        <w:rPr>
          <w:spacing w:val="-1"/>
        </w:rPr>
        <w:t xml:space="preserve"> </w:t>
      </w:r>
      <w:r>
        <w:t xml:space="preserve">diskusi </w:t>
      </w:r>
      <w:r>
        <w:rPr>
          <w:spacing w:val="-2"/>
        </w:rPr>
        <w:t>kelompok</w:t>
      </w:r>
    </w:p>
    <w:p w14:paraId="4481A548">
      <w:pPr>
        <w:tabs>
          <w:tab w:val="left" w:pos="3295"/>
        </w:tabs>
        <w:spacing w:before="39" w:line="273" w:lineRule="auto"/>
        <w:ind w:left="722" w:right="5338" w:firstLine="9"/>
        <w:jc w:val="left"/>
        <w:rPr>
          <w:b/>
          <w:sz w:val="24"/>
        </w:rPr>
      </w:pPr>
      <w:r>
        <w:rPr>
          <w:rFonts w:ascii="Symbol" w:hAnsi="Symbol"/>
          <w:sz w:val="24"/>
        </w:rPr>
        <w:t></w:t>
      </w:r>
      <w:r>
        <w:rPr>
          <w:spacing w:val="40"/>
          <w:sz w:val="24"/>
        </w:rPr>
        <w:t xml:space="preserve"> </w:t>
      </w:r>
      <w:r>
        <w:rPr>
          <w:sz w:val="24"/>
        </w:rPr>
        <w:t>Partisipasi</w:t>
      </w:r>
      <w:r>
        <w:rPr>
          <w:spacing w:val="-6"/>
          <w:sz w:val="24"/>
        </w:rPr>
        <w:t xml:space="preserve"> </w:t>
      </w:r>
      <w:r>
        <w:rPr>
          <w:sz w:val="24"/>
        </w:rPr>
        <w:t>mencatat</w:t>
      </w:r>
      <w:r>
        <w:rPr>
          <w:spacing w:val="-7"/>
          <w:sz w:val="24"/>
        </w:rPr>
        <w:t xml:space="preserve"> </w:t>
      </w:r>
      <w:r>
        <w:rPr>
          <w:sz w:val="24"/>
        </w:rPr>
        <w:t>informasi</w:t>
      </w:r>
      <w:r>
        <w:rPr>
          <w:spacing w:val="-7"/>
          <w:sz w:val="24"/>
        </w:rPr>
        <w:t xml:space="preserve"> </w:t>
      </w:r>
      <w:r>
        <w:rPr>
          <w:sz w:val="24"/>
        </w:rPr>
        <w:t>dari</w:t>
      </w:r>
      <w:r>
        <w:rPr>
          <w:spacing w:val="-7"/>
          <w:sz w:val="24"/>
        </w:rPr>
        <w:t xml:space="preserve"> </w:t>
      </w:r>
      <w:r>
        <w:rPr>
          <w:sz w:val="24"/>
        </w:rPr>
        <w:t xml:space="preserve">video </w:t>
      </w:r>
      <w:r>
        <w:rPr>
          <w:b/>
          <w:sz w:val="24"/>
        </w:rPr>
        <w:t>Pertemuan ke-empat</w:t>
      </w:r>
      <w:r>
        <w:rPr>
          <w:b/>
          <w:sz w:val="24"/>
        </w:rPr>
        <w:tab/>
      </w:r>
      <w:r>
        <w:rPr>
          <w:b/>
          <w:spacing w:val="-10"/>
          <w:sz w:val="24"/>
        </w:rPr>
        <w:t>:</w:t>
      </w:r>
    </w:p>
    <w:p w14:paraId="5C1669D9">
      <w:pPr>
        <w:pStyle w:val="10"/>
        <w:spacing w:before="3"/>
        <w:ind w:left="775"/>
      </w:pPr>
      <w:r>
        <w:rPr>
          <w:rFonts w:ascii="Symbol" w:hAnsi="Symbol"/>
        </w:rPr>
        <w:t></w:t>
      </w:r>
      <w:r>
        <w:rPr>
          <w:spacing w:val="58"/>
        </w:rPr>
        <w:t xml:space="preserve"> </w:t>
      </w:r>
      <w:r>
        <w:t>Ringkasan</w:t>
      </w:r>
      <w:r>
        <w:rPr>
          <w:spacing w:val="-1"/>
        </w:rPr>
        <w:t xml:space="preserve"> </w:t>
      </w:r>
      <w:r>
        <w:t>cerita/hasil</w:t>
      </w:r>
      <w:r>
        <w:rPr>
          <w:spacing w:val="-1"/>
        </w:rPr>
        <w:t xml:space="preserve"> </w:t>
      </w:r>
      <w:r>
        <w:t>karya</w:t>
      </w:r>
      <w:r>
        <w:rPr>
          <w:spacing w:val="-5"/>
        </w:rPr>
        <w:t xml:space="preserve"> </w:t>
      </w:r>
      <w:r>
        <w:rPr>
          <w:spacing w:val="-2"/>
        </w:rPr>
        <w:t>kelompok</w:t>
      </w:r>
    </w:p>
    <w:p w14:paraId="1A47861C">
      <w:pPr>
        <w:pStyle w:val="10"/>
        <w:spacing w:before="43"/>
        <w:ind w:left="775"/>
      </w:pPr>
      <w:r>
        <w:rPr>
          <w:rFonts w:ascii="Symbol" w:hAnsi="Symbol"/>
        </w:rPr>
        <w:t></w:t>
      </w:r>
      <w:r>
        <w:rPr>
          <w:spacing w:val="56"/>
        </w:rPr>
        <w:t xml:space="preserve"> </w:t>
      </w:r>
      <w:r>
        <w:t>Presentasi</w:t>
      </w:r>
      <w:r>
        <w:rPr>
          <w:spacing w:val="-1"/>
        </w:rPr>
        <w:t xml:space="preserve"> </w:t>
      </w:r>
      <w:r>
        <w:rPr>
          <w:spacing w:val="-4"/>
        </w:rPr>
        <w:t>lisan</w:t>
      </w:r>
    </w:p>
    <w:p w14:paraId="0BBC524E">
      <w:pPr>
        <w:pStyle w:val="10"/>
        <w:spacing w:before="40"/>
        <w:ind w:left="775"/>
      </w:pPr>
      <w:r>
        <w:rPr>
          <w:rFonts w:ascii="Symbol" w:hAnsi="Symbol"/>
        </w:rPr>
        <w:t></w:t>
      </w:r>
      <w:r>
        <w:rPr>
          <w:spacing w:val="59"/>
        </w:rPr>
        <w:t xml:space="preserve"> </w:t>
      </w:r>
      <w:r>
        <w:t>Refleksi</w:t>
      </w:r>
      <w:r>
        <w:rPr>
          <w:spacing w:val="-1"/>
        </w:rPr>
        <w:t xml:space="preserve"> </w:t>
      </w:r>
      <w:r>
        <w:t xml:space="preserve">lisan </w:t>
      </w:r>
      <w:r>
        <w:rPr>
          <w:spacing w:val="-2"/>
        </w:rPr>
        <w:t>individu</w:t>
      </w:r>
    </w:p>
    <w:p w14:paraId="6AC98B88">
      <w:pPr>
        <w:pStyle w:val="10"/>
        <w:spacing w:before="176"/>
      </w:pPr>
    </w:p>
    <w:p w14:paraId="69C160FE">
      <w:pPr>
        <w:pStyle w:val="6"/>
        <w:tabs>
          <w:tab w:val="left" w:pos="9326"/>
        </w:tabs>
      </w:pPr>
      <w:r>
        <w:rPr>
          <w:color w:val="000000"/>
          <w:spacing w:val="37"/>
          <w:shd w:val="clear" w:color="auto" w:fill="FFE399"/>
        </w:rPr>
        <w:t xml:space="preserve"> </w:t>
      </w:r>
      <w:r>
        <w:rPr>
          <w:color w:val="000000"/>
          <w:shd w:val="clear" w:color="auto" w:fill="FFE399"/>
        </w:rPr>
        <w:t>Z.</w:t>
      </w:r>
      <w:r>
        <w:rPr>
          <w:color w:val="000000"/>
          <w:spacing w:val="71"/>
          <w:shd w:val="clear" w:color="auto" w:fill="FFE399"/>
        </w:rPr>
        <w:t xml:space="preserve"> </w:t>
      </w:r>
      <w:r>
        <w:rPr>
          <w:color w:val="000000"/>
          <w:shd w:val="clear" w:color="auto" w:fill="FFE399"/>
        </w:rPr>
        <w:t>RUBRIK</w:t>
      </w:r>
      <w:r>
        <w:rPr>
          <w:color w:val="000000"/>
          <w:spacing w:val="-2"/>
          <w:shd w:val="clear" w:color="auto" w:fill="FFE399"/>
        </w:rPr>
        <w:t xml:space="preserve"> </w:t>
      </w:r>
      <w:r>
        <w:rPr>
          <w:color w:val="000000"/>
          <w:shd w:val="clear" w:color="auto" w:fill="FFE399"/>
        </w:rPr>
        <w:t>PENILAIAN</w:t>
      </w:r>
      <w:r>
        <w:rPr>
          <w:color w:val="000000"/>
          <w:spacing w:val="-4"/>
          <w:shd w:val="clear" w:color="auto" w:fill="FFE399"/>
        </w:rPr>
        <w:t xml:space="preserve"> </w:t>
      </w:r>
      <w:r>
        <w:rPr>
          <w:color w:val="000000"/>
          <w:shd w:val="clear" w:color="auto" w:fill="FFE399"/>
        </w:rPr>
        <w:t>KINERJA</w:t>
      </w:r>
      <w:r>
        <w:rPr>
          <w:color w:val="000000"/>
          <w:spacing w:val="-16"/>
          <w:shd w:val="clear" w:color="auto" w:fill="FFE399"/>
        </w:rPr>
        <w:t xml:space="preserve"> </w:t>
      </w:r>
      <w:r>
        <w:rPr>
          <w:color w:val="000000"/>
          <w:shd w:val="clear" w:color="auto" w:fill="FFE399"/>
        </w:rPr>
        <w:t>DAN</w:t>
      </w:r>
      <w:r>
        <w:rPr>
          <w:color w:val="000000"/>
          <w:spacing w:val="-9"/>
          <w:shd w:val="clear" w:color="auto" w:fill="FFE399"/>
        </w:rPr>
        <w:t xml:space="preserve"> </w:t>
      </w:r>
      <w:r>
        <w:rPr>
          <w:color w:val="000000"/>
          <w:spacing w:val="-2"/>
          <w:shd w:val="clear" w:color="auto" w:fill="FFE399"/>
        </w:rPr>
        <w:t>TULISAN</w:t>
      </w:r>
      <w:r>
        <w:rPr>
          <w:color w:val="000000"/>
          <w:shd w:val="clear" w:color="auto" w:fill="FFE399"/>
        </w:rPr>
        <w:tab/>
      </w:r>
    </w:p>
    <w:p w14:paraId="25A5AA0B">
      <w:pPr>
        <w:pStyle w:val="20"/>
        <w:numPr>
          <w:ilvl w:val="0"/>
          <w:numId w:val="73"/>
        </w:numPr>
        <w:tabs>
          <w:tab w:val="left" w:pos="1026"/>
        </w:tabs>
        <w:spacing w:before="41" w:after="0" w:line="240" w:lineRule="auto"/>
        <w:ind w:left="1026" w:right="0" w:hanging="359"/>
        <w:jc w:val="left"/>
        <w:rPr>
          <w:sz w:val="24"/>
        </w:rPr>
      </w:pPr>
      <w:r>
        <w:rPr>
          <w:sz w:val="24"/>
        </w:rPr>
        <w:t>Rubrik</w:t>
      </w:r>
      <w:r>
        <w:rPr>
          <w:spacing w:val="-5"/>
          <w:sz w:val="24"/>
        </w:rPr>
        <w:t xml:space="preserve"> </w:t>
      </w:r>
      <w:r>
        <w:rPr>
          <w:sz w:val="24"/>
        </w:rPr>
        <w:t>Penilaian</w:t>
      </w:r>
      <w:r>
        <w:rPr>
          <w:spacing w:val="-1"/>
          <w:sz w:val="24"/>
        </w:rPr>
        <w:t xml:space="preserve"> </w:t>
      </w:r>
      <w:r>
        <w:rPr>
          <w:sz w:val="24"/>
        </w:rPr>
        <w:t>Ringkasan</w:t>
      </w:r>
      <w:r>
        <w:rPr>
          <w:spacing w:val="-1"/>
          <w:sz w:val="24"/>
        </w:rPr>
        <w:t xml:space="preserve"> </w:t>
      </w:r>
      <w:r>
        <w:rPr>
          <w:spacing w:val="-2"/>
          <w:sz w:val="24"/>
        </w:rPr>
        <w:t>Cerita</w:t>
      </w:r>
    </w:p>
    <w:p w14:paraId="55A28F34">
      <w:pPr>
        <w:pStyle w:val="20"/>
        <w:numPr>
          <w:ilvl w:val="1"/>
          <w:numId w:val="73"/>
        </w:numPr>
        <w:tabs>
          <w:tab w:val="left" w:pos="1387"/>
          <w:tab w:val="left" w:pos="3907"/>
        </w:tabs>
        <w:spacing w:before="139" w:after="0" w:line="360" w:lineRule="auto"/>
        <w:ind w:left="1387" w:right="1143" w:hanging="360"/>
        <w:jc w:val="left"/>
        <w:rPr>
          <w:sz w:val="24"/>
        </w:rPr>
      </w:pPr>
      <w:r>
        <w:rPr>
          <w:sz w:val="24"/>
        </w:rPr>
        <w:t>Sangat Baik (91 - 100)</w:t>
      </w:r>
      <w:r>
        <w:rPr>
          <w:sz w:val="24"/>
        </w:rPr>
        <w:tab/>
      </w:r>
      <w:r>
        <w:rPr>
          <w:sz w:val="24"/>
        </w:rPr>
        <w:t>:</w:t>
      </w:r>
      <w:r>
        <w:rPr>
          <w:spacing w:val="36"/>
          <w:sz w:val="24"/>
        </w:rPr>
        <w:t xml:space="preserve"> </w:t>
      </w:r>
      <w:r>
        <w:rPr>
          <w:sz w:val="24"/>
        </w:rPr>
        <w:t>Ringkasan</w:t>
      </w:r>
      <w:r>
        <w:rPr>
          <w:spacing w:val="36"/>
          <w:sz w:val="24"/>
        </w:rPr>
        <w:t xml:space="preserve"> </w:t>
      </w:r>
      <w:r>
        <w:rPr>
          <w:sz w:val="24"/>
        </w:rPr>
        <w:t>lengkap,</w:t>
      </w:r>
      <w:r>
        <w:rPr>
          <w:spacing w:val="35"/>
          <w:sz w:val="24"/>
        </w:rPr>
        <w:t xml:space="preserve"> </w:t>
      </w:r>
      <w:r>
        <w:rPr>
          <w:sz w:val="24"/>
        </w:rPr>
        <w:t>runtut,</w:t>
      </w:r>
      <w:r>
        <w:rPr>
          <w:spacing w:val="36"/>
          <w:sz w:val="24"/>
        </w:rPr>
        <w:t xml:space="preserve"> </w:t>
      </w:r>
      <w:r>
        <w:rPr>
          <w:sz w:val="24"/>
        </w:rPr>
        <w:t>bahasa</w:t>
      </w:r>
      <w:r>
        <w:rPr>
          <w:spacing w:val="34"/>
          <w:sz w:val="24"/>
        </w:rPr>
        <w:t xml:space="preserve"> </w:t>
      </w:r>
      <w:r>
        <w:rPr>
          <w:sz w:val="24"/>
        </w:rPr>
        <w:t>baku,</w:t>
      </w:r>
      <w:r>
        <w:rPr>
          <w:spacing w:val="35"/>
          <w:sz w:val="24"/>
        </w:rPr>
        <w:t xml:space="preserve"> </w:t>
      </w:r>
      <w:r>
        <w:rPr>
          <w:sz w:val="24"/>
        </w:rPr>
        <w:t>mencakup nilai budaya.</w:t>
      </w:r>
    </w:p>
    <w:p w14:paraId="466EA2A3">
      <w:pPr>
        <w:pStyle w:val="20"/>
        <w:numPr>
          <w:ilvl w:val="1"/>
          <w:numId w:val="73"/>
        </w:numPr>
        <w:tabs>
          <w:tab w:val="left" w:pos="1387"/>
          <w:tab w:val="left" w:pos="3187"/>
        </w:tabs>
        <w:spacing w:before="0" w:after="0" w:line="240" w:lineRule="auto"/>
        <w:ind w:left="1387" w:right="0" w:hanging="360"/>
        <w:jc w:val="left"/>
        <w:rPr>
          <w:sz w:val="24"/>
        </w:rPr>
      </w:pPr>
      <w:r>
        <w:rPr>
          <w:sz w:val="24"/>
        </w:rPr>
        <w:t>Baik</w:t>
      </w:r>
      <w:r>
        <w:rPr>
          <w:spacing w:val="-1"/>
          <w:sz w:val="24"/>
        </w:rPr>
        <w:t xml:space="preserve"> </w:t>
      </w:r>
      <w:r>
        <w:rPr>
          <w:sz w:val="24"/>
        </w:rPr>
        <w:t>(76</w:t>
      </w:r>
      <w:r>
        <w:rPr>
          <w:spacing w:val="-1"/>
          <w:sz w:val="24"/>
        </w:rPr>
        <w:t xml:space="preserve"> </w:t>
      </w:r>
      <w:r>
        <w:rPr>
          <w:sz w:val="24"/>
        </w:rPr>
        <w:t>-</w:t>
      </w:r>
      <w:r>
        <w:rPr>
          <w:spacing w:val="-1"/>
          <w:sz w:val="24"/>
        </w:rPr>
        <w:t xml:space="preserve"> </w:t>
      </w:r>
      <w:r>
        <w:rPr>
          <w:spacing w:val="-5"/>
          <w:sz w:val="24"/>
        </w:rPr>
        <w:t>90)</w:t>
      </w:r>
      <w:r>
        <w:rPr>
          <w:sz w:val="24"/>
        </w:rPr>
        <w:tab/>
      </w:r>
      <w:r>
        <w:rPr>
          <w:sz w:val="24"/>
        </w:rPr>
        <w:t>:</w:t>
      </w:r>
      <w:r>
        <w:rPr>
          <w:spacing w:val="-6"/>
          <w:sz w:val="24"/>
        </w:rPr>
        <w:t xml:space="preserve"> </w:t>
      </w:r>
      <w:r>
        <w:rPr>
          <w:sz w:val="24"/>
        </w:rPr>
        <w:t>Ringkasan</w:t>
      </w:r>
      <w:r>
        <w:rPr>
          <w:spacing w:val="-2"/>
          <w:sz w:val="24"/>
        </w:rPr>
        <w:t xml:space="preserve"> </w:t>
      </w:r>
      <w:r>
        <w:rPr>
          <w:sz w:val="24"/>
        </w:rPr>
        <w:t>cukup</w:t>
      </w:r>
      <w:r>
        <w:rPr>
          <w:spacing w:val="-2"/>
          <w:sz w:val="24"/>
        </w:rPr>
        <w:t xml:space="preserve"> </w:t>
      </w:r>
      <w:r>
        <w:rPr>
          <w:sz w:val="24"/>
        </w:rPr>
        <w:t>lengkap,</w:t>
      </w:r>
      <w:r>
        <w:rPr>
          <w:spacing w:val="-1"/>
          <w:sz w:val="24"/>
        </w:rPr>
        <w:t xml:space="preserve"> </w:t>
      </w:r>
      <w:r>
        <w:rPr>
          <w:sz w:val="24"/>
        </w:rPr>
        <w:t>sedikit</w:t>
      </w:r>
      <w:r>
        <w:rPr>
          <w:spacing w:val="-2"/>
          <w:sz w:val="24"/>
        </w:rPr>
        <w:t xml:space="preserve"> </w:t>
      </w:r>
      <w:r>
        <w:rPr>
          <w:sz w:val="24"/>
        </w:rPr>
        <w:t>kesalahan</w:t>
      </w:r>
      <w:r>
        <w:rPr>
          <w:spacing w:val="-2"/>
          <w:sz w:val="24"/>
        </w:rPr>
        <w:t xml:space="preserve"> </w:t>
      </w:r>
      <w:r>
        <w:rPr>
          <w:sz w:val="24"/>
        </w:rPr>
        <w:t>tata</w:t>
      </w:r>
      <w:r>
        <w:rPr>
          <w:spacing w:val="-2"/>
          <w:sz w:val="24"/>
        </w:rPr>
        <w:t xml:space="preserve"> bahasa.</w:t>
      </w:r>
    </w:p>
    <w:p w14:paraId="2E2A78DA">
      <w:pPr>
        <w:pStyle w:val="20"/>
        <w:spacing w:after="0" w:line="240" w:lineRule="auto"/>
        <w:jc w:val="left"/>
        <w:rPr>
          <w:sz w:val="24"/>
        </w:rPr>
        <w:sectPr>
          <w:pgSz w:w="11920" w:h="16850"/>
          <w:pgMar w:top="980" w:right="425" w:bottom="280" w:left="1133" w:header="715" w:footer="0" w:gutter="0"/>
          <w:cols w:space="720" w:num="1"/>
        </w:sectPr>
      </w:pPr>
    </w:p>
    <w:p w14:paraId="6CC6692A">
      <w:pPr>
        <w:pStyle w:val="10"/>
        <w:spacing w:before="177"/>
      </w:pPr>
    </w:p>
    <w:p w14:paraId="34A2A797">
      <w:pPr>
        <w:pStyle w:val="20"/>
        <w:numPr>
          <w:ilvl w:val="1"/>
          <w:numId w:val="73"/>
        </w:numPr>
        <w:tabs>
          <w:tab w:val="left" w:pos="1386"/>
          <w:tab w:val="left" w:pos="3187"/>
        </w:tabs>
        <w:spacing w:before="0" w:after="0" w:line="240" w:lineRule="auto"/>
        <w:ind w:left="1386" w:right="0" w:hanging="359"/>
        <w:jc w:val="left"/>
        <w:rPr>
          <w:sz w:val="24"/>
        </w:rPr>
      </w:pPr>
      <w:r>
        <w:rPr>
          <w:sz w:val="24"/>
        </w:rPr>
        <w:t>Cukup (61</w:t>
      </w:r>
      <w:r>
        <w:rPr>
          <w:spacing w:val="-1"/>
          <w:sz w:val="24"/>
        </w:rPr>
        <w:t xml:space="preserve"> </w:t>
      </w:r>
      <w:r>
        <w:rPr>
          <w:sz w:val="24"/>
        </w:rPr>
        <w:t>-</w:t>
      </w:r>
      <w:r>
        <w:rPr>
          <w:spacing w:val="-1"/>
          <w:sz w:val="24"/>
        </w:rPr>
        <w:t xml:space="preserve"> </w:t>
      </w:r>
      <w:r>
        <w:rPr>
          <w:spacing w:val="-5"/>
          <w:sz w:val="24"/>
        </w:rPr>
        <w:t>75)</w:t>
      </w:r>
      <w:r>
        <w:rPr>
          <w:sz w:val="24"/>
        </w:rPr>
        <w:tab/>
      </w:r>
      <w:r>
        <w:rPr>
          <w:sz w:val="24"/>
        </w:rPr>
        <w:t>:</w:t>
      </w:r>
      <w:r>
        <w:rPr>
          <w:spacing w:val="-6"/>
          <w:sz w:val="24"/>
        </w:rPr>
        <w:t xml:space="preserve"> </w:t>
      </w:r>
      <w:r>
        <w:rPr>
          <w:sz w:val="24"/>
        </w:rPr>
        <w:t>Ringkasan</w:t>
      </w:r>
      <w:r>
        <w:rPr>
          <w:spacing w:val="-1"/>
          <w:sz w:val="24"/>
        </w:rPr>
        <w:t xml:space="preserve"> </w:t>
      </w:r>
      <w:r>
        <w:rPr>
          <w:sz w:val="24"/>
        </w:rPr>
        <w:t>kurang</w:t>
      </w:r>
      <w:r>
        <w:rPr>
          <w:spacing w:val="-1"/>
          <w:sz w:val="24"/>
        </w:rPr>
        <w:t xml:space="preserve"> </w:t>
      </w:r>
      <w:r>
        <w:rPr>
          <w:sz w:val="24"/>
        </w:rPr>
        <w:t>lengkap,</w:t>
      </w:r>
      <w:r>
        <w:rPr>
          <w:spacing w:val="-2"/>
          <w:sz w:val="24"/>
        </w:rPr>
        <w:t xml:space="preserve"> </w:t>
      </w:r>
      <w:r>
        <w:rPr>
          <w:sz w:val="24"/>
        </w:rPr>
        <w:t>struktur</w:t>
      </w:r>
      <w:r>
        <w:rPr>
          <w:spacing w:val="-3"/>
          <w:sz w:val="24"/>
        </w:rPr>
        <w:t xml:space="preserve"> </w:t>
      </w:r>
      <w:r>
        <w:rPr>
          <w:sz w:val="24"/>
        </w:rPr>
        <w:t>tidak</w:t>
      </w:r>
      <w:r>
        <w:rPr>
          <w:spacing w:val="-1"/>
          <w:sz w:val="24"/>
        </w:rPr>
        <w:t xml:space="preserve"> </w:t>
      </w:r>
      <w:r>
        <w:rPr>
          <w:spacing w:val="-2"/>
          <w:sz w:val="24"/>
        </w:rPr>
        <w:t>runtut.</w:t>
      </w:r>
    </w:p>
    <w:p w14:paraId="75712189">
      <w:pPr>
        <w:pStyle w:val="20"/>
        <w:numPr>
          <w:ilvl w:val="1"/>
          <w:numId w:val="73"/>
        </w:numPr>
        <w:tabs>
          <w:tab w:val="left" w:pos="1387"/>
          <w:tab w:val="left" w:pos="3907"/>
        </w:tabs>
        <w:spacing w:before="138" w:after="0" w:line="240" w:lineRule="auto"/>
        <w:ind w:left="1387" w:right="0" w:hanging="360"/>
        <w:jc w:val="left"/>
        <w:rPr>
          <w:sz w:val="24"/>
        </w:rPr>
      </w:pPr>
      <w:r>
        <w:rPr>
          <w:sz w:val="24"/>
        </w:rPr>
        <w:t>Perlu</w:t>
      </w:r>
      <w:r>
        <w:rPr>
          <w:spacing w:val="-1"/>
          <w:sz w:val="24"/>
        </w:rPr>
        <w:t xml:space="preserve"> </w:t>
      </w:r>
      <w:r>
        <w:rPr>
          <w:sz w:val="24"/>
        </w:rPr>
        <w:t>Bimbingan</w:t>
      </w:r>
      <w:r>
        <w:rPr>
          <w:spacing w:val="-1"/>
          <w:sz w:val="24"/>
        </w:rPr>
        <w:t xml:space="preserve"> </w:t>
      </w:r>
      <w:r>
        <w:rPr>
          <w:sz w:val="24"/>
        </w:rPr>
        <w:t>(&lt;</w:t>
      </w:r>
      <w:r>
        <w:rPr>
          <w:spacing w:val="-1"/>
          <w:sz w:val="24"/>
        </w:rPr>
        <w:t xml:space="preserve"> </w:t>
      </w:r>
      <w:r>
        <w:rPr>
          <w:spacing w:val="-5"/>
          <w:sz w:val="24"/>
        </w:rPr>
        <w:t>60)</w:t>
      </w:r>
      <w:r>
        <w:rPr>
          <w:sz w:val="24"/>
        </w:rPr>
        <w:tab/>
      </w:r>
      <w:r>
        <w:rPr>
          <w:sz w:val="24"/>
        </w:rPr>
        <w:t>:</w:t>
      </w:r>
      <w:r>
        <w:rPr>
          <w:spacing w:val="-6"/>
          <w:sz w:val="24"/>
        </w:rPr>
        <w:t xml:space="preserve"> </w:t>
      </w:r>
      <w:r>
        <w:rPr>
          <w:sz w:val="24"/>
        </w:rPr>
        <w:t>Isi</w:t>
      </w:r>
      <w:r>
        <w:rPr>
          <w:spacing w:val="-2"/>
          <w:sz w:val="24"/>
        </w:rPr>
        <w:t xml:space="preserve"> </w:t>
      </w:r>
      <w:r>
        <w:rPr>
          <w:sz w:val="24"/>
        </w:rPr>
        <w:t>ringkasan</w:t>
      </w:r>
      <w:r>
        <w:rPr>
          <w:spacing w:val="-2"/>
          <w:sz w:val="24"/>
        </w:rPr>
        <w:t xml:space="preserve"> </w:t>
      </w:r>
      <w:r>
        <w:rPr>
          <w:sz w:val="24"/>
        </w:rPr>
        <w:t>tidak</w:t>
      </w:r>
      <w:r>
        <w:rPr>
          <w:spacing w:val="-2"/>
          <w:sz w:val="24"/>
        </w:rPr>
        <w:t xml:space="preserve"> </w:t>
      </w:r>
      <w:r>
        <w:rPr>
          <w:sz w:val="24"/>
        </w:rPr>
        <w:t>sesuai</w:t>
      </w:r>
      <w:r>
        <w:rPr>
          <w:spacing w:val="-2"/>
          <w:sz w:val="24"/>
        </w:rPr>
        <w:t xml:space="preserve"> </w:t>
      </w:r>
      <w:r>
        <w:rPr>
          <w:sz w:val="24"/>
        </w:rPr>
        <w:t>atau</w:t>
      </w:r>
      <w:r>
        <w:rPr>
          <w:spacing w:val="-2"/>
          <w:sz w:val="24"/>
        </w:rPr>
        <w:t xml:space="preserve"> </w:t>
      </w:r>
      <w:r>
        <w:rPr>
          <w:sz w:val="24"/>
        </w:rPr>
        <w:t>sangat</w:t>
      </w:r>
      <w:r>
        <w:rPr>
          <w:spacing w:val="-1"/>
          <w:sz w:val="24"/>
        </w:rPr>
        <w:t xml:space="preserve"> </w:t>
      </w:r>
      <w:r>
        <w:rPr>
          <w:spacing w:val="-2"/>
          <w:sz w:val="24"/>
        </w:rPr>
        <w:t>terbatas.</w:t>
      </w:r>
    </w:p>
    <w:p w14:paraId="1C9609D4">
      <w:pPr>
        <w:pStyle w:val="20"/>
        <w:numPr>
          <w:ilvl w:val="0"/>
          <w:numId w:val="73"/>
        </w:numPr>
        <w:tabs>
          <w:tab w:val="left" w:pos="1026"/>
        </w:tabs>
        <w:spacing w:before="139" w:after="0" w:line="240" w:lineRule="auto"/>
        <w:ind w:left="1026" w:right="0" w:hanging="359"/>
        <w:jc w:val="left"/>
        <w:rPr>
          <w:sz w:val="24"/>
        </w:rPr>
      </w:pPr>
      <w:r>
        <w:rPr>
          <w:sz w:val="24"/>
        </w:rPr>
        <w:t>Rubrik</w:t>
      </w:r>
      <w:r>
        <w:rPr>
          <w:spacing w:val="-5"/>
          <w:sz w:val="24"/>
        </w:rPr>
        <w:t xml:space="preserve"> </w:t>
      </w:r>
      <w:r>
        <w:rPr>
          <w:sz w:val="24"/>
        </w:rPr>
        <w:t>Penilaian</w:t>
      </w:r>
      <w:r>
        <w:rPr>
          <w:spacing w:val="-3"/>
          <w:sz w:val="24"/>
        </w:rPr>
        <w:t xml:space="preserve"> </w:t>
      </w:r>
      <w:r>
        <w:rPr>
          <w:sz w:val="24"/>
        </w:rPr>
        <w:t xml:space="preserve">Presentasi </w:t>
      </w:r>
      <w:r>
        <w:rPr>
          <w:spacing w:val="-2"/>
          <w:sz w:val="24"/>
        </w:rPr>
        <w:t>Kelompok</w:t>
      </w:r>
    </w:p>
    <w:p w14:paraId="783B677C">
      <w:pPr>
        <w:pStyle w:val="20"/>
        <w:numPr>
          <w:ilvl w:val="1"/>
          <w:numId w:val="73"/>
        </w:numPr>
        <w:tabs>
          <w:tab w:val="left" w:pos="1387"/>
          <w:tab w:val="left" w:pos="3187"/>
        </w:tabs>
        <w:spacing w:before="139" w:after="0" w:line="360" w:lineRule="auto"/>
        <w:ind w:left="1387" w:right="1103" w:hanging="360"/>
        <w:jc w:val="left"/>
        <w:rPr>
          <w:sz w:val="24"/>
        </w:rPr>
      </w:pPr>
      <w:r>
        <w:rPr>
          <w:sz w:val="24"/>
        </w:rPr>
        <w:t>Sangat Baik</w:t>
      </w:r>
      <w:r>
        <w:rPr>
          <w:sz w:val="24"/>
        </w:rPr>
        <w:tab/>
      </w:r>
      <w:r>
        <w:rPr>
          <w:sz w:val="24"/>
        </w:rPr>
        <w:t>:</w:t>
      </w:r>
      <w:r>
        <w:rPr>
          <w:spacing w:val="40"/>
          <w:sz w:val="24"/>
        </w:rPr>
        <w:t xml:space="preserve"> </w:t>
      </w:r>
      <w:r>
        <w:rPr>
          <w:sz w:val="24"/>
        </w:rPr>
        <w:t>Menyampaikan</w:t>
      </w:r>
      <w:r>
        <w:rPr>
          <w:spacing w:val="40"/>
          <w:sz w:val="24"/>
        </w:rPr>
        <w:t xml:space="preserve"> </w:t>
      </w:r>
      <w:r>
        <w:rPr>
          <w:sz w:val="24"/>
        </w:rPr>
        <w:t>informasi</w:t>
      </w:r>
      <w:r>
        <w:rPr>
          <w:spacing w:val="40"/>
          <w:sz w:val="24"/>
        </w:rPr>
        <w:t xml:space="preserve"> </w:t>
      </w:r>
      <w:r>
        <w:rPr>
          <w:sz w:val="24"/>
        </w:rPr>
        <w:t>jelas,</w:t>
      </w:r>
      <w:r>
        <w:rPr>
          <w:spacing w:val="40"/>
          <w:sz w:val="24"/>
        </w:rPr>
        <w:t xml:space="preserve"> </w:t>
      </w:r>
      <w:r>
        <w:rPr>
          <w:sz w:val="24"/>
        </w:rPr>
        <w:t>percaya</w:t>
      </w:r>
      <w:r>
        <w:rPr>
          <w:spacing w:val="40"/>
          <w:sz w:val="24"/>
        </w:rPr>
        <w:t xml:space="preserve"> </w:t>
      </w:r>
      <w:r>
        <w:rPr>
          <w:sz w:val="24"/>
        </w:rPr>
        <w:t>diri,</w:t>
      </w:r>
      <w:r>
        <w:rPr>
          <w:spacing w:val="40"/>
          <w:sz w:val="24"/>
        </w:rPr>
        <w:t xml:space="preserve"> </w:t>
      </w:r>
      <w:r>
        <w:rPr>
          <w:sz w:val="24"/>
        </w:rPr>
        <w:t>dan</w:t>
      </w:r>
      <w:r>
        <w:rPr>
          <w:spacing w:val="40"/>
          <w:sz w:val="24"/>
        </w:rPr>
        <w:t xml:space="preserve"> </w:t>
      </w:r>
      <w:r>
        <w:rPr>
          <w:sz w:val="24"/>
        </w:rPr>
        <w:t>semua</w:t>
      </w:r>
      <w:r>
        <w:rPr>
          <w:spacing w:val="80"/>
          <w:sz w:val="24"/>
        </w:rPr>
        <w:t xml:space="preserve"> </w:t>
      </w:r>
      <w:r>
        <w:rPr>
          <w:sz w:val="24"/>
        </w:rPr>
        <w:t>anggota berpartisipasi.</w:t>
      </w:r>
    </w:p>
    <w:p w14:paraId="5A62DE5D">
      <w:pPr>
        <w:pStyle w:val="20"/>
        <w:numPr>
          <w:ilvl w:val="1"/>
          <w:numId w:val="73"/>
        </w:numPr>
        <w:tabs>
          <w:tab w:val="left" w:pos="1387"/>
          <w:tab w:val="left" w:pos="2467"/>
        </w:tabs>
        <w:spacing w:before="0" w:after="0" w:line="360" w:lineRule="auto"/>
        <w:ind w:left="1387" w:right="1091" w:hanging="360"/>
        <w:jc w:val="left"/>
        <w:rPr>
          <w:sz w:val="24"/>
        </w:rPr>
      </w:pPr>
      <w:r>
        <w:rPr>
          <w:spacing w:val="-4"/>
          <w:sz w:val="24"/>
        </w:rPr>
        <w:t>Baik</w:t>
      </w:r>
      <w:r>
        <w:rPr>
          <w:sz w:val="24"/>
        </w:rPr>
        <w:tab/>
      </w:r>
      <w:r>
        <w:rPr>
          <w:sz w:val="24"/>
        </w:rPr>
        <w:t>:</w:t>
      </w:r>
      <w:r>
        <w:rPr>
          <w:spacing w:val="40"/>
          <w:sz w:val="24"/>
        </w:rPr>
        <w:t xml:space="preserve"> </w:t>
      </w:r>
      <w:r>
        <w:rPr>
          <w:sz w:val="24"/>
        </w:rPr>
        <w:t>Menyampaikan</w:t>
      </w:r>
      <w:r>
        <w:rPr>
          <w:spacing w:val="78"/>
          <w:sz w:val="24"/>
        </w:rPr>
        <w:t xml:space="preserve"> </w:t>
      </w:r>
      <w:r>
        <w:rPr>
          <w:sz w:val="24"/>
        </w:rPr>
        <w:t>isi</w:t>
      </w:r>
      <w:r>
        <w:rPr>
          <w:spacing w:val="40"/>
          <w:sz w:val="24"/>
        </w:rPr>
        <w:t xml:space="preserve"> </w:t>
      </w:r>
      <w:r>
        <w:rPr>
          <w:sz w:val="24"/>
        </w:rPr>
        <w:t>dengan</w:t>
      </w:r>
      <w:r>
        <w:rPr>
          <w:spacing w:val="40"/>
          <w:sz w:val="24"/>
        </w:rPr>
        <w:t xml:space="preserve"> </w:t>
      </w:r>
      <w:r>
        <w:rPr>
          <w:sz w:val="24"/>
        </w:rPr>
        <w:t>cukup</w:t>
      </w:r>
      <w:r>
        <w:rPr>
          <w:spacing w:val="40"/>
          <w:sz w:val="24"/>
        </w:rPr>
        <w:t xml:space="preserve"> </w:t>
      </w:r>
      <w:r>
        <w:rPr>
          <w:sz w:val="24"/>
        </w:rPr>
        <w:t>jelas,</w:t>
      </w:r>
      <w:r>
        <w:rPr>
          <w:spacing w:val="40"/>
          <w:sz w:val="24"/>
        </w:rPr>
        <w:t xml:space="preserve"> </w:t>
      </w:r>
      <w:r>
        <w:rPr>
          <w:sz w:val="24"/>
        </w:rPr>
        <w:t>sebagian</w:t>
      </w:r>
      <w:r>
        <w:rPr>
          <w:spacing w:val="40"/>
          <w:sz w:val="24"/>
        </w:rPr>
        <w:t xml:space="preserve"> </w:t>
      </w:r>
      <w:r>
        <w:rPr>
          <w:sz w:val="24"/>
        </w:rPr>
        <w:t>besar</w:t>
      </w:r>
      <w:r>
        <w:rPr>
          <w:spacing w:val="40"/>
          <w:sz w:val="24"/>
        </w:rPr>
        <w:t xml:space="preserve"> </w:t>
      </w:r>
      <w:r>
        <w:rPr>
          <w:sz w:val="24"/>
        </w:rPr>
        <w:t>anggota</w:t>
      </w:r>
      <w:r>
        <w:rPr>
          <w:spacing w:val="80"/>
          <w:sz w:val="24"/>
        </w:rPr>
        <w:t xml:space="preserve"> </w:t>
      </w:r>
      <w:r>
        <w:rPr>
          <w:spacing w:val="-2"/>
          <w:sz w:val="24"/>
        </w:rPr>
        <w:t>berpartisipasi.</w:t>
      </w:r>
    </w:p>
    <w:p w14:paraId="335A66CE">
      <w:pPr>
        <w:pStyle w:val="20"/>
        <w:numPr>
          <w:ilvl w:val="1"/>
          <w:numId w:val="73"/>
        </w:numPr>
        <w:tabs>
          <w:tab w:val="left" w:pos="1386"/>
          <w:tab w:val="left" w:pos="2467"/>
        </w:tabs>
        <w:spacing w:before="0" w:after="0" w:line="240" w:lineRule="auto"/>
        <w:ind w:left="1386" w:right="0" w:hanging="359"/>
        <w:jc w:val="left"/>
        <w:rPr>
          <w:sz w:val="24"/>
        </w:rPr>
      </w:pPr>
      <w:r>
        <w:rPr>
          <w:spacing w:val="-2"/>
          <w:sz w:val="24"/>
        </w:rPr>
        <w:t>Cukup</w:t>
      </w:r>
      <w:r>
        <w:rPr>
          <w:sz w:val="24"/>
        </w:rPr>
        <w:tab/>
      </w:r>
      <w:r>
        <w:rPr>
          <w:sz w:val="24"/>
        </w:rPr>
        <w:t>:</w:t>
      </w:r>
      <w:r>
        <w:rPr>
          <w:spacing w:val="-5"/>
          <w:sz w:val="24"/>
        </w:rPr>
        <w:t xml:space="preserve"> </w:t>
      </w:r>
      <w:r>
        <w:rPr>
          <w:sz w:val="24"/>
        </w:rPr>
        <w:t>Informasi</w:t>
      </w:r>
      <w:r>
        <w:rPr>
          <w:spacing w:val="-1"/>
          <w:sz w:val="24"/>
        </w:rPr>
        <w:t xml:space="preserve"> </w:t>
      </w:r>
      <w:r>
        <w:rPr>
          <w:sz w:val="24"/>
        </w:rPr>
        <w:t>kurang</w:t>
      </w:r>
      <w:r>
        <w:rPr>
          <w:spacing w:val="-1"/>
          <w:sz w:val="24"/>
        </w:rPr>
        <w:t xml:space="preserve"> </w:t>
      </w:r>
      <w:r>
        <w:rPr>
          <w:sz w:val="24"/>
        </w:rPr>
        <w:t>jelas,</w:t>
      </w:r>
      <w:r>
        <w:rPr>
          <w:spacing w:val="1"/>
          <w:sz w:val="24"/>
        </w:rPr>
        <w:t xml:space="preserve"> </w:t>
      </w:r>
      <w:r>
        <w:rPr>
          <w:sz w:val="24"/>
        </w:rPr>
        <w:t>hanya</w:t>
      </w:r>
      <w:r>
        <w:rPr>
          <w:spacing w:val="-3"/>
          <w:sz w:val="24"/>
        </w:rPr>
        <w:t xml:space="preserve"> </w:t>
      </w:r>
      <w:r>
        <w:rPr>
          <w:sz w:val="24"/>
        </w:rPr>
        <w:t>sedikit</w:t>
      </w:r>
      <w:r>
        <w:rPr>
          <w:spacing w:val="-1"/>
          <w:sz w:val="24"/>
        </w:rPr>
        <w:t xml:space="preserve"> </w:t>
      </w:r>
      <w:r>
        <w:rPr>
          <w:sz w:val="24"/>
        </w:rPr>
        <w:t>anggota</w:t>
      </w:r>
      <w:r>
        <w:rPr>
          <w:spacing w:val="-3"/>
          <w:sz w:val="24"/>
        </w:rPr>
        <w:t xml:space="preserve"> </w:t>
      </w:r>
      <w:r>
        <w:rPr>
          <w:sz w:val="24"/>
        </w:rPr>
        <w:t>yang</w:t>
      </w:r>
      <w:r>
        <w:rPr>
          <w:spacing w:val="-1"/>
          <w:sz w:val="24"/>
        </w:rPr>
        <w:t xml:space="preserve"> </w:t>
      </w:r>
      <w:r>
        <w:rPr>
          <w:spacing w:val="-2"/>
          <w:sz w:val="24"/>
        </w:rPr>
        <w:t>aktif.</w:t>
      </w:r>
    </w:p>
    <w:p w14:paraId="003B4E10">
      <w:pPr>
        <w:pStyle w:val="20"/>
        <w:numPr>
          <w:ilvl w:val="1"/>
          <w:numId w:val="73"/>
        </w:numPr>
        <w:tabs>
          <w:tab w:val="left" w:pos="1387"/>
        </w:tabs>
        <w:spacing w:before="137" w:after="0" w:line="240" w:lineRule="auto"/>
        <w:ind w:left="1387" w:right="0" w:hanging="360"/>
        <w:jc w:val="left"/>
        <w:rPr>
          <w:sz w:val="24"/>
        </w:rPr>
      </w:pPr>
      <w:r>
        <w:rPr>
          <w:sz w:val="24"/>
        </w:rPr>
        <w:drawing>
          <wp:anchor distT="0" distB="0" distL="0" distR="0" simplePos="0" relativeHeight="251762688" behindDoc="1" locked="0" layoutInCell="1" allowOverlap="1">
            <wp:simplePos x="0" y="0"/>
            <wp:positionH relativeFrom="page">
              <wp:posOffset>1457325</wp:posOffset>
            </wp:positionH>
            <wp:positionV relativeFrom="paragraph">
              <wp:posOffset>114300</wp:posOffset>
            </wp:positionV>
            <wp:extent cx="4667250" cy="4591050"/>
            <wp:effectExtent l="0" t="0" r="0" b="0"/>
            <wp:wrapNone/>
            <wp:docPr id="319" name="Image 319"/>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Perlu</w:t>
      </w:r>
      <w:r>
        <w:rPr>
          <w:spacing w:val="-6"/>
          <w:sz w:val="24"/>
        </w:rPr>
        <w:t xml:space="preserve"> </w:t>
      </w:r>
      <w:r>
        <w:rPr>
          <w:sz w:val="24"/>
        </w:rPr>
        <w:t>Bimbingan</w:t>
      </w:r>
      <w:r>
        <w:rPr>
          <w:spacing w:val="70"/>
          <w:w w:val="150"/>
          <w:sz w:val="24"/>
        </w:rPr>
        <w:t xml:space="preserve"> </w:t>
      </w:r>
      <w:r>
        <w:rPr>
          <w:sz w:val="24"/>
        </w:rPr>
        <w:t>:</w:t>
      </w:r>
      <w:r>
        <w:rPr>
          <w:spacing w:val="-3"/>
          <w:sz w:val="24"/>
        </w:rPr>
        <w:t xml:space="preserve"> </w:t>
      </w:r>
      <w:r>
        <w:rPr>
          <w:sz w:val="24"/>
        </w:rPr>
        <w:t>Presentasi</w:t>
      </w:r>
      <w:r>
        <w:rPr>
          <w:spacing w:val="-1"/>
          <w:sz w:val="24"/>
        </w:rPr>
        <w:t xml:space="preserve"> </w:t>
      </w:r>
      <w:r>
        <w:rPr>
          <w:sz w:val="24"/>
        </w:rPr>
        <w:t>tidak</w:t>
      </w:r>
      <w:r>
        <w:rPr>
          <w:spacing w:val="-1"/>
          <w:sz w:val="24"/>
        </w:rPr>
        <w:t xml:space="preserve"> </w:t>
      </w:r>
      <w:r>
        <w:rPr>
          <w:sz w:val="24"/>
        </w:rPr>
        <w:t>runtut,</w:t>
      </w:r>
      <w:r>
        <w:rPr>
          <w:spacing w:val="-4"/>
          <w:sz w:val="24"/>
        </w:rPr>
        <w:t xml:space="preserve"> </w:t>
      </w:r>
      <w:r>
        <w:rPr>
          <w:sz w:val="24"/>
        </w:rPr>
        <w:t>tidak</w:t>
      </w:r>
      <w:r>
        <w:rPr>
          <w:spacing w:val="-1"/>
          <w:sz w:val="24"/>
        </w:rPr>
        <w:t xml:space="preserve"> </w:t>
      </w:r>
      <w:r>
        <w:rPr>
          <w:sz w:val="24"/>
        </w:rPr>
        <w:t>semua</w:t>
      </w:r>
      <w:r>
        <w:rPr>
          <w:spacing w:val="-1"/>
          <w:sz w:val="24"/>
        </w:rPr>
        <w:t xml:space="preserve"> </w:t>
      </w:r>
      <w:r>
        <w:rPr>
          <w:sz w:val="24"/>
        </w:rPr>
        <w:t>anggota</w:t>
      </w:r>
      <w:r>
        <w:rPr>
          <w:spacing w:val="-2"/>
          <w:sz w:val="24"/>
        </w:rPr>
        <w:t xml:space="preserve"> terlibat.</w:t>
      </w:r>
    </w:p>
    <w:p w14:paraId="1A5A8DA5">
      <w:pPr>
        <w:pStyle w:val="10"/>
        <w:rPr>
          <w:sz w:val="20"/>
        </w:rPr>
      </w:pPr>
    </w:p>
    <w:p w14:paraId="64ED831D">
      <w:pPr>
        <w:pStyle w:val="10"/>
        <w:rPr>
          <w:sz w:val="20"/>
        </w:rPr>
      </w:pPr>
    </w:p>
    <w:p w14:paraId="7A662218">
      <w:pPr>
        <w:pStyle w:val="10"/>
        <w:rPr>
          <w:sz w:val="20"/>
        </w:rPr>
      </w:pPr>
    </w:p>
    <w:p w14:paraId="631EE34E">
      <w:pPr>
        <w:pStyle w:val="10"/>
        <w:rPr>
          <w:sz w:val="20"/>
        </w:rPr>
      </w:pPr>
    </w:p>
    <w:p w14:paraId="734EAEB3">
      <w:pPr>
        <w:pStyle w:val="10"/>
        <w:spacing w:before="143"/>
        <w:rPr>
          <w:sz w:val="20"/>
        </w:rPr>
      </w:pPr>
    </w:p>
    <w:p w14:paraId="028F9828">
      <w:pPr>
        <w:pStyle w:val="10"/>
        <w:spacing w:after="0"/>
        <w:rPr>
          <w:sz w:val="20"/>
        </w:rPr>
        <w:sectPr>
          <w:pgSz w:w="11920" w:h="16850"/>
          <w:pgMar w:top="980" w:right="425" w:bottom="280" w:left="1133" w:header="715" w:footer="0" w:gutter="0"/>
          <w:cols w:space="720" w:num="1"/>
        </w:sectPr>
      </w:pPr>
    </w:p>
    <w:p w14:paraId="2D36CA0C">
      <w:pPr>
        <w:pStyle w:val="10"/>
        <w:spacing w:before="227"/>
      </w:pPr>
    </w:p>
    <w:p w14:paraId="41D06ACE">
      <w:pPr>
        <w:pStyle w:val="10"/>
        <w:ind w:left="415"/>
      </w:pPr>
      <w:r>
        <w:rPr>
          <w:spacing w:val="-2"/>
        </w:rPr>
        <w:t>Mengetahui,</w:t>
      </w:r>
    </w:p>
    <w:p w14:paraId="569194FD">
      <w:pPr>
        <w:pStyle w:val="10"/>
        <w:spacing w:before="139"/>
        <w:ind w:left="415"/>
      </w:pPr>
      <w:r>
        <w:t>Kepala</w:t>
      </w:r>
      <w:r>
        <w:rPr>
          <w:spacing w:val="-8"/>
        </w:rPr>
        <w:t xml:space="preserve"> </w:t>
      </w:r>
      <w:r>
        <w:t>Sekolah</w:t>
      </w:r>
      <w:r>
        <w:rPr>
          <w:spacing w:val="-6"/>
        </w:rPr>
        <w:t xml:space="preserve"> </w:t>
      </w:r>
      <w:r>
        <w:t>SD</w:t>
      </w:r>
      <w:r>
        <w:rPr>
          <w:spacing w:val="-15"/>
        </w:rPr>
        <w:t xml:space="preserve"> </w:t>
      </w:r>
      <w:r>
        <w:t>Al</w:t>
      </w:r>
      <w:r>
        <w:rPr>
          <w:spacing w:val="-8"/>
        </w:rPr>
        <w:t xml:space="preserve"> </w:t>
      </w:r>
      <w:r>
        <w:t>Washliyah</w:t>
      </w:r>
      <w:r>
        <w:rPr>
          <w:spacing w:val="-6"/>
        </w:rPr>
        <w:t xml:space="preserve"> </w:t>
      </w:r>
      <w:r>
        <w:t>01</w:t>
      </w:r>
      <w:r>
        <w:rPr>
          <w:spacing w:val="-5"/>
        </w:rPr>
        <w:t xml:space="preserve"> </w:t>
      </w:r>
      <w:r>
        <w:rPr>
          <w:spacing w:val="-4"/>
        </w:rPr>
        <w:t>Medan</w:t>
      </w:r>
    </w:p>
    <w:p w14:paraId="094EE63A">
      <w:pPr>
        <w:pStyle w:val="10"/>
      </w:pPr>
    </w:p>
    <w:p w14:paraId="4F4D7E26">
      <w:pPr>
        <w:pStyle w:val="10"/>
      </w:pPr>
    </w:p>
    <w:p w14:paraId="22F68765">
      <w:pPr>
        <w:pStyle w:val="10"/>
      </w:pPr>
    </w:p>
    <w:p w14:paraId="590375CC">
      <w:pPr>
        <w:pStyle w:val="10"/>
      </w:pPr>
    </w:p>
    <w:p w14:paraId="44A324D2">
      <w:pPr>
        <w:pStyle w:val="10"/>
        <w:spacing w:before="3"/>
      </w:pPr>
    </w:p>
    <w:p w14:paraId="482F8B1B">
      <w:pPr>
        <w:pStyle w:val="10"/>
        <w:spacing w:line="357" w:lineRule="auto"/>
        <w:ind w:left="415" w:right="2937"/>
      </w:pPr>
      <w:r>
        <w:rPr>
          <w:spacing w:val="-2"/>
        </w:rPr>
        <w:t>Nama</w:t>
      </w:r>
      <w:r>
        <w:rPr>
          <w:spacing w:val="-15"/>
        </w:rPr>
        <w:t xml:space="preserve"> </w:t>
      </w:r>
      <w:r>
        <w:rPr>
          <w:spacing w:val="-2"/>
        </w:rPr>
        <w:t xml:space="preserve">Kepsek </w:t>
      </w:r>
      <w:r>
        <w:t>NIP. -</w:t>
      </w:r>
    </w:p>
    <w:p w14:paraId="2801C904">
      <w:pPr>
        <w:pStyle w:val="10"/>
        <w:spacing w:before="90" w:line="720" w:lineRule="auto"/>
        <w:ind w:left="415" w:right="1291"/>
      </w:pPr>
      <w:r>
        <w:br w:type="column"/>
      </w:r>
      <w:r>
        <w:t>Medan,</w:t>
      </w:r>
      <w:r>
        <w:rPr>
          <w:spacing w:val="-15"/>
        </w:rPr>
        <w:t xml:space="preserve"> </w:t>
      </w:r>
      <w:r>
        <w:t>29</w:t>
      </w:r>
      <w:r>
        <w:rPr>
          <w:spacing w:val="-15"/>
        </w:rPr>
        <w:t xml:space="preserve"> </w:t>
      </w:r>
      <w:r>
        <w:t>Mei</w:t>
      </w:r>
      <w:r>
        <w:rPr>
          <w:spacing w:val="-15"/>
        </w:rPr>
        <w:t xml:space="preserve"> </w:t>
      </w:r>
      <w:r>
        <w:t>2025 Guru</w:t>
      </w:r>
      <w:r>
        <w:rPr>
          <w:spacing w:val="-5"/>
        </w:rPr>
        <w:t xml:space="preserve"> </w:t>
      </w:r>
      <w:r>
        <w:t>Mata</w:t>
      </w:r>
      <w:r>
        <w:rPr>
          <w:spacing w:val="-2"/>
        </w:rPr>
        <w:t xml:space="preserve"> Pelajaran</w:t>
      </w:r>
    </w:p>
    <w:p w14:paraId="3384CA69">
      <w:pPr>
        <w:pStyle w:val="10"/>
      </w:pPr>
    </w:p>
    <w:p w14:paraId="21902E87">
      <w:pPr>
        <w:pStyle w:val="10"/>
      </w:pPr>
    </w:p>
    <w:p w14:paraId="0F317F99">
      <w:pPr>
        <w:pStyle w:val="10"/>
        <w:spacing w:before="1"/>
      </w:pPr>
    </w:p>
    <w:p w14:paraId="36E9D9C2">
      <w:pPr>
        <w:pStyle w:val="10"/>
        <w:spacing w:line="360" w:lineRule="auto"/>
        <w:ind w:left="415" w:right="1897"/>
      </w:pPr>
      <w:r>
        <w:t>Haliza</w:t>
      </w:r>
      <w:r>
        <w:rPr>
          <w:spacing w:val="-16"/>
        </w:rPr>
        <w:t xml:space="preserve"> </w:t>
      </w:r>
      <w:r>
        <w:t>Luthfia NIP. -</w:t>
      </w:r>
    </w:p>
    <w:p w14:paraId="52CEF8EA">
      <w:pPr>
        <w:pStyle w:val="10"/>
        <w:spacing w:after="0" w:line="360" w:lineRule="auto"/>
        <w:sectPr>
          <w:type w:val="continuous"/>
          <w:pgSz w:w="11920" w:h="16850"/>
          <w:pgMar w:top="1940" w:right="425" w:bottom="280" w:left="1133" w:header="715" w:footer="0" w:gutter="0"/>
          <w:cols w:equalWidth="0" w:num="2">
            <w:col w:w="4690" w:space="1971"/>
            <w:col w:w="3701"/>
          </w:cols>
        </w:sectPr>
      </w:pPr>
    </w:p>
    <w:p w14:paraId="40240AB7">
      <w:pPr>
        <w:pStyle w:val="10"/>
        <w:rPr>
          <w:sz w:val="20"/>
        </w:rPr>
      </w:pPr>
    </w:p>
    <w:p w14:paraId="7B9E2F1F">
      <w:pPr>
        <w:pStyle w:val="10"/>
        <w:spacing w:before="91"/>
        <w:rPr>
          <w:sz w:val="20"/>
        </w:rPr>
      </w:pPr>
    </w:p>
    <w:p w14:paraId="49C2E5F8">
      <w:pPr>
        <w:spacing w:line="240" w:lineRule="auto"/>
        <w:ind w:left="2237" w:right="0" w:firstLine="0"/>
        <w:rPr>
          <w:sz w:val="20"/>
        </w:rPr>
      </w:pPr>
      <w:r>
        <w:rPr>
          <w:sz w:val="20"/>
        </w:rPr>
        <mc:AlternateContent>
          <mc:Choice Requires="wpg">
            <w:drawing>
              <wp:inline distT="0" distB="0" distL="0" distR="0">
                <wp:extent cx="3321050" cy="930275"/>
                <wp:effectExtent l="9525" t="0" r="3175" b="3175"/>
                <wp:docPr id="320" name="Group 320"/>
                <wp:cNvGraphicFramePr/>
                <a:graphic xmlns:a="http://schemas.openxmlformats.org/drawingml/2006/main">
                  <a:graphicData uri="http://schemas.microsoft.com/office/word/2010/wordprocessingGroup">
                    <wpg:wgp>
                      <wpg:cNvGrpSpPr/>
                      <wpg:grpSpPr>
                        <a:xfrm>
                          <a:off x="0" y="0"/>
                          <a:ext cx="3321050" cy="930275"/>
                          <a:chOff x="0" y="0"/>
                          <a:chExt cx="3321050" cy="930275"/>
                        </a:xfrm>
                      </wpg:grpSpPr>
                      <pic:pic xmlns:pic="http://schemas.openxmlformats.org/drawingml/2006/picture">
                        <pic:nvPicPr>
                          <pic:cNvPr id="321" name="Image 321"/>
                          <pic:cNvPicPr/>
                        </pic:nvPicPr>
                        <pic:blipFill>
                          <a:blip r:embed="rId67" cstate="print"/>
                          <a:stretch>
                            <a:fillRect/>
                          </a:stretch>
                        </pic:blipFill>
                        <pic:spPr>
                          <a:xfrm>
                            <a:off x="3175" y="3175"/>
                            <a:ext cx="3314700" cy="923925"/>
                          </a:xfrm>
                          <a:prstGeom prst="rect">
                            <a:avLst/>
                          </a:prstGeom>
                        </pic:spPr>
                      </pic:pic>
                      <wps:wsp>
                        <wps:cNvPr id="322" name="Graphic 322"/>
                        <wps:cNvSpPr/>
                        <wps:spPr>
                          <a:xfrm>
                            <a:off x="3175" y="3175"/>
                            <a:ext cx="3314700" cy="923925"/>
                          </a:xfrm>
                          <a:custGeom>
                            <a:avLst/>
                            <a:gdLst/>
                            <a:ahLst/>
                            <a:cxnLst/>
                            <a:rect l="l" t="t" r="r" b="b"/>
                            <a:pathLst>
                              <a:path w="3314700" h="923925">
                                <a:moveTo>
                                  <a:pt x="0" y="278511"/>
                                </a:moveTo>
                                <a:lnTo>
                                  <a:pt x="7238" y="242443"/>
                                </a:lnTo>
                                <a:lnTo>
                                  <a:pt x="27177" y="212852"/>
                                </a:lnTo>
                                <a:lnTo>
                                  <a:pt x="56642" y="192913"/>
                                </a:lnTo>
                                <a:lnTo>
                                  <a:pt x="92837" y="185674"/>
                                </a:lnTo>
                                <a:lnTo>
                                  <a:pt x="3129026" y="185674"/>
                                </a:lnTo>
                                <a:lnTo>
                                  <a:pt x="3129026" y="92837"/>
                                </a:lnTo>
                                <a:lnTo>
                                  <a:pt x="3136265" y="56642"/>
                                </a:lnTo>
                                <a:lnTo>
                                  <a:pt x="3156204" y="27178"/>
                                </a:lnTo>
                                <a:lnTo>
                                  <a:pt x="3185667" y="7239"/>
                                </a:lnTo>
                                <a:lnTo>
                                  <a:pt x="3221863" y="0"/>
                                </a:lnTo>
                                <a:lnTo>
                                  <a:pt x="3258058" y="7239"/>
                                </a:lnTo>
                                <a:lnTo>
                                  <a:pt x="3287522" y="27178"/>
                                </a:lnTo>
                                <a:lnTo>
                                  <a:pt x="3307461" y="56642"/>
                                </a:lnTo>
                                <a:lnTo>
                                  <a:pt x="3314700" y="92837"/>
                                </a:lnTo>
                                <a:lnTo>
                                  <a:pt x="3314700" y="645414"/>
                                </a:lnTo>
                                <a:lnTo>
                                  <a:pt x="3307461" y="681482"/>
                                </a:lnTo>
                                <a:lnTo>
                                  <a:pt x="3287522" y="710946"/>
                                </a:lnTo>
                                <a:lnTo>
                                  <a:pt x="3258058" y="730885"/>
                                </a:lnTo>
                                <a:lnTo>
                                  <a:pt x="3221863" y="738251"/>
                                </a:lnTo>
                                <a:lnTo>
                                  <a:pt x="185674" y="738251"/>
                                </a:lnTo>
                                <a:lnTo>
                                  <a:pt x="185674" y="831088"/>
                                </a:lnTo>
                                <a:lnTo>
                                  <a:pt x="178435" y="867156"/>
                                </a:lnTo>
                                <a:lnTo>
                                  <a:pt x="158495" y="896747"/>
                                </a:lnTo>
                                <a:lnTo>
                                  <a:pt x="129031" y="916559"/>
                                </a:lnTo>
                                <a:lnTo>
                                  <a:pt x="92837" y="923925"/>
                                </a:lnTo>
                                <a:lnTo>
                                  <a:pt x="56642"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323" name="Image 323"/>
                          <pic:cNvPicPr/>
                        </pic:nvPicPr>
                        <pic:blipFill>
                          <a:blip r:embed="rId61" cstate="print"/>
                          <a:stretch>
                            <a:fillRect/>
                          </a:stretch>
                        </pic:blipFill>
                        <pic:spPr>
                          <a:xfrm>
                            <a:off x="3129026" y="92836"/>
                            <a:ext cx="192024" cy="99186"/>
                          </a:xfrm>
                          <a:prstGeom prst="rect">
                            <a:avLst/>
                          </a:prstGeom>
                        </pic:spPr>
                      </pic:pic>
                      <pic:pic xmlns:pic="http://schemas.openxmlformats.org/drawingml/2006/picture">
                        <pic:nvPicPr>
                          <pic:cNvPr id="324" name="Image 324"/>
                          <pic:cNvPicPr/>
                        </pic:nvPicPr>
                        <pic:blipFill>
                          <a:blip r:embed="rId62" cstate="print"/>
                          <a:stretch>
                            <a:fillRect/>
                          </a:stretch>
                        </pic:blipFill>
                        <pic:spPr>
                          <a:xfrm>
                            <a:off x="0" y="232156"/>
                            <a:ext cx="192024" cy="145542"/>
                          </a:xfrm>
                          <a:prstGeom prst="rect">
                            <a:avLst/>
                          </a:prstGeom>
                        </pic:spPr>
                      </pic:pic>
                      <wps:wsp>
                        <wps:cNvPr id="325" name="Graphic 325"/>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326" name="Textbox 326"/>
                        <wps:cNvSpPr txBox="1"/>
                        <wps:spPr>
                          <a:xfrm>
                            <a:off x="0" y="0"/>
                            <a:ext cx="3321050" cy="930275"/>
                          </a:xfrm>
                          <a:prstGeom prst="rect">
                            <a:avLst/>
                          </a:prstGeom>
                        </wps:spPr>
                        <wps:txbx>
                          <w:txbxContent>
                            <w:p w14:paraId="59685C62">
                              <w:pPr>
                                <w:spacing w:before="142" w:line="240" w:lineRule="auto"/>
                                <w:rPr>
                                  <w:sz w:val="36"/>
                                </w:rPr>
                              </w:pPr>
                            </w:p>
                            <w:p w14:paraId="5A773CFF">
                              <w:pPr>
                                <w:spacing w:before="0"/>
                                <w:ind w:left="686"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wps:txbx>
                        <wps:bodyPr wrap="square" lIns="0" tIns="0" rIns="0" bIns="0" rtlCol="0">
                          <a:noAutofit/>
                        </wps:bodyPr>
                      </wps:wsp>
                    </wpg:wgp>
                  </a:graphicData>
                </a:graphic>
              </wp:inline>
            </w:drawing>
          </mc:Choice>
          <mc:Fallback>
            <w:pict>
              <v:group id="_x0000_s1026" o:spid="_x0000_s1026" o:spt="203" style="height:73.25pt;width:261.5pt;" coordsize="3321050,930275" o:gfxdata="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DcnR2HGAAAAKQIAABkAAABk&#10;cnMvX3JlbHMvZTJvRG9jLnhtbC5yZWxzvZHBagIxEIbvQt8hzL2b3RWKiFkvIngV+wBDMpsNbiYh&#10;iaW+vYFSqCD15nFm+L//g9lsv/0svihlF1hB17QgiHUwjq2Cz9P+fQUiF2SDc2BScKUM2+FtsTnS&#10;jKWG8uRiFpXCWcFUSlxLmfVEHnMTInG9jCF5LHVMVkbUZ7Qk+7b9kOkvA4Y7pjgYBelgliBO11ib&#10;n7PDODpNu6Avnrg8qJDO1+4KxGSpKPBkHP4sl01kC/KxQ/8ah/4/h+41Dt2vg7x78HAD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">
                <o:lock v:ext="edit" aspectratio="f"/>
                <v:shape id="Image 321" o:spid="_x0000_s1026" o:spt="75" type="#_x0000_t75" style="position:absolute;left:3175;top:3175;height:923925;width:3314700;" filled="f" o:preferrelative="t" stroked="f" coordsize="21600,21600" o:gfxdata="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0P0jr4A&#10;AADcAAAADwAAAAAAAAABACAAAAAiAAAAZHJzL2Rvd25yZXYueG1sUEsBAhQAFAAAAAgAh07iQDMv&#10;BZ47AAAAOQAAABAAAAAAAAAAAQAgAAAADQEAAGRycy9zaGFwZXhtbC54bWxQSwUGAAAAAAYABgBb&#10;AQAAtwMAAAAA&#10;">
                  <v:fill on="f" focussize="0,0"/>
                  <v:stroke on="f"/>
                  <v:imagedata r:id="rId67" o:title=""/>
                  <o:lock v:ext="edit" aspectratio="f"/>
                </v:shape>
                <v:shape id="Graphic 322" o:spid="_x0000_s1026" o:spt="100" style="position:absolute;left:3175;top:3175;height:923925;width:3314700;" filled="f" stroked="t" coordsize="3314700,923925" o:gfxdata="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6Ym7r4A&#10;AADcAAAADwAAAAAAAAABACAAAAAiAAAAZHJzL2Rvd25yZXYueG1sUEsBAhQAFAAAAAgAh07iQDMv&#10;BZ47AAAAOQAAABAAAAAAAAAAAQAgAAAADQEAAGRycy9zaGFwZXhtbC54bWxQSwUGAAAAAAYABgBb&#10;AQAAtwMAAAAA&#10;" path="m0,278511l7238,242443,27177,212852,56642,192913,92837,185674,3129026,185674,3129026,92837,3136265,56642,3156204,27178,3185667,7239,3221863,0,3258058,7239,3287522,27178,3307461,56642,3314700,92837,3314700,645414,3307461,681482,3287522,710946,3258058,730885,3221863,738251,185674,738251,185674,831088,178435,867156,158495,896747,129031,916559,92837,923925,56642,916559,27177,896747,7238,867156,0,831088,0,278511xe">
                  <v:fill on="f" focussize="0,0"/>
                  <v:stroke weight="0.5pt" color="#FFC000" joinstyle="round"/>
                  <v:imagedata o:title=""/>
                  <o:lock v:ext="edit" aspectratio="f"/>
                  <v:textbox inset="0mm,0mm,0mm,0mm"/>
                </v:shape>
                <v:shape id="Image 323" o:spid="_x0000_s1026" o:spt="75" type="#_x0000_t75" style="position:absolute;left:3129026;top:92836;height:99186;width:192024;" filled="f" o:preferrelative="t" stroked="f" coordsize="21600,21600" o:gfxdata="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XJZsrgAAADcAAAA&#10;DwAAAAAAAAABACAAAAAiAAAAZHJzL2Rvd25yZXYueG1sUEsBAhQAFAAAAAgAh07iQDMvBZ47AAAA&#10;OQAAABAAAAAAAAAAAQAgAAAABwEAAGRycy9zaGFwZXhtbC54bWxQSwUGAAAAAAYABgBbAQAAsQMA&#10;AAAA&#10;">
                  <v:fill on="f" focussize="0,0"/>
                  <v:stroke on="f"/>
                  <v:imagedata r:id="rId61" o:title=""/>
                  <o:lock v:ext="edit" aspectratio="f"/>
                </v:shape>
                <v:shape id="Image 324" o:spid="_x0000_s1026" o:spt="75" type="#_x0000_t75" style="position:absolute;left:0;top:232156;height:145542;width:192024;" filled="f" o:preferrelative="t" stroked="f" coordsize="21600,21600" o:gfxdata="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hYfQLsAAADc&#10;AAAADwAAAAAAAAABACAAAAAiAAAAZHJzL2Rvd25yZXYueG1sUEsBAhQAFAAAAAgAh07iQDMvBZ47&#10;AAAAOQAAABAAAAAAAAAAAQAgAAAACgEAAGRycy9zaGFwZXhtbC54bWxQSwUGAAAAAAYABgBbAQAA&#10;tAMAAAAA&#10;">
                  <v:fill on="f" focussize="0,0"/>
                  <v:stroke on="f"/>
                  <v:imagedata r:id="rId62" o:title=""/>
                  <o:lock v:ext="edit" aspectratio="f"/>
                </v:shape>
                <v:shape id="Graphic 325" o:spid="_x0000_s1026" o:spt="100" style="position:absolute;left:188848;top:281686;height:459740;width:1270;" filled="f" stroked="t" coordsize="1,459740" o:gfxdata="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JdCl&#10;wAAAANwAAAAPAAAAAAAAAAEAIAAAACIAAABkcnMvZG93bnJldi54bWxQSwECFAAUAAAACACHTuJA&#10;My8FnjsAAAA5AAAAEAAAAAAAAAABACAAAAAPAQAAZHJzL3NoYXBleG1sLnhtbFBLBQYAAAAABgAG&#10;AFsBAAC5AwAAAAA=&#10;" path="m0,0l0,459740e">
                  <v:fill on="f" focussize="0,0"/>
                  <v:stroke weight="0.5pt" color="#FFC000" joinstyle="round"/>
                  <v:imagedata o:title=""/>
                  <o:lock v:ext="edit" aspectratio="f"/>
                  <v:textbox inset="0mm,0mm,0mm,0mm"/>
                </v:shape>
                <v:shape id="Textbox 326" o:spid="_x0000_s1026" o:spt="202" type="#_x0000_t202" style="position:absolute;left:0;top:0;height:930275;width:3321050;" filled="f" stroked="f" coordsize="21600,21600" o:gfxdata="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VRZD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9685C62">
                        <w:pPr>
                          <w:spacing w:before="142" w:line="240" w:lineRule="auto"/>
                          <w:rPr>
                            <w:sz w:val="36"/>
                          </w:rPr>
                        </w:pPr>
                      </w:p>
                      <w:p w14:paraId="5A773CFF">
                        <w:pPr>
                          <w:spacing w:before="0"/>
                          <w:ind w:left="686"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v:textbox>
                </v:shape>
                <w10:wrap type="none"/>
                <w10:anchorlock/>
              </v:group>
            </w:pict>
          </mc:Fallback>
        </mc:AlternateContent>
      </w:r>
    </w:p>
    <w:p w14:paraId="365FABBA">
      <w:pPr>
        <w:pStyle w:val="10"/>
        <w:spacing w:before="264"/>
        <w:rPr>
          <w:sz w:val="26"/>
        </w:rPr>
      </w:pPr>
    </w:p>
    <w:p w14:paraId="522A5E9A">
      <w:pPr>
        <w:pStyle w:val="5"/>
        <w:ind w:left="367"/>
      </w:pPr>
      <w:r>
        <w:rPr>
          <w:spacing w:val="-6"/>
        </w:rPr>
        <w:t>CERITA</w:t>
      </w:r>
      <w:r>
        <w:rPr>
          <w:spacing w:val="-12"/>
        </w:rPr>
        <w:t xml:space="preserve"> </w:t>
      </w:r>
      <w:r>
        <w:rPr>
          <w:spacing w:val="-6"/>
        </w:rPr>
        <w:t>RAKYAT</w:t>
      </w:r>
      <w:r>
        <w:rPr>
          <w:spacing w:val="-7"/>
        </w:rPr>
        <w:t xml:space="preserve"> </w:t>
      </w:r>
      <w:r>
        <w:rPr>
          <w:spacing w:val="-6"/>
        </w:rPr>
        <w:t>DAN</w:t>
      </w:r>
      <w:r>
        <w:rPr>
          <w:spacing w:val="-11"/>
        </w:rPr>
        <w:t xml:space="preserve"> </w:t>
      </w:r>
      <w:r>
        <w:rPr>
          <w:spacing w:val="-6"/>
        </w:rPr>
        <w:t>SEJARAH</w:t>
      </w:r>
      <w:r>
        <w:rPr>
          <w:spacing w:val="-8"/>
        </w:rPr>
        <w:t xml:space="preserve"> </w:t>
      </w:r>
      <w:r>
        <w:rPr>
          <w:spacing w:val="-6"/>
        </w:rPr>
        <w:t>DAERAHKU</w:t>
      </w:r>
    </w:p>
    <w:p w14:paraId="73A02660">
      <w:pPr>
        <w:pStyle w:val="10"/>
        <w:spacing w:before="250" w:line="360" w:lineRule="auto"/>
        <w:ind w:left="317" w:right="1073" w:firstLine="566"/>
        <w:jc w:val="both"/>
      </w:pPr>
      <w:r>
        <w:drawing>
          <wp:anchor distT="0" distB="0" distL="0" distR="0" simplePos="0" relativeHeight="251763712" behindDoc="1" locked="0" layoutInCell="1" allowOverlap="1">
            <wp:simplePos x="0" y="0"/>
            <wp:positionH relativeFrom="page">
              <wp:posOffset>1457325</wp:posOffset>
            </wp:positionH>
            <wp:positionV relativeFrom="paragraph">
              <wp:posOffset>572135</wp:posOffset>
            </wp:positionV>
            <wp:extent cx="4667250" cy="4591050"/>
            <wp:effectExtent l="0" t="0" r="0" b="0"/>
            <wp:wrapNone/>
            <wp:docPr id="327" name="Image 327"/>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26" cstate="print"/>
                    <a:stretch>
                      <a:fillRect/>
                    </a:stretch>
                  </pic:blipFill>
                  <pic:spPr>
                    <a:xfrm>
                      <a:off x="0" y="0"/>
                      <a:ext cx="4667249" cy="4591049"/>
                    </a:xfrm>
                    <a:prstGeom prst="rect">
                      <a:avLst/>
                    </a:prstGeom>
                  </pic:spPr>
                </pic:pic>
              </a:graphicData>
            </a:graphic>
          </wp:anchor>
        </w:drawing>
      </w:r>
      <w:r>
        <w:t>Di</w:t>
      </w:r>
      <w:r>
        <w:rPr>
          <w:spacing w:val="-11"/>
        </w:rPr>
        <w:t xml:space="preserve"> </w:t>
      </w:r>
      <w:r>
        <w:t>setiap</w:t>
      </w:r>
      <w:r>
        <w:rPr>
          <w:spacing w:val="-12"/>
        </w:rPr>
        <w:t xml:space="preserve"> </w:t>
      </w:r>
      <w:r>
        <w:t>daerah</w:t>
      </w:r>
      <w:r>
        <w:rPr>
          <w:spacing w:val="-11"/>
        </w:rPr>
        <w:t xml:space="preserve"> </w:t>
      </w:r>
      <w:r>
        <w:t>di</w:t>
      </w:r>
      <w:r>
        <w:rPr>
          <w:spacing w:val="-9"/>
        </w:rPr>
        <w:t xml:space="preserve"> </w:t>
      </w:r>
      <w:r>
        <w:t>Indonesia</w:t>
      </w:r>
      <w:r>
        <w:rPr>
          <w:spacing w:val="-12"/>
        </w:rPr>
        <w:t xml:space="preserve"> </w:t>
      </w:r>
      <w:r>
        <w:t>terdapat</w:t>
      </w:r>
      <w:r>
        <w:rPr>
          <w:spacing w:val="-8"/>
        </w:rPr>
        <w:t xml:space="preserve"> </w:t>
      </w:r>
      <w:r>
        <w:t>cerita</w:t>
      </w:r>
      <w:r>
        <w:rPr>
          <w:spacing w:val="-12"/>
        </w:rPr>
        <w:t xml:space="preserve"> </w:t>
      </w:r>
      <w:r>
        <w:t>rakyat</w:t>
      </w:r>
      <w:r>
        <w:rPr>
          <w:spacing w:val="-6"/>
        </w:rPr>
        <w:t xml:space="preserve"> </w:t>
      </w:r>
      <w:r>
        <w:t>yang</w:t>
      </w:r>
      <w:r>
        <w:rPr>
          <w:spacing w:val="-12"/>
        </w:rPr>
        <w:t xml:space="preserve"> </w:t>
      </w:r>
      <w:r>
        <w:t>menggambarkan</w:t>
      </w:r>
      <w:r>
        <w:rPr>
          <w:spacing w:val="-11"/>
        </w:rPr>
        <w:t xml:space="preserve"> </w:t>
      </w:r>
      <w:r>
        <w:t>sejarah,</w:t>
      </w:r>
      <w:r>
        <w:rPr>
          <w:spacing w:val="-11"/>
        </w:rPr>
        <w:t xml:space="preserve"> </w:t>
      </w:r>
      <w:r>
        <w:t>tokoh legendaris,</w:t>
      </w:r>
      <w:r>
        <w:rPr>
          <w:spacing w:val="-1"/>
        </w:rPr>
        <w:t xml:space="preserve"> </w:t>
      </w:r>
      <w:r>
        <w:t>atau asal-usul suatu tempat. Contohnya</w:t>
      </w:r>
      <w:r>
        <w:rPr>
          <w:spacing w:val="-1"/>
        </w:rPr>
        <w:t xml:space="preserve"> </w:t>
      </w:r>
      <w:r>
        <w:t>di</w:t>
      </w:r>
      <w:r>
        <w:rPr>
          <w:spacing w:val="-1"/>
        </w:rPr>
        <w:t xml:space="preserve"> </w:t>
      </w:r>
      <w:r>
        <w:t>Sumatera</w:t>
      </w:r>
      <w:r>
        <w:rPr>
          <w:spacing w:val="-5"/>
        </w:rPr>
        <w:t xml:space="preserve"> </w:t>
      </w:r>
      <w:r>
        <w:t>Utara, terdapat cerita</w:t>
      </w:r>
      <w:r>
        <w:rPr>
          <w:spacing w:val="-2"/>
        </w:rPr>
        <w:t xml:space="preserve"> </w:t>
      </w:r>
      <w:r>
        <w:t>tentang Putri Hijau, Raja Batak, dan Kesultanan Deli.</w:t>
      </w:r>
    </w:p>
    <w:p w14:paraId="4B937AD7">
      <w:pPr>
        <w:pStyle w:val="10"/>
        <w:spacing w:line="360" w:lineRule="auto"/>
        <w:ind w:left="317" w:right="1074" w:firstLine="566"/>
        <w:jc w:val="both"/>
      </w:pPr>
      <w:r>
        <w:t>Cerita-cerita ini diturunkan dari generasi ke generasi dan menjadi bagian dari warisan budaya.</w:t>
      </w:r>
      <w:r>
        <w:rPr>
          <w:spacing w:val="-4"/>
        </w:rPr>
        <w:t xml:space="preserve"> </w:t>
      </w:r>
      <w:r>
        <w:t>Cerita</w:t>
      </w:r>
      <w:r>
        <w:rPr>
          <w:spacing w:val="-2"/>
        </w:rPr>
        <w:t xml:space="preserve"> </w:t>
      </w:r>
      <w:r>
        <w:t>rakyat</w:t>
      </w:r>
      <w:r>
        <w:rPr>
          <w:spacing w:val="-2"/>
        </w:rPr>
        <w:t xml:space="preserve"> </w:t>
      </w:r>
      <w:r>
        <w:t>tidak</w:t>
      </w:r>
      <w:r>
        <w:rPr>
          <w:spacing w:val="-3"/>
        </w:rPr>
        <w:t xml:space="preserve"> </w:t>
      </w:r>
      <w:r>
        <w:t>hanya</w:t>
      </w:r>
      <w:r>
        <w:rPr>
          <w:spacing w:val="-5"/>
        </w:rPr>
        <w:t xml:space="preserve"> </w:t>
      </w:r>
      <w:r>
        <w:t>menghibur,</w:t>
      </w:r>
      <w:r>
        <w:rPr>
          <w:spacing w:val="-3"/>
        </w:rPr>
        <w:t xml:space="preserve"> </w:t>
      </w:r>
      <w:r>
        <w:t>tetapi</w:t>
      </w:r>
      <w:r>
        <w:rPr>
          <w:spacing w:val="-3"/>
        </w:rPr>
        <w:t xml:space="preserve"> </w:t>
      </w:r>
      <w:r>
        <w:t>juga</w:t>
      </w:r>
      <w:r>
        <w:rPr>
          <w:spacing w:val="-4"/>
        </w:rPr>
        <w:t xml:space="preserve"> </w:t>
      </w:r>
      <w:r>
        <w:t>mengandung</w:t>
      </w:r>
      <w:r>
        <w:rPr>
          <w:spacing w:val="-3"/>
        </w:rPr>
        <w:t xml:space="preserve"> </w:t>
      </w:r>
      <w:r>
        <w:t>pesan</w:t>
      </w:r>
      <w:r>
        <w:rPr>
          <w:spacing w:val="-1"/>
        </w:rPr>
        <w:t xml:space="preserve"> </w:t>
      </w:r>
      <w:r>
        <w:t>moral</w:t>
      </w:r>
      <w:r>
        <w:rPr>
          <w:spacing w:val="-3"/>
        </w:rPr>
        <w:t xml:space="preserve"> </w:t>
      </w:r>
      <w:r>
        <w:t>dan</w:t>
      </w:r>
      <w:r>
        <w:rPr>
          <w:spacing w:val="-4"/>
        </w:rPr>
        <w:t xml:space="preserve"> </w:t>
      </w:r>
      <w:r>
        <w:t>nilai-nilai</w:t>
      </w:r>
      <w:r>
        <w:rPr>
          <w:spacing w:val="-5"/>
        </w:rPr>
        <w:t xml:space="preserve"> </w:t>
      </w:r>
      <w:r>
        <w:t>budaya,</w:t>
      </w:r>
      <w:r>
        <w:rPr>
          <w:spacing w:val="-6"/>
        </w:rPr>
        <w:t xml:space="preserve"> </w:t>
      </w:r>
      <w:r>
        <w:t>seperti</w:t>
      </w:r>
      <w:r>
        <w:rPr>
          <w:spacing w:val="-5"/>
        </w:rPr>
        <w:t xml:space="preserve"> </w:t>
      </w:r>
      <w:r>
        <w:t>keberanian,</w:t>
      </w:r>
      <w:r>
        <w:rPr>
          <w:spacing w:val="-6"/>
        </w:rPr>
        <w:t xml:space="preserve"> </w:t>
      </w:r>
      <w:r>
        <w:t>kejujuran,</w:t>
      </w:r>
      <w:r>
        <w:rPr>
          <w:spacing w:val="-5"/>
        </w:rPr>
        <w:t xml:space="preserve"> </w:t>
      </w:r>
      <w:r>
        <w:t>kerja</w:t>
      </w:r>
      <w:r>
        <w:rPr>
          <w:spacing w:val="-7"/>
        </w:rPr>
        <w:t xml:space="preserve"> </w:t>
      </w:r>
      <w:r>
        <w:t>keras,</w:t>
      </w:r>
      <w:r>
        <w:rPr>
          <w:spacing w:val="-5"/>
        </w:rPr>
        <w:t xml:space="preserve"> </w:t>
      </w:r>
      <w:r>
        <w:t>dan</w:t>
      </w:r>
      <w:r>
        <w:rPr>
          <w:spacing w:val="-6"/>
        </w:rPr>
        <w:t xml:space="preserve"> </w:t>
      </w:r>
      <w:r>
        <w:t>cinta</w:t>
      </w:r>
      <w:r>
        <w:rPr>
          <w:spacing w:val="-7"/>
        </w:rPr>
        <w:t xml:space="preserve"> </w:t>
      </w:r>
      <w:r>
        <w:t>tanah</w:t>
      </w:r>
      <w:r>
        <w:rPr>
          <w:spacing w:val="-3"/>
        </w:rPr>
        <w:t xml:space="preserve"> </w:t>
      </w:r>
      <w:r>
        <w:t>air.</w:t>
      </w:r>
      <w:r>
        <w:rPr>
          <w:spacing w:val="-1"/>
        </w:rPr>
        <w:t xml:space="preserve"> </w:t>
      </w:r>
      <w:r>
        <w:t>Dengan</w:t>
      </w:r>
      <w:r>
        <w:rPr>
          <w:spacing w:val="-6"/>
        </w:rPr>
        <w:t xml:space="preserve"> </w:t>
      </w:r>
      <w:r>
        <w:t>mengenal cerita</w:t>
      </w:r>
      <w:r>
        <w:rPr>
          <w:spacing w:val="-15"/>
        </w:rPr>
        <w:t xml:space="preserve"> </w:t>
      </w:r>
      <w:r>
        <w:t>dari</w:t>
      </w:r>
      <w:r>
        <w:rPr>
          <w:spacing w:val="-15"/>
        </w:rPr>
        <w:t xml:space="preserve"> </w:t>
      </w:r>
      <w:r>
        <w:t>daerah</w:t>
      </w:r>
      <w:r>
        <w:rPr>
          <w:spacing w:val="-15"/>
        </w:rPr>
        <w:t xml:space="preserve"> </w:t>
      </w:r>
      <w:r>
        <w:t>sendiri,</w:t>
      </w:r>
      <w:r>
        <w:rPr>
          <w:spacing w:val="-15"/>
        </w:rPr>
        <w:t xml:space="preserve"> </w:t>
      </w:r>
      <w:r>
        <w:t>kita</w:t>
      </w:r>
      <w:r>
        <w:rPr>
          <w:spacing w:val="-15"/>
        </w:rPr>
        <w:t xml:space="preserve"> </w:t>
      </w:r>
      <w:r>
        <w:t>dapat</w:t>
      </w:r>
      <w:r>
        <w:rPr>
          <w:spacing w:val="-15"/>
        </w:rPr>
        <w:t xml:space="preserve"> </w:t>
      </w:r>
      <w:r>
        <w:t>lebih</w:t>
      </w:r>
      <w:r>
        <w:rPr>
          <w:spacing w:val="-15"/>
        </w:rPr>
        <w:t xml:space="preserve"> </w:t>
      </w:r>
      <w:r>
        <w:t>mencintai</w:t>
      </w:r>
      <w:r>
        <w:rPr>
          <w:spacing w:val="-15"/>
        </w:rPr>
        <w:t xml:space="preserve"> </w:t>
      </w:r>
      <w:r>
        <w:t>daerah</w:t>
      </w:r>
      <w:r>
        <w:rPr>
          <w:spacing w:val="-15"/>
        </w:rPr>
        <w:t xml:space="preserve"> </w:t>
      </w:r>
      <w:r>
        <w:t>tempat</w:t>
      </w:r>
      <w:r>
        <w:rPr>
          <w:spacing w:val="-15"/>
        </w:rPr>
        <w:t xml:space="preserve"> </w:t>
      </w:r>
      <w:r>
        <w:t>tinggal</w:t>
      </w:r>
      <w:r>
        <w:rPr>
          <w:spacing w:val="-15"/>
        </w:rPr>
        <w:t xml:space="preserve"> </w:t>
      </w:r>
      <w:r>
        <w:t>kita</w:t>
      </w:r>
      <w:r>
        <w:rPr>
          <w:spacing w:val="-15"/>
        </w:rPr>
        <w:t xml:space="preserve"> </w:t>
      </w:r>
      <w:r>
        <w:t>dan</w:t>
      </w:r>
      <w:r>
        <w:rPr>
          <w:spacing w:val="-15"/>
        </w:rPr>
        <w:t xml:space="preserve"> </w:t>
      </w:r>
      <w:r>
        <w:t>menghargai kebudayaan yang ada.</w:t>
      </w:r>
    </w:p>
    <w:p w14:paraId="437877DD">
      <w:pPr>
        <w:pStyle w:val="10"/>
        <w:rPr>
          <w:sz w:val="20"/>
        </w:rPr>
      </w:pPr>
    </w:p>
    <w:p w14:paraId="01D71C6D">
      <w:pPr>
        <w:pStyle w:val="10"/>
        <w:spacing w:before="111"/>
        <w:rPr>
          <w:sz w:val="20"/>
        </w:rPr>
      </w:pPr>
      <w:r>
        <w:rPr>
          <w:sz w:val="20"/>
        </w:rPr>
        <mc:AlternateContent>
          <mc:Choice Requires="wpg">
            <w:drawing>
              <wp:anchor distT="0" distB="0" distL="0" distR="0" simplePos="0" relativeHeight="251831296" behindDoc="1" locked="0" layoutInCell="1" allowOverlap="1">
                <wp:simplePos x="0" y="0"/>
                <wp:positionH relativeFrom="page">
                  <wp:posOffset>1978025</wp:posOffset>
                </wp:positionH>
                <wp:positionV relativeFrom="paragraph">
                  <wp:posOffset>231775</wp:posOffset>
                </wp:positionV>
                <wp:extent cx="3321050" cy="930275"/>
                <wp:effectExtent l="0" t="0" r="0" b="0"/>
                <wp:wrapTopAndBottom/>
                <wp:docPr id="328" name="Group 328"/>
                <wp:cNvGraphicFramePr/>
                <a:graphic xmlns:a="http://schemas.openxmlformats.org/drawingml/2006/main">
                  <a:graphicData uri="http://schemas.microsoft.com/office/word/2010/wordprocessingGroup">
                    <wpg:wgp>
                      <wpg:cNvGrpSpPr/>
                      <wpg:grpSpPr>
                        <a:xfrm>
                          <a:off x="0" y="0"/>
                          <a:ext cx="3321050" cy="930275"/>
                          <a:chOff x="0" y="0"/>
                          <a:chExt cx="3321050" cy="930275"/>
                        </a:xfrm>
                      </wpg:grpSpPr>
                      <pic:pic xmlns:pic="http://schemas.openxmlformats.org/drawingml/2006/picture">
                        <pic:nvPicPr>
                          <pic:cNvPr id="329" name="Image 329"/>
                          <pic:cNvPicPr/>
                        </pic:nvPicPr>
                        <pic:blipFill>
                          <a:blip r:embed="rId68" cstate="print"/>
                          <a:stretch>
                            <a:fillRect/>
                          </a:stretch>
                        </pic:blipFill>
                        <pic:spPr>
                          <a:xfrm>
                            <a:off x="3175" y="3175"/>
                            <a:ext cx="3314700" cy="923925"/>
                          </a:xfrm>
                          <a:prstGeom prst="rect">
                            <a:avLst/>
                          </a:prstGeom>
                        </pic:spPr>
                      </pic:pic>
                      <wps:wsp>
                        <wps:cNvPr id="330" name="Graphic 330"/>
                        <wps:cNvSpPr/>
                        <wps:spPr>
                          <a:xfrm>
                            <a:off x="3175" y="3175"/>
                            <a:ext cx="3314700" cy="923925"/>
                          </a:xfrm>
                          <a:custGeom>
                            <a:avLst/>
                            <a:gdLst/>
                            <a:ahLst/>
                            <a:cxnLst/>
                            <a:rect l="l" t="t" r="r" b="b"/>
                            <a:pathLst>
                              <a:path w="3314700" h="923925">
                                <a:moveTo>
                                  <a:pt x="0" y="278511"/>
                                </a:moveTo>
                                <a:lnTo>
                                  <a:pt x="7238" y="242315"/>
                                </a:lnTo>
                                <a:lnTo>
                                  <a:pt x="27177" y="212851"/>
                                </a:lnTo>
                                <a:lnTo>
                                  <a:pt x="56642" y="192912"/>
                                </a:lnTo>
                                <a:lnTo>
                                  <a:pt x="92837" y="185674"/>
                                </a:lnTo>
                                <a:lnTo>
                                  <a:pt x="3129026" y="185674"/>
                                </a:lnTo>
                                <a:lnTo>
                                  <a:pt x="3129026" y="92837"/>
                                </a:lnTo>
                                <a:lnTo>
                                  <a:pt x="3136265" y="56642"/>
                                </a:lnTo>
                                <a:lnTo>
                                  <a:pt x="3156204" y="27177"/>
                                </a:lnTo>
                                <a:lnTo>
                                  <a:pt x="3185667" y="7238"/>
                                </a:lnTo>
                                <a:lnTo>
                                  <a:pt x="3221863" y="0"/>
                                </a:lnTo>
                                <a:lnTo>
                                  <a:pt x="3258058" y="7238"/>
                                </a:lnTo>
                                <a:lnTo>
                                  <a:pt x="3287522" y="27177"/>
                                </a:lnTo>
                                <a:lnTo>
                                  <a:pt x="3307461" y="56642"/>
                                </a:lnTo>
                                <a:lnTo>
                                  <a:pt x="3314700" y="92837"/>
                                </a:lnTo>
                                <a:lnTo>
                                  <a:pt x="3314700" y="645287"/>
                                </a:lnTo>
                                <a:lnTo>
                                  <a:pt x="3307461" y="681482"/>
                                </a:lnTo>
                                <a:lnTo>
                                  <a:pt x="3287522" y="710946"/>
                                </a:lnTo>
                                <a:lnTo>
                                  <a:pt x="3258058" y="730885"/>
                                </a:lnTo>
                                <a:lnTo>
                                  <a:pt x="3221863" y="738124"/>
                                </a:lnTo>
                                <a:lnTo>
                                  <a:pt x="185674" y="738124"/>
                                </a:lnTo>
                                <a:lnTo>
                                  <a:pt x="185674" y="830961"/>
                                </a:lnTo>
                                <a:lnTo>
                                  <a:pt x="178435" y="867156"/>
                                </a:lnTo>
                                <a:lnTo>
                                  <a:pt x="158495" y="896747"/>
                                </a:lnTo>
                                <a:lnTo>
                                  <a:pt x="129031" y="916559"/>
                                </a:lnTo>
                                <a:lnTo>
                                  <a:pt x="92837" y="923925"/>
                                </a:lnTo>
                                <a:lnTo>
                                  <a:pt x="56642" y="916559"/>
                                </a:lnTo>
                                <a:lnTo>
                                  <a:pt x="27177" y="896747"/>
                                </a:lnTo>
                                <a:lnTo>
                                  <a:pt x="7238" y="867156"/>
                                </a:lnTo>
                                <a:lnTo>
                                  <a:pt x="0" y="830961"/>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331" name="Image 331"/>
                          <pic:cNvPicPr/>
                        </pic:nvPicPr>
                        <pic:blipFill>
                          <a:blip r:embed="rId69" cstate="print"/>
                          <a:stretch>
                            <a:fillRect/>
                          </a:stretch>
                        </pic:blipFill>
                        <pic:spPr>
                          <a:xfrm>
                            <a:off x="3129026" y="92836"/>
                            <a:ext cx="192024" cy="99187"/>
                          </a:xfrm>
                          <a:prstGeom prst="rect">
                            <a:avLst/>
                          </a:prstGeom>
                        </pic:spPr>
                      </pic:pic>
                      <pic:pic xmlns:pic="http://schemas.openxmlformats.org/drawingml/2006/picture">
                        <pic:nvPicPr>
                          <pic:cNvPr id="332" name="Image 332"/>
                          <pic:cNvPicPr/>
                        </pic:nvPicPr>
                        <pic:blipFill>
                          <a:blip r:embed="rId70" cstate="print"/>
                          <a:stretch>
                            <a:fillRect/>
                          </a:stretch>
                        </pic:blipFill>
                        <pic:spPr>
                          <a:xfrm>
                            <a:off x="0" y="232029"/>
                            <a:ext cx="192024" cy="145669"/>
                          </a:xfrm>
                          <a:prstGeom prst="rect">
                            <a:avLst/>
                          </a:prstGeom>
                        </pic:spPr>
                      </pic:pic>
                      <wps:wsp>
                        <wps:cNvPr id="333" name="Graphic 333"/>
                        <wps:cNvSpPr/>
                        <wps:spPr>
                          <a:xfrm>
                            <a:off x="188848" y="281686"/>
                            <a:ext cx="1270" cy="459740"/>
                          </a:xfrm>
                          <a:custGeom>
                            <a:avLst/>
                            <a:gdLst/>
                            <a:ahLst/>
                            <a:cxnLst/>
                            <a:rect l="l" t="t" r="r" b="b"/>
                            <a:pathLst>
                              <a:path h="459740">
                                <a:moveTo>
                                  <a:pt x="0" y="0"/>
                                </a:moveTo>
                                <a:lnTo>
                                  <a:pt x="0" y="459613"/>
                                </a:lnTo>
                              </a:path>
                            </a:pathLst>
                          </a:custGeom>
                          <a:ln w="6350">
                            <a:solidFill>
                              <a:srgbClr val="FFC000"/>
                            </a:solidFill>
                            <a:prstDash val="solid"/>
                          </a:ln>
                        </wps:spPr>
                        <wps:bodyPr wrap="square" lIns="0" tIns="0" rIns="0" bIns="0" rtlCol="0">
                          <a:noAutofit/>
                        </wps:bodyPr>
                      </wps:wsp>
                      <wps:wsp>
                        <wps:cNvPr id="334" name="Textbox 334"/>
                        <wps:cNvSpPr txBox="1"/>
                        <wps:spPr>
                          <a:xfrm>
                            <a:off x="0" y="0"/>
                            <a:ext cx="3321050" cy="930275"/>
                          </a:xfrm>
                          <a:prstGeom prst="rect">
                            <a:avLst/>
                          </a:prstGeom>
                        </wps:spPr>
                        <wps:txbx>
                          <w:txbxContent>
                            <w:p w14:paraId="089B2AC9">
                              <w:pPr>
                                <w:spacing w:before="138" w:line="240" w:lineRule="auto"/>
                                <w:rPr>
                                  <w:sz w:val="36"/>
                                </w:rPr>
                              </w:pPr>
                            </w:p>
                            <w:p w14:paraId="35809864">
                              <w:pPr>
                                <w:spacing w:before="0"/>
                                <w:ind w:left="764" w:right="0" w:firstLine="0"/>
                                <w:jc w:val="left"/>
                                <w:rPr>
                                  <w:sz w:val="36"/>
                                </w:rPr>
                              </w:pPr>
                              <w:r>
                                <w:rPr>
                                  <w:spacing w:val="-8"/>
                                  <w:sz w:val="36"/>
                                </w:rPr>
                                <w:t>BAHAN</w:t>
                              </w:r>
                              <w:r>
                                <w:rPr>
                                  <w:spacing w:val="-14"/>
                                  <w:sz w:val="36"/>
                                </w:rPr>
                                <w:t xml:space="preserve"> </w:t>
                              </w:r>
                              <w:r>
                                <w:rPr>
                                  <w:spacing w:val="-8"/>
                                  <w:sz w:val="36"/>
                                </w:rPr>
                                <w:t>BACAAN</w:t>
                              </w:r>
                              <w:r>
                                <w:rPr>
                                  <w:spacing w:val="-16"/>
                                  <w:sz w:val="36"/>
                                </w:rPr>
                                <w:t xml:space="preserve"> </w:t>
                              </w:r>
                              <w:r>
                                <w:rPr>
                                  <w:spacing w:val="-8"/>
                                  <w:sz w:val="36"/>
                                </w:rPr>
                                <w:t>GURU</w:t>
                              </w:r>
                            </w:p>
                          </w:txbxContent>
                        </wps:txbx>
                        <wps:bodyPr wrap="square" lIns="0" tIns="0" rIns="0" bIns="0" rtlCol="0">
                          <a:noAutofit/>
                        </wps:bodyPr>
                      </wps:wsp>
                    </wpg:wgp>
                  </a:graphicData>
                </a:graphic>
              </wp:anchor>
            </w:drawing>
          </mc:Choice>
          <mc:Fallback>
            <w:pict>
              <v:group id="_x0000_s1026" o:spid="_x0000_s1026" o:spt="203" style="position:absolute;left:0pt;margin-left:155.75pt;margin-top:18.25pt;height:73.25pt;width:261.5pt;mso-position-horizontal-relative:page;mso-wrap-distance-bottom:0pt;mso-wrap-distance-top:0pt;z-index:-251485184;mso-width-relative:page;mso-height-relative:page;" coordsize="3321050,930275" o:gfxdata="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">
                <o:lock v:ext="edit" aspectratio="f"/>
                <v:shape id="Image 329" o:spid="_x0000_s1026" o:spt="75" type="#_x0000_t75" style="position:absolute;left:3175;top:3175;height:923925;width:3314700;" filled="f" o:preferrelative="t" stroked="f" coordsize="21600,21600" o:gfxdata="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24X6vQAA&#10;ANwAAAAPAAAAAAAAAAEAIAAAACIAAABkcnMvZG93bnJldi54bWxQSwECFAAUAAAACACHTuJAMy8F&#10;njsAAAA5AAAAEAAAAAAAAAABACAAAAAMAQAAZHJzL3NoYXBleG1sLnhtbFBLBQYAAAAABgAGAFsB&#10;AAC2AwAAAAA=&#10;">
                  <v:fill on="f" focussize="0,0"/>
                  <v:stroke on="f"/>
                  <v:imagedata r:id="rId68" o:title=""/>
                  <o:lock v:ext="edit" aspectratio="f"/>
                </v:shape>
                <v:shape id="Graphic 330" o:spid="_x0000_s1026" o:spt="100" style="position:absolute;left:3175;top:3175;height:923925;width:3314700;" filled="f" stroked="t" coordsize="3314700,923925" o:gfxdata="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3hi9+8AAAA&#10;3AAAAA8AAAAAAAAAAQAgAAAAIgAAAGRycy9kb3ducmV2LnhtbFBLAQIUABQAAAAIAIdO4kAzLwWe&#10;OwAAADkAAAAQAAAAAAAAAAEAIAAAAAsBAABkcnMvc2hhcGV4bWwueG1sUEsFBgAAAAAGAAYAWwEA&#10;ALUDAAAAAA==&#10;" path="m0,278511l7238,242315,27177,212851,56642,192912,92837,185674,3129026,185674,3129026,92837,3136265,56642,3156204,27177,3185667,7238,3221863,0,3258058,7238,3287522,27177,3307461,56642,3314700,92837,3314700,645287,3307461,681482,3287522,710946,3258058,730885,3221863,738124,185674,738124,185674,830961,178435,867156,158495,896747,129031,916559,92837,923925,56642,916559,27177,896747,7238,867156,0,830961,0,278511xe">
                  <v:fill on="f" focussize="0,0"/>
                  <v:stroke weight="0.5pt" color="#FFC000" joinstyle="round"/>
                  <v:imagedata o:title=""/>
                  <o:lock v:ext="edit" aspectratio="f"/>
                  <v:textbox inset="0mm,0mm,0mm,0mm"/>
                </v:shape>
                <v:shape id="Image 331" o:spid="_x0000_s1026" o:spt="75" type="#_x0000_t75" style="position:absolute;left:3129026;top:92836;height:99187;width:192024;" filled="f" o:preferrelative="t" stroked="f" coordsize="21600,21600" o:gfxdata="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yxWO/&#10;AAAA3AAAAA8AAAAAAAAAAQAgAAAAIgAAAGRycy9kb3ducmV2LnhtbFBLAQIUABQAAAAIAIdO4kAz&#10;LwWeOwAAADkAAAAQAAAAAAAAAAEAIAAAAA4BAABkcnMvc2hhcGV4bWwueG1sUEsFBgAAAAAGAAYA&#10;WwEAALgDAAAAAA==&#10;">
                  <v:fill on="f" focussize="0,0"/>
                  <v:stroke on="f"/>
                  <v:imagedata r:id="rId69" o:title=""/>
                  <o:lock v:ext="edit" aspectratio="f"/>
                </v:shape>
                <v:shape id="Image 332" o:spid="_x0000_s1026" o:spt="75" type="#_x0000_t75" style="position:absolute;left:0;top:232029;height:145669;width:192024;" filled="f" o:preferrelative="t" stroked="f" coordsize="21600,21600" o:gfxdata="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ndG/r4A&#10;AADcAAAADwAAAAAAAAABACAAAAAiAAAAZHJzL2Rvd25yZXYueG1sUEsBAhQAFAAAAAgAh07iQDMv&#10;BZ47AAAAOQAAABAAAAAAAAAAAQAgAAAADQEAAGRycy9zaGFwZXhtbC54bWxQSwUGAAAAAAYABgBb&#10;AQAAtwMAAAAA&#10;">
                  <v:fill on="f" focussize="0,0"/>
                  <v:stroke on="f"/>
                  <v:imagedata r:id="rId70" o:title=""/>
                  <o:lock v:ext="edit" aspectratio="f"/>
                </v:shape>
                <v:shape id="Graphic 333" o:spid="_x0000_s1026" o:spt="100" style="position:absolute;left:188848;top:281686;height:459740;width:1270;" filled="f" stroked="t" coordsize="1,459740" o:gfxdata="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Ze5e/&#10;AAAA3AAAAA8AAAAAAAAAAQAgAAAAIgAAAGRycy9kb3ducmV2LnhtbFBLAQIUABQAAAAIAIdO4kAz&#10;LwWeOwAAADkAAAAQAAAAAAAAAAEAIAAAAA4BAABkcnMvc2hhcGV4bWwueG1sUEsFBgAAAAAGAAYA&#10;WwEAALgDAAAAAA==&#10;" path="m0,0l0,459613e">
                  <v:fill on="f" focussize="0,0"/>
                  <v:stroke weight="0.5pt" color="#FFC000" joinstyle="round"/>
                  <v:imagedata o:title=""/>
                  <o:lock v:ext="edit" aspectratio="f"/>
                  <v:textbox inset="0mm,0mm,0mm,0mm"/>
                </v:shape>
                <v:shape id="Textbox 334" o:spid="_x0000_s1026" o:spt="202" type="#_x0000_t202" style="position:absolute;left:0;top:0;height:930275;width:3321050;" filled="f" stroked="f" coordsize="21600,21600" o:gfxdata="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T9D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89B2AC9">
                        <w:pPr>
                          <w:spacing w:before="138" w:line="240" w:lineRule="auto"/>
                          <w:rPr>
                            <w:sz w:val="36"/>
                          </w:rPr>
                        </w:pPr>
                      </w:p>
                      <w:p w14:paraId="35809864">
                        <w:pPr>
                          <w:spacing w:before="0"/>
                          <w:ind w:left="764" w:right="0" w:firstLine="0"/>
                          <w:jc w:val="left"/>
                          <w:rPr>
                            <w:sz w:val="36"/>
                          </w:rPr>
                        </w:pPr>
                        <w:r>
                          <w:rPr>
                            <w:spacing w:val="-8"/>
                            <w:sz w:val="36"/>
                          </w:rPr>
                          <w:t>BAHAN</w:t>
                        </w:r>
                        <w:r>
                          <w:rPr>
                            <w:spacing w:val="-14"/>
                            <w:sz w:val="36"/>
                          </w:rPr>
                          <w:t xml:space="preserve"> </w:t>
                        </w:r>
                        <w:r>
                          <w:rPr>
                            <w:spacing w:val="-8"/>
                            <w:sz w:val="36"/>
                          </w:rPr>
                          <w:t>BACAAN</w:t>
                        </w:r>
                        <w:r>
                          <w:rPr>
                            <w:spacing w:val="-16"/>
                            <w:sz w:val="36"/>
                          </w:rPr>
                          <w:t xml:space="preserve"> </w:t>
                        </w:r>
                        <w:r>
                          <w:rPr>
                            <w:spacing w:val="-8"/>
                            <w:sz w:val="36"/>
                          </w:rPr>
                          <w:t>GURU</w:t>
                        </w:r>
                      </w:p>
                    </w:txbxContent>
                  </v:textbox>
                </v:shape>
                <w10:wrap type="topAndBottom"/>
              </v:group>
            </w:pict>
          </mc:Fallback>
        </mc:AlternateContent>
      </w:r>
    </w:p>
    <w:p w14:paraId="28D5A31F">
      <w:pPr>
        <w:pStyle w:val="10"/>
      </w:pPr>
    </w:p>
    <w:p w14:paraId="3DBD600A">
      <w:pPr>
        <w:pStyle w:val="10"/>
        <w:spacing w:before="68"/>
      </w:pPr>
    </w:p>
    <w:p w14:paraId="07060095">
      <w:pPr>
        <w:pStyle w:val="5"/>
      </w:pPr>
      <w:r>
        <w:rPr>
          <w:w w:val="90"/>
        </w:rPr>
        <w:t>PANDUAN</w:t>
      </w:r>
      <w:r>
        <w:rPr>
          <w:spacing w:val="30"/>
        </w:rPr>
        <w:t xml:space="preserve"> </w:t>
      </w:r>
      <w:r>
        <w:rPr>
          <w:w w:val="90"/>
        </w:rPr>
        <w:t>CERITA</w:t>
      </w:r>
      <w:r>
        <w:rPr>
          <w:spacing w:val="29"/>
        </w:rPr>
        <w:t xml:space="preserve"> </w:t>
      </w:r>
      <w:r>
        <w:rPr>
          <w:spacing w:val="-2"/>
          <w:w w:val="90"/>
        </w:rPr>
        <w:t>DAERAH</w:t>
      </w:r>
    </w:p>
    <w:p w14:paraId="7AB28285">
      <w:pPr>
        <w:pStyle w:val="10"/>
        <w:spacing w:before="285"/>
        <w:rPr>
          <w:sz w:val="26"/>
        </w:rPr>
      </w:pPr>
    </w:p>
    <w:p w14:paraId="400BCD31">
      <w:pPr>
        <w:pStyle w:val="10"/>
        <w:spacing w:line="360" w:lineRule="auto"/>
        <w:ind w:left="317" w:right="1077" w:firstLine="566"/>
        <w:jc w:val="both"/>
      </w:pPr>
      <w:r>
        <w:t xml:space="preserve">Cerita rakyat dari Medan dan sekitarnya seperti 'Putri Hijau', 'Si Raja Batak', dan kisah 'Kesultanan Deli' dapat dijadikan bahan ajar. Guru disarankan memilih cerita yang sesuai dengan usia siswa, memiliki muatan budaya lokal, dan dapat disampaikan secara visual atau </w:t>
      </w:r>
      <w:r>
        <w:rPr>
          <w:spacing w:val="-2"/>
        </w:rPr>
        <w:t>naratif.</w:t>
      </w:r>
    </w:p>
    <w:p w14:paraId="39DA37A8">
      <w:pPr>
        <w:pStyle w:val="10"/>
        <w:spacing w:before="3" w:line="360" w:lineRule="auto"/>
        <w:ind w:left="317" w:right="1076" w:firstLine="566"/>
        <w:jc w:val="both"/>
      </w:pPr>
      <w:r>
        <w:t xml:space="preserve">Gunakan media seperti video animasi Canva yang menggambarkan isi cerita secara menarik. Fokuskan kegiatan pada pengenalan tokoh, alur cerita, latar tempat, serta nilai-nilai budaya. Ajak siswa berdiskusi, membuat peta konsep, hingga menyusun cerita versi mereka </w:t>
      </w:r>
      <w:r>
        <w:rPr>
          <w:spacing w:val="-2"/>
        </w:rPr>
        <w:t>sendiri.</w:t>
      </w:r>
    </w:p>
    <w:p w14:paraId="0F14DB9A">
      <w:pPr>
        <w:pStyle w:val="10"/>
        <w:spacing w:after="0" w:line="360" w:lineRule="auto"/>
        <w:jc w:val="both"/>
        <w:sectPr>
          <w:pgSz w:w="11920" w:h="16850"/>
          <w:pgMar w:top="980" w:right="425" w:bottom="280" w:left="1133" w:header="715" w:footer="0" w:gutter="0"/>
          <w:cols w:space="720" w:num="1"/>
        </w:sectPr>
      </w:pPr>
    </w:p>
    <w:p w14:paraId="63FB7D8F">
      <w:pPr>
        <w:pStyle w:val="10"/>
        <w:rPr>
          <w:sz w:val="20"/>
        </w:rPr>
      </w:pPr>
      <w:r>
        <w:rPr>
          <w:sz w:val="20"/>
        </w:rPr>
        <w:drawing>
          <wp:anchor distT="0" distB="0" distL="0" distR="0" simplePos="0" relativeHeight="251764736"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335" name="Image 335"/>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26" cstate="print"/>
                    <a:stretch>
                      <a:fillRect/>
                    </a:stretch>
                  </pic:blipFill>
                  <pic:spPr>
                    <a:xfrm>
                      <a:off x="0" y="0"/>
                      <a:ext cx="4667249" cy="4591049"/>
                    </a:xfrm>
                    <a:prstGeom prst="rect">
                      <a:avLst/>
                    </a:prstGeom>
                  </pic:spPr>
                </pic:pic>
              </a:graphicData>
            </a:graphic>
          </wp:anchor>
        </w:drawing>
      </w:r>
      <w:r>
        <w:rPr>
          <w:sz w:val="20"/>
        </w:rPr>
        <mc:AlternateContent>
          <mc:Choice Requires="wps">
            <w:drawing>
              <wp:anchor distT="0" distB="0" distL="0" distR="0" simplePos="0" relativeHeight="251668480" behindDoc="0" locked="0" layoutInCell="1" allowOverlap="1">
                <wp:simplePos x="0" y="0"/>
                <wp:positionH relativeFrom="page">
                  <wp:posOffset>6328410</wp:posOffset>
                </wp:positionH>
                <wp:positionV relativeFrom="page">
                  <wp:posOffset>303530</wp:posOffset>
                </wp:positionV>
                <wp:extent cx="464820" cy="227965"/>
                <wp:effectExtent l="0" t="0" r="0" b="0"/>
                <wp:wrapNone/>
                <wp:docPr id="336" name="Graphic 336"/>
                <wp:cNvGraphicFramePr/>
                <a:graphic xmlns:a="http://schemas.openxmlformats.org/drawingml/2006/main">
                  <a:graphicData uri="http://schemas.microsoft.com/office/word/2010/wordprocessingShape">
                    <wps:wsp>
                      <wps:cNvSpPr/>
                      <wps:spPr>
                        <a:xfrm>
                          <a:off x="0" y="0"/>
                          <a:ext cx="464820" cy="227965"/>
                        </a:xfrm>
                        <a:custGeom>
                          <a:avLst/>
                          <a:gdLst/>
                          <a:ahLst/>
                          <a:cxnLst/>
                          <a:rect l="l" t="t" r="r" b="b"/>
                          <a:pathLst>
                            <a:path w="464820" h="227965">
                              <a:moveTo>
                                <a:pt x="231330" y="0"/>
                              </a:moveTo>
                              <a:lnTo>
                                <a:pt x="0" y="0"/>
                              </a:lnTo>
                              <a:lnTo>
                                <a:pt x="0" y="227380"/>
                              </a:lnTo>
                              <a:lnTo>
                                <a:pt x="231330" y="227380"/>
                              </a:lnTo>
                              <a:lnTo>
                                <a:pt x="231330" y="0"/>
                              </a:lnTo>
                              <a:close/>
                            </a:path>
                            <a:path w="464820" h="227965">
                              <a:moveTo>
                                <a:pt x="464515" y="0"/>
                              </a:moveTo>
                              <a:lnTo>
                                <a:pt x="233159" y="0"/>
                              </a:lnTo>
                              <a:lnTo>
                                <a:pt x="233159" y="227380"/>
                              </a:lnTo>
                              <a:lnTo>
                                <a:pt x="464515" y="227380"/>
                              </a:lnTo>
                              <a:lnTo>
                                <a:pt x="464515" y="0"/>
                              </a:lnTo>
                              <a:close/>
                            </a:path>
                          </a:pathLst>
                        </a:custGeom>
                        <a:solidFill>
                          <a:srgbClr val="FFFFFF"/>
                        </a:solidFill>
                      </wps:spPr>
                      <wps:bodyPr wrap="square" lIns="0" tIns="0" rIns="0" bIns="0" rtlCol="0">
                        <a:noAutofit/>
                      </wps:bodyPr>
                    </wps:wsp>
                  </a:graphicData>
                </a:graphic>
              </wp:anchor>
            </w:drawing>
          </mc:Choice>
          <mc:Fallback>
            <w:pict>
              <v:shape id="Graphic 336" o:spid="_x0000_s1026" o:spt="100" style="position:absolute;left:0pt;margin-left:498.3pt;margin-top:23.9pt;height:17.95pt;width:36.6pt;mso-position-horizontal-relative:page;mso-position-vertical-relative:page;z-index:251668480;mso-width-relative:page;mso-height-relative:page;" fillcolor="#FFFFFF" filled="t" stroked="f" coordsize="464820,227965" o:gfxdata="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cXlYTbAAAACgEAAA8AAAAAAAAA&#10;AQAgAAAAIgAAAGRycy9kb3ducmV2LnhtbFBLAQIUABQAAAAIAIdO4kA0vOq3RwIAAO8FAAAOAAAA&#10;AAAAAAEAIAAAACoBAABkcnMvZTJvRG9jLnhtbFBLBQYAAAAABgAGAFkBAADjBQAAAAA=&#10;" path="m231330,0l0,0,0,227380,231330,227380,231330,0xem464515,0l233159,0,233159,227380,464515,227380,464515,0xe">
                <v:fill on="t" focussize="0,0"/>
                <v:stroke on="f"/>
                <v:imagedata o:title=""/>
                <o:lock v:ext="edit" aspectratio="f"/>
                <v:textbox inset="0mm,0mm,0mm,0mm"/>
              </v:shape>
            </w:pict>
          </mc:Fallback>
        </mc:AlternateContent>
      </w:r>
      <w:r>
        <w:rPr>
          <w:sz w:val="20"/>
        </w:rPr>
        <w:drawing>
          <wp:anchor distT="0" distB="0" distL="0" distR="0" simplePos="0" relativeHeight="251668480" behindDoc="0" locked="0" layoutInCell="1" allowOverlap="1">
            <wp:simplePos x="0" y="0"/>
            <wp:positionH relativeFrom="page">
              <wp:posOffset>309245</wp:posOffset>
            </wp:positionH>
            <wp:positionV relativeFrom="page">
              <wp:posOffset>309880</wp:posOffset>
            </wp:positionV>
            <wp:extent cx="6937375" cy="10069195"/>
            <wp:effectExtent l="0" t="0" r="0" b="0"/>
            <wp:wrapNone/>
            <wp:docPr id="337" name="Image 337"/>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71" cstate="print"/>
                    <a:stretch>
                      <a:fillRect/>
                    </a:stretch>
                  </pic:blipFill>
                  <pic:spPr>
                    <a:xfrm>
                      <a:off x="0" y="0"/>
                      <a:ext cx="6937375" cy="10069195"/>
                    </a:xfrm>
                    <a:prstGeom prst="rect">
                      <a:avLst/>
                    </a:prstGeom>
                  </pic:spPr>
                </pic:pic>
              </a:graphicData>
            </a:graphic>
          </wp:anchor>
        </w:drawing>
      </w:r>
    </w:p>
    <w:p w14:paraId="6E3D133F">
      <w:pPr>
        <w:pStyle w:val="10"/>
        <w:rPr>
          <w:sz w:val="20"/>
        </w:rPr>
      </w:pPr>
    </w:p>
    <w:p w14:paraId="4CD2BEBB">
      <w:pPr>
        <w:pStyle w:val="10"/>
        <w:rPr>
          <w:sz w:val="20"/>
        </w:rPr>
      </w:pPr>
    </w:p>
    <w:p w14:paraId="3DDB434D">
      <w:pPr>
        <w:pStyle w:val="10"/>
        <w:rPr>
          <w:sz w:val="20"/>
        </w:rPr>
      </w:pPr>
    </w:p>
    <w:p w14:paraId="0D01CE3F">
      <w:pPr>
        <w:pStyle w:val="10"/>
        <w:rPr>
          <w:sz w:val="20"/>
        </w:rPr>
      </w:pPr>
    </w:p>
    <w:p w14:paraId="76CA1295">
      <w:pPr>
        <w:pStyle w:val="10"/>
        <w:rPr>
          <w:sz w:val="20"/>
        </w:rPr>
      </w:pPr>
    </w:p>
    <w:p w14:paraId="2BBFA468">
      <w:pPr>
        <w:pStyle w:val="10"/>
        <w:spacing w:before="6"/>
        <w:rPr>
          <w:sz w:val="20"/>
        </w:rPr>
      </w:pPr>
    </w:p>
    <w:p w14:paraId="03A44D12">
      <w:pPr>
        <w:spacing w:line="240" w:lineRule="auto"/>
        <w:ind w:left="787" w:right="0" w:firstLine="0"/>
        <w:rPr>
          <w:sz w:val="20"/>
        </w:rPr>
      </w:pPr>
      <w:r>
        <w:rPr>
          <w:sz w:val="20"/>
        </w:rPr>
        <mc:AlternateContent>
          <mc:Choice Requires="wpg">
            <w:drawing>
              <wp:inline distT="0" distB="0" distL="0" distR="0">
                <wp:extent cx="5303520" cy="6680200"/>
                <wp:effectExtent l="0" t="0" r="0" b="6350"/>
                <wp:docPr id="338" name="Group 338"/>
                <wp:cNvGraphicFramePr/>
                <a:graphic xmlns:a="http://schemas.openxmlformats.org/drawingml/2006/main">
                  <a:graphicData uri="http://schemas.microsoft.com/office/word/2010/wordprocessingGroup">
                    <wpg:wgp>
                      <wpg:cNvGrpSpPr/>
                      <wpg:grpSpPr>
                        <a:xfrm>
                          <a:off x="0" y="0"/>
                          <a:ext cx="5303520" cy="6680200"/>
                          <a:chOff x="0" y="0"/>
                          <a:chExt cx="5303520" cy="6680200"/>
                        </a:xfrm>
                      </wpg:grpSpPr>
                      <wps:wsp>
                        <wps:cNvPr id="339" name="Graphic 339"/>
                        <wps:cNvSpPr/>
                        <wps:spPr>
                          <a:xfrm>
                            <a:off x="331470" y="0"/>
                            <a:ext cx="4972050" cy="6680200"/>
                          </a:xfrm>
                          <a:custGeom>
                            <a:avLst/>
                            <a:gdLst/>
                            <a:ahLst/>
                            <a:cxnLst/>
                            <a:rect l="l" t="t" r="r" b="b"/>
                            <a:pathLst>
                              <a:path w="4972050" h="6680200">
                                <a:moveTo>
                                  <a:pt x="4972050" y="331470"/>
                                </a:moveTo>
                                <a:lnTo>
                                  <a:pt x="4968494" y="282575"/>
                                </a:lnTo>
                                <a:lnTo>
                                  <a:pt x="4957953" y="235839"/>
                                </a:lnTo>
                                <a:lnTo>
                                  <a:pt x="4941189" y="191770"/>
                                </a:lnTo>
                                <a:lnTo>
                                  <a:pt x="4918583" y="151003"/>
                                </a:lnTo>
                                <a:lnTo>
                                  <a:pt x="4890770" y="114046"/>
                                </a:lnTo>
                                <a:lnTo>
                                  <a:pt x="4858004" y="81407"/>
                                </a:lnTo>
                                <a:lnTo>
                                  <a:pt x="4821047" y="53467"/>
                                </a:lnTo>
                                <a:lnTo>
                                  <a:pt x="4780280" y="30861"/>
                                </a:lnTo>
                                <a:lnTo>
                                  <a:pt x="4736338" y="14097"/>
                                </a:lnTo>
                                <a:lnTo>
                                  <a:pt x="4689475" y="3683"/>
                                </a:lnTo>
                                <a:lnTo>
                                  <a:pt x="4640580" y="0"/>
                                </a:lnTo>
                                <a:lnTo>
                                  <a:pt x="994410" y="0"/>
                                </a:lnTo>
                                <a:lnTo>
                                  <a:pt x="994410" y="331470"/>
                                </a:lnTo>
                                <a:lnTo>
                                  <a:pt x="990854" y="380492"/>
                                </a:lnTo>
                                <a:lnTo>
                                  <a:pt x="980313" y="427228"/>
                                </a:lnTo>
                                <a:lnTo>
                                  <a:pt x="963549" y="471170"/>
                                </a:lnTo>
                                <a:lnTo>
                                  <a:pt x="940943" y="511937"/>
                                </a:lnTo>
                                <a:lnTo>
                                  <a:pt x="913130" y="548894"/>
                                </a:lnTo>
                                <a:lnTo>
                                  <a:pt x="880364" y="581660"/>
                                </a:lnTo>
                                <a:lnTo>
                                  <a:pt x="843407" y="609600"/>
                                </a:lnTo>
                                <a:lnTo>
                                  <a:pt x="802640" y="632206"/>
                                </a:lnTo>
                                <a:lnTo>
                                  <a:pt x="758698" y="648970"/>
                                </a:lnTo>
                                <a:lnTo>
                                  <a:pt x="711835" y="659384"/>
                                </a:lnTo>
                                <a:lnTo>
                                  <a:pt x="662940" y="662940"/>
                                </a:lnTo>
                                <a:lnTo>
                                  <a:pt x="618871" y="657098"/>
                                </a:lnTo>
                                <a:lnTo>
                                  <a:pt x="579247" y="640334"/>
                                </a:lnTo>
                                <a:lnTo>
                                  <a:pt x="545719" y="614426"/>
                                </a:lnTo>
                                <a:lnTo>
                                  <a:pt x="519811" y="580898"/>
                                </a:lnTo>
                                <a:lnTo>
                                  <a:pt x="503047" y="541274"/>
                                </a:lnTo>
                                <a:lnTo>
                                  <a:pt x="497205" y="497205"/>
                                </a:lnTo>
                                <a:lnTo>
                                  <a:pt x="503047" y="453136"/>
                                </a:lnTo>
                                <a:lnTo>
                                  <a:pt x="519811" y="413639"/>
                                </a:lnTo>
                                <a:lnTo>
                                  <a:pt x="545719" y="379984"/>
                                </a:lnTo>
                                <a:lnTo>
                                  <a:pt x="579247" y="354076"/>
                                </a:lnTo>
                                <a:lnTo>
                                  <a:pt x="618871" y="337439"/>
                                </a:lnTo>
                                <a:lnTo>
                                  <a:pt x="662940" y="331470"/>
                                </a:lnTo>
                                <a:lnTo>
                                  <a:pt x="994410" y="331470"/>
                                </a:lnTo>
                                <a:lnTo>
                                  <a:pt x="994410" y="0"/>
                                </a:lnTo>
                                <a:lnTo>
                                  <a:pt x="662940" y="0"/>
                                </a:lnTo>
                                <a:lnTo>
                                  <a:pt x="613918" y="3683"/>
                                </a:lnTo>
                                <a:lnTo>
                                  <a:pt x="567182" y="14097"/>
                                </a:lnTo>
                                <a:lnTo>
                                  <a:pt x="523240" y="30861"/>
                                </a:lnTo>
                                <a:lnTo>
                                  <a:pt x="482473" y="53467"/>
                                </a:lnTo>
                                <a:lnTo>
                                  <a:pt x="445516" y="81407"/>
                                </a:lnTo>
                                <a:lnTo>
                                  <a:pt x="412750" y="114046"/>
                                </a:lnTo>
                                <a:lnTo>
                                  <a:pt x="384810" y="151003"/>
                                </a:lnTo>
                                <a:lnTo>
                                  <a:pt x="362331" y="191770"/>
                                </a:lnTo>
                                <a:lnTo>
                                  <a:pt x="345440" y="235839"/>
                                </a:lnTo>
                                <a:lnTo>
                                  <a:pt x="335026" y="282575"/>
                                </a:lnTo>
                                <a:lnTo>
                                  <a:pt x="331470" y="331470"/>
                                </a:lnTo>
                                <a:lnTo>
                                  <a:pt x="331470" y="6017260"/>
                                </a:lnTo>
                                <a:lnTo>
                                  <a:pt x="0" y="6017260"/>
                                </a:lnTo>
                                <a:lnTo>
                                  <a:pt x="44069" y="6023229"/>
                                </a:lnTo>
                                <a:lnTo>
                                  <a:pt x="83693" y="6039866"/>
                                </a:lnTo>
                                <a:lnTo>
                                  <a:pt x="117221" y="6065774"/>
                                </a:lnTo>
                                <a:lnTo>
                                  <a:pt x="143129" y="6099429"/>
                                </a:lnTo>
                                <a:lnTo>
                                  <a:pt x="159766" y="6138926"/>
                                </a:lnTo>
                                <a:lnTo>
                                  <a:pt x="165735" y="6182995"/>
                                </a:lnTo>
                                <a:lnTo>
                                  <a:pt x="159766" y="6227064"/>
                                </a:lnTo>
                                <a:lnTo>
                                  <a:pt x="143129" y="6266688"/>
                                </a:lnTo>
                                <a:lnTo>
                                  <a:pt x="117221" y="6300216"/>
                                </a:lnTo>
                                <a:lnTo>
                                  <a:pt x="83693" y="6326124"/>
                                </a:lnTo>
                                <a:lnTo>
                                  <a:pt x="44069" y="6342888"/>
                                </a:lnTo>
                                <a:lnTo>
                                  <a:pt x="0" y="6348730"/>
                                </a:lnTo>
                                <a:lnTo>
                                  <a:pt x="331470" y="6348730"/>
                                </a:lnTo>
                                <a:lnTo>
                                  <a:pt x="327914" y="6397752"/>
                                </a:lnTo>
                                <a:lnTo>
                                  <a:pt x="317373" y="6444488"/>
                                </a:lnTo>
                                <a:lnTo>
                                  <a:pt x="300609" y="6488430"/>
                                </a:lnTo>
                                <a:lnTo>
                                  <a:pt x="278003" y="6529197"/>
                                </a:lnTo>
                                <a:lnTo>
                                  <a:pt x="250190" y="6566154"/>
                                </a:lnTo>
                                <a:lnTo>
                                  <a:pt x="217424" y="6598920"/>
                                </a:lnTo>
                                <a:lnTo>
                                  <a:pt x="180467" y="6626860"/>
                                </a:lnTo>
                                <a:lnTo>
                                  <a:pt x="139700" y="6649466"/>
                                </a:lnTo>
                                <a:lnTo>
                                  <a:pt x="95745" y="6666230"/>
                                </a:lnTo>
                                <a:lnTo>
                                  <a:pt x="48895" y="6676644"/>
                                </a:lnTo>
                                <a:lnTo>
                                  <a:pt x="0" y="6680200"/>
                                </a:lnTo>
                                <a:lnTo>
                                  <a:pt x="3977640" y="6680200"/>
                                </a:lnTo>
                                <a:lnTo>
                                  <a:pt x="4026535" y="6676644"/>
                                </a:lnTo>
                                <a:lnTo>
                                  <a:pt x="4073398" y="6666230"/>
                                </a:lnTo>
                                <a:lnTo>
                                  <a:pt x="4117340" y="6649466"/>
                                </a:lnTo>
                                <a:lnTo>
                                  <a:pt x="4158107" y="6626860"/>
                                </a:lnTo>
                                <a:lnTo>
                                  <a:pt x="4195064" y="6598920"/>
                                </a:lnTo>
                                <a:lnTo>
                                  <a:pt x="4227830" y="6566154"/>
                                </a:lnTo>
                                <a:lnTo>
                                  <a:pt x="4255643" y="6529197"/>
                                </a:lnTo>
                                <a:lnTo>
                                  <a:pt x="4278249" y="6488430"/>
                                </a:lnTo>
                                <a:lnTo>
                                  <a:pt x="4295013" y="6444488"/>
                                </a:lnTo>
                                <a:lnTo>
                                  <a:pt x="4305554" y="6397752"/>
                                </a:lnTo>
                                <a:lnTo>
                                  <a:pt x="4309110" y="6348730"/>
                                </a:lnTo>
                                <a:lnTo>
                                  <a:pt x="4309110" y="662940"/>
                                </a:lnTo>
                                <a:lnTo>
                                  <a:pt x="4640580" y="662940"/>
                                </a:lnTo>
                                <a:lnTo>
                                  <a:pt x="4689475" y="659384"/>
                                </a:lnTo>
                                <a:lnTo>
                                  <a:pt x="4736338" y="648970"/>
                                </a:lnTo>
                                <a:lnTo>
                                  <a:pt x="4780280" y="632206"/>
                                </a:lnTo>
                                <a:lnTo>
                                  <a:pt x="4821047" y="609600"/>
                                </a:lnTo>
                                <a:lnTo>
                                  <a:pt x="4858004" y="581660"/>
                                </a:lnTo>
                                <a:lnTo>
                                  <a:pt x="4890770" y="548894"/>
                                </a:lnTo>
                                <a:lnTo>
                                  <a:pt x="4918583" y="511937"/>
                                </a:lnTo>
                                <a:lnTo>
                                  <a:pt x="4941189" y="471170"/>
                                </a:lnTo>
                                <a:lnTo>
                                  <a:pt x="4957953" y="427228"/>
                                </a:lnTo>
                                <a:lnTo>
                                  <a:pt x="4968494" y="380492"/>
                                </a:lnTo>
                                <a:lnTo>
                                  <a:pt x="4972050" y="331470"/>
                                </a:lnTo>
                                <a:close/>
                              </a:path>
                            </a:pathLst>
                          </a:custGeom>
                          <a:solidFill>
                            <a:srgbClr val="EB7B2F"/>
                          </a:solidFill>
                        </wps:spPr>
                        <wps:bodyPr wrap="square" lIns="0" tIns="0" rIns="0" bIns="0" rtlCol="0">
                          <a:noAutofit/>
                        </wps:bodyPr>
                      </wps:wsp>
                      <wps:wsp>
                        <wps:cNvPr id="340" name="Graphic 340"/>
                        <wps:cNvSpPr/>
                        <wps:spPr>
                          <a:xfrm>
                            <a:off x="0" y="331469"/>
                            <a:ext cx="1325880" cy="6348730"/>
                          </a:xfrm>
                          <a:custGeom>
                            <a:avLst/>
                            <a:gdLst/>
                            <a:ahLst/>
                            <a:cxnLst/>
                            <a:rect l="l" t="t" r="r" b="b"/>
                            <a:pathLst>
                              <a:path w="1325880" h="6348730">
                                <a:moveTo>
                                  <a:pt x="662940" y="6017260"/>
                                </a:moveTo>
                                <a:lnTo>
                                  <a:pt x="331470" y="6017260"/>
                                </a:lnTo>
                                <a:lnTo>
                                  <a:pt x="375539" y="6011418"/>
                                </a:lnTo>
                                <a:lnTo>
                                  <a:pt x="415163" y="5994654"/>
                                </a:lnTo>
                                <a:lnTo>
                                  <a:pt x="448691" y="5968746"/>
                                </a:lnTo>
                                <a:lnTo>
                                  <a:pt x="474599" y="5935218"/>
                                </a:lnTo>
                                <a:lnTo>
                                  <a:pt x="491236" y="5895594"/>
                                </a:lnTo>
                                <a:lnTo>
                                  <a:pt x="497205" y="5851525"/>
                                </a:lnTo>
                                <a:lnTo>
                                  <a:pt x="491236" y="5807456"/>
                                </a:lnTo>
                                <a:lnTo>
                                  <a:pt x="474599" y="5767959"/>
                                </a:lnTo>
                                <a:lnTo>
                                  <a:pt x="448691" y="5734304"/>
                                </a:lnTo>
                                <a:lnTo>
                                  <a:pt x="415163" y="5708396"/>
                                </a:lnTo>
                                <a:lnTo>
                                  <a:pt x="375539" y="5691759"/>
                                </a:lnTo>
                                <a:lnTo>
                                  <a:pt x="331470" y="5685790"/>
                                </a:lnTo>
                                <a:lnTo>
                                  <a:pt x="282448" y="5689473"/>
                                </a:lnTo>
                                <a:lnTo>
                                  <a:pt x="235712" y="5699887"/>
                                </a:lnTo>
                                <a:lnTo>
                                  <a:pt x="191770" y="5716651"/>
                                </a:lnTo>
                                <a:lnTo>
                                  <a:pt x="151003" y="5739257"/>
                                </a:lnTo>
                                <a:lnTo>
                                  <a:pt x="114046" y="5767197"/>
                                </a:lnTo>
                                <a:lnTo>
                                  <a:pt x="81280" y="5799836"/>
                                </a:lnTo>
                                <a:lnTo>
                                  <a:pt x="53467" y="5836793"/>
                                </a:lnTo>
                                <a:lnTo>
                                  <a:pt x="30810" y="5877560"/>
                                </a:lnTo>
                                <a:lnTo>
                                  <a:pt x="14033" y="5921629"/>
                                </a:lnTo>
                                <a:lnTo>
                                  <a:pt x="3594" y="5968365"/>
                                </a:lnTo>
                                <a:lnTo>
                                  <a:pt x="0" y="6017260"/>
                                </a:lnTo>
                                <a:lnTo>
                                  <a:pt x="3594" y="6066282"/>
                                </a:lnTo>
                                <a:lnTo>
                                  <a:pt x="14033" y="6113018"/>
                                </a:lnTo>
                                <a:lnTo>
                                  <a:pt x="30810" y="6156960"/>
                                </a:lnTo>
                                <a:lnTo>
                                  <a:pt x="53467" y="6197727"/>
                                </a:lnTo>
                                <a:lnTo>
                                  <a:pt x="81280" y="6234684"/>
                                </a:lnTo>
                                <a:lnTo>
                                  <a:pt x="114046" y="6267450"/>
                                </a:lnTo>
                                <a:lnTo>
                                  <a:pt x="151003" y="6295390"/>
                                </a:lnTo>
                                <a:lnTo>
                                  <a:pt x="191770" y="6317996"/>
                                </a:lnTo>
                                <a:lnTo>
                                  <a:pt x="235712" y="6334760"/>
                                </a:lnTo>
                                <a:lnTo>
                                  <a:pt x="282448" y="6345174"/>
                                </a:lnTo>
                                <a:lnTo>
                                  <a:pt x="331470" y="6348730"/>
                                </a:lnTo>
                                <a:lnTo>
                                  <a:pt x="380365" y="6345174"/>
                                </a:lnTo>
                                <a:lnTo>
                                  <a:pt x="427215" y="6334760"/>
                                </a:lnTo>
                                <a:lnTo>
                                  <a:pt x="471170" y="6317996"/>
                                </a:lnTo>
                                <a:lnTo>
                                  <a:pt x="511937" y="6295390"/>
                                </a:lnTo>
                                <a:lnTo>
                                  <a:pt x="548894" y="6267450"/>
                                </a:lnTo>
                                <a:lnTo>
                                  <a:pt x="581660" y="6234684"/>
                                </a:lnTo>
                                <a:lnTo>
                                  <a:pt x="609473" y="6197727"/>
                                </a:lnTo>
                                <a:lnTo>
                                  <a:pt x="632079" y="6156960"/>
                                </a:lnTo>
                                <a:lnTo>
                                  <a:pt x="648843" y="6113018"/>
                                </a:lnTo>
                                <a:lnTo>
                                  <a:pt x="659384" y="6066282"/>
                                </a:lnTo>
                                <a:lnTo>
                                  <a:pt x="662940" y="6017260"/>
                                </a:lnTo>
                                <a:close/>
                              </a:path>
                              <a:path w="1325880" h="6348730">
                                <a:moveTo>
                                  <a:pt x="1325880" y="0"/>
                                </a:moveTo>
                                <a:lnTo>
                                  <a:pt x="994410" y="0"/>
                                </a:lnTo>
                                <a:lnTo>
                                  <a:pt x="950341" y="5969"/>
                                </a:lnTo>
                                <a:lnTo>
                                  <a:pt x="910717" y="22606"/>
                                </a:lnTo>
                                <a:lnTo>
                                  <a:pt x="877189" y="48514"/>
                                </a:lnTo>
                                <a:lnTo>
                                  <a:pt x="851281" y="82169"/>
                                </a:lnTo>
                                <a:lnTo>
                                  <a:pt x="834517" y="121666"/>
                                </a:lnTo>
                                <a:lnTo>
                                  <a:pt x="828675" y="165735"/>
                                </a:lnTo>
                                <a:lnTo>
                                  <a:pt x="834517" y="209804"/>
                                </a:lnTo>
                                <a:lnTo>
                                  <a:pt x="851281" y="249428"/>
                                </a:lnTo>
                                <a:lnTo>
                                  <a:pt x="877189" y="282956"/>
                                </a:lnTo>
                                <a:lnTo>
                                  <a:pt x="910717" y="308864"/>
                                </a:lnTo>
                                <a:lnTo>
                                  <a:pt x="950341" y="325628"/>
                                </a:lnTo>
                                <a:lnTo>
                                  <a:pt x="994410" y="331470"/>
                                </a:lnTo>
                                <a:lnTo>
                                  <a:pt x="1043305" y="327914"/>
                                </a:lnTo>
                                <a:lnTo>
                                  <a:pt x="1090168" y="317500"/>
                                </a:lnTo>
                                <a:lnTo>
                                  <a:pt x="1134110" y="300736"/>
                                </a:lnTo>
                                <a:lnTo>
                                  <a:pt x="1174877" y="278130"/>
                                </a:lnTo>
                                <a:lnTo>
                                  <a:pt x="1211834" y="250190"/>
                                </a:lnTo>
                                <a:lnTo>
                                  <a:pt x="1244600" y="217424"/>
                                </a:lnTo>
                                <a:lnTo>
                                  <a:pt x="1272413" y="180467"/>
                                </a:lnTo>
                                <a:lnTo>
                                  <a:pt x="1295019" y="139700"/>
                                </a:lnTo>
                                <a:lnTo>
                                  <a:pt x="1311783" y="95758"/>
                                </a:lnTo>
                                <a:lnTo>
                                  <a:pt x="1322324" y="49022"/>
                                </a:lnTo>
                                <a:lnTo>
                                  <a:pt x="1325880" y="0"/>
                                </a:lnTo>
                                <a:close/>
                              </a:path>
                            </a:pathLst>
                          </a:custGeom>
                          <a:solidFill>
                            <a:srgbClr val="BD6227"/>
                          </a:solidFill>
                        </wps:spPr>
                        <wps:bodyPr wrap="square" lIns="0" tIns="0" rIns="0" bIns="0" rtlCol="0">
                          <a:noAutofit/>
                        </wps:bodyPr>
                      </wps:wsp>
                      <wps:wsp>
                        <wps:cNvPr id="341" name="Graphic 341"/>
                        <wps:cNvSpPr/>
                        <wps:spPr>
                          <a:xfrm>
                            <a:off x="760730" y="2747517"/>
                            <a:ext cx="2030095" cy="1270"/>
                          </a:xfrm>
                          <a:custGeom>
                            <a:avLst/>
                            <a:gdLst/>
                            <a:ahLst/>
                            <a:cxnLst/>
                            <a:rect l="l" t="t" r="r" b="b"/>
                            <a:pathLst>
                              <a:path w="2030095">
                                <a:moveTo>
                                  <a:pt x="0" y="0"/>
                                </a:moveTo>
                                <a:lnTo>
                                  <a:pt x="2029968" y="0"/>
                                </a:lnTo>
                              </a:path>
                            </a:pathLst>
                          </a:custGeom>
                          <a:ln w="11553">
                            <a:solidFill>
                              <a:srgbClr val="000000"/>
                            </a:solidFill>
                            <a:prstDash val="solid"/>
                          </a:ln>
                        </wps:spPr>
                        <wps:bodyPr wrap="square" lIns="0" tIns="0" rIns="0" bIns="0" rtlCol="0">
                          <a:noAutofit/>
                        </wps:bodyPr>
                      </wps:wsp>
                      <pic:pic xmlns:pic="http://schemas.openxmlformats.org/drawingml/2006/picture">
                        <pic:nvPicPr>
                          <pic:cNvPr id="342" name="Image 342"/>
                          <pic:cNvPicPr/>
                        </pic:nvPicPr>
                        <pic:blipFill>
                          <a:blip r:embed="rId72" cstate="print"/>
                          <a:stretch>
                            <a:fillRect/>
                          </a:stretch>
                        </pic:blipFill>
                        <pic:spPr>
                          <a:xfrm>
                            <a:off x="2377439" y="2185289"/>
                            <a:ext cx="1003426" cy="140334"/>
                          </a:xfrm>
                          <a:prstGeom prst="rect">
                            <a:avLst/>
                          </a:prstGeom>
                        </pic:spPr>
                      </pic:pic>
                      <wps:wsp>
                        <wps:cNvPr id="343" name="Graphic 343"/>
                        <wps:cNvSpPr/>
                        <wps:spPr>
                          <a:xfrm>
                            <a:off x="751966" y="2988436"/>
                            <a:ext cx="557530" cy="139700"/>
                          </a:xfrm>
                          <a:custGeom>
                            <a:avLst/>
                            <a:gdLst/>
                            <a:ahLst/>
                            <a:cxnLst/>
                            <a:rect l="l" t="t" r="r" b="b"/>
                            <a:pathLst>
                              <a:path w="557530" h="139700">
                                <a:moveTo>
                                  <a:pt x="53551" y="31368"/>
                                </a:moveTo>
                                <a:lnTo>
                                  <a:pt x="31622" y="31368"/>
                                </a:lnTo>
                                <a:lnTo>
                                  <a:pt x="111251" y="139445"/>
                                </a:lnTo>
                                <a:lnTo>
                                  <a:pt x="114426" y="139445"/>
                                </a:lnTo>
                                <a:lnTo>
                                  <a:pt x="114426" y="103758"/>
                                </a:lnTo>
                                <a:lnTo>
                                  <a:pt x="106680" y="103758"/>
                                </a:lnTo>
                                <a:lnTo>
                                  <a:pt x="53551" y="31368"/>
                                </a:lnTo>
                                <a:close/>
                              </a:path>
                              <a:path w="557530" h="139700">
                                <a:moveTo>
                                  <a:pt x="48768" y="133603"/>
                                </a:moveTo>
                                <a:lnTo>
                                  <a:pt x="6731" y="133603"/>
                                </a:lnTo>
                                <a:lnTo>
                                  <a:pt x="6731" y="137287"/>
                                </a:lnTo>
                                <a:lnTo>
                                  <a:pt x="48768" y="137287"/>
                                </a:lnTo>
                                <a:lnTo>
                                  <a:pt x="48768" y="133603"/>
                                </a:lnTo>
                                <a:close/>
                              </a:path>
                              <a:path w="557530" h="139700">
                                <a:moveTo>
                                  <a:pt x="32765" y="3048"/>
                                </a:moveTo>
                                <a:lnTo>
                                  <a:pt x="0" y="3048"/>
                                </a:lnTo>
                                <a:lnTo>
                                  <a:pt x="0" y="6730"/>
                                </a:lnTo>
                                <a:lnTo>
                                  <a:pt x="3556" y="6730"/>
                                </a:lnTo>
                                <a:lnTo>
                                  <a:pt x="6095" y="6985"/>
                                </a:lnTo>
                                <a:lnTo>
                                  <a:pt x="23749" y="20700"/>
                                </a:lnTo>
                                <a:lnTo>
                                  <a:pt x="23648" y="122300"/>
                                </a:lnTo>
                                <a:lnTo>
                                  <a:pt x="23113" y="126364"/>
                                </a:lnTo>
                                <a:lnTo>
                                  <a:pt x="21843" y="128524"/>
                                </a:lnTo>
                                <a:lnTo>
                                  <a:pt x="19684" y="131952"/>
                                </a:lnTo>
                                <a:lnTo>
                                  <a:pt x="16001" y="133603"/>
                                </a:lnTo>
                                <a:lnTo>
                                  <a:pt x="39750" y="133603"/>
                                </a:lnTo>
                                <a:lnTo>
                                  <a:pt x="36321" y="132206"/>
                                </a:lnTo>
                                <a:lnTo>
                                  <a:pt x="32384" y="127380"/>
                                </a:lnTo>
                                <a:lnTo>
                                  <a:pt x="31622" y="122300"/>
                                </a:lnTo>
                                <a:lnTo>
                                  <a:pt x="31622" y="31368"/>
                                </a:lnTo>
                                <a:lnTo>
                                  <a:pt x="53551" y="31368"/>
                                </a:lnTo>
                                <a:lnTo>
                                  <a:pt x="32765" y="3048"/>
                                </a:lnTo>
                                <a:close/>
                              </a:path>
                              <a:path w="557530" h="139700">
                                <a:moveTo>
                                  <a:pt x="122174" y="6730"/>
                                </a:moveTo>
                                <a:lnTo>
                                  <a:pt x="98425" y="6730"/>
                                </a:lnTo>
                                <a:lnTo>
                                  <a:pt x="101981" y="8127"/>
                                </a:lnTo>
                                <a:lnTo>
                                  <a:pt x="104139" y="10922"/>
                                </a:lnTo>
                                <a:lnTo>
                                  <a:pt x="105790" y="12953"/>
                                </a:lnTo>
                                <a:lnTo>
                                  <a:pt x="106680" y="18033"/>
                                </a:lnTo>
                                <a:lnTo>
                                  <a:pt x="106680" y="103758"/>
                                </a:lnTo>
                                <a:lnTo>
                                  <a:pt x="114426" y="103758"/>
                                </a:lnTo>
                                <a:lnTo>
                                  <a:pt x="114527" y="18033"/>
                                </a:lnTo>
                                <a:lnTo>
                                  <a:pt x="115062" y="13969"/>
                                </a:lnTo>
                                <a:lnTo>
                                  <a:pt x="116458" y="11937"/>
                                </a:lnTo>
                                <a:lnTo>
                                  <a:pt x="118618" y="8508"/>
                                </a:lnTo>
                                <a:lnTo>
                                  <a:pt x="122174" y="6730"/>
                                </a:lnTo>
                                <a:close/>
                              </a:path>
                              <a:path w="557530" h="139700">
                                <a:moveTo>
                                  <a:pt x="131571" y="3048"/>
                                </a:moveTo>
                                <a:lnTo>
                                  <a:pt x="89534" y="3048"/>
                                </a:lnTo>
                                <a:lnTo>
                                  <a:pt x="89534" y="6730"/>
                                </a:lnTo>
                                <a:lnTo>
                                  <a:pt x="131571" y="6730"/>
                                </a:lnTo>
                                <a:lnTo>
                                  <a:pt x="131571" y="3048"/>
                                </a:lnTo>
                                <a:close/>
                              </a:path>
                              <a:path w="557530" h="139700">
                                <a:moveTo>
                                  <a:pt x="200406" y="0"/>
                                </a:moveTo>
                                <a:lnTo>
                                  <a:pt x="197231" y="0"/>
                                </a:lnTo>
                                <a:lnTo>
                                  <a:pt x="154812" y="110489"/>
                                </a:lnTo>
                                <a:lnTo>
                                  <a:pt x="151130" y="120141"/>
                                </a:lnTo>
                                <a:lnTo>
                                  <a:pt x="147700" y="126618"/>
                                </a:lnTo>
                                <a:lnTo>
                                  <a:pt x="144652" y="129793"/>
                                </a:lnTo>
                                <a:lnTo>
                                  <a:pt x="143256" y="131317"/>
                                </a:lnTo>
                                <a:lnTo>
                                  <a:pt x="139953" y="132587"/>
                                </a:lnTo>
                                <a:lnTo>
                                  <a:pt x="134874" y="133603"/>
                                </a:lnTo>
                                <a:lnTo>
                                  <a:pt x="134874" y="137287"/>
                                </a:lnTo>
                                <a:lnTo>
                                  <a:pt x="172974" y="137287"/>
                                </a:lnTo>
                                <a:lnTo>
                                  <a:pt x="172974" y="133603"/>
                                </a:lnTo>
                                <a:lnTo>
                                  <a:pt x="169079" y="133350"/>
                                </a:lnTo>
                                <a:lnTo>
                                  <a:pt x="167608" y="133350"/>
                                </a:lnTo>
                                <a:lnTo>
                                  <a:pt x="163321" y="132206"/>
                                </a:lnTo>
                                <a:lnTo>
                                  <a:pt x="161544" y="130555"/>
                                </a:lnTo>
                                <a:lnTo>
                                  <a:pt x="159914" y="129158"/>
                                </a:lnTo>
                                <a:lnTo>
                                  <a:pt x="159167" y="127635"/>
                                </a:lnTo>
                                <a:lnTo>
                                  <a:pt x="159003" y="127253"/>
                                </a:lnTo>
                                <a:lnTo>
                                  <a:pt x="159003" y="122681"/>
                                </a:lnTo>
                                <a:lnTo>
                                  <a:pt x="160019" y="118744"/>
                                </a:lnTo>
                                <a:lnTo>
                                  <a:pt x="161925" y="113537"/>
                                </a:lnTo>
                                <a:lnTo>
                                  <a:pt x="170180" y="92328"/>
                                </a:lnTo>
                                <a:lnTo>
                                  <a:pt x="235173" y="92328"/>
                                </a:lnTo>
                                <a:lnTo>
                                  <a:pt x="232447" y="85089"/>
                                </a:lnTo>
                                <a:lnTo>
                                  <a:pt x="172974" y="85089"/>
                                </a:lnTo>
                                <a:lnTo>
                                  <a:pt x="193928" y="30733"/>
                                </a:lnTo>
                                <a:lnTo>
                                  <a:pt x="211979" y="30733"/>
                                </a:lnTo>
                                <a:lnTo>
                                  <a:pt x="200406" y="0"/>
                                </a:lnTo>
                                <a:close/>
                              </a:path>
                              <a:path w="557530" h="139700">
                                <a:moveTo>
                                  <a:pt x="235173" y="92328"/>
                                </a:moveTo>
                                <a:lnTo>
                                  <a:pt x="216915" y="92328"/>
                                </a:lnTo>
                                <a:lnTo>
                                  <a:pt x="224281" y="111632"/>
                                </a:lnTo>
                                <a:lnTo>
                                  <a:pt x="226568" y="117982"/>
                                </a:lnTo>
                                <a:lnTo>
                                  <a:pt x="227308" y="120650"/>
                                </a:lnTo>
                                <a:lnTo>
                                  <a:pt x="227837" y="122681"/>
                                </a:lnTo>
                                <a:lnTo>
                                  <a:pt x="227837" y="127635"/>
                                </a:lnTo>
                                <a:lnTo>
                                  <a:pt x="226949" y="129412"/>
                                </a:lnTo>
                                <a:lnTo>
                                  <a:pt x="225297" y="130937"/>
                                </a:lnTo>
                                <a:lnTo>
                                  <a:pt x="223371" y="132587"/>
                                </a:lnTo>
                                <a:lnTo>
                                  <a:pt x="223066" y="132587"/>
                                </a:lnTo>
                                <a:lnTo>
                                  <a:pt x="220344" y="133350"/>
                                </a:lnTo>
                                <a:lnTo>
                                  <a:pt x="215519" y="133603"/>
                                </a:lnTo>
                                <a:lnTo>
                                  <a:pt x="215519" y="137287"/>
                                </a:lnTo>
                                <a:lnTo>
                                  <a:pt x="263144" y="137287"/>
                                </a:lnTo>
                                <a:lnTo>
                                  <a:pt x="263144" y="133603"/>
                                </a:lnTo>
                                <a:lnTo>
                                  <a:pt x="258190" y="133350"/>
                                </a:lnTo>
                                <a:lnTo>
                                  <a:pt x="254381" y="131825"/>
                                </a:lnTo>
                                <a:lnTo>
                                  <a:pt x="242443" y="111632"/>
                                </a:lnTo>
                                <a:lnTo>
                                  <a:pt x="235173" y="92328"/>
                                </a:lnTo>
                                <a:close/>
                              </a:path>
                              <a:path w="557530" h="139700">
                                <a:moveTo>
                                  <a:pt x="211979" y="30733"/>
                                </a:moveTo>
                                <a:lnTo>
                                  <a:pt x="193928" y="30733"/>
                                </a:lnTo>
                                <a:lnTo>
                                  <a:pt x="214502" y="85089"/>
                                </a:lnTo>
                                <a:lnTo>
                                  <a:pt x="232447" y="85089"/>
                                </a:lnTo>
                                <a:lnTo>
                                  <a:pt x="211979" y="30733"/>
                                </a:lnTo>
                                <a:close/>
                              </a:path>
                              <a:path w="557530" h="139700">
                                <a:moveTo>
                                  <a:pt x="311150" y="133603"/>
                                </a:moveTo>
                                <a:lnTo>
                                  <a:pt x="269113" y="133603"/>
                                </a:lnTo>
                                <a:lnTo>
                                  <a:pt x="269113" y="137287"/>
                                </a:lnTo>
                                <a:lnTo>
                                  <a:pt x="311150" y="137287"/>
                                </a:lnTo>
                                <a:lnTo>
                                  <a:pt x="311150" y="133603"/>
                                </a:lnTo>
                                <a:close/>
                              </a:path>
                              <a:path w="557530" h="139700">
                                <a:moveTo>
                                  <a:pt x="312176" y="24383"/>
                                </a:moveTo>
                                <a:lnTo>
                                  <a:pt x="294005" y="24383"/>
                                </a:lnTo>
                                <a:lnTo>
                                  <a:pt x="340740" y="137287"/>
                                </a:lnTo>
                                <a:lnTo>
                                  <a:pt x="343662" y="137287"/>
                                </a:lnTo>
                                <a:lnTo>
                                  <a:pt x="355720" y="108076"/>
                                </a:lnTo>
                                <a:lnTo>
                                  <a:pt x="347090" y="108076"/>
                                </a:lnTo>
                                <a:lnTo>
                                  <a:pt x="312176" y="24383"/>
                                </a:lnTo>
                                <a:close/>
                              </a:path>
                              <a:path w="557530" h="139700">
                                <a:moveTo>
                                  <a:pt x="424433" y="133603"/>
                                </a:moveTo>
                                <a:lnTo>
                                  <a:pt x="373125" y="133603"/>
                                </a:lnTo>
                                <a:lnTo>
                                  <a:pt x="373125" y="137287"/>
                                </a:lnTo>
                                <a:lnTo>
                                  <a:pt x="424433" y="137287"/>
                                </a:lnTo>
                                <a:lnTo>
                                  <a:pt x="424433" y="133603"/>
                                </a:lnTo>
                                <a:close/>
                              </a:path>
                              <a:path w="557530" h="139700">
                                <a:moveTo>
                                  <a:pt x="303275" y="3048"/>
                                </a:moveTo>
                                <a:lnTo>
                                  <a:pt x="269113" y="3048"/>
                                </a:lnTo>
                                <a:lnTo>
                                  <a:pt x="269113" y="6730"/>
                                </a:lnTo>
                                <a:lnTo>
                                  <a:pt x="274065" y="6730"/>
                                </a:lnTo>
                                <a:lnTo>
                                  <a:pt x="277621" y="7365"/>
                                </a:lnTo>
                                <a:lnTo>
                                  <a:pt x="279781" y="8636"/>
                                </a:lnTo>
                                <a:lnTo>
                                  <a:pt x="282066" y="9905"/>
                                </a:lnTo>
                                <a:lnTo>
                                  <a:pt x="283590" y="11556"/>
                                </a:lnTo>
                                <a:lnTo>
                                  <a:pt x="284352" y="13462"/>
                                </a:lnTo>
                                <a:lnTo>
                                  <a:pt x="285622" y="16128"/>
                                </a:lnTo>
                                <a:lnTo>
                                  <a:pt x="286015" y="18795"/>
                                </a:lnTo>
                                <a:lnTo>
                                  <a:pt x="286137" y="122300"/>
                                </a:lnTo>
                                <a:lnTo>
                                  <a:pt x="278510" y="133603"/>
                                </a:lnTo>
                                <a:lnTo>
                                  <a:pt x="302132" y="133603"/>
                                </a:lnTo>
                                <a:lnTo>
                                  <a:pt x="298576" y="132206"/>
                                </a:lnTo>
                                <a:lnTo>
                                  <a:pt x="296418" y="129412"/>
                                </a:lnTo>
                                <a:lnTo>
                                  <a:pt x="294894" y="127380"/>
                                </a:lnTo>
                                <a:lnTo>
                                  <a:pt x="294005" y="122300"/>
                                </a:lnTo>
                                <a:lnTo>
                                  <a:pt x="294005" y="24383"/>
                                </a:lnTo>
                                <a:lnTo>
                                  <a:pt x="312176" y="24383"/>
                                </a:lnTo>
                                <a:lnTo>
                                  <a:pt x="303275" y="3048"/>
                                </a:lnTo>
                                <a:close/>
                              </a:path>
                              <a:path w="557530" h="139700">
                                <a:moveTo>
                                  <a:pt x="407288" y="24383"/>
                                </a:moveTo>
                                <a:lnTo>
                                  <a:pt x="390270" y="24383"/>
                                </a:lnTo>
                                <a:lnTo>
                                  <a:pt x="390170" y="122300"/>
                                </a:lnTo>
                                <a:lnTo>
                                  <a:pt x="389635" y="126364"/>
                                </a:lnTo>
                                <a:lnTo>
                                  <a:pt x="388238" y="128524"/>
                                </a:lnTo>
                                <a:lnTo>
                                  <a:pt x="386206" y="131952"/>
                                </a:lnTo>
                                <a:lnTo>
                                  <a:pt x="382524" y="133603"/>
                                </a:lnTo>
                                <a:lnTo>
                                  <a:pt x="415544" y="133603"/>
                                </a:lnTo>
                                <a:lnTo>
                                  <a:pt x="411988" y="132206"/>
                                </a:lnTo>
                                <a:lnTo>
                                  <a:pt x="409828" y="129412"/>
                                </a:lnTo>
                                <a:lnTo>
                                  <a:pt x="408177" y="127380"/>
                                </a:lnTo>
                                <a:lnTo>
                                  <a:pt x="407288" y="122300"/>
                                </a:lnTo>
                                <a:lnTo>
                                  <a:pt x="407288" y="24383"/>
                                </a:lnTo>
                                <a:close/>
                              </a:path>
                              <a:path w="557530" h="139700">
                                <a:moveTo>
                                  <a:pt x="424433" y="3048"/>
                                </a:moveTo>
                                <a:lnTo>
                                  <a:pt x="390270" y="3048"/>
                                </a:lnTo>
                                <a:lnTo>
                                  <a:pt x="347090" y="108076"/>
                                </a:lnTo>
                                <a:lnTo>
                                  <a:pt x="355720" y="108076"/>
                                </a:lnTo>
                                <a:lnTo>
                                  <a:pt x="390270" y="24383"/>
                                </a:lnTo>
                                <a:lnTo>
                                  <a:pt x="407288" y="24383"/>
                                </a:lnTo>
                                <a:lnTo>
                                  <a:pt x="407288" y="18795"/>
                                </a:lnTo>
                                <a:lnTo>
                                  <a:pt x="408050" y="13969"/>
                                </a:lnTo>
                                <a:lnTo>
                                  <a:pt x="411400" y="8636"/>
                                </a:lnTo>
                                <a:lnTo>
                                  <a:pt x="411480" y="8508"/>
                                </a:lnTo>
                                <a:lnTo>
                                  <a:pt x="415035" y="6730"/>
                                </a:lnTo>
                                <a:lnTo>
                                  <a:pt x="424433" y="6730"/>
                                </a:lnTo>
                                <a:lnTo>
                                  <a:pt x="424433" y="3048"/>
                                </a:lnTo>
                                <a:close/>
                              </a:path>
                              <a:path w="557530" h="139700">
                                <a:moveTo>
                                  <a:pt x="494538" y="0"/>
                                </a:moveTo>
                                <a:lnTo>
                                  <a:pt x="491363" y="0"/>
                                </a:lnTo>
                                <a:lnTo>
                                  <a:pt x="448944" y="110489"/>
                                </a:lnTo>
                                <a:lnTo>
                                  <a:pt x="445262" y="120141"/>
                                </a:lnTo>
                                <a:lnTo>
                                  <a:pt x="441832" y="126618"/>
                                </a:lnTo>
                                <a:lnTo>
                                  <a:pt x="438784" y="129793"/>
                                </a:lnTo>
                                <a:lnTo>
                                  <a:pt x="437388" y="131317"/>
                                </a:lnTo>
                                <a:lnTo>
                                  <a:pt x="434085" y="132587"/>
                                </a:lnTo>
                                <a:lnTo>
                                  <a:pt x="429006" y="133603"/>
                                </a:lnTo>
                                <a:lnTo>
                                  <a:pt x="429006" y="137287"/>
                                </a:lnTo>
                                <a:lnTo>
                                  <a:pt x="467106" y="137287"/>
                                </a:lnTo>
                                <a:lnTo>
                                  <a:pt x="467106" y="133603"/>
                                </a:lnTo>
                                <a:lnTo>
                                  <a:pt x="463211" y="133350"/>
                                </a:lnTo>
                                <a:lnTo>
                                  <a:pt x="461740" y="133350"/>
                                </a:lnTo>
                                <a:lnTo>
                                  <a:pt x="457453" y="132206"/>
                                </a:lnTo>
                                <a:lnTo>
                                  <a:pt x="455675" y="130555"/>
                                </a:lnTo>
                                <a:lnTo>
                                  <a:pt x="454046" y="129158"/>
                                </a:lnTo>
                                <a:lnTo>
                                  <a:pt x="453299" y="127635"/>
                                </a:lnTo>
                                <a:lnTo>
                                  <a:pt x="453135" y="127253"/>
                                </a:lnTo>
                                <a:lnTo>
                                  <a:pt x="453135" y="122681"/>
                                </a:lnTo>
                                <a:lnTo>
                                  <a:pt x="454151" y="118744"/>
                                </a:lnTo>
                                <a:lnTo>
                                  <a:pt x="456056" y="113537"/>
                                </a:lnTo>
                                <a:lnTo>
                                  <a:pt x="464312" y="92328"/>
                                </a:lnTo>
                                <a:lnTo>
                                  <a:pt x="529305" y="92328"/>
                                </a:lnTo>
                                <a:lnTo>
                                  <a:pt x="526579" y="85089"/>
                                </a:lnTo>
                                <a:lnTo>
                                  <a:pt x="467106" y="85089"/>
                                </a:lnTo>
                                <a:lnTo>
                                  <a:pt x="488060" y="30733"/>
                                </a:lnTo>
                                <a:lnTo>
                                  <a:pt x="506111" y="30733"/>
                                </a:lnTo>
                                <a:lnTo>
                                  <a:pt x="494538" y="0"/>
                                </a:lnTo>
                                <a:close/>
                              </a:path>
                              <a:path w="557530" h="139700">
                                <a:moveTo>
                                  <a:pt x="529305" y="92328"/>
                                </a:moveTo>
                                <a:lnTo>
                                  <a:pt x="511047" y="92328"/>
                                </a:lnTo>
                                <a:lnTo>
                                  <a:pt x="518413" y="111632"/>
                                </a:lnTo>
                                <a:lnTo>
                                  <a:pt x="520700" y="117982"/>
                                </a:lnTo>
                                <a:lnTo>
                                  <a:pt x="521440" y="120650"/>
                                </a:lnTo>
                                <a:lnTo>
                                  <a:pt x="521969" y="122681"/>
                                </a:lnTo>
                                <a:lnTo>
                                  <a:pt x="521969" y="127635"/>
                                </a:lnTo>
                                <a:lnTo>
                                  <a:pt x="521081" y="129412"/>
                                </a:lnTo>
                                <a:lnTo>
                                  <a:pt x="519430" y="130937"/>
                                </a:lnTo>
                                <a:lnTo>
                                  <a:pt x="517503" y="132587"/>
                                </a:lnTo>
                                <a:lnTo>
                                  <a:pt x="517198" y="132587"/>
                                </a:lnTo>
                                <a:lnTo>
                                  <a:pt x="514476" y="133350"/>
                                </a:lnTo>
                                <a:lnTo>
                                  <a:pt x="509650" y="133603"/>
                                </a:lnTo>
                                <a:lnTo>
                                  <a:pt x="509650" y="137287"/>
                                </a:lnTo>
                                <a:lnTo>
                                  <a:pt x="557276" y="137287"/>
                                </a:lnTo>
                                <a:lnTo>
                                  <a:pt x="557276" y="133603"/>
                                </a:lnTo>
                                <a:lnTo>
                                  <a:pt x="552322" y="133350"/>
                                </a:lnTo>
                                <a:lnTo>
                                  <a:pt x="548513" y="131825"/>
                                </a:lnTo>
                                <a:lnTo>
                                  <a:pt x="536575" y="111632"/>
                                </a:lnTo>
                                <a:lnTo>
                                  <a:pt x="529305" y="92328"/>
                                </a:lnTo>
                                <a:close/>
                              </a:path>
                              <a:path w="557530" h="139700">
                                <a:moveTo>
                                  <a:pt x="506111" y="30733"/>
                                </a:moveTo>
                                <a:lnTo>
                                  <a:pt x="488060" y="30733"/>
                                </a:lnTo>
                                <a:lnTo>
                                  <a:pt x="508634" y="85089"/>
                                </a:lnTo>
                                <a:lnTo>
                                  <a:pt x="526579" y="85089"/>
                                </a:lnTo>
                                <a:lnTo>
                                  <a:pt x="506111" y="30733"/>
                                </a:lnTo>
                                <a:close/>
                              </a:path>
                            </a:pathLst>
                          </a:custGeom>
                          <a:solidFill>
                            <a:srgbClr val="000000"/>
                          </a:solidFill>
                        </wps:spPr>
                        <wps:bodyPr wrap="square" lIns="0" tIns="0" rIns="0" bIns="0" rtlCol="0">
                          <a:noAutofit/>
                        </wps:bodyPr>
                      </wps:wsp>
                      <pic:pic xmlns:pic="http://schemas.openxmlformats.org/drawingml/2006/picture">
                        <pic:nvPicPr>
                          <pic:cNvPr id="344" name="Image 344"/>
                          <pic:cNvPicPr/>
                        </pic:nvPicPr>
                        <pic:blipFill>
                          <a:blip r:embed="rId73" cstate="print"/>
                          <a:stretch>
                            <a:fillRect/>
                          </a:stretch>
                        </pic:blipFill>
                        <pic:spPr>
                          <a:xfrm>
                            <a:off x="1389761" y="2988436"/>
                            <a:ext cx="899413" cy="140335"/>
                          </a:xfrm>
                          <a:prstGeom prst="rect">
                            <a:avLst/>
                          </a:prstGeom>
                        </pic:spPr>
                      </pic:pic>
                      <wps:wsp>
                        <wps:cNvPr id="345" name="Graphic 345"/>
                        <wps:cNvSpPr/>
                        <wps:spPr>
                          <a:xfrm>
                            <a:off x="2383917" y="3032251"/>
                            <a:ext cx="20320" cy="96520"/>
                          </a:xfrm>
                          <a:custGeom>
                            <a:avLst/>
                            <a:gdLst/>
                            <a:ahLst/>
                            <a:cxnLst/>
                            <a:rect l="l" t="t" r="r" b="b"/>
                            <a:pathLst>
                              <a:path w="20320" h="96520">
                                <a:moveTo>
                                  <a:pt x="12827" y="0"/>
                                </a:moveTo>
                                <a:lnTo>
                                  <a:pt x="7366" y="0"/>
                                </a:lnTo>
                                <a:lnTo>
                                  <a:pt x="5080" y="1142"/>
                                </a:lnTo>
                                <a:lnTo>
                                  <a:pt x="3175" y="3301"/>
                                </a:lnTo>
                                <a:lnTo>
                                  <a:pt x="1143" y="5461"/>
                                </a:lnTo>
                                <a:lnTo>
                                  <a:pt x="254" y="8000"/>
                                </a:lnTo>
                                <a:lnTo>
                                  <a:pt x="254" y="14097"/>
                                </a:lnTo>
                                <a:lnTo>
                                  <a:pt x="1143" y="16637"/>
                                </a:lnTo>
                                <a:lnTo>
                                  <a:pt x="3175" y="18796"/>
                                </a:lnTo>
                                <a:lnTo>
                                  <a:pt x="5080" y="20954"/>
                                </a:lnTo>
                                <a:lnTo>
                                  <a:pt x="7366" y="21971"/>
                                </a:lnTo>
                                <a:lnTo>
                                  <a:pt x="12827" y="21971"/>
                                </a:lnTo>
                                <a:lnTo>
                                  <a:pt x="15240" y="20954"/>
                                </a:lnTo>
                                <a:lnTo>
                                  <a:pt x="19050" y="16637"/>
                                </a:lnTo>
                                <a:lnTo>
                                  <a:pt x="20066" y="14097"/>
                                </a:lnTo>
                                <a:lnTo>
                                  <a:pt x="20066" y="8000"/>
                                </a:lnTo>
                                <a:lnTo>
                                  <a:pt x="19050" y="5461"/>
                                </a:lnTo>
                                <a:lnTo>
                                  <a:pt x="15240" y="1142"/>
                                </a:lnTo>
                                <a:lnTo>
                                  <a:pt x="12827" y="0"/>
                                </a:lnTo>
                                <a:close/>
                              </a:path>
                              <a:path w="20320" h="96520">
                                <a:moveTo>
                                  <a:pt x="12700" y="74167"/>
                                </a:moveTo>
                                <a:lnTo>
                                  <a:pt x="7238" y="74167"/>
                                </a:lnTo>
                                <a:lnTo>
                                  <a:pt x="4825" y="75311"/>
                                </a:lnTo>
                                <a:lnTo>
                                  <a:pt x="1016" y="79628"/>
                                </a:lnTo>
                                <a:lnTo>
                                  <a:pt x="0" y="82168"/>
                                </a:lnTo>
                                <a:lnTo>
                                  <a:pt x="0" y="88264"/>
                                </a:lnTo>
                                <a:lnTo>
                                  <a:pt x="1016" y="90932"/>
                                </a:lnTo>
                                <a:lnTo>
                                  <a:pt x="2921" y="92963"/>
                                </a:lnTo>
                                <a:lnTo>
                                  <a:pt x="4825" y="95123"/>
                                </a:lnTo>
                                <a:lnTo>
                                  <a:pt x="7238" y="96265"/>
                                </a:lnTo>
                                <a:lnTo>
                                  <a:pt x="12700" y="96265"/>
                                </a:lnTo>
                                <a:lnTo>
                                  <a:pt x="14986" y="95123"/>
                                </a:lnTo>
                                <a:lnTo>
                                  <a:pt x="18923" y="90932"/>
                                </a:lnTo>
                                <a:lnTo>
                                  <a:pt x="19938" y="88264"/>
                                </a:lnTo>
                                <a:lnTo>
                                  <a:pt x="19938" y="82168"/>
                                </a:lnTo>
                                <a:lnTo>
                                  <a:pt x="18923" y="79628"/>
                                </a:lnTo>
                                <a:lnTo>
                                  <a:pt x="15112" y="75311"/>
                                </a:lnTo>
                                <a:lnTo>
                                  <a:pt x="12700" y="74167"/>
                                </a:lnTo>
                                <a:close/>
                              </a:path>
                            </a:pathLst>
                          </a:custGeom>
                          <a:solidFill>
                            <a:srgbClr val="000000"/>
                          </a:solidFill>
                        </wps:spPr>
                        <wps:bodyPr wrap="square" lIns="0" tIns="0" rIns="0" bIns="0" rtlCol="0">
                          <a:noAutofit/>
                        </wps:bodyPr>
                      </wps:wsp>
                      <pic:pic xmlns:pic="http://schemas.openxmlformats.org/drawingml/2006/picture">
                        <pic:nvPicPr>
                          <pic:cNvPr id="346" name="Image 346"/>
                          <pic:cNvPicPr/>
                        </pic:nvPicPr>
                        <pic:blipFill>
                          <a:blip r:embed="rId74" cstate="print"/>
                          <a:stretch>
                            <a:fillRect/>
                          </a:stretch>
                        </pic:blipFill>
                        <pic:spPr>
                          <a:xfrm>
                            <a:off x="781684" y="3391027"/>
                            <a:ext cx="131825" cy="139826"/>
                          </a:xfrm>
                          <a:prstGeom prst="rect">
                            <a:avLst/>
                          </a:prstGeom>
                        </pic:spPr>
                      </pic:pic>
                      <wps:wsp>
                        <wps:cNvPr id="347" name="Graphic 347"/>
                        <wps:cNvSpPr/>
                        <wps:spPr>
                          <a:xfrm>
                            <a:off x="987552" y="3549396"/>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348" name="Image 348"/>
                          <pic:cNvPicPr/>
                        </pic:nvPicPr>
                        <pic:blipFill>
                          <a:blip r:embed="rId75" cstate="print"/>
                          <a:stretch>
                            <a:fillRect/>
                          </a:stretch>
                        </pic:blipFill>
                        <pic:spPr>
                          <a:xfrm>
                            <a:off x="759333" y="3793363"/>
                            <a:ext cx="154178" cy="139826"/>
                          </a:xfrm>
                          <a:prstGeom prst="rect">
                            <a:avLst/>
                          </a:prstGeom>
                        </pic:spPr>
                      </pic:pic>
                      <wps:wsp>
                        <wps:cNvPr id="349" name="Graphic 349"/>
                        <wps:cNvSpPr/>
                        <wps:spPr>
                          <a:xfrm>
                            <a:off x="987552" y="3951732"/>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350" name="Image 350"/>
                          <pic:cNvPicPr/>
                        </pic:nvPicPr>
                        <pic:blipFill>
                          <a:blip r:embed="rId76" cstate="print"/>
                          <a:stretch>
                            <a:fillRect/>
                          </a:stretch>
                        </pic:blipFill>
                        <pic:spPr>
                          <a:xfrm>
                            <a:off x="763777" y="4195698"/>
                            <a:ext cx="149733" cy="139826"/>
                          </a:xfrm>
                          <a:prstGeom prst="rect">
                            <a:avLst/>
                          </a:prstGeom>
                        </pic:spPr>
                      </pic:pic>
                      <wps:wsp>
                        <wps:cNvPr id="351" name="Graphic 351"/>
                        <wps:cNvSpPr/>
                        <wps:spPr>
                          <a:xfrm>
                            <a:off x="987552" y="4354067"/>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352" name="Image 352"/>
                          <pic:cNvPicPr/>
                        </pic:nvPicPr>
                        <pic:blipFill>
                          <a:blip r:embed="rId77" cstate="print"/>
                          <a:stretch>
                            <a:fillRect/>
                          </a:stretch>
                        </pic:blipFill>
                        <pic:spPr>
                          <a:xfrm>
                            <a:off x="758062" y="4598034"/>
                            <a:ext cx="155448" cy="139826"/>
                          </a:xfrm>
                          <a:prstGeom prst="rect">
                            <a:avLst/>
                          </a:prstGeom>
                        </pic:spPr>
                      </pic:pic>
                      <wps:wsp>
                        <wps:cNvPr id="353" name="Graphic 353"/>
                        <wps:cNvSpPr/>
                        <wps:spPr>
                          <a:xfrm>
                            <a:off x="987552" y="4756403"/>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354" name="Image 354"/>
                          <pic:cNvPicPr/>
                        </pic:nvPicPr>
                        <pic:blipFill>
                          <a:blip r:embed="rId78" cstate="print"/>
                          <a:stretch>
                            <a:fillRect/>
                          </a:stretch>
                        </pic:blipFill>
                        <pic:spPr>
                          <a:xfrm>
                            <a:off x="765555" y="5003165"/>
                            <a:ext cx="147955" cy="137033"/>
                          </a:xfrm>
                          <a:prstGeom prst="rect">
                            <a:avLst/>
                          </a:prstGeom>
                        </pic:spPr>
                      </pic:pic>
                      <wps:wsp>
                        <wps:cNvPr id="355" name="Graphic 355"/>
                        <wps:cNvSpPr/>
                        <wps:spPr>
                          <a:xfrm>
                            <a:off x="987552" y="5158739"/>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wps:wsp>
                        <wps:cNvPr id="356" name="Textbox 356"/>
                        <wps:cNvSpPr txBox="1"/>
                        <wps:spPr>
                          <a:xfrm>
                            <a:off x="1024763" y="933676"/>
                            <a:ext cx="3227705" cy="627380"/>
                          </a:xfrm>
                          <a:prstGeom prst="rect">
                            <a:avLst/>
                          </a:prstGeom>
                        </wps:spPr>
                        <wps:txbx>
                          <w:txbxContent>
                            <w:p w14:paraId="7F029639">
                              <w:pPr>
                                <w:spacing w:before="0" w:line="354" w:lineRule="exact"/>
                                <w:ind w:left="0" w:right="18" w:firstLine="0"/>
                                <w:jc w:val="center"/>
                                <w:rPr>
                                  <w:sz w:val="32"/>
                                </w:rPr>
                              </w:pPr>
                              <w:r>
                                <w:rPr>
                                  <w:spacing w:val="-8"/>
                                  <w:sz w:val="32"/>
                                </w:rPr>
                                <w:t>LEMBAR</w:t>
                              </w:r>
                              <w:r>
                                <w:rPr>
                                  <w:spacing w:val="-12"/>
                                  <w:sz w:val="32"/>
                                </w:rPr>
                                <w:t xml:space="preserve"> </w:t>
                              </w:r>
                              <w:r>
                                <w:rPr>
                                  <w:spacing w:val="-8"/>
                                  <w:sz w:val="32"/>
                                </w:rPr>
                                <w:t>KERJA</w:t>
                              </w:r>
                              <w:r>
                                <w:rPr>
                                  <w:spacing w:val="-9"/>
                                  <w:sz w:val="32"/>
                                </w:rPr>
                                <w:t xml:space="preserve"> </w:t>
                              </w:r>
                              <w:r>
                                <w:rPr>
                                  <w:spacing w:val="-8"/>
                                  <w:sz w:val="32"/>
                                </w:rPr>
                                <w:t>PESERTA</w:t>
                              </w:r>
                              <w:r>
                                <w:rPr>
                                  <w:spacing w:val="-12"/>
                                  <w:sz w:val="32"/>
                                </w:rPr>
                                <w:t xml:space="preserve"> </w:t>
                              </w:r>
                              <w:r>
                                <w:rPr>
                                  <w:spacing w:val="-8"/>
                                  <w:sz w:val="32"/>
                                </w:rPr>
                                <w:t>DIDIK</w:t>
                              </w:r>
                              <w:r>
                                <w:rPr>
                                  <w:spacing w:val="-12"/>
                                  <w:sz w:val="32"/>
                                </w:rPr>
                                <w:t xml:space="preserve"> </w:t>
                              </w:r>
                              <w:r>
                                <w:rPr>
                                  <w:spacing w:val="-8"/>
                                  <w:sz w:val="32"/>
                                </w:rPr>
                                <w:t>III</w:t>
                              </w:r>
                            </w:p>
                            <w:p w14:paraId="07FC0152">
                              <w:pPr>
                                <w:spacing w:before="265"/>
                                <w:ind w:left="3" w:right="18" w:firstLine="0"/>
                                <w:jc w:val="center"/>
                                <w:rPr>
                                  <w:sz w:val="32"/>
                                </w:rPr>
                              </w:pPr>
                              <w:r>
                                <w:rPr>
                                  <w:spacing w:val="-11"/>
                                  <w:sz w:val="32"/>
                                </w:rPr>
                                <w:t>(PERTEMUAN</w:t>
                              </w:r>
                              <w:r>
                                <w:rPr>
                                  <w:spacing w:val="-6"/>
                                  <w:sz w:val="32"/>
                                </w:rPr>
                                <w:t xml:space="preserve"> </w:t>
                              </w:r>
                              <w:r>
                                <w:rPr>
                                  <w:spacing w:val="-2"/>
                                  <w:sz w:val="32"/>
                                </w:rPr>
                                <w:t>KETIGA)</w:t>
                              </w:r>
                            </w:p>
                          </w:txbxContent>
                        </wps:txbx>
                        <wps:bodyPr wrap="square" lIns="0" tIns="0" rIns="0" bIns="0" rtlCol="0">
                          <a:noAutofit/>
                        </wps:bodyPr>
                      </wps:wsp>
                      <wps:wsp>
                        <wps:cNvPr id="357" name="Textbox 357"/>
                        <wps:cNvSpPr txBox="1"/>
                        <wps:spPr>
                          <a:xfrm>
                            <a:off x="754633" y="2142589"/>
                            <a:ext cx="603885" cy="224790"/>
                          </a:xfrm>
                          <a:prstGeom prst="rect">
                            <a:avLst/>
                          </a:prstGeom>
                        </wps:spPr>
                        <wps:txbx>
                          <w:txbxContent>
                            <w:p w14:paraId="6AC29BEF">
                              <w:pPr>
                                <w:spacing w:before="0" w:line="353" w:lineRule="exact"/>
                                <w:ind w:left="0" w:right="0" w:firstLine="0"/>
                                <w:jc w:val="left"/>
                                <w:rPr>
                                  <w:sz w:val="32"/>
                                </w:rPr>
                              </w:pPr>
                              <w:r>
                                <w:rPr>
                                  <w:spacing w:val="-11"/>
                                  <w:sz w:val="32"/>
                                </w:rPr>
                                <w:t>NAMA</w:t>
                              </w:r>
                            </w:p>
                          </w:txbxContent>
                        </wps:txbx>
                        <wps:bodyPr wrap="square" lIns="0" tIns="0" rIns="0" bIns="0" rtlCol="0">
                          <a:noAutofit/>
                        </wps:bodyPr>
                      </wps:wsp>
                      <wps:wsp>
                        <wps:cNvPr id="358" name="Textbox 358"/>
                        <wps:cNvSpPr txBox="1"/>
                        <wps:spPr>
                          <a:xfrm>
                            <a:off x="4454397" y="2142589"/>
                            <a:ext cx="69215" cy="224790"/>
                          </a:xfrm>
                          <a:prstGeom prst="rect">
                            <a:avLst/>
                          </a:prstGeom>
                        </wps:spPr>
                        <wps:txbx>
                          <w:txbxContent>
                            <w:p w14:paraId="0A807340">
                              <w:pPr>
                                <w:spacing w:before="0" w:line="353" w:lineRule="exact"/>
                                <w:ind w:left="0" w:right="0" w:firstLine="0"/>
                                <w:jc w:val="left"/>
                                <w:rPr>
                                  <w:sz w:val="32"/>
                                </w:rPr>
                              </w:pPr>
                              <w:r>
                                <w:rPr>
                                  <w:spacing w:val="-10"/>
                                  <w:sz w:val="32"/>
                                </w:rPr>
                                <w:t>:</w:t>
                              </w:r>
                            </w:p>
                          </w:txbxContent>
                        </wps:txbx>
                        <wps:bodyPr wrap="square" lIns="0" tIns="0" rIns="0" bIns="0" rtlCol="0">
                          <a:noAutofit/>
                        </wps:bodyPr>
                      </wps:wsp>
                      <wps:wsp>
                        <wps:cNvPr id="359" name="Textbox 359"/>
                        <wps:cNvSpPr txBox="1"/>
                        <wps:spPr>
                          <a:xfrm>
                            <a:off x="748537" y="5360007"/>
                            <a:ext cx="678180" cy="627380"/>
                          </a:xfrm>
                          <a:prstGeom prst="rect">
                            <a:avLst/>
                          </a:prstGeom>
                        </wps:spPr>
                        <wps:txbx>
                          <w:txbxContent>
                            <w:p w14:paraId="368C93B2">
                              <w:pPr>
                                <w:spacing w:before="0" w:line="354" w:lineRule="exact"/>
                                <w:ind w:left="0" w:right="0" w:firstLine="0"/>
                                <w:jc w:val="left"/>
                                <w:rPr>
                                  <w:sz w:val="32"/>
                                </w:rPr>
                              </w:pPr>
                              <w:r>
                                <w:rPr>
                                  <w:spacing w:val="-2"/>
                                  <w:sz w:val="32"/>
                                </w:rPr>
                                <w:t>KELAS</w:t>
                              </w:r>
                            </w:p>
                            <w:p w14:paraId="4900922D">
                              <w:pPr>
                                <w:spacing w:before="265"/>
                                <w:ind w:left="0" w:right="0" w:firstLine="0"/>
                                <w:jc w:val="left"/>
                                <w:rPr>
                                  <w:sz w:val="32"/>
                                </w:rPr>
                              </w:pPr>
                              <w:r>
                                <w:rPr>
                                  <w:spacing w:val="-7"/>
                                  <w:sz w:val="32"/>
                                </w:rPr>
                                <w:t>MAPEL</w:t>
                              </w:r>
                            </w:p>
                          </w:txbxContent>
                        </wps:txbx>
                        <wps:bodyPr wrap="square" lIns="0" tIns="0" rIns="0" bIns="0" rtlCol="0">
                          <a:noAutofit/>
                        </wps:bodyPr>
                      </wps:wsp>
                      <wps:wsp>
                        <wps:cNvPr id="360" name="Textbox 360"/>
                        <wps:cNvSpPr txBox="1"/>
                        <wps:spPr>
                          <a:xfrm>
                            <a:off x="2126614" y="5360007"/>
                            <a:ext cx="548005" cy="627380"/>
                          </a:xfrm>
                          <a:prstGeom prst="rect">
                            <a:avLst/>
                          </a:prstGeom>
                        </wps:spPr>
                        <wps:txbx>
                          <w:txbxContent>
                            <w:p w14:paraId="590955DB">
                              <w:pPr>
                                <w:spacing w:before="0" w:line="354" w:lineRule="exact"/>
                                <w:ind w:left="0" w:right="0" w:firstLine="0"/>
                                <w:jc w:val="left"/>
                                <w:rPr>
                                  <w:sz w:val="32"/>
                                </w:rPr>
                              </w:pPr>
                              <w:r>
                                <w:rPr>
                                  <w:sz w:val="32"/>
                                </w:rPr>
                                <w:t>:</w:t>
                              </w:r>
                              <w:r>
                                <w:rPr>
                                  <w:spacing w:val="-9"/>
                                  <w:sz w:val="32"/>
                                </w:rPr>
                                <w:t xml:space="preserve"> </w:t>
                              </w:r>
                              <w:r>
                                <w:rPr>
                                  <w:spacing w:val="-5"/>
                                  <w:sz w:val="32"/>
                                </w:rPr>
                                <w:t>IV</w:t>
                              </w:r>
                            </w:p>
                            <w:p w14:paraId="7B18EF11">
                              <w:pPr>
                                <w:spacing w:before="265"/>
                                <w:ind w:left="0" w:right="0" w:firstLine="0"/>
                                <w:jc w:val="left"/>
                                <w:rPr>
                                  <w:sz w:val="32"/>
                                </w:rPr>
                              </w:pPr>
                              <w:r>
                                <w:rPr>
                                  <w:sz w:val="32"/>
                                </w:rPr>
                                <w:t>:</w:t>
                              </w:r>
                              <w:r>
                                <w:rPr>
                                  <w:spacing w:val="-9"/>
                                  <w:sz w:val="32"/>
                                </w:rPr>
                                <w:t xml:space="preserve"> </w:t>
                              </w:r>
                              <w:r>
                                <w:rPr>
                                  <w:spacing w:val="-4"/>
                                  <w:sz w:val="32"/>
                                </w:rPr>
                                <w:t>IPAS</w:t>
                              </w:r>
                            </w:p>
                          </w:txbxContent>
                        </wps:txbx>
                        <wps:bodyPr wrap="square" lIns="0" tIns="0" rIns="0" bIns="0" rtlCol="0">
                          <a:noAutofit/>
                        </wps:bodyPr>
                      </wps:wsp>
                    </wpg:wgp>
                  </a:graphicData>
                </a:graphic>
              </wp:inline>
            </w:drawing>
          </mc:Choice>
          <mc:Fallback>
            <w:pict>
              <v:group id="_x0000_s1026" o:spid="_x0000_s1026" o:spt="203" style="height:526pt;width:417.6pt;" coordsize="5303520,6680200" o:gfxdata="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">
                <o:lock v:ext="edit" aspectratio="f"/>
                <v:shape id="Graphic 339" o:spid="_x0000_s1026" o:spt="100" style="position:absolute;left:331470;top:0;height:6680200;width:4972050;" fillcolor="#EB7B2F" filled="t" stroked="f" coordsize="4972050,6680200" o:gfxdata="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bzs&#10;ksEAAADcAAAADwAAAAAAAAABACAAAAAiAAAAZHJzL2Rvd25yZXYueG1sUEsBAhQAFAAAAAgAh07i&#10;QDMvBZ47AAAAOQAAABAAAAAAAAAAAQAgAAAAEAEAAGRycy9zaGFwZXhtbC54bWxQSwUGAAAAAAYA&#10;BgBbAQAAugMAAAAA&#10;" path="m4972050,331470l4968494,282575,4957953,235839,4941189,191770,4918583,151003,4890770,114046,4858004,81407,4821047,53467,4780280,30861,4736338,14097,4689475,3683,4640580,0,994410,0,994410,331470,990854,380492,980313,427228,963549,471170,940943,511937,913130,548894,880364,581660,843407,609600,802640,632206,758698,648970,711835,659384,662940,662940,618871,657098,579247,640334,545719,614426,519811,580898,503047,541274,497205,497205,503047,453136,519811,413639,545719,379984,579247,354076,618871,337439,662940,331470,994410,331470,994410,0,662940,0,613918,3683,567182,14097,523240,30861,482473,53467,445516,81407,412750,114046,384810,151003,362331,191770,345440,235839,335026,282575,331470,331470,331470,6017260,0,6017260,44069,6023229,83693,6039866,117221,6065774,143129,6099429,159766,6138926,165735,6182995,159766,6227064,143129,6266688,117221,6300216,83693,6326124,44069,6342888,0,6348730,331470,6348730,327914,6397752,317373,6444488,300609,6488430,278003,6529197,250190,6566154,217424,6598920,180467,6626860,139700,6649466,95745,6666230,48895,6676644,0,6680200,3977640,6680200,4026535,6676644,4073398,6666230,4117340,6649466,4158107,6626860,4195064,6598920,4227830,6566154,4255643,6529197,4278249,6488430,4295013,6444488,4305554,6397752,4309110,6348730,4309110,662940,4640580,662940,4689475,659384,4736338,648970,4780280,632206,4821047,609600,4858004,581660,4890770,548894,4918583,511937,4941189,471170,4957953,427228,4968494,380492,4972050,331470xe">
                  <v:fill on="t" focussize="0,0"/>
                  <v:stroke on="f"/>
                  <v:imagedata o:title=""/>
                  <o:lock v:ext="edit" aspectratio="f"/>
                  <v:textbox inset="0mm,0mm,0mm,0mm"/>
                </v:shape>
                <v:shape id="Graphic 340" o:spid="_x0000_s1026" o:spt="100" style="position:absolute;left:0;top:331469;height:6348730;width:1325880;" fillcolor="#BD6227" filled="t" stroked="f" coordsize="1325880,6348730" o:gfxdata="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g6OkugAAANwA&#10;AAAPAAAAAAAAAAEAIAAAACIAAABkcnMvZG93bnJldi54bWxQSwECFAAUAAAACACHTuJAMy8FnjsA&#10;AAA5AAAAEAAAAAAAAAABACAAAAAJAQAAZHJzL3NoYXBleG1sLnhtbFBLBQYAAAAABgAGAFsBAACz&#10;AwAAAAA=&#10;" path="m662940,6017260l331470,6017260,375539,6011418,415163,5994654,448691,5968746,474599,5935218,491236,5895594,497205,5851525,491236,5807456,474599,5767959,448691,5734304,415163,5708396,375539,5691759,331470,5685790,282448,5689473,235712,5699887,191770,5716651,151003,5739257,114046,5767197,81280,5799836,53467,5836793,30810,5877560,14033,5921629,3594,5968365,0,6017260,3594,6066282,14033,6113018,30810,6156960,53467,6197727,81280,6234684,114046,6267450,151003,6295390,191770,6317996,235712,6334760,282448,6345174,331470,6348730,380365,6345174,427215,6334760,471170,6317996,511937,6295390,548894,6267450,581660,6234684,609473,6197727,632079,6156960,648843,6113018,659384,6066282,662940,6017260xem1325880,0l994410,0,950341,5969,910717,22606,877189,48514,851281,82169,834517,121666,828675,165735,834517,209804,851281,249428,877189,282956,910717,308864,950341,325628,994410,331470,1043305,327914,1090168,317500,1134110,300736,1174877,278130,1211834,250190,1244600,217424,1272413,180467,1295019,139700,1311783,95758,1322324,49022,1325880,0xe">
                  <v:fill on="t" focussize="0,0"/>
                  <v:stroke on="f"/>
                  <v:imagedata o:title=""/>
                  <o:lock v:ext="edit" aspectratio="f"/>
                  <v:textbox inset="0mm,0mm,0mm,0mm"/>
                </v:shape>
                <v:shape id="Graphic 341" o:spid="_x0000_s1026" o:spt="100" style="position:absolute;left:760730;top:2747517;height:1270;width:2030095;" filled="f" stroked="t" coordsize="2030095,1" o:gfxdata="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OivQr4A&#10;AADcAAAADwAAAAAAAAABACAAAAAiAAAAZHJzL2Rvd25yZXYueG1sUEsBAhQAFAAAAAgAh07iQDMv&#10;BZ47AAAAOQAAABAAAAAAAAAAAQAgAAAADQEAAGRycy9zaGFwZXhtbC54bWxQSwUGAAAAAAYABgBb&#10;AQAAtwMAAAAA&#10;" path="m0,0l2029968,0e">
                  <v:fill on="f" focussize="0,0"/>
                  <v:stroke weight="0.909685039370079pt" color="#000000" joinstyle="round"/>
                  <v:imagedata o:title=""/>
                  <o:lock v:ext="edit" aspectratio="f"/>
                  <v:textbox inset="0mm,0mm,0mm,0mm"/>
                </v:shape>
                <v:shape id="Image 342" o:spid="_x0000_s1026" o:spt="75" type="#_x0000_t75" style="position:absolute;left:2377439;top:2185289;height:140334;width:1003426;" filled="f" o:preferrelative="t" stroked="f" coordsize="21600,21600" o:gfxdata="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Z4Kd&#10;wAAAANwAAAAPAAAAAAAAAAEAIAAAACIAAABkcnMvZG93bnJldi54bWxQSwECFAAUAAAACACHTuJA&#10;My8FnjsAAAA5AAAAEAAAAAAAAAABACAAAAAPAQAAZHJzL3NoYXBleG1sLnhtbFBLBQYAAAAABgAG&#10;AFsBAAC5AwAAAAA=&#10;">
                  <v:fill on="f" focussize="0,0"/>
                  <v:stroke on="f"/>
                  <v:imagedata r:id="rId72" o:title=""/>
                  <o:lock v:ext="edit" aspectratio="f"/>
                </v:shape>
                <v:shape id="Graphic 343" o:spid="_x0000_s1026" o:spt="100" style="position:absolute;left:751966;top:2988436;height:139700;width:557530;" fillcolor="#000000" filled="t" stroked="f" coordsize="557530,139700" o:gfxdata="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WcJwrsAAADc&#10;AAAADwAAAAAAAAABACAAAAAiAAAAZHJzL2Rvd25yZXYueG1sUEsBAhQAFAAAAAgAh07iQDMvBZ47&#10;AAAAOQAAABAAAAAAAAAAAQAgAAAACgEAAGRycy9zaGFwZXhtbC54bWxQSwUGAAAAAAYABgBbAQAA&#10;tAMAAAAA&#10;" path="m53551,31368l31622,31368,111251,139445,114426,139445,114426,103758,106680,103758,53551,31368xem48768,133603l6731,133603,6731,137287,48768,137287,48768,133603xem32765,3048l0,3048,0,6730,3556,6730,6095,6985,23749,20700,23648,122300,23113,126364,21843,128524,19684,131952,16001,133603,39750,133603,36321,132206,32384,127380,31622,122300,31622,31368,53551,31368,32765,3048xem122174,6730l98425,6730,101981,8127,104139,10922,105790,12953,106680,18033,106680,103758,114426,103758,114527,18033,115062,13969,116458,11937,118618,8508,122174,6730xem131571,3048l89534,3048,89534,6730,131571,6730,131571,3048xem200406,0l197231,0,154812,110489,151130,120141,147700,126618,144652,129793,143256,131317,139953,132587,134874,133603,134874,137287,172974,137287,172974,133603,169079,133350,167608,133350,163321,132206,161544,130555,159914,129158,159167,127635,159003,127253,159003,122681,160019,118744,161925,113537,170180,92328,235173,92328,232447,85089,172974,85089,193928,30733,211979,30733,200406,0xem235173,92328l216915,92328,224281,111632,226568,117982,227308,120650,227837,122681,227837,127635,226949,129412,225297,130937,223371,132587,223066,132587,220344,133350,215519,133603,215519,137287,263144,137287,263144,133603,258190,133350,254381,131825,242443,111632,235173,92328xem211979,30733l193928,30733,214502,85089,232447,85089,211979,30733xem311150,133603l269113,133603,269113,137287,311150,137287,311150,133603xem312176,24383l294005,24383,340740,137287,343662,137287,355720,108076,347090,108076,312176,24383xem424433,133603l373125,133603,373125,137287,424433,137287,424433,133603xem303275,3048l269113,3048,269113,6730,274065,6730,277621,7365,279781,8636,282066,9905,283590,11556,284352,13462,285622,16128,286015,18795,286137,122300,278510,133603,302132,133603,298576,132206,296418,129412,294894,127380,294005,122300,294005,24383,312176,24383,303275,3048xem407288,24383l390270,24383,390170,122300,389635,126364,388238,128524,386206,131952,382524,133603,415544,133603,411988,132206,409828,129412,408177,127380,407288,122300,407288,24383xem424433,3048l390270,3048,347090,108076,355720,108076,390270,24383,407288,24383,407288,18795,408050,13969,411400,8636,411480,8508,415035,6730,424433,6730,424433,3048xem494538,0l491363,0,448944,110489,445262,120141,441832,126618,438784,129793,437388,131317,434085,132587,429006,133603,429006,137287,467106,137287,467106,133603,463211,133350,461740,133350,457453,132206,455675,130555,454046,129158,453299,127635,453135,127253,453135,122681,454151,118744,456056,113537,464312,92328,529305,92328,526579,85089,467106,85089,488060,30733,506111,30733,494538,0xem529305,92328l511047,92328,518413,111632,520700,117982,521440,120650,521969,122681,521969,127635,521081,129412,519430,130937,517503,132587,517198,132587,514476,133350,509650,133603,509650,137287,557276,137287,557276,133603,552322,133350,548513,131825,536575,111632,529305,92328xem506111,30733l488060,30733,508634,85089,526579,85089,506111,30733xe">
                  <v:fill on="t" focussize="0,0"/>
                  <v:stroke on="f"/>
                  <v:imagedata o:title=""/>
                  <o:lock v:ext="edit" aspectratio="f"/>
                  <v:textbox inset="0mm,0mm,0mm,0mm"/>
                </v:shape>
                <v:shape id="Image 344" o:spid="_x0000_s1026" o:spt="75" type="#_x0000_t75" style="position:absolute;left:1389761;top:2988436;height:140335;width:899413;" filled="f" o:preferrelative="t" stroked="f" coordsize="21600,21600" o:gfxdata="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2+v2vQAA&#10;ANwAAAAPAAAAAAAAAAEAIAAAACIAAABkcnMvZG93bnJldi54bWxQSwECFAAUAAAACACHTuJAMy8F&#10;njsAAAA5AAAAEAAAAAAAAAABACAAAAAMAQAAZHJzL3NoYXBleG1sLnhtbFBLBQYAAAAABgAGAFsB&#10;AAC2AwAAAAA=&#10;">
                  <v:fill on="f" focussize="0,0"/>
                  <v:stroke on="f"/>
                  <v:imagedata r:id="rId73" o:title=""/>
                  <o:lock v:ext="edit" aspectratio="f"/>
                </v:shape>
                <v:shape id="Graphic 345" o:spid="_x0000_s1026" o:spt="100" style="position:absolute;left:2383917;top:3032251;height:96520;width:20320;" fillcolor="#000000" filled="t" stroked="f" coordsize="20320,96520" o:gfxdata="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i013&#10;wAAAANwAAAAPAAAAAAAAAAEAIAAAACIAAABkcnMvZG93bnJldi54bWxQSwECFAAUAAAACACHTuJA&#10;My8FnjsAAAA5AAAAEAAAAAAAAAABACAAAAAPAQAAZHJzL3NoYXBleG1sLnhtbFBLBQYAAAAABgAG&#10;AFsBAAC5AwAAAAA=&#10;" path="m12827,0l7366,0,5080,1142,3175,3301,1143,5461,254,8000,254,14097,1143,16637,3175,18796,5080,20954,7366,21971,12827,21971,15240,20954,19050,16637,20066,14097,20066,8000,19050,5461,15240,1142,12827,0xem12700,74167l7238,74167,4825,75311,1016,79628,0,82168,0,88264,1016,90932,2921,92963,4825,95123,7238,96265,12700,96265,14986,95123,18923,90932,19938,88264,19938,82168,18923,79628,15112,75311,12700,74167xe">
                  <v:fill on="t" focussize="0,0"/>
                  <v:stroke on="f"/>
                  <v:imagedata o:title=""/>
                  <o:lock v:ext="edit" aspectratio="f"/>
                  <v:textbox inset="0mm,0mm,0mm,0mm"/>
                </v:shape>
                <v:shape id="Image 346" o:spid="_x0000_s1026" o:spt="75" type="#_x0000_t75" style="position:absolute;left:781684;top:3391027;height:139826;width:131825;" filled="f" o:preferrelative="t" stroked="f" coordsize="21600,21600" o:gfxdata="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9n2O/&#10;AAAA3AAAAA8AAAAAAAAAAQAgAAAAIgAAAGRycy9kb3ducmV2LnhtbFBLAQIUABQAAAAIAIdO4kAz&#10;LwWeOwAAADkAAAAQAAAAAAAAAAEAIAAAAA4BAABkcnMvc2hhcGV4bWwueG1sUEsFBgAAAAAGAAYA&#10;WwEAALgDAAAAAA==&#10;">
                  <v:fill on="f" focussize="0,0"/>
                  <v:stroke on="f"/>
                  <v:imagedata r:id="rId74" o:title=""/>
                  <o:lock v:ext="edit" aspectratio="f"/>
                </v:shape>
                <v:shape id="Graphic 347" o:spid="_x0000_s1026" o:spt="100" style="position:absolute;left:987552;top:3549396;height:9525;width:3595370;" fillcolor="#000000" filled="t" stroked="f" coordsize="3595370,9525" o:gfxdata="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VUlCvQAA&#10;ANwAAAAPAAAAAAAAAAEAIAAAACIAAABkcnMvZG93bnJldi54bWxQSwECFAAUAAAACACHTuJAMy8F&#10;njsAAAA5AAAAEAAAAAAAAAABACAAAAAMAQAAZHJzL3NoYXBleG1sLnhtbFBLBQYAAAAABgAGAFsB&#10;AAC2AwAAAAA=&#10;" path="m3595116,0l0,0,0,9144,3595116,9144,3595116,0xe">
                  <v:fill on="t" focussize="0,0"/>
                  <v:stroke on="f"/>
                  <v:imagedata o:title=""/>
                  <o:lock v:ext="edit" aspectratio="f"/>
                  <v:textbox inset="0mm,0mm,0mm,0mm"/>
                </v:shape>
                <v:shape id="Image 348" o:spid="_x0000_s1026" o:spt="75" type="#_x0000_t75" style="position:absolute;left:759333;top:3793363;height:139826;width:154178;" filled="f" o:preferrelative="t" stroked="f" coordsize="21600,21600" o:gfxdata="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IlESugAAANwA&#10;AAAPAAAAAAAAAAEAIAAAACIAAABkcnMvZG93bnJldi54bWxQSwECFAAUAAAACACHTuJAMy8FnjsA&#10;AAA5AAAAEAAAAAAAAAABACAAAAAJAQAAZHJzL3NoYXBleG1sLnhtbFBLBQYAAAAABgAGAFsBAACz&#10;AwAAAAA=&#10;">
                  <v:fill on="f" focussize="0,0"/>
                  <v:stroke on="f"/>
                  <v:imagedata r:id="rId75" o:title=""/>
                  <o:lock v:ext="edit" aspectratio="f"/>
                </v:shape>
                <v:shape id="Graphic 349" o:spid="_x0000_s1026" o:spt="100" style="position:absolute;left:987552;top:3951732;height:9525;width:3595370;" fillcolor="#000000" filled="t" stroked="f" coordsize="3595370,9525" o:gfxdata="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hnirvQAA&#10;ANwAAAAPAAAAAAAAAAEAIAAAACIAAABkcnMvZG93bnJldi54bWxQSwECFAAUAAAACACHTuJAMy8F&#10;njsAAAA5AAAAEAAAAAAAAAABACAAAAAMAQAAZHJzL3NoYXBleG1sLnhtbFBLBQYAAAAABgAGAFsB&#10;AAC2AwAAAAA=&#10;" path="m3595116,0l0,0,0,9144,3595116,9144,3595116,0xe">
                  <v:fill on="t" focussize="0,0"/>
                  <v:stroke on="f"/>
                  <v:imagedata o:title=""/>
                  <o:lock v:ext="edit" aspectratio="f"/>
                  <v:textbox inset="0mm,0mm,0mm,0mm"/>
                </v:shape>
                <v:shape id="Image 350" o:spid="_x0000_s1026" o:spt="75" type="#_x0000_t75" style="position:absolute;left:763777;top:4195698;height:139826;width:149733;" filled="f" o:preferrelative="t" stroked="f" coordsize="21600,21600" o:gfxdata="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aH+ugAAANwA&#10;AAAPAAAAAAAAAAEAIAAAACIAAABkcnMvZG93bnJldi54bWxQSwECFAAUAAAACACHTuJAMy8FnjsA&#10;AAA5AAAAEAAAAAAAAAABACAAAAAJAQAAZHJzL3NoYXBleG1sLnhtbFBLBQYAAAAABgAGAFsBAACz&#10;AwAAAAA=&#10;">
                  <v:fill on="f" focussize="0,0"/>
                  <v:stroke on="f"/>
                  <v:imagedata r:id="rId76" o:title=""/>
                  <o:lock v:ext="edit" aspectratio="f"/>
                </v:shape>
                <v:shape id="Graphic 351" o:spid="_x0000_s1026" o:spt="100" style="position:absolute;left:987552;top:4354067;height:9525;width:3595370;" fillcolor="#000000" filled="t" stroked="f" coordsize="3595370,9525" o:gfxdata="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KeJwvQAA&#10;ANwAAAAPAAAAAAAAAAEAIAAAACIAAABkcnMvZG93bnJldi54bWxQSwECFAAUAAAACACHTuJAMy8F&#10;njsAAAA5AAAAEAAAAAAAAAABACAAAAAMAQAAZHJzL3NoYXBleG1sLnhtbFBLBQYAAAAABgAGAFsB&#10;AAC2AwAAAAA=&#10;" path="m3595116,0l0,0,0,9144,3595116,9144,3595116,0xe">
                  <v:fill on="t" focussize="0,0"/>
                  <v:stroke on="f"/>
                  <v:imagedata o:title=""/>
                  <o:lock v:ext="edit" aspectratio="f"/>
                  <v:textbox inset="0mm,0mm,0mm,0mm"/>
                </v:shape>
                <v:shape id="Image 352" o:spid="_x0000_s1026" o:spt="75" type="#_x0000_t75" style="position:absolute;left:758062;top:4598034;height:139826;width:155448;" filled="f" o:preferrelative="t" stroked="f" coordsize="21600,21600" o:gfxdata="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sUo7vQAA&#10;ANwAAAAPAAAAAAAAAAEAIAAAACIAAABkcnMvZG93bnJldi54bWxQSwECFAAUAAAACACHTuJAMy8F&#10;njsAAAA5AAAAEAAAAAAAAAABACAAAAAMAQAAZHJzL3NoYXBleG1sLnhtbFBLBQYAAAAABgAGAFsB&#10;AAC2AwAAAAA=&#10;">
                  <v:fill on="f" focussize="0,0"/>
                  <v:stroke on="f"/>
                  <v:imagedata r:id="rId77" o:title=""/>
                  <o:lock v:ext="edit" aspectratio="f"/>
                </v:shape>
                <v:shape id="Graphic 353" o:spid="_x0000_s1026" o:spt="100" style="position:absolute;left:987552;top:4756403;height:9525;width:3595370;" fillcolor="#000000" filled="t" stroked="f" coordsize="3595370,9525" o:gfxdata="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t9mcvQAA&#10;ANwAAAAPAAAAAAAAAAEAIAAAACIAAABkcnMvZG93bnJldi54bWxQSwECFAAUAAAACACHTuJAMy8F&#10;njsAAAA5AAAAEAAAAAAAAAABACAAAAAMAQAAZHJzL3NoYXBleG1sLnhtbFBLBQYAAAAABgAGAFsB&#10;AAC2AwAAAAA=&#10;" path="m3595116,0l0,0,0,9144,3595116,9144,3595116,0xe">
                  <v:fill on="t" focussize="0,0"/>
                  <v:stroke on="f"/>
                  <v:imagedata o:title=""/>
                  <o:lock v:ext="edit" aspectratio="f"/>
                  <v:textbox inset="0mm,0mm,0mm,0mm"/>
                </v:shape>
                <v:shape id="Image 354" o:spid="_x0000_s1026" o:spt="75" type="#_x0000_t75" style="position:absolute;left:765555;top:5003165;height:137033;width:147955;" filled="f" o:preferrelative="t" stroked="f" coordsize="21600,21600" o:gfxdata="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2K0vQAA&#10;ANwAAAAPAAAAAAAAAAEAIAAAACIAAABkcnMvZG93bnJldi54bWxQSwECFAAUAAAACACHTuJAMy8F&#10;njsAAAA5AAAAEAAAAAAAAAABACAAAAAMAQAAZHJzL3NoYXBleG1sLnhtbFBLBQYAAAAABgAGAFsB&#10;AAC2AwAAAAA=&#10;">
                  <v:fill on="f" focussize="0,0"/>
                  <v:stroke on="f"/>
                  <v:imagedata r:id="rId78" o:title=""/>
                  <o:lock v:ext="edit" aspectratio="f"/>
                </v:shape>
                <v:shape id="Graphic 355" o:spid="_x0000_s1026" o:spt="100" style="position:absolute;left:987552;top:5158739;height:9525;width:3595370;" fillcolor="#000000" filled="t" stroked="f" coordsize="3595370,9525" o:gfxdata="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BLkc7sAAADc&#10;AAAADwAAAAAAAAABACAAAAAiAAAAZHJzL2Rvd25yZXYueG1sUEsBAhQAFAAAAAgAh07iQDMvBZ47&#10;AAAAOQAAABAAAAAAAAAAAQAgAAAACgEAAGRycy9zaGFwZXhtbC54bWxQSwUGAAAAAAYABgBbAQAA&#10;tAMAAAAA&#10;" path="m3595116,0l0,0,0,9144,3595116,9144,3595116,0xe">
                  <v:fill on="t" focussize="0,0"/>
                  <v:stroke on="f"/>
                  <v:imagedata o:title=""/>
                  <o:lock v:ext="edit" aspectratio="f"/>
                  <v:textbox inset="0mm,0mm,0mm,0mm"/>
                </v:shape>
                <v:shape id="Textbox 356" o:spid="_x0000_s1026" o:spt="202" type="#_x0000_t202" style="position:absolute;left:1024763;top:933676;height:627380;width:3227705;" filled="f" stroked="f" coordsize="21600,21600" o:gfxdata="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lSKn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F029639">
                        <w:pPr>
                          <w:spacing w:before="0" w:line="354" w:lineRule="exact"/>
                          <w:ind w:left="0" w:right="18" w:firstLine="0"/>
                          <w:jc w:val="center"/>
                          <w:rPr>
                            <w:sz w:val="32"/>
                          </w:rPr>
                        </w:pPr>
                        <w:r>
                          <w:rPr>
                            <w:spacing w:val="-8"/>
                            <w:sz w:val="32"/>
                          </w:rPr>
                          <w:t>LEMBAR</w:t>
                        </w:r>
                        <w:r>
                          <w:rPr>
                            <w:spacing w:val="-12"/>
                            <w:sz w:val="32"/>
                          </w:rPr>
                          <w:t xml:space="preserve"> </w:t>
                        </w:r>
                        <w:r>
                          <w:rPr>
                            <w:spacing w:val="-8"/>
                            <w:sz w:val="32"/>
                          </w:rPr>
                          <w:t>KERJA</w:t>
                        </w:r>
                        <w:r>
                          <w:rPr>
                            <w:spacing w:val="-9"/>
                            <w:sz w:val="32"/>
                          </w:rPr>
                          <w:t xml:space="preserve"> </w:t>
                        </w:r>
                        <w:r>
                          <w:rPr>
                            <w:spacing w:val="-8"/>
                            <w:sz w:val="32"/>
                          </w:rPr>
                          <w:t>PESERTA</w:t>
                        </w:r>
                        <w:r>
                          <w:rPr>
                            <w:spacing w:val="-12"/>
                            <w:sz w:val="32"/>
                          </w:rPr>
                          <w:t xml:space="preserve"> </w:t>
                        </w:r>
                        <w:r>
                          <w:rPr>
                            <w:spacing w:val="-8"/>
                            <w:sz w:val="32"/>
                          </w:rPr>
                          <w:t>DIDIK</w:t>
                        </w:r>
                        <w:r>
                          <w:rPr>
                            <w:spacing w:val="-12"/>
                            <w:sz w:val="32"/>
                          </w:rPr>
                          <w:t xml:space="preserve"> </w:t>
                        </w:r>
                        <w:r>
                          <w:rPr>
                            <w:spacing w:val="-8"/>
                            <w:sz w:val="32"/>
                          </w:rPr>
                          <w:t>III</w:t>
                        </w:r>
                      </w:p>
                      <w:p w14:paraId="07FC0152">
                        <w:pPr>
                          <w:spacing w:before="265"/>
                          <w:ind w:left="3" w:right="18" w:firstLine="0"/>
                          <w:jc w:val="center"/>
                          <w:rPr>
                            <w:sz w:val="32"/>
                          </w:rPr>
                        </w:pPr>
                        <w:r>
                          <w:rPr>
                            <w:spacing w:val="-11"/>
                            <w:sz w:val="32"/>
                          </w:rPr>
                          <w:t>(PERTEMUAN</w:t>
                        </w:r>
                        <w:r>
                          <w:rPr>
                            <w:spacing w:val="-6"/>
                            <w:sz w:val="32"/>
                          </w:rPr>
                          <w:t xml:space="preserve"> </w:t>
                        </w:r>
                        <w:r>
                          <w:rPr>
                            <w:spacing w:val="-2"/>
                            <w:sz w:val="32"/>
                          </w:rPr>
                          <w:t>KETIGA)</w:t>
                        </w:r>
                      </w:p>
                    </w:txbxContent>
                  </v:textbox>
                </v:shape>
                <v:shape id="Textbox 357" o:spid="_x0000_s1026" o:spt="202" type="#_x0000_t202" style="position:absolute;left:754633;top:2142589;height:224790;width:603885;" filled="f" stroked="f" coordsize="21600,21600" o:gfxdata="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ej+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AC29BEF">
                        <w:pPr>
                          <w:spacing w:before="0" w:line="353" w:lineRule="exact"/>
                          <w:ind w:left="0" w:right="0" w:firstLine="0"/>
                          <w:jc w:val="left"/>
                          <w:rPr>
                            <w:sz w:val="32"/>
                          </w:rPr>
                        </w:pPr>
                        <w:r>
                          <w:rPr>
                            <w:spacing w:val="-11"/>
                            <w:sz w:val="32"/>
                          </w:rPr>
                          <w:t>NAMA</w:t>
                        </w:r>
                      </w:p>
                    </w:txbxContent>
                  </v:textbox>
                </v:shape>
                <v:shape id="Textbox 358" o:spid="_x0000_s1026" o:spt="202" type="#_x0000_t202" style="position:absolute;left:4454397;top:2142589;height:224790;width:69215;" filled="f" stroked="f" coordsize="21600,21600" o:gfxdata="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BG5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A807340">
                        <w:pPr>
                          <w:spacing w:before="0" w:line="353" w:lineRule="exact"/>
                          <w:ind w:left="0" w:right="0" w:firstLine="0"/>
                          <w:jc w:val="left"/>
                          <w:rPr>
                            <w:sz w:val="32"/>
                          </w:rPr>
                        </w:pPr>
                        <w:r>
                          <w:rPr>
                            <w:spacing w:val="-10"/>
                            <w:sz w:val="32"/>
                          </w:rPr>
                          <w:t>:</w:t>
                        </w:r>
                      </w:p>
                    </w:txbxContent>
                  </v:textbox>
                </v:shape>
                <v:shape id="Textbox 359" o:spid="_x0000_s1026" o:spt="202" type="#_x0000_t202" style="position:absolute;left:748537;top:5360007;height:627380;width:678180;" filled="f" stroked="f" coordsize="21600,21600" o:gfxdata="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jNvg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68C93B2">
                        <w:pPr>
                          <w:spacing w:before="0" w:line="354" w:lineRule="exact"/>
                          <w:ind w:left="0" w:right="0" w:firstLine="0"/>
                          <w:jc w:val="left"/>
                          <w:rPr>
                            <w:sz w:val="32"/>
                          </w:rPr>
                        </w:pPr>
                        <w:r>
                          <w:rPr>
                            <w:spacing w:val="-2"/>
                            <w:sz w:val="32"/>
                          </w:rPr>
                          <w:t>KELAS</w:t>
                        </w:r>
                      </w:p>
                      <w:p w14:paraId="4900922D">
                        <w:pPr>
                          <w:spacing w:before="265"/>
                          <w:ind w:left="0" w:right="0" w:firstLine="0"/>
                          <w:jc w:val="left"/>
                          <w:rPr>
                            <w:sz w:val="32"/>
                          </w:rPr>
                        </w:pPr>
                        <w:r>
                          <w:rPr>
                            <w:spacing w:val="-7"/>
                            <w:sz w:val="32"/>
                          </w:rPr>
                          <w:t>MAPEL</w:t>
                        </w:r>
                      </w:p>
                    </w:txbxContent>
                  </v:textbox>
                </v:shape>
                <v:shape id="Textbox 360" o:spid="_x0000_s1026" o:spt="202" type="#_x0000_t202" style="position:absolute;left:2126614;top:5360007;height:627380;width:548005;" filled="f" stroked="f" coordsize="21600,21600" o:gfxdata="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5vdI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590955DB">
                        <w:pPr>
                          <w:spacing w:before="0" w:line="354" w:lineRule="exact"/>
                          <w:ind w:left="0" w:right="0" w:firstLine="0"/>
                          <w:jc w:val="left"/>
                          <w:rPr>
                            <w:sz w:val="32"/>
                          </w:rPr>
                        </w:pPr>
                        <w:r>
                          <w:rPr>
                            <w:sz w:val="32"/>
                          </w:rPr>
                          <w:t>:</w:t>
                        </w:r>
                        <w:r>
                          <w:rPr>
                            <w:spacing w:val="-9"/>
                            <w:sz w:val="32"/>
                          </w:rPr>
                          <w:t xml:space="preserve"> </w:t>
                        </w:r>
                        <w:r>
                          <w:rPr>
                            <w:spacing w:val="-5"/>
                            <w:sz w:val="32"/>
                          </w:rPr>
                          <w:t>IV</w:t>
                        </w:r>
                      </w:p>
                      <w:p w14:paraId="7B18EF11">
                        <w:pPr>
                          <w:spacing w:before="265"/>
                          <w:ind w:left="0" w:right="0" w:firstLine="0"/>
                          <w:jc w:val="left"/>
                          <w:rPr>
                            <w:sz w:val="32"/>
                          </w:rPr>
                        </w:pPr>
                        <w:r>
                          <w:rPr>
                            <w:sz w:val="32"/>
                          </w:rPr>
                          <w:t>:</w:t>
                        </w:r>
                        <w:r>
                          <w:rPr>
                            <w:spacing w:val="-9"/>
                            <w:sz w:val="32"/>
                          </w:rPr>
                          <w:t xml:space="preserve"> </w:t>
                        </w:r>
                        <w:r>
                          <w:rPr>
                            <w:spacing w:val="-4"/>
                            <w:sz w:val="32"/>
                          </w:rPr>
                          <w:t>IPAS</w:t>
                        </w:r>
                      </w:p>
                    </w:txbxContent>
                  </v:textbox>
                </v:shape>
                <w10:wrap type="none"/>
                <w10:anchorlock/>
              </v:group>
            </w:pict>
          </mc:Fallback>
        </mc:AlternateContent>
      </w:r>
    </w:p>
    <w:p w14:paraId="19FB72DC">
      <w:pPr>
        <w:spacing w:after="0" w:line="240" w:lineRule="auto"/>
        <w:rPr>
          <w:sz w:val="20"/>
        </w:rPr>
        <w:sectPr>
          <w:pgSz w:w="11920" w:h="16850"/>
          <w:pgMar w:top="980" w:right="425" w:bottom="280" w:left="1133" w:header="715" w:footer="0" w:gutter="0"/>
          <w:cols w:space="720" w:num="1"/>
        </w:sectPr>
      </w:pPr>
    </w:p>
    <w:p w14:paraId="06A28528">
      <w:pPr>
        <w:pStyle w:val="10"/>
        <w:rPr>
          <w:sz w:val="20"/>
        </w:rPr>
      </w:pPr>
    </w:p>
    <w:p w14:paraId="4B323246">
      <w:pPr>
        <w:pStyle w:val="10"/>
        <w:spacing w:before="51"/>
        <w:rPr>
          <w:sz w:val="20"/>
        </w:rPr>
      </w:pPr>
    </w:p>
    <w:p w14:paraId="6048DABC">
      <w:pPr>
        <w:spacing w:line="240" w:lineRule="auto"/>
        <w:ind w:left="1593" w:right="0" w:firstLine="0"/>
        <w:rPr>
          <w:sz w:val="20"/>
        </w:rPr>
      </w:pPr>
      <w:r>
        <w:rPr>
          <w:sz w:val="20"/>
        </w:rPr>
        <mc:AlternateContent>
          <mc:Choice Requires="wpg">
            <w:drawing>
              <wp:inline distT="0" distB="0" distL="0" distR="0">
                <wp:extent cx="4314825" cy="930275"/>
                <wp:effectExtent l="9525" t="0" r="0" b="3175"/>
                <wp:docPr id="361" name="Group 361"/>
                <wp:cNvGraphicFramePr/>
                <a:graphic xmlns:a="http://schemas.openxmlformats.org/drawingml/2006/main">
                  <a:graphicData uri="http://schemas.microsoft.com/office/word/2010/wordprocessingGroup">
                    <wpg:wgp>
                      <wpg:cNvGrpSpPr/>
                      <wpg:grpSpPr>
                        <a:xfrm>
                          <a:off x="0" y="0"/>
                          <a:ext cx="4314825" cy="930275"/>
                          <a:chOff x="0" y="0"/>
                          <a:chExt cx="4314825" cy="930275"/>
                        </a:xfrm>
                      </wpg:grpSpPr>
                      <pic:pic xmlns:pic="http://schemas.openxmlformats.org/drawingml/2006/picture">
                        <pic:nvPicPr>
                          <pic:cNvPr id="362" name="Image 362"/>
                          <pic:cNvPicPr/>
                        </pic:nvPicPr>
                        <pic:blipFill>
                          <a:blip r:embed="rId79" cstate="print"/>
                          <a:stretch>
                            <a:fillRect/>
                          </a:stretch>
                        </pic:blipFill>
                        <pic:spPr>
                          <a:xfrm>
                            <a:off x="3175" y="3175"/>
                            <a:ext cx="4308475" cy="923925"/>
                          </a:xfrm>
                          <a:prstGeom prst="rect">
                            <a:avLst/>
                          </a:prstGeom>
                        </pic:spPr>
                      </pic:pic>
                      <wps:wsp>
                        <wps:cNvPr id="363" name="Graphic 363"/>
                        <wps:cNvSpPr/>
                        <wps:spPr>
                          <a:xfrm>
                            <a:off x="3175" y="3175"/>
                            <a:ext cx="4308475" cy="923925"/>
                          </a:xfrm>
                          <a:custGeom>
                            <a:avLst/>
                            <a:gdLst/>
                            <a:ahLst/>
                            <a:cxnLst/>
                            <a:rect l="l" t="t" r="r" b="b"/>
                            <a:pathLst>
                              <a:path w="4308475" h="923925">
                                <a:moveTo>
                                  <a:pt x="0" y="278511"/>
                                </a:moveTo>
                                <a:lnTo>
                                  <a:pt x="7238" y="242443"/>
                                </a:lnTo>
                                <a:lnTo>
                                  <a:pt x="27177" y="212852"/>
                                </a:lnTo>
                                <a:lnTo>
                                  <a:pt x="56641" y="192913"/>
                                </a:lnTo>
                                <a:lnTo>
                                  <a:pt x="92837" y="185674"/>
                                </a:lnTo>
                                <a:lnTo>
                                  <a:pt x="4122801" y="185674"/>
                                </a:lnTo>
                                <a:lnTo>
                                  <a:pt x="4122801" y="92837"/>
                                </a:lnTo>
                                <a:lnTo>
                                  <a:pt x="4130040" y="56642"/>
                                </a:lnTo>
                                <a:lnTo>
                                  <a:pt x="4149979" y="27178"/>
                                </a:lnTo>
                                <a:lnTo>
                                  <a:pt x="4179442" y="7239"/>
                                </a:lnTo>
                                <a:lnTo>
                                  <a:pt x="4215638" y="0"/>
                                </a:lnTo>
                                <a:lnTo>
                                  <a:pt x="4251833" y="7239"/>
                                </a:lnTo>
                                <a:lnTo>
                                  <a:pt x="4281297" y="27178"/>
                                </a:lnTo>
                                <a:lnTo>
                                  <a:pt x="4301236" y="56642"/>
                                </a:lnTo>
                                <a:lnTo>
                                  <a:pt x="4308475" y="92837"/>
                                </a:lnTo>
                                <a:lnTo>
                                  <a:pt x="4308475" y="645414"/>
                                </a:lnTo>
                                <a:lnTo>
                                  <a:pt x="4301236" y="681482"/>
                                </a:lnTo>
                                <a:lnTo>
                                  <a:pt x="4281297" y="710946"/>
                                </a:lnTo>
                                <a:lnTo>
                                  <a:pt x="4251833" y="730885"/>
                                </a:lnTo>
                                <a:lnTo>
                                  <a:pt x="4215638" y="738251"/>
                                </a:lnTo>
                                <a:lnTo>
                                  <a:pt x="185673" y="738251"/>
                                </a:lnTo>
                                <a:lnTo>
                                  <a:pt x="185673" y="831088"/>
                                </a:lnTo>
                                <a:lnTo>
                                  <a:pt x="178434" y="867156"/>
                                </a:lnTo>
                                <a:lnTo>
                                  <a:pt x="158495" y="896747"/>
                                </a:lnTo>
                                <a:lnTo>
                                  <a:pt x="129031" y="916559"/>
                                </a:lnTo>
                                <a:lnTo>
                                  <a:pt x="92837" y="923925"/>
                                </a:lnTo>
                                <a:lnTo>
                                  <a:pt x="56641"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364" name="Image 364"/>
                          <pic:cNvPicPr/>
                        </pic:nvPicPr>
                        <pic:blipFill>
                          <a:blip r:embed="rId80" cstate="print"/>
                          <a:stretch>
                            <a:fillRect/>
                          </a:stretch>
                        </pic:blipFill>
                        <pic:spPr>
                          <a:xfrm>
                            <a:off x="4122801" y="92836"/>
                            <a:ext cx="192024" cy="99186"/>
                          </a:xfrm>
                          <a:prstGeom prst="rect">
                            <a:avLst/>
                          </a:prstGeom>
                        </pic:spPr>
                      </pic:pic>
                      <pic:pic xmlns:pic="http://schemas.openxmlformats.org/drawingml/2006/picture">
                        <pic:nvPicPr>
                          <pic:cNvPr id="365" name="Image 365"/>
                          <pic:cNvPicPr/>
                        </pic:nvPicPr>
                        <pic:blipFill>
                          <a:blip r:embed="rId62" cstate="print"/>
                          <a:stretch>
                            <a:fillRect/>
                          </a:stretch>
                        </pic:blipFill>
                        <pic:spPr>
                          <a:xfrm>
                            <a:off x="0" y="232156"/>
                            <a:ext cx="192024" cy="145542"/>
                          </a:xfrm>
                          <a:prstGeom prst="rect">
                            <a:avLst/>
                          </a:prstGeom>
                        </pic:spPr>
                      </pic:pic>
                      <wps:wsp>
                        <wps:cNvPr id="366" name="Graphic 366"/>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367" name="Textbox 367"/>
                        <wps:cNvSpPr txBox="1"/>
                        <wps:spPr>
                          <a:xfrm>
                            <a:off x="0" y="0"/>
                            <a:ext cx="4314825" cy="930275"/>
                          </a:xfrm>
                          <a:prstGeom prst="rect">
                            <a:avLst/>
                          </a:prstGeom>
                        </wps:spPr>
                        <wps:txbx>
                          <w:txbxContent>
                            <w:p w14:paraId="26D35DA0">
                              <w:pPr>
                                <w:spacing w:before="139" w:line="240" w:lineRule="auto"/>
                                <w:rPr>
                                  <w:sz w:val="36"/>
                                </w:rPr>
                              </w:pPr>
                            </w:p>
                            <w:p w14:paraId="23256816">
                              <w:pPr>
                                <w:spacing w:before="0"/>
                                <w:ind w:left="526" w:right="0" w:firstLine="0"/>
                                <w:jc w:val="left"/>
                                <w:rPr>
                                  <w:sz w:val="36"/>
                                </w:rPr>
                              </w:pPr>
                              <w:r>
                                <w:rPr>
                                  <w:spacing w:val="-2"/>
                                  <w:sz w:val="36"/>
                                </w:rPr>
                                <w:t>LEMBAR</w:t>
                              </w:r>
                              <w:r>
                                <w:rPr>
                                  <w:spacing w:val="-27"/>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pacing w:val="2"/>
                                  <w:sz w:val="36"/>
                                </w:rPr>
                                <w:t xml:space="preserve"> </w:t>
                              </w:r>
                              <w:r>
                                <w:rPr>
                                  <w:spacing w:val="-5"/>
                                  <w:sz w:val="36"/>
                                </w:rPr>
                                <w:t>III</w:t>
                              </w:r>
                            </w:p>
                          </w:txbxContent>
                        </wps:txbx>
                        <wps:bodyPr wrap="square" lIns="0" tIns="0" rIns="0" bIns="0" rtlCol="0">
                          <a:noAutofit/>
                        </wps:bodyPr>
                      </wps:wsp>
                    </wpg:wgp>
                  </a:graphicData>
                </a:graphic>
              </wp:inline>
            </w:drawing>
          </mc:Choice>
          <mc:Fallback>
            <w:pict>
              <v:group id="_x0000_s1026" o:spid="_x0000_s1026" o:spt="203" style="height:73.25pt;width:339.75pt;" coordsize="4314825,930275" o:gfxdata="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">
                <o:lock v:ext="edit" aspectratio="f"/>
                <v:shape id="Image 362" o:spid="_x0000_s1026" o:spt="75" type="#_x0000_t75" style="position:absolute;left:3175;top:3175;height:923925;width:4308475;" filled="f" o:preferrelative="t" stroked="f" coordsize="21600,21600" o:gfxdata="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TAtC/&#10;AAAA3AAAAA8AAAAAAAAAAQAgAAAAIgAAAGRycy9kb3ducmV2LnhtbFBLAQIUABQAAAAIAIdO4kAz&#10;LwWeOwAAADkAAAAQAAAAAAAAAAEAIAAAAA4BAABkcnMvc2hhcGV4bWwueG1sUEsFBgAAAAAGAAYA&#10;WwEAALgDAAAAAA==&#10;">
                  <v:fill on="f" focussize="0,0"/>
                  <v:stroke on="f"/>
                  <v:imagedata r:id="rId79" o:title=""/>
                  <o:lock v:ext="edit" aspectratio="f"/>
                </v:shape>
                <v:shape id="Graphic 363" o:spid="_x0000_s1026" o:spt="100" style="position:absolute;left:3175;top:3175;height:923925;width:4308475;" filled="f" stroked="t" coordsize="4308475,923925" o:gfxdata="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nrRmb4A&#10;AADcAAAADwAAAAAAAAABACAAAAAiAAAAZHJzL2Rvd25yZXYueG1sUEsBAhQAFAAAAAgAh07iQDMv&#10;BZ47AAAAOQAAABAAAAAAAAAAAQAgAAAADQEAAGRycy9zaGFwZXhtbC54bWxQSwUGAAAAAAYABgBb&#10;AQAAtwMAAAAA&#10;" path="m0,278511l7238,242443,27177,212852,56641,192913,92837,185674,4122801,185674,4122801,92837,4130040,56642,4149979,27178,4179442,7239,4215638,0,4251833,7239,4281297,27178,4301236,56642,4308475,92837,4308475,645414,4301236,681482,4281297,710946,4251833,730885,4215638,738251,185673,738251,185673,831088,178434,867156,158495,896747,129031,916559,92837,923925,56641,916559,27177,896747,7238,867156,0,831088,0,278511xe">
                  <v:fill on="f" focussize="0,0"/>
                  <v:stroke weight="0.5pt" color="#FFC000" joinstyle="round"/>
                  <v:imagedata o:title=""/>
                  <o:lock v:ext="edit" aspectratio="f"/>
                  <v:textbox inset="0mm,0mm,0mm,0mm"/>
                </v:shape>
                <v:shape id="Image 364" o:spid="_x0000_s1026" o:spt="75" type="#_x0000_t75" style="position:absolute;left:4122801;top:92836;height:99186;width:192024;" filled="f" o:preferrelative="t" stroked="f" coordsize="21600,21600" o:gfxdata="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327W/&#10;AAAA3AAAAA8AAAAAAAAAAQAgAAAAIgAAAGRycy9kb3ducmV2LnhtbFBLAQIUABQAAAAIAIdO4kAz&#10;LwWeOwAAADkAAAAQAAAAAAAAAAEAIAAAAA4BAABkcnMvc2hhcGV4bWwueG1sUEsFBgAAAAAGAAYA&#10;WwEAALgDAAAAAA==&#10;">
                  <v:fill on="f" focussize="0,0"/>
                  <v:stroke on="f"/>
                  <v:imagedata r:id="rId80" o:title=""/>
                  <o:lock v:ext="edit" aspectratio="f"/>
                </v:shape>
                <v:shape id="Image 365" o:spid="_x0000_s1026" o:spt="75" type="#_x0000_t75" style="position:absolute;left:0;top:232156;height:145542;width:192024;" filled="f" o:preferrelative="t" stroked="f" coordsize="21600,21600" o:gfxdata="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MAMbvQAA&#10;ANwAAAAPAAAAAAAAAAEAIAAAACIAAABkcnMvZG93bnJldi54bWxQSwECFAAUAAAACACHTuJAMy8F&#10;njsAAAA5AAAAEAAAAAAAAAABACAAAAAMAQAAZHJzL3NoYXBleG1sLnhtbFBLBQYAAAAABgAGAFsB&#10;AAC2AwAAAAA=&#10;">
                  <v:fill on="f" focussize="0,0"/>
                  <v:stroke on="f"/>
                  <v:imagedata r:id="rId62" o:title=""/>
                  <o:lock v:ext="edit" aspectratio="f"/>
                </v:shape>
                <v:shape id="Graphic 366" o:spid="_x0000_s1026" o:spt="100" style="position:absolute;left:188848;top:281686;height:459740;width:1270;" filled="f" stroked="t" coordsize="1,459740" o:gfxdata="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Wd9xK/&#10;AAAA3AAAAA8AAAAAAAAAAQAgAAAAIgAAAGRycy9kb3ducmV2LnhtbFBLAQIUABQAAAAIAIdO4kAz&#10;LwWeOwAAADkAAAAQAAAAAAAAAAEAIAAAAA4BAABkcnMvc2hhcGV4bWwueG1sUEsFBgAAAAAGAAYA&#10;WwEAALgDAAAAAA==&#10;" path="m0,0l0,459740e">
                  <v:fill on="f" focussize="0,0"/>
                  <v:stroke weight="0.5pt" color="#FFC000" joinstyle="round"/>
                  <v:imagedata o:title=""/>
                  <o:lock v:ext="edit" aspectratio="f"/>
                  <v:textbox inset="0mm,0mm,0mm,0mm"/>
                </v:shape>
                <v:shape id="Textbox 367" o:spid="_x0000_s1026" o:spt="202" type="#_x0000_t202" style="position:absolute;left:0;top:0;height:930275;width:4314825;" filled="f" stroked="f" coordsize="21600,21600" o:gfxdata="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yRV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6D35DA0">
                        <w:pPr>
                          <w:spacing w:before="139" w:line="240" w:lineRule="auto"/>
                          <w:rPr>
                            <w:sz w:val="36"/>
                          </w:rPr>
                        </w:pPr>
                      </w:p>
                      <w:p w14:paraId="23256816">
                        <w:pPr>
                          <w:spacing w:before="0"/>
                          <w:ind w:left="526" w:right="0" w:firstLine="0"/>
                          <w:jc w:val="left"/>
                          <w:rPr>
                            <w:sz w:val="36"/>
                          </w:rPr>
                        </w:pPr>
                        <w:r>
                          <w:rPr>
                            <w:spacing w:val="-2"/>
                            <w:sz w:val="36"/>
                          </w:rPr>
                          <w:t>LEMBAR</w:t>
                        </w:r>
                        <w:r>
                          <w:rPr>
                            <w:spacing w:val="-27"/>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pacing w:val="2"/>
                            <w:sz w:val="36"/>
                          </w:rPr>
                          <w:t xml:space="preserve"> </w:t>
                        </w:r>
                        <w:r>
                          <w:rPr>
                            <w:spacing w:val="-5"/>
                            <w:sz w:val="36"/>
                          </w:rPr>
                          <w:t>III</w:t>
                        </w:r>
                      </w:p>
                    </w:txbxContent>
                  </v:textbox>
                </v:shape>
                <w10:wrap type="none"/>
                <w10:anchorlock/>
              </v:group>
            </w:pict>
          </mc:Fallback>
        </mc:AlternateContent>
      </w:r>
    </w:p>
    <w:p w14:paraId="5A02155C">
      <w:pPr>
        <w:pStyle w:val="10"/>
        <w:rPr>
          <w:sz w:val="26"/>
        </w:rPr>
      </w:pPr>
    </w:p>
    <w:p w14:paraId="1676F607">
      <w:pPr>
        <w:pStyle w:val="10"/>
        <w:spacing w:before="10"/>
        <w:rPr>
          <w:sz w:val="26"/>
        </w:rPr>
      </w:pPr>
    </w:p>
    <w:p w14:paraId="51AB0ED5">
      <w:pPr>
        <w:pStyle w:val="5"/>
      </w:pPr>
      <w:r>
        <w:rPr>
          <w:spacing w:val="-8"/>
        </w:rPr>
        <w:t>TEMA</w:t>
      </w:r>
      <w:r>
        <w:rPr>
          <w:spacing w:val="-17"/>
        </w:rPr>
        <w:t xml:space="preserve"> </w:t>
      </w:r>
      <w:r>
        <w:rPr>
          <w:spacing w:val="-8"/>
        </w:rPr>
        <w:t>:</w:t>
      </w:r>
      <w:r>
        <w:rPr>
          <w:spacing w:val="-15"/>
        </w:rPr>
        <w:t xml:space="preserve"> </w:t>
      </w:r>
      <w:r>
        <w:rPr>
          <w:spacing w:val="-8"/>
        </w:rPr>
        <w:t>CERITA</w:t>
      </w:r>
      <w:r>
        <w:rPr>
          <w:spacing w:val="-17"/>
        </w:rPr>
        <w:t xml:space="preserve"> </w:t>
      </w:r>
      <w:r>
        <w:rPr>
          <w:spacing w:val="-8"/>
        </w:rPr>
        <w:t>TENTANG</w:t>
      </w:r>
      <w:r>
        <w:rPr>
          <w:spacing w:val="-13"/>
        </w:rPr>
        <w:t xml:space="preserve"> </w:t>
      </w:r>
      <w:r>
        <w:rPr>
          <w:spacing w:val="-8"/>
        </w:rPr>
        <w:t>DAERAHKU</w:t>
      </w:r>
    </w:p>
    <w:p w14:paraId="450A6D2B">
      <w:pPr>
        <w:pStyle w:val="10"/>
        <w:spacing w:before="287"/>
        <w:rPr>
          <w:sz w:val="26"/>
        </w:rPr>
      </w:pPr>
    </w:p>
    <w:p w14:paraId="6DEA80D7">
      <w:pPr>
        <w:pStyle w:val="10"/>
        <w:spacing w:line="360" w:lineRule="auto"/>
        <w:ind w:left="1440" w:right="1042" w:hanging="1133"/>
      </w:pPr>
      <w:r>
        <w:drawing>
          <wp:anchor distT="0" distB="0" distL="0" distR="0" simplePos="0" relativeHeight="251765760" behindDoc="1" locked="0" layoutInCell="1" allowOverlap="1">
            <wp:simplePos x="0" y="0"/>
            <wp:positionH relativeFrom="page">
              <wp:posOffset>1457325</wp:posOffset>
            </wp:positionH>
            <wp:positionV relativeFrom="paragraph">
              <wp:posOffset>196850</wp:posOffset>
            </wp:positionV>
            <wp:extent cx="4667250" cy="4591050"/>
            <wp:effectExtent l="0" t="0" r="0" b="0"/>
            <wp:wrapNone/>
            <wp:docPr id="368" name="Image 368"/>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26" cstate="print"/>
                    <a:stretch>
                      <a:fillRect/>
                    </a:stretch>
                  </pic:blipFill>
                  <pic:spPr>
                    <a:xfrm>
                      <a:off x="0" y="0"/>
                      <a:ext cx="4667249" cy="4591049"/>
                    </a:xfrm>
                    <a:prstGeom prst="rect">
                      <a:avLst/>
                    </a:prstGeom>
                  </pic:spPr>
                </pic:pic>
              </a:graphicData>
            </a:graphic>
          </wp:anchor>
        </w:drawing>
      </w:r>
      <w:r>
        <mc:AlternateContent>
          <mc:Choice Requires="wps">
            <w:drawing>
              <wp:anchor distT="0" distB="0" distL="0" distR="0" simplePos="0" relativeHeight="251765760" behindDoc="1" locked="0" layoutInCell="1" allowOverlap="1">
                <wp:simplePos x="0" y="0"/>
                <wp:positionH relativeFrom="page">
                  <wp:posOffset>948055</wp:posOffset>
                </wp:positionH>
                <wp:positionV relativeFrom="paragraph">
                  <wp:posOffset>469900</wp:posOffset>
                </wp:positionV>
                <wp:extent cx="5763895" cy="5534660"/>
                <wp:effectExtent l="0" t="0" r="0" b="0"/>
                <wp:wrapNone/>
                <wp:docPr id="369" name="Graphic 369"/>
                <wp:cNvGraphicFramePr/>
                <a:graphic xmlns:a="http://schemas.openxmlformats.org/drawingml/2006/main">
                  <a:graphicData uri="http://schemas.microsoft.com/office/word/2010/wordprocessingShape">
                    <wps:wsp>
                      <wps:cNvSpPr/>
                      <wps:spPr>
                        <a:xfrm>
                          <a:off x="0" y="0"/>
                          <a:ext cx="5763895" cy="5534660"/>
                        </a:xfrm>
                        <a:custGeom>
                          <a:avLst/>
                          <a:gdLst/>
                          <a:ahLst/>
                          <a:cxnLst/>
                          <a:rect l="l" t="t" r="r" b="b"/>
                          <a:pathLst>
                            <a:path w="5763895" h="5534660">
                              <a:moveTo>
                                <a:pt x="0" y="5534660"/>
                              </a:moveTo>
                              <a:lnTo>
                                <a:pt x="5763895" y="5534660"/>
                              </a:lnTo>
                              <a:lnTo>
                                <a:pt x="5763895" y="0"/>
                              </a:lnTo>
                              <a:lnTo>
                                <a:pt x="0" y="0"/>
                              </a:lnTo>
                              <a:lnTo>
                                <a:pt x="0" y="5534660"/>
                              </a:lnTo>
                              <a:close/>
                            </a:path>
                          </a:pathLst>
                        </a:custGeom>
                        <a:ln w="9525">
                          <a:solidFill>
                            <a:srgbClr val="FFC000"/>
                          </a:solidFill>
                          <a:prstDash val="solid"/>
                        </a:ln>
                      </wps:spPr>
                      <wps:bodyPr wrap="square" lIns="0" tIns="0" rIns="0" bIns="0" rtlCol="0">
                        <a:noAutofit/>
                      </wps:bodyPr>
                    </wps:wsp>
                  </a:graphicData>
                </a:graphic>
              </wp:anchor>
            </w:drawing>
          </mc:Choice>
          <mc:Fallback>
            <w:pict>
              <v:shape id="Graphic 369" o:spid="_x0000_s1026" o:spt="100" style="position:absolute;left:0pt;margin-left:74.65pt;margin-top:37pt;height:435.8pt;width:453.85pt;mso-position-horizontal-relative:page;z-index:-251550720;mso-width-relative:page;mso-height-relative:page;" filled="f" stroked="t" coordsize="5763895,5534660" o:gfxdata="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aWvFt2QAAAAsBAAAPAAAAAAAAAAEAIAAAACIAAABkcnMv&#10;ZG93bnJldi54bWxQSwECFAAUAAAACACHTuJAUiqOkjsCAAAbBQAADgAAAAAAAAABACAAAAAoAQAA&#10;ZHJzL2Uyb0RvYy54bWxQSwUGAAAAAAYABgBZAQAA1QUAAAAA&#10;" path="m0,5534660l5763895,5534660,5763895,0,0,0,0,5534660xe">
                <v:fill on="f" focussize="0,0"/>
                <v:stroke color="#FFC000" joinstyle="round"/>
                <v:imagedata o:title=""/>
                <o:lock v:ext="edit" aspectratio="f"/>
                <v:textbox inset="0mm,0mm,0mm,0mm"/>
              </v:shape>
            </w:pict>
          </mc:Fallback>
        </mc:AlternateContent>
      </w:r>
      <w:r>
        <w:t>Petunjuk</w:t>
      </w:r>
      <w:r>
        <w:rPr>
          <w:spacing w:val="-3"/>
        </w:rPr>
        <w:t xml:space="preserve"> </w:t>
      </w:r>
      <w:r>
        <w:t>:</w:t>
      </w:r>
      <w:r>
        <w:rPr>
          <w:spacing w:val="-3"/>
        </w:rPr>
        <w:t xml:space="preserve"> </w:t>
      </w:r>
      <w:r>
        <w:t>Simak</w:t>
      </w:r>
      <w:r>
        <w:rPr>
          <w:spacing w:val="-3"/>
        </w:rPr>
        <w:t xml:space="preserve"> </w:t>
      </w:r>
      <w:r>
        <w:t>video</w:t>
      </w:r>
      <w:r>
        <w:rPr>
          <w:spacing w:val="-3"/>
        </w:rPr>
        <w:t xml:space="preserve"> </w:t>
      </w:r>
      <w:r>
        <w:t>animasi</w:t>
      </w:r>
      <w:r>
        <w:rPr>
          <w:spacing w:val="-3"/>
        </w:rPr>
        <w:t xml:space="preserve"> </w:t>
      </w:r>
      <w:r>
        <w:t>Canva</w:t>
      </w:r>
      <w:r>
        <w:rPr>
          <w:spacing w:val="-4"/>
        </w:rPr>
        <w:t xml:space="preserve"> </w:t>
      </w:r>
      <w:r>
        <w:t>yang</w:t>
      </w:r>
      <w:r>
        <w:rPr>
          <w:spacing w:val="-3"/>
        </w:rPr>
        <w:t xml:space="preserve"> </w:t>
      </w:r>
      <w:r>
        <w:t>ditayangkan</w:t>
      </w:r>
      <w:r>
        <w:rPr>
          <w:spacing w:val="-3"/>
        </w:rPr>
        <w:t xml:space="preserve"> </w:t>
      </w:r>
      <w:r>
        <w:t>oleh</w:t>
      </w:r>
      <w:r>
        <w:rPr>
          <w:spacing w:val="-3"/>
        </w:rPr>
        <w:t xml:space="preserve"> </w:t>
      </w:r>
      <w:r>
        <w:t>guru,</w:t>
      </w:r>
      <w:r>
        <w:rPr>
          <w:spacing w:val="-3"/>
        </w:rPr>
        <w:t xml:space="preserve"> </w:t>
      </w:r>
      <w:r>
        <w:t>lalu</w:t>
      </w:r>
      <w:r>
        <w:rPr>
          <w:spacing w:val="-3"/>
        </w:rPr>
        <w:t xml:space="preserve"> </w:t>
      </w:r>
      <w:r>
        <w:t>isilah</w:t>
      </w:r>
      <w:r>
        <w:rPr>
          <w:spacing w:val="-3"/>
        </w:rPr>
        <w:t xml:space="preserve"> </w:t>
      </w:r>
      <w:r>
        <w:t>tabel</w:t>
      </w:r>
      <w:r>
        <w:rPr>
          <w:spacing w:val="-3"/>
        </w:rPr>
        <w:t xml:space="preserve"> </w:t>
      </w:r>
      <w:r>
        <w:t>berikut berdasarkan informasi dari cerita yang kamu tonton.</w:t>
      </w:r>
    </w:p>
    <w:p w14:paraId="29FDBED1">
      <w:pPr>
        <w:pStyle w:val="20"/>
        <w:numPr>
          <w:ilvl w:val="0"/>
          <w:numId w:val="74"/>
        </w:numPr>
        <w:tabs>
          <w:tab w:val="left" w:pos="870"/>
          <w:tab w:val="left" w:pos="3391"/>
        </w:tabs>
        <w:spacing w:before="0" w:after="0" w:line="267" w:lineRule="exact"/>
        <w:ind w:left="870" w:right="0" w:hanging="359"/>
        <w:jc w:val="left"/>
        <w:rPr>
          <w:sz w:val="24"/>
        </w:rPr>
      </w:pPr>
      <w:r>
        <w:rPr>
          <w:sz w:val="24"/>
        </w:rPr>
        <w:t>Judul</w:t>
      </w:r>
      <w:r>
        <w:rPr>
          <w:spacing w:val="-2"/>
          <w:sz w:val="24"/>
        </w:rPr>
        <w:t xml:space="preserve"> Cerita</w:t>
      </w:r>
      <w:r>
        <w:rPr>
          <w:sz w:val="24"/>
        </w:rPr>
        <w:tab/>
      </w:r>
      <w:r>
        <w:rPr>
          <w:sz w:val="24"/>
        </w:rPr>
        <w:t>:</w:t>
      </w:r>
      <w:r>
        <w:rPr>
          <w:spacing w:val="-2"/>
          <w:sz w:val="24"/>
        </w:rPr>
        <w:t xml:space="preserve"> ................................................................................................</w:t>
      </w:r>
    </w:p>
    <w:p w14:paraId="0192C3CE">
      <w:pPr>
        <w:pStyle w:val="20"/>
        <w:numPr>
          <w:ilvl w:val="0"/>
          <w:numId w:val="74"/>
        </w:numPr>
        <w:tabs>
          <w:tab w:val="left" w:pos="870"/>
          <w:tab w:val="left" w:pos="3391"/>
        </w:tabs>
        <w:spacing w:before="137" w:after="0" w:line="240" w:lineRule="auto"/>
        <w:ind w:left="870" w:right="0" w:hanging="359"/>
        <w:jc w:val="left"/>
        <w:rPr>
          <w:sz w:val="24"/>
        </w:rPr>
      </w:pPr>
      <w:r>
        <w:rPr>
          <w:sz w:val="24"/>
        </w:rPr>
        <w:t>Tokoh</w:t>
      </w:r>
      <w:r>
        <w:rPr>
          <w:spacing w:val="-11"/>
          <w:sz w:val="24"/>
        </w:rPr>
        <w:t xml:space="preserve"> </w:t>
      </w:r>
      <w:r>
        <w:rPr>
          <w:sz w:val="24"/>
        </w:rPr>
        <w:t>dalam</w:t>
      </w:r>
      <w:r>
        <w:rPr>
          <w:spacing w:val="-7"/>
          <w:sz w:val="24"/>
        </w:rPr>
        <w:t xml:space="preserve"> </w:t>
      </w:r>
      <w:r>
        <w:rPr>
          <w:spacing w:val="-2"/>
          <w:sz w:val="24"/>
        </w:rPr>
        <w:t>cerita</w:t>
      </w:r>
      <w:r>
        <w:rPr>
          <w:sz w:val="24"/>
        </w:rPr>
        <w:tab/>
      </w:r>
      <w:r>
        <w:rPr>
          <w:sz w:val="24"/>
        </w:rPr>
        <w:t>:</w:t>
      </w:r>
      <w:r>
        <w:rPr>
          <w:spacing w:val="-2"/>
          <w:sz w:val="24"/>
        </w:rPr>
        <w:t xml:space="preserve"> ................................................................................................</w:t>
      </w:r>
    </w:p>
    <w:p w14:paraId="28E44FE4">
      <w:pPr>
        <w:spacing w:before="139"/>
        <w:ind w:left="2672" w:right="0" w:firstLine="0"/>
        <w:jc w:val="left"/>
        <w:rPr>
          <w:sz w:val="24"/>
        </w:rPr>
      </w:pPr>
      <w:r>
        <w:rPr>
          <w:spacing w:val="-2"/>
          <w:sz w:val="24"/>
        </w:rPr>
        <w:t>..................................................................................................</w:t>
      </w:r>
    </w:p>
    <w:p w14:paraId="6F27CA5B">
      <w:pPr>
        <w:spacing w:before="137"/>
        <w:ind w:left="2672" w:right="0" w:firstLine="0"/>
        <w:jc w:val="left"/>
        <w:rPr>
          <w:sz w:val="24"/>
        </w:rPr>
      </w:pPr>
      <w:r>
        <w:rPr>
          <w:spacing w:val="-2"/>
          <w:sz w:val="24"/>
        </w:rPr>
        <w:t>..................................................................................................</w:t>
      </w:r>
    </w:p>
    <w:p w14:paraId="622E2A9C">
      <w:pPr>
        <w:spacing w:before="139"/>
        <w:ind w:left="2672" w:right="0" w:firstLine="0"/>
        <w:jc w:val="left"/>
        <w:rPr>
          <w:sz w:val="24"/>
        </w:rPr>
      </w:pPr>
      <w:r>
        <w:rPr>
          <w:spacing w:val="-2"/>
          <w:sz w:val="24"/>
        </w:rPr>
        <w:t>..................................................................................................</w:t>
      </w:r>
    </w:p>
    <w:p w14:paraId="5983C3A3">
      <w:pPr>
        <w:spacing w:before="137"/>
        <w:ind w:left="2672" w:right="0" w:firstLine="0"/>
        <w:jc w:val="left"/>
        <w:rPr>
          <w:sz w:val="24"/>
        </w:rPr>
      </w:pPr>
      <w:r>
        <w:rPr>
          <w:spacing w:val="-2"/>
          <w:sz w:val="24"/>
        </w:rPr>
        <w:t>..................................................................................................</w:t>
      </w:r>
    </w:p>
    <w:p w14:paraId="5C6A121E">
      <w:pPr>
        <w:pStyle w:val="20"/>
        <w:numPr>
          <w:ilvl w:val="0"/>
          <w:numId w:val="74"/>
        </w:numPr>
        <w:tabs>
          <w:tab w:val="left" w:pos="870"/>
          <w:tab w:val="left" w:pos="3391"/>
        </w:tabs>
        <w:spacing w:before="139" w:after="0" w:line="240" w:lineRule="auto"/>
        <w:ind w:left="870" w:right="0" w:hanging="359"/>
        <w:jc w:val="left"/>
        <w:rPr>
          <w:sz w:val="24"/>
        </w:rPr>
      </w:pPr>
      <w:r>
        <w:rPr>
          <w:spacing w:val="-2"/>
          <w:sz w:val="24"/>
        </w:rPr>
        <w:t>Tempat</w:t>
      </w:r>
      <w:r>
        <w:rPr>
          <w:spacing w:val="-11"/>
          <w:sz w:val="24"/>
        </w:rPr>
        <w:t xml:space="preserve"> </w:t>
      </w:r>
      <w:r>
        <w:rPr>
          <w:spacing w:val="-2"/>
          <w:sz w:val="24"/>
        </w:rPr>
        <w:t>kejadian</w:t>
      </w:r>
      <w:r>
        <w:rPr>
          <w:sz w:val="24"/>
        </w:rPr>
        <w:tab/>
      </w:r>
      <w:r>
        <w:rPr>
          <w:sz w:val="24"/>
        </w:rPr>
        <w:t>:</w:t>
      </w:r>
      <w:r>
        <w:rPr>
          <w:spacing w:val="-2"/>
          <w:sz w:val="24"/>
        </w:rPr>
        <w:t xml:space="preserve"> ................................................................................................</w:t>
      </w:r>
    </w:p>
    <w:p w14:paraId="48DCC5A5">
      <w:pPr>
        <w:pStyle w:val="20"/>
        <w:numPr>
          <w:ilvl w:val="0"/>
          <w:numId w:val="74"/>
        </w:numPr>
        <w:tabs>
          <w:tab w:val="left" w:pos="870"/>
          <w:tab w:val="left" w:pos="3391"/>
        </w:tabs>
        <w:spacing w:before="137" w:after="0" w:line="240" w:lineRule="auto"/>
        <w:ind w:left="870" w:right="0" w:hanging="359"/>
        <w:jc w:val="left"/>
        <w:rPr>
          <w:sz w:val="24"/>
        </w:rPr>
      </w:pPr>
      <w:r>
        <w:rPr>
          <w:spacing w:val="-4"/>
          <w:sz w:val="24"/>
        </w:rPr>
        <w:t>Waktu</w:t>
      </w:r>
      <w:r>
        <w:rPr>
          <w:spacing w:val="-5"/>
          <w:sz w:val="24"/>
        </w:rPr>
        <w:t xml:space="preserve"> </w:t>
      </w:r>
      <w:r>
        <w:rPr>
          <w:spacing w:val="-2"/>
          <w:sz w:val="24"/>
        </w:rPr>
        <w:t>kejadian</w:t>
      </w:r>
      <w:r>
        <w:rPr>
          <w:sz w:val="24"/>
        </w:rPr>
        <w:tab/>
      </w:r>
      <w:r>
        <w:rPr>
          <w:sz w:val="24"/>
        </w:rPr>
        <w:t>:</w:t>
      </w:r>
      <w:r>
        <w:rPr>
          <w:spacing w:val="-2"/>
          <w:sz w:val="24"/>
        </w:rPr>
        <w:t xml:space="preserve"> ................................................................................................</w:t>
      </w:r>
    </w:p>
    <w:p w14:paraId="5CC88FA9">
      <w:pPr>
        <w:pStyle w:val="20"/>
        <w:numPr>
          <w:ilvl w:val="0"/>
          <w:numId w:val="74"/>
        </w:numPr>
        <w:tabs>
          <w:tab w:val="left" w:pos="870"/>
          <w:tab w:val="left" w:pos="5552"/>
        </w:tabs>
        <w:spacing w:before="140" w:after="0" w:line="240" w:lineRule="auto"/>
        <w:ind w:left="870" w:right="0" w:hanging="359"/>
        <w:jc w:val="left"/>
        <w:rPr>
          <w:sz w:val="24"/>
        </w:rPr>
      </w:pPr>
      <w:r>
        <w:rPr>
          <w:sz w:val="24"/>
        </w:rPr>
        <w:t>Nilai-nilai</w:t>
      </w:r>
      <w:r>
        <w:rPr>
          <w:spacing w:val="-5"/>
          <w:sz w:val="24"/>
        </w:rPr>
        <w:t xml:space="preserve"> </w:t>
      </w:r>
      <w:r>
        <w:rPr>
          <w:sz w:val="24"/>
        </w:rPr>
        <w:t>budaya</w:t>
      </w:r>
      <w:r>
        <w:rPr>
          <w:spacing w:val="-4"/>
          <w:sz w:val="24"/>
        </w:rPr>
        <w:t xml:space="preserve"> </w:t>
      </w:r>
      <w:r>
        <w:rPr>
          <w:sz w:val="24"/>
        </w:rPr>
        <w:t>yang</w:t>
      </w:r>
      <w:r>
        <w:rPr>
          <w:spacing w:val="-3"/>
          <w:sz w:val="24"/>
        </w:rPr>
        <w:t xml:space="preserve"> </w:t>
      </w:r>
      <w:r>
        <w:rPr>
          <w:sz w:val="24"/>
        </w:rPr>
        <w:t>terdapat</w:t>
      </w:r>
      <w:r>
        <w:rPr>
          <w:spacing w:val="-2"/>
          <w:sz w:val="24"/>
        </w:rPr>
        <w:t xml:space="preserve"> </w:t>
      </w:r>
      <w:r>
        <w:rPr>
          <w:sz w:val="24"/>
        </w:rPr>
        <w:t>dalam</w:t>
      </w:r>
      <w:r>
        <w:rPr>
          <w:spacing w:val="-2"/>
          <w:sz w:val="24"/>
        </w:rPr>
        <w:t xml:space="preserve"> cerita</w:t>
      </w:r>
      <w:r>
        <w:rPr>
          <w:sz w:val="24"/>
        </w:rPr>
        <w:tab/>
      </w:r>
      <w:r>
        <w:rPr>
          <w:sz w:val="24"/>
        </w:rPr>
        <w:t>:</w:t>
      </w:r>
      <w:r>
        <w:rPr>
          <w:spacing w:val="-2"/>
          <w:sz w:val="24"/>
        </w:rPr>
        <w:t xml:space="preserve"> ............................................................</w:t>
      </w:r>
    </w:p>
    <w:p w14:paraId="34A5028E">
      <w:pPr>
        <w:spacing w:before="137"/>
        <w:ind w:left="2672" w:right="0" w:firstLine="0"/>
        <w:jc w:val="left"/>
        <w:rPr>
          <w:sz w:val="24"/>
        </w:rPr>
      </w:pPr>
      <w:r>
        <w:rPr>
          <w:spacing w:val="-2"/>
          <w:sz w:val="24"/>
        </w:rPr>
        <w:t>..................................................................................................</w:t>
      </w:r>
    </w:p>
    <w:p w14:paraId="509319B8">
      <w:pPr>
        <w:spacing w:before="139"/>
        <w:ind w:left="2672" w:right="0" w:firstLine="0"/>
        <w:jc w:val="left"/>
        <w:rPr>
          <w:sz w:val="24"/>
        </w:rPr>
      </w:pPr>
      <w:r>
        <w:rPr>
          <w:spacing w:val="-2"/>
          <w:sz w:val="24"/>
        </w:rPr>
        <w:t>..................................................................................................</w:t>
      </w:r>
    </w:p>
    <w:p w14:paraId="0FAD1B96">
      <w:pPr>
        <w:spacing w:before="137"/>
        <w:ind w:left="2672" w:right="0" w:firstLine="0"/>
        <w:jc w:val="left"/>
        <w:rPr>
          <w:sz w:val="24"/>
        </w:rPr>
      </w:pPr>
      <w:r>
        <w:rPr>
          <w:spacing w:val="-2"/>
          <w:sz w:val="24"/>
        </w:rPr>
        <w:t>..................................................................................................</w:t>
      </w:r>
    </w:p>
    <w:p w14:paraId="6A1F3210">
      <w:pPr>
        <w:spacing w:before="139"/>
        <w:ind w:left="2672" w:right="0" w:firstLine="0"/>
        <w:jc w:val="left"/>
        <w:rPr>
          <w:sz w:val="24"/>
        </w:rPr>
      </w:pPr>
      <w:r>
        <w:rPr>
          <w:spacing w:val="-2"/>
          <w:sz w:val="24"/>
        </w:rPr>
        <w:t>..................................................................................................</w:t>
      </w:r>
    </w:p>
    <w:p w14:paraId="450D4FF5">
      <w:pPr>
        <w:spacing w:before="137"/>
        <w:ind w:left="2672" w:right="0" w:firstLine="0"/>
        <w:jc w:val="left"/>
        <w:rPr>
          <w:sz w:val="24"/>
        </w:rPr>
      </w:pPr>
      <w:r>
        <w:rPr>
          <w:spacing w:val="-2"/>
          <w:sz w:val="24"/>
        </w:rPr>
        <w:t>..................................................................................................</w:t>
      </w:r>
    </w:p>
    <w:p w14:paraId="12DA54D0">
      <w:pPr>
        <w:pStyle w:val="20"/>
        <w:numPr>
          <w:ilvl w:val="0"/>
          <w:numId w:val="74"/>
        </w:numPr>
        <w:tabs>
          <w:tab w:val="left" w:pos="870"/>
          <w:tab w:val="left" w:pos="3391"/>
        </w:tabs>
        <w:spacing w:before="139" w:after="0" w:line="240" w:lineRule="auto"/>
        <w:ind w:left="870" w:right="0" w:hanging="359"/>
        <w:jc w:val="left"/>
        <w:rPr>
          <w:sz w:val="24"/>
        </w:rPr>
      </w:pPr>
      <w:r>
        <w:rPr>
          <w:sz w:val="24"/>
        </w:rPr>
        <w:t>Simpulan</w:t>
      </w:r>
      <w:r>
        <w:rPr>
          <w:spacing w:val="-3"/>
          <w:sz w:val="24"/>
        </w:rPr>
        <w:t xml:space="preserve"> </w:t>
      </w:r>
      <w:r>
        <w:rPr>
          <w:sz w:val="24"/>
        </w:rPr>
        <w:t>isi</w:t>
      </w:r>
      <w:r>
        <w:rPr>
          <w:spacing w:val="1"/>
          <w:sz w:val="24"/>
        </w:rPr>
        <w:t xml:space="preserve"> </w:t>
      </w:r>
      <w:r>
        <w:rPr>
          <w:spacing w:val="-2"/>
          <w:sz w:val="24"/>
        </w:rPr>
        <w:t>cerita</w:t>
      </w:r>
      <w:r>
        <w:rPr>
          <w:sz w:val="24"/>
        </w:rPr>
        <w:tab/>
      </w:r>
      <w:r>
        <w:rPr>
          <w:sz w:val="24"/>
        </w:rPr>
        <w:t>:</w:t>
      </w:r>
      <w:r>
        <w:rPr>
          <w:spacing w:val="-2"/>
          <w:sz w:val="24"/>
        </w:rPr>
        <w:t xml:space="preserve"> ................................................................................................</w:t>
      </w:r>
    </w:p>
    <w:p w14:paraId="7CBB67EC">
      <w:pPr>
        <w:spacing w:before="137"/>
        <w:ind w:left="2672" w:right="0" w:firstLine="0"/>
        <w:jc w:val="left"/>
        <w:rPr>
          <w:sz w:val="24"/>
        </w:rPr>
      </w:pPr>
      <w:r>
        <w:rPr>
          <w:spacing w:val="-2"/>
          <w:sz w:val="24"/>
        </w:rPr>
        <w:t>..................................................................................................</w:t>
      </w:r>
    </w:p>
    <w:p w14:paraId="20FA702E">
      <w:pPr>
        <w:spacing w:before="139"/>
        <w:ind w:left="2672" w:right="0" w:firstLine="0"/>
        <w:jc w:val="left"/>
        <w:rPr>
          <w:sz w:val="24"/>
        </w:rPr>
      </w:pPr>
      <w:r>
        <w:rPr>
          <w:spacing w:val="-2"/>
          <w:sz w:val="24"/>
        </w:rPr>
        <w:t>..................................................................................................</w:t>
      </w:r>
    </w:p>
    <w:p w14:paraId="6DC6915B">
      <w:pPr>
        <w:spacing w:before="140"/>
        <w:ind w:left="2672" w:right="0" w:firstLine="0"/>
        <w:jc w:val="left"/>
        <w:rPr>
          <w:sz w:val="24"/>
        </w:rPr>
      </w:pPr>
      <w:r>
        <w:rPr>
          <w:spacing w:val="-2"/>
          <w:sz w:val="24"/>
        </w:rPr>
        <w:t>..................................................................................................</w:t>
      </w:r>
    </w:p>
    <w:p w14:paraId="2A36D71A">
      <w:pPr>
        <w:spacing w:before="137"/>
        <w:ind w:left="2672" w:right="0" w:firstLine="0"/>
        <w:jc w:val="left"/>
        <w:rPr>
          <w:sz w:val="24"/>
        </w:rPr>
      </w:pPr>
      <w:r>
        <w:rPr>
          <w:spacing w:val="-2"/>
          <w:sz w:val="24"/>
        </w:rPr>
        <w:t>..................................................................................................</w:t>
      </w:r>
    </w:p>
    <w:p w14:paraId="4124362A">
      <w:pPr>
        <w:spacing w:before="136"/>
        <w:ind w:left="2672" w:right="0" w:firstLine="0"/>
        <w:jc w:val="left"/>
        <w:rPr>
          <w:sz w:val="24"/>
        </w:rPr>
      </w:pPr>
      <w:r>
        <w:rPr>
          <w:spacing w:val="-2"/>
          <w:sz w:val="24"/>
        </w:rPr>
        <w:t>..................................................................................................</w:t>
      </w:r>
    </w:p>
    <w:p w14:paraId="0BF5F50A">
      <w:pPr>
        <w:spacing w:before="140"/>
        <w:ind w:left="2672" w:right="0" w:firstLine="0"/>
        <w:jc w:val="left"/>
        <w:rPr>
          <w:sz w:val="24"/>
        </w:rPr>
      </w:pPr>
      <w:r>
        <w:rPr>
          <w:spacing w:val="-2"/>
          <w:sz w:val="24"/>
        </w:rPr>
        <w:t>..................................................................................................</w:t>
      </w:r>
    </w:p>
    <w:p w14:paraId="1264CFC1">
      <w:pPr>
        <w:spacing w:after="0"/>
        <w:jc w:val="left"/>
        <w:rPr>
          <w:sz w:val="24"/>
        </w:rPr>
        <w:sectPr>
          <w:pgSz w:w="11920" w:h="16850"/>
          <w:pgMar w:top="980" w:right="425" w:bottom="280" w:left="1133" w:header="715" w:footer="0" w:gutter="0"/>
          <w:cols w:space="720" w:num="1"/>
        </w:sectPr>
      </w:pPr>
    </w:p>
    <w:p w14:paraId="01BAE2A4">
      <w:pPr>
        <w:pStyle w:val="10"/>
      </w:pPr>
    </w:p>
    <w:p w14:paraId="27E4CA1A">
      <w:pPr>
        <w:pStyle w:val="10"/>
      </w:pPr>
    </w:p>
    <w:p w14:paraId="7C365CF2">
      <w:pPr>
        <w:pStyle w:val="10"/>
      </w:pPr>
    </w:p>
    <w:p w14:paraId="7A0B1985">
      <w:pPr>
        <w:pStyle w:val="10"/>
        <w:spacing w:before="161"/>
      </w:pPr>
    </w:p>
    <w:p w14:paraId="6D179B18">
      <w:pPr>
        <w:pStyle w:val="20"/>
        <w:numPr>
          <w:ilvl w:val="0"/>
          <w:numId w:val="74"/>
        </w:numPr>
        <w:tabs>
          <w:tab w:val="left" w:pos="882"/>
        </w:tabs>
        <w:spacing w:before="0" w:after="0" w:line="240" w:lineRule="auto"/>
        <w:ind w:left="882" w:right="0" w:hanging="357"/>
        <w:jc w:val="left"/>
        <w:rPr>
          <w:sz w:val="24"/>
        </w:rPr>
      </w:pPr>
      <w:r>
        <w:rPr>
          <w:sz w:val="24"/>
        </w:rPr>
        <mc:AlternateContent>
          <mc:Choice Requires="wps">
            <w:drawing>
              <wp:anchor distT="0" distB="0" distL="0" distR="0" simplePos="0" relativeHeight="251766784" behindDoc="1" locked="0" layoutInCell="1" allowOverlap="1">
                <wp:simplePos x="0" y="0"/>
                <wp:positionH relativeFrom="page">
                  <wp:posOffset>957580</wp:posOffset>
                </wp:positionH>
                <wp:positionV relativeFrom="paragraph">
                  <wp:posOffset>-118110</wp:posOffset>
                </wp:positionV>
                <wp:extent cx="5703570" cy="8124825"/>
                <wp:effectExtent l="0" t="0" r="0" b="0"/>
                <wp:wrapNone/>
                <wp:docPr id="370" name="Graphic 370"/>
                <wp:cNvGraphicFramePr/>
                <a:graphic xmlns:a="http://schemas.openxmlformats.org/drawingml/2006/main">
                  <a:graphicData uri="http://schemas.microsoft.com/office/word/2010/wordprocessingShape">
                    <wps:wsp>
                      <wps:cNvSpPr/>
                      <wps:spPr>
                        <a:xfrm>
                          <a:off x="0" y="0"/>
                          <a:ext cx="5703570" cy="8124825"/>
                        </a:xfrm>
                        <a:custGeom>
                          <a:avLst/>
                          <a:gdLst/>
                          <a:ahLst/>
                          <a:cxnLst/>
                          <a:rect l="l" t="t" r="r" b="b"/>
                          <a:pathLst>
                            <a:path w="5703570" h="8124825">
                              <a:moveTo>
                                <a:pt x="0" y="8124825"/>
                              </a:moveTo>
                              <a:lnTo>
                                <a:pt x="5703570" y="8124825"/>
                              </a:lnTo>
                              <a:lnTo>
                                <a:pt x="5703570" y="0"/>
                              </a:lnTo>
                              <a:lnTo>
                                <a:pt x="0" y="0"/>
                              </a:lnTo>
                              <a:lnTo>
                                <a:pt x="0" y="8124825"/>
                              </a:lnTo>
                              <a:close/>
                            </a:path>
                          </a:pathLst>
                        </a:custGeom>
                        <a:ln w="9523">
                          <a:solidFill>
                            <a:srgbClr val="FFC000"/>
                          </a:solidFill>
                          <a:prstDash val="solid"/>
                        </a:ln>
                      </wps:spPr>
                      <wps:bodyPr wrap="square" lIns="0" tIns="0" rIns="0" bIns="0" rtlCol="0">
                        <a:noAutofit/>
                      </wps:bodyPr>
                    </wps:wsp>
                  </a:graphicData>
                </a:graphic>
              </wp:anchor>
            </w:drawing>
          </mc:Choice>
          <mc:Fallback>
            <w:pict>
              <v:shape id="Graphic 370" o:spid="_x0000_s1026" o:spt="100" style="position:absolute;left:0pt;margin-left:75.4pt;margin-top:-9.3pt;height:639.75pt;width:449.1pt;mso-position-horizontal-relative:page;z-index:-251549696;mso-width-relative:page;mso-height-relative:page;" filled="f" stroked="t" coordsize="5703570,8124825" o:gfxdata="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bESj2gAAAA0BAAAPAAAAAAAAAAEAIAAAACIAAABkcnMvZG93&#10;bnJldi54bWxQSwECFAAUAAAACACHTuJAzBDt0zcCAAAbBQAADgAAAAAAAAABACAAAAApAQAAZHJz&#10;L2Uyb0RvYy54bWxQSwUGAAAAAAYABgBZAQAA0gUAAAAA&#10;" path="m0,8124825l5703570,8124825,5703570,0,0,0,0,8124825xe">
                <v:fill on="f" focussize="0,0"/>
                <v:stroke weight="0.749842519685039pt" color="#FFC000" joinstyle="round"/>
                <v:imagedata o:title=""/>
                <o:lock v:ext="edit" aspectratio="f"/>
                <v:textbox inset="0mm,0mm,0mm,0mm"/>
              </v:shape>
            </w:pict>
          </mc:Fallback>
        </mc:AlternateContent>
      </w:r>
      <w:r>
        <w:rPr>
          <w:sz w:val="24"/>
        </w:rPr>
        <w:t>Gambarlah</w:t>
      </w:r>
      <w:r>
        <w:rPr>
          <w:spacing w:val="-5"/>
          <w:sz w:val="24"/>
        </w:rPr>
        <w:t xml:space="preserve"> </w:t>
      </w:r>
      <w:r>
        <w:rPr>
          <w:sz w:val="24"/>
        </w:rPr>
        <w:t>adegan</w:t>
      </w:r>
      <w:r>
        <w:rPr>
          <w:spacing w:val="-3"/>
          <w:sz w:val="24"/>
        </w:rPr>
        <w:t xml:space="preserve"> </w:t>
      </w:r>
      <w:r>
        <w:rPr>
          <w:sz w:val="24"/>
        </w:rPr>
        <w:t>yang</w:t>
      </w:r>
      <w:r>
        <w:rPr>
          <w:spacing w:val="1"/>
          <w:sz w:val="24"/>
        </w:rPr>
        <w:t xml:space="preserve"> </w:t>
      </w:r>
      <w:r>
        <w:rPr>
          <w:sz w:val="24"/>
        </w:rPr>
        <w:t>paling</w:t>
      </w:r>
      <w:r>
        <w:rPr>
          <w:spacing w:val="-4"/>
          <w:sz w:val="24"/>
        </w:rPr>
        <w:t xml:space="preserve"> </w:t>
      </w:r>
      <w:r>
        <w:rPr>
          <w:sz w:val="24"/>
        </w:rPr>
        <w:t>menarik</w:t>
      </w:r>
      <w:r>
        <w:rPr>
          <w:spacing w:val="-1"/>
          <w:sz w:val="24"/>
        </w:rPr>
        <w:t xml:space="preserve"> </w:t>
      </w:r>
      <w:r>
        <w:rPr>
          <w:sz w:val="24"/>
        </w:rPr>
        <w:t>dari</w:t>
      </w:r>
      <w:r>
        <w:rPr>
          <w:spacing w:val="-2"/>
          <w:sz w:val="24"/>
        </w:rPr>
        <w:t xml:space="preserve"> </w:t>
      </w:r>
      <w:r>
        <w:rPr>
          <w:sz w:val="24"/>
        </w:rPr>
        <w:t>cerita</w:t>
      </w:r>
      <w:r>
        <w:rPr>
          <w:spacing w:val="-4"/>
          <w:sz w:val="24"/>
        </w:rPr>
        <w:t xml:space="preserve"> </w:t>
      </w:r>
      <w:r>
        <w:rPr>
          <w:spacing w:val="-2"/>
          <w:sz w:val="24"/>
        </w:rPr>
        <w:t>tersebut:</w:t>
      </w:r>
    </w:p>
    <w:p w14:paraId="1225DF0B">
      <w:pPr>
        <w:spacing w:before="137"/>
        <w:ind w:left="876" w:right="0" w:firstLine="0"/>
        <w:jc w:val="left"/>
        <w:rPr>
          <w:sz w:val="24"/>
        </w:rPr>
      </w:pPr>
      <w:r>
        <w:rPr>
          <w:spacing w:val="-2"/>
          <w:sz w:val="24"/>
        </w:rPr>
        <w:t>.........................................................................................................................................</w:t>
      </w:r>
    </w:p>
    <w:p w14:paraId="75E24B00">
      <w:pPr>
        <w:spacing w:before="139"/>
        <w:ind w:left="885" w:right="0" w:firstLine="0"/>
        <w:jc w:val="left"/>
        <w:rPr>
          <w:sz w:val="24"/>
        </w:rPr>
      </w:pPr>
      <w:r>
        <w:rPr>
          <w:spacing w:val="-2"/>
          <w:sz w:val="24"/>
        </w:rPr>
        <w:t>.........................................................................................................................................</w:t>
      </w:r>
    </w:p>
    <w:p w14:paraId="6DDAD309">
      <w:pPr>
        <w:spacing w:before="137"/>
        <w:ind w:left="885" w:right="0" w:firstLine="0"/>
        <w:jc w:val="left"/>
        <w:rPr>
          <w:sz w:val="24"/>
        </w:rPr>
      </w:pPr>
      <w:r>
        <w:rPr>
          <w:spacing w:val="-2"/>
          <w:sz w:val="24"/>
        </w:rPr>
        <w:t>.........................................................................................................................................</w:t>
      </w:r>
    </w:p>
    <w:p w14:paraId="282C34AD">
      <w:pPr>
        <w:spacing w:before="139"/>
        <w:ind w:left="885" w:right="0" w:firstLine="0"/>
        <w:jc w:val="left"/>
        <w:rPr>
          <w:sz w:val="24"/>
        </w:rPr>
      </w:pPr>
      <w:r>
        <w:rPr>
          <w:spacing w:val="-2"/>
          <w:sz w:val="24"/>
        </w:rPr>
        <w:t>.........................................................................................................................................</w:t>
      </w:r>
    </w:p>
    <w:p w14:paraId="1513AE87">
      <w:pPr>
        <w:spacing w:before="137"/>
        <w:ind w:left="885" w:right="0" w:firstLine="0"/>
        <w:jc w:val="left"/>
        <w:rPr>
          <w:sz w:val="24"/>
        </w:rPr>
      </w:pPr>
      <w:r>
        <w:rPr>
          <w:spacing w:val="-2"/>
          <w:sz w:val="24"/>
        </w:rPr>
        <w:t>.........................................................................................................................................</w:t>
      </w:r>
    </w:p>
    <w:p w14:paraId="467FC8B2">
      <w:pPr>
        <w:spacing w:before="139"/>
        <w:ind w:left="885" w:right="0" w:firstLine="0"/>
        <w:jc w:val="left"/>
        <w:rPr>
          <w:sz w:val="24"/>
        </w:rPr>
      </w:pPr>
      <w:r>
        <w:rPr>
          <w:sz w:val="24"/>
        </w:rPr>
        <w:drawing>
          <wp:anchor distT="0" distB="0" distL="0" distR="0" simplePos="0" relativeHeight="251766784" behindDoc="1" locked="0" layoutInCell="1" allowOverlap="1">
            <wp:simplePos x="0" y="0"/>
            <wp:positionH relativeFrom="page">
              <wp:posOffset>1457325</wp:posOffset>
            </wp:positionH>
            <wp:positionV relativeFrom="paragraph">
              <wp:posOffset>126365</wp:posOffset>
            </wp:positionV>
            <wp:extent cx="4667250" cy="4591050"/>
            <wp:effectExtent l="0" t="0" r="0" b="0"/>
            <wp:wrapNone/>
            <wp:docPr id="371" name="Image 371"/>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26" cstate="print"/>
                    <a:stretch>
                      <a:fillRect/>
                    </a:stretch>
                  </pic:blipFill>
                  <pic:spPr>
                    <a:xfrm>
                      <a:off x="0" y="0"/>
                      <a:ext cx="4667249" cy="4591049"/>
                    </a:xfrm>
                    <a:prstGeom prst="rect">
                      <a:avLst/>
                    </a:prstGeom>
                  </pic:spPr>
                </pic:pic>
              </a:graphicData>
            </a:graphic>
          </wp:anchor>
        </w:drawing>
      </w:r>
      <w:r>
        <w:rPr>
          <w:spacing w:val="-2"/>
          <w:sz w:val="24"/>
        </w:rPr>
        <w:t>.........................................................................................................................................</w:t>
      </w:r>
    </w:p>
    <w:p w14:paraId="1CEAECB4">
      <w:pPr>
        <w:spacing w:before="140"/>
        <w:ind w:left="885" w:right="0" w:firstLine="0"/>
        <w:jc w:val="left"/>
        <w:rPr>
          <w:sz w:val="24"/>
        </w:rPr>
      </w:pPr>
      <w:r>
        <w:rPr>
          <w:spacing w:val="-2"/>
          <w:sz w:val="24"/>
        </w:rPr>
        <w:t>.........................................................................................................................................</w:t>
      </w:r>
    </w:p>
    <w:p w14:paraId="5BFA52EF">
      <w:pPr>
        <w:spacing w:before="139"/>
        <w:ind w:left="885" w:right="0" w:firstLine="0"/>
        <w:jc w:val="left"/>
        <w:rPr>
          <w:sz w:val="24"/>
        </w:rPr>
      </w:pPr>
      <w:r>
        <w:rPr>
          <w:spacing w:val="-2"/>
          <w:sz w:val="24"/>
        </w:rPr>
        <w:t>.........................................................................................................................................</w:t>
      </w:r>
    </w:p>
    <w:p w14:paraId="1FD6986E">
      <w:pPr>
        <w:spacing w:before="137"/>
        <w:ind w:left="885" w:right="0" w:firstLine="0"/>
        <w:jc w:val="left"/>
        <w:rPr>
          <w:sz w:val="24"/>
        </w:rPr>
      </w:pPr>
      <w:r>
        <w:rPr>
          <w:spacing w:val="-2"/>
          <w:sz w:val="24"/>
        </w:rPr>
        <w:t>.........................................................................................................................................</w:t>
      </w:r>
    </w:p>
    <w:p w14:paraId="7FCDDAB2">
      <w:pPr>
        <w:spacing w:before="139"/>
        <w:ind w:left="885" w:right="0" w:firstLine="0"/>
        <w:jc w:val="left"/>
        <w:rPr>
          <w:sz w:val="24"/>
        </w:rPr>
      </w:pPr>
      <w:r>
        <w:rPr>
          <w:spacing w:val="-2"/>
          <w:sz w:val="24"/>
        </w:rPr>
        <w:t>.........................................................................................................................................</w:t>
      </w:r>
    </w:p>
    <w:p w14:paraId="779CFA5A">
      <w:pPr>
        <w:spacing w:before="137"/>
        <w:ind w:left="885" w:right="0" w:firstLine="0"/>
        <w:jc w:val="left"/>
        <w:rPr>
          <w:sz w:val="24"/>
        </w:rPr>
      </w:pPr>
      <w:r>
        <w:rPr>
          <w:spacing w:val="-2"/>
          <w:sz w:val="24"/>
        </w:rPr>
        <w:t>.........................................................................................................................................</w:t>
      </w:r>
    </w:p>
    <w:p w14:paraId="5A3A300C">
      <w:pPr>
        <w:spacing w:before="139"/>
        <w:ind w:left="885" w:right="0" w:firstLine="0"/>
        <w:jc w:val="left"/>
        <w:rPr>
          <w:sz w:val="24"/>
        </w:rPr>
      </w:pPr>
      <w:r>
        <w:rPr>
          <w:spacing w:val="-2"/>
          <w:sz w:val="24"/>
        </w:rPr>
        <w:t>.........................................................................................................................................</w:t>
      </w:r>
    </w:p>
    <w:p w14:paraId="3446E2FC">
      <w:pPr>
        <w:spacing w:before="137"/>
        <w:ind w:left="885" w:right="0" w:firstLine="0"/>
        <w:jc w:val="left"/>
        <w:rPr>
          <w:sz w:val="24"/>
        </w:rPr>
      </w:pPr>
      <w:r>
        <w:rPr>
          <w:spacing w:val="-2"/>
          <w:sz w:val="24"/>
        </w:rPr>
        <w:t>.........................................................................................................................................</w:t>
      </w:r>
    </w:p>
    <w:p w14:paraId="752DE04B">
      <w:pPr>
        <w:spacing w:before="137"/>
        <w:ind w:left="885" w:right="0" w:firstLine="0"/>
        <w:jc w:val="left"/>
        <w:rPr>
          <w:sz w:val="24"/>
        </w:rPr>
      </w:pPr>
      <w:r>
        <w:rPr>
          <w:spacing w:val="-2"/>
          <w:sz w:val="24"/>
        </w:rPr>
        <w:t>.........................................................................................................................................</w:t>
      </w:r>
    </w:p>
    <w:p w14:paraId="6E0CC992">
      <w:pPr>
        <w:spacing w:before="137"/>
        <w:ind w:left="885" w:right="0" w:firstLine="0"/>
        <w:jc w:val="left"/>
        <w:rPr>
          <w:sz w:val="24"/>
        </w:rPr>
      </w:pPr>
      <w:r>
        <w:rPr>
          <w:spacing w:val="-2"/>
          <w:sz w:val="24"/>
        </w:rPr>
        <w:t>.........................................................................................................................................</w:t>
      </w:r>
    </w:p>
    <w:p w14:paraId="0FF0D756">
      <w:pPr>
        <w:spacing w:before="139"/>
        <w:ind w:left="885" w:right="0" w:firstLine="0"/>
        <w:jc w:val="left"/>
        <w:rPr>
          <w:sz w:val="24"/>
        </w:rPr>
      </w:pPr>
      <w:r>
        <w:rPr>
          <w:spacing w:val="-2"/>
          <w:sz w:val="24"/>
        </w:rPr>
        <w:t>.........................................................................................................................................</w:t>
      </w:r>
    </w:p>
    <w:p w14:paraId="084D6FC3">
      <w:pPr>
        <w:spacing w:before="140"/>
        <w:ind w:left="885" w:right="0" w:firstLine="0"/>
        <w:jc w:val="left"/>
        <w:rPr>
          <w:sz w:val="24"/>
        </w:rPr>
      </w:pPr>
      <w:r>
        <w:rPr>
          <w:spacing w:val="-2"/>
          <w:sz w:val="24"/>
        </w:rPr>
        <w:t>.........................................................................................................................................</w:t>
      </w:r>
    </w:p>
    <w:p w14:paraId="18A1AB7D">
      <w:pPr>
        <w:spacing w:before="136"/>
        <w:ind w:left="885" w:right="0" w:firstLine="0"/>
        <w:jc w:val="left"/>
        <w:rPr>
          <w:sz w:val="24"/>
        </w:rPr>
      </w:pPr>
      <w:r>
        <w:rPr>
          <w:spacing w:val="-2"/>
          <w:sz w:val="24"/>
        </w:rPr>
        <w:t>.........................................................................................................................................</w:t>
      </w:r>
    </w:p>
    <w:p w14:paraId="7D8165A5">
      <w:pPr>
        <w:spacing w:before="140"/>
        <w:ind w:left="885" w:right="0" w:firstLine="0"/>
        <w:jc w:val="left"/>
        <w:rPr>
          <w:sz w:val="24"/>
        </w:rPr>
      </w:pPr>
      <w:r>
        <w:rPr>
          <w:spacing w:val="-2"/>
          <w:sz w:val="24"/>
        </w:rPr>
        <w:t>.........................................................................................................................................</w:t>
      </w:r>
    </w:p>
    <w:p w14:paraId="52B9A4F1">
      <w:pPr>
        <w:spacing w:before="136"/>
        <w:ind w:left="885" w:right="0" w:firstLine="0"/>
        <w:jc w:val="left"/>
        <w:rPr>
          <w:sz w:val="24"/>
        </w:rPr>
      </w:pPr>
      <w:r>
        <w:rPr>
          <w:spacing w:val="-2"/>
          <w:sz w:val="24"/>
        </w:rPr>
        <w:t>.........................................................................................................................................</w:t>
      </w:r>
    </w:p>
    <w:p w14:paraId="3E4AFF6A">
      <w:pPr>
        <w:spacing w:before="140"/>
        <w:ind w:left="885" w:right="0" w:firstLine="0"/>
        <w:jc w:val="left"/>
        <w:rPr>
          <w:sz w:val="24"/>
        </w:rPr>
      </w:pPr>
      <w:r>
        <w:rPr>
          <w:spacing w:val="-2"/>
          <w:sz w:val="24"/>
        </w:rPr>
        <w:t>.........................................................................................................................................</w:t>
      </w:r>
    </w:p>
    <w:p w14:paraId="220E455F">
      <w:pPr>
        <w:spacing w:before="137"/>
        <w:ind w:left="885" w:right="0" w:firstLine="0"/>
        <w:jc w:val="left"/>
        <w:rPr>
          <w:sz w:val="24"/>
        </w:rPr>
      </w:pPr>
      <w:r>
        <w:rPr>
          <w:spacing w:val="-2"/>
          <w:sz w:val="24"/>
        </w:rPr>
        <w:t>.........................................................................................................................................</w:t>
      </w:r>
    </w:p>
    <w:p w14:paraId="44E91F5C">
      <w:pPr>
        <w:spacing w:before="139"/>
        <w:ind w:left="885" w:right="0" w:firstLine="0"/>
        <w:jc w:val="left"/>
        <w:rPr>
          <w:sz w:val="24"/>
        </w:rPr>
      </w:pPr>
      <w:r>
        <w:rPr>
          <w:spacing w:val="-2"/>
          <w:sz w:val="24"/>
        </w:rPr>
        <w:t>.........................................................................................................................................</w:t>
      </w:r>
    </w:p>
    <w:p w14:paraId="27AE5B0B">
      <w:pPr>
        <w:spacing w:before="137"/>
        <w:ind w:left="885" w:right="0" w:firstLine="0"/>
        <w:jc w:val="left"/>
        <w:rPr>
          <w:sz w:val="24"/>
        </w:rPr>
      </w:pPr>
      <w:r>
        <w:rPr>
          <w:spacing w:val="-2"/>
          <w:sz w:val="24"/>
        </w:rPr>
        <w:t>.........................................................................................................................................</w:t>
      </w:r>
    </w:p>
    <w:p w14:paraId="0391EBD1">
      <w:pPr>
        <w:spacing w:before="139"/>
        <w:ind w:left="885" w:right="0" w:firstLine="0"/>
        <w:jc w:val="left"/>
        <w:rPr>
          <w:sz w:val="24"/>
        </w:rPr>
      </w:pPr>
      <w:r>
        <w:rPr>
          <w:spacing w:val="-2"/>
          <w:sz w:val="24"/>
        </w:rPr>
        <w:t>.........................................................................................................................................</w:t>
      </w:r>
    </w:p>
    <w:p w14:paraId="593B1A5D">
      <w:pPr>
        <w:spacing w:before="137"/>
        <w:ind w:left="885" w:right="0" w:firstLine="0"/>
        <w:jc w:val="left"/>
        <w:rPr>
          <w:sz w:val="24"/>
        </w:rPr>
      </w:pPr>
      <w:r>
        <w:rPr>
          <w:spacing w:val="-2"/>
          <w:sz w:val="24"/>
        </w:rPr>
        <w:t>.........................................................................................................................................</w:t>
      </w:r>
    </w:p>
    <w:p w14:paraId="009E028D">
      <w:pPr>
        <w:spacing w:before="139"/>
        <w:ind w:left="885" w:right="0" w:firstLine="0"/>
        <w:jc w:val="left"/>
        <w:rPr>
          <w:sz w:val="24"/>
        </w:rPr>
      </w:pPr>
      <w:r>
        <w:rPr>
          <w:spacing w:val="-2"/>
          <w:sz w:val="24"/>
        </w:rPr>
        <w:t>.........................................................................................................................................</w:t>
      </w:r>
    </w:p>
    <w:p w14:paraId="62BF9F56">
      <w:pPr>
        <w:spacing w:before="137"/>
        <w:ind w:left="885" w:right="0" w:firstLine="0"/>
        <w:jc w:val="left"/>
        <w:rPr>
          <w:sz w:val="24"/>
        </w:rPr>
      </w:pPr>
      <w:r>
        <w:rPr>
          <w:spacing w:val="-2"/>
          <w:sz w:val="24"/>
        </w:rPr>
        <w:t>.........................................................................................................................................</w:t>
      </w:r>
    </w:p>
    <w:p w14:paraId="23993AF9">
      <w:pPr>
        <w:spacing w:before="139"/>
        <w:ind w:left="885" w:right="0" w:firstLine="0"/>
        <w:jc w:val="left"/>
        <w:rPr>
          <w:sz w:val="24"/>
        </w:rPr>
      </w:pPr>
      <w:r>
        <w:rPr>
          <w:spacing w:val="-2"/>
          <w:sz w:val="24"/>
        </w:rPr>
        <w:t>............................................................................................................................</w:t>
      </w:r>
    </w:p>
    <w:p w14:paraId="3C2314F4">
      <w:pPr>
        <w:spacing w:after="0"/>
        <w:jc w:val="left"/>
        <w:rPr>
          <w:sz w:val="24"/>
        </w:rPr>
        <w:sectPr>
          <w:pgSz w:w="11920" w:h="16850"/>
          <w:pgMar w:top="980" w:right="425" w:bottom="280" w:left="1133" w:header="715" w:footer="0" w:gutter="0"/>
          <w:cols w:space="720" w:num="1"/>
        </w:sectPr>
      </w:pPr>
    </w:p>
    <w:p w14:paraId="1216A35B">
      <w:pPr>
        <w:pStyle w:val="10"/>
        <w:rPr>
          <w:sz w:val="20"/>
        </w:rPr>
      </w:pPr>
      <w:r>
        <w:rPr>
          <w:sz w:val="20"/>
        </w:rPr>
        <w:drawing>
          <wp:anchor distT="0" distB="0" distL="0" distR="0" simplePos="0" relativeHeight="251767808"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372" name="Image 372"/>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26" cstate="print"/>
                    <a:stretch>
                      <a:fillRect/>
                    </a:stretch>
                  </pic:blipFill>
                  <pic:spPr>
                    <a:xfrm>
                      <a:off x="0" y="0"/>
                      <a:ext cx="4667249" cy="4591049"/>
                    </a:xfrm>
                    <a:prstGeom prst="rect">
                      <a:avLst/>
                    </a:prstGeom>
                  </pic:spPr>
                </pic:pic>
              </a:graphicData>
            </a:graphic>
          </wp:anchor>
        </w:drawing>
      </w:r>
      <w:r>
        <w:rPr>
          <w:sz w:val="20"/>
        </w:rPr>
        <mc:AlternateContent>
          <mc:Choice Requires="wps">
            <w:drawing>
              <wp:anchor distT="0" distB="0" distL="0" distR="0" simplePos="0" relativeHeight="251669504" behindDoc="0" locked="0" layoutInCell="1" allowOverlap="1">
                <wp:simplePos x="0" y="0"/>
                <wp:positionH relativeFrom="page">
                  <wp:posOffset>6328410</wp:posOffset>
                </wp:positionH>
                <wp:positionV relativeFrom="page">
                  <wp:posOffset>303530</wp:posOffset>
                </wp:positionV>
                <wp:extent cx="464820" cy="227965"/>
                <wp:effectExtent l="0" t="0" r="0" b="0"/>
                <wp:wrapNone/>
                <wp:docPr id="373" name="Graphic 373"/>
                <wp:cNvGraphicFramePr/>
                <a:graphic xmlns:a="http://schemas.openxmlformats.org/drawingml/2006/main">
                  <a:graphicData uri="http://schemas.microsoft.com/office/word/2010/wordprocessingShape">
                    <wps:wsp>
                      <wps:cNvSpPr/>
                      <wps:spPr>
                        <a:xfrm>
                          <a:off x="0" y="0"/>
                          <a:ext cx="464820" cy="227965"/>
                        </a:xfrm>
                        <a:custGeom>
                          <a:avLst/>
                          <a:gdLst/>
                          <a:ahLst/>
                          <a:cxnLst/>
                          <a:rect l="l" t="t" r="r" b="b"/>
                          <a:pathLst>
                            <a:path w="464820" h="227965">
                              <a:moveTo>
                                <a:pt x="231330" y="0"/>
                              </a:moveTo>
                              <a:lnTo>
                                <a:pt x="0" y="0"/>
                              </a:lnTo>
                              <a:lnTo>
                                <a:pt x="0" y="227380"/>
                              </a:lnTo>
                              <a:lnTo>
                                <a:pt x="231330" y="227380"/>
                              </a:lnTo>
                              <a:lnTo>
                                <a:pt x="231330" y="0"/>
                              </a:lnTo>
                              <a:close/>
                            </a:path>
                            <a:path w="464820" h="227965">
                              <a:moveTo>
                                <a:pt x="464515" y="0"/>
                              </a:moveTo>
                              <a:lnTo>
                                <a:pt x="233159" y="0"/>
                              </a:lnTo>
                              <a:lnTo>
                                <a:pt x="233159" y="227380"/>
                              </a:lnTo>
                              <a:lnTo>
                                <a:pt x="464515" y="227380"/>
                              </a:lnTo>
                              <a:lnTo>
                                <a:pt x="464515" y="0"/>
                              </a:lnTo>
                              <a:close/>
                            </a:path>
                          </a:pathLst>
                        </a:custGeom>
                        <a:solidFill>
                          <a:srgbClr val="FFFFFF"/>
                        </a:solidFill>
                      </wps:spPr>
                      <wps:bodyPr wrap="square" lIns="0" tIns="0" rIns="0" bIns="0" rtlCol="0">
                        <a:noAutofit/>
                      </wps:bodyPr>
                    </wps:wsp>
                  </a:graphicData>
                </a:graphic>
              </wp:anchor>
            </w:drawing>
          </mc:Choice>
          <mc:Fallback>
            <w:pict>
              <v:shape id="Graphic 373" o:spid="_x0000_s1026" o:spt="100" style="position:absolute;left:0pt;margin-left:498.3pt;margin-top:23.9pt;height:17.95pt;width:36.6pt;mso-position-horizontal-relative:page;mso-position-vertical-relative:page;z-index:251669504;mso-width-relative:page;mso-height-relative:page;" fillcolor="#FFFFFF" filled="t" stroked="f" coordsize="464820,227965" o:gfxdata="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cXlYTbAAAACgEAAA8AAAAAAAAA&#10;AQAgAAAAIgAAAGRycy9kb3ducmV2LnhtbFBLAQIUABQAAAAIAIdO4kDoeW9fRwIAAO8FAAAOAAAA&#10;AAAAAAEAIAAAACoBAABkcnMvZTJvRG9jLnhtbFBLBQYAAAAABgAGAFkBAADjBQAAAAA=&#10;" path="m231330,0l0,0,0,227380,231330,227380,231330,0xem464515,0l233159,0,233159,227380,464515,227380,464515,0xe">
                <v:fill on="t" focussize="0,0"/>
                <v:stroke on="f"/>
                <v:imagedata o:title=""/>
                <o:lock v:ext="edit" aspectratio="f"/>
                <v:textbox inset="0mm,0mm,0mm,0mm"/>
              </v:shape>
            </w:pict>
          </mc:Fallback>
        </mc:AlternateContent>
      </w:r>
      <w:r>
        <w:rPr>
          <w:sz w:val="20"/>
        </w:rPr>
        <w:drawing>
          <wp:anchor distT="0" distB="0" distL="0" distR="0" simplePos="0" relativeHeight="251670528" behindDoc="0" locked="0" layoutInCell="1" allowOverlap="1">
            <wp:simplePos x="0" y="0"/>
            <wp:positionH relativeFrom="page">
              <wp:posOffset>309245</wp:posOffset>
            </wp:positionH>
            <wp:positionV relativeFrom="page">
              <wp:posOffset>309880</wp:posOffset>
            </wp:positionV>
            <wp:extent cx="6937375" cy="10069195"/>
            <wp:effectExtent l="0" t="0" r="0" b="0"/>
            <wp:wrapNone/>
            <wp:docPr id="374" name="Image 374"/>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71" cstate="print"/>
                    <a:stretch>
                      <a:fillRect/>
                    </a:stretch>
                  </pic:blipFill>
                  <pic:spPr>
                    <a:xfrm>
                      <a:off x="0" y="0"/>
                      <a:ext cx="6937375" cy="10069195"/>
                    </a:xfrm>
                    <a:prstGeom prst="rect">
                      <a:avLst/>
                    </a:prstGeom>
                  </pic:spPr>
                </pic:pic>
              </a:graphicData>
            </a:graphic>
          </wp:anchor>
        </w:drawing>
      </w:r>
    </w:p>
    <w:p w14:paraId="4FEC0B7A">
      <w:pPr>
        <w:pStyle w:val="10"/>
        <w:rPr>
          <w:sz w:val="20"/>
        </w:rPr>
      </w:pPr>
    </w:p>
    <w:p w14:paraId="09BD5620">
      <w:pPr>
        <w:pStyle w:val="10"/>
        <w:rPr>
          <w:sz w:val="20"/>
        </w:rPr>
      </w:pPr>
    </w:p>
    <w:p w14:paraId="43BF822C">
      <w:pPr>
        <w:pStyle w:val="10"/>
        <w:rPr>
          <w:sz w:val="20"/>
        </w:rPr>
      </w:pPr>
    </w:p>
    <w:p w14:paraId="06F4392B">
      <w:pPr>
        <w:pStyle w:val="10"/>
        <w:rPr>
          <w:sz w:val="20"/>
        </w:rPr>
      </w:pPr>
    </w:p>
    <w:p w14:paraId="2738C897">
      <w:pPr>
        <w:pStyle w:val="10"/>
        <w:rPr>
          <w:sz w:val="20"/>
        </w:rPr>
      </w:pPr>
    </w:p>
    <w:p w14:paraId="50D126C8">
      <w:pPr>
        <w:pStyle w:val="10"/>
        <w:rPr>
          <w:sz w:val="20"/>
        </w:rPr>
      </w:pPr>
    </w:p>
    <w:p w14:paraId="6B0CFD35">
      <w:pPr>
        <w:pStyle w:val="10"/>
        <w:spacing w:before="136"/>
        <w:rPr>
          <w:sz w:val="20"/>
        </w:rPr>
      </w:pPr>
    </w:p>
    <w:p w14:paraId="44B41583">
      <w:pPr>
        <w:spacing w:line="240" w:lineRule="auto"/>
        <w:ind w:left="907" w:right="0" w:firstLine="0"/>
        <w:rPr>
          <w:sz w:val="20"/>
        </w:rPr>
      </w:pPr>
      <w:r>
        <w:rPr>
          <w:sz w:val="20"/>
        </w:rPr>
        <mc:AlternateContent>
          <mc:Choice Requires="wpg">
            <w:drawing>
              <wp:inline distT="0" distB="0" distL="0" distR="0">
                <wp:extent cx="5303520" cy="6680200"/>
                <wp:effectExtent l="0" t="0" r="0" b="6350"/>
                <wp:docPr id="375" name="Group 375"/>
                <wp:cNvGraphicFramePr/>
                <a:graphic xmlns:a="http://schemas.openxmlformats.org/drawingml/2006/main">
                  <a:graphicData uri="http://schemas.microsoft.com/office/word/2010/wordprocessingGroup">
                    <wpg:wgp>
                      <wpg:cNvGrpSpPr/>
                      <wpg:grpSpPr>
                        <a:xfrm>
                          <a:off x="0" y="0"/>
                          <a:ext cx="5303520" cy="6680200"/>
                          <a:chOff x="0" y="0"/>
                          <a:chExt cx="5303520" cy="6680200"/>
                        </a:xfrm>
                      </wpg:grpSpPr>
                      <wps:wsp>
                        <wps:cNvPr id="376" name="Graphic 376"/>
                        <wps:cNvSpPr/>
                        <wps:spPr>
                          <a:xfrm>
                            <a:off x="331470" y="0"/>
                            <a:ext cx="4972050" cy="6680200"/>
                          </a:xfrm>
                          <a:custGeom>
                            <a:avLst/>
                            <a:gdLst/>
                            <a:ahLst/>
                            <a:cxnLst/>
                            <a:rect l="l" t="t" r="r" b="b"/>
                            <a:pathLst>
                              <a:path w="4972050" h="6680200">
                                <a:moveTo>
                                  <a:pt x="4972050" y="331470"/>
                                </a:moveTo>
                                <a:lnTo>
                                  <a:pt x="4968494" y="282448"/>
                                </a:lnTo>
                                <a:lnTo>
                                  <a:pt x="4957953" y="235712"/>
                                </a:lnTo>
                                <a:lnTo>
                                  <a:pt x="4941176" y="191770"/>
                                </a:lnTo>
                                <a:lnTo>
                                  <a:pt x="4918583" y="151003"/>
                                </a:lnTo>
                                <a:lnTo>
                                  <a:pt x="4890770" y="114046"/>
                                </a:lnTo>
                                <a:lnTo>
                                  <a:pt x="4858004" y="81280"/>
                                </a:lnTo>
                                <a:lnTo>
                                  <a:pt x="4821047" y="53467"/>
                                </a:lnTo>
                                <a:lnTo>
                                  <a:pt x="4780280" y="30861"/>
                                </a:lnTo>
                                <a:lnTo>
                                  <a:pt x="4736338" y="14097"/>
                                </a:lnTo>
                                <a:lnTo>
                                  <a:pt x="4689602" y="3683"/>
                                </a:lnTo>
                                <a:lnTo>
                                  <a:pt x="4640580" y="0"/>
                                </a:lnTo>
                                <a:lnTo>
                                  <a:pt x="994410" y="0"/>
                                </a:lnTo>
                                <a:lnTo>
                                  <a:pt x="994410" y="331470"/>
                                </a:lnTo>
                                <a:lnTo>
                                  <a:pt x="990854" y="380492"/>
                                </a:lnTo>
                                <a:lnTo>
                                  <a:pt x="980313" y="427228"/>
                                </a:lnTo>
                                <a:lnTo>
                                  <a:pt x="963549" y="471170"/>
                                </a:lnTo>
                                <a:lnTo>
                                  <a:pt x="940943" y="511937"/>
                                </a:lnTo>
                                <a:lnTo>
                                  <a:pt x="913130" y="548894"/>
                                </a:lnTo>
                                <a:lnTo>
                                  <a:pt x="880364" y="581660"/>
                                </a:lnTo>
                                <a:lnTo>
                                  <a:pt x="843407" y="609600"/>
                                </a:lnTo>
                                <a:lnTo>
                                  <a:pt x="802640" y="632206"/>
                                </a:lnTo>
                                <a:lnTo>
                                  <a:pt x="758698" y="648970"/>
                                </a:lnTo>
                                <a:lnTo>
                                  <a:pt x="711962" y="659384"/>
                                </a:lnTo>
                                <a:lnTo>
                                  <a:pt x="662940" y="662940"/>
                                </a:lnTo>
                                <a:lnTo>
                                  <a:pt x="618871" y="657098"/>
                                </a:lnTo>
                                <a:lnTo>
                                  <a:pt x="579247" y="640334"/>
                                </a:lnTo>
                                <a:lnTo>
                                  <a:pt x="545719" y="614426"/>
                                </a:lnTo>
                                <a:lnTo>
                                  <a:pt x="519811" y="580898"/>
                                </a:lnTo>
                                <a:lnTo>
                                  <a:pt x="503174" y="541274"/>
                                </a:lnTo>
                                <a:lnTo>
                                  <a:pt x="497205" y="497205"/>
                                </a:lnTo>
                                <a:lnTo>
                                  <a:pt x="503174" y="453136"/>
                                </a:lnTo>
                                <a:lnTo>
                                  <a:pt x="519811" y="413512"/>
                                </a:lnTo>
                                <a:lnTo>
                                  <a:pt x="545719" y="379984"/>
                                </a:lnTo>
                                <a:lnTo>
                                  <a:pt x="579247" y="354076"/>
                                </a:lnTo>
                                <a:lnTo>
                                  <a:pt x="618871" y="337439"/>
                                </a:lnTo>
                                <a:lnTo>
                                  <a:pt x="662940" y="331470"/>
                                </a:lnTo>
                                <a:lnTo>
                                  <a:pt x="994410" y="331470"/>
                                </a:lnTo>
                                <a:lnTo>
                                  <a:pt x="994410" y="0"/>
                                </a:lnTo>
                                <a:lnTo>
                                  <a:pt x="662940" y="0"/>
                                </a:lnTo>
                                <a:lnTo>
                                  <a:pt x="613918" y="3683"/>
                                </a:lnTo>
                                <a:lnTo>
                                  <a:pt x="567182" y="14097"/>
                                </a:lnTo>
                                <a:lnTo>
                                  <a:pt x="523240" y="30861"/>
                                </a:lnTo>
                                <a:lnTo>
                                  <a:pt x="482473" y="53467"/>
                                </a:lnTo>
                                <a:lnTo>
                                  <a:pt x="445516" y="81280"/>
                                </a:lnTo>
                                <a:lnTo>
                                  <a:pt x="412750" y="114046"/>
                                </a:lnTo>
                                <a:lnTo>
                                  <a:pt x="384937" y="151003"/>
                                </a:lnTo>
                                <a:lnTo>
                                  <a:pt x="362331" y="191770"/>
                                </a:lnTo>
                                <a:lnTo>
                                  <a:pt x="345567" y="235712"/>
                                </a:lnTo>
                                <a:lnTo>
                                  <a:pt x="335026" y="282448"/>
                                </a:lnTo>
                                <a:lnTo>
                                  <a:pt x="331470" y="331470"/>
                                </a:lnTo>
                                <a:lnTo>
                                  <a:pt x="331470" y="6017260"/>
                                </a:lnTo>
                                <a:lnTo>
                                  <a:pt x="0" y="6017260"/>
                                </a:lnTo>
                                <a:lnTo>
                                  <a:pt x="44069" y="6023229"/>
                                </a:lnTo>
                                <a:lnTo>
                                  <a:pt x="83693" y="6039866"/>
                                </a:lnTo>
                                <a:lnTo>
                                  <a:pt x="117221" y="6065774"/>
                                </a:lnTo>
                                <a:lnTo>
                                  <a:pt x="143129" y="6099302"/>
                                </a:lnTo>
                                <a:lnTo>
                                  <a:pt x="159766" y="6138926"/>
                                </a:lnTo>
                                <a:lnTo>
                                  <a:pt x="165735" y="6182995"/>
                                </a:lnTo>
                                <a:lnTo>
                                  <a:pt x="159766" y="6227064"/>
                                </a:lnTo>
                                <a:lnTo>
                                  <a:pt x="143129" y="6266688"/>
                                </a:lnTo>
                                <a:lnTo>
                                  <a:pt x="117221" y="6300216"/>
                                </a:lnTo>
                                <a:lnTo>
                                  <a:pt x="83693" y="6326124"/>
                                </a:lnTo>
                                <a:lnTo>
                                  <a:pt x="44069" y="6342888"/>
                                </a:lnTo>
                                <a:lnTo>
                                  <a:pt x="0" y="6348730"/>
                                </a:lnTo>
                                <a:lnTo>
                                  <a:pt x="331470" y="6348730"/>
                                </a:lnTo>
                                <a:lnTo>
                                  <a:pt x="327914" y="6397752"/>
                                </a:lnTo>
                                <a:lnTo>
                                  <a:pt x="317373" y="6444488"/>
                                </a:lnTo>
                                <a:lnTo>
                                  <a:pt x="300609" y="6488430"/>
                                </a:lnTo>
                                <a:lnTo>
                                  <a:pt x="278003" y="6529197"/>
                                </a:lnTo>
                                <a:lnTo>
                                  <a:pt x="250190" y="6566154"/>
                                </a:lnTo>
                                <a:lnTo>
                                  <a:pt x="217424" y="6598920"/>
                                </a:lnTo>
                                <a:lnTo>
                                  <a:pt x="180467" y="6626860"/>
                                </a:lnTo>
                                <a:lnTo>
                                  <a:pt x="139700" y="6649466"/>
                                </a:lnTo>
                                <a:lnTo>
                                  <a:pt x="95758" y="6666230"/>
                                </a:lnTo>
                                <a:lnTo>
                                  <a:pt x="49022" y="6676644"/>
                                </a:lnTo>
                                <a:lnTo>
                                  <a:pt x="0" y="6680200"/>
                                </a:lnTo>
                                <a:lnTo>
                                  <a:pt x="3977640" y="6680200"/>
                                </a:lnTo>
                                <a:lnTo>
                                  <a:pt x="4026662" y="6676644"/>
                                </a:lnTo>
                                <a:lnTo>
                                  <a:pt x="4073398" y="6666230"/>
                                </a:lnTo>
                                <a:lnTo>
                                  <a:pt x="4117340" y="6649466"/>
                                </a:lnTo>
                                <a:lnTo>
                                  <a:pt x="4158107" y="6626860"/>
                                </a:lnTo>
                                <a:lnTo>
                                  <a:pt x="4195064" y="6598920"/>
                                </a:lnTo>
                                <a:lnTo>
                                  <a:pt x="4227830" y="6566154"/>
                                </a:lnTo>
                                <a:lnTo>
                                  <a:pt x="4255643" y="6529197"/>
                                </a:lnTo>
                                <a:lnTo>
                                  <a:pt x="4278249" y="6488430"/>
                                </a:lnTo>
                                <a:lnTo>
                                  <a:pt x="4295013" y="6444488"/>
                                </a:lnTo>
                                <a:lnTo>
                                  <a:pt x="4305554" y="6397752"/>
                                </a:lnTo>
                                <a:lnTo>
                                  <a:pt x="4309110" y="6348730"/>
                                </a:lnTo>
                                <a:lnTo>
                                  <a:pt x="4309110" y="662940"/>
                                </a:lnTo>
                                <a:lnTo>
                                  <a:pt x="4640580" y="662940"/>
                                </a:lnTo>
                                <a:lnTo>
                                  <a:pt x="4689602" y="659384"/>
                                </a:lnTo>
                                <a:lnTo>
                                  <a:pt x="4736338" y="648970"/>
                                </a:lnTo>
                                <a:lnTo>
                                  <a:pt x="4780280" y="632206"/>
                                </a:lnTo>
                                <a:lnTo>
                                  <a:pt x="4821047" y="609600"/>
                                </a:lnTo>
                                <a:lnTo>
                                  <a:pt x="4858004" y="581660"/>
                                </a:lnTo>
                                <a:lnTo>
                                  <a:pt x="4890770" y="548894"/>
                                </a:lnTo>
                                <a:lnTo>
                                  <a:pt x="4918583" y="511937"/>
                                </a:lnTo>
                                <a:lnTo>
                                  <a:pt x="4941176" y="471170"/>
                                </a:lnTo>
                                <a:lnTo>
                                  <a:pt x="4957953" y="427228"/>
                                </a:lnTo>
                                <a:lnTo>
                                  <a:pt x="4968494" y="380492"/>
                                </a:lnTo>
                                <a:lnTo>
                                  <a:pt x="4972050" y="331470"/>
                                </a:lnTo>
                                <a:close/>
                              </a:path>
                            </a:pathLst>
                          </a:custGeom>
                          <a:solidFill>
                            <a:srgbClr val="EB7B2F"/>
                          </a:solidFill>
                        </wps:spPr>
                        <wps:bodyPr wrap="square" lIns="0" tIns="0" rIns="0" bIns="0" rtlCol="0">
                          <a:noAutofit/>
                        </wps:bodyPr>
                      </wps:wsp>
                      <wps:wsp>
                        <wps:cNvPr id="377" name="Graphic 377"/>
                        <wps:cNvSpPr/>
                        <wps:spPr>
                          <a:xfrm>
                            <a:off x="0" y="331469"/>
                            <a:ext cx="1325880" cy="6348730"/>
                          </a:xfrm>
                          <a:custGeom>
                            <a:avLst/>
                            <a:gdLst/>
                            <a:ahLst/>
                            <a:cxnLst/>
                            <a:rect l="l" t="t" r="r" b="b"/>
                            <a:pathLst>
                              <a:path w="1325880" h="6348730">
                                <a:moveTo>
                                  <a:pt x="662940" y="6017260"/>
                                </a:moveTo>
                                <a:lnTo>
                                  <a:pt x="331470" y="6017260"/>
                                </a:lnTo>
                                <a:lnTo>
                                  <a:pt x="375539" y="6011418"/>
                                </a:lnTo>
                                <a:lnTo>
                                  <a:pt x="415163" y="5994654"/>
                                </a:lnTo>
                                <a:lnTo>
                                  <a:pt x="448691" y="5968746"/>
                                </a:lnTo>
                                <a:lnTo>
                                  <a:pt x="474599" y="5935218"/>
                                </a:lnTo>
                                <a:lnTo>
                                  <a:pt x="491236" y="5895594"/>
                                </a:lnTo>
                                <a:lnTo>
                                  <a:pt x="497205" y="5851525"/>
                                </a:lnTo>
                                <a:lnTo>
                                  <a:pt x="491236" y="5807456"/>
                                </a:lnTo>
                                <a:lnTo>
                                  <a:pt x="474599" y="5767832"/>
                                </a:lnTo>
                                <a:lnTo>
                                  <a:pt x="448691" y="5734304"/>
                                </a:lnTo>
                                <a:lnTo>
                                  <a:pt x="415163" y="5708396"/>
                                </a:lnTo>
                                <a:lnTo>
                                  <a:pt x="375539" y="5691759"/>
                                </a:lnTo>
                                <a:lnTo>
                                  <a:pt x="331470" y="5685790"/>
                                </a:lnTo>
                                <a:lnTo>
                                  <a:pt x="282448" y="5689473"/>
                                </a:lnTo>
                                <a:lnTo>
                                  <a:pt x="235712" y="5699887"/>
                                </a:lnTo>
                                <a:lnTo>
                                  <a:pt x="191770" y="5716651"/>
                                </a:lnTo>
                                <a:lnTo>
                                  <a:pt x="151003" y="5739257"/>
                                </a:lnTo>
                                <a:lnTo>
                                  <a:pt x="114046" y="5767070"/>
                                </a:lnTo>
                                <a:lnTo>
                                  <a:pt x="81280" y="5799836"/>
                                </a:lnTo>
                                <a:lnTo>
                                  <a:pt x="53467" y="5836793"/>
                                </a:lnTo>
                                <a:lnTo>
                                  <a:pt x="30861" y="5877560"/>
                                </a:lnTo>
                                <a:lnTo>
                                  <a:pt x="14097" y="5921502"/>
                                </a:lnTo>
                                <a:lnTo>
                                  <a:pt x="3556" y="5968238"/>
                                </a:lnTo>
                                <a:lnTo>
                                  <a:pt x="0" y="6017260"/>
                                </a:lnTo>
                                <a:lnTo>
                                  <a:pt x="3556" y="6066282"/>
                                </a:lnTo>
                                <a:lnTo>
                                  <a:pt x="14097" y="6113018"/>
                                </a:lnTo>
                                <a:lnTo>
                                  <a:pt x="30861" y="6156960"/>
                                </a:lnTo>
                                <a:lnTo>
                                  <a:pt x="53467" y="6197727"/>
                                </a:lnTo>
                                <a:lnTo>
                                  <a:pt x="81280" y="6234684"/>
                                </a:lnTo>
                                <a:lnTo>
                                  <a:pt x="114046" y="6267450"/>
                                </a:lnTo>
                                <a:lnTo>
                                  <a:pt x="151003" y="6295390"/>
                                </a:lnTo>
                                <a:lnTo>
                                  <a:pt x="191770" y="6317996"/>
                                </a:lnTo>
                                <a:lnTo>
                                  <a:pt x="235712" y="6334760"/>
                                </a:lnTo>
                                <a:lnTo>
                                  <a:pt x="282448" y="6345174"/>
                                </a:lnTo>
                                <a:lnTo>
                                  <a:pt x="331470" y="6348730"/>
                                </a:lnTo>
                                <a:lnTo>
                                  <a:pt x="380492" y="6345174"/>
                                </a:lnTo>
                                <a:lnTo>
                                  <a:pt x="427228" y="6334760"/>
                                </a:lnTo>
                                <a:lnTo>
                                  <a:pt x="471170" y="6317996"/>
                                </a:lnTo>
                                <a:lnTo>
                                  <a:pt x="511937" y="6295390"/>
                                </a:lnTo>
                                <a:lnTo>
                                  <a:pt x="548894" y="6267450"/>
                                </a:lnTo>
                                <a:lnTo>
                                  <a:pt x="581660" y="6234684"/>
                                </a:lnTo>
                                <a:lnTo>
                                  <a:pt x="609473" y="6197727"/>
                                </a:lnTo>
                                <a:lnTo>
                                  <a:pt x="632079" y="6156960"/>
                                </a:lnTo>
                                <a:lnTo>
                                  <a:pt x="648843" y="6113018"/>
                                </a:lnTo>
                                <a:lnTo>
                                  <a:pt x="659384" y="6066282"/>
                                </a:lnTo>
                                <a:lnTo>
                                  <a:pt x="662940" y="6017260"/>
                                </a:lnTo>
                                <a:close/>
                              </a:path>
                              <a:path w="1325880" h="6348730">
                                <a:moveTo>
                                  <a:pt x="1325880" y="0"/>
                                </a:moveTo>
                                <a:lnTo>
                                  <a:pt x="994410" y="0"/>
                                </a:lnTo>
                                <a:lnTo>
                                  <a:pt x="950341" y="5969"/>
                                </a:lnTo>
                                <a:lnTo>
                                  <a:pt x="910717" y="22606"/>
                                </a:lnTo>
                                <a:lnTo>
                                  <a:pt x="877189" y="48514"/>
                                </a:lnTo>
                                <a:lnTo>
                                  <a:pt x="851281" y="82042"/>
                                </a:lnTo>
                                <a:lnTo>
                                  <a:pt x="834644" y="121666"/>
                                </a:lnTo>
                                <a:lnTo>
                                  <a:pt x="828675" y="165735"/>
                                </a:lnTo>
                                <a:lnTo>
                                  <a:pt x="834644" y="209804"/>
                                </a:lnTo>
                                <a:lnTo>
                                  <a:pt x="851281" y="249428"/>
                                </a:lnTo>
                                <a:lnTo>
                                  <a:pt x="877189" y="282956"/>
                                </a:lnTo>
                                <a:lnTo>
                                  <a:pt x="910717" y="308864"/>
                                </a:lnTo>
                                <a:lnTo>
                                  <a:pt x="950341" y="325628"/>
                                </a:lnTo>
                                <a:lnTo>
                                  <a:pt x="994410" y="331470"/>
                                </a:lnTo>
                                <a:lnTo>
                                  <a:pt x="1043432" y="327914"/>
                                </a:lnTo>
                                <a:lnTo>
                                  <a:pt x="1090168" y="317500"/>
                                </a:lnTo>
                                <a:lnTo>
                                  <a:pt x="1134110" y="300736"/>
                                </a:lnTo>
                                <a:lnTo>
                                  <a:pt x="1174877" y="278130"/>
                                </a:lnTo>
                                <a:lnTo>
                                  <a:pt x="1211834" y="250190"/>
                                </a:lnTo>
                                <a:lnTo>
                                  <a:pt x="1244600" y="217424"/>
                                </a:lnTo>
                                <a:lnTo>
                                  <a:pt x="1272413" y="180467"/>
                                </a:lnTo>
                                <a:lnTo>
                                  <a:pt x="1295019" y="139700"/>
                                </a:lnTo>
                                <a:lnTo>
                                  <a:pt x="1311783" y="95758"/>
                                </a:lnTo>
                                <a:lnTo>
                                  <a:pt x="1322324" y="49022"/>
                                </a:lnTo>
                                <a:lnTo>
                                  <a:pt x="1325880" y="0"/>
                                </a:lnTo>
                                <a:close/>
                              </a:path>
                            </a:pathLst>
                          </a:custGeom>
                          <a:solidFill>
                            <a:srgbClr val="BD6227"/>
                          </a:solidFill>
                        </wps:spPr>
                        <wps:bodyPr wrap="square" lIns="0" tIns="0" rIns="0" bIns="0" rtlCol="0">
                          <a:noAutofit/>
                        </wps:bodyPr>
                      </wps:wsp>
                      <wps:wsp>
                        <wps:cNvPr id="378" name="Graphic 378"/>
                        <wps:cNvSpPr/>
                        <wps:spPr>
                          <a:xfrm>
                            <a:off x="754633" y="2564638"/>
                            <a:ext cx="3656965" cy="1270"/>
                          </a:xfrm>
                          <a:custGeom>
                            <a:avLst/>
                            <a:gdLst/>
                            <a:ahLst/>
                            <a:cxnLst/>
                            <a:rect l="l" t="t" r="r" b="b"/>
                            <a:pathLst>
                              <a:path w="3656965">
                                <a:moveTo>
                                  <a:pt x="0" y="0"/>
                                </a:moveTo>
                                <a:lnTo>
                                  <a:pt x="3656583" y="0"/>
                                </a:lnTo>
                              </a:path>
                            </a:pathLst>
                          </a:custGeom>
                          <a:ln w="11553">
                            <a:solidFill>
                              <a:srgbClr val="000000"/>
                            </a:solidFill>
                            <a:prstDash val="solid"/>
                          </a:ln>
                        </wps:spPr>
                        <wps:bodyPr wrap="square" lIns="0" tIns="0" rIns="0" bIns="0" rtlCol="0">
                          <a:noAutofit/>
                        </wps:bodyPr>
                      </wps:wsp>
                      <wps:wsp>
                        <wps:cNvPr id="379" name="Graphic 379"/>
                        <wps:cNvSpPr/>
                        <wps:spPr>
                          <a:xfrm>
                            <a:off x="751966" y="2002408"/>
                            <a:ext cx="557530" cy="139700"/>
                          </a:xfrm>
                          <a:custGeom>
                            <a:avLst/>
                            <a:gdLst/>
                            <a:ahLst/>
                            <a:cxnLst/>
                            <a:rect l="l" t="t" r="r" b="b"/>
                            <a:pathLst>
                              <a:path w="557530" h="139700">
                                <a:moveTo>
                                  <a:pt x="53551" y="31369"/>
                                </a:moveTo>
                                <a:lnTo>
                                  <a:pt x="31622" y="31369"/>
                                </a:lnTo>
                                <a:lnTo>
                                  <a:pt x="111251" y="139446"/>
                                </a:lnTo>
                                <a:lnTo>
                                  <a:pt x="114426" y="139446"/>
                                </a:lnTo>
                                <a:lnTo>
                                  <a:pt x="114426" y="103758"/>
                                </a:lnTo>
                                <a:lnTo>
                                  <a:pt x="106680" y="103758"/>
                                </a:lnTo>
                                <a:lnTo>
                                  <a:pt x="53551" y="31369"/>
                                </a:lnTo>
                                <a:close/>
                              </a:path>
                              <a:path w="557530" h="139700">
                                <a:moveTo>
                                  <a:pt x="48768" y="133603"/>
                                </a:moveTo>
                                <a:lnTo>
                                  <a:pt x="6731" y="133603"/>
                                </a:lnTo>
                                <a:lnTo>
                                  <a:pt x="6731" y="137286"/>
                                </a:lnTo>
                                <a:lnTo>
                                  <a:pt x="48768" y="137286"/>
                                </a:lnTo>
                                <a:lnTo>
                                  <a:pt x="48768" y="133603"/>
                                </a:lnTo>
                                <a:close/>
                              </a:path>
                              <a:path w="557530" h="139700">
                                <a:moveTo>
                                  <a:pt x="32765" y="3048"/>
                                </a:moveTo>
                                <a:lnTo>
                                  <a:pt x="0" y="3048"/>
                                </a:lnTo>
                                <a:lnTo>
                                  <a:pt x="0" y="6730"/>
                                </a:lnTo>
                                <a:lnTo>
                                  <a:pt x="3556" y="6730"/>
                                </a:lnTo>
                                <a:lnTo>
                                  <a:pt x="6095" y="6984"/>
                                </a:lnTo>
                                <a:lnTo>
                                  <a:pt x="23749" y="20700"/>
                                </a:lnTo>
                                <a:lnTo>
                                  <a:pt x="23648" y="122300"/>
                                </a:lnTo>
                                <a:lnTo>
                                  <a:pt x="23113" y="126364"/>
                                </a:lnTo>
                                <a:lnTo>
                                  <a:pt x="21843" y="128524"/>
                                </a:lnTo>
                                <a:lnTo>
                                  <a:pt x="19684" y="131952"/>
                                </a:lnTo>
                                <a:lnTo>
                                  <a:pt x="16001" y="133603"/>
                                </a:lnTo>
                                <a:lnTo>
                                  <a:pt x="39750" y="133603"/>
                                </a:lnTo>
                                <a:lnTo>
                                  <a:pt x="36321" y="132206"/>
                                </a:lnTo>
                                <a:lnTo>
                                  <a:pt x="32384" y="127380"/>
                                </a:lnTo>
                                <a:lnTo>
                                  <a:pt x="31622" y="122300"/>
                                </a:lnTo>
                                <a:lnTo>
                                  <a:pt x="31622" y="31369"/>
                                </a:lnTo>
                                <a:lnTo>
                                  <a:pt x="53551" y="31369"/>
                                </a:lnTo>
                                <a:lnTo>
                                  <a:pt x="32765" y="3048"/>
                                </a:lnTo>
                                <a:close/>
                              </a:path>
                              <a:path w="557530" h="139700">
                                <a:moveTo>
                                  <a:pt x="122174" y="6730"/>
                                </a:moveTo>
                                <a:lnTo>
                                  <a:pt x="98425" y="6730"/>
                                </a:lnTo>
                                <a:lnTo>
                                  <a:pt x="101981" y="8127"/>
                                </a:lnTo>
                                <a:lnTo>
                                  <a:pt x="104139" y="10922"/>
                                </a:lnTo>
                                <a:lnTo>
                                  <a:pt x="104965" y="11937"/>
                                </a:lnTo>
                                <a:lnTo>
                                  <a:pt x="105813" y="13080"/>
                                </a:lnTo>
                                <a:lnTo>
                                  <a:pt x="106680" y="18033"/>
                                </a:lnTo>
                                <a:lnTo>
                                  <a:pt x="106680" y="103758"/>
                                </a:lnTo>
                                <a:lnTo>
                                  <a:pt x="114426" y="103758"/>
                                </a:lnTo>
                                <a:lnTo>
                                  <a:pt x="114527" y="18033"/>
                                </a:lnTo>
                                <a:lnTo>
                                  <a:pt x="115062" y="13970"/>
                                </a:lnTo>
                                <a:lnTo>
                                  <a:pt x="116458" y="11937"/>
                                </a:lnTo>
                                <a:lnTo>
                                  <a:pt x="118618" y="8508"/>
                                </a:lnTo>
                                <a:lnTo>
                                  <a:pt x="122174" y="6730"/>
                                </a:lnTo>
                                <a:close/>
                              </a:path>
                              <a:path w="557530" h="139700">
                                <a:moveTo>
                                  <a:pt x="131571" y="3048"/>
                                </a:moveTo>
                                <a:lnTo>
                                  <a:pt x="89534" y="3048"/>
                                </a:lnTo>
                                <a:lnTo>
                                  <a:pt x="89534" y="6730"/>
                                </a:lnTo>
                                <a:lnTo>
                                  <a:pt x="131571" y="6730"/>
                                </a:lnTo>
                                <a:lnTo>
                                  <a:pt x="131571" y="3048"/>
                                </a:lnTo>
                                <a:close/>
                              </a:path>
                              <a:path w="557530" h="139700">
                                <a:moveTo>
                                  <a:pt x="200406" y="0"/>
                                </a:moveTo>
                                <a:lnTo>
                                  <a:pt x="197231" y="0"/>
                                </a:lnTo>
                                <a:lnTo>
                                  <a:pt x="154812" y="110489"/>
                                </a:lnTo>
                                <a:lnTo>
                                  <a:pt x="151130" y="120141"/>
                                </a:lnTo>
                                <a:lnTo>
                                  <a:pt x="147768" y="126491"/>
                                </a:lnTo>
                                <a:lnTo>
                                  <a:pt x="147700" y="126619"/>
                                </a:lnTo>
                                <a:lnTo>
                                  <a:pt x="144652" y="129794"/>
                                </a:lnTo>
                                <a:lnTo>
                                  <a:pt x="143256" y="131317"/>
                                </a:lnTo>
                                <a:lnTo>
                                  <a:pt x="139953" y="132587"/>
                                </a:lnTo>
                                <a:lnTo>
                                  <a:pt x="134874" y="133603"/>
                                </a:lnTo>
                                <a:lnTo>
                                  <a:pt x="134874" y="137286"/>
                                </a:lnTo>
                                <a:lnTo>
                                  <a:pt x="172974" y="137286"/>
                                </a:lnTo>
                                <a:lnTo>
                                  <a:pt x="172974" y="133603"/>
                                </a:lnTo>
                                <a:lnTo>
                                  <a:pt x="169079" y="133350"/>
                                </a:lnTo>
                                <a:lnTo>
                                  <a:pt x="167608" y="133350"/>
                                </a:lnTo>
                                <a:lnTo>
                                  <a:pt x="163321" y="132206"/>
                                </a:lnTo>
                                <a:lnTo>
                                  <a:pt x="161544" y="130555"/>
                                </a:lnTo>
                                <a:lnTo>
                                  <a:pt x="159914" y="129158"/>
                                </a:lnTo>
                                <a:lnTo>
                                  <a:pt x="159167" y="127634"/>
                                </a:lnTo>
                                <a:lnTo>
                                  <a:pt x="159003" y="127253"/>
                                </a:lnTo>
                                <a:lnTo>
                                  <a:pt x="159003" y="122681"/>
                                </a:lnTo>
                                <a:lnTo>
                                  <a:pt x="160019" y="118745"/>
                                </a:lnTo>
                                <a:lnTo>
                                  <a:pt x="161925" y="113537"/>
                                </a:lnTo>
                                <a:lnTo>
                                  <a:pt x="170180" y="92328"/>
                                </a:lnTo>
                                <a:lnTo>
                                  <a:pt x="235173" y="92328"/>
                                </a:lnTo>
                                <a:lnTo>
                                  <a:pt x="232447" y="85089"/>
                                </a:lnTo>
                                <a:lnTo>
                                  <a:pt x="172974" y="85089"/>
                                </a:lnTo>
                                <a:lnTo>
                                  <a:pt x="193928" y="30733"/>
                                </a:lnTo>
                                <a:lnTo>
                                  <a:pt x="211979" y="30733"/>
                                </a:lnTo>
                                <a:lnTo>
                                  <a:pt x="200406" y="0"/>
                                </a:lnTo>
                                <a:close/>
                              </a:path>
                              <a:path w="557530" h="139700">
                                <a:moveTo>
                                  <a:pt x="235173" y="92328"/>
                                </a:moveTo>
                                <a:lnTo>
                                  <a:pt x="216915" y="92328"/>
                                </a:lnTo>
                                <a:lnTo>
                                  <a:pt x="224281" y="111632"/>
                                </a:lnTo>
                                <a:lnTo>
                                  <a:pt x="226568" y="117982"/>
                                </a:lnTo>
                                <a:lnTo>
                                  <a:pt x="227308" y="120650"/>
                                </a:lnTo>
                                <a:lnTo>
                                  <a:pt x="227837" y="122681"/>
                                </a:lnTo>
                                <a:lnTo>
                                  <a:pt x="227837" y="127634"/>
                                </a:lnTo>
                                <a:lnTo>
                                  <a:pt x="227075" y="129158"/>
                                </a:lnTo>
                                <a:lnTo>
                                  <a:pt x="226949" y="129412"/>
                                </a:lnTo>
                                <a:lnTo>
                                  <a:pt x="225297" y="130936"/>
                                </a:lnTo>
                                <a:lnTo>
                                  <a:pt x="223371" y="132587"/>
                                </a:lnTo>
                                <a:lnTo>
                                  <a:pt x="223066" y="132587"/>
                                </a:lnTo>
                                <a:lnTo>
                                  <a:pt x="220344" y="133350"/>
                                </a:lnTo>
                                <a:lnTo>
                                  <a:pt x="215519" y="133603"/>
                                </a:lnTo>
                                <a:lnTo>
                                  <a:pt x="215519" y="137286"/>
                                </a:lnTo>
                                <a:lnTo>
                                  <a:pt x="263144" y="137286"/>
                                </a:lnTo>
                                <a:lnTo>
                                  <a:pt x="263144" y="133603"/>
                                </a:lnTo>
                                <a:lnTo>
                                  <a:pt x="258190" y="133350"/>
                                </a:lnTo>
                                <a:lnTo>
                                  <a:pt x="254381" y="131825"/>
                                </a:lnTo>
                                <a:lnTo>
                                  <a:pt x="251587" y="129158"/>
                                </a:lnTo>
                                <a:lnTo>
                                  <a:pt x="248919" y="126491"/>
                                </a:lnTo>
                                <a:lnTo>
                                  <a:pt x="245744" y="120650"/>
                                </a:lnTo>
                                <a:lnTo>
                                  <a:pt x="242443" y="111632"/>
                                </a:lnTo>
                                <a:lnTo>
                                  <a:pt x="235173" y="92328"/>
                                </a:lnTo>
                                <a:close/>
                              </a:path>
                              <a:path w="557530" h="139700">
                                <a:moveTo>
                                  <a:pt x="211979" y="30733"/>
                                </a:moveTo>
                                <a:lnTo>
                                  <a:pt x="193928" y="30733"/>
                                </a:lnTo>
                                <a:lnTo>
                                  <a:pt x="214502" y="85089"/>
                                </a:lnTo>
                                <a:lnTo>
                                  <a:pt x="232447" y="85089"/>
                                </a:lnTo>
                                <a:lnTo>
                                  <a:pt x="211979" y="30733"/>
                                </a:lnTo>
                                <a:close/>
                              </a:path>
                              <a:path w="557530" h="139700">
                                <a:moveTo>
                                  <a:pt x="311150" y="133603"/>
                                </a:moveTo>
                                <a:lnTo>
                                  <a:pt x="269113" y="133603"/>
                                </a:lnTo>
                                <a:lnTo>
                                  <a:pt x="269113" y="137286"/>
                                </a:lnTo>
                                <a:lnTo>
                                  <a:pt x="311150" y="137286"/>
                                </a:lnTo>
                                <a:lnTo>
                                  <a:pt x="311150" y="133603"/>
                                </a:lnTo>
                                <a:close/>
                              </a:path>
                              <a:path w="557530" h="139700">
                                <a:moveTo>
                                  <a:pt x="312176" y="24383"/>
                                </a:moveTo>
                                <a:lnTo>
                                  <a:pt x="294005" y="24383"/>
                                </a:lnTo>
                                <a:lnTo>
                                  <a:pt x="340740" y="137286"/>
                                </a:lnTo>
                                <a:lnTo>
                                  <a:pt x="343662" y="137286"/>
                                </a:lnTo>
                                <a:lnTo>
                                  <a:pt x="355720" y="108076"/>
                                </a:lnTo>
                                <a:lnTo>
                                  <a:pt x="347090" y="108076"/>
                                </a:lnTo>
                                <a:lnTo>
                                  <a:pt x="312176" y="24383"/>
                                </a:lnTo>
                                <a:close/>
                              </a:path>
                              <a:path w="557530" h="139700">
                                <a:moveTo>
                                  <a:pt x="424433" y="133603"/>
                                </a:moveTo>
                                <a:lnTo>
                                  <a:pt x="373125" y="133603"/>
                                </a:lnTo>
                                <a:lnTo>
                                  <a:pt x="373125" y="137286"/>
                                </a:lnTo>
                                <a:lnTo>
                                  <a:pt x="424433" y="137286"/>
                                </a:lnTo>
                                <a:lnTo>
                                  <a:pt x="424433" y="133603"/>
                                </a:lnTo>
                                <a:close/>
                              </a:path>
                              <a:path w="557530" h="139700">
                                <a:moveTo>
                                  <a:pt x="303275" y="3048"/>
                                </a:moveTo>
                                <a:lnTo>
                                  <a:pt x="269113" y="3048"/>
                                </a:lnTo>
                                <a:lnTo>
                                  <a:pt x="269113" y="6730"/>
                                </a:lnTo>
                                <a:lnTo>
                                  <a:pt x="274065" y="6730"/>
                                </a:lnTo>
                                <a:lnTo>
                                  <a:pt x="277621" y="7365"/>
                                </a:lnTo>
                                <a:lnTo>
                                  <a:pt x="279781" y="8635"/>
                                </a:lnTo>
                                <a:lnTo>
                                  <a:pt x="282066" y="9905"/>
                                </a:lnTo>
                                <a:lnTo>
                                  <a:pt x="283590" y="11556"/>
                                </a:lnTo>
                                <a:lnTo>
                                  <a:pt x="284352" y="13461"/>
                                </a:lnTo>
                                <a:lnTo>
                                  <a:pt x="285622" y="16128"/>
                                </a:lnTo>
                                <a:lnTo>
                                  <a:pt x="286015" y="18796"/>
                                </a:lnTo>
                                <a:lnTo>
                                  <a:pt x="286137" y="122300"/>
                                </a:lnTo>
                                <a:lnTo>
                                  <a:pt x="278510" y="133603"/>
                                </a:lnTo>
                                <a:lnTo>
                                  <a:pt x="302132" y="133603"/>
                                </a:lnTo>
                                <a:lnTo>
                                  <a:pt x="298576" y="132206"/>
                                </a:lnTo>
                                <a:lnTo>
                                  <a:pt x="296418" y="129412"/>
                                </a:lnTo>
                                <a:lnTo>
                                  <a:pt x="294894" y="127380"/>
                                </a:lnTo>
                                <a:lnTo>
                                  <a:pt x="294005" y="122300"/>
                                </a:lnTo>
                                <a:lnTo>
                                  <a:pt x="294005" y="24383"/>
                                </a:lnTo>
                                <a:lnTo>
                                  <a:pt x="312176" y="24383"/>
                                </a:lnTo>
                                <a:lnTo>
                                  <a:pt x="303275" y="3048"/>
                                </a:lnTo>
                                <a:close/>
                              </a:path>
                              <a:path w="557530" h="139700">
                                <a:moveTo>
                                  <a:pt x="407288" y="24383"/>
                                </a:moveTo>
                                <a:lnTo>
                                  <a:pt x="390270" y="24383"/>
                                </a:lnTo>
                                <a:lnTo>
                                  <a:pt x="390170" y="122300"/>
                                </a:lnTo>
                                <a:lnTo>
                                  <a:pt x="389635" y="126364"/>
                                </a:lnTo>
                                <a:lnTo>
                                  <a:pt x="388238" y="128524"/>
                                </a:lnTo>
                                <a:lnTo>
                                  <a:pt x="386206" y="131952"/>
                                </a:lnTo>
                                <a:lnTo>
                                  <a:pt x="382524" y="133603"/>
                                </a:lnTo>
                                <a:lnTo>
                                  <a:pt x="415544" y="133603"/>
                                </a:lnTo>
                                <a:lnTo>
                                  <a:pt x="411988" y="132206"/>
                                </a:lnTo>
                                <a:lnTo>
                                  <a:pt x="409828" y="129412"/>
                                </a:lnTo>
                                <a:lnTo>
                                  <a:pt x="408177" y="127380"/>
                                </a:lnTo>
                                <a:lnTo>
                                  <a:pt x="407288" y="122300"/>
                                </a:lnTo>
                                <a:lnTo>
                                  <a:pt x="407288" y="24383"/>
                                </a:lnTo>
                                <a:close/>
                              </a:path>
                              <a:path w="557530" h="139700">
                                <a:moveTo>
                                  <a:pt x="424433" y="3048"/>
                                </a:moveTo>
                                <a:lnTo>
                                  <a:pt x="390270" y="3048"/>
                                </a:lnTo>
                                <a:lnTo>
                                  <a:pt x="347090" y="108076"/>
                                </a:lnTo>
                                <a:lnTo>
                                  <a:pt x="355720" y="108076"/>
                                </a:lnTo>
                                <a:lnTo>
                                  <a:pt x="390270" y="24383"/>
                                </a:lnTo>
                                <a:lnTo>
                                  <a:pt x="407288" y="24383"/>
                                </a:lnTo>
                                <a:lnTo>
                                  <a:pt x="407288" y="18796"/>
                                </a:lnTo>
                                <a:lnTo>
                                  <a:pt x="408050" y="13970"/>
                                </a:lnTo>
                                <a:lnTo>
                                  <a:pt x="411400" y="8635"/>
                                </a:lnTo>
                                <a:lnTo>
                                  <a:pt x="411226" y="8635"/>
                                </a:lnTo>
                                <a:lnTo>
                                  <a:pt x="415035" y="6730"/>
                                </a:lnTo>
                                <a:lnTo>
                                  <a:pt x="424433" y="6730"/>
                                </a:lnTo>
                                <a:lnTo>
                                  <a:pt x="424433" y="3048"/>
                                </a:lnTo>
                                <a:close/>
                              </a:path>
                              <a:path w="557530" h="139700">
                                <a:moveTo>
                                  <a:pt x="494538" y="0"/>
                                </a:moveTo>
                                <a:lnTo>
                                  <a:pt x="491363" y="0"/>
                                </a:lnTo>
                                <a:lnTo>
                                  <a:pt x="448944" y="110489"/>
                                </a:lnTo>
                                <a:lnTo>
                                  <a:pt x="445262" y="120141"/>
                                </a:lnTo>
                                <a:lnTo>
                                  <a:pt x="441900" y="126491"/>
                                </a:lnTo>
                                <a:lnTo>
                                  <a:pt x="441832" y="126619"/>
                                </a:lnTo>
                                <a:lnTo>
                                  <a:pt x="438784" y="129794"/>
                                </a:lnTo>
                                <a:lnTo>
                                  <a:pt x="437388" y="131317"/>
                                </a:lnTo>
                                <a:lnTo>
                                  <a:pt x="434085" y="132587"/>
                                </a:lnTo>
                                <a:lnTo>
                                  <a:pt x="429006" y="133603"/>
                                </a:lnTo>
                                <a:lnTo>
                                  <a:pt x="429006" y="137286"/>
                                </a:lnTo>
                                <a:lnTo>
                                  <a:pt x="467106" y="137286"/>
                                </a:lnTo>
                                <a:lnTo>
                                  <a:pt x="467106" y="133603"/>
                                </a:lnTo>
                                <a:lnTo>
                                  <a:pt x="463211" y="133350"/>
                                </a:lnTo>
                                <a:lnTo>
                                  <a:pt x="461740" y="133350"/>
                                </a:lnTo>
                                <a:lnTo>
                                  <a:pt x="457453" y="132206"/>
                                </a:lnTo>
                                <a:lnTo>
                                  <a:pt x="455675" y="130555"/>
                                </a:lnTo>
                                <a:lnTo>
                                  <a:pt x="454046" y="129158"/>
                                </a:lnTo>
                                <a:lnTo>
                                  <a:pt x="453299" y="127634"/>
                                </a:lnTo>
                                <a:lnTo>
                                  <a:pt x="453135" y="127253"/>
                                </a:lnTo>
                                <a:lnTo>
                                  <a:pt x="453135" y="122681"/>
                                </a:lnTo>
                                <a:lnTo>
                                  <a:pt x="454151" y="118745"/>
                                </a:lnTo>
                                <a:lnTo>
                                  <a:pt x="456056" y="113537"/>
                                </a:lnTo>
                                <a:lnTo>
                                  <a:pt x="464312" y="92328"/>
                                </a:lnTo>
                                <a:lnTo>
                                  <a:pt x="529305" y="92328"/>
                                </a:lnTo>
                                <a:lnTo>
                                  <a:pt x="526579" y="85089"/>
                                </a:lnTo>
                                <a:lnTo>
                                  <a:pt x="467106" y="85089"/>
                                </a:lnTo>
                                <a:lnTo>
                                  <a:pt x="488060" y="30733"/>
                                </a:lnTo>
                                <a:lnTo>
                                  <a:pt x="506111" y="30733"/>
                                </a:lnTo>
                                <a:lnTo>
                                  <a:pt x="494538" y="0"/>
                                </a:lnTo>
                                <a:close/>
                              </a:path>
                              <a:path w="557530" h="139700">
                                <a:moveTo>
                                  <a:pt x="529305" y="92328"/>
                                </a:moveTo>
                                <a:lnTo>
                                  <a:pt x="511047" y="92328"/>
                                </a:lnTo>
                                <a:lnTo>
                                  <a:pt x="518413" y="111632"/>
                                </a:lnTo>
                                <a:lnTo>
                                  <a:pt x="520700" y="117982"/>
                                </a:lnTo>
                                <a:lnTo>
                                  <a:pt x="521440" y="120650"/>
                                </a:lnTo>
                                <a:lnTo>
                                  <a:pt x="521969" y="122681"/>
                                </a:lnTo>
                                <a:lnTo>
                                  <a:pt x="521969" y="127634"/>
                                </a:lnTo>
                                <a:lnTo>
                                  <a:pt x="521207" y="129158"/>
                                </a:lnTo>
                                <a:lnTo>
                                  <a:pt x="521081" y="129412"/>
                                </a:lnTo>
                                <a:lnTo>
                                  <a:pt x="519430" y="130936"/>
                                </a:lnTo>
                                <a:lnTo>
                                  <a:pt x="517503" y="132587"/>
                                </a:lnTo>
                                <a:lnTo>
                                  <a:pt x="517198" y="132587"/>
                                </a:lnTo>
                                <a:lnTo>
                                  <a:pt x="514476" y="133350"/>
                                </a:lnTo>
                                <a:lnTo>
                                  <a:pt x="509650" y="133603"/>
                                </a:lnTo>
                                <a:lnTo>
                                  <a:pt x="509650" y="137286"/>
                                </a:lnTo>
                                <a:lnTo>
                                  <a:pt x="557276" y="137286"/>
                                </a:lnTo>
                                <a:lnTo>
                                  <a:pt x="557276" y="133603"/>
                                </a:lnTo>
                                <a:lnTo>
                                  <a:pt x="552322" y="133350"/>
                                </a:lnTo>
                                <a:lnTo>
                                  <a:pt x="548513" y="131825"/>
                                </a:lnTo>
                                <a:lnTo>
                                  <a:pt x="545719" y="129158"/>
                                </a:lnTo>
                                <a:lnTo>
                                  <a:pt x="543051" y="126491"/>
                                </a:lnTo>
                                <a:lnTo>
                                  <a:pt x="539876" y="120650"/>
                                </a:lnTo>
                                <a:lnTo>
                                  <a:pt x="536575" y="111632"/>
                                </a:lnTo>
                                <a:lnTo>
                                  <a:pt x="529305" y="92328"/>
                                </a:lnTo>
                                <a:close/>
                              </a:path>
                              <a:path w="557530" h="139700">
                                <a:moveTo>
                                  <a:pt x="506111" y="30733"/>
                                </a:moveTo>
                                <a:lnTo>
                                  <a:pt x="488060" y="30733"/>
                                </a:lnTo>
                                <a:lnTo>
                                  <a:pt x="508634" y="85089"/>
                                </a:lnTo>
                                <a:lnTo>
                                  <a:pt x="526579" y="85089"/>
                                </a:lnTo>
                                <a:lnTo>
                                  <a:pt x="506111" y="30733"/>
                                </a:lnTo>
                                <a:close/>
                              </a:path>
                            </a:pathLst>
                          </a:custGeom>
                          <a:solidFill>
                            <a:srgbClr val="000000"/>
                          </a:solidFill>
                        </wps:spPr>
                        <wps:bodyPr wrap="square" lIns="0" tIns="0" rIns="0" bIns="0" rtlCol="0">
                          <a:noAutofit/>
                        </wps:bodyPr>
                      </wps:wsp>
                      <pic:pic xmlns:pic="http://schemas.openxmlformats.org/drawingml/2006/picture">
                        <pic:nvPicPr>
                          <pic:cNvPr id="380" name="Image 380"/>
                          <pic:cNvPicPr/>
                        </pic:nvPicPr>
                        <pic:blipFill>
                          <a:blip r:embed="rId81" cstate="print"/>
                          <a:stretch>
                            <a:fillRect/>
                          </a:stretch>
                        </pic:blipFill>
                        <pic:spPr>
                          <a:xfrm>
                            <a:off x="1377696" y="2002408"/>
                            <a:ext cx="1014094" cy="140334"/>
                          </a:xfrm>
                          <a:prstGeom prst="rect">
                            <a:avLst/>
                          </a:prstGeom>
                        </pic:spPr>
                      </pic:pic>
                      <wps:wsp>
                        <wps:cNvPr id="381" name="Graphic 381"/>
                        <wps:cNvSpPr/>
                        <wps:spPr>
                          <a:xfrm>
                            <a:off x="751967" y="2046223"/>
                            <a:ext cx="1736089" cy="1301115"/>
                          </a:xfrm>
                          <a:custGeom>
                            <a:avLst/>
                            <a:gdLst/>
                            <a:ahLst/>
                            <a:cxnLst/>
                            <a:rect l="l" t="t" r="r" b="b"/>
                            <a:pathLst>
                              <a:path w="1736089" h="1301115">
                                <a:moveTo>
                                  <a:pt x="131572" y="1164717"/>
                                </a:moveTo>
                                <a:lnTo>
                                  <a:pt x="89535" y="1164717"/>
                                </a:lnTo>
                                <a:lnTo>
                                  <a:pt x="89535" y="1168400"/>
                                </a:lnTo>
                                <a:lnTo>
                                  <a:pt x="98425" y="1168400"/>
                                </a:lnTo>
                                <a:lnTo>
                                  <a:pt x="101981" y="1169797"/>
                                </a:lnTo>
                                <a:lnTo>
                                  <a:pt x="104140" y="1172591"/>
                                </a:lnTo>
                                <a:lnTo>
                                  <a:pt x="105791" y="1174623"/>
                                </a:lnTo>
                                <a:lnTo>
                                  <a:pt x="106680" y="1179703"/>
                                </a:lnTo>
                                <a:lnTo>
                                  <a:pt x="106680" y="1265428"/>
                                </a:lnTo>
                                <a:lnTo>
                                  <a:pt x="53543" y="1193038"/>
                                </a:lnTo>
                                <a:lnTo>
                                  <a:pt x="32766" y="1164717"/>
                                </a:lnTo>
                                <a:lnTo>
                                  <a:pt x="0" y="1164717"/>
                                </a:lnTo>
                                <a:lnTo>
                                  <a:pt x="0" y="1168400"/>
                                </a:lnTo>
                                <a:lnTo>
                                  <a:pt x="3556" y="1168400"/>
                                </a:lnTo>
                                <a:lnTo>
                                  <a:pt x="6096" y="1168654"/>
                                </a:lnTo>
                                <a:lnTo>
                                  <a:pt x="23749" y="1182370"/>
                                </a:lnTo>
                                <a:lnTo>
                                  <a:pt x="23647" y="1283970"/>
                                </a:lnTo>
                                <a:lnTo>
                                  <a:pt x="23114" y="1288034"/>
                                </a:lnTo>
                                <a:lnTo>
                                  <a:pt x="21844" y="1290193"/>
                                </a:lnTo>
                                <a:lnTo>
                                  <a:pt x="19685" y="1293622"/>
                                </a:lnTo>
                                <a:lnTo>
                                  <a:pt x="16002" y="1295273"/>
                                </a:lnTo>
                                <a:lnTo>
                                  <a:pt x="6731" y="1295273"/>
                                </a:lnTo>
                                <a:lnTo>
                                  <a:pt x="6731" y="1298956"/>
                                </a:lnTo>
                                <a:lnTo>
                                  <a:pt x="48768" y="1298956"/>
                                </a:lnTo>
                                <a:lnTo>
                                  <a:pt x="48768" y="1295273"/>
                                </a:lnTo>
                                <a:lnTo>
                                  <a:pt x="39751" y="1295273"/>
                                </a:lnTo>
                                <a:lnTo>
                                  <a:pt x="36322" y="1293876"/>
                                </a:lnTo>
                                <a:lnTo>
                                  <a:pt x="32385" y="1289050"/>
                                </a:lnTo>
                                <a:lnTo>
                                  <a:pt x="31623" y="1283970"/>
                                </a:lnTo>
                                <a:lnTo>
                                  <a:pt x="31623" y="1193038"/>
                                </a:lnTo>
                                <a:lnTo>
                                  <a:pt x="111252" y="1301115"/>
                                </a:lnTo>
                                <a:lnTo>
                                  <a:pt x="114427" y="1301115"/>
                                </a:lnTo>
                                <a:lnTo>
                                  <a:pt x="114427" y="1265428"/>
                                </a:lnTo>
                                <a:lnTo>
                                  <a:pt x="114515" y="1179703"/>
                                </a:lnTo>
                                <a:lnTo>
                                  <a:pt x="115062" y="1175639"/>
                                </a:lnTo>
                                <a:lnTo>
                                  <a:pt x="116459" y="1173607"/>
                                </a:lnTo>
                                <a:lnTo>
                                  <a:pt x="118618" y="1170178"/>
                                </a:lnTo>
                                <a:lnTo>
                                  <a:pt x="122174" y="1168400"/>
                                </a:lnTo>
                                <a:lnTo>
                                  <a:pt x="131572" y="1168400"/>
                                </a:lnTo>
                                <a:lnTo>
                                  <a:pt x="131572" y="1164717"/>
                                </a:lnTo>
                                <a:close/>
                              </a:path>
                              <a:path w="1736089" h="1301115">
                                <a:moveTo>
                                  <a:pt x="263144" y="1295273"/>
                                </a:moveTo>
                                <a:lnTo>
                                  <a:pt x="242443" y="1273302"/>
                                </a:lnTo>
                                <a:lnTo>
                                  <a:pt x="235165" y="1253998"/>
                                </a:lnTo>
                                <a:lnTo>
                                  <a:pt x="232435" y="1246759"/>
                                </a:lnTo>
                                <a:lnTo>
                                  <a:pt x="214503" y="1199121"/>
                                </a:lnTo>
                                <a:lnTo>
                                  <a:pt x="214503" y="1246759"/>
                                </a:lnTo>
                                <a:lnTo>
                                  <a:pt x="172974" y="1246759"/>
                                </a:lnTo>
                                <a:lnTo>
                                  <a:pt x="193929" y="1192403"/>
                                </a:lnTo>
                                <a:lnTo>
                                  <a:pt x="214503" y="1246759"/>
                                </a:lnTo>
                                <a:lnTo>
                                  <a:pt x="214503" y="1199121"/>
                                </a:lnTo>
                                <a:lnTo>
                                  <a:pt x="211975" y="1192403"/>
                                </a:lnTo>
                                <a:lnTo>
                                  <a:pt x="200406" y="1161669"/>
                                </a:lnTo>
                                <a:lnTo>
                                  <a:pt x="197231" y="1161669"/>
                                </a:lnTo>
                                <a:lnTo>
                                  <a:pt x="154813" y="1272159"/>
                                </a:lnTo>
                                <a:lnTo>
                                  <a:pt x="151130" y="1281811"/>
                                </a:lnTo>
                                <a:lnTo>
                                  <a:pt x="147701" y="1288288"/>
                                </a:lnTo>
                                <a:lnTo>
                                  <a:pt x="144653" y="1291463"/>
                                </a:lnTo>
                                <a:lnTo>
                                  <a:pt x="143256" y="1292987"/>
                                </a:lnTo>
                                <a:lnTo>
                                  <a:pt x="139954" y="1294257"/>
                                </a:lnTo>
                                <a:lnTo>
                                  <a:pt x="134874" y="1295273"/>
                                </a:lnTo>
                                <a:lnTo>
                                  <a:pt x="134874" y="1298956"/>
                                </a:lnTo>
                                <a:lnTo>
                                  <a:pt x="172974" y="1298956"/>
                                </a:lnTo>
                                <a:lnTo>
                                  <a:pt x="172974" y="1295273"/>
                                </a:lnTo>
                                <a:lnTo>
                                  <a:pt x="169075" y="1295019"/>
                                </a:lnTo>
                                <a:lnTo>
                                  <a:pt x="167601" y="1295019"/>
                                </a:lnTo>
                                <a:lnTo>
                                  <a:pt x="163322" y="1293876"/>
                                </a:lnTo>
                                <a:lnTo>
                                  <a:pt x="161544" y="1292225"/>
                                </a:lnTo>
                                <a:lnTo>
                                  <a:pt x="159905" y="1290828"/>
                                </a:lnTo>
                                <a:lnTo>
                                  <a:pt x="159156" y="1289304"/>
                                </a:lnTo>
                                <a:lnTo>
                                  <a:pt x="159004" y="1288923"/>
                                </a:lnTo>
                                <a:lnTo>
                                  <a:pt x="159004" y="1284351"/>
                                </a:lnTo>
                                <a:lnTo>
                                  <a:pt x="160020" y="1280414"/>
                                </a:lnTo>
                                <a:lnTo>
                                  <a:pt x="161925" y="1275207"/>
                                </a:lnTo>
                                <a:lnTo>
                                  <a:pt x="170180" y="1253998"/>
                                </a:lnTo>
                                <a:lnTo>
                                  <a:pt x="216916" y="1253998"/>
                                </a:lnTo>
                                <a:lnTo>
                                  <a:pt x="224282" y="1273302"/>
                                </a:lnTo>
                                <a:lnTo>
                                  <a:pt x="226568" y="1279652"/>
                                </a:lnTo>
                                <a:lnTo>
                                  <a:pt x="227304" y="1282319"/>
                                </a:lnTo>
                                <a:lnTo>
                                  <a:pt x="227838" y="1284351"/>
                                </a:lnTo>
                                <a:lnTo>
                                  <a:pt x="227838" y="1289304"/>
                                </a:lnTo>
                                <a:lnTo>
                                  <a:pt x="227076" y="1290828"/>
                                </a:lnTo>
                                <a:lnTo>
                                  <a:pt x="226949" y="1291082"/>
                                </a:lnTo>
                                <a:lnTo>
                                  <a:pt x="225298" y="1292606"/>
                                </a:lnTo>
                                <a:lnTo>
                                  <a:pt x="223367" y="1294257"/>
                                </a:lnTo>
                                <a:lnTo>
                                  <a:pt x="223062" y="1294257"/>
                                </a:lnTo>
                                <a:lnTo>
                                  <a:pt x="220345" y="1295019"/>
                                </a:lnTo>
                                <a:lnTo>
                                  <a:pt x="215519" y="1295273"/>
                                </a:lnTo>
                                <a:lnTo>
                                  <a:pt x="215519" y="1298956"/>
                                </a:lnTo>
                                <a:lnTo>
                                  <a:pt x="263144" y="1298956"/>
                                </a:lnTo>
                                <a:lnTo>
                                  <a:pt x="263144" y="1295273"/>
                                </a:lnTo>
                                <a:close/>
                              </a:path>
                              <a:path w="1736089" h="1301115">
                                <a:moveTo>
                                  <a:pt x="424434" y="1164717"/>
                                </a:moveTo>
                                <a:lnTo>
                                  <a:pt x="390271" y="1164717"/>
                                </a:lnTo>
                                <a:lnTo>
                                  <a:pt x="347091" y="1269746"/>
                                </a:lnTo>
                                <a:lnTo>
                                  <a:pt x="312166" y="1186053"/>
                                </a:lnTo>
                                <a:lnTo>
                                  <a:pt x="303276" y="1164717"/>
                                </a:lnTo>
                                <a:lnTo>
                                  <a:pt x="269113" y="1164717"/>
                                </a:lnTo>
                                <a:lnTo>
                                  <a:pt x="269113" y="1168400"/>
                                </a:lnTo>
                                <a:lnTo>
                                  <a:pt x="274066" y="1168400"/>
                                </a:lnTo>
                                <a:lnTo>
                                  <a:pt x="277622" y="1169035"/>
                                </a:lnTo>
                                <a:lnTo>
                                  <a:pt x="279781" y="1170305"/>
                                </a:lnTo>
                                <a:lnTo>
                                  <a:pt x="282067" y="1171575"/>
                                </a:lnTo>
                                <a:lnTo>
                                  <a:pt x="283591" y="1173226"/>
                                </a:lnTo>
                                <a:lnTo>
                                  <a:pt x="284353" y="1175131"/>
                                </a:lnTo>
                                <a:lnTo>
                                  <a:pt x="285623" y="1177798"/>
                                </a:lnTo>
                                <a:lnTo>
                                  <a:pt x="286004" y="1180465"/>
                                </a:lnTo>
                                <a:lnTo>
                                  <a:pt x="286131" y="1283970"/>
                                </a:lnTo>
                                <a:lnTo>
                                  <a:pt x="278511" y="1295273"/>
                                </a:lnTo>
                                <a:lnTo>
                                  <a:pt x="269113" y="1295273"/>
                                </a:lnTo>
                                <a:lnTo>
                                  <a:pt x="269113" y="1298956"/>
                                </a:lnTo>
                                <a:lnTo>
                                  <a:pt x="311150" y="1298956"/>
                                </a:lnTo>
                                <a:lnTo>
                                  <a:pt x="311150" y="1295273"/>
                                </a:lnTo>
                                <a:lnTo>
                                  <a:pt x="302133" y="1295273"/>
                                </a:lnTo>
                                <a:lnTo>
                                  <a:pt x="298577" y="1293876"/>
                                </a:lnTo>
                                <a:lnTo>
                                  <a:pt x="296418" y="1291082"/>
                                </a:lnTo>
                                <a:lnTo>
                                  <a:pt x="294894" y="1289050"/>
                                </a:lnTo>
                                <a:lnTo>
                                  <a:pt x="294005" y="1283970"/>
                                </a:lnTo>
                                <a:lnTo>
                                  <a:pt x="294005" y="1186053"/>
                                </a:lnTo>
                                <a:lnTo>
                                  <a:pt x="340741" y="1298956"/>
                                </a:lnTo>
                                <a:lnTo>
                                  <a:pt x="343662" y="1298956"/>
                                </a:lnTo>
                                <a:lnTo>
                                  <a:pt x="355714" y="1269746"/>
                                </a:lnTo>
                                <a:lnTo>
                                  <a:pt x="390271" y="1186053"/>
                                </a:lnTo>
                                <a:lnTo>
                                  <a:pt x="390169" y="1283970"/>
                                </a:lnTo>
                                <a:lnTo>
                                  <a:pt x="389636" y="1288034"/>
                                </a:lnTo>
                                <a:lnTo>
                                  <a:pt x="388239" y="1290193"/>
                                </a:lnTo>
                                <a:lnTo>
                                  <a:pt x="386207" y="1293622"/>
                                </a:lnTo>
                                <a:lnTo>
                                  <a:pt x="382524" y="1295273"/>
                                </a:lnTo>
                                <a:lnTo>
                                  <a:pt x="373126" y="1295273"/>
                                </a:lnTo>
                                <a:lnTo>
                                  <a:pt x="373126" y="1298956"/>
                                </a:lnTo>
                                <a:lnTo>
                                  <a:pt x="424434" y="1298956"/>
                                </a:lnTo>
                                <a:lnTo>
                                  <a:pt x="424434" y="1295273"/>
                                </a:lnTo>
                                <a:lnTo>
                                  <a:pt x="415544" y="1295273"/>
                                </a:lnTo>
                                <a:lnTo>
                                  <a:pt x="411988" y="1293876"/>
                                </a:lnTo>
                                <a:lnTo>
                                  <a:pt x="409829" y="1291082"/>
                                </a:lnTo>
                                <a:lnTo>
                                  <a:pt x="408178" y="1289050"/>
                                </a:lnTo>
                                <a:lnTo>
                                  <a:pt x="407289" y="1283970"/>
                                </a:lnTo>
                                <a:lnTo>
                                  <a:pt x="407289" y="1186053"/>
                                </a:lnTo>
                                <a:lnTo>
                                  <a:pt x="407289" y="1180465"/>
                                </a:lnTo>
                                <a:lnTo>
                                  <a:pt x="408051" y="1175639"/>
                                </a:lnTo>
                                <a:lnTo>
                                  <a:pt x="411391" y="1170305"/>
                                </a:lnTo>
                                <a:lnTo>
                                  <a:pt x="411226" y="1170305"/>
                                </a:lnTo>
                                <a:lnTo>
                                  <a:pt x="415036" y="1168400"/>
                                </a:lnTo>
                                <a:lnTo>
                                  <a:pt x="424434" y="1168400"/>
                                </a:lnTo>
                                <a:lnTo>
                                  <a:pt x="424434" y="1164717"/>
                                </a:lnTo>
                                <a:close/>
                              </a:path>
                              <a:path w="1736089" h="1301115">
                                <a:moveTo>
                                  <a:pt x="557276" y="1295273"/>
                                </a:moveTo>
                                <a:lnTo>
                                  <a:pt x="536575" y="1273302"/>
                                </a:lnTo>
                                <a:lnTo>
                                  <a:pt x="529297" y="1253998"/>
                                </a:lnTo>
                                <a:lnTo>
                                  <a:pt x="526567" y="1246759"/>
                                </a:lnTo>
                                <a:lnTo>
                                  <a:pt x="508635" y="1199121"/>
                                </a:lnTo>
                                <a:lnTo>
                                  <a:pt x="508635" y="1246759"/>
                                </a:lnTo>
                                <a:lnTo>
                                  <a:pt x="467106" y="1246759"/>
                                </a:lnTo>
                                <a:lnTo>
                                  <a:pt x="488061" y="1192403"/>
                                </a:lnTo>
                                <a:lnTo>
                                  <a:pt x="508635" y="1246759"/>
                                </a:lnTo>
                                <a:lnTo>
                                  <a:pt x="508635" y="1199121"/>
                                </a:lnTo>
                                <a:lnTo>
                                  <a:pt x="506107" y="1192403"/>
                                </a:lnTo>
                                <a:lnTo>
                                  <a:pt x="494538" y="1161669"/>
                                </a:lnTo>
                                <a:lnTo>
                                  <a:pt x="491363" y="1161669"/>
                                </a:lnTo>
                                <a:lnTo>
                                  <a:pt x="448945" y="1272159"/>
                                </a:lnTo>
                                <a:lnTo>
                                  <a:pt x="445262" y="1281811"/>
                                </a:lnTo>
                                <a:lnTo>
                                  <a:pt x="441833" y="1288288"/>
                                </a:lnTo>
                                <a:lnTo>
                                  <a:pt x="438785" y="1291463"/>
                                </a:lnTo>
                                <a:lnTo>
                                  <a:pt x="437388" y="1292987"/>
                                </a:lnTo>
                                <a:lnTo>
                                  <a:pt x="434086" y="1294257"/>
                                </a:lnTo>
                                <a:lnTo>
                                  <a:pt x="429006" y="1295273"/>
                                </a:lnTo>
                                <a:lnTo>
                                  <a:pt x="429006" y="1298956"/>
                                </a:lnTo>
                                <a:lnTo>
                                  <a:pt x="467106" y="1298956"/>
                                </a:lnTo>
                                <a:lnTo>
                                  <a:pt x="467106" y="1295273"/>
                                </a:lnTo>
                                <a:lnTo>
                                  <a:pt x="463207" y="1295019"/>
                                </a:lnTo>
                                <a:lnTo>
                                  <a:pt x="461733" y="1295019"/>
                                </a:lnTo>
                                <a:lnTo>
                                  <a:pt x="457454" y="1293876"/>
                                </a:lnTo>
                                <a:lnTo>
                                  <a:pt x="455676" y="1292225"/>
                                </a:lnTo>
                                <a:lnTo>
                                  <a:pt x="454037" y="1290828"/>
                                </a:lnTo>
                                <a:lnTo>
                                  <a:pt x="453288" y="1289304"/>
                                </a:lnTo>
                                <a:lnTo>
                                  <a:pt x="453136" y="1288923"/>
                                </a:lnTo>
                                <a:lnTo>
                                  <a:pt x="453136" y="1284351"/>
                                </a:lnTo>
                                <a:lnTo>
                                  <a:pt x="454152" y="1280414"/>
                                </a:lnTo>
                                <a:lnTo>
                                  <a:pt x="456057" y="1275207"/>
                                </a:lnTo>
                                <a:lnTo>
                                  <a:pt x="464312" y="1253998"/>
                                </a:lnTo>
                                <a:lnTo>
                                  <a:pt x="511048" y="1253998"/>
                                </a:lnTo>
                                <a:lnTo>
                                  <a:pt x="518414" y="1273302"/>
                                </a:lnTo>
                                <a:lnTo>
                                  <a:pt x="520700" y="1279652"/>
                                </a:lnTo>
                                <a:lnTo>
                                  <a:pt x="521436" y="1282319"/>
                                </a:lnTo>
                                <a:lnTo>
                                  <a:pt x="521970" y="1284351"/>
                                </a:lnTo>
                                <a:lnTo>
                                  <a:pt x="521970" y="1289304"/>
                                </a:lnTo>
                                <a:lnTo>
                                  <a:pt x="521208" y="1290828"/>
                                </a:lnTo>
                                <a:lnTo>
                                  <a:pt x="521081" y="1291082"/>
                                </a:lnTo>
                                <a:lnTo>
                                  <a:pt x="519430" y="1292606"/>
                                </a:lnTo>
                                <a:lnTo>
                                  <a:pt x="517499" y="1294257"/>
                                </a:lnTo>
                                <a:lnTo>
                                  <a:pt x="517194" y="1294257"/>
                                </a:lnTo>
                                <a:lnTo>
                                  <a:pt x="514477" y="1295019"/>
                                </a:lnTo>
                                <a:lnTo>
                                  <a:pt x="509651" y="1295273"/>
                                </a:lnTo>
                                <a:lnTo>
                                  <a:pt x="509651" y="1298956"/>
                                </a:lnTo>
                                <a:lnTo>
                                  <a:pt x="557276" y="1298956"/>
                                </a:lnTo>
                                <a:lnTo>
                                  <a:pt x="557276" y="1295273"/>
                                </a:lnTo>
                                <a:close/>
                              </a:path>
                              <a:path w="1736089" h="1301115">
                                <a:moveTo>
                                  <a:pt x="1735709" y="82169"/>
                                </a:moveTo>
                                <a:lnTo>
                                  <a:pt x="1734693" y="79629"/>
                                </a:lnTo>
                                <a:lnTo>
                                  <a:pt x="1730883" y="75311"/>
                                </a:lnTo>
                                <a:lnTo>
                                  <a:pt x="1728470" y="74168"/>
                                </a:lnTo>
                                <a:lnTo>
                                  <a:pt x="1723009" y="74168"/>
                                </a:lnTo>
                                <a:lnTo>
                                  <a:pt x="1720596" y="75311"/>
                                </a:lnTo>
                                <a:lnTo>
                                  <a:pt x="1716786" y="79629"/>
                                </a:lnTo>
                                <a:lnTo>
                                  <a:pt x="1715770" y="82169"/>
                                </a:lnTo>
                                <a:lnTo>
                                  <a:pt x="1715770" y="88265"/>
                                </a:lnTo>
                                <a:lnTo>
                                  <a:pt x="1716786" y="90932"/>
                                </a:lnTo>
                                <a:lnTo>
                                  <a:pt x="1718691" y="92964"/>
                                </a:lnTo>
                                <a:lnTo>
                                  <a:pt x="1720596" y="95123"/>
                                </a:lnTo>
                                <a:lnTo>
                                  <a:pt x="1723009" y="96266"/>
                                </a:lnTo>
                                <a:lnTo>
                                  <a:pt x="1728470" y="96266"/>
                                </a:lnTo>
                                <a:lnTo>
                                  <a:pt x="1730756" y="95123"/>
                                </a:lnTo>
                                <a:lnTo>
                                  <a:pt x="1734693" y="90932"/>
                                </a:lnTo>
                                <a:lnTo>
                                  <a:pt x="1735709" y="88265"/>
                                </a:lnTo>
                                <a:lnTo>
                                  <a:pt x="1735709" y="82169"/>
                                </a:lnTo>
                                <a:close/>
                              </a:path>
                              <a:path w="1736089" h="1301115">
                                <a:moveTo>
                                  <a:pt x="1735836" y="8001"/>
                                </a:moveTo>
                                <a:lnTo>
                                  <a:pt x="1734820" y="5461"/>
                                </a:lnTo>
                                <a:lnTo>
                                  <a:pt x="1731010" y="1143"/>
                                </a:lnTo>
                                <a:lnTo>
                                  <a:pt x="1728597" y="0"/>
                                </a:lnTo>
                                <a:lnTo>
                                  <a:pt x="1723136" y="0"/>
                                </a:lnTo>
                                <a:lnTo>
                                  <a:pt x="1720850" y="1143"/>
                                </a:lnTo>
                                <a:lnTo>
                                  <a:pt x="1718945" y="3302"/>
                                </a:lnTo>
                                <a:lnTo>
                                  <a:pt x="1716913" y="5461"/>
                                </a:lnTo>
                                <a:lnTo>
                                  <a:pt x="1716024" y="8001"/>
                                </a:lnTo>
                                <a:lnTo>
                                  <a:pt x="1716024" y="14097"/>
                                </a:lnTo>
                                <a:lnTo>
                                  <a:pt x="1716913" y="16637"/>
                                </a:lnTo>
                                <a:lnTo>
                                  <a:pt x="1718945" y="18796"/>
                                </a:lnTo>
                                <a:lnTo>
                                  <a:pt x="1720850" y="20955"/>
                                </a:lnTo>
                                <a:lnTo>
                                  <a:pt x="1723136" y="21971"/>
                                </a:lnTo>
                                <a:lnTo>
                                  <a:pt x="1728597" y="21971"/>
                                </a:lnTo>
                                <a:lnTo>
                                  <a:pt x="1731010" y="20955"/>
                                </a:lnTo>
                                <a:lnTo>
                                  <a:pt x="1734820" y="16637"/>
                                </a:lnTo>
                                <a:lnTo>
                                  <a:pt x="1735836" y="14097"/>
                                </a:lnTo>
                                <a:lnTo>
                                  <a:pt x="1735836" y="8001"/>
                                </a:lnTo>
                                <a:close/>
                              </a:path>
                            </a:pathLst>
                          </a:custGeom>
                          <a:solidFill>
                            <a:srgbClr val="000000"/>
                          </a:solidFill>
                        </wps:spPr>
                        <wps:bodyPr wrap="square" lIns="0" tIns="0" rIns="0" bIns="0" rtlCol="0">
                          <a:noAutofit/>
                        </wps:bodyPr>
                      </wps:wsp>
                      <pic:pic xmlns:pic="http://schemas.openxmlformats.org/drawingml/2006/picture">
                        <pic:nvPicPr>
                          <pic:cNvPr id="382" name="Image 382"/>
                          <pic:cNvPicPr/>
                        </pic:nvPicPr>
                        <pic:blipFill>
                          <a:blip r:embed="rId82" cstate="print"/>
                          <a:stretch>
                            <a:fillRect/>
                          </a:stretch>
                        </pic:blipFill>
                        <pic:spPr>
                          <a:xfrm>
                            <a:off x="1389761" y="3207892"/>
                            <a:ext cx="899413" cy="140335"/>
                          </a:xfrm>
                          <a:prstGeom prst="rect">
                            <a:avLst/>
                          </a:prstGeom>
                        </pic:spPr>
                      </pic:pic>
                      <wps:wsp>
                        <wps:cNvPr id="383" name="Graphic 383"/>
                        <wps:cNvSpPr/>
                        <wps:spPr>
                          <a:xfrm>
                            <a:off x="2383917" y="3251708"/>
                            <a:ext cx="20320" cy="96520"/>
                          </a:xfrm>
                          <a:custGeom>
                            <a:avLst/>
                            <a:gdLst/>
                            <a:ahLst/>
                            <a:cxnLst/>
                            <a:rect l="l" t="t" r="r" b="b"/>
                            <a:pathLst>
                              <a:path w="20320" h="96520">
                                <a:moveTo>
                                  <a:pt x="12827" y="0"/>
                                </a:moveTo>
                                <a:lnTo>
                                  <a:pt x="7366" y="0"/>
                                </a:lnTo>
                                <a:lnTo>
                                  <a:pt x="5080" y="1143"/>
                                </a:lnTo>
                                <a:lnTo>
                                  <a:pt x="3175" y="3302"/>
                                </a:lnTo>
                                <a:lnTo>
                                  <a:pt x="1143" y="5461"/>
                                </a:lnTo>
                                <a:lnTo>
                                  <a:pt x="254" y="8001"/>
                                </a:lnTo>
                                <a:lnTo>
                                  <a:pt x="254" y="14097"/>
                                </a:lnTo>
                                <a:lnTo>
                                  <a:pt x="1143" y="16637"/>
                                </a:lnTo>
                                <a:lnTo>
                                  <a:pt x="3175" y="18796"/>
                                </a:lnTo>
                                <a:lnTo>
                                  <a:pt x="5080" y="20955"/>
                                </a:lnTo>
                                <a:lnTo>
                                  <a:pt x="7366" y="21971"/>
                                </a:lnTo>
                                <a:lnTo>
                                  <a:pt x="12827" y="21971"/>
                                </a:lnTo>
                                <a:lnTo>
                                  <a:pt x="15240" y="20955"/>
                                </a:lnTo>
                                <a:lnTo>
                                  <a:pt x="19050" y="16637"/>
                                </a:lnTo>
                                <a:lnTo>
                                  <a:pt x="20066" y="14097"/>
                                </a:lnTo>
                                <a:lnTo>
                                  <a:pt x="20066" y="8001"/>
                                </a:lnTo>
                                <a:lnTo>
                                  <a:pt x="19050" y="5461"/>
                                </a:lnTo>
                                <a:lnTo>
                                  <a:pt x="15240" y="1143"/>
                                </a:lnTo>
                                <a:lnTo>
                                  <a:pt x="12827" y="0"/>
                                </a:lnTo>
                                <a:close/>
                              </a:path>
                              <a:path w="20320" h="96520">
                                <a:moveTo>
                                  <a:pt x="12700" y="74168"/>
                                </a:moveTo>
                                <a:lnTo>
                                  <a:pt x="7238" y="74168"/>
                                </a:lnTo>
                                <a:lnTo>
                                  <a:pt x="4825" y="75311"/>
                                </a:lnTo>
                                <a:lnTo>
                                  <a:pt x="1016" y="79629"/>
                                </a:lnTo>
                                <a:lnTo>
                                  <a:pt x="0" y="82169"/>
                                </a:lnTo>
                                <a:lnTo>
                                  <a:pt x="0" y="88265"/>
                                </a:lnTo>
                                <a:lnTo>
                                  <a:pt x="1016" y="90932"/>
                                </a:lnTo>
                                <a:lnTo>
                                  <a:pt x="2921" y="92964"/>
                                </a:lnTo>
                                <a:lnTo>
                                  <a:pt x="4825" y="95123"/>
                                </a:lnTo>
                                <a:lnTo>
                                  <a:pt x="7238" y="96266"/>
                                </a:lnTo>
                                <a:lnTo>
                                  <a:pt x="12700" y="96266"/>
                                </a:lnTo>
                                <a:lnTo>
                                  <a:pt x="14986" y="95123"/>
                                </a:lnTo>
                                <a:lnTo>
                                  <a:pt x="18923" y="90932"/>
                                </a:lnTo>
                                <a:lnTo>
                                  <a:pt x="19938" y="88265"/>
                                </a:lnTo>
                                <a:lnTo>
                                  <a:pt x="19938" y="82169"/>
                                </a:lnTo>
                                <a:lnTo>
                                  <a:pt x="18923" y="79629"/>
                                </a:lnTo>
                                <a:lnTo>
                                  <a:pt x="15112" y="75311"/>
                                </a:lnTo>
                                <a:lnTo>
                                  <a:pt x="12700" y="74168"/>
                                </a:lnTo>
                                <a:close/>
                              </a:path>
                            </a:pathLst>
                          </a:custGeom>
                          <a:solidFill>
                            <a:srgbClr val="000000"/>
                          </a:solidFill>
                        </wps:spPr>
                        <wps:bodyPr wrap="square" lIns="0" tIns="0" rIns="0" bIns="0" rtlCol="0">
                          <a:noAutofit/>
                        </wps:bodyPr>
                      </wps:wsp>
                      <pic:pic xmlns:pic="http://schemas.openxmlformats.org/drawingml/2006/picture">
                        <pic:nvPicPr>
                          <pic:cNvPr id="384" name="Image 384"/>
                          <pic:cNvPicPr/>
                        </pic:nvPicPr>
                        <pic:blipFill>
                          <a:blip r:embed="rId83" cstate="print"/>
                          <a:stretch>
                            <a:fillRect/>
                          </a:stretch>
                        </pic:blipFill>
                        <pic:spPr>
                          <a:xfrm>
                            <a:off x="781684" y="3610483"/>
                            <a:ext cx="131825" cy="139827"/>
                          </a:xfrm>
                          <a:prstGeom prst="rect">
                            <a:avLst/>
                          </a:prstGeom>
                        </pic:spPr>
                      </pic:pic>
                      <wps:wsp>
                        <wps:cNvPr id="385" name="Graphic 385"/>
                        <wps:cNvSpPr/>
                        <wps:spPr>
                          <a:xfrm>
                            <a:off x="987552" y="3768852"/>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386" name="Image 386"/>
                          <pic:cNvPicPr/>
                        </pic:nvPicPr>
                        <pic:blipFill>
                          <a:blip r:embed="rId75" cstate="print"/>
                          <a:stretch>
                            <a:fillRect/>
                          </a:stretch>
                        </pic:blipFill>
                        <pic:spPr>
                          <a:xfrm>
                            <a:off x="759333" y="4012819"/>
                            <a:ext cx="154178" cy="139826"/>
                          </a:xfrm>
                          <a:prstGeom prst="rect">
                            <a:avLst/>
                          </a:prstGeom>
                        </pic:spPr>
                      </pic:pic>
                      <wps:wsp>
                        <wps:cNvPr id="387" name="Graphic 387"/>
                        <wps:cNvSpPr/>
                        <wps:spPr>
                          <a:xfrm>
                            <a:off x="987552" y="4171188"/>
                            <a:ext cx="3596640" cy="9525"/>
                          </a:xfrm>
                          <a:custGeom>
                            <a:avLst/>
                            <a:gdLst/>
                            <a:ahLst/>
                            <a:cxnLst/>
                            <a:rect l="l" t="t" r="r" b="b"/>
                            <a:pathLst>
                              <a:path w="3596640" h="9525">
                                <a:moveTo>
                                  <a:pt x="3596640" y="0"/>
                                </a:moveTo>
                                <a:lnTo>
                                  <a:pt x="0" y="0"/>
                                </a:lnTo>
                                <a:lnTo>
                                  <a:pt x="0" y="9144"/>
                                </a:lnTo>
                                <a:lnTo>
                                  <a:pt x="3596640" y="9144"/>
                                </a:lnTo>
                                <a:lnTo>
                                  <a:pt x="3596640" y="0"/>
                                </a:lnTo>
                                <a:close/>
                              </a:path>
                            </a:pathLst>
                          </a:custGeom>
                          <a:solidFill>
                            <a:srgbClr val="000000"/>
                          </a:solidFill>
                        </wps:spPr>
                        <wps:bodyPr wrap="square" lIns="0" tIns="0" rIns="0" bIns="0" rtlCol="0">
                          <a:noAutofit/>
                        </wps:bodyPr>
                      </wps:wsp>
                      <pic:pic xmlns:pic="http://schemas.openxmlformats.org/drawingml/2006/picture">
                        <pic:nvPicPr>
                          <pic:cNvPr id="388" name="Image 388"/>
                          <pic:cNvPicPr/>
                        </pic:nvPicPr>
                        <pic:blipFill>
                          <a:blip r:embed="rId76" cstate="print"/>
                          <a:stretch>
                            <a:fillRect/>
                          </a:stretch>
                        </pic:blipFill>
                        <pic:spPr>
                          <a:xfrm>
                            <a:off x="763777" y="4415154"/>
                            <a:ext cx="149733" cy="139826"/>
                          </a:xfrm>
                          <a:prstGeom prst="rect">
                            <a:avLst/>
                          </a:prstGeom>
                        </pic:spPr>
                      </pic:pic>
                      <wps:wsp>
                        <wps:cNvPr id="389" name="Graphic 389"/>
                        <wps:cNvSpPr/>
                        <wps:spPr>
                          <a:xfrm>
                            <a:off x="987552" y="4573523"/>
                            <a:ext cx="3599815" cy="9525"/>
                          </a:xfrm>
                          <a:custGeom>
                            <a:avLst/>
                            <a:gdLst/>
                            <a:ahLst/>
                            <a:cxnLst/>
                            <a:rect l="l" t="t" r="r" b="b"/>
                            <a:pathLst>
                              <a:path w="3599815" h="9525">
                                <a:moveTo>
                                  <a:pt x="3599688" y="0"/>
                                </a:moveTo>
                                <a:lnTo>
                                  <a:pt x="0" y="0"/>
                                </a:lnTo>
                                <a:lnTo>
                                  <a:pt x="0" y="9144"/>
                                </a:lnTo>
                                <a:lnTo>
                                  <a:pt x="3599688" y="9144"/>
                                </a:lnTo>
                                <a:lnTo>
                                  <a:pt x="3599688" y="0"/>
                                </a:lnTo>
                                <a:close/>
                              </a:path>
                            </a:pathLst>
                          </a:custGeom>
                          <a:solidFill>
                            <a:srgbClr val="000000"/>
                          </a:solidFill>
                        </wps:spPr>
                        <wps:bodyPr wrap="square" lIns="0" tIns="0" rIns="0" bIns="0" rtlCol="0">
                          <a:noAutofit/>
                        </wps:bodyPr>
                      </wps:wsp>
                      <pic:pic xmlns:pic="http://schemas.openxmlformats.org/drawingml/2006/picture">
                        <pic:nvPicPr>
                          <pic:cNvPr id="390" name="Image 390"/>
                          <pic:cNvPicPr/>
                        </pic:nvPicPr>
                        <pic:blipFill>
                          <a:blip r:embed="rId77" cstate="print"/>
                          <a:stretch>
                            <a:fillRect/>
                          </a:stretch>
                        </pic:blipFill>
                        <pic:spPr>
                          <a:xfrm>
                            <a:off x="758062" y="4817490"/>
                            <a:ext cx="155448" cy="139826"/>
                          </a:xfrm>
                          <a:prstGeom prst="rect">
                            <a:avLst/>
                          </a:prstGeom>
                        </pic:spPr>
                      </pic:pic>
                      <wps:wsp>
                        <wps:cNvPr id="391" name="Graphic 391"/>
                        <wps:cNvSpPr/>
                        <wps:spPr>
                          <a:xfrm>
                            <a:off x="987552" y="4975860"/>
                            <a:ext cx="3599815" cy="9525"/>
                          </a:xfrm>
                          <a:custGeom>
                            <a:avLst/>
                            <a:gdLst/>
                            <a:ahLst/>
                            <a:cxnLst/>
                            <a:rect l="l" t="t" r="r" b="b"/>
                            <a:pathLst>
                              <a:path w="3599815" h="9525">
                                <a:moveTo>
                                  <a:pt x="3599688" y="0"/>
                                </a:moveTo>
                                <a:lnTo>
                                  <a:pt x="0" y="0"/>
                                </a:lnTo>
                                <a:lnTo>
                                  <a:pt x="0" y="9143"/>
                                </a:lnTo>
                                <a:lnTo>
                                  <a:pt x="3599688" y="9143"/>
                                </a:lnTo>
                                <a:lnTo>
                                  <a:pt x="3599688" y="0"/>
                                </a:lnTo>
                                <a:close/>
                              </a:path>
                            </a:pathLst>
                          </a:custGeom>
                          <a:solidFill>
                            <a:srgbClr val="000000"/>
                          </a:solidFill>
                        </wps:spPr>
                        <wps:bodyPr wrap="square" lIns="0" tIns="0" rIns="0" bIns="0" rtlCol="0">
                          <a:noAutofit/>
                        </wps:bodyPr>
                      </wps:wsp>
                      <pic:pic xmlns:pic="http://schemas.openxmlformats.org/drawingml/2006/picture">
                        <pic:nvPicPr>
                          <pic:cNvPr id="392" name="Image 392"/>
                          <pic:cNvPicPr/>
                        </pic:nvPicPr>
                        <pic:blipFill>
                          <a:blip r:embed="rId78" cstate="print"/>
                          <a:stretch>
                            <a:fillRect/>
                          </a:stretch>
                        </pic:blipFill>
                        <pic:spPr>
                          <a:xfrm>
                            <a:off x="765555" y="5224145"/>
                            <a:ext cx="147955" cy="137033"/>
                          </a:xfrm>
                          <a:prstGeom prst="rect">
                            <a:avLst/>
                          </a:prstGeom>
                        </pic:spPr>
                      </pic:pic>
                      <wps:wsp>
                        <wps:cNvPr id="393" name="Graphic 393"/>
                        <wps:cNvSpPr/>
                        <wps:spPr>
                          <a:xfrm>
                            <a:off x="987552" y="5379719"/>
                            <a:ext cx="3599815" cy="9525"/>
                          </a:xfrm>
                          <a:custGeom>
                            <a:avLst/>
                            <a:gdLst/>
                            <a:ahLst/>
                            <a:cxnLst/>
                            <a:rect l="l" t="t" r="r" b="b"/>
                            <a:pathLst>
                              <a:path w="3599815" h="9525">
                                <a:moveTo>
                                  <a:pt x="3599688" y="0"/>
                                </a:moveTo>
                                <a:lnTo>
                                  <a:pt x="0" y="0"/>
                                </a:lnTo>
                                <a:lnTo>
                                  <a:pt x="0" y="9144"/>
                                </a:lnTo>
                                <a:lnTo>
                                  <a:pt x="3599688" y="9144"/>
                                </a:lnTo>
                                <a:lnTo>
                                  <a:pt x="3599688" y="0"/>
                                </a:lnTo>
                                <a:close/>
                              </a:path>
                            </a:pathLst>
                          </a:custGeom>
                          <a:solidFill>
                            <a:srgbClr val="000000"/>
                          </a:solidFill>
                        </wps:spPr>
                        <wps:bodyPr wrap="square" lIns="0" tIns="0" rIns="0" bIns="0" rtlCol="0">
                          <a:noAutofit/>
                        </wps:bodyPr>
                      </wps:wsp>
                      <wps:wsp>
                        <wps:cNvPr id="394" name="Textbox 394"/>
                        <wps:cNvSpPr txBox="1"/>
                        <wps:spPr>
                          <a:xfrm>
                            <a:off x="1017142" y="750796"/>
                            <a:ext cx="3244215" cy="627380"/>
                          </a:xfrm>
                          <a:prstGeom prst="rect">
                            <a:avLst/>
                          </a:prstGeom>
                        </wps:spPr>
                        <wps:txbx>
                          <w:txbxContent>
                            <w:p w14:paraId="7BFB3947">
                              <w:pPr>
                                <w:spacing w:before="0" w:line="354" w:lineRule="exact"/>
                                <w:ind w:left="0" w:right="19" w:firstLine="0"/>
                                <w:jc w:val="center"/>
                                <w:rPr>
                                  <w:sz w:val="32"/>
                                </w:rPr>
                              </w:pPr>
                              <w:r>
                                <w:rPr>
                                  <w:spacing w:val="-8"/>
                                  <w:sz w:val="32"/>
                                </w:rPr>
                                <w:t>LEMBAR</w:t>
                              </w:r>
                              <w:r>
                                <w:rPr>
                                  <w:spacing w:val="-13"/>
                                  <w:sz w:val="32"/>
                                </w:rPr>
                                <w:t xml:space="preserve"> </w:t>
                              </w:r>
                              <w:r>
                                <w:rPr>
                                  <w:spacing w:val="-8"/>
                                  <w:sz w:val="32"/>
                                </w:rPr>
                                <w:t>KERJA</w:t>
                              </w:r>
                              <w:r>
                                <w:rPr>
                                  <w:spacing w:val="-10"/>
                                  <w:sz w:val="32"/>
                                </w:rPr>
                                <w:t xml:space="preserve"> </w:t>
                              </w:r>
                              <w:r>
                                <w:rPr>
                                  <w:spacing w:val="-8"/>
                                  <w:sz w:val="32"/>
                                </w:rPr>
                                <w:t>PESERTA</w:t>
                              </w:r>
                              <w:r>
                                <w:rPr>
                                  <w:spacing w:val="-9"/>
                                  <w:sz w:val="32"/>
                                </w:rPr>
                                <w:t xml:space="preserve"> </w:t>
                              </w:r>
                              <w:r>
                                <w:rPr>
                                  <w:spacing w:val="-8"/>
                                  <w:sz w:val="32"/>
                                </w:rPr>
                                <w:t>DIDIK</w:t>
                              </w:r>
                              <w:r>
                                <w:rPr>
                                  <w:spacing w:val="-10"/>
                                  <w:sz w:val="32"/>
                                </w:rPr>
                                <w:t xml:space="preserve"> </w:t>
                              </w:r>
                              <w:r>
                                <w:rPr>
                                  <w:spacing w:val="-8"/>
                                  <w:sz w:val="32"/>
                                </w:rPr>
                                <w:t>IV</w:t>
                              </w:r>
                            </w:p>
                            <w:p w14:paraId="3713F4BA">
                              <w:pPr>
                                <w:spacing w:before="265"/>
                                <w:ind w:left="5" w:right="19" w:firstLine="0"/>
                                <w:jc w:val="center"/>
                                <w:rPr>
                                  <w:sz w:val="32"/>
                                </w:rPr>
                              </w:pPr>
                              <w:r>
                                <w:rPr>
                                  <w:spacing w:val="-10"/>
                                  <w:sz w:val="32"/>
                                </w:rPr>
                                <w:t>(PERTEMUAN</w:t>
                              </w:r>
                              <w:r>
                                <w:rPr>
                                  <w:spacing w:val="-9"/>
                                  <w:sz w:val="32"/>
                                </w:rPr>
                                <w:t xml:space="preserve"> </w:t>
                              </w:r>
                              <w:r>
                                <w:rPr>
                                  <w:spacing w:val="-10"/>
                                  <w:sz w:val="32"/>
                                </w:rPr>
                                <w:t>KE-EMPAT)</w:t>
                              </w:r>
                            </w:p>
                          </w:txbxContent>
                        </wps:txbx>
                        <wps:bodyPr wrap="square" lIns="0" tIns="0" rIns="0" bIns="0" rtlCol="0">
                          <a:noAutofit/>
                        </wps:bodyPr>
                      </wps:wsp>
                      <wps:wsp>
                        <wps:cNvPr id="395" name="Textbox 395"/>
                        <wps:cNvSpPr txBox="1"/>
                        <wps:spPr>
                          <a:xfrm>
                            <a:off x="760730" y="2762857"/>
                            <a:ext cx="114300" cy="224790"/>
                          </a:xfrm>
                          <a:prstGeom prst="rect">
                            <a:avLst/>
                          </a:prstGeom>
                        </wps:spPr>
                        <wps:txbx>
                          <w:txbxContent>
                            <w:p w14:paraId="1D34F09C">
                              <w:pPr>
                                <w:spacing w:before="0" w:line="353" w:lineRule="exact"/>
                                <w:ind w:left="0" w:right="0" w:firstLine="0"/>
                                <w:jc w:val="left"/>
                                <w:rPr>
                                  <w:sz w:val="32"/>
                                </w:rPr>
                              </w:pPr>
                              <w:r>
                                <w:rPr>
                                  <w:spacing w:val="-10"/>
                                  <w:sz w:val="32"/>
                                </w:rPr>
                                <w:t>_</w:t>
                              </w:r>
                            </w:p>
                          </w:txbxContent>
                        </wps:txbx>
                        <wps:bodyPr wrap="square" lIns="0" tIns="0" rIns="0" bIns="0" rtlCol="0">
                          <a:noAutofit/>
                        </wps:bodyPr>
                      </wps:wsp>
                      <wps:wsp>
                        <wps:cNvPr id="396" name="Textbox 396"/>
                        <wps:cNvSpPr txBox="1"/>
                        <wps:spPr>
                          <a:xfrm>
                            <a:off x="748537" y="5579463"/>
                            <a:ext cx="679450" cy="627380"/>
                          </a:xfrm>
                          <a:prstGeom prst="rect">
                            <a:avLst/>
                          </a:prstGeom>
                        </wps:spPr>
                        <wps:txbx>
                          <w:txbxContent>
                            <w:p w14:paraId="49215C69">
                              <w:pPr>
                                <w:spacing w:before="0" w:line="354" w:lineRule="exact"/>
                                <w:ind w:left="0" w:right="0" w:firstLine="0"/>
                                <w:jc w:val="left"/>
                                <w:rPr>
                                  <w:sz w:val="32"/>
                                </w:rPr>
                              </w:pPr>
                              <w:r>
                                <w:rPr>
                                  <w:spacing w:val="-2"/>
                                  <w:sz w:val="32"/>
                                </w:rPr>
                                <w:t>KELAS</w:t>
                              </w:r>
                            </w:p>
                            <w:p w14:paraId="0FB12D17">
                              <w:pPr>
                                <w:spacing w:before="266"/>
                                <w:ind w:left="0" w:right="0" w:firstLine="0"/>
                                <w:jc w:val="left"/>
                                <w:rPr>
                                  <w:sz w:val="32"/>
                                </w:rPr>
                              </w:pPr>
                              <w:r>
                                <w:rPr>
                                  <w:spacing w:val="-6"/>
                                  <w:sz w:val="32"/>
                                </w:rPr>
                                <w:t>MAPEL</w:t>
                              </w:r>
                            </w:p>
                          </w:txbxContent>
                        </wps:txbx>
                        <wps:bodyPr wrap="square" lIns="0" tIns="0" rIns="0" bIns="0" rtlCol="0">
                          <a:noAutofit/>
                        </wps:bodyPr>
                      </wps:wsp>
                      <wps:wsp>
                        <wps:cNvPr id="397" name="Textbox 397"/>
                        <wps:cNvSpPr txBox="1"/>
                        <wps:spPr>
                          <a:xfrm>
                            <a:off x="2126614" y="5579463"/>
                            <a:ext cx="401955" cy="627380"/>
                          </a:xfrm>
                          <a:prstGeom prst="rect">
                            <a:avLst/>
                          </a:prstGeom>
                        </wps:spPr>
                        <wps:txbx>
                          <w:txbxContent>
                            <w:p w14:paraId="76CACFD0">
                              <w:pPr>
                                <w:spacing w:before="0" w:line="354" w:lineRule="exact"/>
                                <w:ind w:left="0" w:right="0" w:firstLine="0"/>
                                <w:jc w:val="left"/>
                                <w:rPr>
                                  <w:sz w:val="32"/>
                                </w:rPr>
                              </w:pPr>
                              <w:r>
                                <w:rPr>
                                  <w:sz w:val="32"/>
                                </w:rPr>
                                <w:t>:</w:t>
                              </w:r>
                              <w:r>
                                <w:rPr>
                                  <w:spacing w:val="-9"/>
                                  <w:sz w:val="32"/>
                                </w:rPr>
                                <w:t xml:space="preserve"> </w:t>
                              </w:r>
                              <w:r>
                                <w:rPr>
                                  <w:spacing w:val="-5"/>
                                  <w:sz w:val="32"/>
                                </w:rPr>
                                <w:t>IV</w:t>
                              </w:r>
                            </w:p>
                            <w:p w14:paraId="46719EEA">
                              <w:pPr>
                                <w:spacing w:before="266"/>
                                <w:ind w:left="0" w:right="0" w:firstLine="0"/>
                                <w:jc w:val="left"/>
                                <w:rPr>
                                  <w:sz w:val="32"/>
                                </w:rPr>
                              </w:pPr>
                              <w:r>
                                <w:rPr>
                                  <w:sz w:val="32"/>
                                </w:rPr>
                                <w:t>:</w:t>
                              </w:r>
                              <w:r>
                                <w:rPr>
                                  <w:spacing w:val="-9"/>
                                  <w:sz w:val="32"/>
                                </w:rPr>
                                <w:t xml:space="preserve"> </w:t>
                              </w:r>
                              <w:r>
                                <w:rPr>
                                  <w:spacing w:val="-5"/>
                                  <w:sz w:val="32"/>
                                </w:rPr>
                                <w:t>IPS</w:t>
                              </w:r>
                            </w:p>
                          </w:txbxContent>
                        </wps:txbx>
                        <wps:bodyPr wrap="square" lIns="0" tIns="0" rIns="0" bIns="0" rtlCol="0">
                          <a:noAutofit/>
                        </wps:bodyPr>
                      </wps:wsp>
                    </wpg:wgp>
                  </a:graphicData>
                </a:graphic>
              </wp:inline>
            </w:drawing>
          </mc:Choice>
          <mc:Fallback>
            <w:pict>
              <v:group id="_x0000_s1026" o:spid="_x0000_s1026" o:spt="203" style="height:526pt;width:417.6pt;" coordsize="5303520,6680200" o:gfxdata="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">
                <o:lock v:ext="edit" aspectratio="f"/>
                <v:shape id="Graphic 376" o:spid="_x0000_s1026" o:spt="100" style="position:absolute;left:331470;top:0;height:6680200;width:4972050;" fillcolor="#EB7B2F" filled="t" stroked="f" coordsize="4972050,6680200" o:gfxdata="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ScEg&#10;wAAAANwAAAAPAAAAAAAAAAEAIAAAACIAAABkcnMvZG93bnJldi54bWxQSwECFAAUAAAACACHTuJA&#10;My8FnjsAAAA5AAAAEAAAAAAAAAABACAAAAAPAQAAZHJzL3NoYXBleG1sLnhtbFBLBQYAAAAABgAG&#10;AFsBAAC5AwAAAAA=&#10;" path="m4972050,331470l4968494,282448,4957953,235712,4941176,191770,4918583,151003,4890770,114046,4858004,81280,4821047,53467,4780280,30861,4736338,14097,4689602,3683,4640580,0,994410,0,994410,331470,990854,380492,980313,427228,963549,471170,940943,511937,913130,548894,880364,581660,843407,609600,802640,632206,758698,648970,711962,659384,662940,662940,618871,657098,579247,640334,545719,614426,519811,580898,503174,541274,497205,497205,503174,453136,519811,413512,545719,379984,579247,354076,618871,337439,662940,331470,994410,331470,994410,0,662940,0,613918,3683,567182,14097,523240,30861,482473,53467,445516,81280,412750,114046,384937,151003,362331,191770,345567,235712,335026,282448,331470,331470,331470,6017260,0,6017260,44069,6023229,83693,6039866,117221,6065774,143129,6099302,159766,6138926,165735,6182995,159766,6227064,143129,6266688,117221,6300216,83693,6326124,44069,6342888,0,6348730,331470,6348730,327914,6397752,317373,6444488,300609,6488430,278003,6529197,250190,6566154,217424,6598920,180467,6626860,139700,6649466,95758,6666230,49022,6676644,0,6680200,3977640,6680200,4026662,6676644,4073398,6666230,4117340,6649466,4158107,6626860,4195064,6598920,4227830,6566154,4255643,6529197,4278249,6488430,4295013,6444488,4305554,6397752,4309110,6348730,4309110,662940,4640580,662940,4689602,659384,4736338,648970,4780280,632206,4821047,609600,4858004,581660,4890770,548894,4918583,511937,4941176,471170,4957953,427228,4968494,380492,4972050,331470xe">
                  <v:fill on="t" focussize="0,0"/>
                  <v:stroke on="f"/>
                  <v:imagedata o:title=""/>
                  <o:lock v:ext="edit" aspectratio="f"/>
                  <v:textbox inset="0mm,0mm,0mm,0mm"/>
                </v:shape>
                <v:shape id="Graphic 377" o:spid="_x0000_s1026" o:spt="100" style="position:absolute;left:0;top:331469;height:6348730;width:1325880;" fillcolor="#BD6227" filled="t" stroked="f" coordsize="1325880,6348730" o:gfxdata="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AbxbbsAAADc&#10;AAAADwAAAAAAAAABACAAAAAiAAAAZHJzL2Rvd25yZXYueG1sUEsBAhQAFAAAAAgAh07iQDMvBZ47&#10;AAAAOQAAABAAAAAAAAAAAQAgAAAACgEAAGRycy9zaGFwZXhtbC54bWxQSwUGAAAAAAYABgBbAQAA&#10;tAMAAAAA&#10;" path="m662940,6017260l331470,6017260,375539,6011418,415163,5994654,448691,5968746,474599,5935218,491236,5895594,497205,5851525,491236,5807456,474599,5767832,448691,5734304,415163,5708396,375539,5691759,331470,5685790,282448,5689473,235712,5699887,191770,5716651,151003,5739257,114046,5767070,81280,5799836,53467,5836793,30861,5877560,14097,5921502,3556,5968238,0,6017260,3556,6066282,14097,6113018,30861,6156960,53467,6197727,81280,6234684,114046,6267450,151003,6295390,191770,6317996,235712,6334760,282448,6345174,331470,6348730,380492,6345174,427228,6334760,471170,6317996,511937,6295390,548894,6267450,581660,6234684,609473,6197727,632079,6156960,648843,6113018,659384,6066282,662940,6017260xem1325880,0l994410,0,950341,5969,910717,22606,877189,48514,851281,82042,834644,121666,828675,165735,834644,209804,851281,249428,877189,282956,910717,308864,950341,325628,994410,331470,1043432,327914,1090168,317500,1134110,300736,1174877,278130,1211834,250190,1244600,217424,1272413,180467,1295019,139700,1311783,95758,1322324,49022,1325880,0xe">
                  <v:fill on="t" focussize="0,0"/>
                  <v:stroke on="f"/>
                  <v:imagedata o:title=""/>
                  <o:lock v:ext="edit" aspectratio="f"/>
                  <v:textbox inset="0mm,0mm,0mm,0mm"/>
                </v:shape>
                <v:shape id="Graphic 378" o:spid="_x0000_s1026" o:spt="100" style="position:absolute;left:754633;top:2564638;height:1270;width:3656965;" filled="f" stroked="t" coordsize="3656965,1" o:gfxdata="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yUh5BtwAAANwAAAAP&#10;AAAAAAAAAAEAIAAAACIAAABkcnMvZG93bnJldi54bWxQSwECFAAUAAAACACHTuJAMy8FnjsAAAA5&#10;AAAAEAAAAAAAAAABACAAAAAGAQAAZHJzL3NoYXBleG1sLnhtbFBLBQYAAAAABgAGAFsBAACwAwAA&#10;AAA=&#10;" path="m0,0l3656583,0e">
                  <v:fill on="f" focussize="0,0"/>
                  <v:stroke weight="0.909685039370079pt" color="#000000" joinstyle="round"/>
                  <v:imagedata o:title=""/>
                  <o:lock v:ext="edit" aspectratio="f"/>
                  <v:textbox inset="0mm,0mm,0mm,0mm"/>
                </v:shape>
                <v:shape id="Graphic 379" o:spid="_x0000_s1026" o:spt="100" style="position:absolute;left:751966;top:2002408;height:139700;width:557530;" fillcolor="#000000" filled="t" stroked="f" coordsize="557530,139700" o:gfxdata="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4/SVvQAA&#10;ANwAAAAPAAAAAAAAAAEAIAAAACIAAABkcnMvZG93bnJldi54bWxQSwECFAAUAAAACACHTuJAMy8F&#10;njsAAAA5AAAAEAAAAAAAAAABACAAAAAMAQAAZHJzL3NoYXBleG1sLnhtbFBLBQYAAAAABgAGAFsB&#10;AAC2AwAAAAA=&#10;" path="m53551,31369l31622,31369,111251,139446,114426,139446,114426,103758,106680,103758,53551,31369xem48768,133603l6731,133603,6731,137286,48768,137286,48768,133603xem32765,3048l0,3048,0,6730,3556,6730,6095,6984,23749,20700,23648,122300,23113,126364,21843,128524,19684,131952,16001,133603,39750,133603,36321,132206,32384,127380,31622,122300,31622,31369,53551,31369,32765,3048xem122174,6730l98425,6730,101981,8127,104139,10922,104965,11937,105813,13080,106680,18033,106680,103758,114426,103758,114527,18033,115062,13970,116458,11937,118618,8508,122174,6730xem131571,3048l89534,3048,89534,6730,131571,6730,131571,3048xem200406,0l197231,0,154812,110489,151130,120141,147768,126491,147700,126619,144652,129794,143256,131317,139953,132587,134874,133603,134874,137286,172974,137286,172974,133603,169079,133350,167608,133350,163321,132206,161544,130555,159914,129158,159167,127634,159003,127253,159003,122681,160019,118745,161925,113537,170180,92328,235173,92328,232447,85089,172974,85089,193928,30733,211979,30733,200406,0xem235173,92328l216915,92328,224281,111632,226568,117982,227308,120650,227837,122681,227837,127634,227075,129158,226949,129412,225297,130936,223371,132587,223066,132587,220344,133350,215519,133603,215519,137286,263144,137286,263144,133603,258190,133350,254381,131825,251587,129158,248919,126491,245744,120650,242443,111632,235173,92328xem211979,30733l193928,30733,214502,85089,232447,85089,211979,30733xem311150,133603l269113,133603,269113,137286,311150,137286,311150,133603xem312176,24383l294005,24383,340740,137286,343662,137286,355720,108076,347090,108076,312176,24383xem424433,133603l373125,133603,373125,137286,424433,137286,424433,133603xem303275,3048l269113,3048,269113,6730,274065,6730,277621,7365,279781,8635,282066,9905,283590,11556,284352,13461,285622,16128,286015,18796,286137,122300,278510,133603,302132,133603,298576,132206,296418,129412,294894,127380,294005,122300,294005,24383,312176,24383,303275,3048xem407288,24383l390270,24383,390170,122300,389635,126364,388238,128524,386206,131952,382524,133603,415544,133603,411988,132206,409828,129412,408177,127380,407288,122300,407288,24383xem424433,3048l390270,3048,347090,108076,355720,108076,390270,24383,407288,24383,407288,18796,408050,13970,411400,8635,411226,8635,415035,6730,424433,6730,424433,3048xem494538,0l491363,0,448944,110489,445262,120141,441900,126491,441832,126619,438784,129794,437388,131317,434085,132587,429006,133603,429006,137286,467106,137286,467106,133603,463211,133350,461740,133350,457453,132206,455675,130555,454046,129158,453299,127634,453135,127253,453135,122681,454151,118745,456056,113537,464312,92328,529305,92328,526579,85089,467106,85089,488060,30733,506111,30733,494538,0xem529305,92328l511047,92328,518413,111632,520700,117982,521440,120650,521969,122681,521969,127634,521207,129158,521081,129412,519430,130936,517503,132587,517198,132587,514476,133350,509650,133603,509650,137286,557276,137286,557276,133603,552322,133350,548513,131825,545719,129158,543051,126491,539876,120650,536575,111632,529305,92328xem506111,30733l488060,30733,508634,85089,526579,85089,506111,30733xe">
                  <v:fill on="t" focussize="0,0"/>
                  <v:stroke on="f"/>
                  <v:imagedata o:title=""/>
                  <o:lock v:ext="edit" aspectratio="f"/>
                  <v:textbox inset="0mm,0mm,0mm,0mm"/>
                </v:shape>
                <v:shape id="Image 380" o:spid="_x0000_s1026" o:spt="75" type="#_x0000_t75" style="position:absolute;left:1377696;top:2002408;height:140334;width:1014094;" filled="f" o:preferrelative="t" stroked="f" coordsize="21600,21600" o:gfxdata="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TUV68AAAA&#10;3AAAAA8AAAAAAAAAAQAgAAAAIgAAAGRycy9kb3ducmV2LnhtbFBLAQIUABQAAAAIAIdO4kAzLwWe&#10;OwAAADkAAAAQAAAAAAAAAAEAIAAAAAsBAABkcnMvc2hhcGV4bWwueG1sUEsFBgAAAAAGAAYAWwEA&#10;ALUDAAAAAA==&#10;">
                  <v:fill on="f" focussize="0,0"/>
                  <v:stroke on="f"/>
                  <v:imagedata r:id="rId81" o:title=""/>
                  <o:lock v:ext="edit" aspectratio="f"/>
                </v:shape>
                <v:shape id="Graphic 381" o:spid="_x0000_s1026" o:spt="100" style="position:absolute;left:751967;top:2046223;height:1301115;width:1736089;" fillcolor="#000000" filled="t" stroked="f" coordsize="1736089,1301115" o:gfxdata="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BNHevQAA&#10;ANwAAAAPAAAAAAAAAAEAIAAAACIAAABkcnMvZG93bnJldi54bWxQSwECFAAUAAAACACHTuJAMy8F&#10;njsAAAA5AAAAEAAAAAAAAAABACAAAAAMAQAAZHJzL3NoYXBleG1sLnhtbFBLBQYAAAAABgAGAFsB&#10;AAC2AwAAAAA=&#10;" path="m131572,1164717l89535,1164717,89535,1168400,98425,1168400,101981,1169797,104140,1172591,105791,1174623,106680,1179703,106680,1265428,53543,1193038,32766,1164717,0,1164717,0,1168400,3556,1168400,6096,1168654,23749,1182370,23647,1283970,23114,1288034,21844,1290193,19685,1293622,16002,1295273,6731,1295273,6731,1298956,48768,1298956,48768,1295273,39751,1295273,36322,1293876,32385,1289050,31623,1283970,31623,1193038,111252,1301115,114427,1301115,114427,1265428,114515,1179703,115062,1175639,116459,1173607,118618,1170178,122174,1168400,131572,1168400,131572,1164717xem263144,1295273l242443,1273302,235165,1253998,232435,1246759,214503,1199121,214503,1246759,172974,1246759,193929,1192403,214503,1246759,214503,1199121,211975,1192403,200406,1161669,197231,1161669,154813,1272159,151130,1281811,147701,1288288,144653,1291463,143256,1292987,139954,1294257,134874,1295273,134874,1298956,172974,1298956,172974,1295273,169075,1295019,167601,1295019,163322,1293876,161544,1292225,159905,1290828,159156,1289304,159004,1288923,159004,1284351,160020,1280414,161925,1275207,170180,1253998,216916,1253998,224282,1273302,226568,1279652,227304,1282319,227838,1284351,227838,1289304,227076,1290828,226949,1291082,225298,1292606,223367,1294257,223062,1294257,220345,1295019,215519,1295273,215519,1298956,263144,1298956,263144,1295273xem424434,1164717l390271,1164717,347091,1269746,312166,1186053,303276,1164717,269113,1164717,269113,1168400,274066,1168400,277622,1169035,279781,1170305,282067,1171575,283591,1173226,284353,1175131,285623,1177798,286004,1180465,286131,1283970,278511,1295273,269113,1295273,269113,1298956,311150,1298956,311150,1295273,302133,1295273,298577,1293876,296418,1291082,294894,1289050,294005,1283970,294005,1186053,340741,1298956,343662,1298956,355714,1269746,390271,1186053,390169,1283970,389636,1288034,388239,1290193,386207,1293622,382524,1295273,373126,1295273,373126,1298956,424434,1298956,424434,1295273,415544,1295273,411988,1293876,409829,1291082,408178,1289050,407289,1283970,407289,1186053,407289,1180465,408051,1175639,411391,1170305,411226,1170305,415036,1168400,424434,1168400,424434,1164717xem557276,1295273l536575,1273302,529297,1253998,526567,1246759,508635,1199121,508635,1246759,467106,1246759,488061,1192403,508635,1246759,508635,1199121,506107,1192403,494538,1161669,491363,1161669,448945,1272159,445262,1281811,441833,1288288,438785,1291463,437388,1292987,434086,1294257,429006,1295273,429006,1298956,467106,1298956,467106,1295273,463207,1295019,461733,1295019,457454,1293876,455676,1292225,454037,1290828,453288,1289304,453136,1288923,453136,1284351,454152,1280414,456057,1275207,464312,1253998,511048,1253998,518414,1273302,520700,1279652,521436,1282319,521970,1284351,521970,1289304,521208,1290828,521081,1291082,519430,1292606,517499,1294257,517194,1294257,514477,1295019,509651,1295273,509651,1298956,557276,1298956,557276,1295273xem1735709,82169l1734693,79629,1730883,75311,1728470,74168,1723009,74168,1720596,75311,1716786,79629,1715770,82169,1715770,88265,1716786,90932,1718691,92964,1720596,95123,1723009,96266,1728470,96266,1730756,95123,1734693,90932,1735709,88265,1735709,82169xem1735836,8001l1734820,5461,1731010,1143,1728597,0,1723136,0,1720850,1143,1718945,3302,1716913,5461,1716024,8001,1716024,14097,1716913,16637,1718945,18796,1720850,20955,1723136,21971,1728597,21971,1731010,20955,1734820,16637,1735836,14097,1735836,8001xe">
                  <v:fill on="t" focussize="0,0"/>
                  <v:stroke on="f"/>
                  <v:imagedata o:title=""/>
                  <o:lock v:ext="edit" aspectratio="f"/>
                  <v:textbox inset="0mm,0mm,0mm,0mm"/>
                </v:shape>
                <v:shape id="Image 382" o:spid="_x0000_s1026" o:spt="75" type="#_x0000_t75" style="position:absolute;left:1389761;top:3207892;height:140335;width:899413;" filled="f" o:preferrelative="t" stroked="f" coordsize="21600,21600" o:gfxdata="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Py2Q74A&#10;AADcAAAADwAAAAAAAAABACAAAAAiAAAAZHJzL2Rvd25yZXYueG1sUEsBAhQAFAAAAAgAh07iQDMv&#10;BZ47AAAAOQAAABAAAAAAAAAAAQAgAAAADQEAAGRycy9zaGFwZXhtbC54bWxQSwUGAAAAAAYABgBb&#10;AQAAtwMAAAAA&#10;">
                  <v:fill on="f" focussize="0,0"/>
                  <v:stroke on="f"/>
                  <v:imagedata r:id="rId82" o:title=""/>
                  <o:lock v:ext="edit" aspectratio="f"/>
                </v:shape>
                <v:shape id="Graphic 383" o:spid="_x0000_s1026" o:spt="100" style="position:absolute;left:2383917;top:3251708;height:96520;width:20320;" fillcolor="#000000" filled="t" stroked="f" coordsize="20320,96520" o:gfxdata="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XygK/&#10;AAAA3AAAAA8AAAAAAAAAAQAgAAAAIgAAAGRycy9kb3ducmV2LnhtbFBLAQIUABQAAAAIAIdO4kAz&#10;LwWeOwAAADkAAAAQAAAAAAAAAAEAIAAAAA4BAABkcnMvc2hhcGV4bWwueG1sUEsFBgAAAAAGAAYA&#10;WwEAALgDAAAAAA==&#10;" path="m12827,0l7366,0,5080,1143,3175,3302,1143,5461,254,8001,254,14097,1143,16637,3175,18796,5080,20955,7366,21971,12827,21971,15240,20955,19050,16637,20066,14097,20066,8001,19050,5461,15240,1143,12827,0xem12700,74168l7238,74168,4825,75311,1016,79629,0,82169,0,88265,1016,90932,2921,92964,4825,95123,7238,96266,12700,96266,14986,95123,18923,90932,19938,88265,19938,82169,18923,79629,15112,75311,12700,74168xe">
                  <v:fill on="t" focussize="0,0"/>
                  <v:stroke on="f"/>
                  <v:imagedata o:title=""/>
                  <o:lock v:ext="edit" aspectratio="f"/>
                  <v:textbox inset="0mm,0mm,0mm,0mm"/>
                </v:shape>
                <v:shape id="Image 384" o:spid="_x0000_s1026" o:spt="75" type="#_x0000_t75" style="position:absolute;left:781684;top:3610483;height:139827;width:131825;" filled="f" o:preferrelative="t" stroked="f" coordsize="21600,21600" o:gfxdata="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prGevQAA&#10;ANwAAAAPAAAAAAAAAAEAIAAAACIAAABkcnMvZG93bnJldi54bWxQSwECFAAUAAAACACHTuJAMy8F&#10;njsAAAA5AAAAEAAAAAAAAAABACAAAAAMAQAAZHJzL3NoYXBleG1sLnhtbFBLBQYAAAAABgAGAFsB&#10;AAC2AwAAAAA=&#10;">
                  <v:fill on="f" focussize="0,0"/>
                  <v:stroke on="f"/>
                  <v:imagedata r:id="rId83" o:title=""/>
                  <o:lock v:ext="edit" aspectratio="f"/>
                </v:shape>
                <v:shape id="Graphic 385" o:spid="_x0000_s1026" o:spt="100" style="position:absolute;left:987552;top:3768852;height:9525;width:3595370;" fillcolor="#000000" filled="t" stroked="f" coordsize="3595370,9525" o:gfxdata="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csg0vQAA&#10;ANwAAAAPAAAAAAAAAAEAIAAAACIAAABkcnMvZG93bnJldi54bWxQSwECFAAUAAAACACHTuJAMy8F&#10;njsAAAA5AAAAEAAAAAAAAAABACAAAAAMAQAAZHJzL3NoYXBleG1sLnhtbFBLBQYAAAAABgAGAFsB&#10;AAC2AwAAAAA=&#10;" path="m3595116,0l0,0,0,9144,3595116,9144,3595116,0xe">
                  <v:fill on="t" focussize="0,0"/>
                  <v:stroke on="f"/>
                  <v:imagedata o:title=""/>
                  <o:lock v:ext="edit" aspectratio="f"/>
                  <v:textbox inset="0mm,0mm,0mm,0mm"/>
                </v:shape>
                <v:shape id="Image 386" o:spid="_x0000_s1026" o:spt="75" type="#_x0000_t75" style="position:absolute;left:759333;top:4012819;height:139826;width:154178;" filled="f" o:preferrelative="t" stroked="f" coordsize="21600,21600" o:gfxdata="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I2mG8AAAA&#10;3AAAAA8AAAAAAAAAAQAgAAAAIgAAAGRycy9kb3ducmV2LnhtbFBLAQIUABQAAAAIAIdO4kAzLwWe&#10;OwAAADkAAAAQAAAAAAAAAAEAIAAAAAsBAABkcnMvc2hhcGV4bWwueG1sUEsFBgAAAAAGAAYAWwEA&#10;ALUDAAAAAA==&#10;">
                  <v:fill on="f" focussize="0,0"/>
                  <v:stroke on="f"/>
                  <v:imagedata r:id="rId75" o:title=""/>
                  <o:lock v:ext="edit" aspectratio="f"/>
                </v:shape>
                <v:shape id="Graphic 387" o:spid="_x0000_s1026" o:spt="100" style="position:absolute;left:987552;top:4171188;height:9525;width:3596640;" fillcolor="#000000" filled="t" stroked="f" coordsize="3596640,9525" o:gfxdata="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epAvQAA&#10;ANwAAAAPAAAAAAAAAAEAIAAAACIAAABkcnMvZG93bnJldi54bWxQSwECFAAUAAAACACHTuJAMy8F&#10;njsAAAA5AAAAEAAAAAAAAAABACAAAAAMAQAAZHJzL3NoYXBleG1sLnhtbFBLBQYAAAAABgAGAFsB&#10;AAC2AwAAAAA=&#10;" path="m3596640,0l0,0,0,9144,3596640,9144,3596640,0xe">
                  <v:fill on="t" focussize="0,0"/>
                  <v:stroke on="f"/>
                  <v:imagedata o:title=""/>
                  <o:lock v:ext="edit" aspectratio="f"/>
                  <v:textbox inset="0mm,0mm,0mm,0mm"/>
                </v:shape>
                <v:shape id="Image 388" o:spid="_x0000_s1026" o:spt="75" type="#_x0000_t75" style="position:absolute;left:763777;top:4415154;height:139826;width:149733;" filled="f" o:preferrelative="t" stroked="f" coordsize="21600,21600" o:gfxdata="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g+Bv7sAAADc&#10;AAAADwAAAAAAAAABACAAAAAiAAAAZHJzL2Rvd25yZXYueG1sUEsBAhQAFAAAAAgAh07iQDMvBZ47&#10;AAAAOQAAABAAAAAAAAAAAQAgAAAACgEAAGRycy9zaGFwZXhtbC54bWxQSwUGAAAAAAYABgBbAQAA&#10;tAMAAAAA&#10;">
                  <v:fill on="f" focussize="0,0"/>
                  <v:stroke on="f"/>
                  <v:imagedata r:id="rId76" o:title=""/>
                  <o:lock v:ext="edit" aspectratio="f"/>
                </v:shape>
                <v:shape id="Graphic 389" o:spid="_x0000_s1026" o:spt="100" style="position:absolute;left:987552;top:4573523;height:9525;width:3599815;" fillcolor="#000000" filled="t" stroked="f" coordsize="3599815,9525" o:gfxdata="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PvkM&#10;wAAAANwAAAAPAAAAAAAAAAEAIAAAACIAAABkcnMvZG93bnJldi54bWxQSwECFAAUAAAACACHTuJA&#10;My8FnjsAAAA5AAAAEAAAAAAAAAABACAAAAAPAQAAZHJzL3NoYXBleG1sLnhtbFBLBQYAAAAABgAG&#10;AFsBAAC5AwAAAAA=&#10;" path="m3599688,0l0,0,0,9144,3599688,9144,3599688,0xe">
                  <v:fill on="t" focussize="0,0"/>
                  <v:stroke on="f"/>
                  <v:imagedata o:title=""/>
                  <o:lock v:ext="edit" aspectratio="f"/>
                  <v:textbox inset="0mm,0mm,0mm,0mm"/>
                </v:shape>
                <v:shape id="Image 390" o:spid="_x0000_s1026" o:spt="75" type="#_x0000_t75" style="position:absolute;left:758062;top:4817490;height:139826;width:155448;" filled="f" o:preferrelative="t" stroked="f" coordsize="21600,21600" o:gfxdata="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5bLTbsAAADc&#10;AAAADwAAAAAAAAABACAAAAAiAAAAZHJzL2Rvd25yZXYueG1sUEsBAhQAFAAAAAgAh07iQDMvBZ47&#10;AAAAOQAAABAAAAAAAAAAAQAgAAAACgEAAGRycy9zaGFwZXhtbC54bWxQSwUGAAAAAAYABgBbAQAA&#10;tAMAAAAA&#10;">
                  <v:fill on="f" focussize="0,0"/>
                  <v:stroke on="f"/>
                  <v:imagedata r:id="rId77" o:title=""/>
                  <o:lock v:ext="edit" aspectratio="f"/>
                </v:shape>
                <v:shape id="Graphic 391" o:spid="_x0000_s1026" o:spt="100" style="position:absolute;left:987552;top:4975860;height:9525;width:3599815;" fillcolor="#000000" filled="t" stroked="f" coordsize="3599815,9525" o:gfxdata="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ZFj&#10;18EAAADcAAAADwAAAAAAAAABACAAAAAiAAAAZHJzL2Rvd25yZXYueG1sUEsBAhQAFAAAAAgAh07i&#10;QDMvBZ47AAAAOQAAABAAAAAAAAAAAQAgAAAAEAEAAGRycy9zaGFwZXhtbC54bWxQSwUGAAAAAAYA&#10;BgBbAQAAugMAAAAA&#10;" path="m3599688,0l0,0,0,9143,3599688,9143,3599688,0xe">
                  <v:fill on="t" focussize="0,0"/>
                  <v:stroke on="f"/>
                  <v:imagedata o:title=""/>
                  <o:lock v:ext="edit" aspectratio="f"/>
                  <v:textbox inset="0mm,0mm,0mm,0mm"/>
                </v:shape>
                <v:shape id="Image 392" o:spid="_x0000_s1026" o:spt="75" type="#_x0000_t75" style="position:absolute;left:765555;top:5224145;height:137033;width:147955;" filled="f" o:preferrelative="t" stroked="f" coordsize="21600,21600" o:gfxdata="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Bvlwb4A&#10;AADcAAAADwAAAAAAAAABACAAAAAiAAAAZHJzL2Rvd25yZXYueG1sUEsBAhQAFAAAAAgAh07iQDMv&#10;BZ47AAAAOQAAABAAAAAAAAAAAQAgAAAADQEAAGRycy9zaGFwZXhtbC54bWxQSwUGAAAAAAYABgBb&#10;AQAAtwMAAAAA&#10;">
                  <v:fill on="f" focussize="0,0"/>
                  <v:stroke on="f"/>
                  <v:imagedata r:id="rId78" o:title=""/>
                  <o:lock v:ext="edit" aspectratio="f"/>
                </v:shape>
                <v:shape id="Graphic 393" o:spid="_x0000_s1026" o:spt="100" style="position:absolute;left:987552;top:5379719;height:9525;width:3599815;" fillcolor="#000000" filled="t" stroked="f" coordsize="3599815,9525" o:gfxdata="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g9Y&#10;O8EAAADcAAAADwAAAAAAAAABACAAAAAiAAAAZHJzL2Rvd25yZXYueG1sUEsBAhQAFAAAAAgAh07i&#10;QDMvBZ47AAAAOQAAABAAAAAAAAAAAQAgAAAAEAEAAGRycy9zaGFwZXhtbC54bWxQSwUGAAAAAAYA&#10;BgBbAQAAugMAAAAA&#10;" path="m3599688,0l0,0,0,9144,3599688,9144,3599688,0xe">
                  <v:fill on="t" focussize="0,0"/>
                  <v:stroke on="f"/>
                  <v:imagedata o:title=""/>
                  <o:lock v:ext="edit" aspectratio="f"/>
                  <v:textbox inset="0mm,0mm,0mm,0mm"/>
                </v:shape>
                <v:shape id="Textbox 394" o:spid="_x0000_s1026" o:spt="202" type="#_x0000_t202" style="position:absolute;left:1017142;top:750796;height:627380;width:3244215;" filled="f" stroked="f" coordsize="21600,21600" o:gfxdata="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11qw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BFB3947">
                        <w:pPr>
                          <w:spacing w:before="0" w:line="354" w:lineRule="exact"/>
                          <w:ind w:left="0" w:right="19" w:firstLine="0"/>
                          <w:jc w:val="center"/>
                          <w:rPr>
                            <w:sz w:val="32"/>
                          </w:rPr>
                        </w:pPr>
                        <w:r>
                          <w:rPr>
                            <w:spacing w:val="-8"/>
                            <w:sz w:val="32"/>
                          </w:rPr>
                          <w:t>LEMBAR</w:t>
                        </w:r>
                        <w:r>
                          <w:rPr>
                            <w:spacing w:val="-13"/>
                            <w:sz w:val="32"/>
                          </w:rPr>
                          <w:t xml:space="preserve"> </w:t>
                        </w:r>
                        <w:r>
                          <w:rPr>
                            <w:spacing w:val="-8"/>
                            <w:sz w:val="32"/>
                          </w:rPr>
                          <w:t>KERJA</w:t>
                        </w:r>
                        <w:r>
                          <w:rPr>
                            <w:spacing w:val="-10"/>
                            <w:sz w:val="32"/>
                          </w:rPr>
                          <w:t xml:space="preserve"> </w:t>
                        </w:r>
                        <w:r>
                          <w:rPr>
                            <w:spacing w:val="-8"/>
                            <w:sz w:val="32"/>
                          </w:rPr>
                          <w:t>PESERTA</w:t>
                        </w:r>
                        <w:r>
                          <w:rPr>
                            <w:spacing w:val="-9"/>
                            <w:sz w:val="32"/>
                          </w:rPr>
                          <w:t xml:space="preserve"> </w:t>
                        </w:r>
                        <w:r>
                          <w:rPr>
                            <w:spacing w:val="-8"/>
                            <w:sz w:val="32"/>
                          </w:rPr>
                          <w:t>DIDIK</w:t>
                        </w:r>
                        <w:r>
                          <w:rPr>
                            <w:spacing w:val="-10"/>
                            <w:sz w:val="32"/>
                          </w:rPr>
                          <w:t xml:space="preserve"> </w:t>
                        </w:r>
                        <w:r>
                          <w:rPr>
                            <w:spacing w:val="-8"/>
                            <w:sz w:val="32"/>
                          </w:rPr>
                          <w:t>IV</w:t>
                        </w:r>
                      </w:p>
                      <w:p w14:paraId="3713F4BA">
                        <w:pPr>
                          <w:spacing w:before="265"/>
                          <w:ind w:left="5" w:right="19" w:firstLine="0"/>
                          <w:jc w:val="center"/>
                          <w:rPr>
                            <w:sz w:val="32"/>
                          </w:rPr>
                        </w:pPr>
                        <w:r>
                          <w:rPr>
                            <w:spacing w:val="-10"/>
                            <w:sz w:val="32"/>
                          </w:rPr>
                          <w:t>(PERTEMUAN</w:t>
                        </w:r>
                        <w:r>
                          <w:rPr>
                            <w:spacing w:val="-9"/>
                            <w:sz w:val="32"/>
                          </w:rPr>
                          <w:t xml:space="preserve"> </w:t>
                        </w:r>
                        <w:r>
                          <w:rPr>
                            <w:spacing w:val="-10"/>
                            <w:sz w:val="32"/>
                          </w:rPr>
                          <w:t>KE-EMPAT)</w:t>
                        </w:r>
                      </w:p>
                    </w:txbxContent>
                  </v:textbox>
                </v:shape>
                <v:shape id="Textbox 395" o:spid="_x0000_s1026" o:spt="202" type="#_x0000_t202" style="position:absolute;left:760730;top:2762857;height:224790;width:114300;" filled="f" stroked="f" coordsize="21600,21600" o:gfxdata="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5Dp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D34F09C">
                        <w:pPr>
                          <w:spacing w:before="0" w:line="353" w:lineRule="exact"/>
                          <w:ind w:left="0" w:right="0" w:firstLine="0"/>
                          <w:jc w:val="left"/>
                          <w:rPr>
                            <w:sz w:val="32"/>
                          </w:rPr>
                        </w:pPr>
                        <w:r>
                          <w:rPr>
                            <w:spacing w:val="-10"/>
                            <w:sz w:val="32"/>
                          </w:rPr>
                          <w:t>_</w:t>
                        </w:r>
                      </w:p>
                    </w:txbxContent>
                  </v:textbox>
                </v:shape>
                <v:shape id="Textbox 396" o:spid="_x0000_s1026" o:spt="202" type="#_x0000_t202" style="position:absolute;left:748537;top:5579463;height:627380;width:679450;" filled="f" stroked="f" coordsize="21600,21600" o:gfxdata="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rkO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9215C69">
                        <w:pPr>
                          <w:spacing w:before="0" w:line="354" w:lineRule="exact"/>
                          <w:ind w:left="0" w:right="0" w:firstLine="0"/>
                          <w:jc w:val="left"/>
                          <w:rPr>
                            <w:sz w:val="32"/>
                          </w:rPr>
                        </w:pPr>
                        <w:r>
                          <w:rPr>
                            <w:spacing w:val="-2"/>
                            <w:sz w:val="32"/>
                          </w:rPr>
                          <w:t>KELAS</w:t>
                        </w:r>
                      </w:p>
                      <w:p w14:paraId="0FB12D17">
                        <w:pPr>
                          <w:spacing w:before="266"/>
                          <w:ind w:left="0" w:right="0" w:firstLine="0"/>
                          <w:jc w:val="left"/>
                          <w:rPr>
                            <w:sz w:val="32"/>
                          </w:rPr>
                        </w:pPr>
                        <w:r>
                          <w:rPr>
                            <w:spacing w:val="-6"/>
                            <w:sz w:val="32"/>
                          </w:rPr>
                          <w:t>MAPEL</w:t>
                        </w:r>
                      </w:p>
                    </w:txbxContent>
                  </v:textbox>
                </v:shape>
                <v:shape id="Textbox 397" o:spid="_x0000_s1026" o:spt="202" type="#_x0000_t202" style="position:absolute;left:2126614;top:5579463;height:627380;width:401955;" filled="f" stroked="f" coordsize="21600,21600" o:gfxdata="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c1c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6CACFD0">
                        <w:pPr>
                          <w:spacing w:before="0" w:line="354" w:lineRule="exact"/>
                          <w:ind w:left="0" w:right="0" w:firstLine="0"/>
                          <w:jc w:val="left"/>
                          <w:rPr>
                            <w:sz w:val="32"/>
                          </w:rPr>
                        </w:pPr>
                        <w:r>
                          <w:rPr>
                            <w:sz w:val="32"/>
                          </w:rPr>
                          <w:t>:</w:t>
                        </w:r>
                        <w:r>
                          <w:rPr>
                            <w:spacing w:val="-9"/>
                            <w:sz w:val="32"/>
                          </w:rPr>
                          <w:t xml:space="preserve"> </w:t>
                        </w:r>
                        <w:r>
                          <w:rPr>
                            <w:spacing w:val="-5"/>
                            <w:sz w:val="32"/>
                          </w:rPr>
                          <w:t>IV</w:t>
                        </w:r>
                      </w:p>
                      <w:p w14:paraId="46719EEA">
                        <w:pPr>
                          <w:spacing w:before="266"/>
                          <w:ind w:left="0" w:right="0" w:firstLine="0"/>
                          <w:jc w:val="left"/>
                          <w:rPr>
                            <w:sz w:val="32"/>
                          </w:rPr>
                        </w:pPr>
                        <w:r>
                          <w:rPr>
                            <w:sz w:val="32"/>
                          </w:rPr>
                          <w:t>:</w:t>
                        </w:r>
                        <w:r>
                          <w:rPr>
                            <w:spacing w:val="-9"/>
                            <w:sz w:val="32"/>
                          </w:rPr>
                          <w:t xml:space="preserve"> </w:t>
                        </w:r>
                        <w:r>
                          <w:rPr>
                            <w:spacing w:val="-5"/>
                            <w:sz w:val="32"/>
                          </w:rPr>
                          <w:t>IPS</w:t>
                        </w:r>
                      </w:p>
                    </w:txbxContent>
                  </v:textbox>
                </v:shape>
                <w10:wrap type="none"/>
                <w10:anchorlock/>
              </v:group>
            </w:pict>
          </mc:Fallback>
        </mc:AlternateContent>
      </w:r>
    </w:p>
    <w:p w14:paraId="63BF2A5D">
      <w:pPr>
        <w:spacing w:after="0" w:line="240" w:lineRule="auto"/>
        <w:rPr>
          <w:sz w:val="20"/>
        </w:rPr>
        <w:sectPr>
          <w:pgSz w:w="11920" w:h="16850"/>
          <w:pgMar w:top="980" w:right="425" w:bottom="280" w:left="1133" w:header="715" w:footer="0" w:gutter="0"/>
          <w:cols w:space="720" w:num="1"/>
        </w:sectPr>
      </w:pPr>
    </w:p>
    <w:p w14:paraId="5CAE9A72">
      <w:pPr>
        <w:pStyle w:val="10"/>
        <w:rPr>
          <w:sz w:val="20"/>
        </w:rPr>
      </w:pPr>
    </w:p>
    <w:p w14:paraId="595DE0AD">
      <w:pPr>
        <w:pStyle w:val="10"/>
        <w:spacing w:before="51"/>
        <w:rPr>
          <w:sz w:val="20"/>
        </w:rPr>
      </w:pPr>
    </w:p>
    <w:p w14:paraId="23CE7C7E">
      <w:pPr>
        <w:spacing w:line="240" w:lineRule="auto"/>
        <w:ind w:left="1713" w:right="0" w:firstLine="0"/>
        <w:rPr>
          <w:sz w:val="20"/>
        </w:rPr>
      </w:pPr>
      <w:r>
        <w:rPr>
          <w:sz w:val="20"/>
        </w:rPr>
        <mc:AlternateContent>
          <mc:Choice Requires="wpg">
            <w:drawing>
              <wp:inline distT="0" distB="0" distL="0" distR="0">
                <wp:extent cx="4314825" cy="930275"/>
                <wp:effectExtent l="9525" t="0" r="0" b="3175"/>
                <wp:docPr id="398" name="Group 398"/>
                <wp:cNvGraphicFramePr/>
                <a:graphic xmlns:a="http://schemas.openxmlformats.org/drawingml/2006/main">
                  <a:graphicData uri="http://schemas.microsoft.com/office/word/2010/wordprocessingGroup">
                    <wpg:wgp>
                      <wpg:cNvGrpSpPr/>
                      <wpg:grpSpPr>
                        <a:xfrm>
                          <a:off x="0" y="0"/>
                          <a:ext cx="4314825" cy="930275"/>
                          <a:chOff x="0" y="0"/>
                          <a:chExt cx="4314825" cy="930275"/>
                        </a:xfrm>
                      </wpg:grpSpPr>
                      <pic:pic xmlns:pic="http://schemas.openxmlformats.org/drawingml/2006/picture">
                        <pic:nvPicPr>
                          <pic:cNvPr id="399" name="Image 399"/>
                          <pic:cNvPicPr/>
                        </pic:nvPicPr>
                        <pic:blipFill>
                          <a:blip r:embed="rId79" cstate="print"/>
                          <a:stretch>
                            <a:fillRect/>
                          </a:stretch>
                        </pic:blipFill>
                        <pic:spPr>
                          <a:xfrm>
                            <a:off x="3175" y="3175"/>
                            <a:ext cx="4308475" cy="923925"/>
                          </a:xfrm>
                          <a:prstGeom prst="rect">
                            <a:avLst/>
                          </a:prstGeom>
                        </pic:spPr>
                      </pic:pic>
                      <wps:wsp>
                        <wps:cNvPr id="400" name="Graphic 400"/>
                        <wps:cNvSpPr/>
                        <wps:spPr>
                          <a:xfrm>
                            <a:off x="3175" y="3175"/>
                            <a:ext cx="4308475" cy="923925"/>
                          </a:xfrm>
                          <a:custGeom>
                            <a:avLst/>
                            <a:gdLst/>
                            <a:ahLst/>
                            <a:cxnLst/>
                            <a:rect l="l" t="t" r="r" b="b"/>
                            <a:pathLst>
                              <a:path w="4308475" h="923925">
                                <a:moveTo>
                                  <a:pt x="0" y="278511"/>
                                </a:moveTo>
                                <a:lnTo>
                                  <a:pt x="7238" y="242443"/>
                                </a:lnTo>
                                <a:lnTo>
                                  <a:pt x="27177" y="212852"/>
                                </a:lnTo>
                                <a:lnTo>
                                  <a:pt x="56641" y="192913"/>
                                </a:lnTo>
                                <a:lnTo>
                                  <a:pt x="92837" y="185674"/>
                                </a:lnTo>
                                <a:lnTo>
                                  <a:pt x="4122801" y="185674"/>
                                </a:lnTo>
                                <a:lnTo>
                                  <a:pt x="4122801" y="92837"/>
                                </a:lnTo>
                                <a:lnTo>
                                  <a:pt x="4130040" y="56642"/>
                                </a:lnTo>
                                <a:lnTo>
                                  <a:pt x="4149979" y="27178"/>
                                </a:lnTo>
                                <a:lnTo>
                                  <a:pt x="4179442" y="7239"/>
                                </a:lnTo>
                                <a:lnTo>
                                  <a:pt x="4215638" y="0"/>
                                </a:lnTo>
                                <a:lnTo>
                                  <a:pt x="4251833" y="7239"/>
                                </a:lnTo>
                                <a:lnTo>
                                  <a:pt x="4281297" y="27178"/>
                                </a:lnTo>
                                <a:lnTo>
                                  <a:pt x="4301236" y="56642"/>
                                </a:lnTo>
                                <a:lnTo>
                                  <a:pt x="4308475" y="92837"/>
                                </a:lnTo>
                                <a:lnTo>
                                  <a:pt x="4308475" y="645414"/>
                                </a:lnTo>
                                <a:lnTo>
                                  <a:pt x="4301236" y="681482"/>
                                </a:lnTo>
                                <a:lnTo>
                                  <a:pt x="4281297" y="710946"/>
                                </a:lnTo>
                                <a:lnTo>
                                  <a:pt x="4251833" y="730885"/>
                                </a:lnTo>
                                <a:lnTo>
                                  <a:pt x="4215638" y="738251"/>
                                </a:lnTo>
                                <a:lnTo>
                                  <a:pt x="185673" y="738251"/>
                                </a:lnTo>
                                <a:lnTo>
                                  <a:pt x="185673" y="831088"/>
                                </a:lnTo>
                                <a:lnTo>
                                  <a:pt x="178434" y="867156"/>
                                </a:lnTo>
                                <a:lnTo>
                                  <a:pt x="158495" y="896747"/>
                                </a:lnTo>
                                <a:lnTo>
                                  <a:pt x="129031" y="916559"/>
                                </a:lnTo>
                                <a:lnTo>
                                  <a:pt x="92837" y="923925"/>
                                </a:lnTo>
                                <a:lnTo>
                                  <a:pt x="56641"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401" name="Image 401"/>
                          <pic:cNvPicPr/>
                        </pic:nvPicPr>
                        <pic:blipFill>
                          <a:blip r:embed="rId80" cstate="print"/>
                          <a:stretch>
                            <a:fillRect/>
                          </a:stretch>
                        </pic:blipFill>
                        <pic:spPr>
                          <a:xfrm>
                            <a:off x="4122801" y="92836"/>
                            <a:ext cx="192024" cy="99186"/>
                          </a:xfrm>
                          <a:prstGeom prst="rect">
                            <a:avLst/>
                          </a:prstGeom>
                        </pic:spPr>
                      </pic:pic>
                      <pic:pic xmlns:pic="http://schemas.openxmlformats.org/drawingml/2006/picture">
                        <pic:nvPicPr>
                          <pic:cNvPr id="402" name="Image 402"/>
                          <pic:cNvPicPr/>
                        </pic:nvPicPr>
                        <pic:blipFill>
                          <a:blip r:embed="rId62" cstate="print"/>
                          <a:stretch>
                            <a:fillRect/>
                          </a:stretch>
                        </pic:blipFill>
                        <pic:spPr>
                          <a:xfrm>
                            <a:off x="0" y="232156"/>
                            <a:ext cx="192024" cy="145542"/>
                          </a:xfrm>
                          <a:prstGeom prst="rect">
                            <a:avLst/>
                          </a:prstGeom>
                        </pic:spPr>
                      </pic:pic>
                      <wps:wsp>
                        <wps:cNvPr id="403" name="Graphic 403"/>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404" name="Textbox 404"/>
                        <wps:cNvSpPr txBox="1"/>
                        <wps:spPr>
                          <a:xfrm>
                            <a:off x="0" y="0"/>
                            <a:ext cx="4314825" cy="930275"/>
                          </a:xfrm>
                          <a:prstGeom prst="rect">
                            <a:avLst/>
                          </a:prstGeom>
                        </wps:spPr>
                        <wps:txbx>
                          <w:txbxContent>
                            <w:p w14:paraId="1859F4B8">
                              <w:pPr>
                                <w:spacing w:before="139" w:line="240" w:lineRule="auto"/>
                                <w:rPr>
                                  <w:sz w:val="36"/>
                                </w:rPr>
                              </w:pPr>
                            </w:p>
                            <w:p w14:paraId="40031A32">
                              <w:pPr>
                                <w:spacing w:before="0"/>
                                <w:ind w:left="526" w:right="0" w:firstLine="0"/>
                                <w:jc w:val="left"/>
                                <w:rPr>
                                  <w:sz w:val="36"/>
                                </w:rPr>
                              </w:pPr>
                              <w:r>
                                <w:rPr>
                                  <w:spacing w:val="-2"/>
                                  <w:sz w:val="36"/>
                                </w:rPr>
                                <w:t>LEMBAR</w:t>
                              </w:r>
                              <w:r>
                                <w:rPr>
                                  <w:spacing w:val="-24"/>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z w:val="36"/>
                                </w:rPr>
                                <w:t xml:space="preserve"> </w:t>
                              </w:r>
                              <w:r>
                                <w:rPr>
                                  <w:spacing w:val="-5"/>
                                  <w:sz w:val="36"/>
                                </w:rPr>
                                <w:t>IV</w:t>
                              </w:r>
                            </w:p>
                          </w:txbxContent>
                        </wps:txbx>
                        <wps:bodyPr wrap="square" lIns="0" tIns="0" rIns="0" bIns="0" rtlCol="0">
                          <a:noAutofit/>
                        </wps:bodyPr>
                      </wps:wsp>
                    </wpg:wgp>
                  </a:graphicData>
                </a:graphic>
              </wp:inline>
            </w:drawing>
          </mc:Choice>
          <mc:Fallback>
            <w:pict>
              <v:group id="_x0000_s1026" o:spid="_x0000_s1026" o:spt="203" style="height:73.25pt;width:339.75pt;" coordsize="4314825,930275" o:gfxdata="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">
                <o:lock v:ext="edit" aspectratio="f"/>
                <v:shape id="Image 399" o:spid="_x0000_s1026" o:spt="75" type="#_x0000_t75" style="position:absolute;left:3175;top:3175;height:923925;width:4308475;" filled="f" o:preferrelative="t" stroked="f" coordsize="21600,21600" o:gfxdata="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ouCG&#10;wAAAANwAAAAPAAAAAAAAAAEAIAAAACIAAABkcnMvZG93bnJldi54bWxQSwECFAAUAAAACACHTuJA&#10;My8FnjsAAAA5AAAAEAAAAAAAAAABACAAAAAPAQAAZHJzL3NoYXBleG1sLnhtbFBLBQYAAAAABgAG&#10;AFsBAAC5AwAAAAA=&#10;">
                  <v:fill on="f" focussize="0,0"/>
                  <v:stroke on="f"/>
                  <v:imagedata r:id="rId79" o:title=""/>
                  <o:lock v:ext="edit" aspectratio="f"/>
                </v:shape>
                <v:shape id="Graphic 400" o:spid="_x0000_s1026" o:spt="100" style="position:absolute;left:3175;top:3175;height:923925;width:4308475;" filled="f" stroked="t" coordsize="4308475,923925" o:gfxdata="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3WcrugAAANwA&#10;AAAPAAAAAAAAAAEAIAAAACIAAABkcnMvZG93bnJldi54bWxQSwECFAAUAAAACACHTuJAMy8FnjsA&#10;AAA5AAAAEAAAAAAAAAABACAAAAAJAQAAZHJzL3NoYXBleG1sLnhtbFBLBQYAAAAABgAGAFsBAACz&#10;AwAAAAA=&#10;" path="m0,278511l7238,242443,27177,212852,56641,192913,92837,185674,4122801,185674,4122801,92837,4130040,56642,4149979,27178,4179442,7239,4215638,0,4251833,7239,4281297,27178,4301236,56642,4308475,92837,4308475,645414,4301236,681482,4281297,710946,4251833,730885,4215638,738251,185673,738251,185673,831088,178434,867156,158495,896747,129031,916559,92837,923925,56641,916559,27177,896747,7238,867156,0,831088,0,278511xe">
                  <v:fill on="f" focussize="0,0"/>
                  <v:stroke weight="0.5pt" color="#FFC000" joinstyle="round"/>
                  <v:imagedata o:title=""/>
                  <o:lock v:ext="edit" aspectratio="f"/>
                  <v:textbox inset="0mm,0mm,0mm,0mm"/>
                </v:shape>
                <v:shape id="Image 401" o:spid="_x0000_s1026" o:spt="75" type="#_x0000_t75" style="position:absolute;left:4122801;top:92836;height:99186;width:192024;" filled="f" o:preferrelative="t" stroked="f" coordsize="21600,21600" o:gfxdata="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TVQ6L4A&#10;AADcAAAADwAAAAAAAAABACAAAAAiAAAAZHJzL2Rvd25yZXYueG1sUEsBAhQAFAAAAAgAh07iQDMv&#10;BZ47AAAAOQAAABAAAAAAAAAAAQAgAAAADQEAAGRycy9zaGFwZXhtbC54bWxQSwUGAAAAAAYABgBb&#10;AQAAtwMAAAAA&#10;">
                  <v:fill on="f" focussize="0,0"/>
                  <v:stroke on="f"/>
                  <v:imagedata r:id="rId80" o:title=""/>
                  <o:lock v:ext="edit" aspectratio="f"/>
                </v:shape>
                <v:shape id="Image 402" o:spid="_x0000_s1026" o:spt="75" type="#_x0000_t75" style="position:absolute;left:0;top:232156;height:145542;width:192024;" filled="f" o:preferrelative="t" stroked="f" coordsize="21600,21600" o:gfxdata="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rLOqvQAA&#10;ANwAAAAPAAAAAAAAAAEAIAAAACIAAABkcnMvZG93bnJldi54bWxQSwECFAAUAAAACACHTuJAMy8F&#10;njsAAAA5AAAAEAAAAAAAAAABACAAAAAMAQAAZHJzL3NoYXBleG1sLnhtbFBLBQYAAAAABgAGAFsB&#10;AAC2AwAAAAA=&#10;">
                  <v:fill on="f" focussize="0,0"/>
                  <v:stroke on="f"/>
                  <v:imagedata r:id="rId62" o:title=""/>
                  <o:lock v:ext="edit" aspectratio="f"/>
                </v:shape>
                <v:shape id="Graphic 403" o:spid="_x0000_s1026" o:spt="100" style="position:absolute;left:188848;top:281686;height:459740;width:1270;" filled="f" stroked="t" coordsize="1,459740" o:gfxdata="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iffE+/&#10;AAAA3AAAAA8AAAAAAAAAAQAgAAAAIgAAAGRycy9kb3ducmV2LnhtbFBLAQIUABQAAAAIAIdO4kAz&#10;LwWeOwAAADkAAAAQAAAAAAAAAAEAIAAAAA4BAABkcnMvc2hhcGV4bWwueG1sUEsFBgAAAAAGAAYA&#10;WwEAALgDAAAAAA==&#10;" path="m0,0l0,459740e">
                  <v:fill on="f" focussize="0,0"/>
                  <v:stroke weight="0.5pt" color="#FFC000" joinstyle="round"/>
                  <v:imagedata o:title=""/>
                  <o:lock v:ext="edit" aspectratio="f"/>
                  <v:textbox inset="0mm,0mm,0mm,0mm"/>
                </v:shape>
                <v:shape id="Textbox 404" o:spid="_x0000_s1026" o:spt="202" type="#_x0000_t202" style="position:absolute;left:0;top:0;height:930275;width:4314825;" filled="f" stroked="f" coordsize="21600,21600" o:gfxdata="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Xz5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859F4B8">
                        <w:pPr>
                          <w:spacing w:before="139" w:line="240" w:lineRule="auto"/>
                          <w:rPr>
                            <w:sz w:val="36"/>
                          </w:rPr>
                        </w:pPr>
                      </w:p>
                      <w:p w14:paraId="40031A32">
                        <w:pPr>
                          <w:spacing w:before="0"/>
                          <w:ind w:left="526" w:right="0" w:firstLine="0"/>
                          <w:jc w:val="left"/>
                          <w:rPr>
                            <w:sz w:val="36"/>
                          </w:rPr>
                        </w:pPr>
                        <w:r>
                          <w:rPr>
                            <w:spacing w:val="-2"/>
                            <w:sz w:val="36"/>
                          </w:rPr>
                          <w:t>LEMBAR</w:t>
                        </w:r>
                        <w:r>
                          <w:rPr>
                            <w:spacing w:val="-24"/>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z w:val="36"/>
                          </w:rPr>
                          <w:t xml:space="preserve"> </w:t>
                        </w:r>
                        <w:r>
                          <w:rPr>
                            <w:spacing w:val="-5"/>
                            <w:sz w:val="36"/>
                          </w:rPr>
                          <w:t>IV</w:t>
                        </w:r>
                      </w:p>
                    </w:txbxContent>
                  </v:textbox>
                </v:shape>
                <w10:wrap type="none"/>
                <w10:anchorlock/>
              </v:group>
            </w:pict>
          </mc:Fallback>
        </mc:AlternateContent>
      </w:r>
    </w:p>
    <w:p w14:paraId="366574B0">
      <w:pPr>
        <w:pStyle w:val="10"/>
        <w:spacing w:before="263"/>
        <w:rPr>
          <w:sz w:val="26"/>
        </w:rPr>
      </w:pPr>
    </w:p>
    <w:p w14:paraId="572BD7B8">
      <w:pPr>
        <w:pStyle w:val="5"/>
      </w:pPr>
      <w:r>
        <w:rPr>
          <w:w w:val="90"/>
        </w:rPr>
        <w:t>TEMA:</w:t>
      </w:r>
      <w:r>
        <w:rPr>
          <w:spacing w:val="7"/>
        </w:rPr>
        <w:t xml:space="preserve"> </w:t>
      </w:r>
      <w:r>
        <w:rPr>
          <w:w w:val="90"/>
        </w:rPr>
        <w:t>MENYUSUN</w:t>
      </w:r>
      <w:r>
        <w:rPr>
          <w:spacing w:val="11"/>
        </w:rPr>
        <w:t xml:space="preserve"> </w:t>
      </w:r>
      <w:r>
        <w:rPr>
          <w:w w:val="90"/>
        </w:rPr>
        <w:t>CERITA</w:t>
      </w:r>
      <w:r>
        <w:rPr>
          <w:spacing w:val="14"/>
        </w:rPr>
        <w:t xml:space="preserve"> </w:t>
      </w:r>
      <w:r>
        <w:rPr>
          <w:spacing w:val="-2"/>
          <w:w w:val="90"/>
        </w:rPr>
        <w:t>DAERAHKU</w:t>
      </w:r>
    </w:p>
    <w:p w14:paraId="7F461703">
      <w:pPr>
        <w:pStyle w:val="10"/>
        <w:rPr>
          <w:sz w:val="26"/>
        </w:rPr>
      </w:pPr>
    </w:p>
    <w:p w14:paraId="7B349A65">
      <w:pPr>
        <w:pStyle w:val="10"/>
        <w:spacing w:before="87"/>
        <w:rPr>
          <w:sz w:val="26"/>
        </w:rPr>
      </w:pPr>
    </w:p>
    <w:p w14:paraId="12D923C2">
      <w:pPr>
        <w:pStyle w:val="10"/>
        <w:spacing w:line="362" w:lineRule="auto"/>
        <w:ind w:left="1301" w:right="1110" w:hanging="994"/>
      </w:pPr>
      <w:r>
        <w:drawing>
          <wp:anchor distT="0" distB="0" distL="0" distR="0" simplePos="0" relativeHeight="251768832" behindDoc="1" locked="0" layoutInCell="1" allowOverlap="1">
            <wp:simplePos x="0" y="0"/>
            <wp:positionH relativeFrom="page">
              <wp:posOffset>1457325</wp:posOffset>
            </wp:positionH>
            <wp:positionV relativeFrom="paragraph">
              <wp:posOffset>163195</wp:posOffset>
            </wp:positionV>
            <wp:extent cx="4667250" cy="4591050"/>
            <wp:effectExtent l="0" t="0" r="0" b="0"/>
            <wp:wrapNone/>
            <wp:docPr id="405" name="Image 405"/>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26" cstate="print"/>
                    <a:stretch>
                      <a:fillRect/>
                    </a:stretch>
                  </pic:blipFill>
                  <pic:spPr>
                    <a:xfrm>
                      <a:off x="0" y="0"/>
                      <a:ext cx="4667249" cy="4591049"/>
                    </a:xfrm>
                    <a:prstGeom prst="rect">
                      <a:avLst/>
                    </a:prstGeom>
                  </pic:spPr>
                </pic:pic>
              </a:graphicData>
            </a:graphic>
          </wp:anchor>
        </w:drawing>
      </w:r>
      <w:r>
        <w:t>Petunjuk</w:t>
      </w:r>
      <w:r>
        <w:rPr>
          <w:spacing w:val="-15"/>
        </w:rPr>
        <w:t xml:space="preserve"> </w:t>
      </w:r>
      <w:r>
        <w:t>:</w:t>
      </w:r>
      <w:r>
        <w:rPr>
          <w:spacing w:val="-15"/>
        </w:rPr>
        <w:t xml:space="preserve"> </w:t>
      </w:r>
      <w:r>
        <w:t>Gunakan</w:t>
      </w:r>
      <w:r>
        <w:rPr>
          <w:spacing w:val="-15"/>
        </w:rPr>
        <w:t xml:space="preserve"> </w:t>
      </w:r>
      <w:r>
        <w:t>hasil</w:t>
      </w:r>
      <w:r>
        <w:rPr>
          <w:spacing w:val="-15"/>
        </w:rPr>
        <w:t xml:space="preserve"> </w:t>
      </w:r>
      <w:r>
        <w:t>diskusi</w:t>
      </w:r>
      <w:r>
        <w:rPr>
          <w:spacing w:val="-15"/>
        </w:rPr>
        <w:t xml:space="preserve"> </w:t>
      </w:r>
      <w:r>
        <w:t>kelompok</w:t>
      </w:r>
      <w:r>
        <w:rPr>
          <w:spacing w:val="-15"/>
        </w:rPr>
        <w:t xml:space="preserve"> </w:t>
      </w:r>
      <w:r>
        <w:t>dan</w:t>
      </w:r>
      <w:r>
        <w:rPr>
          <w:spacing w:val="-15"/>
        </w:rPr>
        <w:t xml:space="preserve"> </w:t>
      </w:r>
      <w:r>
        <w:t>informasi</w:t>
      </w:r>
      <w:r>
        <w:rPr>
          <w:spacing w:val="-15"/>
        </w:rPr>
        <w:t xml:space="preserve"> </w:t>
      </w:r>
      <w:r>
        <w:t>dari</w:t>
      </w:r>
      <w:r>
        <w:rPr>
          <w:spacing w:val="-15"/>
        </w:rPr>
        <w:t xml:space="preserve"> </w:t>
      </w:r>
      <w:r>
        <w:t>wawancara</w:t>
      </w:r>
      <w:r>
        <w:rPr>
          <w:spacing w:val="-15"/>
        </w:rPr>
        <w:t xml:space="preserve"> </w:t>
      </w:r>
      <w:r>
        <w:t>atau</w:t>
      </w:r>
      <w:r>
        <w:rPr>
          <w:spacing w:val="-15"/>
        </w:rPr>
        <w:t xml:space="preserve"> </w:t>
      </w:r>
      <w:r>
        <w:t>referensi</w:t>
      </w:r>
      <w:r>
        <w:rPr>
          <w:spacing w:val="-15"/>
        </w:rPr>
        <w:t xml:space="preserve"> </w:t>
      </w:r>
      <w:r>
        <w:t>untuk menyusun ringkasan cerita daerahmu.</w:t>
      </w:r>
    </w:p>
    <w:p w14:paraId="368D5222">
      <w:pPr>
        <w:pStyle w:val="20"/>
        <w:numPr>
          <w:ilvl w:val="0"/>
          <w:numId w:val="75"/>
        </w:numPr>
        <w:tabs>
          <w:tab w:val="left" w:pos="1026"/>
          <w:tab w:val="left" w:pos="2827"/>
        </w:tabs>
        <w:spacing w:before="192" w:after="0" w:line="240" w:lineRule="auto"/>
        <w:ind w:left="1026" w:right="0" w:hanging="359"/>
        <w:jc w:val="left"/>
        <w:rPr>
          <w:sz w:val="24"/>
        </w:rPr>
      </w:pPr>
      <w:r>
        <w:rPr>
          <w:sz w:val="24"/>
        </w:rPr>
        <mc:AlternateContent>
          <mc:Choice Requires="wps">
            <w:drawing>
              <wp:anchor distT="0" distB="0" distL="0" distR="0" simplePos="0" relativeHeight="251769856" behindDoc="1" locked="0" layoutInCell="1" allowOverlap="1">
                <wp:simplePos x="0" y="0"/>
                <wp:positionH relativeFrom="page">
                  <wp:posOffset>913130</wp:posOffset>
                </wp:positionH>
                <wp:positionV relativeFrom="paragraph">
                  <wp:posOffset>71755</wp:posOffset>
                </wp:positionV>
                <wp:extent cx="5843905" cy="5534660"/>
                <wp:effectExtent l="0" t="0" r="0" b="0"/>
                <wp:wrapNone/>
                <wp:docPr id="406" name="Graphic 406"/>
                <wp:cNvGraphicFramePr/>
                <a:graphic xmlns:a="http://schemas.openxmlformats.org/drawingml/2006/main">
                  <a:graphicData uri="http://schemas.microsoft.com/office/word/2010/wordprocessingShape">
                    <wps:wsp>
                      <wps:cNvSpPr/>
                      <wps:spPr>
                        <a:xfrm>
                          <a:off x="0" y="0"/>
                          <a:ext cx="5843905" cy="5534660"/>
                        </a:xfrm>
                        <a:custGeom>
                          <a:avLst/>
                          <a:gdLst/>
                          <a:ahLst/>
                          <a:cxnLst/>
                          <a:rect l="l" t="t" r="r" b="b"/>
                          <a:pathLst>
                            <a:path w="5843905" h="5534660">
                              <a:moveTo>
                                <a:pt x="0" y="5534660"/>
                              </a:moveTo>
                              <a:lnTo>
                                <a:pt x="5843905" y="5534660"/>
                              </a:lnTo>
                              <a:lnTo>
                                <a:pt x="5843905" y="0"/>
                              </a:lnTo>
                              <a:lnTo>
                                <a:pt x="0" y="0"/>
                              </a:lnTo>
                              <a:lnTo>
                                <a:pt x="0" y="5534660"/>
                              </a:lnTo>
                              <a:close/>
                            </a:path>
                          </a:pathLst>
                        </a:custGeom>
                        <a:ln w="9525">
                          <a:solidFill>
                            <a:srgbClr val="FFC000"/>
                          </a:solidFill>
                          <a:prstDash val="solid"/>
                        </a:ln>
                      </wps:spPr>
                      <wps:bodyPr wrap="square" lIns="0" tIns="0" rIns="0" bIns="0" rtlCol="0">
                        <a:noAutofit/>
                      </wps:bodyPr>
                    </wps:wsp>
                  </a:graphicData>
                </a:graphic>
              </wp:anchor>
            </w:drawing>
          </mc:Choice>
          <mc:Fallback>
            <w:pict>
              <v:shape id="Graphic 406" o:spid="_x0000_s1026" o:spt="100" style="position:absolute;left:0pt;margin-left:71.9pt;margin-top:5.65pt;height:435.8pt;width:460.15pt;mso-position-horizontal-relative:page;z-index:-251546624;mso-width-relative:page;mso-height-relative:page;" filled="f" stroked="t" coordsize="5843905,5534660" o:gfxdata="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nVyX9sAAAALAQAADwAAAAAAAAABACAAAAAiAAAAZHJz&#10;L2Rvd25yZXYueG1sUEsBAhQAFAAAAAgAh07iQLWI71Y6AgAAGwUAAA4AAAAAAAAAAQAgAAAAKgEA&#10;AGRycy9lMm9Eb2MueG1sUEsFBgAAAAAGAAYAWQEAANYFAAAAAA==&#10;" path="m0,5534660l5843905,5534660,5843905,0,0,0,0,5534660xe">
                <v:fill on="f" focussize="0,0"/>
                <v:stroke color="#FFC000" joinstyle="round"/>
                <v:imagedata o:title=""/>
                <o:lock v:ext="edit" aspectratio="f"/>
                <v:textbox inset="0mm,0mm,0mm,0mm"/>
              </v:shape>
            </w:pict>
          </mc:Fallback>
        </mc:AlternateContent>
      </w:r>
      <w:r>
        <w:rPr>
          <w:sz w:val="24"/>
        </w:rPr>
        <w:t>Judul</w:t>
      </w:r>
      <w:r>
        <w:rPr>
          <w:spacing w:val="-2"/>
          <w:sz w:val="24"/>
        </w:rPr>
        <w:t xml:space="preserve"> Cerita</w:t>
      </w:r>
      <w:r>
        <w:rPr>
          <w:sz w:val="24"/>
        </w:rPr>
        <w:tab/>
      </w:r>
      <w:r>
        <w:rPr>
          <w:sz w:val="24"/>
        </w:rPr>
        <w:t>:</w:t>
      </w:r>
      <w:r>
        <w:rPr>
          <w:spacing w:val="17"/>
          <w:sz w:val="24"/>
        </w:rPr>
        <w:t xml:space="preserve"> </w:t>
      </w:r>
      <w:r>
        <w:rPr>
          <w:spacing w:val="-2"/>
          <w:sz w:val="24"/>
        </w:rPr>
        <w:t>..............................................................................................................</w:t>
      </w:r>
    </w:p>
    <w:p w14:paraId="15354BBC">
      <w:pPr>
        <w:pStyle w:val="20"/>
        <w:numPr>
          <w:ilvl w:val="0"/>
          <w:numId w:val="75"/>
        </w:numPr>
        <w:tabs>
          <w:tab w:val="left" w:pos="359"/>
          <w:tab w:val="left" w:pos="4320"/>
        </w:tabs>
        <w:spacing w:before="139" w:after="0" w:line="240" w:lineRule="auto"/>
        <w:ind w:left="359" w:right="1002" w:hanging="359"/>
        <w:jc w:val="right"/>
        <w:rPr>
          <w:sz w:val="24"/>
        </w:rPr>
      </w:pPr>
      <w:r>
        <w:rPr>
          <w:sz w:val="24"/>
        </w:rPr>
        <w:t>Sumber</w:t>
      </w:r>
      <w:r>
        <w:rPr>
          <w:spacing w:val="-7"/>
          <w:sz w:val="24"/>
        </w:rPr>
        <w:t xml:space="preserve"> </w:t>
      </w:r>
      <w:r>
        <w:rPr>
          <w:sz w:val="24"/>
        </w:rPr>
        <w:t>cerita</w:t>
      </w:r>
      <w:r>
        <w:rPr>
          <w:spacing w:val="-4"/>
          <w:sz w:val="24"/>
        </w:rPr>
        <w:t xml:space="preserve"> </w:t>
      </w:r>
      <w:r>
        <w:rPr>
          <w:sz w:val="24"/>
        </w:rPr>
        <w:t xml:space="preserve">(video/buku/orang </w:t>
      </w:r>
      <w:r>
        <w:rPr>
          <w:spacing w:val="-4"/>
          <w:sz w:val="24"/>
        </w:rPr>
        <w:t>tua)</w:t>
      </w:r>
      <w:r>
        <w:rPr>
          <w:sz w:val="24"/>
        </w:rPr>
        <w:tab/>
      </w:r>
      <w:r>
        <w:rPr>
          <w:sz w:val="24"/>
        </w:rPr>
        <w:t>:</w:t>
      </w:r>
      <w:r>
        <w:rPr>
          <w:spacing w:val="-2"/>
          <w:sz w:val="24"/>
        </w:rPr>
        <w:t xml:space="preserve"> ..........................................................................</w:t>
      </w:r>
    </w:p>
    <w:p w14:paraId="40603054">
      <w:pPr>
        <w:pStyle w:val="20"/>
        <w:numPr>
          <w:ilvl w:val="0"/>
          <w:numId w:val="75"/>
        </w:numPr>
        <w:tabs>
          <w:tab w:val="left" w:pos="866"/>
          <w:tab w:val="left" w:pos="1044"/>
          <w:tab w:val="left" w:pos="2844"/>
        </w:tabs>
        <w:spacing w:before="139" w:after="0" w:line="357" w:lineRule="auto"/>
        <w:ind w:left="1044" w:right="978" w:hanging="538"/>
        <w:jc w:val="right"/>
        <w:rPr>
          <w:sz w:val="24"/>
        </w:rPr>
      </w:pPr>
      <w:r>
        <w:rPr>
          <w:sz w:val="24"/>
        </w:rPr>
        <w:t>Ringkasan</w:t>
      </w:r>
      <w:r>
        <w:rPr>
          <w:spacing w:val="-8"/>
          <w:sz w:val="24"/>
        </w:rPr>
        <w:t xml:space="preserve"> </w:t>
      </w:r>
      <w:r>
        <w:rPr>
          <w:sz w:val="24"/>
        </w:rPr>
        <w:t>Cerita</w:t>
      </w:r>
      <w:r>
        <w:rPr>
          <w:spacing w:val="40"/>
          <w:sz w:val="24"/>
        </w:rPr>
        <w:t xml:space="preserve"> </w:t>
      </w:r>
      <w:r>
        <w:rPr>
          <w:sz w:val="24"/>
        </w:rPr>
        <w:t>(Tuliskan</w:t>
      </w:r>
      <w:r>
        <w:rPr>
          <w:spacing w:val="-6"/>
          <w:sz w:val="24"/>
        </w:rPr>
        <w:t xml:space="preserve"> </w:t>
      </w:r>
      <w:r>
        <w:rPr>
          <w:sz w:val="24"/>
        </w:rPr>
        <w:t>ringkasan</w:t>
      </w:r>
      <w:r>
        <w:rPr>
          <w:spacing w:val="-3"/>
          <w:sz w:val="24"/>
        </w:rPr>
        <w:t xml:space="preserve"> </w:t>
      </w:r>
      <w:r>
        <w:rPr>
          <w:sz w:val="24"/>
        </w:rPr>
        <w:t>cerita</w:t>
      </w:r>
      <w:r>
        <w:rPr>
          <w:spacing w:val="-6"/>
          <w:sz w:val="24"/>
        </w:rPr>
        <w:t xml:space="preserve"> </w:t>
      </w:r>
      <w:r>
        <w:rPr>
          <w:sz w:val="24"/>
        </w:rPr>
        <w:t>daerahmu</w:t>
      </w:r>
      <w:r>
        <w:rPr>
          <w:spacing w:val="-5"/>
          <w:sz w:val="24"/>
        </w:rPr>
        <w:t xml:space="preserve"> </w:t>
      </w:r>
      <w:r>
        <w:rPr>
          <w:sz w:val="24"/>
        </w:rPr>
        <w:t>secara</w:t>
      </w:r>
      <w:r>
        <w:rPr>
          <w:spacing w:val="-7"/>
          <w:sz w:val="24"/>
        </w:rPr>
        <w:t xml:space="preserve"> </w:t>
      </w:r>
      <w:r>
        <w:rPr>
          <w:sz w:val="24"/>
        </w:rPr>
        <w:t>singkat</w:t>
      </w:r>
      <w:r>
        <w:rPr>
          <w:spacing w:val="-5"/>
          <w:sz w:val="24"/>
        </w:rPr>
        <w:t xml:space="preserve"> </w:t>
      </w:r>
      <w:r>
        <w:rPr>
          <w:sz w:val="24"/>
        </w:rPr>
        <w:t>dan</w:t>
      </w:r>
      <w:r>
        <w:rPr>
          <w:spacing w:val="-1"/>
          <w:sz w:val="24"/>
        </w:rPr>
        <w:t xml:space="preserve"> </w:t>
      </w:r>
      <w:r>
        <w:rPr>
          <w:sz w:val="24"/>
        </w:rPr>
        <w:t>jelas</w:t>
      </w:r>
      <w:r>
        <w:rPr>
          <w:spacing w:val="-6"/>
          <w:sz w:val="24"/>
        </w:rPr>
        <w:t xml:space="preserve"> </w:t>
      </w:r>
      <w:r>
        <w:rPr>
          <w:sz w:val="24"/>
        </w:rPr>
        <w:t>dalam</w:t>
      </w:r>
      <w:r>
        <w:rPr>
          <w:spacing w:val="-5"/>
          <w:sz w:val="24"/>
        </w:rPr>
        <w:t xml:space="preserve"> </w:t>
      </w:r>
      <w:r>
        <w:rPr>
          <w:sz w:val="24"/>
        </w:rPr>
        <w:t>6-10 kalimat)</w:t>
      </w:r>
      <w:r>
        <w:rPr>
          <w:sz w:val="24"/>
        </w:rPr>
        <w:tab/>
      </w:r>
      <w:r>
        <w:rPr>
          <w:spacing w:val="-2"/>
          <w:sz w:val="24"/>
        </w:rPr>
        <w:t>:</w:t>
      </w:r>
      <w:r>
        <w:rPr>
          <w:spacing w:val="-5"/>
          <w:sz w:val="24"/>
        </w:rPr>
        <w:t xml:space="preserve"> </w:t>
      </w:r>
      <w:r>
        <w:rPr>
          <w:spacing w:val="-2"/>
          <w:sz w:val="24"/>
        </w:rPr>
        <w:t>..............................................................................................................</w:t>
      </w:r>
    </w:p>
    <w:p w14:paraId="4285DB83">
      <w:pPr>
        <w:spacing w:before="4"/>
        <w:ind w:left="0" w:right="1073" w:firstLine="0"/>
        <w:jc w:val="right"/>
        <w:rPr>
          <w:sz w:val="24"/>
        </w:rPr>
      </w:pPr>
      <w:r>
        <w:rPr>
          <w:spacing w:val="-2"/>
          <w:sz w:val="24"/>
        </w:rPr>
        <w:t>.............................................................................................................................................</w:t>
      </w:r>
    </w:p>
    <w:p w14:paraId="6B2D57F9">
      <w:pPr>
        <w:spacing w:before="139"/>
        <w:ind w:left="818" w:right="0" w:firstLine="0"/>
        <w:jc w:val="left"/>
        <w:rPr>
          <w:sz w:val="24"/>
        </w:rPr>
      </w:pPr>
      <w:r>
        <w:rPr>
          <w:spacing w:val="-2"/>
          <w:sz w:val="24"/>
        </w:rPr>
        <w:t>.............................................................................................................................................</w:t>
      </w:r>
    </w:p>
    <w:p w14:paraId="150756AD">
      <w:pPr>
        <w:spacing w:before="137"/>
        <w:ind w:left="818" w:right="0" w:firstLine="0"/>
        <w:jc w:val="left"/>
        <w:rPr>
          <w:sz w:val="24"/>
        </w:rPr>
      </w:pPr>
      <w:r>
        <w:rPr>
          <w:spacing w:val="-5"/>
          <w:sz w:val="24"/>
        </w:rPr>
        <w:t>..</w:t>
      </w:r>
    </w:p>
    <w:p w14:paraId="68160D3C">
      <w:pPr>
        <w:spacing w:before="139"/>
        <w:ind w:left="809" w:right="0" w:firstLine="0"/>
        <w:jc w:val="left"/>
        <w:rPr>
          <w:sz w:val="24"/>
        </w:rPr>
      </w:pPr>
      <w:r>
        <w:rPr>
          <w:spacing w:val="-2"/>
          <w:sz w:val="24"/>
        </w:rPr>
        <w:t>.............................................................................................................................................</w:t>
      </w:r>
    </w:p>
    <w:p w14:paraId="5F4D5F59">
      <w:pPr>
        <w:spacing w:before="137"/>
        <w:ind w:left="818" w:right="0" w:firstLine="0"/>
        <w:jc w:val="left"/>
        <w:rPr>
          <w:sz w:val="24"/>
        </w:rPr>
      </w:pPr>
      <w:r>
        <w:rPr>
          <w:spacing w:val="-2"/>
          <w:sz w:val="24"/>
        </w:rPr>
        <w:t>.............................................................................................................................................</w:t>
      </w:r>
    </w:p>
    <w:p w14:paraId="5C87F9A4">
      <w:pPr>
        <w:spacing w:before="139"/>
        <w:ind w:left="818" w:right="0" w:firstLine="0"/>
        <w:jc w:val="left"/>
        <w:rPr>
          <w:sz w:val="24"/>
        </w:rPr>
      </w:pPr>
      <w:r>
        <w:rPr>
          <w:spacing w:val="-5"/>
          <w:sz w:val="24"/>
        </w:rPr>
        <w:t>..</w:t>
      </w:r>
    </w:p>
    <w:p w14:paraId="01A80A82">
      <w:pPr>
        <w:spacing w:before="137"/>
        <w:ind w:left="809" w:right="0" w:firstLine="0"/>
        <w:jc w:val="left"/>
        <w:rPr>
          <w:sz w:val="24"/>
        </w:rPr>
      </w:pPr>
      <w:r>
        <w:rPr>
          <w:spacing w:val="-2"/>
          <w:sz w:val="24"/>
        </w:rPr>
        <w:t>.............................................................................................................................................</w:t>
      </w:r>
    </w:p>
    <w:p w14:paraId="4443E174">
      <w:pPr>
        <w:spacing w:before="139"/>
        <w:ind w:left="818" w:right="0" w:firstLine="0"/>
        <w:jc w:val="left"/>
        <w:rPr>
          <w:sz w:val="24"/>
        </w:rPr>
      </w:pPr>
      <w:r>
        <w:rPr>
          <w:spacing w:val="-2"/>
          <w:sz w:val="24"/>
        </w:rPr>
        <w:t>.............................................................................................................................................</w:t>
      </w:r>
    </w:p>
    <w:p w14:paraId="6A3B6538">
      <w:pPr>
        <w:spacing w:before="137"/>
        <w:ind w:left="818" w:right="0" w:firstLine="0"/>
        <w:jc w:val="left"/>
        <w:rPr>
          <w:sz w:val="24"/>
        </w:rPr>
      </w:pPr>
      <w:r>
        <w:rPr>
          <w:spacing w:val="-5"/>
          <w:sz w:val="24"/>
        </w:rPr>
        <w:t>..</w:t>
      </w:r>
    </w:p>
    <w:p w14:paraId="6811B723">
      <w:pPr>
        <w:spacing w:before="139"/>
        <w:ind w:left="809" w:right="0" w:firstLine="0"/>
        <w:jc w:val="left"/>
        <w:rPr>
          <w:sz w:val="24"/>
        </w:rPr>
      </w:pPr>
      <w:r>
        <w:rPr>
          <w:spacing w:val="-2"/>
          <w:sz w:val="24"/>
        </w:rPr>
        <w:t>.............................................................................................................................................</w:t>
      </w:r>
    </w:p>
    <w:p w14:paraId="3D3A1F01">
      <w:pPr>
        <w:spacing w:before="137"/>
        <w:ind w:left="818" w:right="0" w:firstLine="0"/>
        <w:jc w:val="left"/>
        <w:rPr>
          <w:sz w:val="24"/>
        </w:rPr>
      </w:pPr>
      <w:r>
        <w:rPr>
          <w:spacing w:val="-2"/>
          <w:sz w:val="24"/>
        </w:rPr>
        <w:t>.............................................................................................................................................</w:t>
      </w:r>
    </w:p>
    <w:p w14:paraId="4DA33582">
      <w:pPr>
        <w:spacing w:before="139"/>
        <w:ind w:left="818" w:right="0" w:firstLine="0"/>
        <w:jc w:val="left"/>
        <w:rPr>
          <w:sz w:val="24"/>
        </w:rPr>
      </w:pPr>
      <w:r>
        <w:rPr>
          <w:spacing w:val="-5"/>
          <w:sz w:val="24"/>
        </w:rPr>
        <w:t>..</w:t>
      </w:r>
    </w:p>
    <w:p w14:paraId="358D0C0C">
      <w:pPr>
        <w:spacing w:before="138"/>
        <w:ind w:left="809" w:right="0" w:firstLine="0"/>
        <w:jc w:val="left"/>
        <w:rPr>
          <w:sz w:val="24"/>
        </w:rPr>
      </w:pPr>
      <w:r>
        <w:rPr>
          <w:spacing w:val="-2"/>
          <w:sz w:val="24"/>
        </w:rPr>
        <w:t>.............................................................................................................................................</w:t>
      </w:r>
    </w:p>
    <w:p w14:paraId="1DF0C100">
      <w:pPr>
        <w:spacing w:before="139"/>
        <w:ind w:left="818" w:right="0" w:firstLine="0"/>
        <w:jc w:val="left"/>
        <w:rPr>
          <w:sz w:val="24"/>
        </w:rPr>
      </w:pPr>
      <w:r>
        <w:rPr>
          <w:spacing w:val="-2"/>
          <w:sz w:val="24"/>
        </w:rPr>
        <w:t>.............................................................................................................................................</w:t>
      </w:r>
    </w:p>
    <w:p w14:paraId="70B2DC78">
      <w:pPr>
        <w:spacing w:before="137"/>
        <w:ind w:left="818" w:right="0" w:firstLine="0"/>
        <w:jc w:val="left"/>
        <w:rPr>
          <w:sz w:val="24"/>
        </w:rPr>
      </w:pPr>
      <w:r>
        <w:rPr>
          <w:spacing w:val="-5"/>
          <w:sz w:val="24"/>
        </w:rPr>
        <w:t>..</w:t>
      </w:r>
    </w:p>
    <w:p w14:paraId="498336AB">
      <w:pPr>
        <w:spacing w:before="139"/>
        <w:ind w:left="809" w:right="0" w:firstLine="0"/>
        <w:jc w:val="left"/>
        <w:rPr>
          <w:sz w:val="24"/>
        </w:rPr>
      </w:pPr>
      <w:r>
        <w:rPr>
          <w:spacing w:val="-2"/>
          <w:sz w:val="24"/>
        </w:rPr>
        <w:t>.............................................................................................................................................</w:t>
      </w:r>
    </w:p>
    <w:p w14:paraId="32A28DB8">
      <w:pPr>
        <w:spacing w:before="137"/>
        <w:ind w:left="818" w:right="0" w:firstLine="0"/>
        <w:jc w:val="left"/>
        <w:rPr>
          <w:sz w:val="24"/>
        </w:rPr>
      </w:pPr>
      <w:r>
        <w:rPr>
          <w:spacing w:val="-2"/>
          <w:sz w:val="24"/>
        </w:rPr>
        <w:t>.............................................................................................................................................</w:t>
      </w:r>
    </w:p>
    <w:p w14:paraId="4706DEC1">
      <w:pPr>
        <w:spacing w:after="0"/>
        <w:jc w:val="left"/>
        <w:rPr>
          <w:sz w:val="24"/>
        </w:rPr>
        <w:sectPr>
          <w:pgSz w:w="11920" w:h="16850"/>
          <w:pgMar w:top="980" w:right="425" w:bottom="280" w:left="1133" w:header="715" w:footer="0" w:gutter="0"/>
          <w:cols w:space="720" w:num="1"/>
        </w:sectPr>
      </w:pPr>
    </w:p>
    <w:p w14:paraId="0814A5F4">
      <w:pPr>
        <w:pStyle w:val="10"/>
      </w:pPr>
    </w:p>
    <w:p w14:paraId="14240B1F">
      <w:pPr>
        <w:pStyle w:val="10"/>
        <w:spacing w:before="242"/>
      </w:pPr>
    </w:p>
    <w:p w14:paraId="633147AB">
      <w:pPr>
        <w:pStyle w:val="20"/>
        <w:numPr>
          <w:ilvl w:val="0"/>
          <w:numId w:val="75"/>
        </w:numPr>
        <w:tabs>
          <w:tab w:val="left" w:pos="328"/>
          <w:tab w:val="left" w:pos="4366"/>
        </w:tabs>
        <w:spacing w:before="1" w:after="0" w:line="240" w:lineRule="auto"/>
        <w:ind w:left="328" w:right="0" w:hanging="283"/>
        <w:jc w:val="left"/>
        <w:rPr>
          <w:sz w:val="24"/>
        </w:rPr>
      </w:pPr>
      <w:r>
        <w:rPr>
          <w:sz w:val="24"/>
        </w:rPr>
        <mc:AlternateContent>
          <mc:Choice Requires="wps">
            <w:drawing>
              <wp:anchor distT="0" distB="0" distL="0" distR="0" simplePos="0" relativeHeight="251770880" behindDoc="1" locked="0" layoutInCell="1" allowOverlap="1">
                <wp:simplePos x="0" y="0"/>
                <wp:positionH relativeFrom="page">
                  <wp:posOffset>652780</wp:posOffset>
                </wp:positionH>
                <wp:positionV relativeFrom="paragraph">
                  <wp:posOffset>-48260</wp:posOffset>
                </wp:positionV>
                <wp:extent cx="6055995" cy="7919720"/>
                <wp:effectExtent l="0" t="0" r="0" b="0"/>
                <wp:wrapNone/>
                <wp:docPr id="407" name="Graphic 407"/>
                <wp:cNvGraphicFramePr/>
                <a:graphic xmlns:a="http://schemas.openxmlformats.org/drawingml/2006/main">
                  <a:graphicData uri="http://schemas.microsoft.com/office/word/2010/wordprocessingShape">
                    <wps:wsp>
                      <wps:cNvSpPr/>
                      <wps:spPr>
                        <a:xfrm>
                          <a:off x="0" y="0"/>
                          <a:ext cx="6055995" cy="7919720"/>
                        </a:xfrm>
                        <a:custGeom>
                          <a:avLst/>
                          <a:gdLst/>
                          <a:ahLst/>
                          <a:cxnLst/>
                          <a:rect l="l" t="t" r="r" b="b"/>
                          <a:pathLst>
                            <a:path w="6055995" h="7919720">
                              <a:moveTo>
                                <a:pt x="0" y="7919720"/>
                              </a:moveTo>
                              <a:lnTo>
                                <a:pt x="6055995" y="7919720"/>
                              </a:lnTo>
                              <a:lnTo>
                                <a:pt x="6055995" y="0"/>
                              </a:lnTo>
                              <a:lnTo>
                                <a:pt x="0" y="0"/>
                              </a:lnTo>
                              <a:lnTo>
                                <a:pt x="0" y="7919720"/>
                              </a:lnTo>
                              <a:close/>
                            </a:path>
                          </a:pathLst>
                        </a:custGeom>
                        <a:ln w="9523">
                          <a:solidFill>
                            <a:srgbClr val="FFC000"/>
                          </a:solidFill>
                          <a:prstDash val="solid"/>
                        </a:ln>
                      </wps:spPr>
                      <wps:bodyPr wrap="square" lIns="0" tIns="0" rIns="0" bIns="0" rtlCol="0">
                        <a:noAutofit/>
                      </wps:bodyPr>
                    </wps:wsp>
                  </a:graphicData>
                </a:graphic>
              </wp:anchor>
            </w:drawing>
          </mc:Choice>
          <mc:Fallback>
            <w:pict>
              <v:shape id="Graphic 407" o:spid="_x0000_s1026" o:spt="100" style="position:absolute;left:0pt;margin-left:51.4pt;margin-top:-3.8pt;height:623.6pt;width:476.85pt;mso-position-horizontal-relative:page;z-index:-251545600;mso-width-relative:page;mso-height-relative:page;" filled="f" stroked="t" coordsize="6055995,7919720" o:gfxdata="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5iROn9oAAAAMAQAADwAAAAAAAAABACAAAAAiAAAAZHJz&#10;L2Rvd25yZXYueG1sUEsBAhQAFAAAAAgAh07iQBtZ2pU7AgAAGwUAAA4AAAAAAAAAAQAgAAAAKQEA&#10;AGRycy9lMm9Eb2MueG1sUEsFBgAAAAAGAAYAWQEAANYFAAAAAA==&#10;" path="m0,7919720l6055995,7919720,6055995,0,0,0,0,7919720xe">
                <v:fill on="f" focussize="0,0"/>
                <v:stroke weight="0.749842519685039pt" color="#FFC000" joinstyle="round"/>
                <v:imagedata o:title=""/>
                <o:lock v:ext="edit" aspectratio="f"/>
                <v:textbox inset="0mm,0mm,0mm,0mm"/>
              </v:shape>
            </w:pict>
          </mc:Fallback>
        </mc:AlternateContent>
      </w:r>
      <w:r>
        <w:rPr>
          <w:sz w:val="24"/>
        </w:rPr>
        <w:t>Nilai-nilai</w:t>
      </w:r>
      <w:r>
        <w:rPr>
          <w:spacing w:val="-4"/>
          <w:sz w:val="24"/>
        </w:rPr>
        <w:t xml:space="preserve"> </w:t>
      </w:r>
      <w:r>
        <w:rPr>
          <w:sz w:val="24"/>
        </w:rPr>
        <w:t>yang</w:t>
      </w:r>
      <w:r>
        <w:rPr>
          <w:spacing w:val="-4"/>
          <w:sz w:val="24"/>
        </w:rPr>
        <w:t xml:space="preserve"> </w:t>
      </w:r>
      <w:r>
        <w:rPr>
          <w:sz w:val="24"/>
        </w:rPr>
        <w:t>dapat</w:t>
      </w:r>
      <w:r>
        <w:rPr>
          <w:spacing w:val="-3"/>
          <w:sz w:val="24"/>
        </w:rPr>
        <w:t xml:space="preserve"> </w:t>
      </w:r>
      <w:r>
        <w:rPr>
          <w:spacing w:val="-2"/>
          <w:sz w:val="24"/>
        </w:rPr>
        <w:t>dipetik</w:t>
      </w:r>
      <w:r>
        <w:rPr>
          <w:sz w:val="24"/>
        </w:rPr>
        <w:tab/>
      </w:r>
      <w:r>
        <w:rPr>
          <w:sz w:val="24"/>
        </w:rPr>
        <w:t>:</w:t>
      </w:r>
      <w:r>
        <w:rPr>
          <w:spacing w:val="-14"/>
          <w:sz w:val="24"/>
        </w:rPr>
        <w:t xml:space="preserve"> </w:t>
      </w:r>
      <w:r>
        <w:rPr>
          <w:spacing w:val="-2"/>
          <w:sz w:val="24"/>
        </w:rPr>
        <w:t>................................................................................</w:t>
      </w:r>
    </w:p>
    <w:p w14:paraId="285D0EF7">
      <w:pPr>
        <w:spacing w:before="136"/>
        <w:ind w:left="2206" w:right="0" w:firstLine="0"/>
        <w:jc w:val="left"/>
        <w:rPr>
          <w:sz w:val="24"/>
        </w:rPr>
      </w:pPr>
      <w:r>
        <w:rPr>
          <w:spacing w:val="-2"/>
          <w:sz w:val="24"/>
        </w:rPr>
        <w:t>……………….................................................................................</w:t>
      </w:r>
    </w:p>
    <w:p w14:paraId="0891F554">
      <w:pPr>
        <w:spacing w:before="140"/>
        <w:ind w:left="2206" w:right="0" w:firstLine="0"/>
        <w:jc w:val="left"/>
        <w:rPr>
          <w:sz w:val="24"/>
        </w:rPr>
      </w:pPr>
      <w:r>
        <w:rPr>
          <w:spacing w:val="-2"/>
          <w:sz w:val="24"/>
        </w:rPr>
        <w:t>……………….................................................................................</w:t>
      </w:r>
    </w:p>
    <w:p w14:paraId="1693E458">
      <w:pPr>
        <w:spacing w:before="136"/>
        <w:ind w:left="2206" w:right="0" w:firstLine="0"/>
        <w:jc w:val="left"/>
        <w:rPr>
          <w:sz w:val="24"/>
        </w:rPr>
      </w:pPr>
      <w:r>
        <w:rPr>
          <w:spacing w:val="-2"/>
          <w:sz w:val="24"/>
        </w:rPr>
        <w:t>……………….................................................................................</w:t>
      </w:r>
    </w:p>
    <w:p w14:paraId="2701E4C5">
      <w:pPr>
        <w:spacing w:before="140"/>
        <w:ind w:left="2206" w:right="0" w:firstLine="0"/>
        <w:jc w:val="left"/>
        <w:rPr>
          <w:sz w:val="24"/>
        </w:rPr>
      </w:pPr>
      <w:r>
        <w:rPr>
          <w:spacing w:val="-2"/>
          <w:sz w:val="24"/>
        </w:rPr>
        <w:t>……………….................................................................................</w:t>
      </w:r>
    </w:p>
    <w:p w14:paraId="289640C2">
      <w:pPr>
        <w:spacing w:before="136"/>
        <w:ind w:left="2206" w:right="0" w:firstLine="0"/>
        <w:jc w:val="left"/>
        <w:rPr>
          <w:sz w:val="24"/>
        </w:rPr>
      </w:pPr>
      <w:r>
        <w:rPr>
          <w:spacing w:val="-2"/>
          <w:sz w:val="24"/>
        </w:rPr>
        <w:t>……………….................................................................................</w:t>
      </w:r>
    </w:p>
    <w:p w14:paraId="0A2AC050">
      <w:pPr>
        <w:spacing w:before="140"/>
        <w:ind w:left="2206" w:right="0" w:firstLine="0"/>
        <w:jc w:val="left"/>
        <w:rPr>
          <w:sz w:val="24"/>
        </w:rPr>
      </w:pPr>
      <w:r>
        <w:rPr>
          <w:spacing w:val="-2"/>
          <w:sz w:val="24"/>
        </w:rPr>
        <w:t>……………….................................................................................</w:t>
      </w:r>
    </w:p>
    <w:p w14:paraId="13FCF2DB">
      <w:pPr>
        <w:spacing w:before="137"/>
        <w:ind w:left="2206" w:right="0" w:firstLine="0"/>
        <w:jc w:val="left"/>
        <w:rPr>
          <w:sz w:val="24"/>
        </w:rPr>
      </w:pPr>
      <w:r>
        <w:rPr>
          <w:sz w:val="24"/>
        </w:rPr>
        <w:drawing>
          <wp:anchor distT="0" distB="0" distL="0" distR="0" simplePos="0" relativeHeight="251769856" behindDoc="1" locked="0" layoutInCell="1" allowOverlap="1">
            <wp:simplePos x="0" y="0"/>
            <wp:positionH relativeFrom="page">
              <wp:posOffset>1457325</wp:posOffset>
            </wp:positionH>
            <wp:positionV relativeFrom="paragraph">
              <wp:posOffset>161290</wp:posOffset>
            </wp:positionV>
            <wp:extent cx="4667250" cy="4591050"/>
            <wp:effectExtent l="0" t="0" r="0" b="0"/>
            <wp:wrapNone/>
            <wp:docPr id="408" name="Image 408"/>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26" cstate="print"/>
                    <a:stretch>
                      <a:fillRect/>
                    </a:stretch>
                  </pic:blipFill>
                  <pic:spPr>
                    <a:xfrm>
                      <a:off x="0" y="0"/>
                      <a:ext cx="4667249" cy="4591049"/>
                    </a:xfrm>
                    <a:prstGeom prst="rect">
                      <a:avLst/>
                    </a:prstGeom>
                  </pic:spPr>
                </pic:pic>
              </a:graphicData>
            </a:graphic>
          </wp:anchor>
        </w:drawing>
      </w:r>
      <w:r>
        <w:rPr>
          <w:spacing w:val="-2"/>
          <w:sz w:val="24"/>
        </w:rPr>
        <w:t>……………….................................................................................</w:t>
      </w:r>
    </w:p>
    <w:p w14:paraId="4E5FD30E">
      <w:pPr>
        <w:spacing w:before="139"/>
        <w:ind w:left="2206" w:right="0" w:firstLine="0"/>
        <w:jc w:val="left"/>
        <w:rPr>
          <w:sz w:val="24"/>
        </w:rPr>
      </w:pPr>
      <w:r>
        <w:rPr>
          <w:spacing w:val="-2"/>
          <w:sz w:val="24"/>
        </w:rPr>
        <w:t>……………….................................................................................</w:t>
      </w:r>
    </w:p>
    <w:p w14:paraId="50D36F54">
      <w:pPr>
        <w:spacing w:before="140"/>
        <w:ind w:left="2206" w:right="0" w:firstLine="0"/>
        <w:jc w:val="left"/>
        <w:rPr>
          <w:sz w:val="24"/>
        </w:rPr>
      </w:pPr>
      <w:r>
        <w:rPr>
          <w:spacing w:val="-2"/>
          <w:sz w:val="24"/>
        </w:rPr>
        <w:t>……………….................................................................................</w:t>
      </w:r>
    </w:p>
    <w:p w14:paraId="4CA947BB">
      <w:pPr>
        <w:spacing w:before="139"/>
        <w:ind w:left="358" w:right="0" w:firstLine="0"/>
        <w:jc w:val="center"/>
        <w:rPr>
          <w:sz w:val="24"/>
        </w:rPr>
      </w:pPr>
      <w:r>
        <w:rPr>
          <w:spacing w:val="-2"/>
          <w:sz w:val="24"/>
        </w:rPr>
        <w:t>……………….................................................................................</w:t>
      </w:r>
    </w:p>
    <w:p w14:paraId="2F89427F">
      <w:pPr>
        <w:spacing w:before="137"/>
        <w:ind w:left="358" w:right="0" w:firstLine="0"/>
        <w:jc w:val="center"/>
        <w:rPr>
          <w:sz w:val="24"/>
        </w:rPr>
      </w:pPr>
      <w:r>
        <w:rPr>
          <w:spacing w:val="-2"/>
          <w:sz w:val="24"/>
        </w:rPr>
        <w:t>……………….................................................................................</w:t>
      </w:r>
    </w:p>
    <w:p w14:paraId="778FB815">
      <w:pPr>
        <w:spacing w:before="134"/>
        <w:ind w:left="358" w:right="0" w:firstLine="0"/>
        <w:jc w:val="center"/>
        <w:rPr>
          <w:sz w:val="24"/>
        </w:rPr>
      </w:pPr>
      <w:r>
        <w:rPr>
          <w:spacing w:val="-2"/>
          <w:sz w:val="24"/>
        </w:rPr>
        <w:t>……………….................................................................................</w:t>
      </w:r>
    </w:p>
    <w:p w14:paraId="68958E81">
      <w:pPr>
        <w:pStyle w:val="20"/>
        <w:numPr>
          <w:ilvl w:val="0"/>
          <w:numId w:val="75"/>
        </w:numPr>
        <w:tabs>
          <w:tab w:val="left" w:pos="328"/>
        </w:tabs>
        <w:spacing w:before="139" w:after="0" w:line="240" w:lineRule="auto"/>
        <w:ind w:left="328" w:right="0" w:hanging="283"/>
        <w:jc w:val="left"/>
        <w:rPr>
          <w:sz w:val="24"/>
        </w:rPr>
      </w:pPr>
      <w:r>
        <w:rPr>
          <w:sz w:val="24"/>
        </w:rPr>
        <w:t>Buatlah</w:t>
      </w:r>
      <w:r>
        <w:rPr>
          <w:spacing w:val="-9"/>
          <w:sz w:val="24"/>
        </w:rPr>
        <w:t xml:space="preserve"> </w:t>
      </w:r>
      <w:r>
        <w:rPr>
          <w:sz w:val="24"/>
        </w:rPr>
        <w:t>ilustrasi</w:t>
      </w:r>
      <w:r>
        <w:rPr>
          <w:spacing w:val="-1"/>
          <w:sz w:val="24"/>
        </w:rPr>
        <w:t xml:space="preserve"> </w:t>
      </w:r>
      <w:r>
        <w:rPr>
          <w:sz w:val="24"/>
        </w:rPr>
        <w:t>sederhana</w:t>
      </w:r>
      <w:r>
        <w:rPr>
          <w:spacing w:val="-4"/>
          <w:sz w:val="24"/>
        </w:rPr>
        <w:t xml:space="preserve"> </w:t>
      </w:r>
      <w:r>
        <w:rPr>
          <w:sz w:val="24"/>
        </w:rPr>
        <w:t>dari</w:t>
      </w:r>
      <w:r>
        <w:rPr>
          <w:spacing w:val="-2"/>
          <w:sz w:val="24"/>
        </w:rPr>
        <w:t xml:space="preserve"> </w:t>
      </w:r>
      <w:r>
        <w:rPr>
          <w:sz w:val="24"/>
        </w:rPr>
        <w:t>cerita</w:t>
      </w:r>
      <w:r>
        <w:rPr>
          <w:spacing w:val="-4"/>
          <w:sz w:val="24"/>
        </w:rPr>
        <w:t xml:space="preserve"> </w:t>
      </w:r>
      <w:r>
        <w:rPr>
          <w:spacing w:val="-2"/>
          <w:sz w:val="24"/>
        </w:rPr>
        <w:t>tersebut:</w:t>
      </w:r>
    </w:p>
    <w:p w14:paraId="496CD823">
      <w:pPr>
        <w:spacing w:before="137"/>
        <w:ind w:left="319" w:right="0" w:firstLine="0"/>
        <w:jc w:val="left"/>
        <w:rPr>
          <w:sz w:val="24"/>
        </w:rPr>
      </w:pPr>
      <w:r>
        <w:rPr>
          <w:spacing w:val="-2"/>
          <w:sz w:val="24"/>
        </w:rPr>
        <w:t>....................................................................................................................................................</w:t>
      </w:r>
    </w:p>
    <w:p w14:paraId="4661EEC2">
      <w:pPr>
        <w:spacing w:before="139"/>
        <w:ind w:left="329" w:right="0" w:firstLine="0"/>
        <w:jc w:val="left"/>
        <w:rPr>
          <w:sz w:val="24"/>
        </w:rPr>
      </w:pPr>
      <w:r>
        <w:rPr>
          <w:spacing w:val="-2"/>
          <w:sz w:val="24"/>
        </w:rPr>
        <w:t>....................................................................................................................................................</w:t>
      </w:r>
    </w:p>
    <w:p w14:paraId="330E3316">
      <w:pPr>
        <w:spacing w:before="140"/>
        <w:ind w:left="329" w:right="0" w:firstLine="0"/>
        <w:jc w:val="left"/>
        <w:rPr>
          <w:sz w:val="24"/>
        </w:rPr>
      </w:pPr>
      <w:r>
        <w:rPr>
          <w:spacing w:val="-2"/>
          <w:sz w:val="24"/>
        </w:rPr>
        <w:t>....................................................................................................................................................</w:t>
      </w:r>
    </w:p>
    <w:p w14:paraId="7AAEE495">
      <w:pPr>
        <w:spacing w:before="139"/>
        <w:ind w:left="329" w:right="0" w:firstLine="0"/>
        <w:jc w:val="left"/>
        <w:rPr>
          <w:sz w:val="24"/>
        </w:rPr>
      </w:pPr>
      <w:r>
        <w:rPr>
          <w:spacing w:val="-2"/>
          <w:sz w:val="24"/>
        </w:rPr>
        <w:t>....................................................................................................................................................</w:t>
      </w:r>
    </w:p>
    <w:p w14:paraId="306A84A6">
      <w:pPr>
        <w:spacing w:before="137"/>
        <w:ind w:left="329" w:right="0" w:firstLine="0"/>
        <w:jc w:val="left"/>
        <w:rPr>
          <w:sz w:val="24"/>
        </w:rPr>
      </w:pPr>
      <w:r>
        <w:rPr>
          <w:spacing w:val="-2"/>
          <w:sz w:val="24"/>
        </w:rPr>
        <w:t>....................................................................................................................................................</w:t>
      </w:r>
    </w:p>
    <w:p w14:paraId="74BF7516">
      <w:pPr>
        <w:spacing w:before="139"/>
        <w:ind w:left="329" w:right="0" w:firstLine="0"/>
        <w:jc w:val="left"/>
        <w:rPr>
          <w:sz w:val="24"/>
        </w:rPr>
      </w:pPr>
      <w:r>
        <w:rPr>
          <w:spacing w:val="-2"/>
          <w:sz w:val="24"/>
        </w:rPr>
        <w:t>....................................................................................................................................................</w:t>
      </w:r>
    </w:p>
    <w:p w14:paraId="208E0FC1">
      <w:pPr>
        <w:spacing w:before="137"/>
        <w:ind w:left="329" w:right="0" w:firstLine="0"/>
        <w:jc w:val="left"/>
        <w:rPr>
          <w:sz w:val="24"/>
        </w:rPr>
      </w:pPr>
      <w:r>
        <w:rPr>
          <w:spacing w:val="-2"/>
          <w:sz w:val="24"/>
        </w:rPr>
        <w:t>....................................................................................................................................................</w:t>
      </w:r>
    </w:p>
    <w:p w14:paraId="3AA852D8">
      <w:pPr>
        <w:spacing w:before="139"/>
        <w:ind w:left="329" w:right="0" w:firstLine="0"/>
        <w:jc w:val="left"/>
        <w:rPr>
          <w:sz w:val="24"/>
        </w:rPr>
      </w:pPr>
      <w:r>
        <w:rPr>
          <w:spacing w:val="-2"/>
          <w:sz w:val="24"/>
        </w:rPr>
        <w:t>....................................................................................................................................................</w:t>
      </w:r>
    </w:p>
    <w:p w14:paraId="371FD416">
      <w:pPr>
        <w:spacing w:before="137"/>
        <w:ind w:left="329" w:right="0" w:firstLine="0"/>
        <w:jc w:val="left"/>
        <w:rPr>
          <w:sz w:val="24"/>
        </w:rPr>
      </w:pPr>
      <w:r>
        <w:rPr>
          <w:spacing w:val="-2"/>
          <w:sz w:val="24"/>
        </w:rPr>
        <w:t>....................................................................................................................................................</w:t>
      </w:r>
    </w:p>
    <w:p w14:paraId="5FA95716">
      <w:pPr>
        <w:spacing w:before="139"/>
        <w:ind w:left="329" w:right="0" w:firstLine="0"/>
        <w:jc w:val="left"/>
        <w:rPr>
          <w:sz w:val="24"/>
        </w:rPr>
      </w:pPr>
      <w:r>
        <w:rPr>
          <w:spacing w:val="-2"/>
          <w:sz w:val="24"/>
        </w:rPr>
        <w:t>....................................................................................................................................................</w:t>
      </w:r>
    </w:p>
    <w:p w14:paraId="754DBBC8">
      <w:pPr>
        <w:spacing w:before="137"/>
        <w:ind w:left="329" w:right="0" w:firstLine="0"/>
        <w:jc w:val="left"/>
        <w:rPr>
          <w:sz w:val="24"/>
        </w:rPr>
      </w:pPr>
      <w:r>
        <w:rPr>
          <w:spacing w:val="-2"/>
          <w:sz w:val="24"/>
        </w:rPr>
        <w:t>....................................................................................................................................................</w:t>
      </w:r>
    </w:p>
    <w:p w14:paraId="619EF5FC">
      <w:pPr>
        <w:spacing w:before="140"/>
        <w:ind w:left="329" w:right="0" w:firstLine="0"/>
        <w:jc w:val="left"/>
        <w:rPr>
          <w:sz w:val="24"/>
        </w:rPr>
      </w:pPr>
      <w:r>
        <w:rPr>
          <w:spacing w:val="-2"/>
          <w:sz w:val="24"/>
        </w:rPr>
        <w:t>....................................................................................................................................................</w:t>
      </w:r>
    </w:p>
    <w:p w14:paraId="0F99A8E7">
      <w:pPr>
        <w:spacing w:before="137"/>
        <w:ind w:left="329" w:right="0" w:firstLine="0"/>
        <w:jc w:val="left"/>
        <w:rPr>
          <w:sz w:val="24"/>
        </w:rPr>
      </w:pPr>
      <w:r>
        <w:rPr>
          <w:spacing w:val="-2"/>
          <w:sz w:val="24"/>
        </w:rPr>
        <w:t>....................................................................................................................................................</w:t>
      </w:r>
    </w:p>
    <w:p w14:paraId="61655C0E">
      <w:pPr>
        <w:spacing w:before="139"/>
        <w:ind w:left="329" w:right="0" w:firstLine="0"/>
        <w:jc w:val="left"/>
        <w:rPr>
          <w:sz w:val="24"/>
        </w:rPr>
      </w:pPr>
      <w:r>
        <w:rPr>
          <w:spacing w:val="-2"/>
          <w:sz w:val="24"/>
        </w:rPr>
        <w:t>....................................................................................................................................................</w:t>
      </w:r>
    </w:p>
    <w:p w14:paraId="5502D861">
      <w:pPr>
        <w:spacing w:before="137"/>
        <w:ind w:left="329" w:right="0" w:firstLine="0"/>
        <w:jc w:val="left"/>
        <w:rPr>
          <w:sz w:val="24"/>
        </w:rPr>
      </w:pPr>
      <w:r>
        <w:rPr>
          <w:spacing w:val="-2"/>
          <w:sz w:val="24"/>
        </w:rPr>
        <w:t>....................................................................................................................................................</w:t>
      </w:r>
    </w:p>
    <w:p w14:paraId="61C054A7">
      <w:pPr>
        <w:spacing w:before="139"/>
        <w:ind w:left="329" w:right="0" w:firstLine="0"/>
        <w:jc w:val="left"/>
        <w:rPr>
          <w:sz w:val="24"/>
        </w:rPr>
      </w:pPr>
      <w:r>
        <w:rPr>
          <w:spacing w:val="-2"/>
          <w:sz w:val="24"/>
        </w:rPr>
        <w:t>....................................................................................................................................................</w:t>
      </w:r>
    </w:p>
    <w:p w14:paraId="2B9C565F">
      <w:pPr>
        <w:spacing w:after="0"/>
        <w:jc w:val="left"/>
        <w:rPr>
          <w:sz w:val="24"/>
        </w:rPr>
        <w:sectPr>
          <w:pgSz w:w="11920" w:h="16850"/>
          <w:pgMar w:top="980" w:right="425" w:bottom="280" w:left="1133" w:header="715" w:footer="0" w:gutter="0"/>
          <w:cols w:space="720" w:num="1"/>
        </w:sectPr>
      </w:pPr>
    </w:p>
    <w:p w14:paraId="1824F401">
      <w:pPr>
        <w:pStyle w:val="10"/>
        <w:spacing w:before="221"/>
        <w:rPr>
          <w:sz w:val="20"/>
        </w:rPr>
      </w:pPr>
    </w:p>
    <w:p w14:paraId="063A8B05">
      <w:pPr>
        <w:spacing w:line="240" w:lineRule="auto"/>
        <w:ind w:left="262" w:right="0" w:firstLine="0"/>
        <w:rPr>
          <w:sz w:val="20"/>
        </w:rPr>
      </w:pPr>
      <w:r>
        <w:rPr>
          <w:sz w:val="20"/>
        </w:rPr>
        <mc:AlternateContent>
          <mc:Choice Requires="wpg">
            <w:drawing>
              <wp:inline distT="0" distB="0" distL="0" distR="0">
                <wp:extent cx="5723890" cy="1475740"/>
                <wp:effectExtent l="9525" t="0" r="635" b="10159"/>
                <wp:docPr id="409" name="Group 409"/>
                <wp:cNvGraphicFramePr/>
                <a:graphic xmlns:a="http://schemas.openxmlformats.org/drawingml/2006/main">
                  <a:graphicData uri="http://schemas.microsoft.com/office/word/2010/wordprocessingGroup">
                    <wpg:wgp>
                      <wpg:cNvGrpSpPr/>
                      <wpg:grpSpPr>
                        <a:xfrm>
                          <a:off x="0" y="0"/>
                          <a:ext cx="5723890" cy="1475740"/>
                          <a:chOff x="0" y="0"/>
                          <a:chExt cx="5723890" cy="1475740"/>
                        </a:xfrm>
                      </wpg:grpSpPr>
                      <pic:pic xmlns:pic="http://schemas.openxmlformats.org/drawingml/2006/picture">
                        <pic:nvPicPr>
                          <pic:cNvPr id="410" name="Image 410"/>
                          <pic:cNvPicPr/>
                        </pic:nvPicPr>
                        <pic:blipFill>
                          <a:blip r:embed="rId84" cstate="print"/>
                          <a:stretch>
                            <a:fillRect/>
                          </a:stretch>
                        </pic:blipFill>
                        <pic:spPr>
                          <a:xfrm>
                            <a:off x="3175" y="3175"/>
                            <a:ext cx="5717540" cy="1469390"/>
                          </a:xfrm>
                          <a:prstGeom prst="rect">
                            <a:avLst/>
                          </a:prstGeom>
                        </pic:spPr>
                      </pic:pic>
                      <wps:wsp>
                        <wps:cNvPr id="411" name="Graphic 411"/>
                        <wps:cNvSpPr/>
                        <wps:spPr>
                          <a:xfrm>
                            <a:off x="3175" y="3175"/>
                            <a:ext cx="5717540" cy="1469390"/>
                          </a:xfrm>
                          <a:custGeom>
                            <a:avLst/>
                            <a:gdLst/>
                            <a:ahLst/>
                            <a:cxnLst/>
                            <a:rect l="l" t="t" r="r" b="b"/>
                            <a:pathLst>
                              <a:path w="5717540" h="1469390">
                                <a:moveTo>
                                  <a:pt x="0" y="442976"/>
                                </a:moveTo>
                                <a:lnTo>
                                  <a:pt x="7531" y="396240"/>
                                </a:lnTo>
                                <a:lnTo>
                                  <a:pt x="28486" y="355727"/>
                                </a:lnTo>
                                <a:lnTo>
                                  <a:pt x="60452" y="323723"/>
                                </a:lnTo>
                                <a:lnTo>
                                  <a:pt x="100990" y="302768"/>
                                </a:lnTo>
                                <a:lnTo>
                                  <a:pt x="147662" y="295275"/>
                                </a:lnTo>
                                <a:lnTo>
                                  <a:pt x="5422265" y="295275"/>
                                </a:lnTo>
                                <a:lnTo>
                                  <a:pt x="5422265" y="147701"/>
                                </a:lnTo>
                                <a:lnTo>
                                  <a:pt x="5429758" y="100965"/>
                                </a:lnTo>
                                <a:lnTo>
                                  <a:pt x="5450713" y="60452"/>
                                </a:lnTo>
                                <a:lnTo>
                                  <a:pt x="5482717" y="28448"/>
                                </a:lnTo>
                                <a:lnTo>
                                  <a:pt x="5523230" y="7493"/>
                                </a:lnTo>
                                <a:lnTo>
                                  <a:pt x="5569839" y="0"/>
                                </a:lnTo>
                                <a:lnTo>
                                  <a:pt x="5616448" y="7493"/>
                                </a:lnTo>
                                <a:lnTo>
                                  <a:pt x="5657088" y="28448"/>
                                </a:lnTo>
                                <a:lnTo>
                                  <a:pt x="5689092" y="60452"/>
                                </a:lnTo>
                                <a:lnTo>
                                  <a:pt x="5710047" y="100965"/>
                                </a:lnTo>
                                <a:lnTo>
                                  <a:pt x="5717540" y="147701"/>
                                </a:lnTo>
                                <a:lnTo>
                                  <a:pt x="5717540" y="1026414"/>
                                </a:lnTo>
                                <a:lnTo>
                                  <a:pt x="5710047" y="1073023"/>
                                </a:lnTo>
                                <a:lnTo>
                                  <a:pt x="5689092" y="1113663"/>
                                </a:lnTo>
                                <a:lnTo>
                                  <a:pt x="5657088" y="1145540"/>
                                </a:lnTo>
                                <a:lnTo>
                                  <a:pt x="5616448" y="1166622"/>
                                </a:lnTo>
                                <a:lnTo>
                                  <a:pt x="5569839" y="1174115"/>
                                </a:lnTo>
                                <a:lnTo>
                                  <a:pt x="295325" y="1174115"/>
                                </a:lnTo>
                                <a:lnTo>
                                  <a:pt x="295325" y="1321689"/>
                                </a:lnTo>
                                <a:lnTo>
                                  <a:pt x="287794" y="1368298"/>
                                </a:lnTo>
                                <a:lnTo>
                                  <a:pt x="266839" y="1408938"/>
                                </a:lnTo>
                                <a:lnTo>
                                  <a:pt x="234873" y="1440815"/>
                                </a:lnTo>
                                <a:lnTo>
                                  <a:pt x="194335" y="1461897"/>
                                </a:lnTo>
                                <a:lnTo>
                                  <a:pt x="147662" y="1469390"/>
                                </a:lnTo>
                                <a:lnTo>
                                  <a:pt x="100990" y="1461897"/>
                                </a:lnTo>
                                <a:lnTo>
                                  <a:pt x="60452" y="1440815"/>
                                </a:lnTo>
                                <a:lnTo>
                                  <a:pt x="28486" y="1408938"/>
                                </a:lnTo>
                                <a:lnTo>
                                  <a:pt x="7531" y="1368298"/>
                                </a:lnTo>
                                <a:lnTo>
                                  <a:pt x="0" y="1321689"/>
                                </a:lnTo>
                                <a:lnTo>
                                  <a:pt x="0" y="442976"/>
                                </a:lnTo>
                                <a:close/>
                              </a:path>
                              <a:path w="5717540" h="1469390">
                                <a:moveTo>
                                  <a:pt x="5422265" y="295275"/>
                                </a:moveTo>
                                <a:lnTo>
                                  <a:pt x="5569839" y="295275"/>
                                </a:lnTo>
                                <a:lnTo>
                                  <a:pt x="5616448" y="287782"/>
                                </a:lnTo>
                                <a:lnTo>
                                  <a:pt x="5657088" y="266827"/>
                                </a:lnTo>
                                <a:lnTo>
                                  <a:pt x="5689092" y="234823"/>
                                </a:lnTo>
                                <a:lnTo>
                                  <a:pt x="5710047" y="194310"/>
                                </a:lnTo>
                                <a:lnTo>
                                  <a:pt x="5717540" y="147701"/>
                                </a:lnTo>
                              </a:path>
                            </a:pathLst>
                          </a:custGeom>
                          <a:ln w="6350">
                            <a:solidFill>
                              <a:srgbClr val="FFC000"/>
                            </a:solidFill>
                            <a:prstDash val="solid"/>
                          </a:ln>
                        </wps:spPr>
                        <wps:bodyPr wrap="square" lIns="0" tIns="0" rIns="0" bIns="0" rtlCol="0">
                          <a:noAutofit/>
                        </wps:bodyPr>
                      </wps:wsp>
                      <pic:pic xmlns:pic="http://schemas.openxmlformats.org/drawingml/2006/picture">
                        <pic:nvPicPr>
                          <pic:cNvPr id="412" name="Image 412"/>
                          <pic:cNvPicPr/>
                        </pic:nvPicPr>
                        <pic:blipFill>
                          <a:blip r:embed="rId85" cstate="print"/>
                          <a:stretch>
                            <a:fillRect/>
                          </a:stretch>
                        </pic:blipFill>
                        <pic:spPr>
                          <a:xfrm>
                            <a:off x="5422265" y="147701"/>
                            <a:ext cx="153924" cy="153924"/>
                          </a:xfrm>
                          <a:prstGeom prst="rect">
                            <a:avLst/>
                          </a:prstGeom>
                        </pic:spPr>
                      </pic:pic>
                      <wps:wsp>
                        <wps:cNvPr id="413" name="Graphic 413"/>
                        <wps:cNvSpPr/>
                        <wps:spPr>
                          <a:xfrm>
                            <a:off x="3175" y="372363"/>
                            <a:ext cx="295910" cy="805180"/>
                          </a:xfrm>
                          <a:custGeom>
                            <a:avLst/>
                            <a:gdLst/>
                            <a:ahLst/>
                            <a:cxnLst/>
                            <a:rect l="l" t="t" r="r" b="b"/>
                            <a:pathLst>
                              <a:path w="295910" h="805180">
                                <a:moveTo>
                                  <a:pt x="147662" y="221488"/>
                                </a:moveTo>
                                <a:lnTo>
                                  <a:pt x="147662" y="73787"/>
                                </a:lnTo>
                                <a:lnTo>
                                  <a:pt x="169290" y="21590"/>
                                </a:lnTo>
                                <a:lnTo>
                                  <a:pt x="221500" y="0"/>
                                </a:lnTo>
                                <a:lnTo>
                                  <a:pt x="250240" y="5842"/>
                                </a:lnTo>
                                <a:lnTo>
                                  <a:pt x="273710" y="21590"/>
                                </a:lnTo>
                                <a:lnTo>
                                  <a:pt x="289521" y="45084"/>
                                </a:lnTo>
                                <a:lnTo>
                                  <a:pt x="295325" y="73787"/>
                                </a:lnTo>
                                <a:lnTo>
                                  <a:pt x="287794" y="120396"/>
                                </a:lnTo>
                                <a:lnTo>
                                  <a:pt x="266839" y="161035"/>
                                </a:lnTo>
                                <a:lnTo>
                                  <a:pt x="234873" y="192913"/>
                                </a:lnTo>
                                <a:lnTo>
                                  <a:pt x="194335" y="213995"/>
                                </a:lnTo>
                                <a:lnTo>
                                  <a:pt x="147662" y="221488"/>
                                </a:lnTo>
                                <a:lnTo>
                                  <a:pt x="100990" y="213995"/>
                                </a:lnTo>
                                <a:lnTo>
                                  <a:pt x="60452" y="192913"/>
                                </a:lnTo>
                                <a:lnTo>
                                  <a:pt x="28486" y="161035"/>
                                </a:lnTo>
                                <a:lnTo>
                                  <a:pt x="7531" y="120396"/>
                                </a:lnTo>
                                <a:lnTo>
                                  <a:pt x="0" y="73787"/>
                                </a:lnTo>
                              </a:path>
                              <a:path w="295910" h="805180">
                                <a:moveTo>
                                  <a:pt x="295325" y="73787"/>
                                </a:moveTo>
                                <a:lnTo>
                                  <a:pt x="295325" y="804926"/>
                                </a:lnTo>
                              </a:path>
                            </a:pathLst>
                          </a:custGeom>
                          <a:ln w="6350">
                            <a:solidFill>
                              <a:srgbClr val="FFC000"/>
                            </a:solidFill>
                            <a:prstDash val="solid"/>
                          </a:ln>
                        </wps:spPr>
                        <wps:bodyPr wrap="square" lIns="0" tIns="0" rIns="0" bIns="0" rtlCol="0">
                          <a:noAutofit/>
                        </wps:bodyPr>
                      </wps:wsp>
                      <wps:wsp>
                        <wps:cNvPr id="414" name="Textbox 414"/>
                        <wps:cNvSpPr txBox="1"/>
                        <wps:spPr>
                          <a:xfrm>
                            <a:off x="0" y="0"/>
                            <a:ext cx="5723890" cy="1475740"/>
                          </a:xfrm>
                          <a:prstGeom prst="rect">
                            <a:avLst/>
                          </a:prstGeom>
                        </wps:spPr>
                        <wps:txbx>
                          <w:txbxContent>
                            <w:p w14:paraId="1F9EDEBD">
                              <w:pPr>
                                <w:spacing w:before="391" w:line="240" w:lineRule="auto"/>
                                <w:rPr>
                                  <w:sz w:val="36"/>
                                </w:rPr>
                              </w:pPr>
                            </w:p>
                            <w:p w14:paraId="0F4DDA73">
                              <w:pPr>
                                <w:spacing w:before="0"/>
                                <w:ind w:left="250" w:right="65" w:firstLine="0"/>
                                <w:jc w:val="center"/>
                                <w:rPr>
                                  <w:sz w:val="36"/>
                                </w:rPr>
                              </w:pPr>
                              <w:r>
                                <w:rPr>
                                  <w:spacing w:val="-8"/>
                                  <w:sz w:val="36"/>
                                </w:rPr>
                                <w:t>SIKLUS</w:t>
                              </w:r>
                              <w:r>
                                <w:rPr>
                                  <w:spacing w:val="-23"/>
                                  <w:sz w:val="36"/>
                                </w:rPr>
                                <w:t xml:space="preserve"> </w:t>
                              </w:r>
                              <w:r>
                                <w:rPr>
                                  <w:spacing w:val="-8"/>
                                  <w:sz w:val="36"/>
                                </w:rPr>
                                <w:t>3</w:t>
                              </w:r>
                              <w:r>
                                <w:rPr>
                                  <w:spacing w:val="-22"/>
                                  <w:sz w:val="36"/>
                                </w:rPr>
                                <w:t xml:space="preserve"> </w:t>
                              </w:r>
                              <w:r>
                                <w:rPr>
                                  <w:spacing w:val="-8"/>
                                  <w:sz w:val="36"/>
                                </w:rPr>
                                <w:t>:</w:t>
                              </w:r>
                              <w:r>
                                <w:rPr>
                                  <w:spacing w:val="-18"/>
                                  <w:sz w:val="36"/>
                                </w:rPr>
                                <w:t xml:space="preserve"> </w:t>
                              </w:r>
                              <w:r>
                                <w:rPr>
                                  <w:spacing w:val="-8"/>
                                  <w:sz w:val="36"/>
                                </w:rPr>
                                <w:t>MODUL</w:t>
                              </w:r>
                              <w:r>
                                <w:rPr>
                                  <w:spacing w:val="-21"/>
                                  <w:sz w:val="36"/>
                                </w:rPr>
                                <w:t xml:space="preserve"> </w:t>
                              </w:r>
                              <w:r>
                                <w:rPr>
                                  <w:spacing w:val="-8"/>
                                  <w:sz w:val="36"/>
                                </w:rPr>
                                <w:t>AJAR</w:t>
                              </w:r>
                              <w:r>
                                <w:rPr>
                                  <w:spacing w:val="-19"/>
                                  <w:sz w:val="36"/>
                                </w:rPr>
                                <w:t xml:space="preserve"> </w:t>
                              </w:r>
                              <w:r>
                                <w:rPr>
                                  <w:spacing w:val="-8"/>
                                  <w:sz w:val="36"/>
                                </w:rPr>
                                <w:t>IPAS</w:t>
                              </w:r>
                            </w:p>
                            <w:p w14:paraId="6A21BDF5">
                              <w:pPr>
                                <w:spacing w:before="49"/>
                                <w:ind w:left="250" w:right="0" w:firstLine="0"/>
                                <w:jc w:val="center"/>
                                <w:rPr>
                                  <w:sz w:val="27"/>
                                </w:rPr>
                              </w:pPr>
                              <w:r>
                                <w:rPr>
                                  <w:spacing w:val="-10"/>
                                  <w:sz w:val="27"/>
                                </w:rPr>
                                <w:t>“EVALUASI MATERI</w:t>
                              </w:r>
                              <w:r>
                                <w:rPr>
                                  <w:spacing w:val="-11"/>
                                  <w:sz w:val="27"/>
                                </w:rPr>
                                <w:t xml:space="preserve"> </w:t>
                              </w:r>
                              <w:r>
                                <w:rPr>
                                  <w:spacing w:val="-10"/>
                                  <w:sz w:val="27"/>
                                </w:rPr>
                                <w:t>KEUNIKAN</w:t>
                              </w:r>
                              <w:r>
                                <w:rPr>
                                  <w:spacing w:val="-12"/>
                                  <w:sz w:val="27"/>
                                </w:rPr>
                                <w:t xml:space="preserve"> </w:t>
                              </w:r>
                              <w:r>
                                <w:rPr>
                                  <w:spacing w:val="-10"/>
                                  <w:sz w:val="27"/>
                                </w:rPr>
                                <w:t>DAERAH TEMPAT</w:t>
                              </w:r>
                              <w:r>
                                <w:rPr>
                                  <w:spacing w:val="-12"/>
                                  <w:sz w:val="27"/>
                                </w:rPr>
                                <w:t xml:space="preserve"> </w:t>
                              </w:r>
                              <w:r>
                                <w:rPr>
                                  <w:spacing w:val="-10"/>
                                  <w:sz w:val="27"/>
                                </w:rPr>
                                <w:t>TINGGALKU”</w:t>
                              </w:r>
                            </w:p>
                          </w:txbxContent>
                        </wps:txbx>
                        <wps:bodyPr wrap="square" lIns="0" tIns="0" rIns="0" bIns="0" rtlCol="0">
                          <a:noAutofit/>
                        </wps:bodyPr>
                      </wps:wsp>
                    </wpg:wgp>
                  </a:graphicData>
                </a:graphic>
              </wp:inline>
            </w:drawing>
          </mc:Choice>
          <mc:Fallback>
            <w:pict>
              <v:group id="_x0000_s1026" o:spid="_x0000_s1026" o:spt="203" style="height:116.2pt;width:450.7pt;" coordsize="5723890,1475740" o:gfxdata="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">
                <o:lock v:ext="edit" aspectratio="f"/>
                <v:shape id="Image 410" o:spid="_x0000_s1026" o:spt="75" type="#_x0000_t75" style="position:absolute;left:3175;top:3175;height:1469390;width:5717540;" filled="f" o:preferrelative="t" stroked="f" coordsize="21600,21600" o:gfxdata="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yYy/ugAAANwA&#10;AAAPAAAAAAAAAAEAIAAAACIAAABkcnMvZG93bnJldi54bWxQSwECFAAUAAAACACHTuJAMy8FnjsA&#10;AAA5AAAAEAAAAAAAAAABACAAAAAJAQAAZHJzL3NoYXBleG1sLnhtbFBLBQYAAAAABgAGAFsBAACz&#10;AwAAAAA=&#10;">
                  <v:fill on="f" focussize="0,0"/>
                  <v:stroke on="f"/>
                  <v:imagedata r:id="rId84" o:title=""/>
                  <o:lock v:ext="edit" aspectratio="f"/>
                </v:shape>
                <v:shape id="Graphic 411" o:spid="_x0000_s1026" o:spt="100" style="position:absolute;left:3175;top:3175;height:1469390;width:5717540;" filled="f" stroked="t" coordsize="5717540,1469390" o:gfxdata="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6H274A&#10;AADcAAAADwAAAAAAAAABACAAAAAiAAAAZHJzL2Rvd25yZXYueG1sUEsBAhQAFAAAAAgAh07iQDMv&#10;BZ47AAAAOQAAABAAAAAAAAAAAQAgAAAADQEAAGRycy9zaGFwZXhtbC54bWxQSwUGAAAAAAYABgBb&#10;AQAAtwMAAAAA&#10;" path="m0,442976l7531,396240,28486,355727,60452,323723,100990,302768,147662,295275,5422265,295275,5422265,147701,5429758,100965,5450713,60452,5482717,28448,5523230,7493,5569839,0,5616448,7493,5657088,28448,5689092,60452,5710047,100965,5717540,147701,5717540,1026414,5710047,1073023,5689092,1113663,5657088,1145540,5616448,1166622,5569839,1174115,295325,1174115,295325,1321689,287794,1368298,266839,1408938,234873,1440815,194335,1461897,147662,1469390,100990,1461897,60452,1440815,28486,1408938,7531,1368298,0,1321689,0,442976xem5422265,295275l5569839,295275,5616448,287782,5657088,266827,5689092,234823,5710047,194310,5717540,147701e">
                  <v:fill on="f" focussize="0,0"/>
                  <v:stroke weight="0.5pt" color="#FFC000" joinstyle="round"/>
                  <v:imagedata o:title=""/>
                  <o:lock v:ext="edit" aspectratio="f"/>
                  <v:textbox inset="0mm,0mm,0mm,0mm"/>
                </v:shape>
                <v:shape id="Image 412" o:spid="_x0000_s1026" o:spt="75" type="#_x0000_t75" style="position:absolute;left:5422265;top:147701;height:153924;width:153924;" filled="f" o:preferrelative="t" stroked="f" coordsize="21600,21600" o:gfxdata="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OEodC/&#10;AAAA3AAAAA8AAAAAAAAAAQAgAAAAIgAAAGRycy9kb3ducmV2LnhtbFBLAQIUABQAAAAIAIdO4kAz&#10;LwWeOwAAADkAAAAQAAAAAAAAAAEAIAAAAA4BAABkcnMvc2hhcGV4bWwueG1sUEsFBgAAAAAGAAYA&#10;WwEAALgDAAAAAA==&#10;">
                  <v:fill on="f" focussize="0,0"/>
                  <v:stroke on="f"/>
                  <v:imagedata r:id="rId85" o:title=""/>
                  <o:lock v:ext="edit" aspectratio="f"/>
                </v:shape>
                <v:shape id="Graphic 413" o:spid="_x0000_s1026" o:spt="100" style="position:absolute;left:3175;top:372363;height:805180;width:295910;" filled="f" stroked="t" coordsize="295910,805180" o:gfxdata="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ypGL&#10;wAAAANwAAAAPAAAAAAAAAAEAIAAAACIAAABkcnMvZG93bnJldi54bWxQSwECFAAUAAAACACHTuJA&#10;My8FnjsAAAA5AAAAEAAAAAAAAAABACAAAAAPAQAAZHJzL3NoYXBleG1sLnhtbFBLBQYAAAAABgAG&#10;AFsBAAC5AwAAAAA=&#10;" path="m147662,221488l147662,73787,169290,21590,221500,0,250240,5842,273710,21590,289521,45084,295325,73787,287794,120396,266839,161035,234873,192913,194335,213995,147662,221488,100990,213995,60452,192913,28486,161035,7531,120396,0,73787em295325,73787l295325,804926e">
                  <v:fill on="f" focussize="0,0"/>
                  <v:stroke weight="0.5pt" color="#FFC000" joinstyle="round"/>
                  <v:imagedata o:title=""/>
                  <o:lock v:ext="edit" aspectratio="f"/>
                  <v:textbox inset="0mm,0mm,0mm,0mm"/>
                </v:shape>
                <v:shape id="Textbox 414" o:spid="_x0000_s1026" o:spt="202" type="#_x0000_t202" style="position:absolute;left:0;top:0;height:1475740;width:5723890;" filled="f" stroked="f" coordsize="21600,21600" o:gfxdata="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AxlO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F9EDEBD">
                        <w:pPr>
                          <w:spacing w:before="391" w:line="240" w:lineRule="auto"/>
                          <w:rPr>
                            <w:sz w:val="36"/>
                          </w:rPr>
                        </w:pPr>
                      </w:p>
                      <w:p w14:paraId="0F4DDA73">
                        <w:pPr>
                          <w:spacing w:before="0"/>
                          <w:ind w:left="250" w:right="65" w:firstLine="0"/>
                          <w:jc w:val="center"/>
                          <w:rPr>
                            <w:sz w:val="36"/>
                          </w:rPr>
                        </w:pPr>
                        <w:r>
                          <w:rPr>
                            <w:spacing w:val="-8"/>
                            <w:sz w:val="36"/>
                          </w:rPr>
                          <w:t>SIKLUS</w:t>
                        </w:r>
                        <w:r>
                          <w:rPr>
                            <w:spacing w:val="-23"/>
                            <w:sz w:val="36"/>
                          </w:rPr>
                          <w:t xml:space="preserve"> </w:t>
                        </w:r>
                        <w:r>
                          <w:rPr>
                            <w:spacing w:val="-8"/>
                            <w:sz w:val="36"/>
                          </w:rPr>
                          <w:t>3</w:t>
                        </w:r>
                        <w:r>
                          <w:rPr>
                            <w:spacing w:val="-22"/>
                            <w:sz w:val="36"/>
                          </w:rPr>
                          <w:t xml:space="preserve"> </w:t>
                        </w:r>
                        <w:r>
                          <w:rPr>
                            <w:spacing w:val="-8"/>
                            <w:sz w:val="36"/>
                          </w:rPr>
                          <w:t>:</w:t>
                        </w:r>
                        <w:r>
                          <w:rPr>
                            <w:spacing w:val="-18"/>
                            <w:sz w:val="36"/>
                          </w:rPr>
                          <w:t xml:space="preserve"> </w:t>
                        </w:r>
                        <w:r>
                          <w:rPr>
                            <w:spacing w:val="-8"/>
                            <w:sz w:val="36"/>
                          </w:rPr>
                          <w:t>MODUL</w:t>
                        </w:r>
                        <w:r>
                          <w:rPr>
                            <w:spacing w:val="-21"/>
                            <w:sz w:val="36"/>
                          </w:rPr>
                          <w:t xml:space="preserve"> </w:t>
                        </w:r>
                        <w:r>
                          <w:rPr>
                            <w:spacing w:val="-8"/>
                            <w:sz w:val="36"/>
                          </w:rPr>
                          <w:t>AJAR</w:t>
                        </w:r>
                        <w:r>
                          <w:rPr>
                            <w:spacing w:val="-19"/>
                            <w:sz w:val="36"/>
                          </w:rPr>
                          <w:t xml:space="preserve"> </w:t>
                        </w:r>
                        <w:r>
                          <w:rPr>
                            <w:spacing w:val="-8"/>
                            <w:sz w:val="36"/>
                          </w:rPr>
                          <w:t>IPAS</w:t>
                        </w:r>
                      </w:p>
                      <w:p w14:paraId="6A21BDF5">
                        <w:pPr>
                          <w:spacing w:before="49"/>
                          <w:ind w:left="250" w:right="0" w:firstLine="0"/>
                          <w:jc w:val="center"/>
                          <w:rPr>
                            <w:sz w:val="27"/>
                          </w:rPr>
                        </w:pPr>
                        <w:r>
                          <w:rPr>
                            <w:spacing w:val="-10"/>
                            <w:sz w:val="27"/>
                          </w:rPr>
                          <w:t>“EVALUASI MATERI</w:t>
                        </w:r>
                        <w:r>
                          <w:rPr>
                            <w:spacing w:val="-11"/>
                            <w:sz w:val="27"/>
                          </w:rPr>
                          <w:t xml:space="preserve"> </w:t>
                        </w:r>
                        <w:r>
                          <w:rPr>
                            <w:spacing w:val="-10"/>
                            <w:sz w:val="27"/>
                          </w:rPr>
                          <w:t>KEUNIKAN</w:t>
                        </w:r>
                        <w:r>
                          <w:rPr>
                            <w:spacing w:val="-12"/>
                            <w:sz w:val="27"/>
                          </w:rPr>
                          <w:t xml:space="preserve"> </w:t>
                        </w:r>
                        <w:r>
                          <w:rPr>
                            <w:spacing w:val="-10"/>
                            <w:sz w:val="27"/>
                          </w:rPr>
                          <w:t>DAERAH TEMPAT</w:t>
                        </w:r>
                        <w:r>
                          <w:rPr>
                            <w:spacing w:val="-12"/>
                            <w:sz w:val="27"/>
                          </w:rPr>
                          <w:t xml:space="preserve"> </w:t>
                        </w:r>
                        <w:r>
                          <w:rPr>
                            <w:spacing w:val="-10"/>
                            <w:sz w:val="27"/>
                          </w:rPr>
                          <w:t>TINGGALKU”</w:t>
                        </w:r>
                      </w:p>
                    </w:txbxContent>
                  </v:textbox>
                </v:shape>
                <w10:wrap type="none"/>
                <w10:anchorlock/>
              </v:group>
            </w:pict>
          </mc:Fallback>
        </mc:AlternateContent>
      </w:r>
    </w:p>
    <w:p w14:paraId="1875A3E7">
      <w:pPr>
        <w:pStyle w:val="10"/>
        <w:spacing w:before="119"/>
      </w:pPr>
    </w:p>
    <w:p w14:paraId="73F1190E">
      <w:pPr>
        <w:pStyle w:val="6"/>
        <w:tabs>
          <w:tab w:val="left" w:pos="1135"/>
          <w:tab w:val="left" w:pos="9326"/>
        </w:tabs>
        <w:spacing w:before="1"/>
      </w:pPr>
      <w:r>
        <w:rPr>
          <w:color w:val="000000"/>
          <w:spacing w:val="48"/>
          <w:shd w:val="clear" w:color="auto" w:fill="FFE399"/>
        </w:rPr>
        <w:t xml:space="preserve"> </w:t>
      </w:r>
      <w:r>
        <w:rPr>
          <w:color w:val="000000"/>
          <w:spacing w:val="-5"/>
          <w:shd w:val="clear" w:color="auto" w:fill="FFE399"/>
        </w:rPr>
        <w:t>AA.</w:t>
      </w:r>
      <w:r>
        <w:rPr>
          <w:color w:val="000000"/>
          <w:shd w:val="clear" w:color="auto" w:fill="FFE399"/>
        </w:rPr>
        <w:tab/>
      </w:r>
      <w:r>
        <w:rPr>
          <w:color w:val="000000"/>
          <w:spacing w:val="-2"/>
          <w:shd w:val="clear" w:color="auto" w:fill="FFE399"/>
        </w:rPr>
        <w:t>IDENTITAS</w:t>
      </w:r>
      <w:r>
        <w:rPr>
          <w:color w:val="000000"/>
          <w:spacing w:val="-7"/>
          <w:shd w:val="clear" w:color="auto" w:fill="FFE399"/>
        </w:rPr>
        <w:t xml:space="preserve"> </w:t>
      </w:r>
      <w:r>
        <w:rPr>
          <w:color w:val="000000"/>
          <w:spacing w:val="-4"/>
          <w:shd w:val="clear" w:color="auto" w:fill="FFE399"/>
        </w:rPr>
        <w:t>MODUL</w:t>
      </w:r>
      <w:r>
        <w:rPr>
          <w:color w:val="000000"/>
          <w:shd w:val="clear" w:color="auto" w:fill="FFE399"/>
        </w:rPr>
        <w:tab/>
      </w:r>
    </w:p>
    <w:p w14:paraId="6A964DB8">
      <w:pPr>
        <w:pStyle w:val="10"/>
        <w:tabs>
          <w:tab w:val="left" w:pos="3295"/>
        </w:tabs>
        <w:spacing w:before="43"/>
        <w:ind w:left="717"/>
      </w:pPr>
      <w:r>
        <w:drawing>
          <wp:anchor distT="0" distB="0" distL="0" distR="0" simplePos="0" relativeHeight="251771904" behindDoc="1" locked="0" layoutInCell="1" allowOverlap="1">
            <wp:simplePos x="0" y="0"/>
            <wp:positionH relativeFrom="page">
              <wp:posOffset>1457325</wp:posOffset>
            </wp:positionH>
            <wp:positionV relativeFrom="paragraph">
              <wp:posOffset>213360</wp:posOffset>
            </wp:positionV>
            <wp:extent cx="4667250" cy="4591050"/>
            <wp:effectExtent l="0" t="0" r="0" b="0"/>
            <wp:wrapNone/>
            <wp:docPr id="415" name="Image 415"/>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r:embed="rId26" cstate="print"/>
                    <a:stretch>
                      <a:fillRect/>
                    </a:stretch>
                  </pic:blipFill>
                  <pic:spPr>
                    <a:xfrm>
                      <a:off x="0" y="0"/>
                      <a:ext cx="4667249" cy="4591049"/>
                    </a:xfrm>
                    <a:prstGeom prst="rect">
                      <a:avLst/>
                    </a:prstGeom>
                  </pic:spPr>
                </pic:pic>
              </a:graphicData>
            </a:graphic>
          </wp:anchor>
        </w:drawing>
      </w:r>
      <w:r>
        <w:t>Nama</w:t>
      </w:r>
      <w:r>
        <w:rPr>
          <w:spacing w:val="-5"/>
        </w:rPr>
        <w:t xml:space="preserve"> </w:t>
      </w:r>
      <w:r>
        <w:rPr>
          <w:spacing w:val="-2"/>
        </w:rPr>
        <w:t>Penyusun</w:t>
      </w:r>
      <w:r>
        <w:tab/>
      </w:r>
      <w:r>
        <w:t>:</w:t>
      </w:r>
      <w:r>
        <w:rPr>
          <w:spacing w:val="-7"/>
        </w:rPr>
        <w:t xml:space="preserve"> </w:t>
      </w:r>
      <w:r>
        <w:t>Haliza</w:t>
      </w:r>
      <w:r>
        <w:rPr>
          <w:spacing w:val="-2"/>
        </w:rPr>
        <w:t xml:space="preserve"> Luthfia</w:t>
      </w:r>
    </w:p>
    <w:p w14:paraId="4624B374">
      <w:pPr>
        <w:pStyle w:val="10"/>
        <w:tabs>
          <w:tab w:val="left" w:pos="3295"/>
        </w:tabs>
        <w:spacing w:before="41" w:line="276" w:lineRule="auto"/>
        <w:ind w:left="725" w:right="4280"/>
      </w:pPr>
      <w:r>
        <w:t>Satuan Pendidikan</w:t>
      </w:r>
      <w:r>
        <w:tab/>
      </w:r>
      <w:r>
        <w:t>:</w:t>
      </w:r>
      <w:r>
        <w:rPr>
          <w:spacing w:val="-15"/>
        </w:rPr>
        <w:t xml:space="preserve"> </w:t>
      </w:r>
      <w:r>
        <w:t>SD</w:t>
      </w:r>
      <w:r>
        <w:rPr>
          <w:spacing w:val="-15"/>
        </w:rPr>
        <w:t xml:space="preserve"> </w:t>
      </w:r>
      <w:r>
        <w:t>Al</w:t>
      </w:r>
      <w:r>
        <w:rPr>
          <w:spacing w:val="-15"/>
        </w:rPr>
        <w:t xml:space="preserve"> </w:t>
      </w:r>
      <w:r>
        <w:t>Washliyah</w:t>
      </w:r>
      <w:r>
        <w:rPr>
          <w:spacing w:val="-15"/>
        </w:rPr>
        <w:t xml:space="preserve"> </w:t>
      </w:r>
      <w:r>
        <w:t>01</w:t>
      </w:r>
      <w:r>
        <w:rPr>
          <w:spacing w:val="-15"/>
        </w:rPr>
        <w:t xml:space="preserve"> </w:t>
      </w:r>
      <w:r>
        <w:t>Medan Kelas / Semester</w:t>
      </w:r>
      <w:r>
        <w:tab/>
      </w:r>
      <w:r>
        <w:t>: IV / Ganjil</w:t>
      </w:r>
    </w:p>
    <w:p w14:paraId="1464F6AD">
      <w:pPr>
        <w:pStyle w:val="10"/>
        <w:tabs>
          <w:tab w:val="left" w:pos="3295"/>
        </w:tabs>
        <w:spacing w:line="273" w:lineRule="exact"/>
        <w:ind w:left="725"/>
      </w:pPr>
      <w:r>
        <w:rPr>
          <w:spacing w:val="-4"/>
        </w:rPr>
        <w:t>Fase</w:t>
      </w:r>
      <w:r>
        <w:tab/>
      </w:r>
      <w:r>
        <w:t xml:space="preserve">: </w:t>
      </w:r>
      <w:r>
        <w:rPr>
          <w:spacing w:val="-10"/>
        </w:rPr>
        <w:t>B</w:t>
      </w:r>
    </w:p>
    <w:p w14:paraId="5D72DBCA">
      <w:pPr>
        <w:pStyle w:val="10"/>
        <w:tabs>
          <w:tab w:val="left" w:pos="3295"/>
        </w:tabs>
        <w:spacing w:before="45"/>
        <w:ind w:left="725"/>
      </w:pPr>
      <w:r>
        <w:t>Mata</w:t>
      </w:r>
      <w:r>
        <w:rPr>
          <w:spacing w:val="-2"/>
        </w:rPr>
        <w:t xml:space="preserve"> Pelajaran</w:t>
      </w:r>
      <w:r>
        <w:tab/>
      </w:r>
      <w:r>
        <w:t>:</w:t>
      </w:r>
      <w:r>
        <w:rPr>
          <w:spacing w:val="-5"/>
        </w:rPr>
        <w:t xml:space="preserve"> </w:t>
      </w:r>
      <w:r>
        <w:t>Ilmu</w:t>
      </w:r>
      <w:r>
        <w:rPr>
          <w:spacing w:val="-3"/>
        </w:rPr>
        <w:t xml:space="preserve"> </w:t>
      </w:r>
      <w:r>
        <w:t xml:space="preserve">Pengetahuan </w:t>
      </w:r>
      <w:r>
        <w:rPr>
          <w:spacing w:val="-4"/>
        </w:rPr>
        <w:t>(IPA)</w:t>
      </w:r>
    </w:p>
    <w:p w14:paraId="61CFE96C">
      <w:pPr>
        <w:pStyle w:val="10"/>
        <w:tabs>
          <w:tab w:val="left" w:pos="3295"/>
        </w:tabs>
        <w:spacing w:before="41" w:line="278" w:lineRule="auto"/>
        <w:ind w:left="725" w:right="1889"/>
      </w:pPr>
      <w:r>
        <w:rPr>
          <w:spacing w:val="-2"/>
        </w:rPr>
        <w:t>Topik</w:t>
      </w:r>
      <w:r>
        <w:tab/>
      </w:r>
      <w:r>
        <w:t>:</w:t>
      </w:r>
      <w:r>
        <w:rPr>
          <w:spacing w:val="-15"/>
        </w:rPr>
        <w:t xml:space="preserve"> </w:t>
      </w:r>
      <w:r>
        <w:t>Evaluasi</w:t>
      </w:r>
      <w:r>
        <w:rPr>
          <w:spacing w:val="-15"/>
        </w:rPr>
        <w:t xml:space="preserve"> </w:t>
      </w:r>
      <w:r>
        <w:t>Materi</w:t>
      </w:r>
      <w:r>
        <w:rPr>
          <w:spacing w:val="-15"/>
        </w:rPr>
        <w:t xml:space="preserve"> </w:t>
      </w:r>
      <w:r>
        <w:t>Keunikan</w:t>
      </w:r>
      <w:r>
        <w:rPr>
          <w:spacing w:val="-15"/>
        </w:rPr>
        <w:t xml:space="preserve"> </w:t>
      </w:r>
      <w:r>
        <w:t>Daerah</w:t>
      </w:r>
      <w:r>
        <w:rPr>
          <w:spacing w:val="-15"/>
        </w:rPr>
        <w:t xml:space="preserve"> </w:t>
      </w:r>
      <w:r>
        <w:t>Tempat</w:t>
      </w:r>
      <w:r>
        <w:rPr>
          <w:spacing w:val="-15"/>
        </w:rPr>
        <w:t xml:space="preserve"> </w:t>
      </w:r>
      <w:r>
        <w:t>Tinggalku Alokasi Waktu</w:t>
      </w:r>
      <w:r>
        <w:tab/>
      </w:r>
      <w:r>
        <w:t>: 1 Pertemuan (1 x 2 JP @30 menit)</w:t>
      </w:r>
    </w:p>
    <w:p w14:paraId="1131E8B4">
      <w:pPr>
        <w:pStyle w:val="10"/>
        <w:spacing w:before="37"/>
      </w:pPr>
    </w:p>
    <w:p w14:paraId="65404965">
      <w:pPr>
        <w:pStyle w:val="6"/>
        <w:tabs>
          <w:tab w:val="left" w:pos="1135"/>
          <w:tab w:val="left" w:pos="9326"/>
        </w:tabs>
      </w:pPr>
      <w:r>
        <w:rPr>
          <w:color w:val="000000"/>
          <w:spacing w:val="48"/>
          <w:shd w:val="clear" w:color="auto" w:fill="FFE399"/>
        </w:rPr>
        <w:t xml:space="preserve"> </w:t>
      </w:r>
      <w:r>
        <w:rPr>
          <w:color w:val="000000"/>
          <w:spacing w:val="-5"/>
          <w:shd w:val="clear" w:color="auto" w:fill="FFE399"/>
        </w:rPr>
        <w:t>BB.</w:t>
      </w:r>
      <w:r>
        <w:rPr>
          <w:color w:val="000000"/>
          <w:shd w:val="clear" w:color="auto" w:fill="FFE399"/>
        </w:rPr>
        <w:tab/>
      </w:r>
      <w:r>
        <w:rPr>
          <w:color w:val="000000"/>
          <w:spacing w:val="-2"/>
          <w:shd w:val="clear" w:color="auto" w:fill="FFE399"/>
        </w:rPr>
        <w:t>CAPAIAN</w:t>
      </w:r>
      <w:r>
        <w:rPr>
          <w:color w:val="000000"/>
          <w:spacing w:val="-12"/>
          <w:shd w:val="clear" w:color="auto" w:fill="FFE399"/>
        </w:rPr>
        <w:t xml:space="preserve"> </w:t>
      </w:r>
      <w:r>
        <w:rPr>
          <w:color w:val="000000"/>
          <w:spacing w:val="-2"/>
          <w:shd w:val="clear" w:color="auto" w:fill="FFE399"/>
        </w:rPr>
        <w:t>PEMBELAJARAN</w:t>
      </w:r>
      <w:r>
        <w:rPr>
          <w:color w:val="000000"/>
          <w:shd w:val="clear" w:color="auto" w:fill="FFE399"/>
        </w:rPr>
        <w:tab/>
      </w:r>
    </w:p>
    <w:p w14:paraId="4B40D5A9">
      <w:pPr>
        <w:pStyle w:val="20"/>
        <w:numPr>
          <w:ilvl w:val="0"/>
          <w:numId w:val="76"/>
        </w:numPr>
        <w:tabs>
          <w:tab w:val="left" w:pos="1157"/>
        </w:tabs>
        <w:spacing w:before="41" w:after="0" w:line="278" w:lineRule="auto"/>
        <w:ind w:left="1157" w:right="1358" w:hanging="360"/>
        <w:jc w:val="left"/>
        <w:rPr>
          <w:sz w:val="24"/>
        </w:rPr>
      </w:pPr>
      <w:r>
        <w:rPr>
          <w:sz w:val="24"/>
        </w:rPr>
        <w:t>Siswa</w:t>
      </w:r>
      <w:r>
        <w:rPr>
          <w:spacing w:val="-5"/>
          <w:sz w:val="24"/>
        </w:rPr>
        <w:t xml:space="preserve"> </w:t>
      </w:r>
      <w:r>
        <w:rPr>
          <w:sz w:val="24"/>
        </w:rPr>
        <w:t>mengevaluasi</w:t>
      </w:r>
      <w:r>
        <w:rPr>
          <w:spacing w:val="-4"/>
          <w:sz w:val="24"/>
        </w:rPr>
        <w:t xml:space="preserve"> </w:t>
      </w:r>
      <w:r>
        <w:rPr>
          <w:sz w:val="24"/>
        </w:rPr>
        <w:t>pemahamannya</w:t>
      </w:r>
      <w:r>
        <w:rPr>
          <w:spacing w:val="-6"/>
          <w:sz w:val="24"/>
        </w:rPr>
        <w:t xml:space="preserve"> </w:t>
      </w:r>
      <w:r>
        <w:rPr>
          <w:sz w:val="24"/>
        </w:rPr>
        <w:t>terhadap</w:t>
      </w:r>
      <w:r>
        <w:rPr>
          <w:spacing w:val="-4"/>
          <w:sz w:val="24"/>
        </w:rPr>
        <w:t xml:space="preserve"> </w:t>
      </w:r>
      <w:r>
        <w:rPr>
          <w:sz w:val="24"/>
        </w:rPr>
        <w:t>keunikan</w:t>
      </w:r>
      <w:r>
        <w:rPr>
          <w:spacing w:val="-4"/>
          <w:sz w:val="24"/>
        </w:rPr>
        <w:t xml:space="preserve"> </w:t>
      </w:r>
      <w:r>
        <w:rPr>
          <w:sz w:val="24"/>
        </w:rPr>
        <w:t>geografis,</w:t>
      </w:r>
      <w:r>
        <w:rPr>
          <w:spacing w:val="-4"/>
          <w:sz w:val="24"/>
        </w:rPr>
        <w:t xml:space="preserve"> </w:t>
      </w:r>
      <w:r>
        <w:rPr>
          <w:sz w:val="24"/>
        </w:rPr>
        <w:t>sosial,</w:t>
      </w:r>
      <w:r>
        <w:rPr>
          <w:spacing w:val="-4"/>
          <w:sz w:val="24"/>
        </w:rPr>
        <w:t xml:space="preserve"> </w:t>
      </w:r>
      <w:r>
        <w:rPr>
          <w:sz w:val="24"/>
        </w:rPr>
        <w:t>budaya, dan cerita rakyat daerah tempat tinggalnya.</w:t>
      </w:r>
    </w:p>
    <w:p w14:paraId="241B398F">
      <w:pPr>
        <w:pStyle w:val="20"/>
        <w:numPr>
          <w:ilvl w:val="0"/>
          <w:numId w:val="76"/>
        </w:numPr>
        <w:tabs>
          <w:tab w:val="left" w:pos="1157"/>
        </w:tabs>
        <w:spacing w:before="0" w:after="0" w:line="278" w:lineRule="auto"/>
        <w:ind w:left="1157" w:right="1216" w:hanging="360"/>
        <w:jc w:val="left"/>
        <w:rPr>
          <w:sz w:val="24"/>
        </w:rPr>
      </w:pPr>
      <w:r>
        <w:rPr>
          <w:sz w:val="24"/>
        </w:rPr>
        <w:t>Siswa</w:t>
      </w:r>
      <w:r>
        <w:rPr>
          <w:spacing w:val="35"/>
          <w:sz w:val="24"/>
        </w:rPr>
        <w:t xml:space="preserve"> </w:t>
      </w:r>
      <w:r>
        <w:rPr>
          <w:sz w:val="24"/>
        </w:rPr>
        <w:t>merefleksikan</w:t>
      </w:r>
      <w:r>
        <w:rPr>
          <w:spacing w:val="35"/>
          <w:sz w:val="24"/>
        </w:rPr>
        <w:t xml:space="preserve"> </w:t>
      </w:r>
      <w:r>
        <w:rPr>
          <w:sz w:val="24"/>
        </w:rPr>
        <w:t>proses</w:t>
      </w:r>
      <w:r>
        <w:rPr>
          <w:spacing w:val="35"/>
          <w:sz w:val="24"/>
        </w:rPr>
        <w:t xml:space="preserve"> </w:t>
      </w:r>
      <w:r>
        <w:rPr>
          <w:sz w:val="24"/>
        </w:rPr>
        <w:t>pembelajaran</w:t>
      </w:r>
      <w:r>
        <w:rPr>
          <w:spacing w:val="35"/>
          <w:sz w:val="24"/>
        </w:rPr>
        <w:t xml:space="preserve"> </w:t>
      </w:r>
      <w:r>
        <w:rPr>
          <w:sz w:val="24"/>
        </w:rPr>
        <w:t>dan</w:t>
      </w:r>
      <w:r>
        <w:rPr>
          <w:spacing w:val="35"/>
          <w:sz w:val="24"/>
        </w:rPr>
        <w:t xml:space="preserve"> </w:t>
      </w:r>
      <w:r>
        <w:rPr>
          <w:sz w:val="24"/>
        </w:rPr>
        <w:t>menyimpulkan</w:t>
      </w:r>
      <w:r>
        <w:rPr>
          <w:spacing w:val="35"/>
          <w:sz w:val="24"/>
        </w:rPr>
        <w:t xml:space="preserve"> </w:t>
      </w:r>
      <w:r>
        <w:rPr>
          <w:sz w:val="24"/>
        </w:rPr>
        <w:t>keterkaitan</w:t>
      </w:r>
      <w:r>
        <w:rPr>
          <w:spacing w:val="37"/>
          <w:sz w:val="24"/>
        </w:rPr>
        <w:t xml:space="preserve"> </w:t>
      </w:r>
      <w:r>
        <w:rPr>
          <w:sz w:val="24"/>
        </w:rPr>
        <w:t>antara keunikan daerahnya dengan identitas bangsa.</w:t>
      </w:r>
    </w:p>
    <w:p w14:paraId="3E92B6E2">
      <w:pPr>
        <w:pStyle w:val="20"/>
        <w:numPr>
          <w:ilvl w:val="0"/>
          <w:numId w:val="76"/>
        </w:numPr>
        <w:tabs>
          <w:tab w:val="left" w:pos="1157"/>
        </w:tabs>
        <w:spacing w:before="0" w:after="0" w:line="276" w:lineRule="auto"/>
        <w:ind w:left="1157" w:right="1396" w:hanging="360"/>
        <w:jc w:val="left"/>
        <w:rPr>
          <w:sz w:val="24"/>
        </w:rPr>
      </w:pPr>
      <w:r>
        <w:rPr>
          <w:sz w:val="24"/>
        </w:rPr>
        <w:t>Siswa</w:t>
      </w:r>
      <w:r>
        <w:rPr>
          <w:spacing w:val="-4"/>
          <w:sz w:val="24"/>
        </w:rPr>
        <w:t xml:space="preserve"> </w:t>
      </w:r>
      <w:r>
        <w:rPr>
          <w:sz w:val="24"/>
        </w:rPr>
        <w:t>menunjukkan</w:t>
      </w:r>
      <w:r>
        <w:rPr>
          <w:spacing w:val="-3"/>
          <w:sz w:val="24"/>
        </w:rPr>
        <w:t xml:space="preserve"> </w:t>
      </w:r>
      <w:r>
        <w:rPr>
          <w:sz w:val="24"/>
        </w:rPr>
        <w:t>sikap</w:t>
      </w:r>
      <w:r>
        <w:rPr>
          <w:spacing w:val="-3"/>
          <w:sz w:val="24"/>
        </w:rPr>
        <w:t xml:space="preserve"> </w:t>
      </w:r>
      <w:r>
        <w:rPr>
          <w:sz w:val="24"/>
        </w:rPr>
        <w:t>jujur,</w:t>
      </w:r>
      <w:r>
        <w:rPr>
          <w:spacing w:val="-3"/>
          <w:sz w:val="24"/>
        </w:rPr>
        <w:t xml:space="preserve"> </w:t>
      </w:r>
      <w:r>
        <w:rPr>
          <w:sz w:val="24"/>
        </w:rPr>
        <w:t>tanggung</w:t>
      </w:r>
      <w:r>
        <w:rPr>
          <w:spacing w:val="-3"/>
          <w:sz w:val="24"/>
        </w:rPr>
        <w:t xml:space="preserve"> </w:t>
      </w:r>
      <w:r>
        <w:rPr>
          <w:sz w:val="24"/>
        </w:rPr>
        <w:t>jawab,</w:t>
      </w:r>
      <w:r>
        <w:rPr>
          <w:spacing w:val="-2"/>
          <w:sz w:val="24"/>
        </w:rPr>
        <w:t xml:space="preserve"> </w:t>
      </w:r>
      <w:r>
        <w:rPr>
          <w:sz w:val="24"/>
        </w:rPr>
        <w:t>dan</w:t>
      </w:r>
      <w:r>
        <w:rPr>
          <w:spacing w:val="-3"/>
          <w:sz w:val="24"/>
        </w:rPr>
        <w:t xml:space="preserve"> </w:t>
      </w:r>
      <w:r>
        <w:rPr>
          <w:sz w:val="24"/>
        </w:rPr>
        <w:t>percaya</w:t>
      </w:r>
      <w:r>
        <w:rPr>
          <w:spacing w:val="-4"/>
          <w:sz w:val="24"/>
        </w:rPr>
        <w:t xml:space="preserve"> </w:t>
      </w:r>
      <w:r>
        <w:rPr>
          <w:sz w:val="24"/>
        </w:rPr>
        <w:t>diri</w:t>
      </w:r>
      <w:r>
        <w:rPr>
          <w:spacing w:val="-3"/>
          <w:sz w:val="24"/>
        </w:rPr>
        <w:t xml:space="preserve"> </w:t>
      </w:r>
      <w:r>
        <w:rPr>
          <w:sz w:val="24"/>
        </w:rPr>
        <w:t>saat</w:t>
      </w:r>
      <w:r>
        <w:rPr>
          <w:spacing w:val="-3"/>
          <w:sz w:val="24"/>
        </w:rPr>
        <w:t xml:space="preserve"> </w:t>
      </w:r>
      <w:r>
        <w:rPr>
          <w:sz w:val="24"/>
        </w:rPr>
        <w:t>mengikuti evaluasi tertulis dan refleksi.</w:t>
      </w:r>
    </w:p>
    <w:p w14:paraId="063437D9">
      <w:pPr>
        <w:pStyle w:val="10"/>
        <w:spacing w:before="31"/>
      </w:pPr>
    </w:p>
    <w:p w14:paraId="4D9A8078">
      <w:pPr>
        <w:pStyle w:val="6"/>
        <w:tabs>
          <w:tab w:val="left" w:pos="1135"/>
          <w:tab w:val="left" w:pos="9326"/>
        </w:tabs>
      </w:pPr>
      <w:r>
        <w:rPr>
          <w:color w:val="000000"/>
          <w:spacing w:val="48"/>
          <w:shd w:val="clear" w:color="auto" w:fill="FFE399"/>
        </w:rPr>
        <w:t xml:space="preserve"> </w:t>
      </w:r>
      <w:r>
        <w:rPr>
          <w:color w:val="000000"/>
          <w:spacing w:val="-5"/>
          <w:shd w:val="clear" w:color="auto" w:fill="FFE399"/>
        </w:rPr>
        <w:t>CC.</w:t>
      </w:r>
      <w:r>
        <w:rPr>
          <w:color w:val="000000"/>
          <w:shd w:val="clear" w:color="auto" w:fill="FFE399"/>
        </w:rPr>
        <w:tab/>
      </w:r>
      <w:r>
        <w:rPr>
          <w:color w:val="000000"/>
          <w:shd w:val="clear" w:color="auto" w:fill="FFE399"/>
        </w:rPr>
        <w:t>TUJUAN</w:t>
      </w:r>
      <w:r>
        <w:rPr>
          <w:color w:val="000000"/>
          <w:spacing w:val="-12"/>
          <w:shd w:val="clear" w:color="auto" w:fill="FFE399"/>
        </w:rPr>
        <w:t xml:space="preserve"> </w:t>
      </w:r>
      <w:r>
        <w:rPr>
          <w:color w:val="000000"/>
          <w:spacing w:val="-2"/>
          <w:shd w:val="clear" w:color="auto" w:fill="FFE399"/>
        </w:rPr>
        <w:t>PEMBELAJARAN</w:t>
      </w:r>
      <w:r>
        <w:rPr>
          <w:color w:val="000000"/>
          <w:shd w:val="clear" w:color="auto" w:fill="FFE399"/>
        </w:rPr>
        <w:tab/>
      </w:r>
    </w:p>
    <w:p w14:paraId="20176ACE">
      <w:pPr>
        <w:pStyle w:val="20"/>
        <w:numPr>
          <w:ilvl w:val="0"/>
          <w:numId w:val="77"/>
        </w:numPr>
        <w:tabs>
          <w:tab w:val="left" w:pos="1135"/>
        </w:tabs>
        <w:spacing w:before="41" w:after="0" w:line="276" w:lineRule="auto"/>
        <w:ind w:left="1135" w:right="1176" w:hanging="360"/>
        <w:jc w:val="left"/>
        <w:rPr>
          <w:sz w:val="24"/>
        </w:rPr>
      </w:pPr>
      <w:r>
        <w:rPr>
          <w:sz w:val="24"/>
        </w:rPr>
        <w:t>Siswa</w:t>
      </w:r>
      <w:r>
        <w:rPr>
          <w:spacing w:val="-11"/>
          <w:sz w:val="24"/>
        </w:rPr>
        <w:t xml:space="preserve"> </w:t>
      </w:r>
      <w:r>
        <w:rPr>
          <w:sz w:val="24"/>
        </w:rPr>
        <w:t>mampu</w:t>
      </w:r>
      <w:r>
        <w:rPr>
          <w:spacing w:val="-8"/>
          <w:sz w:val="24"/>
        </w:rPr>
        <w:t xml:space="preserve"> </w:t>
      </w:r>
      <w:r>
        <w:rPr>
          <w:sz w:val="24"/>
        </w:rPr>
        <w:t>menjawab</w:t>
      </w:r>
      <w:r>
        <w:rPr>
          <w:spacing w:val="-5"/>
          <w:sz w:val="24"/>
        </w:rPr>
        <w:t xml:space="preserve"> </w:t>
      </w:r>
      <w:r>
        <w:rPr>
          <w:sz w:val="24"/>
        </w:rPr>
        <w:t>soal</w:t>
      </w:r>
      <w:r>
        <w:rPr>
          <w:spacing w:val="-8"/>
          <w:sz w:val="24"/>
        </w:rPr>
        <w:t xml:space="preserve"> </w:t>
      </w:r>
      <w:r>
        <w:rPr>
          <w:sz w:val="24"/>
        </w:rPr>
        <w:t>evaluasi</w:t>
      </w:r>
      <w:r>
        <w:rPr>
          <w:spacing w:val="-9"/>
          <w:sz w:val="24"/>
        </w:rPr>
        <w:t xml:space="preserve"> </w:t>
      </w:r>
      <w:r>
        <w:rPr>
          <w:sz w:val="24"/>
        </w:rPr>
        <w:t>secara</w:t>
      </w:r>
      <w:r>
        <w:rPr>
          <w:spacing w:val="-10"/>
          <w:sz w:val="24"/>
        </w:rPr>
        <w:t xml:space="preserve"> </w:t>
      </w:r>
      <w:r>
        <w:rPr>
          <w:sz w:val="24"/>
        </w:rPr>
        <w:t>individu</w:t>
      </w:r>
      <w:r>
        <w:rPr>
          <w:spacing w:val="-8"/>
          <w:sz w:val="24"/>
        </w:rPr>
        <w:t xml:space="preserve"> </w:t>
      </w:r>
      <w:r>
        <w:rPr>
          <w:sz w:val="24"/>
        </w:rPr>
        <w:t>berdasarkan</w:t>
      </w:r>
      <w:r>
        <w:rPr>
          <w:spacing w:val="-9"/>
          <w:sz w:val="24"/>
        </w:rPr>
        <w:t xml:space="preserve"> </w:t>
      </w:r>
      <w:r>
        <w:rPr>
          <w:sz w:val="24"/>
        </w:rPr>
        <w:t>pemahaman</w:t>
      </w:r>
      <w:r>
        <w:rPr>
          <w:spacing w:val="-8"/>
          <w:sz w:val="24"/>
        </w:rPr>
        <w:t xml:space="preserve"> </w:t>
      </w:r>
      <w:r>
        <w:rPr>
          <w:sz w:val="24"/>
        </w:rPr>
        <w:t>dari 4 pertemuan sebelumnya.</w:t>
      </w:r>
    </w:p>
    <w:p w14:paraId="08D944E0">
      <w:pPr>
        <w:pStyle w:val="20"/>
        <w:numPr>
          <w:ilvl w:val="0"/>
          <w:numId w:val="77"/>
        </w:numPr>
        <w:tabs>
          <w:tab w:val="left" w:pos="1135"/>
        </w:tabs>
        <w:spacing w:before="1" w:after="0" w:line="276" w:lineRule="auto"/>
        <w:ind w:left="1135" w:right="1172" w:hanging="360"/>
        <w:jc w:val="left"/>
        <w:rPr>
          <w:sz w:val="24"/>
        </w:rPr>
      </w:pPr>
      <w:r>
        <w:rPr>
          <w:sz w:val="24"/>
        </w:rPr>
        <w:t>Siswa</w:t>
      </w:r>
      <w:r>
        <w:rPr>
          <w:spacing w:val="-7"/>
          <w:sz w:val="24"/>
        </w:rPr>
        <w:t xml:space="preserve"> </w:t>
      </w:r>
      <w:r>
        <w:rPr>
          <w:sz w:val="24"/>
        </w:rPr>
        <w:t>mampu</w:t>
      </w:r>
      <w:r>
        <w:rPr>
          <w:spacing w:val="-4"/>
          <w:sz w:val="24"/>
        </w:rPr>
        <w:t xml:space="preserve"> </w:t>
      </w:r>
      <w:r>
        <w:rPr>
          <w:sz w:val="24"/>
        </w:rPr>
        <w:t>merefleksikan</w:t>
      </w:r>
      <w:r>
        <w:rPr>
          <w:spacing w:val="-4"/>
          <w:sz w:val="24"/>
        </w:rPr>
        <w:t xml:space="preserve"> </w:t>
      </w:r>
      <w:r>
        <w:rPr>
          <w:sz w:val="24"/>
        </w:rPr>
        <w:t>pengalaman</w:t>
      </w:r>
      <w:r>
        <w:rPr>
          <w:spacing w:val="-4"/>
          <w:sz w:val="24"/>
        </w:rPr>
        <w:t xml:space="preserve"> </w:t>
      </w:r>
      <w:r>
        <w:rPr>
          <w:sz w:val="24"/>
        </w:rPr>
        <w:t>belajar</w:t>
      </w:r>
      <w:r>
        <w:rPr>
          <w:spacing w:val="-5"/>
          <w:sz w:val="24"/>
        </w:rPr>
        <w:t xml:space="preserve"> </w:t>
      </w:r>
      <w:r>
        <w:rPr>
          <w:sz w:val="24"/>
        </w:rPr>
        <w:t>mengenai</w:t>
      </w:r>
      <w:r>
        <w:rPr>
          <w:spacing w:val="-4"/>
          <w:sz w:val="24"/>
        </w:rPr>
        <w:t xml:space="preserve"> </w:t>
      </w:r>
      <w:r>
        <w:rPr>
          <w:sz w:val="24"/>
        </w:rPr>
        <w:t>keunikan</w:t>
      </w:r>
      <w:r>
        <w:rPr>
          <w:spacing w:val="-4"/>
          <w:sz w:val="24"/>
        </w:rPr>
        <w:t xml:space="preserve"> </w:t>
      </w:r>
      <w:r>
        <w:rPr>
          <w:sz w:val="24"/>
        </w:rPr>
        <w:t>daerah</w:t>
      </w:r>
      <w:r>
        <w:rPr>
          <w:spacing w:val="-4"/>
          <w:sz w:val="24"/>
        </w:rPr>
        <w:t xml:space="preserve"> </w:t>
      </w:r>
      <w:r>
        <w:rPr>
          <w:sz w:val="24"/>
        </w:rPr>
        <w:t xml:space="preserve">tempat </w:t>
      </w:r>
      <w:r>
        <w:rPr>
          <w:spacing w:val="-2"/>
          <w:sz w:val="24"/>
        </w:rPr>
        <w:t>tinggalnya.</w:t>
      </w:r>
    </w:p>
    <w:p w14:paraId="46273C46">
      <w:pPr>
        <w:pStyle w:val="20"/>
        <w:numPr>
          <w:ilvl w:val="0"/>
          <w:numId w:val="77"/>
        </w:numPr>
        <w:tabs>
          <w:tab w:val="left" w:pos="1132"/>
        </w:tabs>
        <w:spacing w:before="0" w:after="0" w:line="275" w:lineRule="exact"/>
        <w:ind w:left="1132" w:right="0" w:hanging="357"/>
        <w:jc w:val="left"/>
        <w:rPr>
          <w:sz w:val="24"/>
        </w:rPr>
      </w:pPr>
      <w:r>
        <w:rPr>
          <w:sz w:val="24"/>
        </w:rPr>
        <w:t>Siswa</w:t>
      </w:r>
      <w:r>
        <w:rPr>
          <w:spacing w:val="-9"/>
          <w:sz w:val="24"/>
        </w:rPr>
        <w:t xml:space="preserve"> </w:t>
      </w:r>
      <w:r>
        <w:rPr>
          <w:sz w:val="24"/>
        </w:rPr>
        <w:t>menunjukkan</w:t>
      </w:r>
      <w:r>
        <w:rPr>
          <w:spacing w:val="-1"/>
          <w:sz w:val="24"/>
        </w:rPr>
        <w:t xml:space="preserve"> </w:t>
      </w:r>
      <w:r>
        <w:rPr>
          <w:sz w:val="24"/>
        </w:rPr>
        <w:t>sikap</w:t>
      </w:r>
      <w:r>
        <w:rPr>
          <w:spacing w:val="-2"/>
          <w:sz w:val="24"/>
        </w:rPr>
        <w:t xml:space="preserve"> </w:t>
      </w:r>
      <w:r>
        <w:rPr>
          <w:sz w:val="24"/>
        </w:rPr>
        <w:t>jujur</w:t>
      </w:r>
      <w:r>
        <w:rPr>
          <w:spacing w:val="-2"/>
          <w:sz w:val="24"/>
        </w:rPr>
        <w:t xml:space="preserve"> </w:t>
      </w:r>
      <w:r>
        <w:rPr>
          <w:sz w:val="24"/>
        </w:rPr>
        <w:t>dan</w:t>
      </w:r>
      <w:r>
        <w:rPr>
          <w:spacing w:val="-4"/>
          <w:sz w:val="24"/>
        </w:rPr>
        <w:t xml:space="preserve"> </w:t>
      </w:r>
      <w:r>
        <w:rPr>
          <w:sz w:val="24"/>
        </w:rPr>
        <w:t>tanggung</w:t>
      </w:r>
      <w:r>
        <w:rPr>
          <w:spacing w:val="-2"/>
          <w:sz w:val="24"/>
        </w:rPr>
        <w:t xml:space="preserve"> </w:t>
      </w:r>
      <w:r>
        <w:rPr>
          <w:sz w:val="24"/>
        </w:rPr>
        <w:t>jawab</w:t>
      </w:r>
      <w:r>
        <w:rPr>
          <w:spacing w:val="-1"/>
          <w:sz w:val="24"/>
        </w:rPr>
        <w:t xml:space="preserve"> </w:t>
      </w:r>
      <w:r>
        <w:rPr>
          <w:sz w:val="24"/>
        </w:rPr>
        <w:t>selama</w:t>
      </w:r>
      <w:r>
        <w:rPr>
          <w:spacing w:val="-4"/>
          <w:sz w:val="24"/>
        </w:rPr>
        <w:t xml:space="preserve"> </w:t>
      </w:r>
      <w:r>
        <w:rPr>
          <w:sz w:val="24"/>
        </w:rPr>
        <w:t>proses</w:t>
      </w:r>
      <w:r>
        <w:rPr>
          <w:spacing w:val="-1"/>
          <w:sz w:val="24"/>
        </w:rPr>
        <w:t xml:space="preserve"> </w:t>
      </w:r>
      <w:r>
        <w:rPr>
          <w:spacing w:val="-2"/>
          <w:sz w:val="24"/>
        </w:rPr>
        <w:t>evaluasi.</w:t>
      </w:r>
    </w:p>
    <w:p w14:paraId="5C1B10C9">
      <w:pPr>
        <w:pStyle w:val="10"/>
        <w:spacing w:before="82"/>
      </w:pPr>
    </w:p>
    <w:p w14:paraId="0B95AD44">
      <w:pPr>
        <w:pStyle w:val="6"/>
        <w:tabs>
          <w:tab w:val="left" w:pos="1135"/>
          <w:tab w:val="left" w:pos="9326"/>
        </w:tabs>
      </w:pPr>
      <w:r>
        <w:rPr>
          <w:color w:val="000000"/>
          <w:spacing w:val="48"/>
          <w:shd w:val="clear" w:color="auto" w:fill="FFE399"/>
        </w:rPr>
        <w:t xml:space="preserve"> </w:t>
      </w:r>
      <w:r>
        <w:rPr>
          <w:color w:val="000000"/>
          <w:spacing w:val="-5"/>
          <w:shd w:val="clear" w:color="auto" w:fill="FFE399"/>
        </w:rPr>
        <w:t>DD.</w:t>
      </w:r>
      <w:r>
        <w:rPr>
          <w:color w:val="000000"/>
          <w:shd w:val="clear" w:color="auto" w:fill="FFE399"/>
        </w:rPr>
        <w:tab/>
      </w:r>
      <w:r>
        <w:rPr>
          <w:color w:val="000000"/>
          <w:shd w:val="clear" w:color="auto" w:fill="FFE399"/>
        </w:rPr>
        <w:t>PROFIL</w:t>
      </w:r>
      <w:r>
        <w:rPr>
          <w:color w:val="000000"/>
          <w:spacing w:val="-16"/>
          <w:shd w:val="clear" w:color="auto" w:fill="FFE399"/>
        </w:rPr>
        <w:t xml:space="preserve"> </w:t>
      </w:r>
      <w:r>
        <w:rPr>
          <w:color w:val="000000"/>
          <w:shd w:val="clear" w:color="auto" w:fill="FFE399"/>
        </w:rPr>
        <w:t>PELAJAR</w:t>
      </w:r>
      <w:r>
        <w:rPr>
          <w:color w:val="000000"/>
          <w:spacing w:val="-10"/>
          <w:shd w:val="clear" w:color="auto" w:fill="FFE399"/>
        </w:rPr>
        <w:t xml:space="preserve"> </w:t>
      </w:r>
      <w:r>
        <w:rPr>
          <w:color w:val="000000"/>
          <w:spacing w:val="-2"/>
          <w:shd w:val="clear" w:color="auto" w:fill="FFE399"/>
        </w:rPr>
        <w:t>PANCASILA</w:t>
      </w:r>
      <w:r>
        <w:rPr>
          <w:color w:val="000000"/>
          <w:shd w:val="clear" w:color="auto" w:fill="FFE399"/>
        </w:rPr>
        <w:tab/>
      </w:r>
    </w:p>
    <w:p w14:paraId="60E6A8E1">
      <w:pPr>
        <w:pStyle w:val="20"/>
        <w:numPr>
          <w:ilvl w:val="0"/>
          <w:numId w:val="78"/>
        </w:numPr>
        <w:tabs>
          <w:tab w:val="left" w:pos="1151"/>
        </w:tabs>
        <w:spacing w:before="41" w:after="0" w:line="240" w:lineRule="auto"/>
        <w:ind w:left="1151" w:right="0" w:hanging="359"/>
        <w:jc w:val="left"/>
        <w:rPr>
          <w:sz w:val="24"/>
        </w:rPr>
      </w:pPr>
      <w:r>
        <w:rPr>
          <w:sz w:val="24"/>
        </w:rPr>
        <w:t>Bernalar</w:t>
      </w:r>
      <w:r>
        <w:rPr>
          <w:spacing w:val="-9"/>
          <w:sz w:val="24"/>
        </w:rPr>
        <w:t xml:space="preserve"> </w:t>
      </w:r>
      <w:r>
        <w:rPr>
          <w:spacing w:val="-2"/>
          <w:sz w:val="24"/>
        </w:rPr>
        <w:t>kritis</w:t>
      </w:r>
    </w:p>
    <w:p w14:paraId="696CF043">
      <w:pPr>
        <w:pStyle w:val="20"/>
        <w:numPr>
          <w:ilvl w:val="0"/>
          <w:numId w:val="78"/>
        </w:numPr>
        <w:tabs>
          <w:tab w:val="left" w:pos="1151"/>
        </w:tabs>
        <w:spacing w:before="43" w:after="0" w:line="240" w:lineRule="auto"/>
        <w:ind w:left="1151" w:right="0" w:hanging="359"/>
        <w:jc w:val="left"/>
        <w:rPr>
          <w:sz w:val="24"/>
        </w:rPr>
      </w:pPr>
      <w:r>
        <w:rPr>
          <w:sz w:val="24"/>
        </w:rPr>
        <w:t>Berkebhinekaan</w:t>
      </w:r>
      <w:r>
        <w:rPr>
          <w:spacing w:val="-8"/>
          <w:sz w:val="24"/>
        </w:rPr>
        <w:t xml:space="preserve"> </w:t>
      </w:r>
      <w:r>
        <w:rPr>
          <w:spacing w:val="-2"/>
          <w:sz w:val="24"/>
        </w:rPr>
        <w:t>global</w:t>
      </w:r>
    </w:p>
    <w:p w14:paraId="2ABC41B2">
      <w:pPr>
        <w:pStyle w:val="20"/>
        <w:numPr>
          <w:ilvl w:val="0"/>
          <w:numId w:val="78"/>
        </w:numPr>
        <w:tabs>
          <w:tab w:val="left" w:pos="1151"/>
        </w:tabs>
        <w:spacing w:before="41" w:after="0" w:line="240" w:lineRule="auto"/>
        <w:ind w:left="1151" w:right="0" w:hanging="359"/>
        <w:jc w:val="left"/>
        <w:rPr>
          <w:sz w:val="24"/>
        </w:rPr>
      </w:pPr>
      <w:r>
        <w:rPr>
          <w:spacing w:val="-2"/>
          <w:sz w:val="24"/>
        </w:rPr>
        <w:t>Mandiri</w:t>
      </w:r>
    </w:p>
    <w:p w14:paraId="5CEF8935">
      <w:pPr>
        <w:pStyle w:val="10"/>
        <w:spacing w:before="82"/>
      </w:pPr>
    </w:p>
    <w:p w14:paraId="623B1555">
      <w:pPr>
        <w:pStyle w:val="6"/>
        <w:tabs>
          <w:tab w:val="left" w:pos="1135"/>
          <w:tab w:val="left" w:pos="9326"/>
        </w:tabs>
      </w:pPr>
      <w:r>
        <w:rPr>
          <w:color w:val="000000"/>
          <w:spacing w:val="48"/>
          <w:shd w:val="clear" w:color="auto" w:fill="FFE399"/>
        </w:rPr>
        <w:t xml:space="preserve"> </w:t>
      </w:r>
      <w:r>
        <w:rPr>
          <w:color w:val="000000"/>
          <w:spacing w:val="-5"/>
          <w:shd w:val="clear" w:color="auto" w:fill="FFE399"/>
        </w:rPr>
        <w:t>EE.</w:t>
      </w:r>
      <w:r>
        <w:rPr>
          <w:color w:val="000000"/>
          <w:shd w:val="clear" w:color="auto" w:fill="FFE399"/>
        </w:rPr>
        <w:tab/>
      </w:r>
      <w:r>
        <w:rPr>
          <w:color w:val="000000"/>
          <w:spacing w:val="-4"/>
          <w:shd w:val="clear" w:color="auto" w:fill="FFE399"/>
        </w:rPr>
        <w:t>TARGET</w:t>
      </w:r>
      <w:r>
        <w:rPr>
          <w:color w:val="000000"/>
          <w:spacing w:val="-9"/>
          <w:shd w:val="clear" w:color="auto" w:fill="FFE399"/>
        </w:rPr>
        <w:t xml:space="preserve"> </w:t>
      </w:r>
      <w:r>
        <w:rPr>
          <w:color w:val="000000"/>
          <w:spacing w:val="-4"/>
          <w:shd w:val="clear" w:color="auto" w:fill="FFE399"/>
        </w:rPr>
        <w:t>PESERTA</w:t>
      </w:r>
      <w:r>
        <w:rPr>
          <w:color w:val="000000"/>
          <w:spacing w:val="-15"/>
          <w:shd w:val="clear" w:color="auto" w:fill="FFE399"/>
        </w:rPr>
        <w:t xml:space="preserve"> </w:t>
      </w:r>
      <w:r>
        <w:rPr>
          <w:color w:val="000000"/>
          <w:spacing w:val="-4"/>
          <w:shd w:val="clear" w:color="auto" w:fill="FFE399"/>
        </w:rPr>
        <w:t>DIDIK</w:t>
      </w:r>
      <w:r>
        <w:rPr>
          <w:color w:val="000000"/>
          <w:shd w:val="clear" w:color="auto" w:fill="FFE399"/>
        </w:rPr>
        <w:tab/>
      </w:r>
    </w:p>
    <w:p w14:paraId="0374B3CC">
      <w:pPr>
        <w:pStyle w:val="10"/>
        <w:spacing w:before="43"/>
        <w:ind w:left="725"/>
      </w:pPr>
      <w:r>
        <w:t>Pada</w:t>
      </w:r>
      <w:r>
        <w:rPr>
          <w:spacing w:val="-8"/>
        </w:rPr>
        <w:t xml:space="preserve"> </w:t>
      </w:r>
      <w:r>
        <w:t>pertemuan</w:t>
      </w:r>
      <w:r>
        <w:rPr>
          <w:spacing w:val="-2"/>
        </w:rPr>
        <w:t xml:space="preserve"> </w:t>
      </w:r>
      <w:r>
        <w:t>ke-5</w:t>
      </w:r>
      <w:r>
        <w:rPr>
          <w:spacing w:val="-1"/>
        </w:rPr>
        <w:t xml:space="preserve"> </w:t>
      </w:r>
      <w:r>
        <w:t>ini, peserta</w:t>
      </w:r>
      <w:r>
        <w:rPr>
          <w:spacing w:val="-5"/>
        </w:rPr>
        <w:t xml:space="preserve"> </w:t>
      </w:r>
      <w:r>
        <w:t>didik</w:t>
      </w:r>
      <w:r>
        <w:rPr>
          <w:spacing w:val="-2"/>
        </w:rPr>
        <w:t xml:space="preserve"> </w:t>
      </w:r>
      <w:r>
        <w:t>diharapkan</w:t>
      </w:r>
      <w:r>
        <w:rPr>
          <w:spacing w:val="2"/>
        </w:rPr>
        <w:t xml:space="preserve"> </w:t>
      </w:r>
      <w:r>
        <w:t>telah</w:t>
      </w:r>
      <w:r>
        <w:rPr>
          <w:spacing w:val="-1"/>
        </w:rPr>
        <w:t xml:space="preserve"> </w:t>
      </w:r>
      <w:r>
        <w:rPr>
          <w:spacing w:val="-2"/>
        </w:rPr>
        <w:t>memiliki:</w:t>
      </w:r>
    </w:p>
    <w:p w14:paraId="48CEB53B">
      <w:pPr>
        <w:pStyle w:val="20"/>
        <w:numPr>
          <w:ilvl w:val="0"/>
          <w:numId w:val="79"/>
        </w:numPr>
        <w:tabs>
          <w:tab w:val="left" w:pos="1159"/>
        </w:tabs>
        <w:spacing w:before="41" w:after="0" w:line="278" w:lineRule="auto"/>
        <w:ind w:left="1159" w:right="1357" w:hanging="360"/>
        <w:jc w:val="left"/>
        <w:rPr>
          <w:sz w:val="24"/>
        </w:rPr>
      </w:pPr>
      <w:r>
        <w:rPr>
          <w:sz w:val="24"/>
        </w:rPr>
        <w:t>Pengetahuan</w:t>
      </w:r>
      <w:r>
        <w:rPr>
          <w:spacing w:val="-3"/>
          <w:sz w:val="24"/>
        </w:rPr>
        <w:t xml:space="preserve"> </w:t>
      </w:r>
      <w:r>
        <w:rPr>
          <w:sz w:val="24"/>
        </w:rPr>
        <w:t>dasar</w:t>
      </w:r>
      <w:r>
        <w:rPr>
          <w:spacing w:val="-3"/>
          <w:sz w:val="24"/>
        </w:rPr>
        <w:t xml:space="preserve"> </w:t>
      </w:r>
      <w:r>
        <w:rPr>
          <w:sz w:val="24"/>
        </w:rPr>
        <w:t>tentang</w:t>
      </w:r>
      <w:r>
        <w:rPr>
          <w:spacing w:val="-3"/>
          <w:sz w:val="24"/>
        </w:rPr>
        <w:t xml:space="preserve"> </w:t>
      </w:r>
      <w:r>
        <w:rPr>
          <w:sz w:val="24"/>
        </w:rPr>
        <w:t>cerita</w:t>
      </w:r>
      <w:r>
        <w:rPr>
          <w:spacing w:val="-4"/>
          <w:sz w:val="24"/>
        </w:rPr>
        <w:t xml:space="preserve"> </w:t>
      </w:r>
      <w:r>
        <w:rPr>
          <w:sz w:val="24"/>
        </w:rPr>
        <w:t>rakyat,</w:t>
      </w:r>
      <w:r>
        <w:rPr>
          <w:spacing w:val="-3"/>
          <w:sz w:val="24"/>
        </w:rPr>
        <w:t xml:space="preserve"> </w:t>
      </w:r>
      <w:r>
        <w:rPr>
          <w:sz w:val="24"/>
        </w:rPr>
        <w:t>kebudayaan,</w:t>
      </w:r>
      <w:r>
        <w:rPr>
          <w:spacing w:val="-3"/>
          <w:sz w:val="24"/>
        </w:rPr>
        <w:t xml:space="preserve"> </w:t>
      </w:r>
      <w:r>
        <w:rPr>
          <w:sz w:val="24"/>
        </w:rPr>
        <w:t>dan</w:t>
      </w:r>
      <w:r>
        <w:rPr>
          <w:spacing w:val="-3"/>
          <w:sz w:val="24"/>
        </w:rPr>
        <w:t xml:space="preserve"> </w:t>
      </w:r>
      <w:r>
        <w:rPr>
          <w:sz w:val="24"/>
        </w:rPr>
        <w:t>ciri</w:t>
      </w:r>
      <w:r>
        <w:rPr>
          <w:spacing w:val="-3"/>
          <w:sz w:val="24"/>
        </w:rPr>
        <w:t xml:space="preserve"> </w:t>
      </w:r>
      <w:r>
        <w:rPr>
          <w:sz w:val="24"/>
        </w:rPr>
        <w:t>khas</w:t>
      </w:r>
      <w:r>
        <w:rPr>
          <w:spacing w:val="-4"/>
          <w:sz w:val="24"/>
        </w:rPr>
        <w:t xml:space="preserve"> </w:t>
      </w:r>
      <w:r>
        <w:rPr>
          <w:sz w:val="24"/>
        </w:rPr>
        <w:t>daerah</w:t>
      </w:r>
      <w:r>
        <w:rPr>
          <w:spacing w:val="-3"/>
          <w:sz w:val="24"/>
        </w:rPr>
        <w:t xml:space="preserve"> </w:t>
      </w:r>
      <w:r>
        <w:rPr>
          <w:sz w:val="24"/>
        </w:rPr>
        <w:t xml:space="preserve">tempat </w:t>
      </w:r>
      <w:r>
        <w:rPr>
          <w:spacing w:val="-2"/>
          <w:sz w:val="24"/>
        </w:rPr>
        <w:t>tinggalnya.</w:t>
      </w:r>
    </w:p>
    <w:p w14:paraId="3FA532DB">
      <w:pPr>
        <w:pStyle w:val="20"/>
        <w:numPr>
          <w:ilvl w:val="0"/>
          <w:numId w:val="79"/>
        </w:numPr>
        <w:tabs>
          <w:tab w:val="left" w:pos="1156"/>
        </w:tabs>
        <w:spacing w:before="0" w:after="0" w:line="267" w:lineRule="exact"/>
        <w:ind w:left="1156" w:right="0" w:hanging="357"/>
        <w:jc w:val="left"/>
        <w:rPr>
          <w:sz w:val="24"/>
        </w:rPr>
      </w:pPr>
      <w:r>
        <w:rPr>
          <w:sz w:val="24"/>
        </w:rPr>
        <w:t>Kemampuan</w:t>
      </w:r>
      <w:r>
        <w:rPr>
          <w:spacing w:val="-9"/>
          <w:sz w:val="24"/>
        </w:rPr>
        <w:t xml:space="preserve"> </w:t>
      </w:r>
      <w:r>
        <w:rPr>
          <w:sz w:val="24"/>
        </w:rPr>
        <w:t>berpikir</w:t>
      </w:r>
      <w:r>
        <w:rPr>
          <w:spacing w:val="-4"/>
          <w:sz w:val="24"/>
        </w:rPr>
        <w:t xml:space="preserve"> </w:t>
      </w:r>
      <w:r>
        <w:rPr>
          <w:sz w:val="24"/>
        </w:rPr>
        <w:t>reflektif</w:t>
      </w:r>
      <w:r>
        <w:rPr>
          <w:spacing w:val="-2"/>
          <w:sz w:val="24"/>
        </w:rPr>
        <w:t xml:space="preserve"> </w:t>
      </w:r>
      <w:r>
        <w:rPr>
          <w:sz w:val="24"/>
        </w:rPr>
        <w:t>terhadap</w:t>
      </w:r>
      <w:r>
        <w:rPr>
          <w:spacing w:val="-3"/>
          <w:sz w:val="24"/>
        </w:rPr>
        <w:t xml:space="preserve"> </w:t>
      </w:r>
      <w:r>
        <w:rPr>
          <w:sz w:val="24"/>
        </w:rPr>
        <w:t>proses</w:t>
      </w:r>
      <w:r>
        <w:rPr>
          <w:spacing w:val="-4"/>
          <w:sz w:val="24"/>
        </w:rPr>
        <w:t xml:space="preserve"> </w:t>
      </w:r>
      <w:r>
        <w:rPr>
          <w:sz w:val="24"/>
        </w:rPr>
        <w:t>pembelajaran</w:t>
      </w:r>
      <w:r>
        <w:rPr>
          <w:spacing w:val="-1"/>
          <w:sz w:val="24"/>
        </w:rPr>
        <w:t xml:space="preserve"> </w:t>
      </w:r>
      <w:r>
        <w:rPr>
          <w:sz w:val="24"/>
        </w:rPr>
        <w:t>yang</w:t>
      </w:r>
      <w:r>
        <w:rPr>
          <w:spacing w:val="-4"/>
          <w:sz w:val="24"/>
        </w:rPr>
        <w:t xml:space="preserve"> </w:t>
      </w:r>
      <w:r>
        <w:rPr>
          <w:sz w:val="24"/>
        </w:rPr>
        <w:t>telah</w:t>
      </w:r>
      <w:r>
        <w:rPr>
          <w:spacing w:val="-2"/>
          <w:sz w:val="24"/>
        </w:rPr>
        <w:t xml:space="preserve"> dialami.</w:t>
      </w:r>
    </w:p>
    <w:p w14:paraId="6E76DA9C">
      <w:pPr>
        <w:pStyle w:val="20"/>
        <w:numPr>
          <w:ilvl w:val="0"/>
          <w:numId w:val="79"/>
        </w:numPr>
        <w:tabs>
          <w:tab w:val="left" w:pos="1156"/>
        </w:tabs>
        <w:spacing w:before="46" w:after="0" w:line="240" w:lineRule="auto"/>
        <w:ind w:left="1156" w:right="0" w:hanging="357"/>
        <w:jc w:val="left"/>
        <w:rPr>
          <w:sz w:val="24"/>
        </w:rPr>
      </w:pPr>
      <w:r>
        <w:rPr>
          <w:sz w:val="24"/>
        </w:rPr>
        <w:t>Kedisiplinan</w:t>
      </w:r>
      <w:r>
        <w:rPr>
          <w:spacing w:val="-6"/>
          <w:sz w:val="24"/>
        </w:rPr>
        <w:t xml:space="preserve"> </w:t>
      </w:r>
      <w:r>
        <w:rPr>
          <w:sz w:val="24"/>
        </w:rPr>
        <w:t>dan</w:t>
      </w:r>
      <w:r>
        <w:rPr>
          <w:spacing w:val="-5"/>
          <w:sz w:val="24"/>
        </w:rPr>
        <w:t xml:space="preserve"> </w:t>
      </w:r>
      <w:r>
        <w:rPr>
          <w:sz w:val="24"/>
        </w:rPr>
        <w:t>kejujuran</w:t>
      </w:r>
      <w:r>
        <w:rPr>
          <w:spacing w:val="-4"/>
          <w:sz w:val="24"/>
        </w:rPr>
        <w:t xml:space="preserve"> </w:t>
      </w:r>
      <w:r>
        <w:rPr>
          <w:sz w:val="24"/>
        </w:rPr>
        <w:t>dalam</w:t>
      </w:r>
      <w:r>
        <w:rPr>
          <w:spacing w:val="-4"/>
          <w:sz w:val="24"/>
        </w:rPr>
        <w:t xml:space="preserve"> </w:t>
      </w:r>
      <w:r>
        <w:rPr>
          <w:sz w:val="24"/>
        </w:rPr>
        <w:t>menyelesaikan</w:t>
      </w:r>
      <w:r>
        <w:rPr>
          <w:spacing w:val="-4"/>
          <w:sz w:val="24"/>
        </w:rPr>
        <w:t xml:space="preserve"> </w:t>
      </w:r>
      <w:r>
        <w:rPr>
          <w:sz w:val="24"/>
        </w:rPr>
        <w:t>tugas</w:t>
      </w:r>
      <w:r>
        <w:rPr>
          <w:spacing w:val="-4"/>
          <w:sz w:val="24"/>
        </w:rPr>
        <w:t xml:space="preserve"> </w:t>
      </w:r>
      <w:r>
        <w:rPr>
          <w:sz w:val="24"/>
        </w:rPr>
        <w:t>evaluasi</w:t>
      </w:r>
      <w:r>
        <w:rPr>
          <w:spacing w:val="-4"/>
          <w:sz w:val="24"/>
        </w:rPr>
        <w:t xml:space="preserve"> </w:t>
      </w:r>
      <w:r>
        <w:rPr>
          <w:sz w:val="24"/>
        </w:rPr>
        <w:t>secara</w:t>
      </w:r>
      <w:r>
        <w:rPr>
          <w:spacing w:val="-4"/>
          <w:sz w:val="24"/>
        </w:rPr>
        <w:t xml:space="preserve"> </w:t>
      </w:r>
      <w:r>
        <w:rPr>
          <w:spacing w:val="-2"/>
          <w:sz w:val="24"/>
        </w:rPr>
        <w:t>individu.</w:t>
      </w:r>
    </w:p>
    <w:p w14:paraId="38AC904F">
      <w:pPr>
        <w:pStyle w:val="20"/>
        <w:spacing w:after="0" w:line="240" w:lineRule="auto"/>
        <w:jc w:val="left"/>
        <w:rPr>
          <w:sz w:val="24"/>
        </w:rPr>
        <w:sectPr>
          <w:pgSz w:w="11920" w:h="16850"/>
          <w:pgMar w:top="980" w:right="425" w:bottom="280" w:left="1133" w:header="715" w:footer="0" w:gutter="0"/>
          <w:cols w:space="720" w:num="1"/>
        </w:sectPr>
      </w:pPr>
    </w:p>
    <w:p w14:paraId="78C4A8F5">
      <w:pPr>
        <w:pStyle w:val="10"/>
        <w:spacing w:before="177"/>
      </w:pPr>
    </w:p>
    <w:p w14:paraId="4A06664E">
      <w:pPr>
        <w:pStyle w:val="6"/>
        <w:tabs>
          <w:tab w:val="left" w:pos="9326"/>
        </w:tabs>
      </w:pPr>
      <w:r>
        <w:rPr>
          <w:color w:val="000000"/>
          <w:spacing w:val="47"/>
          <w:shd w:val="clear" w:color="auto" w:fill="FFE399"/>
        </w:rPr>
        <w:t xml:space="preserve"> </w:t>
      </w:r>
      <w:r>
        <w:rPr>
          <w:color w:val="000000"/>
          <w:shd w:val="clear" w:color="auto" w:fill="FFE399"/>
        </w:rPr>
        <w:t>FF.SUMBER</w:t>
      </w:r>
      <w:r>
        <w:rPr>
          <w:color w:val="000000"/>
          <w:spacing w:val="-1"/>
          <w:shd w:val="clear" w:color="auto" w:fill="FFE399"/>
        </w:rPr>
        <w:t xml:space="preserve"> </w:t>
      </w:r>
      <w:r>
        <w:rPr>
          <w:color w:val="000000"/>
          <w:spacing w:val="-2"/>
          <w:shd w:val="clear" w:color="auto" w:fill="FFE399"/>
        </w:rPr>
        <w:t>BELAJAR</w:t>
      </w:r>
      <w:r>
        <w:rPr>
          <w:color w:val="000000"/>
          <w:shd w:val="clear" w:color="auto" w:fill="FFE399"/>
        </w:rPr>
        <w:tab/>
      </w:r>
    </w:p>
    <w:p w14:paraId="46DA699E">
      <w:pPr>
        <w:pStyle w:val="20"/>
        <w:numPr>
          <w:ilvl w:val="0"/>
          <w:numId w:val="80"/>
        </w:numPr>
        <w:tabs>
          <w:tab w:val="left" w:pos="1151"/>
        </w:tabs>
        <w:spacing w:before="42" w:after="0" w:line="240" w:lineRule="auto"/>
        <w:ind w:left="1151" w:right="0" w:hanging="359"/>
        <w:jc w:val="left"/>
        <w:rPr>
          <w:sz w:val="24"/>
        </w:rPr>
      </w:pPr>
      <w:r>
        <w:rPr>
          <w:sz w:val="24"/>
        </w:rPr>
        <w:t>Lembar</w:t>
      </w:r>
      <w:r>
        <w:rPr>
          <w:spacing w:val="-7"/>
          <w:sz w:val="24"/>
        </w:rPr>
        <w:t xml:space="preserve"> </w:t>
      </w:r>
      <w:r>
        <w:rPr>
          <w:sz w:val="24"/>
        </w:rPr>
        <w:t>soal</w:t>
      </w:r>
      <w:r>
        <w:rPr>
          <w:spacing w:val="1"/>
          <w:sz w:val="24"/>
        </w:rPr>
        <w:t xml:space="preserve"> </w:t>
      </w:r>
      <w:r>
        <w:rPr>
          <w:spacing w:val="-2"/>
          <w:sz w:val="24"/>
        </w:rPr>
        <w:t>evaluasi</w:t>
      </w:r>
    </w:p>
    <w:p w14:paraId="759B59E5">
      <w:pPr>
        <w:pStyle w:val="20"/>
        <w:numPr>
          <w:ilvl w:val="0"/>
          <w:numId w:val="80"/>
        </w:numPr>
        <w:tabs>
          <w:tab w:val="left" w:pos="1151"/>
        </w:tabs>
        <w:spacing w:before="40" w:after="0" w:line="240" w:lineRule="auto"/>
        <w:ind w:left="1151" w:right="0" w:hanging="359"/>
        <w:jc w:val="left"/>
        <w:rPr>
          <w:sz w:val="24"/>
        </w:rPr>
      </w:pPr>
      <w:r>
        <w:rPr>
          <w:sz w:val="24"/>
        </w:rPr>
        <w:t>Alat</w:t>
      </w:r>
      <w:r>
        <w:rPr>
          <w:spacing w:val="-3"/>
          <w:sz w:val="24"/>
        </w:rPr>
        <w:t xml:space="preserve"> </w:t>
      </w:r>
      <w:r>
        <w:rPr>
          <w:sz w:val="24"/>
        </w:rPr>
        <w:t>tulis</w:t>
      </w:r>
      <w:r>
        <w:rPr>
          <w:spacing w:val="-3"/>
          <w:sz w:val="24"/>
        </w:rPr>
        <w:t xml:space="preserve"> </w:t>
      </w:r>
      <w:r>
        <w:rPr>
          <w:sz w:val="24"/>
        </w:rPr>
        <w:t>(pensil,</w:t>
      </w:r>
      <w:r>
        <w:rPr>
          <w:spacing w:val="-3"/>
          <w:sz w:val="24"/>
        </w:rPr>
        <w:t xml:space="preserve"> </w:t>
      </w:r>
      <w:r>
        <w:rPr>
          <w:sz w:val="24"/>
        </w:rPr>
        <w:t>penghapus,</w:t>
      </w:r>
      <w:r>
        <w:rPr>
          <w:spacing w:val="-1"/>
          <w:sz w:val="24"/>
        </w:rPr>
        <w:t xml:space="preserve"> </w:t>
      </w:r>
      <w:r>
        <w:rPr>
          <w:sz w:val="24"/>
        </w:rPr>
        <w:t>dan</w:t>
      </w:r>
      <w:r>
        <w:rPr>
          <w:spacing w:val="-1"/>
          <w:sz w:val="24"/>
        </w:rPr>
        <w:t xml:space="preserve"> </w:t>
      </w:r>
      <w:r>
        <w:rPr>
          <w:spacing w:val="-2"/>
          <w:sz w:val="24"/>
        </w:rPr>
        <w:t>lainnya)</w:t>
      </w:r>
    </w:p>
    <w:p w14:paraId="5B121129">
      <w:pPr>
        <w:pStyle w:val="20"/>
        <w:numPr>
          <w:ilvl w:val="0"/>
          <w:numId w:val="80"/>
        </w:numPr>
        <w:tabs>
          <w:tab w:val="left" w:pos="1151"/>
        </w:tabs>
        <w:spacing w:before="44" w:after="0" w:line="240" w:lineRule="auto"/>
        <w:ind w:left="1151" w:right="0" w:hanging="359"/>
        <w:jc w:val="left"/>
        <w:rPr>
          <w:sz w:val="24"/>
        </w:rPr>
      </w:pPr>
      <w:r>
        <w:rPr>
          <w:sz w:val="24"/>
        </w:rPr>
        <w:t>Hasil</w:t>
      </w:r>
      <w:r>
        <w:rPr>
          <w:spacing w:val="-4"/>
          <w:sz w:val="24"/>
        </w:rPr>
        <w:t xml:space="preserve"> </w:t>
      </w:r>
      <w:r>
        <w:rPr>
          <w:sz w:val="24"/>
        </w:rPr>
        <w:t>catatan atau</w:t>
      </w:r>
      <w:r>
        <w:rPr>
          <w:spacing w:val="-4"/>
          <w:sz w:val="24"/>
        </w:rPr>
        <w:t xml:space="preserve"> </w:t>
      </w:r>
      <w:r>
        <w:rPr>
          <w:sz w:val="24"/>
        </w:rPr>
        <w:t xml:space="preserve">LKPD </w:t>
      </w:r>
      <w:r>
        <w:rPr>
          <w:spacing w:val="-2"/>
          <w:sz w:val="24"/>
        </w:rPr>
        <w:t>sebelumnya</w:t>
      </w:r>
    </w:p>
    <w:p w14:paraId="36E9AA2B">
      <w:pPr>
        <w:pStyle w:val="10"/>
        <w:spacing w:before="81"/>
      </w:pPr>
    </w:p>
    <w:p w14:paraId="47856F84">
      <w:pPr>
        <w:pStyle w:val="6"/>
        <w:tabs>
          <w:tab w:val="left" w:pos="1135"/>
          <w:tab w:val="left" w:pos="9326"/>
        </w:tabs>
      </w:pPr>
      <w:r>
        <w:rPr>
          <w:color w:val="000000"/>
          <w:spacing w:val="48"/>
          <w:shd w:val="clear" w:color="auto" w:fill="FFE399"/>
        </w:rPr>
        <w:t xml:space="preserve"> </w:t>
      </w:r>
      <w:r>
        <w:rPr>
          <w:color w:val="000000"/>
          <w:spacing w:val="-5"/>
          <w:shd w:val="clear" w:color="auto" w:fill="FFE399"/>
        </w:rPr>
        <w:t>GG.</w:t>
      </w:r>
      <w:r>
        <w:rPr>
          <w:color w:val="000000"/>
          <w:shd w:val="clear" w:color="auto" w:fill="FFE399"/>
        </w:rPr>
        <w:tab/>
      </w:r>
      <w:r>
        <w:rPr>
          <w:color w:val="000000"/>
          <w:shd w:val="clear" w:color="auto" w:fill="FFE399"/>
        </w:rPr>
        <w:t>SARANA</w:t>
      </w:r>
      <w:r>
        <w:rPr>
          <w:color w:val="000000"/>
          <w:spacing w:val="-18"/>
          <w:shd w:val="clear" w:color="auto" w:fill="FFE399"/>
        </w:rPr>
        <w:t xml:space="preserve"> </w:t>
      </w:r>
      <w:r>
        <w:rPr>
          <w:color w:val="000000"/>
          <w:shd w:val="clear" w:color="auto" w:fill="FFE399"/>
        </w:rPr>
        <w:t>DAN</w:t>
      </w:r>
      <w:r>
        <w:rPr>
          <w:color w:val="000000"/>
          <w:spacing w:val="-11"/>
          <w:shd w:val="clear" w:color="auto" w:fill="FFE399"/>
        </w:rPr>
        <w:t xml:space="preserve"> </w:t>
      </w:r>
      <w:r>
        <w:rPr>
          <w:color w:val="000000"/>
          <w:spacing w:val="-2"/>
          <w:shd w:val="clear" w:color="auto" w:fill="FFE399"/>
        </w:rPr>
        <w:t>PRASARANA</w:t>
      </w:r>
      <w:r>
        <w:rPr>
          <w:color w:val="000000"/>
          <w:shd w:val="clear" w:color="auto" w:fill="FFE399"/>
        </w:rPr>
        <w:tab/>
      </w:r>
    </w:p>
    <w:p w14:paraId="0D0197C8">
      <w:pPr>
        <w:pStyle w:val="20"/>
        <w:numPr>
          <w:ilvl w:val="0"/>
          <w:numId w:val="81"/>
        </w:numPr>
        <w:tabs>
          <w:tab w:val="left" w:pos="1132"/>
        </w:tabs>
        <w:spacing w:before="41" w:after="0" w:line="240" w:lineRule="auto"/>
        <w:ind w:left="1132" w:right="0" w:hanging="357"/>
        <w:jc w:val="left"/>
        <w:rPr>
          <w:sz w:val="24"/>
        </w:rPr>
      </w:pPr>
      <w:r>
        <w:rPr>
          <w:sz w:val="24"/>
        </w:rPr>
        <w:t>Lembar</w:t>
      </w:r>
      <w:r>
        <w:rPr>
          <w:spacing w:val="-9"/>
          <w:sz w:val="24"/>
        </w:rPr>
        <w:t xml:space="preserve"> </w:t>
      </w:r>
      <w:r>
        <w:rPr>
          <w:sz w:val="24"/>
        </w:rPr>
        <w:t>soal evaluasi</w:t>
      </w:r>
      <w:r>
        <w:rPr>
          <w:spacing w:val="-1"/>
          <w:sz w:val="24"/>
        </w:rPr>
        <w:t xml:space="preserve"> </w:t>
      </w:r>
      <w:r>
        <w:rPr>
          <w:sz w:val="24"/>
        </w:rPr>
        <w:t>dan</w:t>
      </w:r>
      <w:r>
        <w:rPr>
          <w:spacing w:val="1"/>
          <w:sz w:val="24"/>
        </w:rPr>
        <w:t xml:space="preserve"> </w:t>
      </w:r>
      <w:r>
        <w:rPr>
          <w:sz w:val="24"/>
        </w:rPr>
        <w:t>lembar</w:t>
      </w:r>
      <w:r>
        <w:rPr>
          <w:spacing w:val="-2"/>
          <w:sz w:val="24"/>
        </w:rPr>
        <w:t xml:space="preserve"> catatan</w:t>
      </w:r>
    </w:p>
    <w:p w14:paraId="700114DC">
      <w:pPr>
        <w:pStyle w:val="20"/>
        <w:numPr>
          <w:ilvl w:val="0"/>
          <w:numId w:val="81"/>
        </w:numPr>
        <w:tabs>
          <w:tab w:val="left" w:pos="1132"/>
        </w:tabs>
        <w:spacing w:before="43" w:after="0" w:line="240" w:lineRule="auto"/>
        <w:ind w:left="1132" w:right="0" w:hanging="357"/>
        <w:jc w:val="left"/>
        <w:rPr>
          <w:sz w:val="24"/>
        </w:rPr>
      </w:pPr>
      <w:r>
        <w:rPr>
          <w:sz w:val="24"/>
        </w:rPr>
        <w:t>Alat</w:t>
      </w:r>
      <w:r>
        <w:rPr>
          <w:spacing w:val="-3"/>
          <w:sz w:val="24"/>
        </w:rPr>
        <w:t xml:space="preserve"> </w:t>
      </w:r>
      <w:r>
        <w:rPr>
          <w:sz w:val="24"/>
        </w:rPr>
        <w:t>tulis</w:t>
      </w:r>
      <w:r>
        <w:rPr>
          <w:spacing w:val="-3"/>
          <w:sz w:val="24"/>
        </w:rPr>
        <w:t xml:space="preserve"> </w:t>
      </w:r>
      <w:r>
        <w:rPr>
          <w:sz w:val="24"/>
        </w:rPr>
        <w:t>(pensil,</w:t>
      </w:r>
      <w:r>
        <w:rPr>
          <w:spacing w:val="-3"/>
          <w:sz w:val="24"/>
        </w:rPr>
        <w:t xml:space="preserve"> </w:t>
      </w:r>
      <w:r>
        <w:rPr>
          <w:sz w:val="24"/>
        </w:rPr>
        <w:t>penghapus,</w:t>
      </w:r>
      <w:r>
        <w:rPr>
          <w:spacing w:val="-1"/>
          <w:sz w:val="24"/>
        </w:rPr>
        <w:t xml:space="preserve"> </w:t>
      </w:r>
      <w:r>
        <w:rPr>
          <w:sz w:val="24"/>
        </w:rPr>
        <w:t>dan</w:t>
      </w:r>
      <w:r>
        <w:rPr>
          <w:spacing w:val="-1"/>
          <w:sz w:val="24"/>
        </w:rPr>
        <w:t xml:space="preserve"> </w:t>
      </w:r>
      <w:r>
        <w:rPr>
          <w:spacing w:val="-2"/>
          <w:sz w:val="24"/>
        </w:rPr>
        <w:t>lainnya)</w:t>
      </w:r>
    </w:p>
    <w:p w14:paraId="040EECD4">
      <w:pPr>
        <w:pStyle w:val="10"/>
        <w:spacing w:before="82"/>
      </w:pPr>
    </w:p>
    <w:p w14:paraId="7A5708C2">
      <w:pPr>
        <w:pStyle w:val="6"/>
        <w:tabs>
          <w:tab w:val="left" w:pos="1135"/>
          <w:tab w:val="left" w:pos="9326"/>
        </w:tabs>
      </w:pPr>
      <w:r>
        <w:rPr>
          <w:color w:val="000000"/>
          <w:spacing w:val="48"/>
          <w:shd w:val="clear" w:color="auto" w:fill="FFE399"/>
        </w:rPr>
        <w:t xml:space="preserve"> </w:t>
      </w:r>
      <w:r>
        <w:rPr>
          <w:color w:val="000000"/>
          <w:spacing w:val="-5"/>
          <w:shd w:val="clear" w:color="auto" w:fill="FFE399"/>
        </w:rPr>
        <w:t>HH.</w:t>
      </w:r>
      <w:r>
        <w:rPr>
          <w:color w:val="000000"/>
          <w:shd w:val="clear" w:color="auto" w:fill="FFE399"/>
        </w:rPr>
        <w:tab/>
      </w:r>
      <w:r>
        <w:rPr>
          <w:color w:val="000000"/>
          <w:shd w:val="clear" w:color="auto" w:fill="FFE399"/>
        </w:rPr>
        <w:t>PEMAHAMAN</w:t>
      </w:r>
      <w:r>
        <w:rPr>
          <w:color w:val="000000"/>
          <w:spacing w:val="-14"/>
          <w:shd w:val="clear" w:color="auto" w:fill="FFE399"/>
        </w:rPr>
        <w:t xml:space="preserve"> </w:t>
      </w:r>
      <w:r>
        <w:rPr>
          <w:color w:val="000000"/>
          <w:spacing w:val="-2"/>
          <w:shd w:val="clear" w:color="auto" w:fill="FFE399"/>
        </w:rPr>
        <w:t>BERMAKNA</w:t>
      </w:r>
      <w:r>
        <w:rPr>
          <w:color w:val="000000"/>
          <w:shd w:val="clear" w:color="auto" w:fill="FFE399"/>
        </w:rPr>
        <w:tab/>
      </w:r>
    </w:p>
    <w:p w14:paraId="3D98A405">
      <w:pPr>
        <w:pStyle w:val="10"/>
        <w:spacing w:before="41" w:line="276" w:lineRule="auto"/>
        <w:ind w:left="732" w:right="1193" w:hanging="10"/>
        <w:jc w:val="both"/>
      </w:pPr>
      <w:r>
        <w:drawing>
          <wp:anchor distT="0" distB="0" distL="0" distR="0" simplePos="0" relativeHeight="251771904" behindDoc="1" locked="0" layoutInCell="1" allowOverlap="1">
            <wp:simplePos x="0" y="0"/>
            <wp:positionH relativeFrom="page">
              <wp:posOffset>1457325</wp:posOffset>
            </wp:positionH>
            <wp:positionV relativeFrom="paragraph">
              <wp:posOffset>141605</wp:posOffset>
            </wp:positionV>
            <wp:extent cx="4667250" cy="4591050"/>
            <wp:effectExtent l="0" t="0" r="0" b="0"/>
            <wp:wrapNone/>
            <wp:docPr id="416" name="Image 416"/>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26" cstate="print"/>
                    <a:stretch>
                      <a:fillRect/>
                    </a:stretch>
                  </pic:blipFill>
                  <pic:spPr>
                    <a:xfrm>
                      <a:off x="0" y="0"/>
                      <a:ext cx="4667249" cy="4591049"/>
                    </a:xfrm>
                    <a:prstGeom prst="rect">
                      <a:avLst/>
                    </a:prstGeom>
                  </pic:spPr>
                </pic:pic>
              </a:graphicData>
            </a:graphic>
          </wp:anchor>
        </w:drawing>
      </w:r>
      <w:r>
        <w:t>Siswa memahami bahwa mengenal dan mencintai keunikan daerah tempat tinggalnya merupakan bagian dari menghargai identitas budaya dan memperkuat rasa kebangsaan. Melalui kegiatan evaluasi dan refleksi, siswa menyadari pentingnya belajar dari pengalaman,</w:t>
      </w:r>
      <w:r>
        <w:rPr>
          <w:spacing w:val="-6"/>
        </w:rPr>
        <w:t xml:space="preserve"> </w:t>
      </w:r>
      <w:r>
        <w:t>bersikap</w:t>
      </w:r>
      <w:r>
        <w:rPr>
          <w:spacing w:val="-5"/>
        </w:rPr>
        <w:t xml:space="preserve"> </w:t>
      </w:r>
      <w:r>
        <w:t>jujur</w:t>
      </w:r>
      <w:r>
        <w:rPr>
          <w:spacing w:val="-6"/>
        </w:rPr>
        <w:t xml:space="preserve"> </w:t>
      </w:r>
      <w:r>
        <w:t>dalam</w:t>
      </w:r>
      <w:r>
        <w:rPr>
          <w:spacing w:val="-6"/>
        </w:rPr>
        <w:t xml:space="preserve"> </w:t>
      </w:r>
      <w:r>
        <w:t>menilai</w:t>
      </w:r>
      <w:r>
        <w:rPr>
          <w:spacing w:val="-5"/>
        </w:rPr>
        <w:t xml:space="preserve"> </w:t>
      </w:r>
      <w:r>
        <w:t>diri,</w:t>
      </w:r>
      <w:r>
        <w:rPr>
          <w:spacing w:val="-6"/>
        </w:rPr>
        <w:t xml:space="preserve"> </w:t>
      </w:r>
      <w:r>
        <w:t>serta</w:t>
      </w:r>
      <w:r>
        <w:rPr>
          <w:spacing w:val="-6"/>
        </w:rPr>
        <w:t xml:space="preserve"> </w:t>
      </w:r>
      <w:r>
        <w:t>bertanggung</w:t>
      </w:r>
      <w:r>
        <w:rPr>
          <w:spacing w:val="-5"/>
        </w:rPr>
        <w:t xml:space="preserve"> </w:t>
      </w:r>
      <w:r>
        <w:t>jawab</w:t>
      </w:r>
      <w:r>
        <w:rPr>
          <w:spacing w:val="-4"/>
        </w:rPr>
        <w:t xml:space="preserve"> </w:t>
      </w:r>
      <w:r>
        <w:t>terhadap</w:t>
      </w:r>
      <w:r>
        <w:rPr>
          <w:spacing w:val="-6"/>
        </w:rPr>
        <w:t xml:space="preserve"> </w:t>
      </w:r>
      <w:r>
        <w:t>proses pembelajaran yang telah dijalani.</w:t>
      </w:r>
    </w:p>
    <w:p w14:paraId="75C1FF95">
      <w:pPr>
        <w:pStyle w:val="10"/>
        <w:spacing w:before="43"/>
      </w:pPr>
    </w:p>
    <w:p w14:paraId="00E54A02">
      <w:pPr>
        <w:pStyle w:val="6"/>
        <w:tabs>
          <w:tab w:val="left" w:pos="9326"/>
        </w:tabs>
      </w:pPr>
      <w:r>
        <w:rPr>
          <w:color w:val="000000"/>
          <w:spacing w:val="23"/>
          <w:shd w:val="clear" w:color="auto" w:fill="FFE399"/>
        </w:rPr>
        <w:t xml:space="preserve"> </w:t>
      </w:r>
      <w:r>
        <w:rPr>
          <w:color w:val="000000"/>
          <w:shd w:val="clear" w:color="auto" w:fill="FFE399"/>
        </w:rPr>
        <w:t>II.</w:t>
      </w:r>
      <w:r>
        <w:rPr>
          <w:color w:val="000000"/>
          <w:spacing w:val="27"/>
          <w:shd w:val="clear" w:color="auto" w:fill="FFE399"/>
        </w:rPr>
        <w:t xml:space="preserve"> </w:t>
      </w:r>
      <w:r>
        <w:rPr>
          <w:color w:val="000000"/>
          <w:shd w:val="clear" w:color="auto" w:fill="FFE399"/>
        </w:rPr>
        <w:t>PERTANYAAN</w:t>
      </w:r>
      <w:r>
        <w:rPr>
          <w:color w:val="000000"/>
          <w:spacing w:val="-15"/>
          <w:shd w:val="clear" w:color="auto" w:fill="FFE399"/>
        </w:rPr>
        <w:t xml:space="preserve"> </w:t>
      </w:r>
      <w:r>
        <w:rPr>
          <w:color w:val="000000"/>
          <w:spacing w:val="-2"/>
          <w:shd w:val="clear" w:color="auto" w:fill="FFE399"/>
        </w:rPr>
        <w:t>PEMANTIK</w:t>
      </w:r>
      <w:r>
        <w:rPr>
          <w:color w:val="000000"/>
          <w:shd w:val="clear" w:color="auto" w:fill="FFE399"/>
        </w:rPr>
        <w:tab/>
      </w:r>
    </w:p>
    <w:p w14:paraId="62348CF5">
      <w:pPr>
        <w:pStyle w:val="20"/>
        <w:numPr>
          <w:ilvl w:val="0"/>
          <w:numId w:val="82"/>
        </w:numPr>
        <w:tabs>
          <w:tab w:val="left" w:pos="1094"/>
        </w:tabs>
        <w:spacing w:before="43" w:after="0" w:line="276" w:lineRule="auto"/>
        <w:ind w:left="1094" w:right="1183" w:hanging="360"/>
        <w:jc w:val="left"/>
        <w:rPr>
          <w:sz w:val="24"/>
        </w:rPr>
      </w:pPr>
      <w:r>
        <w:rPr>
          <w:sz w:val="24"/>
        </w:rPr>
        <w:t>Apa</w:t>
      </w:r>
      <w:r>
        <w:rPr>
          <w:spacing w:val="33"/>
          <w:sz w:val="24"/>
        </w:rPr>
        <w:t xml:space="preserve"> </w:t>
      </w:r>
      <w:r>
        <w:rPr>
          <w:sz w:val="24"/>
        </w:rPr>
        <w:t>hal</w:t>
      </w:r>
      <w:r>
        <w:rPr>
          <w:spacing w:val="38"/>
          <w:sz w:val="24"/>
        </w:rPr>
        <w:t xml:space="preserve"> </w:t>
      </w:r>
      <w:r>
        <w:rPr>
          <w:sz w:val="24"/>
        </w:rPr>
        <w:t>yang</w:t>
      </w:r>
      <w:r>
        <w:rPr>
          <w:spacing w:val="38"/>
          <w:sz w:val="24"/>
        </w:rPr>
        <w:t xml:space="preserve"> </w:t>
      </w:r>
      <w:r>
        <w:rPr>
          <w:sz w:val="24"/>
        </w:rPr>
        <w:t>paling</w:t>
      </w:r>
      <w:r>
        <w:rPr>
          <w:spacing w:val="35"/>
          <w:sz w:val="24"/>
        </w:rPr>
        <w:t xml:space="preserve"> </w:t>
      </w:r>
      <w:r>
        <w:rPr>
          <w:sz w:val="24"/>
        </w:rPr>
        <w:t>kamu</w:t>
      </w:r>
      <w:r>
        <w:rPr>
          <w:spacing w:val="38"/>
          <w:sz w:val="24"/>
        </w:rPr>
        <w:t xml:space="preserve"> </w:t>
      </w:r>
      <w:r>
        <w:rPr>
          <w:sz w:val="24"/>
        </w:rPr>
        <w:t>ingat</w:t>
      </w:r>
      <w:r>
        <w:rPr>
          <w:spacing w:val="38"/>
          <w:sz w:val="24"/>
        </w:rPr>
        <w:t xml:space="preserve"> </w:t>
      </w:r>
      <w:r>
        <w:rPr>
          <w:sz w:val="24"/>
        </w:rPr>
        <w:t>dari</w:t>
      </w:r>
      <w:r>
        <w:rPr>
          <w:spacing w:val="37"/>
          <w:sz w:val="24"/>
        </w:rPr>
        <w:t xml:space="preserve"> </w:t>
      </w:r>
      <w:r>
        <w:rPr>
          <w:sz w:val="24"/>
        </w:rPr>
        <w:t>pembelajaran</w:t>
      </w:r>
      <w:r>
        <w:rPr>
          <w:spacing w:val="37"/>
          <w:sz w:val="24"/>
        </w:rPr>
        <w:t xml:space="preserve"> </w:t>
      </w:r>
      <w:r>
        <w:rPr>
          <w:sz w:val="24"/>
        </w:rPr>
        <w:t>tentang</w:t>
      </w:r>
      <w:r>
        <w:rPr>
          <w:spacing w:val="35"/>
          <w:sz w:val="24"/>
        </w:rPr>
        <w:t xml:space="preserve"> </w:t>
      </w:r>
      <w:r>
        <w:rPr>
          <w:sz w:val="24"/>
        </w:rPr>
        <w:t>keunikan</w:t>
      </w:r>
      <w:r>
        <w:rPr>
          <w:spacing w:val="38"/>
          <w:sz w:val="24"/>
        </w:rPr>
        <w:t xml:space="preserve"> </w:t>
      </w:r>
      <w:r>
        <w:rPr>
          <w:sz w:val="24"/>
        </w:rPr>
        <w:t>daerahmu? Mengapa hal itu berkesan?</w:t>
      </w:r>
    </w:p>
    <w:p w14:paraId="0F6505B2">
      <w:pPr>
        <w:pStyle w:val="20"/>
        <w:numPr>
          <w:ilvl w:val="0"/>
          <w:numId w:val="82"/>
        </w:numPr>
        <w:tabs>
          <w:tab w:val="left" w:pos="1094"/>
        </w:tabs>
        <w:spacing w:before="2" w:after="0" w:line="276" w:lineRule="auto"/>
        <w:ind w:left="1094" w:right="1268" w:hanging="360"/>
        <w:jc w:val="left"/>
        <w:rPr>
          <w:sz w:val="24"/>
        </w:rPr>
      </w:pPr>
      <w:r>
        <w:rPr>
          <w:sz w:val="24"/>
        </w:rPr>
        <w:t>Apa</w:t>
      </w:r>
      <w:r>
        <w:rPr>
          <w:spacing w:val="-5"/>
          <w:sz w:val="24"/>
        </w:rPr>
        <w:t xml:space="preserve"> </w:t>
      </w:r>
      <w:r>
        <w:rPr>
          <w:sz w:val="24"/>
        </w:rPr>
        <w:t>manfaat</w:t>
      </w:r>
      <w:r>
        <w:rPr>
          <w:spacing w:val="-3"/>
          <w:sz w:val="24"/>
        </w:rPr>
        <w:t xml:space="preserve"> </w:t>
      </w:r>
      <w:r>
        <w:rPr>
          <w:sz w:val="24"/>
        </w:rPr>
        <w:t>mengenal</w:t>
      </w:r>
      <w:r>
        <w:rPr>
          <w:spacing w:val="-3"/>
          <w:sz w:val="24"/>
        </w:rPr>
        <w:t xml:space="preserve"> </w:t>
      </w:r>
      <w:r>
        <w:rPr>
          <w:sz w:val="24"/>
        </w:rPr>
        <w:t>budaya</w:t>
      </w:r>
      <w:r>
        <w:rPr>
          <w:spacing w:val="-5"/>
          <w:sz w:val="24"/>
        </w:rPr>
        <w:t xml:space="preserve"> </w:t>
      </w:r>
      <w:r>
        <w:rPr>
          <w:sz w:val="24"/>
        </w:rPr>
        <w:t>dan</w:t>
      </w:r>
      <w:r>
        <w:rPr>
          <w:spacing w:val="-1"/>
          <w:sz w:val="24"/>
        </w:rPr>
        <w:t xml:space="preserve"> </w:t>
      </w:r>
      <w:r>
        <w:rPr>
          <w:sz w:val="24"/>
        </w:rPr>
        <w:t>cerita</w:t>
      </w:r>
      <w:r>
        <w:rPr>
          <w:spacing w:val="-2"/>
          <w:sz w:val="24"/>
        </w:rPr>
        <w:t xml:space="preserve"> </w:t>
      </w:r>
      <w:r>
        <w:rPr>
          <w:sz w:val="24"/>
        </w:rPr>
        <w:t>rakyat</w:t>
      </w:r>
      <w:r>
        <w:rPr>
          <w:spacing w:val="-3"/>
          <w:sz w:val="24"/>
        </w:rPr>
        <w:t xml:space="preserve"> </w:t>
      </w:r>
      <w:r>
        <w:rPr>
          <w:sz w:val="24"/>
        </w:rPr>
        <w:t>dari</w:t>
      </w:r>
      <w:r>
        <w:rPr>
          <w:spacing w:val="-3"/>
          <w:sz w:val="24"/>
        </w:rPr>
        <w:t xml:space="preserve"> </w:t>
      </w:r>
      <w:r>
        <w:rPr>
          <w:sz w:val="24"/>
        </w:rPr>
        <w:t>daerah</w:t>
      </w:r>
      <w:r>
        <w:rPr>
          <w:spacing w:val="-3"/>
          <w:sz w:val="24"/>
        </w:rPr>
        <w:t xml:space="preserve"> </w:t>
      </w:r>
      <w:r>
        <w:rPr>
          <w:sz w:val="24"/>
        </w:rPr>
        <w:t>tempat</w:t>
      </w:r>
      <w:r>
        <w:rPr>
          <w:spacing w:val="-3"/>
          <w:sz w:val="24"/>
        </w:rPr>
        <w:t xml:space="preserve"> </w:t>
      </w:r>
      <w:r>
        <w:rPr>
          <w:sz w:val="24"/>
        </w:rPr>
        <w:t>tinggalmu</w:t>
      </w:r>
      <w:r>
        <w:rPr>
          <w:spacing w:val="-3"/>
          <w:sz w:val="24"/>
        </w:rPr>
        <w:t xml:space="preserve"> </w:t>
      </w:r>
      <w:r>
        <w:rPr>
          <w:sz w:val="24"/>
        </w:rPr>
        <w:t>bagi kehidupanmu sehari-hari?</w:t>
      </w:r>
    </w:p>
    <w:p w14:paraId="433679DF">
      <w:pPr>
        <w:pStyle w:val="20"/>
        <w:numPr>
          <w:ilvl w:val="0"/>
          <w:numId w:val="82"/>
        </w:numPr>
        <w:tabs>
          <w:tab w:val="left" w:pos="1094"/>
        </w:tabs>
        <w:spacing w:before="0" w:after="0" w:line="278" w:lineRule="auto"/>
        <w:ind w:left="1094" w:right="1191" w:hanging="360"/>
        <w:jc w:val="left"/>
        <w:rPr>
          <w:sz w:val="24"/>
        </w:rPr>
      </w:pPr>
      <w:r>
        <w:rPr>
          <w:sz w:val="24"/>
        </w:rPr>
        <w:t>Jika</w:t>
      </w:r>
      <w:r>
        <w:rPr>
          <w:spacing w:val="-3"/>
          <w:sz w:val="24"/>
        </w:rPr>
        <w:t xml:space="preserve"> </w:t>
      </w:r>
      <w:r>
        <w:rPr>
          <w:sz w:val="24"/>
        </w:rPr>
        <w:t>kamu</w:t>
      </w:r>
      <w:r>
        <w:rPr>
          <w:spacing w:val="-3"/>
          <w:sz w:val="24"/>
        </w:rPr>
        <w:t xml:space="preserve"> </w:t>
      </w:r>
      <w:r>
        <w:rPr>
          <w:sz w:val="24"/>
        </w:rPr>
        <w:t>diminta</w:t>
      </w:r>
      <w:r>
        <w:rPr>
          <w:spacing w:val="-3"/>
          <w:sz w:val="24"/>
        </w:rPr>
        <w:t xml:space="preserve"> </w:t>
      </w:r>
      <w:r>
        <w:rPr>
          <w:sz w:val="24"/>
        </w:rPr>
        <w:t>menceritakan</w:t>
      </w:r>
      <w:r>
        <w:rPr>
          <w:spacing w:val="-3"/>
          <w:sz w:val="24"/>
        </w:rPr>
        <w:t xml:space="preserve"> </w:t>
      </w:r>
      <w:r>
        <w:rPr>
          <w:sz w:val="24"/>
        </w:rPr>
        <w:t>kembali</w:t>
      </w:r>
      <w:r>
        <w:rPr>
          <w:spacing w:val="-3"/>
          <w:sz w:val="24"/>
        </w:rPr>
        <w:t xml:space="preserve"> </w:t>
      </w:r>
      <w:r>
        <w:rPr>
          <w:sz w:val="24"/>
        </w:rPr>
        <w:t>apa</w:t>
      </w:r>
      <w:r>
        <w:rPr>
          <w:spacing w:val="-4"/>
          <w:sz w:val="24"/>
        </w:rPr>
        <w:t xml:space="preserve"> </w:t>
      </w:r>
      <w:r>
        <w:rPr>
          <w:sz w:val="24"/>
        </w:rPr>
        <w:t>yang</w:t>
      </w:r>
      <w:r>
        <w:rPr>
          <w:spacing w:val="-3"/>
          <w:sz w:val="24"/>
        </w:rPr>
        <w:t xml:space="preserve"> </w:t>
      </w:r>
      <w:r>
        <w:rPr>
          <w:sz w:val="24"/>
        </w:rPr>
        <w:t>kamu</w:t>
      </w:r>
      <w:r>
        <w:rPr>
          <w:spacing w:val="-3"/>
          <w:sz w:val="24"/>
        </w:rPr>
        <w:t xml:space="preserve"> </w:t>
      </w:r>
      <w:r>
        <w:rPr>
          <w:sz w:val="24"/>
        </w:rPr>
        <w:t>pelajari</w:t>
      </w:r>
      <w:r>
        <w:rPr>
          <w:spacing w:val="-3"/>
          <w:sz w:val="24"/>
        </w:rPr>
        <w:t xml:space="preserve"> </w:t>
      </w:r>
      <w:r>
        <w:rPr>
          <w:sz w:val="24"/>
        </w:rPr>
        <w:t>kepada</w:t>
      </w:r>
      <w:r>
        <w:rPr>
          <w:spacing w:val="-4"/>
          <w:sz w:val="24"/>
        </w:rPr>
        <w:t xml:space="preserve"> </w:t>
      </w:r>
      <w:r>
        <w:rPr>
          <w:sz w:val="24"/>
        </w:rPr>
        <w:t>teman</w:t>
      </w:r>
      <w:r>
        <w:rPr>
          <w:spacing w:val="-3"/>
          <w:sz w:val="24"/>
        </w:rPr>
        <w:t xml:space="preserve"> </w:t>
      </w:r>
      <w:r>
        <w:rPr>
          <w:sz w:val="24"/>
        </w:rPr>
        <w:t>dari daerah lain, apa yang akan kamu ceritakan?</w:t>
      </w:r>
    </w:p>
    <w:p w14:paraId="1F4623B7">
      <w:pPr>
        <w:pStyle w:val="20"/>
        <w:numPr>
          <w:ilvl w:val="0"/>
          <w:numId w:val="82"/>
        </w:numPr>
        <w:tabs>
          <w:tab w:val="left" w:pos="1094"/>
        </w:tabs>
        <w:spacing w:before="0" w:after="0" w:line="278" w:lineRule="auto"/>
        <w:ind w:left="1094" w:right="1238" w:hanging="360"/>
        <w:jc w:val="left"/>
        <w:rPr>
          <w:sz w:val="24"/>
        </w:rPr>
      </w:pPr>
      <w:r>
        <w:rPr>
          <w:sz w:val="24"/>
        </w:rPr>
        <w:t>Apa</w:t>
      </w:r>
      <w:r>
        <w:rPr>
          <w:spacing w:val="-5"/>
          <w:sz w:val="24"/>
        </w:rPr>
        <w:t xml:space="preserve"> </w:t>
      </w:r>
      <w:r>
        <w:rPr>
          <w:sz w:val="24"/>
        </w:rPr>
        <w:t>yang</w:t>
      </w:r>
      <w:r>
        <w:rPr>
          <w:spacing w:val="-3"/>
          <w:sz w:val="24"/>
        </w:rPr>
        <w:t xml:space="preserve"> </w:t>
      </w:r>
      <w:r>
        <w:rPr>
          <w:sz w:val="24"/>
        </w:rPr>
        <w:t>kamu</w:t>
      </w:r>
      <w:r>
        <w:rPr>
          <w:spacing w:val="-1"/>
          <w:sz w:val="24"/>
        </w:rPr>
        <w:t xml:space="preserve"> </w:t>
      </w:r>
      <w:r>
        <w:rPr>
          <w:sz w:val="24"/>
        </w:rPr>
        <w:t>rasakan</w:t>
      </w:r>
      <w:r>
        <w:rPr>
          <w:spacing w:val="-1"/>
          <w:sz w:val="24"/>
        </w:rPr>
        <w:t xml:space="preserve"> </w:t>
      </w:r>
      <w:r>
        <w:rPr>
          <w:sz w:val="24"/>
        </w:rPr>
        <w:t>saat</w:t>
      </w:r>
      <w:r>
        <w:rPr>
          <w:spacing w:val="-3"/>
          <w:sz w:val="24"/>
        </w:rPr>
        <w:t xml:space="preserve"> </w:t>
      </w:r>
      <w:r>
        <w:rPr>
          <w:sz w:val="24"/>
        </w:rPr>
        <w:t>belajar</w:t>
      </w:r>
      <w:r>
        <w:rPr>
          <w:spacing w:val="-3"/>
          <w:sz w:val="24"/>
        </w:rPr>
        <w:t xml:space="preserve"> </w:t>
      </w:r>
      <w:r>
        <w:rPr>
          <w:sz w:val="24"/>
        </w:rPr>
        <w:t>menggunakan</w:t>
      </w:r>
      <w:r>
        <w:rPr>
          <w:spacing w:val="-3"/>
          <w:sz w:val="24"/>
        </w:rPr>
        <w:t xml:space="preserve"> </w:t>
      </w:r>
      <w:r>
        <w:rPr>
          <w:sz w:val="24"/>
        </w:rPr>
        <w:t>video</w:t>
      </w:r>
      <w:r>
        <w:rPr>
          <w:spacing w:val="-3"/>
          <w:sz w:val="24"/>
        </w:rPr>
        <w:t xml:space="preserve"> </w:t>
      </w:r>
      <w:r>
        <w:rPr>
          <w:sz w:val="24"/>
        </w:rPr>
        <w:t>animasi</w:t>
      </w:r>
      <w:r>
        <w:rPr>
          <w:spacing w:val="-3"/>
          <w:sz w:val="24"/>
        </w:rPr>
        <w:t xml:space="preserve"> </w:t>
      </w:r>
      <w:r>
        <w:rPr>
          <w:sz w:val="24"/>
        </w:rPr>
        <w:t>dan</w:t>
      </w:r>
      <w:r>
        <w:rPr>
          <w:spacing w:val="-3"/>
          <w:sz w:val="24"/>
        </w:rPr>
        <w:t xml:space="preserve"> </w:t>
      </w:r>
      <w:r>
        <w:rPr>
          <w:sz w:val="24"/>
        </w:rPr>
        <w:t>LKPD</w:t>
      </w:r>
      <w:r>
        <w:rPr>
          <w:spacing w:val="-4"/>
          <w:sz w:val="24"/>
        </w:rPr>
        <w:t xml:space="preserve"> </w:t>
      </w:r>
      <w:r>
        <w:rPr>
          <w:sz w:val="24"/>
        </w:rPr>
        <w:t>secara berkelompok? Apa tantangannya?</w:t>
      </w:r>
    </w:p>
    <w:p w14:paraId="490700AD">
      <w:pPr>
        <w:pStyle w:val="20"/>
        <w:numPr>
          <w:ilvl w:val="0"/>
          <w:numId w:val="82"/>
        </w:numPr>
        <w:tabs>
          <w:tab w:val="left" w:pos="1094"/>
        </w:tabs>
        <w:spacing w:before="0" w:after="0" w:line="276" w:lineRule="auto"/>
        <w:ind w:left="1094" w:right="1316" w:hanging="360"/>
        <w:jc w:val="left"/>
        <w:rPr>
          <w:sz w:val="24"/>
        </w:rPr>
      </w:pPr>
      <w:r>
        <w:rPr>
          <w:sz w:val="24"/>
        </w:rPr>
        <w:t>Bagaimana</w:t>
      </w:r>
      <w:r>
        <w:rPr>
          <w:spacing w:val="-4"/>
          <w:sz w:val="24"/>
        </w:rPr>
        <w:t xml:space="preserve"> </w:t>
      </w:r>
      <w:r>
        <w:rPr>
          <w:sz w:val="24"/>
        </w:rPr>
        <w:t>kamu</w:t>
      </w:r>
      <w:r>
        <w:rPr>
          <w:spacing w:val="-4"/>
          <w:sz w:val="24"/>
        </w:rPr>
        <w:t xml:space="preserve"> </w:t>
      </w:r>
      <w:r>
        <w:rPr>
          <w:sz w:val="24"/>
        </w:rPr>
        <w:t>bisa</w:t>
      </w:r>
      <w:r>
        <w:rPr>
          <w:spacing w:val="-4"/>
          <w:sz w:val="24"/>
        </w:rPr>
        <w:t xml:space="preserve"> </w:t>
      </w:r>
      <w:r>
        <w:rPr>
          <w:sz w:val="24"/>
        </w:rPr>
        <w:t>menerapkan</w:t>
      </w:r>
      <w:r>
        <w:rPr>
          <w:spacing w:val="-4"/>
          <w:sz w:val="24"/>
        </w:rPr>
        <w:t xml:space="preserve"> </w:t>
      </w:r>
      <w:r>
        <w:rPr>
          <w:sz w:val="24"/>
        </w:rPr>
        <w:t>sikap</w:t>
      </w:r>
      <w:r>
        <w:rPr>
          <w:spacing w:val="-4"/>
          <w:sz w:val="24"/>
        </w:rPr>
        <w:t xml:space="preserve"> </w:t>
      </w:r>
      <w:r>
        <w:rPr>
          <w:sz w:val="24"/>
        </w:rPr>
        <w:t>jujur</w:t>
      </w:r>
      <w:r>
        <w:rPr>
          <w:spacing w:val="-4"/>
          <w:sz w:val="24"/>
        </w:rPr>
        <w:t xml:space="preserve"> </w:t>
      </w:r>
      <w:r>
        <w:rPr>
          <w:sz w:val="24"/>
        </w:rPr>
        <w:t>dan</w:t>
      </w:r>
      <w:r>
        <w:rPr>
          <w:spacing w:val="-4"/>
          <w:sz w:val="24"/>
        </w:rPr>
        <w:t xml:space="preserve"> </w:t>
      </w:r>
      <w:r>
        <w:rPr>
          <w:sz w:val="24"/>
        </w:rPr>
        <w:t>tanggung</w:t>
      </w:r>
      <w:r>
        <w:rPr>
          <w:spacing w:val="-4"/>
          <w:sz w:val="24"/>
        </w:rPr>
        <w:t xml:space="preserve"> </w:t>
      </w:r>
      <w:r>
        <w:rPr>
          <w:sz w:val="24"/>
        </w:rPr>
        <w:t>jawab</w:t>
      </w:r>
      <w:r>
        <w:rPr>
          <w:spacing w:val="-4"/>
          <w:sz w:val="24"/>
        </w:rPr>
        <w:t xml:space="preserve"> </w:t>
      </w:r>
      <w:r>
        <w:rPr>
          <w:sz w:val="24"/>
        </w:rPr>
        <w:t>dalam</w:t>
      </w:r>
      <w:r>
        <w:rPr>
          <w:spacing w:val="-4"/>
          <w:sz w:val="24"/>
        </w:rPr>
        <w:t xml:space="preserve"> </w:t>
      </w:r>
      <w:r>
        <w:rPr>
          <w:sz w:val="24"/>
        </w:rPr>
        <w:t>kegiatan evaluasi hari ini?</w:t>
      </w:r>
    </w:p>
    <w:p w14:paraId="4ED734A7">
      <w:pPr>
        <w:pStyle w:val="10"/>
        <w:spacing w:before="27"/>
      </w:pPr>
    </w:p>
    <w:p w14:paraId="5F4CFBAF">
      <w:pPr>
        <w:pStyle w:val="6"/>
        <w:tabs>
          <w:tab w:val="left" w:pos="9326"/>
        </w:tabs>
        <w:spacing w:before="1"/>
      </w:pPr>
      <w:r>
        <w:rPr>
          <w:color w:val="000000"/>
          <w:spacing w:val="47"/>
          <w:shd w:val="clear" w:color="auto" w:fill="FFE399"/>
        </w:rPr>
        <w:t xml:space="preserve"> </w:t>
      </w:r>
      <w:r>
        <w:rPr>
          <w:color w:val="000000"/>
          <w:shd w:val="clear" w:color="auto" w:fill="FFE399"/>
        </w:rPr>
        <w:t>JJ. MODEL</w:t>
      </w:r>
      <w:r>
        <w:rPr>
          <w:color w:val="000000"/>
          <w:spacing w:val="-14"/>
          <w:shd w:val="clear" w:color="auto" w:fill="FFE399"/>
        </w:rPr>
        <w:t xml:space="preserve"> </w:t>
      </w:r>
      <w:r>
        <w:rPr>
          <w:color w:val="000000"/>
          <w:spacing w:val="-2"/>
          <w:shd w:val="clear" w:color="auto" w:fill="FFE399"/>
        </w:rPr>
        <w:t>PEMBELAJARAN</w:t>
      </w:r>
      <w:r>
        <w:rPr>
          <w:color w:val="000000"/>
          <w:shd w:val="clear" w:color="auto" w:fill="FFE399"/>
        </w:rPr>
        <w:tab/>
      </w:r>
    </w:p>
    <w:p w14:paraId="0CBE530D">
      <w:pPr>
        <w:pStyle w:val="20"/>
        <w:numPr>
          <w:ilvl w:val="0"/>
          <w:numId w:val="83"/>
        </w:numPr>
        <w:tabs>
          <w:tab w:val="left" w:pos="1156"/>
        </w:tabs>
        <w:spacing w:before="40" w:after="0" w:line="240" w:lineRule="auto"/>
        <w:ind w:left="1156" w:right="0" w:hanging="359"/>
        <w:jc w:val="left"/>
        <w:rPr>
          <w:sz w:val="24"/>
        </w:rPr>
      </w:pPr>
      <w:r>
        <w:rPr>
          <w:sz w:val="24"/>
        </w:rPr>
        <w:t>Model</w:t>
      </w:r>
      <w:r>
        <w:rPr>
          <w:spacing w:val="-8"/>
          <w:sz w:val="24"/>
        </w:rPr>
        <w:t xml:space="preserve"> </w:t>
      </w:r>
      <w:r>
        <w:rPr>
          <w:sz w:val="24"/>
        </w:rPr>
        <w:t>pembelajaran</w:t>
      </w:r>
      <w:r>
        <w:rPr>
          <w:spacing w:val="68"/>
          <w:w w:val="150"/>
          <w:sz w:val="24"/>
        </w:rPr>
        <w:t xml:space="preserve"> </w:t>
      </w:r>
      <w:r>
        <w:rPr>
          <w:sz w:val="24"/>
        </w:rPr>
        <w:t>: Discovery</w:t>
      </w:r>
      <w:r>
        <w:rPr>
          <w:spacing w:val="-2"/>
          <w:sz w:val="24"/>
        </w:rPr>
        <w:t xml:space="preserve"> </w:t>
      </w:r>
      <w:r>
        <w:rPr>
          <w:sz w:val="24"/>
        </w:rPr>
        <w:t>Learning</w:t>
      </w:r>
      <w:r>
        <w:rPr>
          <w:spacing w:val="-1"/>
          <w:sz w:val="24"/>
        </w:rPr>
        <w:t xml:space="preserve"> </w:t>
      </w:r>
      <w:r>
        <w:rPr>
          <w:sz w:val="24"/>
        </w:rPr>
        <w:t>berbantuan</w:t>
      </w:r>
      <w:r>
        <w:rPr>
          <w:spacing w:val="-2"/>
          <w:sz w:val="24"/>
        </w:rPr>
        <w:t xml:space="preserve"> </w:t>
      </w:r>
      <w:r>
        <w:rPr>
          <w:sz w:val="24"/>
        </w:rPr>
        <w:t>media</w:t>
      </w:r>
      <w:r>
        <w:rPr>
          <w:spacing w:val="-2"/>
          <w:sz w:val="24"/>
        </w:rPr>
        <w:t xml:space="preserve"> </w:t>
      </w:r>
      <w:r>
        <w:rPr>
          <w:sz w:val="24"/>
        </w:rPr>
        <w:t xml:space="preserve">digital </w:t>
      </w:r>
      <w:r>
        <w:rPr>
          <w:spacing w:val="-2"/>
          <w:sz w:val="24"/>
        </w:rPr>
        <w:t>(Canva)</w:t>
      </w:r>
    </w:p>
    <w:p w14:paraId="114BBF21">
      <w:pPr>
        <w:pStyle w:val="20"/>
        <w:numPr>
          <w:ilvl w:val="0"/>
          <w:numId w:val="83"/>
        </w:numPr>
        <w:tabs>
          <w:tab w:val="left" w:pos="1156"/>
        </w:tabs>
        <w:spacing w:before="41" w:after="0" w:line="240" w:lineRule="auto"/>
        <w:ind w:left="1156" w:right="0" w:hanging="359"/>
        <w:jc w:val="left"/>
        <w:rPr>
          <w:sz w:val="24"/>
        </w:rPr>
      </w:pPr>
      <w:r>
        <w:rPr>
          <w:sz w:val="24"/>
        </w:rPr>
        <w:t>Metode</w:t>
      </w:r>
      <w:r>
        <w:rPr>
          <w:spacing w:val="-5"/>
          <w:sz w:val="24"/>
        </w:rPr>
        <w:t xml:space="preserve"> </w:t>
      </w:r>
      <w:r>
        <w:rPr>
          <w:sz w:val="24"/>
        </w:rPr>
        <w:t>pembelajaran</w:t>
      </w:r>
      <w:r>
        <w:rPr>
          <w:spacing w:val="-6"/>
          <w:sz w:val="24"/>
        </w:rPr>
        <w:t xml:space="preserve"> </w:t>
      </w:r>
      <w:r>
        <w:rPr>
          <w:sz w:val="24"/>
        </w:rPr>
        <w:t>:</w:t>
      </w:r>
      <w:r>
        <w:rPr>
          <w:spacing w:val="-4"/>
          <w:sz w:val="24"/>
        </w:rPr>
        <w:t xml:space="preserve"> </w:t>
      </w:r>
      <w:r>
        <w:rPr>
          <w:sz w:val="24"/>
        </w:rPr>
        <w:t>Observasi</w:t>
      </w:r>
      <w:r>
        <w:rPr>
          <w:spacing w:val="-1"/>
          <w:sz w:val="24"/>
        </w:rPr>
        <w:t xml:space="preserve"> </w:t>
      </w:r>
      <w:r>
        <w:rPr>
          <w:sz w:val="24"/>
        </w:rPr>
        <w:t>dan</w:t>
      </w:r>
      <w:r>
        <w:rPr>
          <w:spacing w:val="-5"/>
          <w:sz w:val="24"/>
        </w:rPr>
        <w:t xml:space="preserve"> </w:t>
      </w:r>
      <w:r>
        <w:rPr>
          <w:sz w:val="24"/>
        </w:rPr>
        <w:t>pencatatan</w:t>
      </w:r>
      <w:r>
        <w:rPr>
          <w:spacing w:val="-1"/>
          <w:sz w:val="24"/>
        </w:rPr>
        <w:t xml:space="preserve"> </w:t>
      </w:r>
      <w:r>
        <w:rPr>
          <w:spacing w:val="-4"/>
          <w:sz w:val="24"/>
        </w:rPr>
        <w:t>data</w:t>
      </w:r>
    </w:p>
    <w:p w14:paraId="0DB9C2E2">
      <w:pPr>
        <w:pStyle w:val="20"/>
        <w:numPr>
          <w:ilvl w:val="0"/>
          <w:numId w:val="83"/>
        </w:numPr>
        <w:tabs>
          <w:tab w:val="left" w:pos="1156"/>
          <w:tab w:val="left" w:pos="3295"/>
        </w:tabs>
        <w:spacing w:before="41" w:after="0" w:line="240" w:lineRule="auto"/>
        <w:ind w:left="1156" w:right="0" w:hanging="359"/>
        <w:jc w:val="left"/>
        <w:rPr>
          <w:b/>
          <w:sz w:val="24"/>
        </w:rPr>
      </w:pPr>
      <w:r>
        <w:rPr>
          <w:spacing w:val="-2"/>
          <w:sz w:val="24"/>
        </w:rPr>
        <w:t>Pendekatan</w:t>
      </w:r>
      <w:r>
        <w:rPr>
          <w:sz w:val="24"/>
        </w:rPr>
        <w:tab/>
      </w:r>
      <w:r>
        <w:rPr>
          <w:sz w:val="24"/>
        </w:rPr>
        <w:t xml:space="preserve">: </w:t>
      </w:r>
      <w:r>
        <w:rPr>
          <w:b/>
          <w:spacing w:val="-2"/>
          <w:sz w:val="24"/>
        </w:rPr>
        <w:t>Saintifik</w:t>
      </w:r>
    </w:p>
    <w:p w14:paraId="2B9A8D30">
      <w:pPr>
        <w:pStyle w:val="10"/>
        <w:spacing w:before="124"/>
        <w:rPr>
          <w:b/>
          <w:sz w:val="20"/>
        </w:rPr>
      </w:pPr>
    </w:p>
    <w:tbl>
      <w:tblPr>
        <w:tblStyle w:val="9"/>
        <w:tblW w:w="0" w:type="auto"/>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3"/>
      </w:tblGrid>
      <w:tr w14:paraId="0675E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9017" w:type="dxa"/>
            <w:gridSpan w:val="3"/>
            <w:tcBorders>
              <w:top w:val="nil"/>
              <w:left w:val="nil"/>
              <w:right w:val="nil"/>
            </w:tcBorders>
            <w:shd w:val="clear" w:color="auto" w:fill="FFE399"/>
          </w:tcPr>
          <w:p w14:paraId="5AA05274">
            <w:pPr>
              <w:pStyle w:val="21"/>
              <w:tabs>
                <w:tab w:val="left" w:pos="832"/>
              </w:tabs>
              <w:spacing w:line="273" w:lineRule="exact"/>
              <w:ind w:left="112"/>
              <w:rPr>
                <w:b/>
                <w:sz w:val="24"/>
              </w:rPr>
            </w:pPr>
            <w:r>
              <w:rPr>
                <w:b/>
                <w:spacing w:val="-5"/>
                <w:sz w:val="24"/>
              </w:rPr>
              <w:t>KK.</w:t>
            </w:r>
            <w:r>
              <w:rPr>
                <w:b/>
                <w:sz w:val="24"/>
              </w:rPr>
              <w:tab/>
            </w:r>
            <w:r>
              <w:rPr>
                <w:b/>
                <w:sz w:val="24"/>
              </w:rPr>
              <w:t>LANGKAH</w:t>
            </w:r>
            <w:r>
              <w:rPr>
                <w:b/>
                <w:spacing w:val="-6"/>
                <w:sz w:val="24"/>
              </w:rPr>
              <w:t xml:space="preserve"> </w:t>
            </w:r>
            <w:r>
              <w:rPr>
                <w:b/>
                <w:spacing w:val="-2"/>
                <w:sz w:val="24"/>
              </w:rPr>
              <w:t>PEMBELAJARAN</w:t>
            </w:r>
          </w:p>
        </w:tc>
      </w:tr>
      <w:tr w14:paraId="260C1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017" w:type="dxa"/>
            <w:gridSpan w:val="3"/>
            <w:shd w:val="clear" w:color="auto" w:fill="BD8F00"/>
          </w:tcPr>
          <w:p w14:paraId="74003D71">
            <w:pPr>
              <w:pStyle w:val="21"/>
              <w:spacing w:line="271" w:lineRule="exact"/>
              <w:ind w:left="5" w:right="44"/>
              <w:jc w:val="center"/>
              <w:rPr>
                <w:b/>
                <w:sz w:val="24"/>
              </w:rPr>
            </w:pPr>
            <w:r>
              <w:rPr>
                <w:b/>
                <w:color w:val="FFFFFF"/>
                <w:spacing w:val="-2"/>
                <w:sz w:val="24"/>
              </w:rPr>
              <w:t>PERTEMUAN</w:t>
            </w:r>
            <w:r>
              <w:rPr>
                <w:b/>
                <w:color w:val="FFFFFF"/>
                <w:spacing w:val="1"/>
                <w:sz w:val="24"/>
              </w:rPr>
              <w:t xml:space="preserve"> </w:t>
            </w:r>
            <w:r>
              <w:rPr>
                <w:b/>
                <w:color w:val="FFFFFF"/>
                <w:spacing w:val="-2"/>
                <w:sz w:val="24"/>
              </w:rPr>
              <w:t>KELIMA</w:t>
            </w:r>
            <w:r>
              <w:rPr>
                <w:b/>
                <w:color w:val="FFFFFF"/>
                <w:spacing w:val="2"/>
                <w:sz w:val="24"/>
              </w:rPr>
              <w:t xml:space="preserve"> </w:t>
            </w:r>
            <w:r>
              <w:rPr>
                <w:b/>
                <w:color w:val="FFFFFF"/>
                <w:spacing w:val="-2"/>
                <w:sz w:val="24"/>
              </w:rPr>
              <w:t>(KE-</w:t>
            </w:r>
            <w:r>
              <w:rPr>
                <w:b/>
                <w:color w:val="FFFFFF"/>
                <w:spacing w:val="-5"/>
                <w:sz w:val="24"/>
              </w:rPr>
              <w:t>5)</w:t>
            </w:r>
          </w:p>
        </w:tc>
      </w:tr>
      <w:tr w14:paraId="0E7CB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519" w:type="dxa"/>
            <w:shd w:val="clear" w:color="auto" w:fill="FFD966"/>
          </w:tcPr>
          <w:p w14:paraId="57F9716C">
            <w:pPr>
              <w:pStyle w:val="21"/>
              <w:spacing w:before="157"/>
              <w:ind w:left="1" w:right="42"/>
              <w:jc w:val="center"/>
              <w:rPr>
                <w:b/>
                <w:sz w:val="24"/>
              </w:rPr>
            </w:pPr>
            <w:r>
              <w:rPr>
                <w:b/>
                <w:spacing w:val="-2"/>
                <w:sz w:val="24"/>
              </w:rPr>
              <w:t>Tahapan</w:t>
            </w:r>
          </w:p>
        </w:tc>
        <w:tc>
          <w:tcPr>
            <w:tcW w:w="5725" w:type="dxa"/>
            <w:shd w:val="clear" w:color="auto" w:fill="FFD966"/>
          </w:tcPr>
          <w:p w14:paraId="18446F87">
            <w:pPr>
              <w:pStyle w:val="21"/>
              <w:spacing w:line="273" w:lineRule="exact"/>
              <w:ind w:right="44"/>
              <w:jc w:val="center"/>
              <w:rPr>
                <w:b/>
                <w:sz w:val="24"/>
              </w:rPr>
            </w:pPr>
            <w:r>
              <w:rPr>
                <w:b/>
                <w:spacing w:val="-2"/>
                <w:sz w:val="24"/>
              </w:rPr>
              <w:t>Kegiatan</w:t>
            </w:r>
          </w:p>
        </w:tc>
        <w:tc>
          <w:tcPr>
            <w:tcW w:w="1773" w:type="dxa"/>
            <w:shd w:val="clear" w:color="auto" w:fill="FFD966"/>
          </w:tcPr>
          <w:p w14:paraId="52D6DC9F">
            <w:pPr>
              <w:pStyle w:val="21"/>
              <w:spacing w:line="273" w:lineRule="exact"/>
              <w:ind w:left="470"/>
              <w:rPr>
                <w:b/>
                <w:sz w:val="24"/>
              </w:rPr>
            </w:pPr>
            <w:r>
              <w:rPr>
                <w:b/>
                <w:spacing w:val="-2"/>
                <w:sz w:val="24"/>
              </w:rPr>
              <w:t>Alokasi</w:t>
            </w:r>
          </w:p>
          <w:p w14:paraId="779111C9">
            <w:pPr>
              <w:pStyle w:val="21"/>
              <w:spacing w:before="43"/>
              <w:ind w:left="516"/>
              <w:rPr>
                <w:b/>
                <w:sz w:val="24"/>
              </w:rPr>
            </w:pPr>
            <w:r>
              <w:rPr>
                <w:b/>
                <w:spacing w:val="-2"/>
                <w:sz w:val="24"/>
              </w:rPr>
              <w:t>Waktu</w:t>
            </w:r>
          </w:p>
        </w:tc>
      </w:tr>
      <w:tr w14:paraId="5030C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2" w:hRule="atLeast"/>
        </w:trPr>
        <w:tc>
          <w:tcPr>
            <w:tcW w:w="1519" w:type="dxa"/>
          </w:tcPr>
          <w:p w14:paraId="69E9A71D">
            <w:pPr>
              <w:pStyle w:val="21"/>
              <w:rPr>
                <w:b/>
                <w:sz w:val="24"/>
              </w:rPr>
            </w:pPr>
          </w:p>
          <w:p w14:paraId="2F988EA5">
            <w:pPr>
              <w:pStyle w:val="21"/>
              <w:spacing w:before="238"/>
              <w:rPr>
                <w:b/>
                <w:sz w:val="24"/>
              </w:rPr>
            </w:pPr>
          </w:p>
          <w:p w14:paraId="680AD5B1">
            <w:pPr>
              <w:pStyle w:val="21"/>
              <w:spacing w:before="1"/>
              <w:ind w:right="42"/>
              <w:jc w:val="center"/>
              <w:rPr>
                <w:sz w:val="24"/>
              </w:rPr>
            </w:pPr>
            <w:r>
              <w:rPr>
                <w:spacing w:val="-2"/>
                <w:sz w:val="24"/>
              </w:rPr>
              <w:t>Pendahuluan</w:t>
            </w:r>
          </w:p>
        </w:tc>
        <w:tc>
          <w:tcPr>
            <w:tcW w:w="5725" w:type="dxa"/>
          </w:tcPr>
          <w:p w14:paraId="484522B3">
            <w:pPr>
              <w:pStyle w:val="21"/>
              <w:numPr>
                <w:ilvl w:val="0"/>
                <w:numId w:val="84"/>
              </w:numPr>
              <w:tabs>
                <w:tab w:val="left" w:pos="437"/>
                <w:tab w:val="left" w:pos="473"/>
              </w:tabs>
              <w:spacing w:before="0" w:after="0" w:line="278" w:lineRule="auto"/>
              <w:ind w:left="473" w:right="158" w:hanging="363"/>
              <w:jc w:val="left"/>
              <w:rPr>
                <w:sz w:val="24"/>
              </w:rPr>
            </w:pPr>
            <w:r>
              <w:rPr>
                <w:sz w:val="24"/>
              </w:rPr>
              <w:t xml:space="preserve">Guru membuka pembelajaran dengan mengucapkan </w:t>
            </w:r>
            <w:r>
              <w:rPr>
                <w:spacing w:val="-2"/>
                <w:sz w:val="24"/>
              </w:rPr>
              <w:t>salam.</w:t>
            </w:r>
          </w:p>
          <w:p w14:paraId="216C9323">
            <w:pPr>
              <w:pStyle w:val="21"/>
              <w:numPr>
                <w:ilvl w:val="0"/>
                <w:numId w:val="84"/>
              </w:numPr>
              <w:tabs>
                <w:tab w:val="left" w:pos="456"/>
                <w:tab w:val="left" w:pos="473"/>
              </w:tabs>
              <w:spacing w:before="0" w:after="0" w:line="276" w:lineRule="auto"/>
              <w:ind w:left="473" w:right="140" w:hanging="363"/>
              <w:jc w:val="left"/>
              <w:rPr>
                <w:sz w:val="24"/>
              </w:rPr>
            </w:pPr>
            <w:r>
              <w:rPr>
                <w:sz w:val="24"/>
              </w:rPr>
              <w:t>Guru</w:t>
            </w:r>
            <w:r>
              <w:rPr>
                <w:spacing w:val="-15"/>
                <w:sz w:val="24"/>
              </w:rPr>
              <w:t xml:space="preserve"> </w:t>
            </w:r>
            <w:r>
              <w:rPr>
                <w:sz w:val="24"/>
              </w:rPr>
              <w:t>meminta</w:t>
            </w:r>
            <w:r>
              <w:rPr>
                <w:spacing w:val="-16"/>
                <w:sz w:val="24"/>
              </w:rPr>
              <w:t xml:space="preserve"> </w:t>
            </w:r>
            <w:r>
              <w:rPr>
                <w:sz w:val="24"/>
              </w:rPr>
              <w:t>seorang</w:t>
            </w:r>
            <w:r>
              <w:rPr>
                <w:spacing w:val="-15"/>
                <w:sz w:val="24"/>
              </w:rPr>
              <w:t xml:space="preserve"> </w:t>
            </w:r>
            <w:r>
              <w:rPr>
                <w:sz w:val="24"/>
              </w:rPr>
              <w:t>peserta</w:t>
            </w:r>
            <w:r>
              <w:rPr>
                <w:spacing w:val="-15"/>
                <w:sz w:val="24"/>
              </w:rPr>
              <w:t xml:space="preserve"> </w:t>
            </w:r>
            <w:r>
              <w:rPr>
                <w:sz w:val="24"/>
              </w:rPr>
              <w:t>didik</w:t>
            </w:r>
            <w:r>
              <w:rPr>
                <w:spacing w:val="-15"/>
                <w:sz w:val="24"/>
              </w:rPr>
              <w:t xml:space="preserve"> </w:t>
            </w:r>
            <w:r>
              <w:rPr>
                <w:sz w:val="24"/>
              </w:rPr>
              <w:t>untuk</w:t>
            </w:r>
            <w:r>
              <w:rPr>
                <w:spacing w:val="-15"/>
                <w:sz w:val="24"/>
              </w:rPr>
              <w:t xml:space="preserve"> </w:t>
            </w:r>
            <w:r>
              <w:rPr>
                <w:sz w:val="24"/>
              </w:rPr>
              <w:t>memimpin doa sesuai agama dan kepercayaan masing-masing.</w:t>
            </w:r>
          </w:p>
          <w:p w14:paraId="268BAF9D">
            <w:pPr>
              <w:pStyle w:val="21"/>
              <w:numPr>
                <w:ilvl w:val="0"/>
                <w:numId w:val="84"/>
              </w:numPr>
              <w:tabs>
                <w:tab w:val="left" w:pos="492"/>
              </w:tabs>
              <w:spacing w:before="0" w:after="0" w:line="275" w:lineRule="exact"/>
              <w:ind w:left="492" w:right="0" w:hanging="381"/>
              <w:jc w:val="left"/>
              <w:rPr>
                <w:sz w:val="24"/>
              </w:rPr>
            </w:pPr>
            <w:r>
              <w:rPr>
                <w:spacing w:val="-2"/>
                <w:sz w:val="24"/>
              </w:rPr>
              <w:t>Guru</w:t>
            </w:r>
            <w:r>
              <w:rPr>
                <w:spacing w:val="-6"/>
                <w:sz w:val="24"/>
              </w:rPr>
              <w:t xml:space="preserve"> </w:t>
            </w:r>
            <w:r>
              <w:rPr>
                <w:spacing w:val="-2"/>
                <w:sz w:val="24"/>
              </w:rPr>
              <w:t>mengecek</w:t>
            </w:r>
            <w:r>
              <w:rPr>
                <w:spacing w:val="-5"/>
                <w:sz w:val="24"/>
              </w:rPr>
              <w:t xml:space="preserve"> </w:t>
            </w:r>
            <w:r>
              <w:rPr>
                <w:spacing w:val="-2"/>
                <w:sz w:val="24"/>
              </w:rPr>
              <w:t>kehadiran</w:t>
            </w:r>
            <w:r>
              <w:rPr>
                <w:spacing w:val="-6"/>
                <w:sz w:val="24"/>
              </w:rPr>
              <w:t xml:space="preserve"> </w:t>
            </w:r>
            <w:r>
              <w:rPr>
                <w:spacing w:val="-2"/>
                <w:sz w:val="24"/>
              </w:rPr>
              <w:t>siswa</w:t>
            </w:r>
            <w:r>
              <w:rPr>
                <w:spacing w:val="-7"/>
                <w:sz w:val="24"/>
              </w:rPr>
              <w:t xml:space="preserve"> </w:t>
            </w:r>
            <w:r>
              <w:rPr>
                <w:spacing w:val="-2"/>
                <w:sz w:val="24"/>
              </w:rPr>
              <w:t>sembari</w:t>
            </w:r>
            <w:r>
              <w:rPr>
                <w:spacing w:val="-5"/>
                <w:sz w:val="24"/>
              </w:rPr>
              <w:t xml:space="preserve"> </w:t>
            </w:r>
            <w:r>
              <w:rPr>
                <w:spacing w:val="-2"/>
                <w:sz w:val="24"/>
              </w:rPr>
              <w:t>menanyakan</w:t>
            </w:r>
          </w:p>
          <w:p w14:paraId="08592C0A">
            <w:pPr>
              <w:pStyle w:val="21"/>
              <w:spacing w:before="33"/>
              <w:ind w:left="473"/>
              <w:rPr>
                <w:sz w:val="24"/>
              </w:rPr>
            </w:pPr>
            <w:r>
              <w:rPr>
                <w:sz w:val="24"/>
              </w:rPr>
              <w:t>kabar</w:t>
            </w:r>
            <w:r>
              <w:rPr>
                <w:spacing w:val="-6"/>
                <w:sz w:val="24"/>
              </w:rPr>
              <w:t xml:space="preserve"> </w:t>
            </w:r>
            <w:r>
              <w:rPr>
                <w:spacing w:val="-2"/>
                <w:sz w:val="24"/>
              </w:rPr>
              <w:t>siswa.</w:t>
            </w:r>
          </w:p>
        </w:tc>
        <w:tc>
          <w:tcPr>
            <w:tcW w:w="1773" w:type="dxa"/>
          </w:tcPr>
          <w:p w14:paraId="66551B40">
            <w:pPr>
              <w:pStyle w:val="21"/>
              <w:rPr>
                <w:b/>
                <w:sz w:val="24"/>
              </w:rPr>
            </w:pPr>
          </w:p>
          <w:p w14:paraId="29C3B7A6">
            <w:pPr>
              <w:pStyle w:val="21"/>
              <w:spacing w:before="238"/>
              <w:rPr>
                <w:b/>
                <w:sz w:val="24"/>
              </w:rPr>
            </w:pPr>
          </w:p>
          <w:p w14:paraId="5D13CF20">
            <w:pPr>
              <w:pStyle w:val="21"/>
              <w:spacing w:before="1"/>
              <w:ind w:left="434"/>
              <w:rPr>
                <w:sz w:val="24"/>
              </w:rPr>
            </w:pPr>
            <w:r>
              <w:rPr>
                <w:sz w:val="24"/>
              </w:rPr>
              <w:t>10</w:t>
            </w:r>
            <w:r>
              <w:rPr>
                <w:spacing w:val="-2"/>
                <w:sz w:val="24"/>
              </w:rPr>
              <w:t xml:space="preserve"> menit</w:t>
            </w:r>
          </w:p>
        </w:tc>
      </w:tr>
    </w:tbl>
    <w:p w14:paraId="631D6C6A">
      <w:pPr>
        <w:pStyle w:val="21"/>
        <w:spacing w:after="0"/>
        <w:rPr>
          <w:sz w:val="24"/>
        </w:rPr>
        <w:sectPr>
          <w:pgSz w:w="11920" w:h="16850"/>
          <w:pgMar w:top="980" w:right="425" w:bottom="280" w:left="1133" w:header="715" w:footer="0" w:gutter="0"/>
          <w:cols w:space="720" w:num="1"/>
        </w:sectPr>
      </w:pPr>
    </w:p>
    <w:p w14:paraId="03D0F021">
      <w:pPr>
        <w:pStyle w:val="10"/>
        <w:spacing w:before="226" w:after="1"/>
        <w:rPr>
          <w:b/>
          <w:sz w:val="20"/>
        </w:rPr>
      </w:pPr>
    </w:p>
    <w:tbl>
      <w:tblPr>
        <w:tblStyle w:val="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7765C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1519" w:type="dxa"/>
          </w:tcPr>
          <w:p w14:paraId="6432450E">
            <w:pPr>
              <w:pStyle w:val="21"/>
              <w:rPr>
                <w:sz w:val="24"/>
              </w:rPr>
            </w:pPr>
          </w:p>
        </w:tc>
        <w:tc>
          <w:tcPr>
            <w:tcW w:w="5725" w:type="dxa"/>
          </w:tcPr>
          <w:p w14:paraId="604ABD76">
            <w:pPr>
              <w:pStyle w:val="21"/>
              <w:numPr>
                <w:ilvl w:val="0"/>
                <w:numId w:val="85"/>
              </w:numPr>
              <w:tabs>
                <w:tab w:val="left" w:pos="446"/>
                <w:tab w:val="left" w:pos="473"/>
              </w:tabs>
              <w:spacing w:before="0" w:after="0" w:line="276"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5C95D5C9">
            <w:pPr>
              <w:pStyle w:val="21"/>
              <w:numPr>
                <w:ilvl w:val="0"/>
                <w:numId w:val="85"/>
              </w:numPr>
              <w:tabs>
                <w:tab w:val="left" w:pos="446"/>
                <w:tab w:val="left" w:pos="473"/>
              </w:tabs>
              <w:spacing w:before="0" w:after="0" w:line="276" w:lineRule="auto"/>
              <w:ind w:left="473" w:right="92" w:hanging="363"/>
              <w:jc w:val="both"/>
              <w:rPr>
                <w:sz w:val="24"/>
              </w:rPr>
            </w:pPr>
            <w:r>
              <w:rPr>
                <w:sz w:val="24"/>
              </w:rPr>
              <w:t>Guru</w:t>
            </w:r>
            <w:r>
              <w:rPr>
                <w:spacing w:val="-5"/>
                <w:sz w:val="24"/>
              </w:rPr>
              <w:t xml:space="preserve"> </w:t>
            </w:r>
            <w:r>
              <w:rPr>
                <w:sz w:val="24"/>
              </w:rPr>
              <w:t>menyapa</w:t>
            </w:r>
            <w:r>
              <w:rPr>
                <w:spacing w:val="-6"/>
                <w:sz w:val="24"/>
              </w:rPr>
              <w:t xml:space="preserve"> </w:t>
            </w:r>
            <w:r>
              <w:rPr>
                <w:sz w:val="24"/>
              </w:rPr>
              <w:t>siswa</w:t>
            </w:r>
            <w:r>
              <w:rPr>
                <w:spacing w:val="-6"/>
                <w:sz w:val="24"/>
              </w:rPr>
              <w:t xml:space="preserve"> </w:t>
            </w:r>
            <w:r>
              <w:rPr>
                <w:sz w:val="24"/>
              </w:rPr>
              <w:t>dan</w:t>
            </w:r>
            <w:r>
              <w:rPr>
                <w:spacing w:val="-2"/>
                <w:sz w:val="24"/>
              </w:rPr>
              <w:t xml:space="preserve"> </w:t>
            </w:r>
            <w:r>
              <w:rPr>
                <w:sz w:val="24"/>
              </w:rPr>
              <w:t>melakukan</w:t>
            </w:r>
            <w:r>
              <w:rPr>
                <w:spacing w:val="-5"/>
                <w:sz w:val="24"/>
              </w:rPr>
              <w:t xml:space="preserve"> </w:t>
            </w:r>
            <w:r>
              <w:rPr>
                <w:sz w:val="24"/>
              </w:rPr>
              <w:t>apersepsi</w:t>
            </w:r>
            <w:r>
              <w:rPr>
                <w:spacing w:val="-1"/>
                <w:sz w:val="24"/>
              </w:rPr>
              <w:t xml:space="preserve"> </w:t>
            </w:r>
            <w:r>
              <w:rPr>
                <w:sz w:val="24"/>
              </w:rPr>
              <w:t>ringan tentang materi sebelumnya.</w:t>
            </w:r>
          </w:p>
          <w:p w14:paraId="326AA635">
            <w:pPr>
              <w:pStyle w:val="21"/>
              <w:numPr>
                <w:ilvl w:val="0"/>
                <w:numId w:val="85"/>
              </w:numPr>
              <w:tabs>
                <w:tab w:val="left" w:pos="463"/>
              </w:tabs>
              <w:spacing w:before="0" w:after="0" w:line="272" w:lineRule="exact"/>
              <w:ind w:left="463" w:right="0" w:hanging="352"/>
              <w:jc w:val="both"/>
              <w:rPr>
                <w:sz w:val="24"/>
              </w:rPr>
            </w:pPr>
            <w:r>
              <w:rPr>
                <w:sz w:val="24"/>
              </w:rPr>
              <w:t>Guru</w:t>
            </w:r>
            <w:r>
              <w:rPr>
                <w:spacing w:val="25"/>
                <w:sz w:val="24"/>
              </w:rPr>
              <w:t xml:space="preserve"> </w:t>
            </w:r>
            <w:r>
              <w:rPr>
                <w:sz w:val="24"/>
              </w:rPr>
              <w:t>menyampaikan</w:t>
            </w:r>
            <w:r>
              <w:rPr>
                <w:spacing w:val="24"/>
                <w:sz w:val="24"/>
              </w:rPr>
              <w:t xml:space="preserve"> </w:t>
            </w:r>
            <w:r>
              <w:rPr>
                <w:sz w:val="24"/>
              </w:rPr>
              <w:t>tujuan</w:t>
            </w:r>
            <w:r>
              <w:rPr>
                <w:spacing w:val="24"/>
                <w:sz w:val="24"/>
              </w:rPr>
              <w:t xml:space="preserve"> </w:t>
            </w:r>
            <w:r>
              <w:rPr>
                <w:sz w:val="24"/>
              </w:rPr>
              <w:t>evaluasi</w:t>
            </w:r>
            <w:r>
              <w:rPr>
                <w:spacing w:val="25"/>
                <w:sz w:val="24"/>
              </w:rPr>
              <w:t xml:space="preserve"> </w:t>
            </w:r>
            <w:r>
              <w:rPr>
                <w:sz w:val="24"/>
              </w:rPr>
              <w:t>dan</w:t>
            </w:r>
            <w:r>
              <w:rPr>
                <w:spacing w:val="23"/>
                <w:sz w:val="24"/>
              </w:rPr>
              <w:t xml:space="preserve"> </w:t>
            </w:r>
            <w:r>
              <w:rPr>
                <w:spacing w:val="-2"/>
                <w:sz w:val="24"/>
              </w:rPr>
              <w:t>pentingnya</w:t>
            </w:r>
          </w:p>
          <w:p w14:paraId="35E97C78">
            <w:pPr>
              <w:pStyle w:val="21"/>
              <w:spacing w:before="45"/>
              <w:ind w:left="473"/>
              <w:jc w:val="both"/>
              <w:rPr>
                <w:sz w:val="24"/>
              </w:rPr>
            </w:pPr>
            <w:r>
              <w:rPr>
                <w:sz w:val="24"/>
              </w:rPr>
              <w:t>kejujuran</w:t>
            </w:r>
            <w:r>
              <w:rPr>
                <w:spacing w:val="-5"/>
                <w:sz w:val="24"/>
              </w:rPr>
              <w:t xml:space="preserve"> </w:t>
            </w:r>
            <w:r>
              <w:rPr>
                <w:sz w:val="24"/>
              </w:rPr>
              <w:t>dalam</w:t>
            </w:r>
            <w:r>
              <w:rPr>
                <w:spacing w:val="-5"/>
                <w:sz w:val="24"/>
              </w:rPr>
              <w:t xml:space="preserve"> </w:t>
            </w:r>
            <w:r>
              <w:rPr>
                <w:sz w:val="24"/>
              </w:rPr>
              <w:t>mengerjakan</w:t>
            </w:r>
            <w:r>
              <w:rPr>
                <w:spacing w:val="-1"/>
                <w:sz w:val="24"/>
              </w:rPr>
              <w:t xml:space="preserve"> </w:t>
            </w:r>
            <w:r>
              <w:rPr>
                <w:spacing w:val="-4"/>
                <w:sz w:val="24"/>
              </w:rPr>
              <w:t>soal.</w:t>
            </w:r>
          </w:p>
        </w:tc>
        <w:tc>
          <w:tcPr>
            <w:tcW w:w="1776" w:type="dxa"/>
          </w:tcPr>
          <w:p w14:paraId="75447C9A">
            <w:pPr>
              <w:pStyle w:val="21"/>
              <w:rPr>
                <w:sz w:val="24"/>
              </w:rPr>
            </w:pPr>
          </w:p>
        </w:tc>
      </w:tr>
      <w:tr w14:paraId="7F1D8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1519" w:type="dxa"/>
          </w:tcPr>
          <w:p w14:paraId="6EABCC25">
            <w:pPr>
              <w:pStyle w:val="21"/>
              <w:spacing w:before="195"/>
              <w:rPr>
                <w:b/>
                <w:sz w:val="24"/>
              </w:rPr>
            </w:pPr>
          </w:p>
          <w:p w14:paraId="2D894D60">
            <w:pPr>
              <w:pStyle w:val="21"/>
              <w:spacing w:line="280" w:lineRule="auto"/>
              <w:ind w:left="570" w:right="358" w:hanging="274"/>
              <w:rPr>
                <w:sz w:val="24"/>
              </w:rPr>
            </w:pPr>
            <w:r>
              <w:rPr>
                <w:spacing w:val="-4"/>
                <w:sz w:val="24"/>
              </w:rPr>
              <w:t>Kegiatan Inti</w:t>
            </w:r>
          </w:p>
        </w:tc>
        <w:tc>
          <w:tcPr>
            <w:tcW w:w="5725" w:type="dxa"/>
          </w:tcPr>
          <w:p w14:paraId="32227C10">
            <w:pPr>
              <w:pStyle w:val="21"/>
              <w:numPr>
                <w:ilvl w:val="0"/>
                <w:numId w:val="86"/>
              </w:numPr>
              <w:tabs>
                <w:tab w:val="left" w:pos="471"/>
                <w:tab w:val="left" w:pos="473"/>
              </w:tabs>
              <w:spacing w:before="0" w:after="0" w:line="276" w:lineRule="auto"/>
              <w:ind w:left="473" w:right="88" w:hanging="361"/>
              <w:jc w:val="both"/>
              <w:rPr>
                <w:sz w:val="24"/>
              </w:rPr>
            </w:pPr>
            <w:r>
              <w:rPr>
                <w:sz w:val="24"/>
              </w:rPr>
              <w:t>Siswa</w:t>
            </w:r>
            <w:r>
              <w:rPr>
                <w:spacing w:val="-15"/>
                <w:sz w:val="24"/>
              </w:rPr>
              <w:t xml:space="preserve"> </w:t>
            </w:r>
            <w:r>
              <w:rPr>
                <w:sz w:val="24"/>
              </w:rPr>
              <w:t>mengerjakan</w:t>
            </w:r>
            <w:r>
              <w:rPr>
                <w:spacing w:val="-15"/>
                <w:sz w:val="24"/>
              </w:rPr>
              <w:t xml:space="preserve"> </w:t>
            </w:r>
            <w:r>
              <w:rPr>
                <w:sz w:val="24"/>
              </w:rPr>
              <w:t>soal</w:t>
            </w:r>
            <w:r>
              <w:rPr>
                <w:spacing w:val="-15"/>
                <w:sz w:val="24"/>
              </w:rPr>
              <w:t xml:space="preserve"> </w:t>
            </w:r>
            <w:r>
              <w:rPr>
                <w:sz w:val="24"/>
              </w:rPr>
              <w:t>evaluasi</w:t>
            </w:r>
            <w:r>
              <w:rPr>
                <w:spacing w:val="-15"/>
                <w:sz w:val="24"/>
              </w:rPr>
              <w:t xml:space="preserve"> </w:t>
            </w:r>
            <w:r>
              <w:rPr>
                <w:sz w:val="24"/>
              </w:rPr>
              <w:t>secara</w:t>
            </w:r>
            <w:r>
              <w:rPr>
                <w:spacing w:val="-15"/>
                <w:sz w:val="24"/>
              </w:rPr>
              <w:t xml:space="preserve"> </w:t>
            </w:r>
            <w:r>
              <w:rPr>
                <w:sz w:val="24"/>
              </w:rPr>
              <w:t>individu</w:t>
            </w:r>
            <w:r>
              <w:rPr>
                <w:spacing w:val="-15"/>
                <w:sz w:val="24"/>
              </w:rPr>
              <w:t xml:space="preserve"> </w:t>
            </w:r>
            <w:r>
              <w:rPr>
                <w:sz w:val="24"/>
              </w:rPr>
              <w:t>yang mencakup materi dari pertemuan 1 sampai dengan pertemuan 4.</w:t>
            </w:r>
          </w:p>
          <w:p w14:paraId="5270C551">
            <w:pPr>
              <w:pStyle w:val="21"/>
              <w:numPr>
                <w:ilvl w:val="0"/>
                <w:numId w:val="86"/>
              </w:numPr>
              <w:tabs>
                <w:tab w:val="left" w:pos="469"/>
              </w:tabs>
              <w:spacing w:before="0" w:after="0" w:line="240" w:lineRule="auto"/>
              <w:ind w:left="469" w:right="0" w:hanging="357"/>
              <w:jc w:val="both"/>
              <w:rPr>
                <w:sz w:val="24"/>
              </w:rPr>
            </w:pPr>
            <w:r>
              <w:rPr>
                <w:sz w:val="24"/>
              </w:rPr>
              <w:t>Guru</w:t>
            </w:r>
            <w:r>
              <w:rPr>
                <w:spacing w:val="35"/>
                <w:sz w:val="24"/>
              </w:rPr>
              <w:t xml:space="preserve"> </w:t>
            </w:r>
            <w:r>
              <w:rPr>
                <w:sz w:val="24"/>
              </w:rPr>
              <w:t>mendampingi</w:t>
            </w:r>
            <w:r>
              <w:rPr>
                <w:spacing w:val="36"/>
                <w:sz w:val="24"/>
              </w:rPr>
              <w:t xml:space="preserve"> </w:t>
            </w:r>
            <w:r>
              <w:rPr>
                <w:sz w:val="24"/>
              </w:rPr>
              <w:t>dan</w:t>
            </w:r>
            <w:r>
              <w:rPr>
                <w:spacing w:val="41"/>
                <w:sz w:val="24"/>
              </w:rPr>
              <w:t xml:space="preserve"> </w:t>
            </w:r>
            <w:r>
              <w:rPr>
                <w:sz w:val="24"/>
              </w:rPr>
              <w:t>mengawasi</w:t>
            </w:r>
            <w:r>
              <w:rPr>
                <w:spacing w:val="36"/>
                <w:sz w:val="24"/>
              </w:rPr>
              <w:t xml:space="preserve"> </w:t>
            </w:r>
            <w:r>
              <w:rPr>
                <w:sz w:val="24"/>
              </w:rPr>
              <w:t>proses</w:t>
            </w:r>
            <w:r>
              <w:rPr>
                <w:spacing w:val="41"/>
                <w:sz w:val="24"/>
              </w:rPr>
              <w:t xml:space="preserve"> </w:t>
            </w:r>
            <w:r>
              <w:rPr>
                <w:spacing w:val="-2"/>
                <w:sz w:val="24"/>
              </w:rPr>
              <w:t>evaluasi</w:t>
            </w:r>
          </w:p>
          <w:p w14:paraId="09D680D7">
            <w:pPr>
              <w:pStyle w:val="21"/>
              <w:spacing w:before="40"/>
              <w:ind w:left="473"/>
              <w:jc w:val="both"/>
              <w:rPr>
                <w:sz w:val="24"/>
              </w:rPr>
            </w:pPr>
            <w:r>
              <w:rPr>
                <w:sz w:val="24"/>
              </w:rPr>
              <w:t>sambil</w:t>
            </w:r>
            <w:r>
              <w:rPr>
                <w:spacing w:val="-4"/>
                <w:sz w:val="24"/>
              </w:rPr>
              <w:t xml:space="preserve"> </w:t>
            </w:r>
            <w:r>
              <w:rPr>
                <w:sz w:val="24"/>
              </w:rPr>
              <w:t>mencatat</w:t>
            </w:r>
            <w:r>
              <w:rPr>
                <w:spacing w:val="-4"/>
                <w:sz w:val="24"/>
              </w:rPr>
              <w:t xml:space="preserve"> </w:t>
            </w:r>
            <w:r>
              <w:rPr>
                <w:sz w:val="24"/>
              </w:rPr>
              <w:t>sikap</w:t>
            </w:r>
            <w:r>
              <w:rPr>
                <w:spacing w:val="-1"/>
                <w:sz w:val="24"/>
              </w:rPr>
              <w:t xml:space="preserve"> </w:t>
            </w:r>
            <w:r>
              <w:rPr>
                <w:spacing w:val="-2"/>
                <w:sz w:val="24"/>
              </w:rPr>
              <w:t>siswa.</w:t>
            </w:r>
          </w:p>
        </w:tc>
        <w:tc>
          <w:tcPr>
            <w:tcW w:w="1776" w:type="dxa"/>
          </w:tcPr>
          <w:p w14:paraId="66985F1A">
            <w:pPr>
              <w:pStyle w:val="21"/>
              <w:rPr>
                <w:b/>
                <w:sz w:val="24"/>
              </w:rPr>
            </w:pPr>
          </w:p>
          <w:p w14:paraId="0B419D1D">
            <w:pPr>
              <w:pStyle w:val="21"/>
              <w:spacing w:before="78"/>
              <w:rPr>
                <w:b/>
                <w:sz w:val="24"/>
              </w:rPr>
            </w:pPr>
          </w:p>
          <w:p w14:paraId="03E2B722">
            <w:pPr>
              <w:pStyle w:val="21"/>
              <w:ind w:right="47"/>
              <w:jc w:val="center"/>
              <w:rPr>
                <w:sz w:val="24"/>
              </w:rPr>
            </w:pPr>
            <w:r>
              <w:rPr>
                <w:sz w:val="24"/>
              </w:rPr>
              <w:t>35</w:t>
            </w:r>
            <w:r>
              <w:rPr>
                <w:spacing w:val="-2"/>
                <w:sz w:val="24"/>
              </w:rPr>
              <w:t xml:space="preserve"> menit</w:t>
            </w:r>
          </w:p>
        </w:tc>
      </w:tr>
      <w:tr w14:paraId="68ABA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1" w:hRule="atLeast"/>
        </w:trPr>
        <w:tc>
          <w:tcPr>
            <w:tcW w:w="1519" w:type="dxa"/>
          </w:tcPr>
          <w:p w14:paraId="298445DF">
            <w:pPr>
              <w:pStyle w:val="21"/>
              <w:rPr>
                <w:b/>
                <w:sz w:val="24"/>
              </w:rPr>
            </w:pPr>
          </w:p>
          <w:p w14:paraId="23008E7A">
            <w:pPr>
              <w:pStyle w:val="21"/>
              <w:rPr>
                <w:b/>
                <w:sz w:val="24"/>
              </w:rPr>
            </w:pPr>
          </w:p>
          <w:p w14:paraId="34A9C3E3">
            <w:pPr>
              <w:pStyle w:val="21"/>
              <w:rPr>
                <w:b/>
                <w:sz w:val="24"/>
              </w:rPr>
            </w:pPr>
          </w:p>
          <w:p w14:paraId="6F33F745">
            <w:pPr>
              <w:pStyle w:val="21"/>
              <w:rPr>
                <w:b/>
                <w:sz w:val="24"/>
              </w:rPr>
            </w:pPr>
          </w:p>
          <w:p w14:paraId="0A82A70A">
            <w:pPr>
              <w:pStyle w:val="21"/>
              <w:spacing w:before="205"/>
              <w:rPr>
                <w:b/>
                <w:sz w:val="24"/>
              </w:rPr>
            </w:pPr>
          </w:p>
          <w:p w14:paraId="29AC691B">
            <w:pPr>
              <w:pStyle w:val="21"/>
              <w:ind w:left="338"/>
              <w:rPr>
                <w:sz w:val="24"/>
              </w:rPr>
            </w:pPr>
            <w:r>
              <w:rPr>
                <w:spacing w:val="-2"/>
                <w:sz w:val="24"/>
              </w:rPr>
              <w:t>Penutup</w:t>
            </w:r>
          </w:p>
        </w:tc>
        <w:tc>
          <w:tcPr>
            <w:tcW w:w="5725" w:type="dxa"/>
          </w:tcPr>
          <w:p w14:paraId="2B0B520A">
            <w:pPr>
              <w:pStyle w:val="21"/>
              <w:numPr>
                <w:ilvl w:val="0"/>
                <w:numId w:val="87"/>
              </w:numPr>
              <w:tabs>
                <w:tab w:val="left" w:pos="469"/>
              </w:tabs>
              <w:spacing w:before="0" w:after="0" w:line="270" w:lineRule="exact"/>
              <w:ind w:left="469" w:right="0" w:hanging="357"/>
              <w:jc w:val="both"/>
              <w:rPr>
                <w:sz w:val="24"/>
              </w:rPr>
            </w:pPr>
            <w:r>
              <w:rPr>
                <w:sz w:val="24"/>
              </w:rPr>
              <w:t>Siswa</w:t>
            </w:r>
            <w:r>
              <w:rPr>
                <w:spacing w:val="-4"/>
                <w:sz w:val="24"/>
              </w:rPr>
              <w:t xml:space="preserve"> </w:t>
            </w:r>
            <w:r>
              <w:rPr>
                <w:sz w:val="24"/>
              </w:rPr>
              <w:t>mengumpulkan</w:t>
            </w:r>
            <w:r>
              <w:rPr>
                <w:spacing w:val="-1"/>
                <w:sz w:val="24"/>
              </w:rPr>
              <w:t xml:space="preserve"> </w:t>
            </w:r>
            <w:r>
              <w:rPr>
                <w:sz w:val="24"/>
              </w:rPr>
              <w:t xml:space="preserve">hasil evaluasi </w:t>
            </w:r>
            <w:r>
              <w:rPr>
                <w:spacing w:val="-2"/>
                <w:sz w:val="24"/>
              </w:rPr>
              <w:t>siswa.</w:t>
            </w:r>
          </w:p>
          <w:p w14:paraId="53C599B9">
            <w:pPr>
              <w:pStyle w:val="21"/>
              <w:numPr>
                <w:ilvl w:val="0"/>
                <w:numId w:val="87"/>
              </w:numPr>
              <w:tabs>
                <w:tab w:val="left" w:pos="471"/>
                <w:tab w:val="left" w:pos="473"/>
              </w:tabs>
              <w:spacing w:before="45" w:after="0" w:line="278" w:lineRule="auto"/>
              <w:ind w:left="473" w:right="93" w:hanging="361"/>
              <w:jc w:val="both"/>
              <w:rPr>
                <w:sz w:val="24"/>
              </w:rPr>
            </w:pPr>
            <w:r>
              <w:rPr>
                <w:sz w:val="24"/>
              </w:rPr>
              <w:t>Guru memberikan umpan balik awal dan membimbing siswa melakukan refleksi sederhana.</w:t>
            </w:r>
          </w:p>
          <w:p w14:paraId="6AF79F8E">
            <w:pPr>
              <w:pStyle w:val="21"/>
              <w:numPr>
                <w:ilvl w:val="0"/>
                <w:numId w:val="87"/>
              </w:numPr>
              <w:tabs>
                <w:tab w:val="left" w:pos="471"/>
                <w:tab w:val="left" w:pos="473"/>
              </w:tabs>
              <w:spacing w:before="0" w:after="0" w:line="276" w:lineRule="auto"/>
              <w:ind w:left="473" w:right="86" w:hanging="361"/>
              <w:jc w:val="both"/>
              <w:rPr>
                <w:i/>
                <w:sz w:val="24"/>
              </w:rPr>
            </w:pPr>
            <w:r>
              <w:rPr>
                <w:sz w:val="24"/>
              </w:rPr>
              <w:t xml:space="preserve">Siswa mengisi kolom refleksi : </w:t>
            </w:r>
            <w:r>
              <w:rPr>
                <w:i/>
                <w:sz w:val="24"/>
              </w:rPr>
              <w:t>“Apa yang saya pelajari?</w:t>
            </w:r>
            <w:r>
              <w:rPr>
                <w:i/>
                <w:spacing w:val="-15"/>
                <w:sz w:val="24"/>
              </w:rPr>
              <w:t xml:space="preserve"> </w:t>
            </w:r>
            <w:r>
              <w:rPr>
                <w:i/>
                <w:sz w:val="24"/>
              </w:rPr>
              <w:t>Apa</w:t>
            </w:r>
            <w:r>
              <w:rPr>
                <w:i/>
                <w:spacing w:val="-15"/>
                <w:sz w:val="24"/>
              </w:rPr>
              <w:t xml:space="preserve"> </w:t>
            </w:r>
            <w:r>
              <w:rPr>
                <w:i/>
                <w:sz w:val="24"/>
              </w:rPr>
              <w:t>yang</w:t>
            </w:r>
            <w:r>
              <w:rPr>
                <w:i/>
                <w:spacing w:val="-15"/>
                <w:sz w:val="24"/>
              </w:rPr>
              <w:t xml:space="preserve"> </w:t>
            </w:r>
            <w:r>
              <w:rPr>
                <w:i/>
                <w:sz w:val="24"/>
              </w:rPr>
              <w:t>paling</w:t>
            </w:r>
            <w:r>
              <w:rPr>
                <w:i/>
                <w:spacing w:val="-15"/>
                <w:sz w:val="24"/>
              </w:rPr>
              <w:t xml:space="preserve"> </w:t>
            </w:r>
            <w:r>
              <w:rPr>
                <w:i/>
                <w:sz w:val="24"/>
              </w:rPr>
              <w:t>saya</w:t>
            </w:r>
            <w:r>
              <w:rPr>
                <w:i/>
                <w:spacing w:val="-15"/>
                <w:sz w:val="24"/>
              </w:rPr>
              <w:t xml:space="preserve"> </w:t>
            </w:r>
            <w:r>
              <w:rPr>
                <w:i/>
                <w:sz w:val="24"/>
              </w:rPr>
              <w:t>sukai?</w:t>
            </w:r>
            <w:r>
              <w:rPr>
                <w:i/>
                <w:spacing w:val="-15"/>
                <w:sz w:val="24"/>
              </w:rPr>
              <w:t xml:space="preserve"> </w:t>
            </w:r>
            <w:r>
              <w:rPr>
                <w:i/>
                <w:sz w:val="24"/>
              </w:rPr>
              <w:t>Apa</w:t>
            </w:r>
            <w:r>
              <w:rPr>
                <w:i/>
                <w:spacing w:val="-15"/>
                <w:sz w:val="24"/>
              </w:rPr>
              <w:t xml:space="preserve"> </w:t>
            </w:r>
            <w:r>
              <w:rPr>
                <w:i/>
                <w:sz w:val="24"/>
              </w:rPr>
              <w:t>yang</w:t>
            </w:r>
            <w:r>
              <w:rPr>
                <w:i/>
                <w:spacing w:val="-15"/>
                <w:sz w:val="24"/>
              </w:rPr>
              <w:t xml:space="preserve"> </w:t>
            </w:r>
            <w:r>
              <w:rPr>
                <w:i/>
                <w:sz w:val="24"/>
              </w:rPr>
              <w:t>ingin saya pelajari lebih lanjut?”</w:t>
            </w:r>
          </w:p>
          <w:p w14:paraId="27AD6285">
            <w:pPr>
              <w:pStyle w:val="21"/>
              <w:numPr>
                <w:ilvl w:val="0"/>
                <w:numId w:val="87"/>
              </w:numPr>
              <w:tabs>
                <w:tab w:val="left" w:pos="471"/>
                <w:tab w:val="left" w:pos="473"/>
              </w:tabs>
              <w:spacing w:before="0" w:after="0" w:line="276" w:lineRule="auto"/>
              <w:ind w:left="473" w:right="96" w:hanging="361"/>
              <w:jc w:val="both"/>
              <w:rPr>
                <w:sz w:val="24"/>
              </w:rPr>
            </w:pPr>
            <w:r>
              <w:rPr>
                <w:sz w:val="24"/>
              </w:rPr>
              <w:t xml:space="preserve">Guru memberi penguatan materi dan motivasi </w:t>
            </w:r>
            <w:r>
              <w:rPr>
                <w:spacing w:val="-2"/>
                <w:sz w:val="24"/>
              </w:rPr>
              <w:t>kembali.</w:t>
            </w:r>
          </w:p>
          <w:p w14:paraId="5F7AABDD">
            <w:pPr>
              <w:pStyle w:val="21"/>
              <w:numPr>
                <w:ilvl w:val="0"/>
                <w:numId w:val="87"/>
              </w:numPr>
              <w:tabs>
                <w:tab w:val="left" w:pos="469"/>
              </w:tabs>
              <w:spacing w:before="0" w:after="0" w:line="272" w:lineRule="exact"/>
              <w:ind w:left="469" w:right="0" w:hanging="357"/>
              <w:jc w:val="both"/>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073D59F2">
            <w:pPr>
              <w:pStyle w:val="21"/>
              <w:numPr>
                <w:ilvl w:val="0"/>
                <w:numId w:val="87"/>
              </w:numPr>
              <w:tabs>
                <w:tab w:val="left" w:pos="471"/>
                <w:tab w:val="left" w:pos="473"/>
              </w:tabs>
              <w:spacing w:before="8" w:after="0" w:line="310" w:lineRule="atLeast"/>
              <w:ind w:left="473" w:right="93" w:hanging="361"/>
              <w:jc w:val="both"/>
              <w:rPr>
                <w:sz w:val="24"/>
              </w:rPr>
            </w:pPr>
            <w:r>
              <w:rPr>
                <w:sz w:val="24"/>
              </w:rPr>
              <w:t xml:space="preserve">Guru menutup pembelajaran dengan mengucapkan </w:t>
            </w:r>
            <w:r>
              <w:rPr>
                <w:spacing w:val="-2"/>
                <w:sz w:val="24"/>
              </w:rPr>
              <w:t>salam.</w:t>
            </w:r>
          </w:p>
        </w:tc>
        <w:tc>
          <w:tcPr>
            <w:tcW w:w="1776" w:type="dxa"/>
          </w:tcPr>
          <w:p w14:paraId="4AB1B7F2">
            <w:pPr>
              <w:pStyle w:val="21"/>
              <w:rPr>
                <w:b/>
                <w:sz w:val="24"/>
              </w:rPr>
            </w:pPr>
          </w:p>
          <w:p w14:paraId="145D8555">
            <w:pPr>
              <w:pStyle w:val="21"/>
              <w:rPr>
                <w:b/>
                <w:sz w:val="24"/>
              </w:rPr>
            </w:pPr>
          </w:p>
          <w:p w14:paraId="28768217">
            <w:pPr>
              <w:pStyle w:val="21"/>
              <w:rPr>
                <w:b/>
                <w:sz w:val="24"/>
              </w:rPr>
            </w:pPr>
          </w:p>
          <w:p w14:paraId="0C0D4630">
            <w:pPr>
              <w:pStyle w:val="21"/>
              <w:rPr>
                <w:b/>
                <w:sz w:val="24"/>
              </w:rPr>
            </w:pPr>
          </w:p>
          <w:p w14:paraId="5CABA264">
            <w:pPr>
              <w:pStyle w:val="21"/>
              <w:spacing w:before="205"/>
              <w:rPr>
                <w:b/>
                <w:sz w:val="24"/>
              </w:rPr>
            </w:pPr>
          </w:p>
          <w:p w14:paraId="2876C59C">
            <w:pPr>
              <w:pStyle w:val="21"/>
              <w:ind w:right="47"/>
              <w:jc w:val="center"/>
              <w:rPr>
                <w:sz w:val="24"/>
              </w:rPr>
            </w:pPr>
            <w:r>
              <w:rPr>
                <w:sz w:val="24"/>
              </w:rPr>
              <w:t>15</w:t>
            </w:r>
            <w:r>
              <w:rPr>
                <w:spacing w:val="-2"/>
                <w:sz w:val="24"/>
              </w:rPr>
              <w:t xml:space="preserve"> menit</w:t>
            </w:r>
          </w:p>
        </w:tc>
      </w:tr>
    </w:tbl>
    <w:p w14:paraId="3ED4ADCA">
      <w:pPr>
        <w:pStyle w:val="10"/>
        <w:spacing w:before="139"/>
        <w:rPr>
          <w:b/>
        </w:rPr>
      </w:pPr>
    </w:p>
    <w:p w14:paraId="6C8EF96D">
      <w:pPr>
        <w:pStyle w:val="6"/>
        <w:tabs>
          <w:tab w:val="left" w:pos="1135"/>
          <w:tab w:val="left" w:pos="9326"/>
        </w:tabs>
        <w:spacing w:before="1"/>
      </w:pPr>
      <w:r>
        <w:drawing>
          <wp:anchor distT="0" distB="0" distL="0" distR="0" simplePos="0" relativeHeight="251772928" behindDoc="1" locked="0" layoutInCell="1" allowOverlap="1">
            <wp:simplePos x="0" y="0"/>
            <wp:positionH relativeFrom="page">
              <wp:posOffset>1457325</wp:posOffset>
            </wp:positionH>
            <wp:positionV relativeFrom="paragraph">
              <wp:posOffset>-2794635</wp:posOffset>
            </wp:positionV>
            <wp:extent cx="4667250" cy="4591050"/>
            <wp:effectExtent l="0" t="0" r="0" b="0"/>
            <wp:wrapNone/>
            <wp:docPr id="417" name="Image 417"/>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26" cstate="print"/>
                    <a:stretch>
                      <a:fillRect/>
                    </a:stretch>
                  </pic:blipFill>
                  <pic:spPr>
                    <a:xfrm>
                      <a:off x="0" y="0"/>
                      <a:ext cx="4667249" cy="4591049"/>
                    </a:xfrm>
                    <a:prstGeom prst="rect">
                      <a:avLst/>
                    </a:prstGeom>
                  </pic:spPr>
                </pic:pic>
              </a:graphicData>
            </a:graphic>
          </wp:anchor>
        </w:drawing>
      </w:r>
      <w:r>
        <w:rPr>
          <w:color w:val="000000"/>
          <w:spacing w:val="48"/>
          <w:shd w:val="clear" w:color="auto" w:fill="FFE399"/>
        </w:rPr>
        <w:t xml:space="preserve"> </w:t>
      </w:r>
      <w:r>
        <w:rPr>
          <w:color w:val="000000"/>
          <w:spacing w:val="-5"/>
          <w:shd w:val="clear" w:color="auto" w:fill="FFE399"/>
        </w:rPr>
        <w:t>LL.</w:t>
      </w:r>
      <w:r>
        <w:rPr>
          <w:color w:val="000000"/>
          <w:shd w:val="clear" w:color="auto" w:fill="FFE399"/>
        </w:rPr>
        <w:tab/>
      </w:r>
      <w:r>
        <w:rPr>
          <w:color w:val="000000"/>
          <w:spacing w:val="-2"/>
          <w:shd w:val="clear" w:color="auto" w:fill="FFE399"/>
        </w:rPr>
        <w:t>ASSESMEN</w:t>
      </w:r>
      <w:r>
        <w:rPr>
          <w:color w:val="000000"/>
          <w:shd w:val="clear" w:color="auto" w:fill="FFE399"/>
        </w:rPr>
        <w:tab/>
      </w:r>
    </w:p>
    <w:p w14:paraId="72E3F930">
      <w:pPr>
        <w:pStyle w:val="7"/>
        <w:tabs>
          <w:tab w:val="left" w:pos="4015"/>
        </w:tabs>
        <w:spacing w:before="40"/>
        <w:ind w:left="725"/>
      </w:pPr>
      <w:r>
        <w:t>Asesmen</w:t>
      </w:r>
      <w:r>
        <w:rPr>
          <w:spacing w:val="-6"/>
        </w:rPr>
        <w:t xml:space="preserve"> </w:t>
      </w:r>
      <w:r>
        <w:rPr>
          <w:spacing w:val="-2"/>
        </w:rPr>
        <w:t>Sumatif</w:t>
      </w:r>
      <w:r>
        <w:tab/>
      </w:r>
      <w:r>
        <w:rPr>
          <w:spacing w:val="-10"/>
        </w:rPr>
        <w:t>:</w:t>
      </w:r>
    </w:p>
    <w:p w14:paraId="2C18BF68">
      <w:pPr>
        <w:pStyle w:val="20"/>
        <w:numPr>
          <w:ilvl w:val="0"/>
          <w:numId w:val="88"/>
        </w:numPr>
        <w:tabs>
          <w:tab w:val="left" w:pos="1159"/>
        </w:tabs>
        <w:spacing w:before="41" w:after="0" w:line="276" w:lineRule="auto"/>
        <w:ind w:left="1159" w:right="1179" w:hanging="360"/>
        <w:jc w:val="left"/>
        <w:rPr>
          <w:sz w:val="24"/>
        </w:rPr>
      </w:pPr>
      <w:r>
        <w:rPr>
          <w:sz w:val="24"/>
        </w:rPr>
        <w:t>Tes</w:t>
      </w:r>
      <w:r>
        <w:rPr>
          <w:spacing w:val="-13"/>
          <w:sz w:val="24"/>
        </w:rPr>
        <w:t xml:space="preserve"> </w:t>
      </w:r>
      <w:r>
        <w:rPr>
          <w:sz w:val="24"/>
        </w:rPr>
        <w:t>tertulis</w:t>
      </w:r>
      <w:r>
        <w:rPr>
          <w:spacing w:val="-9"/>
          <w:sz w:val="24"/>
        </w:rPr>
        <w:t xml:space="preserve"> </w:t>
      </w:r>
      <w:r>
        <w:rPr>
          <w:sz w:val="24"/>
        </w:rPr>
        <w:t>berisi</w:t>
      </w:r>
      <w:r>
        <w:rPr>
          <w:spacing w:val="-10"/>
          <w:sz w:val="24"/>
        </w:rPr>
        <w:t xml:space="preserve"> </w:t>
      </w:r>
      <w:r>
        <w:rPr>
          <w:sz w:val="24"/>
        </w:rPr>
        <w:t>pilihan</w:t>
      </w:r>
      <w:r>
        <w:rPr>
          <w:spacing w:val="-15"/>
          <w:sz w:val="24"/>
        </w:rPr>
        <w:t xml:space="preserve"> </w:t>
      </w:r>
      <w:r>
        <w:rPr>
          <w:sz w:val="24"/>
        </w:rPr>
        <w:t>ganda</w:t>
      </w:r>
      <w:r>
        <w:rPr>
          <w:spacing w:val="-14"/>
          <w:sz w:val="24"/>
        </w:rPr>
        <w:t xml:space="preserve"> </w:t>
      </w:r>
      <w:r>
        <w:rPr>
          <w:sz w:val="24"/>
        </w:rPr>
        <w:t>dan</w:t>
      </w:r>
      <w:r>
        <w:rPr>
          <w:spacing w:val="-13"/>
          <w:sz w:val="24"/>
        </w:rPr>
        <w:t xml:space="preserve"> </w:t>
      </w:r>
      <w:r>
        <w:rPr>
          <w:sz w:val="24"/>
        </w:rPr>
        <w:t>isian</w:t>
      </w:r>
      <w:r>
        <w:rPr>
          <w:spacing w:val="-13"/>
          <w:sz w:val="24"/>
        </w:rPr>
        <w:t xml:space="preserve"> </w:t>
      </w:r>
      <w:r>
        <w:rPr>
          <w:sz w:val="24"/>
        </w:rPr>
        <w:t>singkat</w:t>
      </w:r>
      <w:r>
        <w:rPr>
          <w:spacing w:val="-10"/>
          <w:sz w:val="24"/>
        </w:rPr>
        <w:t xml:space="preserve"> </w:t>
      </w:r>
      <w:r>
        <w:rPr>
          <w:sz w:val="24"/>
        </w:rPr>
        <w:t>berdasarkan</w:t>
      </w:r>
      <w:r>
        <w:rPr>
          <w:spacing w:val="-13"/>
          <w:sz w:val="24"/>
        </w:rPr>
        <w:t xml:space="preserve"> </w:t>
      </w:r>
      <w:r>
        <w:rPr>
          <w:sz w:val="24"/>
        </w:rPr>
        <w:t>topik</w:t>
      </w:r>
      <w:r>
        <w:rPr>
          <w:spacing w:val="-13"/>
          <w:sz w:val="24"/>
        </w:rPr>
        <w:t xml:space="preserve"> </w:t>
      </w:r>
      <w:r>
        <w:rPr>
          <w:sz w:val="24"/>
        </w:rPr>
        <w:t>keunikan</w:t>
      </w:r>
      <w:r>
        <w:rPr>
          <w:spacing w:val="-13"/>
          <w:sz w:val="24"/>
        </w:rPr>
        <w:t xml:space="preserve"> </w:t>
      </w:r>
      <w:r>
        <w:rPr>
          <w:sz w:val="24"/>
        </w:rPr>
        <w:t>daerah (budaya, geografis, cerita rakyat).</w:t>
      </w:r>
    </w:p>
    <w:p w14:paraId="5557EDD9">
      <w:pPr>
        <w:pStyle w:val="20"/>
        <w:numPr>
          <w:ilvl w:val="0"/>
          <w:numId w:val="88"/>
        </w:numPr>
        <w:tabs>
          <w:tab w:val="left" w:pos="1156"/>
        </w:tabs>
        <w:spacing w:before="2" w:after="0" w:line="240" w:lineRule="auto"/>
        <w:ind w:left="1156" w:right="0" w:hanging="357"/>
        <w:jc w:val="left"/>
        <w:rPr>
          <w:sz w:val="24"/>
        </w:rPr>
      </w:pPr>
      <w:r>
        <w:rPr>
          <w:sz w:val="24"/>
        </w:rPr>
        <w:t>Penilaian</w:t>
      </w:r>
      <w:r>
        <w:rPr>
          <w:spacing w:val="-9"/>
          <w:sz w:val="24"/>
        </w:rPr>
        <w:t xml:space="preserve"> </w:t>
      </w:r>
      <w:r>
        <w:rPr>
          <w:sz w:val="24"/>
        </w:rPr>
        <w:t>sikap</w:t>
      </w:r>
      <w:r>
        <w:rPr>
          <w:spacing w:val="-4"/>
          <w:sz w:val="24"/>
        </w:rPr>
        <w:t xml:space="preserve"> </w:t>
      </w:r>
      <w:r>
        <w:rPr>
          <w:sz w:val="24"/>
        </w:rPr>
        <w:t>:</w:t>
      </w:r>
      <w:r>
        <w:rPr>
          <w:spacing w:val="-1"/>
          <w:sz w:val="24"/>
        </w:rPr>
        <w:t xml:space="preserve"> </w:t>
      </w:r>
      <w:r>
        <w:rPr>
          <w:sz w:val="24"/>
        </w:rPr>
        <w:t>kejujuran</w:t>
      </w:r>
      <w:r>
        <w:rPr>
          <w:spacing w:val="-2"/>
          <w:sz w:val="24"/>
        </w:rPr>
        <w:t xml:space="preserve"> </w:t>
      </w:r>
      <w:r>
        <w:rPr>
          <w:sz w:val="24"/>
        </w:rPr>
        <w:t>dan</w:t>
      </w:r>
      <w:r>
        <w:rPr>
          <w:spacing w:val="-4"/>
          <w:sz w:val="24"/>
        </w:rPr>
        <w:t xml:space="preserve"> </w:t>
      </w:r>
      <w:r>
        <w:rPr>
          <w:sz w:val="24"/>
        </w:rPr>
        <w:t>kemandirian</w:t>
      </w:r>
      <w:r>
        <w:rPr>
          <w:spacing w:val="-2"/>
          <w:sz w:val="24"/>
        </w:rPr>
        <w:t xml:space="preserve"> </w:t>
      </w:r>
      <w:r>
        <w:rPr>
          <w:sz w:val="24"/>
        </w:rPr>
        <w:t>saat mengerjakan</w:t>
      </w:r>
      <w:r>
        <w:rPr>
          <w:spacing w:val="-1"/>
          <w:sz w:val="24"/>
        </w:rPr>
        <w:t xml:space="preserve"> </w:t>
      </w:r>
      <w:r>
        <w:rPr>
          <w:spacing w:val="-2"/>
          <w:sz w:val="24"/>
        </w:rPr>
        <w:t>soal.</w:t>
      </w:r>
    </w:p>
    <w:p w14:paraId="6FF9B641">
      <w:pPr>
        <w:pStyle w:val="7"/>
        <w:spacing w:before="40"/>
        <w:ind w:left="725"/>
      </w:pPr>
      <w:r>
        <w:t>Asesmen</w:t>
      </w:r>
      <w:r>
        <w:rPr>
          <w:spacing w:val="-8"/>
        </w:rPr>
        <w:t xml:space="preserve"> </w:t>
      </w:r>
      <w:r>
        <w:t>Diagnostik</w:t>
      </w:r>
      <w:r>
        <w:rPr>
          <w:spacing w:val="-4"/>
        </w:rPr>
        <w:t xml:space="preserve"> </w:t>
      </w:r>
      <w:r>
        <w:t>(Refleksi)</w:t>
      </w:r>
      <w:r>
        <w:rPr>
          <w:spacing w:val="64"/>
          <w:w w:val="150"/>
        </w:rPr>
        <w:t xml:space="preserve"> </w:t>
      </w:r>
      <w:r>
        <w:rPr>
          <w:spacing w:val="-10"/>
        </w:rPr>
        <w:t>:</w:t>
      </w:r>
    </w:p>
    <w:p w14:paraId="4438B262">
      <w:pPr>
        <w:pStyle w:val="20"/>
        <w:numPr>
          <w:ilvl w:val="0"/>
          <w:numId w:val="89"/>
        </w:numPr>
        <w:tabs>
          <w:tab w:val="left" w:pos="1156"/>
        </w:tabs>
        <w:spacing w:before="41" w:after="0" w:line="240" w:lineRule="auto"/>
        <w:ind w:left="1156" w:right="0" w:hanging="357"/>
        <w:jc w:val="left"/>
        <w:rPr>
          <w:sz w:val="24"/>
        </w:rPr>
      </w:pPr>
      <w:r>
        <w:rPr>
          <w:sz w:val="24"/>
        </w:rPr>
        <w:t>Refleksi</w:t>
      </w:r>
      <w:r>
        <w:rPr>
          <w:spacing w:val="-6"/>
          <w:sz w:val="24"/>
        </w:rPr>
        <w:t xml:space="preserve"> </w:t>
      </w:r>
      <w:r>
        <w:rPr>
          <w:sz w:val="24"/>
        </w:rPr>
        <w:t>siswa</w:t>
      </w:r>
      <w:r>
        <w:rPr>
          <w:spacing w:val="-4"/>
          <w:sz w:val="24"/>
        </w:rPr>
        <w:t xml:space="preserve"> </w:t>
      </w:r>
      <w:r>
        <w:rPr>
          <w:sz w:val="24"/>
        </w:rPr>
        <w:t>tentang</w:t>
      </w:r>
      <w:r>
        <w:rPr>
          <w:spacing w:val="-2"/>
          <w:sz w:val="24"/>
        </w:rPr>
        <w:t xml:space="preserve"> </w:t>
      </w:r>
      <w:r>
        <w:rPr>
          <w:sz w:val="24"/>
        </w:rPr>
        <w:t>materi</w:t>
      </w:r>
      <w:r>
        <w:rPr>
          <w:spacing w:val="-2"/>
          <w:sz w:val="24"/>
        </w:rPr>
        <w:t xml:space="preserve"> </w:t>
      </w:r>
      <w:r>
        <w:rPr>
          <w:sz w:val="24"/>
        </w:rPr>
        <w:t>dan</w:t>
      </w:r>
      <w:r>
        <w:rPr>
          <w:spacing w:val="-1"/>
          <w:sz w:val="24"/>
        </w:rPr>
        <w:t xml:space="preserve"> </w:t>
      </w:r>
      <w:r>
        <w:rPr>
          <w:sz w:val="24"/>
        </w:rPr>
        <w:t>pengalaman</w:t>
      </w:r>
      <w:r>
        <w:rPr>
          <w:spacing w:val="-1"/>
          <w:sz w:val="24"/>
        </w:rPr>
        <w:t xml:space="preserve"> </w:t>
      </w:r>
      <w:r>
        <w:rPr>
          <w:sz w:val="24"/>
        </w:rPr>
        <w:t>belajar</w:t>
      </w:r>
      <w:r>
        <w:rPr>
          <w:spacing w:val="-2"/>
          <w:sz w:val="24"/>
        </w:rPr>
        <w:t xml:space="preserve"> </w:t>
      </w:r>
      <w:r>
        <w:rPr>
          <w:sz w:val="24"/>
        </w:rPr>
        <w:t>selama</w:t>
      </w:r>
      <w:r>
        <w:rPr>
          <w:spacing w:val="-4"/>
          <w:sz w:val="24"/>
        </w:rPr>
        <w:t xml:space="preserve"> </w:t>
      </w:r>
      <w:r>
        <w:rPr>
          <w:sz w:val="24"/>
        </w:rPr>
        <w:t>4</w:t>
      </w:r>
      <w:r>
        <w:rPr>
          <w:spacing w:val="-1"/>
          <w:sz w:val="24"/>
        </w:rPr>
        <w:t xml:space="preserve"> </w:t>
      </w:r>
      <w:r>
        <w:rPr>
          <w:spacing w:val="-2"/>
          <w:sz w:val="24"/>
        </w:rPr>
        <w:t>pertemuan.</w:t>
      </w:r>
    </w:p>
    <w:p w14:paraId="10F4A38A">
      <w:pPr>
        <w:pStyle w:val="10"/>
        <w:spacing w:before="84"/>
      </w:pPr>
    </w:p>
    <w:p w14:paraId="0F3AC5D1">
      <w:pPr>
        <w:pStyle w:val="6"/>
        <w:tabs>
          <w:tab w:val="left" w:pos="9326"/>
        </w:tabs>
      </w:pPr>
      <w:r>
        <w:rPr>
          <w:color w:val="000000"/>
          <w:spacing w:val="37"/>
          <w:shd w:val="clear" w:color="auto" w:fill="FFE399"/>
        </w:rPr>
        <w:t xml:space="preserve"> </w:t>
      </w:r>
      <w:r>
        <w:rPr>
          <w:color w:val="000000"/>
          <w:shd w:val="clear" w:color="auto" w:fill="FFE399"/>
        </w:rPr>
        <w:t>JJ.</w:t>
      </w:r>
      <w:r>
        <w:rPr>
          <w:color w:val="000000"/>
          <w:spacing w:val="-4"/>
          <w:shd w:val="clear" w:color="auto" w:fill="FFE399"/>
        </w:rPr>
        <w:t xml:space="preserve"> </w:t>
      </w:r>
      <w:r>
        <w:rPr>
          <w:color w:val="000000"/>
          <w:shd w:val="clear" w:color="auto" w:fill="FFE399"/>
        </w:rPr>
        <w:t>RUBRIK</w:t>
      </w:r>
      <w:r>
        <w:rPr>
          <w:color w:val="000000"/>
          <w:spacing w:val="-5"/>
          <w:shd w:val="clear" w:color="auto" w:fill="FFE399"/>
        </w:rPr>
        <w:t xml:space="preserve"> </w:t>
      </w:r>
      <w:r>
        <w:rPr>
          <w:color w:val="000000"/>
          <w:shd w:val="clear" w:color="auto" w:fill="FFE399"/>
        </w:rPr>
        <w:t>PENILAIAN</w:t>
      </w:r>
      <w:r>
        <w:rPr>
          <w:color w:val="000000"/>
          <w:spacing w:val="-4"/>
          <w:shd w:val="clear" w:color="auto" w:fill="FFE399"/>
        </w:rPr>
        <w:t xml:space="preserve"> </w:t>
      </w:r>
      <w:r>
        <w:rPr>
          <w:color w:val="000000"/>
          <w:shd w:val="clear" w:color="auto" w:fill="FFE399"/>
        </w:rPr>
        <w:t>KINERJA</w:t>
      </w:r>
      <w:r>
        <w:rPr>
          <w:color w:val="000000"/>
          <w:spacing w:val="-16"/>
          <w:shd w:val="clear" w:color="auto" w:fill="FFE399"/>
        </w:rPr>
        <w:t xml:space="preserve"> </w:t>
      </w:r>
      <w:r>
        <w:rPr>
          <w:color w:val="000000"/>
          <w:shd w:val="clear" w:color="auto" w:fill="FFE399"/>
        </w:rPr>
        <w:t>DAN</w:t>
      </w:r>
      <w:r>
        <w:rPr>
          <w:color w:val="000000"/>
          <w:spacing w:val="-9"/>
          <w:shd w:val="clear" w:color="auto" w:fill="FFE399"/>
        </w:rPr>
        <w:t xml:space="preserve"> </w:t>
      </w:r>
      <w:r>
        <w:rPr>
          <w:color w:val="000000"/>
          <w:spacing w:val="-2"/>
          <w:shd w:val="clear" w:color="auto" w:fill="FFE399"/>
        </w:rPr>
        <w:t>TULISAN</w:t>
      </w:r>
      <w:r>
        <w:rPr>
          <w:color w:val="000000"/>
          <w:shd w:val="clear" w:color="auto" w:fill="FFE399"/>
        </w:rPr>
        <w:tab/>
      </w:r>
    </w:p>
    <w:p w14:paraId="6D497CE0">
      <w:pPr>
        <w:spacing w:before="45"/>
        <w:ind w:left="722" w:right="0" w:firstLine="0"/>
        <w:jc w:val="left"/>
        <w:rPr>
          <w:b/>
          <w:i/>
          <w:sz w:val="24"/>
        </w:rPr>
      </w:pPr>
      <w:r>
        <w:rPr>
          <w:rFonts w:ascii="Segoe UI Symbol" w:eastAsia="Segoe UI Symbol"/>
          <w:sz w:val="24"/>
        </w:rPr>
        <w:t>📌</w:t>
      </w:r>
      <w:r>
        <w:rPr>
          <w:rFonts w:ascii="Segoe UI Symbol" w:eastAsia="Segoe UI Symbol"/>
          <w:spacing w:val="-11"/>
          <w:sz w:val="24"/>
        </w:rPr>
        <w:t xml:space="preserve"> </w:t>
      </w:r>
      <w:r>
        <w:rPr>
          <w:b/>
          <w:i/>
          <w:sz w:val="24"/>
        </w:rPr>
        <w:t>Rubrik</w:t>
      </w:r>
      <w:r>
        <w:rPr>
          <w:b/>
          <w:i/>
          <w:spacing w:val="-4"/>
          <w:sz w:val="24"/>
        </w:rPr>
        <w:t xml:space="preserve"> </w:t>
      </w:r>
      <w:r>
        <w:rPr>
          <w:b/>
          <w:i/>
          <w:sz w:val="24"/>
        </w:rPr>
        <w:t>Penilaian</w:t>
      </w:r>
      <w:r>
        <w:rPr>
          <w:b/>
          <w:i/>
          <w:spacing w:val="-11"/>
          <w:sz w:val="24"/>
        </w:rPr>
        <w:t xml:space="preserve"> </w:t>
      </w:r>
      <w:r>
        <w:rPr>
          <w:b/>
          <w:i/>
          <w:sz w:val="24"/>
        </w:rPr>
        <w:t>Asesmen</w:t>
      </w:r>
      <w:r>
        <w:rPr>
          <w:b/>
          <w:i/>
          <w:spacing w:val="-4"/>
          <w:sz w:val="24"/>
        </w:rPr>
        <w:t xml:space="preserve"> </w:t>
      </w:r>
      <w:r>
        <w:rPr>
          <w:b/>
          <w:i/>
          <w:sz w:val="24"/>
        </w:rPr>
        <w:t>Sumatif</w:t>
      </w:r>
      <w:r>
        <w:rPr>
          <w:b/>
          <w:i/>
          <w:spacing w:val="50"/>
          <w:sz w:val="24"/>
        </w:rPr>
        <w:t xml:space="preserve"> </w:t>
      </w:r>
      <w:r>
        <w:rPr>
          <w:b/>
          <w:i/>
          <w:spacing w:val="-10"/>
          <w:sz w:val="24"/>
        </w:rPr>
        <w:t>:</w:t>
      </w:r>
    </w:p>
    <w:p w14:paraId="49A522DC">
      <w:pPr>
        <w:pStyle w:val="7"/>
        <w:numPr>
          <w:ilvl w:val="1"/>
          <w:numId w:val="89"/>
        </w:numPr>
        <w:tabs>
          <w:tab w:val="left" w:pos="1439"/>
        </w:tabs>
        <w:spacing w:before="47" w:after="42" w:line="240" w:lineRule="auto"/>
        <w:ind w:left="1439" w:right="0" w:hanging="359"/>
        <w:jc w:val="left"/>
      </w:pPr>
      <w:r>
        <w:t>Tes</w:t>
      </w:r>
      <w:r>
        <w:rPr>
          <w:spacing w:val="-14"/>
        </w:rPr>
        <w:t xml:space="preserve"> </w:t>
      </w:r>
      <w:r>
        <w:t>Tertulis</w:t>
      </w:r>
      <w:r>
        <w:rPr>
          <w:spacing w:val="-10"/>
        </w:rPr>
        <w:t xml:space="preserve"> </w:t>
      </w:r>
      <w:r>
        <w:t>(Pilihan</w:t>
      </w:r>
      <w:r>
        <w:rPr>
          <w:spacing w:val="-11"/>
        </w:rPr>
        <w:t xml:space="preserve"> </w:t>
      </w:r>
      <w:r>
        <w:t>Ganda</w:t>
      </w:r>
      <w:r>
        <w:rPr>
          <w:spacing w:val="-8"/>
        </w:rPr>
        <w:t xml:space="preserve"> </w:t>
      </w:r>
      <w:r>
        <w:t>&amp;</w:t>
      </w:r>
      <w:r>
        <w:rPr>
          <w:spacing w:val="-12"/>
        </w:rPr>
        <w:t xml:space="preserve"> </w:t>
      </w:r>
      <w:r>
        <w:t>Isian</w:t>
      </w:r>
      <w:r>
        <w:rPr>
          <w:spacing w:val="-10"/>
        </w:rPr>
        <w:t xml:space="preserve"> </w:t>
      </w:r>
      <w:r>
        <w:rPr>
          <w:spacing w:val="-2"/>
        </w:rPr>
        <w:t>Singkat)</w:t>
      </w:r>
    </w:p>
    <w:tbl>
      <w:tblPr>
        <w:tblStyle w:val="9"/>
        <w:tblW w:w="0" w:type="auto"/>
        <w:tblInd w:w="10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53"/>
        <w:gridCol w:w="1666"/>
        <w:gridCol w:w="1788"/>
        <w:gridCol w:w="1306"/>
        <w:gridCol w:w="1507"/>
      </w:tblGrid>
      <w:tr w14:paraId="0879D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2053" w:type="dxa"/>
            <w:shd w:val="clear" w:color="auto" w:fill="FFD966"/>
          </w:tcPr>
          <w:p w14:paraId="6F7B3884">
            <w:pPr>
              <w:pStyle w:val="21"/>
              <w:spacing w:before="37"/>
              <w:rPr>
                <w:b/>
                <w:sz w:val="24"/>
              </w:rPr>
            </w:pPr>
          </w:p>
          <w:p w14:paraId="503DB487">
            <w:pPr>
              <w:pStyle w:val="21"/>
              <w:ind w:left="676"/>
              <w:rPr>
                <w:b/>
                <w:sz w:val="24"/>
              </w:rPr>
            </w:pPr>
            <w:r>
              <w:rPr>
                <w:b/>
                <w:spacing w:val="-2"/>
                <w:sz w:val="24"/>
              </w:rPr>
              <w:t>Aspek</w:t>
            </w:r>
          </w:p>
        </w:tc>
        <w:tc>
          <w:tcPr>
            <w:tcW w:w="1666" w:type="dxa"/>
            <w:shd w:val="clear" w:color="auto" w:fill="FFD966"/>
          </w:tcPr>
          <w:p w14:paraId="23C3082C">
            <w:pPr>
              <w:pStyle w:val="21"/>
              <w:spacing w:line="276" w:lineRule="auto"/>
              <w:ind w:left="412" w:right="465" w:firstLine="52"/>
              <w:rPr>
                <w:b/>
                <w:sz w:val="24"/>
              </w:rPr>
            </w:pPr>
            <w:r>
              <w:rPr>
                <w:b/>
                <w:sz w:val="24"/>
              </w:rPr>
              <w:t xml:space="preserve">Skor 4 </w:t>
            </w:r>
            <w:r>
              <w:rPr>
                <w:b/>
                <w:spacing w:val="-4"/>
                <w:sz w:val="24"/>
              </w:rPr>
              <w:t>(Sangat</w:t>
            </w:r>
          </w:p>
          <w:p w14:paraId="7F88268D">
            <w:pPr>
              <w:pStyle w:val="21"/>
              <w:spacing w:line="275" w:lineRule="exact"/>
              <w:ind w:left="527"/>
              <w:rPr>
                <w:b/>
                <w:sz w:val="24"/>
              </w:rPr>
            </w:pPr>
            <w:r>
              <w:rPr>
                <w:b/>
                <w:spacing w:val="-2"/>
                <w:sz w:val="24"/>
              </w:rPr>
              <w:t>Baik)</w:t>
            </w:r>
          </w:p>
        </w:tc>
        <w:tc>
          <w:tcPr>
            <w:tcW w:w="1788" w:type="dxa"/>
            <w:shd w:val="clear" w:color="auto" w:fill="FFD966"/>
          </w:tcPr>
          <w:p w14:paraId="44C71772">
            <w:pPr>
              <w:pStyle w:val="21"/>
              <w:spacing w:before="37"/>
              <w:rPr>
                <w:b/>
                <w:sz w:val="24"/>
              </w:rPr>
            </w:pPr>
          </w:p>
          <w:p w14:paraId="72C8B7E2">
            <w:pPr>
              <w:pStyle w:val="21"/>
              <w:ind w:left="179"/>
              <w:rPr>
                <w:b/>
                <w:sz w:val="24"/>
              </w:rPr>
            </w:pPr>
            <w:r>
              <w:rPr>
                <w:b/>
                <w:sz w:val="24"/>
              </w:rPr>
              <w:t>Skor</w:t>
            </w:r>
            <w:r>
              <w:rPr>
                <w:b/>
                <w:spacing w:val="-6"/>
                <w:sz w:val="24"/>
              </w:rPr>
              <w:t xml:space="preserve"> </w:t>
            </w:r>
            <w:r>
              <w:rPr>
                <w:b/>
                <w:sz w:val="24"/>
              </w:rPr>
              <w:t xml:space="preserve">3 </w:t>
            </w:r>
            <w:r>
              <w:rPr>
                <w:b/>
                <w:spacing w:val="-2"/>
                <w:sz w:val="24"/>
              </w:rPr>
              <w:t>(Baik)</w:t>
            </w:r>
          </w:p>
        </w:tc>
        <w:tc>
          <w:tcPr>
            <w:tcW w:w="1306" w:type="dxa"/>
            <w:shd w:val="clear" w:color="auto" w:fill="FFD966"/>
          </w:tcPr>
          <w:p w14:paraId="35ECB66D">
            <w:pPr>
              <w:pStyle w:val="21"/>
              <w:spacing w:before="157" w:line="278" w:lineRule="auto"/>
              <w:ind w:left="194" w:right="242" w:firstLine="93"/>
              <w:rPr>
                <w:b/>
                <w:sz w:val="24"/>
              </w:rPr>
            </w:pPr>
            <w:r>
              <w:rPr>
                <w:b/>
                <w:sz w:val="24"/>
              </w:rPr>
              <w:t xml:space="preserve">Skor 2 </w:t>
            </w:r>
            <w:r>
              <w:rPr>
                <w:b/>
                <w:spacing w:val="-4"/>
                <w:sz w:val="24"/>
              </w:rPr>
              <w:t>(Cukup)</w:t>
            </w:r>
          </w:p>
        </w:tc>
        <w:tc>
          <w:tcPr>
            <w:tcW w:w="1507" w:type="dxa"/>
            <w:shd w:val="clear" w:color="auto" w:fill="FFD966"/>
          </w:tcPr>
          <w:p w14:paraId="18E3818B">
            <w:pPr>
              <w:pStyle w:val="21"/>
              <w:spacing w:line="276" w:lineRule="auto"/>
              <w:ind w:left="106" w:right="154"/>
              <w:jc w:val="center"/>
              <w:rPr>
                <w:b/>
                <w:sz w:val="24"/>
              </w:rPr>
            </w:pPr>
            <w:r>
              <w:rPr>
                <w:b/>
                <w:spacing w:val="-2"/>
                <w:sz w:val="24"/>
              </w:rPr>
              <w:t>Skor</w:t>
            </w:r>
            <w:r>
              <w:rPr>
                <w:b/>
                <w:spacing w:val="-15"/>
                <w:sz w:val="24"/>
              </w:rPr>
              <w:t xml:space="preserve"> </w:t>
            </w:r>
            <w:r>
              <w:rPr>
                <w:b/>
                <w:spacing w:val="-2"/>
                <w:sz w:val="24"/>
              </w:rPr>
              <w:t>1 (Perlu</w:t>
            </w:r>
          </w:p>
          <w:p w14:paraId="172FB2BD">
            <w:pPr>
              <w:pStyle w:val="21"/>
              <w:spacing w:line="275" w:lineRule="exact"/>
              <w:ind w:left="106" w:right="139"/>
              <w:jc w:val="center"/>
              <w:rPr>
                <w:b/>
                <w:sz w:val="24"/>
              </w:rPr>
            </w:pPr>
            <w:r>
              <w:rPr>
                <w:b/>
                <w:spacing w:val="-2"/>
                <w:sz w:val="24"/>
              </w:rPr>
              <w:t>Bimbingan)</w:t>
            </w:r>
          </w:p>
        </w:tc>
      </w:tr>
      <w:tr w14:paraId="15796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2053" w:type="dxa"/>
            <w:shd w:val="clear" w:color="auto" w:fill="FFD966"/>
          </w:tcPr>
          <w:p w14:paraId="3484F84B">
            <w:pPr>
              <w:pStyle w:val="21"/>
              <w:spacing w:line="276" w:lineRule="auto"/>
              <w:ind w:left="138" w:right="174" w:hanging="13"/>
              <w:jc w:val="center"/>
              <w:rPr>
                <w:b/>
                <w:sz w:val="24"/>
              </w:rPr>
            </w:pPr>
            <w:r>
              <w:rPr>
                <w:b/>
                <w:spacing w:val="-2"/>
                <w:sz w:val="24"/>
              </w:rPr>
              <w:t xml:space="preserve">Pemahaman konsep </w:t>
            </w:r>
            <w:r>
              <w:rPr>
                <w:b/>
                <w:spacing w:val="-4"/>
                <w:sz w:val="24"/>
              </w:rPr>
              <w:t>budaya/geografis</w:t>
            </w:r>
          </w:p>
        </w:tc>
        <w:tc>
          <w:tcPr>
            <w:tcW w:w="1666" w:type="dxa"/>
          </w:tcPr>
          <w:p w14:paraId="385232FA">
            <w:pPr>
              <w:pStyle w:val="21"/>
              <w:spacing w:line="276" w:lineRule="auto"/>
              <w:ind w:left="203" w:right="240" w:hanging="10"/>
              <w:jc w:val="center"/>
              <w:rPr>
                <w:sz w:val="24"/>
              </w:rPr>
            </w:pPr>
            <w:r>
              <w:rPr>
                <w:spacing w:val="-2"/>
                <w:sz w:val="24"/>
              </w:rPr>
              <w:t>Jawaban benar, lengkap,</w:t>
            </w:r>
            <w:r>
              <w:rPr>
                <w:spacing w:val="-17"/>
                <w:sz w:val="24"/>
              </w:rPr>
              <w:t xml:space="preserve"> </w:t>
            </w:r>
            <w:r>
              <w:rPr>
                <w:spacing w:val="-2"/>
                <w:sz w:val="24"/>
              </w:rPr>
              <w:t>dan sesuai</w:t>
            </w:r>
          </w:p>
          <w:p w14:paraId="5A957FD6">
            <w:pPr>
              <w:pStyle w:val="21"/>
              <w:ind w:left="43" w:right="83"/>
              <w:jc w:val="center"/>
              <w:rPr>
                <w:sz w:val="24"/>
              </w:rPr>
            </w:pPr>
            <w:r>
              <w:rPr>
                <w:spacing w:val="-2"/>
                <w:sz w:val="24"/>
              </w:rPr>
              <w:t>konteks</w:t>
            </w:r>
          </w:p>
        </w:tc>
        <w:tc>
          <w:tcPr>
            <w:tcW w:w="1788" w:type="dxa"/>
          </w:tcPr>
          <w:p w14:paraId="24D81B87">
            <w:pPr>
              <w:pStyle w:val="21"/>
              <w:spacing w:line="276" w:lineRule="auto"/>
              <w:ind w:left="157" w:right="192" w:hanging="9"/>
              <w:jc w:val="center"/>
              <w:rPr>
                <w:sz w:val="24"/>
              </w:rPr>
            </w:pPr>
            <w:r>
              <w:rPr>
                <w:sz w:val="24"/>
              </w:rPr>
              <w:t>Jawaban</w:t>
            </w:r>
            <w:r>
              <w:rPr>
                <w:spacing w:val="-15"/>
                <w:sz w:val="24"/>
              </w:rPr>
              <w:t xml:space="preserve"> </w:t>
            </w:r>
            <w:r>
              <w:rPr>
                <w:sz w:val="24"/>
              </w:rPr>
              <w:t xml:space="preserve">benar </w:t>
            </w:r>
            <w:r>
              <w:rPr>
                <w:spacing w:val="-4"/>
                <w:sz w:val="24"/>
              </w:rPr>
              <w:t>sebagian</w:t>
            </w:r>
            <w:r>
              <w:rPr>
                <w:spacing w:val="-17"/>
                <w:sz w:val="24"/>
              </w:rPr>
              <w:t xml:space="preserve"> </w:t>
            </w:r>
            <w:r>
              <w:rPr>
                <w:spacing w:val="-4"/>
                <w:sz w:val="24"/>
              </w:rPr>
              <w:t xml:space="preserve">besar, </w:t>
            </w:r>
            <w:r>
              <w:rPr>
                <w:sz w:val="24"/>
              </w:rPr>
              <w:t>konteks</w:t>
            </w:r>
            <w:r>
              <w:rPr>
                <w:spacing w:val="-5"/>
                <w:sz w:val="24"/>
              </w:rPr>
              <w:t xml:space="preserve"> </w:t>
            </w:r>
            <w:r>
              <w:rPr>
                <w:sz w:val="24"/>
              </w:rPr>
              <w:t xml:space="preserve">cukup </w:t>
            </w:r>
            <w:r>
              <w:rPr>
                <w:spacing w:val="-2"/>
                <w:sz w:val="24"/>
              </w:rPr>
              <w:t>tepat</w:t>
            </w:r>
          </w:p>
        </w:tc>
        <w:tc>
          <w:tcPr>
            <w:tcW w:w="1306" w:type="dxa"/>
          </w:tcPr>
          <w:p w14:paraId="6F72F5F2">
            <w:pPr>
              <w:pStyle w:val="21"/>
              <w:spacing w:line="276" w:lineRule="auto"/>
              <w:ind w:left="206" w:right="237" w:hanging="16"/>
              <w:jc w:val="center"/>
              <w:rPr>
                <w:sz w:val="24"/>
              </w:rPr>
            </w:pPr>
            <w:r>
              <w:rPr>
                <w:spacing w:val="-2"/>
                <w:sz w:val="24"/>
              </w:rPr>
              <w:t xml:space="preserve">Jawaban kurang lengkap, </w:t>
            </w:r>
            <w:r>
              <w:rPr>
                <w:spacing w:val="-4"/>
                <w:sz w:val="24"/>
              </w:rPr>
              <w:t>beberapa</w:t>
            </w:r>
          </w:p>
        </w:tc>
        <w:tc>
          <w:tcPr>
            <w:tcW w:w="1507" w:type="dxa"/>
          </w:tcPr>
          <w:p w14:paraId="57413991">
            <w:pPr>
              <w:pStyle w:val="21"/>
              <w:spacing w:line="276" w:lineRule="auto"/>
              <w:ind w:left="285" w:right="326" w:hanging="10"/>
              <w:jc w:val="center"/>
              <w:rPr>
                <w:sz w:val="24"/>
              </w:rPr>
            </w:pPr>
            <w:r>
              <w:rPr>
                <w:spacing w:val="-2"/>
                <w:sz w:val="24"/>
              </w:rPr>
              <w:t>Jawaban banyak salah</w:t>
            </w:r>
            <w:r>
              <w:rPr>
                <w:spacing w:val="-17"/>
                <w:sz w:val="24"/>
              </w:rPr>
              <w:t xml:space="preserve"> </w:t>
            </w:r>
            <w:r>
              <w:rPr>
                <w:spacing w:val="-2"/>
                <w:sz w:val="24"/>
              </w:rPr>
              <w:t>dan tidak</w:t>
            </w:r>
          </w:p>
          <w:p w14:paraId="3C567C67">
            <w:pPr>
              <w:pStyle w:val="21"/>
              <w:ind w:left="113" w:right="154"/>
              <w:jc w:val="center"/>
              <w:rPr>
                <w:sz w:val="24"/>
              </w:rPr>
            </w:pPr>
            <w:r>
              <w:rPr>
                <w:spacing w:val="-2"/>
                <w:sz w:val="24"/>
              </w:rPr>
              <w:t>relevan</w:t>
            </w:r>
          </w:p>
        </w:tc>
      </w:tr>
    </w:tbl>
    <w:p w14:paraId="3B921BC7">
      <w:pPr>
        <w:pStyle w:val="21"/>
        <w:spacing w:after="0"/>
        <w:jc w:val="center"/>
        <w:rPr>
          <w:sz w:val="24"/>
        </w:rPr>
        <w:sectPr>
          <w:pgSz w:w="11920" w:h="16850"/>
          <w:pgMar w:top="980" w:right="425" w:bottom="280" w:left="1133" w:header="715" w:footer="0" w:gutter="0"/>
          <w:cols w:space="720" w:num="1"/>
        </w:sectPr>
      </w:pPr>
    </w:p>
    <w:p w14:paraId="5D1EB25D">
      <w:pPr>
        <w:pStyle w:val="10"/>
        <w:spacing w:before="226" w:after="1"/>
        <w:rPr>
          <w:b/>
          <w:sz w:val="20"/>
        </w:rPr>
      </w:pPr>
    </w:p>
    <w:tbl>
      <w:tblPr>
        <w:tblStyle w:val="9"/>
        <w:tblW w:w="0" w:type="auto"/>
        <w:tblInd w:w="10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53"/>
        <w:gridCol w:w="1666"/>
        <w:gridCol w:w="1788"/>
        <w:gridCol w:w="1306"/>
        <w:gridCol w:w="1507"/>
      </w:tblGrid>
      <w:tr w14:paraId="0008D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053" w:type="dxa"/>
            <w:shd w:val="clear" w:color="auto" w:fill="FFD966"/>
          </w:tcPr>
          <w:p w14:paraId="7CB3D2FC">
            <w:pPr>
              <w:pStyle w:val="21"/>
              <w:rPr>
                <w:sz w:val="24"/>
              </w:rPr>
            </w:pPr>
          </w:p>
        </w:tc>
        <w:tc>
          <w:tcPr>
            <w:tcW w:w="1666" w:type="dxa"/>
          </w:tcPr>
          <w:p w14:paraId="0F8B99F1">
            <w:pPr>
              <w:pStyle w:val="21"/>
              <w:spacing w:line="270" w:lineRule="exact"/>
              <w:ind w:left="368"/>
              <w:rPr>
                <w:sz w:val="24"/>
              </w:rPr>
            </w:pPr>
            <w:r>
              <w:rPr>
                <w:spacing w:val="-2"/>
                <w:sz w:val="24"/>
              </w:rPr>
              <w:t>keunikan</w:t>
            </w:r>
          </w:p>
          <w:p w14:paraId="44D24349">
            <w:pPr>
              <w:pStyle w:val="21"/>
              <w:spacing w:before="43"/>
              <w:ind w:left="488"/>
              <w:rPr>
                <w:sz w:val="24"/>
              </w:rPr>
            </w:pPr>
            <w:r>
              <w:rPr>
                <w:spacing w:val="-2"/>
                <w:sz w:val="24"/>
              </w:rPr>
              <w:t>daerah</w:t>
            </w:r>
          </w:p>
        </w:tc>
        <w:tc>
          <w:tcPr>
            <w:tcW w:w="1788" w:type="dxa"/>
          </w:tcPr>
          <w:p w14:paraId="4E10AE82">
            <w:pPr>
              <w:pStyle w:val="21"/>
              <w:rPr>
                <w:sz w:val="24"/>
              </w:rPr>
            </w:pPr>
          </w:p>
        </w:tc>
        <w:tc>
          <w:tcPr>
            <w:tcW w:w="1306" w:type="dxa"/>
          </w:tcPr>
          <w:p w14:paraId="40491FD6">
            <w:pPr>
              <w:pStyle w:val="21"/>
              <w:spacing w:line="270" w:lineRule="exact"/>
              <w:ind w:left="388"/>
              <w:rPr>
                <w:sz w:val="24"/>
              </w:rPr>
            </w:pPr>
            <w:r>
              <w:rPr>
                <w:spacing w:val="-2"/>
                <w:sz w:val="24"/>
              </w:rPr>
              <w:t>tidak</w:t>
            </w:r>
          </w:p>
          <w:p w14:paraId="38E5DBB3">
            <w:pPr>
              <w:pStyle w:val="21"/>
              <w:spacing w:before="43"/>
              <w:ind w:left="336"/>
              <w:rPr>
                <w:sz w:val="24"/>
              </w:rPr>
            </w:pPr>
            <w:r>
              <w:rPr>
                <w:spacing w:val="-2"/>
                <w:sz w:val="24"/>
              </w:rPr>
              <w:t>sesuai</w:t>
            </w:r>
          </w:p>
        </w:tc>
        <w:tc>
          <w:tcPr>
            <w:tcW w:w="1507" w:type="dxa"/>
          </w:tcPr>
          <w:p w14:paraId="338CF308">
            <w:pPr>
              <w:pStyle w:val="21"/>
              <w:rPr>
                <w:sz w:val="24"/>
              </w:rPr>
            </w:pPr>
          </w:p>
        </w:tc>
      </w:tr>
      <w:tr w14:paraId="492BE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2053" w:type="dxa"/>
            <w:shd w:val="clear" w:color="auto" w:fill="FFD966"/>
          </w:tcPr>
          <w:p w14:paraId="1FAA4486">
            <w:pPr>
              <w:pStyle w:val="21"/>
              <w:spacing w:before="198"/>
              <w:rPr>
                <w:b/>
                <w:sz w:val="24"/>
              </w:rPr>
            </w:pPr>
          </w:p>
          <w:p w14:paraId="124ADB41">
            <w:pPr>
              <w:pStyle w:val="21"/>
              <w:spacing w:line="276" w:lineRule="auto"/>
              <w:ind w:left="338" w:hanging="125"/>
              <w:rPr>
                <w:b/>
                <w:sz w:val="24"/>
              </w:rPr>
            </w:pPr>
            <w:r>
              <w:rPr>
                <w:b/>
                <w:spacing w:val="-2"/>
                <w:sz w:val="24"/>
              </w:rPr>
              <w:t>Pemahaman</w:t>
            </w:r>
            <w:r>
              <w:rPr>
                <w:b/>
                <w:spacing w:val="-13"/>
                <w:sz w:val="24"/>
              </w:rPr>
              <w:t xml:space="preserve"> </w:t>
            </w:r>
            <w:r>
              <w:rPr>
                <w:b/>
                <w:spacing w:val="-2"/>
                <w:sz w:val="24"/>
              </w:rPr>
              <w:t xml:space="preserve">isi </w:t>
            </w:r>
            <w:r>
              <w:rPr>
                <w:b/>
                <w:sz w:val="24"/>
              </w:rPr>
              <w:t>cerita rakyat</w:t>
            </w:r>
          </w:p>
        </w:tc>
        <w:tc>
          <w:tcPr>
            <w:tcW w:w="1666" w:type="dxa"/>
          </w:tcPr>
          <w:p w14:paraId="085BE960">
            <w:pPr>
              <w:pStyle w:val="21"/>
              <w:spacing w:line="276" w:lineRule="auto"/>
              <w:ind w:left="33" w:right="83"/>
              <w:jc w:val="center"/>
              <w:rPr>
                <w:sz w:val="24"/>
              </w:rPr>
            </w:pPr>
            <w:r>
              <w:rPr>
                <w:spacing w:val="-2"/>
                <w:sz w:val="24"/>
              </w:rPr>
              <w:t>Menjawab</w:t>
            </w:r>
            <w:r>
              <w:rPr>
                <w:spacing w:val="-15"/>
                <w:sz w:val="24"/>
              </w:rPr>
              <w:t xml:space="preserve"> </w:t>
            </w:r>
            <w:r>
              <w:rPr>
                <w:spacing w:val="-2"/>
                <w:sz w:val="24"/>
              </w:rPr>
              <w:t xml:space="preserve">isi </w:t>
            </w:r>
            <w:r>
              <w:rPr>
                <w:sz w:val="24"/>
              </w:rPr>
              <w:t>dan makna cerita</w:t>
            </w:r>
            <w:r>
              <w:rPr>
                <w:spacing w:val="-16"/>
                <w:sz w:val="24"/>
              </w:rPr>
              <w:t xml:space="preserve"> </w:t>
            </w:r>
            <w:r>
              <w:rPr>
                <w:sz w:val="24"/>
              </w:rPr>
              <w:t xml:space="preserve">dengan </w:t>
            </w:r>
            <w:r>
              <w:rPr>
                <w:spacing w:val="-2"/>
                <w:sz w:val="24"/>
              </w:rPr>
              <w:t>tepat</w:t>
            </w:r>
          </w:p>
        </w:tc>
        <w:tc>
          <w:tcPr>
            <w:tcW w:w="1788" w:type="dxa"/>
          </w:tcPr>
          <w:p w14:paraId="52707258">
            <w:pPr>
              <w:pStyle w:val="21"/>
              <w:spacing w:line="276" w:lineRule="auto"/>
              <w:ind w:left="53" w:right="101"/>
              <w:jc w:val="center"/>
              <w:rPr>
                <w:sz w:val="24"/>
              </w:rPr>
            </w:pPr>
            <w:r>
              <w:rPr>
                <w:spacing w:val="-2"/>
                <w:sz w:val="24"/>
              </w:rPr>
              <w:t>Memahami</w:t>
            </w:r>
            <w:r>
              <w:rPr>
                <w:spacing w:val="-14"/>
                <w:sz w:val="24"/>
              </w:rPr>
              <w:t xml:space="preserve"> </w:t>
            </w:r>
            <w:r>
              <w:rPr>
                <w:spacing w:val="-2"/>
                <w:sz w:val="24"/>
              </w:rPr>
              <w:t xml:space="preserve">isi </w:t>
            </w:r>
            <w:r>
              <w:rPr>
                <w:sz w:val="24"/>
              </w:rPr>
              <w:t xml:space="preserve">tapi kurang </w:t>
            </w:r>
            <w:r>
              <w:rPr>
                <w:spacing w:val="-2"/>
                <w:sz w:val="24"/>
              </w:rPr>
              <w:t>dalam</w:t>
            </w:r>
          </w:p>
        </w:tc>
        <w:tc>
          <w:tcPr>
            <w:tcW w:w="1306" w:type="dxa"/>
          </w:tcPr>
          <w:p w14:paraId="2CAC4E00">
            <w:pPr>
              <w:pStyle w:val="21"/>
              <w:spacing w:line="276" w:lineRule="auto"/>
              <w:ind w:left="162" w:right="193" w:hanging="5"/>
              <w:jc w:val="center"/>
              <w:rPr>
                <w:sz w:val="24"/>
              </w:rPr>
            </w:pPr>
            <w:r>
              <w:rPr>
                <w:spacing w:val="-2"/>
                <w:sz w:val="24"/>
              </w:rPr>
              <w:t>Hanya menyebut alur</w:t>
            </w:r>
            <w:r>
              <w:rPr>
                <w:spacing w:val="-16"/>
                <w:sz w:val="24"/>
              </w:rPr>
              <w:t xml:space="preserve"> </w:t>
            </w:r>
            <w:r>
              <w:rPr>
                <w:spacing w:val="-2"/>
                <w:sz w:val="24"/>
              </w:rPr>
              <w:t>tanpa makna</w:t>
            </w:r>
          </w:p>
          <w:p w14:paraId="4EEC0821">
            <w:pPr>
              <w:pStyle w:val="21"/>
              <w:ind w:right="36"/>
              <w:jc w:val="center"/>
              <w:rPr>
                <w:sz w:val="24"/>
              </w:rPr>
            </w:pPr>
            <w:r>
              <w:rPr>
                <w:sz w:val="24"/>
              </w:rPr>
              <w:t>atau</w:t>
            </w:r>
            <w:r>
              <w:rPr>
                <w:spacing w:val="-4"/>
                <w:sz w:val="24"/>
              </w:rPr>
              <w:t xml:space="preserve"> </w:t>
            </w:r>
            <w:r>
              <w:rPr>
                <w:spacing w:val="-2"/>
                <w:sz w:val="24"/>
              </w:rPr>
              <w:t>pesan</w:t>
            </w:r>
          </w:p>
        </w:tc>
        <w:tc>
          <w:tcPr>
            <w:tcW w:w="1507" w:type="dxa"/>
          </w:tcPr>
          <w:p w14:paraId="16AF2B12">
            <w:pPr>
              <w:pStyle w:val="21"/>
              <w:spacing w:line="276" w:lineRule="auto"/>
              <w:ind w:left="138" w:right="177" w:hanging="10"/>
              <w:jc w:val="center"/>
              <w:rPr>
                <w:sz w:val="24"/>
              </w:rPr>
            </w:pPr>
            <w:r>
              <w:rPr>
                <w:sz w:val="24"/>
              </w:rPr>
              <w:t xml:space="preserve">Tidak bisa </w:t>
            </w:r>
            <w:r>
              <w:rPr>
                <w:spacing w:val="-4"/>
                <w:sz w:val="24"/>
              </w:rPr>
              <w:t xml:space="preserve">menjelaskan </w:t>
            </w:r>
            <w:r>
              <w:rPr>
                <w:sz w:val="24"/>
              </w:rPr>
              <w:t xml:space="preserve">isi cerita </w:t>
            </w:r>
            <w:r>
              <w:rPr>
                <w:spacing w:val="-2"/>
                <w:sz w:val="24"/>
              </w:rPr>
              <w:t>rakyat</w:t>
            </w:r>
          </w:p>
        </w:tc>
      </w:tr>
    </w:tbl>
    <w:p w14:paraId="556BB2C3">
      <w:pPr>
        <w:pStyle w:val="10"/>
        <w:tabs>
          <w:tab w:val="left" w:pos="3187"/>
        </w:tabs>
        <w:ind w:left="1430"/>
      </w:pPr>
      <w:r>
        <w:t>Skor</w:t>
      </w:r>
      <w:r>
        <w:rPr>
          <w:spacing w:val="-1"/>
        </w:rPr>
        <w:t xml:space="preserve"> </w:t>
      </w:r>
      <w:r>
        <w:rPr>
          <w:spacing w:val="-2"/>
        </w:rPr>
        <w:t>maksimal</w:t>
      </w:r>
      <w:r>
        <w:tab/>
      </w:r>
      <w:r>
        <w:t>:</w:t>
      </w:r>
      <w:r>
        <w:rPr>
          <w:spacing w:val="-1"/>
        </w:rPr>
        <w:t xml:space="preserve"> </w:t>
      </w:r>
      <w:r>
        <w:t>8 (2</w:t>
      </w:r>
      <w:r>
        <w:rPr>
          <w:spacing w:val="-1"/>
        </w:rPr>
        <w:t xml:space="preserve"> </w:t>
      </w:r>
      <w:r>
        <w:t>aspek</w:t>
      </w:r>
      <w:r>
        <w:rPr>
          <w:spacing w:val="-1"/>
        </w:rPr>
        <w:t xml:space="preserve"> </w:t>
      </w:r>
      <w:r>
        <w:t>×</w:t>
      </w:r>
      <w:r>
        <w:rPr>
          <w:spacing w:val="-4"/>
        </w:rPr>
        <w:t xml:space="preserve"> </w:t>
      </w:r>
      <w:r>
        <w:t xml:space="preserve">4 </w:t>
      </w:r>
      <w:r>
        <w:rPr>
          <w:spacing w:val="-4"/>
        </w:rPr>
        <w:t>skor)</w:t>
      </w:r>
    </w:p>
    <w:p w14:paraId="1F2F9445">
      <w:pPr>
        <w:pStyle w:val="10"/>
        <w:spacing w:before="82"/>
      </w:pPr>
    </w:p>
    <w:p w14:paraId="4BE96580">
      <w:pPr>
        <w:pStyle w:val="7"/>
        <w:numPr>
          <w:ilvl w:val="1"/>
          <w:numId w:val="89"/>
        </w:numPr>
        <w:tabs>
          <w:tab w:val="left" w:pos="1439"/>
        </w:tabs>
        <w:spacing w:before="0" w:after="35" w:line="240" w:lineRule="auto"/>
        <w:ind w:left="1439" w:right="0" w:hanging="359"/>
        <w:jc w:val="left"/>
      </w:pPr>
      <w:r>
        <w:drawing>
          <wp:anchor distT="0" distB="0" distL="0" distR="0" simplePos="0" relativeHeight="251772928" behindDoc="1" locked="0" layoutInCell="1" allowOverlap="1">
            <wp:simplePos x="0" y="0"/>
            <wp:positionH relativeFrom="page">
              <wp:posOffset>1457325</wp:posOffset>
            </wp:positionH>
            <wp:positionV relativeFrom="paragraph">
              <wp:posOffset>297180</wp:posOffset>
            </wp:positionV>
            <wp:extent cx="4667250" cy="4591050"/>
            <wp:effectExtent l="0" t="0" r="0" b="0"/>
            <wp:wrapNone/>
            <wp:docPr id="418" name="Image 418"/>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26" cstate="print"/>
                    <a:stretch>
                      <a:fillRect/>
                    </a:stretch>
                  </pic:blipFill>
                  <pic:spPr>
                    <a:xfrm>
                      <a:off x="0" y="0"/>
                      <a:ext cx="4667249" cy="4591049"/>
                    </a:xfrm>
                    <a:prstGeom prst="rect">
                      <a:avLst/>
                    </a:prstGeom>
                  </pic:spPr>
                </pic:pic>
              </a:graphicData>
            </a:graphic>
          </wp:anchor>
        </w:drawing>
      </w:r>
      <w:r>
        <w:t>Sikap</w:t>
      </w:r>
      <w:r>
        <w:rPr>
          <w:spacing w:val="-8"/>
        </w:rPr>
        <w:t xml:space="preserve"> </w:t>
      </w:r>
      <w:r>
        <w:t>(Kejujuran</w:t>
      </w:r>
      <w:r>
        <w:rPr>
          <w:spacing w:val="-7"/>
        </w:rPr>
        <w:t xml:space="preserve"> </w:t>
      </w:r>
      <w:r>
        <w:t>dan</w:t>
      </w:r>
      <w:r>
        <w:rPr>
          <w:spacing w:val="-10"/>
        </w:rPr>
        <w:t xml:space="preserve"> </w:t>
      </w:r>
      <w:r>
        <w:t>Kemandirian</w:t>
      </w:r>
      <w:r>
        <w:rPr>
          <w:spacing w:val="-6"/>
        </w:rPr>
        <w:t xml:space="preserve"> </w:t>
      </w:r>
      <w:r>
        <w:t>saat</w:t>
      </w:r>
      <w:r>
        <w:rPr>
          <w:spacing w:val="-6"/>
        </w:rPr>
        <w:t xml:space="preserve"> </w:t>
      </w:r>
      <w:r>
        <w:rPr>
          <w:spacing w:val="-2"/>
        </w:rPr>
        <w:t>Ujian)</w:t>
      </w:r>
    </w:p>
    <w:tbl>
      <w:tblPr>
        <w:tblStyle w:val="9"/>
        <w:tblW w:w="0" w:type="auto"/>
        <w:tblInd w:w="10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3"/>
        <w:gridCol w:w="1774"/>
        <w:gridCol w:w="1721"/>
        <w:gridCol w:w="1609"/>
        <w:gridCol w:w="1532"/>
      </w:tblGrid>
      <w:tr w14:paraId="6AB77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693" w:type="dxa"/>
            <w:tcBorders>
              <w:top w:val="nil"/>
              <w:left w:val="nil"/>
              <w:bottom w:val="nil"/>
              <w:right w:val="nil"/>
            </w:tcBorders>
            <w:shd w:val="clear" w:color="auto" w:fill="FFD966"/>
          </w:tcPr>
          <w:p w14:paraId="25BA7B10">
            <w:pPr>
              <w:pStyle w:val="21"/>
              <w:spacing w:before="39"/>
              <w:rPr>
                <w:b/>
                <w:sz w:val="24"/>
              </w:rPr>
            </w:pPr>
          </w:p>
          <w:p w14:paraId="59B45C61">
            <w:pPr>
              <w:pStyle w:val="21"/>
              <w:spacing w:before="1"/>
              <w:ind w:right="38"/>
              <w:jc w:val="center"/>
              <w:rPr>
                <w:b/>
                <w:sz w:val="24"/>
              </w:rPr>
            </w:pPr>
            <w:r>
              <w:rPr>
                <w:b/>
                <w:sz w:val="24"/>
              </w:rPr>
              <w:t>Aspek</w:t>
            </w:r>
            <w:r>
              <w:rPr>
                <w:b/>
                <w:spacing w:val="-13"/>
                <w:sz w:val="24"/>
              </w:rPr>
              <w:t xml:space="preserve"> </w:t>
            </w:r>
            <w:r>
              <w:rPr>
                <w:b/>
                <w:spacing w:val="-2"/>
                <w:sz w:val="24"/>
              </w:rPr>
              <w:t>Sikap</w:t>
            </w:r>
          </w:p>
        </w:tc>
        <w:tc>
          <w:tcPr>
            <w:tcW w:w="1774" w:type="dxa"/>
            <w:tcBorders>
              <w:top w:val="nil"/>
              <w:left w:val="nil"/>
              <w:right w:val="nil"/>
            </w:tcBorders>
            <w:shd w:val="clear" w:color="auto" w:fill="FFD966"/>
          </w:tcPr>
          <w:p w14:paraId="65F6282A">
            <w:pPr>
              <w:pStyle w:val="21"/>
              <w:spacing w:before="157" w:line="276" w:lineRule="auto"/>
              <w:ind w:left="467" w:right="533" w:firstLine="57"/>
              <w:rPr>
                <w:b/>
                <w:sz w:val="24"/>
              </w:rPr>
            </w:pPr>
            <w:r>
              <w:rPr>
                <w:b/>
                <w:sz w:val="24"/>
              </w:rPr>
              <w:t xml:space="preserve">Skor 4 </w:t>
            </w:r>
            <w:r>
              <w:rPr>
                <w:b/>
                <w:spacing w:val="-4"/>
                <w:sz w:val="24"/>
              </w:rPr>
              <w:t>(Selalu)</w:t>
            </w:r>
          </w:p>
        </w:tc>
        <w:tc>
          <w:tcPr>
            <w:tcW w:w="1721" w:type="dxa"/>
            <w:tcBorders>
              <w:top w:val="nil"/>
              <w:left w:val="nil"/>
              <w:right w:val="nil"/>
            </w:tcBorders>
            <w:shd w:val="clear" w:color="auto" w:fill="FFD966"/>
          </w:tcPr>
          <w:p w14:paraId="04080FDC">
            <w:pPr>
              <w:pStyle w:val="21"/>
              <w:spacing w:before="157" w:line="276" w:lineRule="auto"/>
              <w:ind w:left="424" w:right="482" w:firstLine="74"/>
              <w:rPr>
                <w:b/>
                <w:sz w:val="24"/>
              </w:rPr>
            </w:pPr>
            <w:r>
              <w:rPr>
                <w:b/>
                <w:sz w:val="24"/>
              </w:rPr>
              <w:t xml:space="preserve">Skor 3 </w:t>
            </w:r>
            <w:r>
              <w:rPr>
                <w:b/>
                <w:spacing w:val="-4"/>
                <w:sz w:val="24"/>
              </w:rPr>
              <w:t>(Sering)</w:t>
            </w:r>
          </w:p>
        </w:tc>
        <w:tc>
          <w:tcPr>
            <w:tcW w:w="1609" w:type="dxa"/>
            <w:tcBorders>
              <w:top w:val="nil"/>
              <w:left w:val="nil"/>
              <w:right w:val="nil"/>
            </w:tcBorders>
            <w:shd w:val="clear" w:color="auto" w:fill="FFD966"/>
          </w:tcPr>
          <w:p w14:paraId="063ACA75">
            <w:pPr>
              <w:pStyle w:val="21"/>
              <w:spacing w:line="273" w:lineRule="exact"/>
              <w:ind w:left="297" w:firstLine="146"/>
              <w:rPr>
                <w:b/>
                <w:sz w:val="24"/>
              </w:rPr>
            </w:pPr>
            <w:r>
              <w:rPr>
                <w:b/>
                <w:sz w:val="24"/>
              </w:rPr>
              <w:t>Skor</w:t>
            </w:r>
            <w:r>
              <w:rPr>
                <w:b/>
                <w:spacing w:val="-5"/>
                <w:sz w:val="24"/>
              </w:rPr>
              <w:t xml:space="preserve"> </w:t>
            </w:r>
            <w:r>
              <w:rPr>
                <w:b/>
                <w:spacing w:val="-10"/>
                <w:sz w:val="24"/>
              </w:rPr>
              <w:t>2</w:t>
            </w:r>
          </w:p>
          <w:p w14:paraId="60D17D9E">
            <w:pPr>
              <w:pStyle w:val="21"/>
              <w:spacing w:before="9" w:line="310" w:lineRule="atLeast"/>
              <w:ind w:left="364" w:right="351" w:hanging="68"/>
              <w:rPr>
                <w:b/>
                <w:sz w:val="24"/>
              </w:rPr>
            </w:pPr>
            <w:r>
              <w:rPr>
                <w:b/>
                <w:spacing w:val="-2"/>
                <w:sz w:val="24"/>
              </w:rPr>
              <w:t>(Kadang-kadang)</w:t>
            </w:r>
          </w:p>
        </w:tc>
        <w:tc>
          <w:tcPr>
            <w:tcW w:w="1532" w:type="dxa"/>
            <w:tcBorders>
              <w:top w:val="nil"/>
              <w:left w:val="nil"/>
              <w:right w:val="nil"/>
            </w:tcBorders>
            <w:shd w:val="clear" w:color="auto" w:fill="FFD966"/>
          </w:tcPr>
          <w:p w14:paraId="49EBDFCD">
            <w:pPr>
              <w:pStyle w:val="21"/>
              <w:spacing w:line="273" w:lineRule="exact"/>
              <w:ind w:left="426" w:hanging="20"/>
              <w:rPr>
                <w:b/>
                <w:sz w:val="24"/>
              </w:rPr>
            </w:pPr>
            <w:r>
              <w:rPr>
                <w:b/>
                <w:sz w:val="24"/>
              </w:rPr>
              <w:t>Skor</w:t>
            </w:r>
            <w:r>
              <w:rPr>
                <w:b/>
                <w:spacing w:val="-6"/>
                <w:sz w:val="24"/>
              </w:rPr>
              <w:t xml:space="preserve"> </w:t>
            </w:r>
            <w:r>
              <w:rPr>
                <w:b/>
                <w:spacing w:val="-10"/>
                <w:sz w:val="24"/>
              </w:rPr>
              <w:t>1</w:t>
            </w:r>
          </w:p>
          <w:p w14:paraId="113BBACA">
            <w:pPr>
              <w:pStyle w:val="21"/>
              <w:spacing w:before="9" w:line="310" w:lineRule="atLeast"/>
              <w:ind w:left="332" w:right="381" w:firstLine="93"/>
              <w:rPr>
                <w:b/>
                <w:sz w:val="24"/>
              </w:rPr>
            </w:pPr>
            <w:r>
              <w:rPr>
                <w:b/>
                <w:spacing w:val="-2"/>
                <w:sz w:val="24"/>
              </w:rPr>
              <w:t xml:space="preserve">(Tidak </w:t>
            </w:r>
            <w:r>
              <w:rPr>
                <w:b/>
                <w:spacing w:val="-4"/>
                <w:sz w:val="24"/>
              </w:rPr>
              <w:t>Pernah)</w:t>
            </w:r>
          </w:p>
        </w:tc>
      </w:tr>
      <w:tr w14:paraId="00240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1693" w:type="dxa"/>
            <w:tcBorders>
              <w:top w:val="nil"/>
              <w:left w:val="nil"/>
            </w:tcBorders>
            <w:shd w:val="clear" w:color="auto" w:fill="FFD966"/>
          </w:tcPr>
          <w:p w14:paraId="63D41E15">
            <w:pPr>
              <w:pStyle w:val="21"/>
              <w:rPr>
                <w:b/>
                <w:sz w:val="24"/>
              </w:rPr>
            </w:pPr>
          </w:p>
          <w:p w14:paraId="5807C95C">
            <w:pPr>
              <w:pStyle w:val="21"/>
              <w:spacing w:before="80"/>
              <w:rPr>
                <w:b/>
                <w:sz w:val="24"/>
              </w:rPr>
            </w:pPr>
          </w:p>
          <w:p w14:paraId="0CAA10C7">
            <w:pPr>
              <w:pStyle w:val="21"/>
              <w:ind w:right="38"/>
              <w:jc w:val="center"/>
              <w:rPr>
                <w:b/>
                <w:sz w:val="24"/>
              </w:rPr>
            </w:pPr>
            <w:r>
              <w:rPr>
                <w:b/>
                <w:spacing w:val="-2"/>
                <w:sz w:val="24"/>
              </w:rPr>
              <w:t>Kejujuran</w:t>
            </w:r>
          </w:p>
        </w:tc>
        <w:tc>
          <w:tcPr>
            <w:tcW w:w="1774" w:type="dxa"/>
          </w:tcPr>
          <w:p w14:paraId="7380C081">
            <w:pPr>
              <w:pStyle w:val="21"/>
              <w:spacing w:line="276" w:lineRule="auto"/>
              <w:ind w:left="309" w:right="346" w:hanging="10"/>
              <w:jc w:val="center"/>
              <w:rPr>
                <w:sz w:val="24"/>
              </w:rPr>
            </w:pPr>
            <w:r>
              <w:rPr>
                <w:spacing w:val="-2"/>
                <w:sz w:val="24"/>
              </w:rPr>
              <w:t xml:space="preserve">Tidak </w:t>
            </w:r>
            <w:r>
              <w:rPr>
                <w:spacing w:val="-4"/>
                <w:sz w:val="24"/>
              </w:rPr>
              <w:t xml:space="preserve">menyontek, </w:t>
            </w:r>
            <w:r>
              <w:rPr>
                <w:sz w:val="24"/>
              </w:rPr>
              <w:t xml:space="preserve">fokus pada </w:t>
            </w:r>
            <w:r>
              <w:rPr>
                <w:spacing w:val="-2"/>
                <w:sz w:val="24"/>
              </w:rPr>
              <w:t>pekerjaan</w:t>
            </w:r>
          </w:p>
          <w:p w14:paraId="5B0B79FF">
            <w:pPr>
              <w:pStyle w:val="21"/>
              <w:ind w:right="40"/>
              <w:jc w:val="center"/>
              <w:rPr>
                <w:sz w:val="24"/>
              </w:rPr>
            </w:pPr>
            <w:r>
              <w:rPr>
                <w:spacing w:val="-2"/>
                <w:sz w:val="24"/>
              </w:rPr>
              <w:t>sendiri</w:t>
            </w:r>
          </w:p>
        </w:tc>
        <w:tc>
          <w:tcPr>
            <w:tcW w:w="1721" w:type="dxa"/>
          </w:tcPr>
          <w:p w14:paraId="2F0A07D7">
            <w:pPr>
              <w:pStyle w:val="21"/>
              <w:spacing w:line="276" w:lineRule="auto"/>
              <w:ind w:left="148" w:right="185" w:hanging="2"/>
              <w:jc w:val="center"/>
              <w:rPr>
                <w:sz w:val="24"/>
              </w:rPr>
            </w:pPr>
            <w:r>
              <w:rPr>
                <w:spacing w:val="-2"/>
                <w:sz w:val="24"/>
              </w:rPr>
              <w:t>Hanya</w:t>
            </w:r>
            <w:r>
              <w:rPr>
                <w:spacing w:val="40"/>
                <w:sz w:val="24"/>
              </w:rPr>
              <w:t xml:space="preserve"> </w:t>
            </w:r>
            <w:r>
              <w:rPr>
                <w:spacing w:val="-2"/>
                <w:sz w:val="24"/>
              </w:rPr>
              <w:t>sesekali menengok atau</w:t>
            </w:r>
            <w:r>
              <w:rPr>
                <w:spacing w:val="-15"/>
                <w:sz w:val="24"/>
              </w:rPr>
              <w:t xml:space="preserve"> </w:t>
            </w:r>
            <w:r>
              <w:rPr>
                <w:spacing w:val="-2"/>
                <w:sz w:val="24"/>
              </w:rPr>
              <w:t>ragu-ragu</w:t>
            </w:r>
          </w:p>
        </w:tc>
        <w:tc>
          <w:tcPr>
            <w:tcW w:w="1609" w:type="dxa"/>
          </w:tcPr>
          <w:p w14:paraId="059E0BD2">
            <w:pPr>
              <w:pStyle w:val="21"/>
              <w:spacing w:line="276" w:lineRule="auto"/>
              <w:ind w:left="119" w:firstLine="401"/>
              <w:rPr>
                <w:sz w:val="24"/>
              </w:rPr>
            </w:pPr>
            <w:r>
              <w:rPr>
                <w:spacing w:val="-2"/>
                <w:sz w:val="24"/>
              </w:rPr>
              <w:t xml:space="preserve">Perlu </w:t>
            </w:r>
            <w:r>
              <w:rPr>
                <w:spacing w:val="-4"/>
                <w:sz w:val="24"/>
              </w:rPr>
              <w:t xml:space="preserve">diperingatkan </w:t>
            </w:r>
            <w:r>
              <w:rPr>
                <w:sz w:val="24"/>
              </w:rPr>
              <w:t>beberapa</w:t>
            </w:r>
            <w:r>
              <w:rPr>
                <w:spacing w:val="-7"/>
                <w:sz w:val="24"/>
              </w:rPr>
              <w:t xml:space="preserve"> </w:t>
            </w:r>
            <w:r>
              <w:rPr>
                <w:spacing w:val="-4"/>
                <w:sz w:val="24"/>
              </w:rPr>
              <w:t>kali</w:t>
            </w:r>
          </w:p>
        </w:tc>
        <w:tc>
          <w:tcPr>
            <w:tcW w:w="1532" w:type="dxa"/>
          </w:tcPr>
          <w:p w14:paraId="1E187A6D">
            <w:pPr>
              <w:pStyle w:val="21"/>
              <w:spacing w:line="276" w:lineRule="auto"/>
              <w:ind w:left="217" w:right="254" w:hanging="8"/>
              <w:jc w:val="center"/>
              <w:rPr>
                <w:sz w:val="24"/>
              </w:rPr>
            </w:pPr>
            <w:r>
              <w:rPr>
                <w:spacing w:val="-2"/>
                <w:sz w:val="24"/>
              </w:rPr>
              <w:t xml:space="preserve">Sering </w:t>
            </w:r>
            <w:r>
              <w:rPr>
                <w:spacing w:val="-4"/>
                <w:sz w:val="24"/>
              </w:rPr>
              <w:t xml:space="preserve">menyontek atau </w:t>
            </w:r>
            <w:r>
              <w:rPr>
                <w:spacing w:val="-2"/>
                <w:sz w:val="24"/>
              </w:rPr>
              <w:t>bertanya</w:t>
            </w:r>
          </w:p>
          <w:p w14:paraId="132F9710">
            <w:pPr>
              <w:pStyle w:val="21"/>
              <w:ind w:right="41"/>
              <w:jc w:val="center"/>
              <w:rPr>
                <w:sz w:val="24"/>
              </w:rPr>
            </w:pPr>
            <w:r>
              <w:rPr>
                <w:sz w:val="24"/>
              </w:rPr>
              <w:t>pada</w:t>
            </w:r>
            <w:r>
              <w:rPr>
                <w:spacing w:val="-7"/>
                <w:sz w:val="24"/>
              </w:rPr>
              <w:t xml:space="preserve"> </w:t>
            </w:r>
            <w:r>
              <w:rPr>
                <w:spacing w:val="-2"/>
                <w:sz w:val="24"/>
              </w:rPr>
              <w:t>teman</w:t>
            </w:r>
          </w:p>
        </w:tc>
      </w:tr>
      <w:tr w14:paraId="373D6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1693" w:type="dxa"/>
            <w:shd w:val="clear" w:color="auto" w:fill="FFD966"/>
          </w:tcPr>
          <w:p w14:paraId="2ED7DCBF">
            <w:pPr>
              <w:pStyle w:val="21"/>
              <w:spacing w:before="195"/>
              <w:rPr>
                <w:b/>
                <w:sz w:val="24"/>
              </w:rPr>
            </w:pPr>
          </w:p>
          <w:p w14:paraId="46652357">
            <w:pPr>
              <w:pStyle w:val="21"/>
              <w:ind w:left="86" w:right="126"/>
              <w:jc w:val="center"/>
              <w:rPr>
                <w:b/>
                <w:sz w:val="24"/>
              </w:rPr>
            </w:pPr>
            <w:r>
              <w:rPr>
                <w:b/>
                <w:spacing w:val="-2"/>
                <w:sz w:val="24"/>
              </w:rPr>
              <w:t>Kemandirian</w:t>
            </w:r>
          </w:p>
        </w:tc>
        <w:tc>
          <w:tcPr>
            <w:tcW w:w="1774" w:type="dxa"/>
          </w:tcPr>
          <w:p w14:paraId="2A292D2C">
            <w:pPr>
              <w:pStyle w:val="21"/>
              <w:spacing w:line="276" w:lineRule="auto"/>
              <w:ind w:left="241" w:right="281" w:firstLine="24"/>
              <w:jc w:val="both"/>
              <w:rPr>
                <w:sz w:val="24"/>
              </w:rPr>
            </w:pPr>
            <w:r>
              <w:rPr>
                <w:sz w:val="24"/>
              </w:rPr>
              <w:t>Mandiri</w:t>
            </w:r>
            <w:r>
              <w:rPr>
                <w:spacing w:val="-2"/>
                <w:sz w:val="24"/>
              </w:rPr>
              <w:t xml:space="preserve"> </w:t>
            </w:r>
            <w:r>
              <w:rPr>
                <w:sz w:val="24"/>
              </w:rPr>
              <w:t xml:space="preserve">dan percaya diri </w:t>
            </w:r>
            <w:r>
              <w:rPr>
                <w:spacing w:val="-2"/>
                <w:sz w:val="24"/>
              </w:rPr>
              <w:t>mengerjakan</w:t>
            </w:r>
          </w:p>
          <w:p w14:paraId="5F179D40">
            <w:pPr>
              <w:pStyle w:val="21"/>
              <w:ind w:left="2" w:right="40"/>
              <w:jc w:val="center"/>
              <w:rPr>
                <w:sz w:val="24"/>
              </w:rPr>
            </w:pPr>
            <w:r>
              <w:rPr>
                <w:spacing w:val="-4"/>
                <w:sz w:val="24"/>
              </w:rPr>
              <w:t>soal</w:t>
            </w:r>
          </w:p>
        </w:tc>
        <w:tc>
          <w:tcPr>
            <w:tcW w:w="1721" w:type="dxa"/>
          </w:tcPr>
          <w:p w14:paraId="1825DA1C">
            <w:pPr>
              <w:pStyle w:val="21"/>
              <w:spacing w:line="276" w:lineRule="auto"/>
              <w:ind w:left="155" w:right="189" w:hanging="10"/>
              <w:jc w:val="center"/>
              <w:rPr>
                <w:sz w:val="24"/>
              </w:rPr>
            </w:pPr>
            <w:r>
              <w:rPr>
                <w:spacing w:val="-2"/>
                <w:sz w:val="24"/>
              </w:rPr>
              <w:t xml:space="preserve">Bertanya </w:t>
            </w:r>
            <w:r>
              <w:rPr>
                <w:sz w:val="24"/>
              </w:rPr>
              <w:t xml:space="preserve">sedikit tapi </w:t>
            </w:r>
            <w:r>
              <w:rPr>
                <w:spacing w:val="-2"/>
                <w:sz w:val="24"/>
              </w:rPr>
              <w:t>tetap</w:t>
            </w:r>
            <w:r>
              <w:rPr>
                <w:spacing w:val="-15"/>
                <w:sz w:val="24"/>
              </w:rPr>
              <w:t xml:space="preserve"> </w:t>
            </w:r>
            <w:r>
              <w:rPr>
                <w:spacing w:val="-2"/>
                <w:sz w:val="24"/>
              </w:rPr>
              <w:t>berusaha</w:t>
            </w:r>
          </w:p>
          <w:p w14:paraId="6A79DBF7">
            <w:pPr>
              <w:pStyle w:val="21"/>
              <w:ind w:right="35"/>
              <w:jc w:val="center"/>
              <w:rPr>
                <w:sz w:val="24"/>
              </w:rPr>
            </w:pPr>
            <w:r>
              <w:rPr>
                <w:spacing w:val="-2"/>
                <w:sz w:val="24"/>
              </w:rPr>
              <w:t>sendiri</w:t>
            </w:r>
          </w:p>
        </w:tc>
        <w:tc>
          <w:tcPr>
            <w:tcW w:w="1609" w:type="dxa"/>
          </w:tcPr>
          <w:p w14:paraId="54464701">
            <w:pPr>
              <w:pStyle w:val="21"/>
              <w:spacing w:line="276" w:lineRule="auto"/>
              <w:ind w:left="397" w:hanging="240"/>
              <w:rPr>
                <w:sz w:val="24"/>
              </w:rPr>
            </w:pPr>
            <w:r>
              <w:rPr>
                <w:spacing w:val="-2"/>
                <w:sz w:val="24"/>
              </w:rPr>
              <w:t>Sering</w:t>
            </w:r>
            <w:r>
              <w:rPr>
                <w:spacing w:val="-14"/>
                <w:sz w:val="24"/>
              </w:rPr>
              <w:t xml:space="preserve"> </w:t>
            </w:r>
            <w:r>
              <w:rPr>
                <w:spacing w:val="-2"/>
                <w:sz w:val="24"/>
              </w:rPr>
              <w:t>butuh bantuan</w:t>
            </w:r>
          </w:p>
        </w:tc>
        <w:tc>
          <w:tcPr>
            <w:tcW w:w="1532" w:type="dxa"/>
          </w:tcPr>
          <w:p w14:paraId="0E430106">
            <w:pPr>
              <w:pStyle w:val="21"/>
              <w:spacing w:line="276" w:lineRule="auto"/>
              <w:ind w:left="135" w:right="167" w:hanging="15"/>
              <w:jc w:val="center"/>
              <w:rPr>
                <w:sz w:val="24"/>
              </w:rPr>
            </w:pPr>
            <w:r>
              <w:rPr>
                <w:sz w:val="24"/>
              </w:rPr>
              <w:t xml:space="preserve">Tidak bisa </w:t>
            </w:r>
            <w:r>
              <w:rPr>
                <w:spacing w:val="-4"/>
                <w:sz w:val="24"/>
              </w:rPr>
              <w:t xml:space="preserve">mengerjakan </w:t>
            </w:r>
            <w:r>
              <w:rPr>
                <w:spacing w:val="-2"/>
                <w:sz w:val="24"/>
              </w:rPr>
              <w:t>tanpa</w:t>
            </w:r>
          </w:p>
          <w:p w14:paraId="703DC93F">
            <w:pPr>
              <w:pStyle w:val="21"/>
              <w:ind w:left="5" w:right="41"/>
              <w:jc w:val="center"/>
              <w:rPr>
                <w:sz w:val="24"/>
              </w:rPr>
            </w:pPr>
            <w:r>
              <w:rPr>
                <w:spacing w:val="-2"/>
                <w:sz w:val="24"/>
              </w:rPr>
              <w:t>bantuan</w:t>
            </w:r>
          </w:p>
        </w:tc>
      </w:tr>
    </w:tbl>
    <w:p w14:paraId="7D0F249D">
      <w:pPr>
        <w:pStyle w:val="10"/>
        <w:tabs>
          <w:tab w:val="left" w:pos="3187"/>
        </w:tabs>
        <w:spacing w:before="10"/>
        <w:ind w:left="1430"/>
      </w:pPr>
      <w:r>
        <w:t>Skor</w:t>
      </w:r>
      <w:r>
        <w:rPr>
          <w:spacing w:val="-1"/>
        </w:rPr>
        <w:t xml:space="preserve"> </w:t>
      </w:r>
      <w:r>
        <w:rPr>
          <w:spacing w:val="-2"/>
        </w:rPr>
        <w:t>maksimal</w:t>
      </w:r>
      <w:r>
        <w:tab/>
      </w:r>
      <w:r>
        <w:t>:</w:t>
      </w:r>
      <w:r>
        <w:rPr>
          <w:spacing w:val="-1"/>
        </w:rPr>
        <w:t xml:space="preserve"> </w:t>
      </w:r>
      <w:r>
        <w:t>8 (2</w:t>
      </w:r>
      <w:r>
        <w:rPr>
          <w:spacing w:val="-1"/>
        </w:rPr>
        <w:t xml:space="preserve"> </w:t>
      </w:r>
      <w:r>
        <w:t>aspek</w:t>
      </w:r>
      <w:r>
        <w:rPr>
          <w:spacing w:val="-1"/>
        </w:rPr>
        <w:t xml:space="preserve"> </w:t>
      </w:r>
      <w:r>
        <w:t>×</w:t>
      </w:r>
      <w:r>
        <w:rPr>
          <w:spacing w:val="-4"/>
        </w:rPr>
        <w:t xml:space="preserve"> </w:t>
      </w:r>
      <w:r>
        <w:t xml:space="preserve">4 </w:t>
      </w:r>
      <w:r>
        <w:rPr>
          <w:spacing w:val="-4"/>
        </w:rPr>
        <w:t>skor)</w:t>
      </w:r>
    </w:p>
    <w:p w14:paraId="5684AEB9">
      <w:pPr>
        <w:pStyle w:val="10"/>
        <w:spacing w:before="85"/>
      </w:pPr>
    </w:p>
    <w:p w14:paraId="104A50FD">
      <w:pPr>
        <w:spacing w:before="0" w:after="41"/>
        <w:ind w:left="581" w:right="0" w:firstLine="0"/>
        <w:jc w:val="left"/>
        <w:rPr>
          <w:b/>
          <w:i/>
          <w:sz w:val="24"/>
        </w:rPr>
      </w:pPr>
      <w:r>
        <w:rPr>
          <w:rFonts w:ascii="Segoe UI Symbol" w:eastAsia="Segoe UI Symbol"/>
          <w:sz w:val="24"/>
        </w:rPr>
        <w:t>📌</w:t>
      </w:r>
      <w:r>
        <w:rPr>
          <w:rFonts w:ascii="Segoe UI Symbol" w:eastAsia="Segoe UI Symbol"/>
          <w:spacing w:val="-16"/>
          <w:sz w:val="24"/>
        </w:rPr>
        <w:t xml:space="preserve"> </w:t>
      </w:r>
      <w:r>
        <w:rPr>
          <w:b/>
          <w:i/>
          <w:sz w:val="24"/>
        </w:rPr>
        <w:t>Rubrik</w:t>
      </w:r>
      <w:r>
        <w:rPr>
          <w:b/>
          <w:i/>
          <w:spacing w:val="-6"/>
          <w:sz w:val="24"/>
        </w:rPr>
        <w:t xml:space="preserve"> </w:t>
      </w:r>
      <w:r>
        <w:rPr>
          <w:b/>
          <w:i/>
          <w:sz w:val="24"/>
        </w:rPr>
        <w:t>Penilaian</w:t>
      </w:r>
      <w:r>
        <w:rPr>
          <w:b/>
          <w:i/>
          <w:spacing w:val="-12"/>
          <w:sz w:val="24"/>
        </w:rPr>
        <w:t xml:space="preserve"> </w:t>
      </w:r>
      <w:r>
        <w:rPr>
          <w:b/>
          <w:i/>
          <w:sz w:val="24"/>
        </w:rPr>
        <w:t>Asesmen</w:t>
      </w:r>
      <w:r>
        <w:rPr>
          <w:b/>
          <w:i/>
          <w:spacing w:val="-7"/>
          <w:sz w:val="24"/>
        </w:rPr>
        <w:t xml:space="preserve"> </w:t>
      </w:r>
      <w:r>
        <w:rPr>
          <w:b/>
          <w:i/>
          <w:sz w:val="24"/>
        </w:rPr>
        <w:t>Diagnostik</w:t>
      </w:r>
      <w:r>
        <w:rPr>
          <w:b/>
          <w:i/>
          <w:spacing w:val="-5"/>
          <w:sz w:val="24"/>
        </w:rPr>
        <w:t xml:space="preserve"> </w:t>
      </w:r>
      <w:r>
        <w:rPr>
          <w:b/>
          <w:i/>
          <w:sz w:val="24"/>
        </w:rPr>
        <w:t>(Refleksi</w:t>
      </w:r>
      <w:r>
        <w:rPr>
          <w:b/>
          <w:i/>
          <w:spacing w:val="-5"/>
          <w:sz w:val="24"/>
        </w:rPr>
        <w:t xml:space="preserve"> </w:t>
      </w:r>
      <w:r>
        <w:rPr>
          <w:b/>
          <w:i/>
          <w:spacing w:val="-2"/>
          <w:sz w:val="24"/>
        </w:rPr>
        <w:t>Siswa)</w:t>
      </w:r>
    </w:p>
    <w:tbl>
      <w:tblPr>
        <w:tblStyle w:val="9"/>
        <w:tblW w:w="0" w:type="auto"/>
        <w:tblInd w:w="6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4"/>
        <w:gridCol w:w="2459"/>
        <w:gridCol w:w="1693"/>
        <w:gridCol w:w="1583"/>
        <w:gridCol w:w="1729"/>
      </w:tblGrid>
      <w:tr w14:paraId="26E64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294" w:type="dxa"/>
            <w:tcBorders>
              <w:top w:val="nil"/>
              <w:left w:val="nil"/>
              <w:right w:val="nil"/>
            </w:tcBorders>
            <w:shd w:val="clear" w:color="auto" w:fill="FFD966"/>
          </w:tcPr>
          <w:p w14:paraId="44D733A4">
            <w:pPr>
              <w:pStyle w:val="21"/>
              <w:spacing w:line="270" w:lineRule="exact"/>
              <w:ind w:left="302"/>
              <w:rPr>
                <w:b/>
                <w:sz w:val="24"/>
              </w:rPr>
            </w:pPr>
            <w:r>
              <w:rPr>
                <w:b/>
                <w:spacing w:val="-2"/>
                <w:sz w:val="24"/>
              </w:rPr>
              <w:t>Aspek</w:t>
            </w:r>
          </w:p>
          <w:p w14:paraId="3E02A794">
            <w:pPr>
              <w:pStyle w:val="21"/>
              <w:spacing w:before="43"/>
              <w:ind w:left="216"/>
              <w:rPr>
                <w:b/>
                <w:sz w:val="24"/>
              </w:rPr>
            </w:pPr>
            <w:r>
              <w:rPr>
                <w:b/>
                <w:spacing w:val="-2"/>
                <w:sz w:val="24"/>
              </w:rPr>
              <w:t>Refleksi</w:t>
            </w:r>
          </w:p>
        </w:tc>
        <w:tc>
          <w:tcPr>
            <w:tcW w:w="2459" w:type="dxa"/>
            <w:tcBorders>
              <w:top w:val="nil"/>
              <w:left w:val="nil"/>
              <w:right w:val="nil"/>
            </w:tcBorders>
            <w:shd w:val="clear" w:color="auto" w:fill="FFD966"/>
          </w:tcPr>
          <w:p w14:paraId="765B1FC4">
            <w:pPr>
              <w:pStyle w:val="21"/>
              <w:spacing w:before="155"/>
              <w:ind w:left="136"/>
              <w:rPr>
                <w:b/>
                <w:sz w:val="24"/>
              </w:rPr>
            </w:pPr>
            <w:r>
              <w:rPr>
                <w:b/>
                <w:sz w:val="24"/>
              </w:rPr>
              <w:t>Skor</w:t>
            </w:r>
            <w:r>
              <w:rPr>
                <w:b/>
                <w:spacing w:val="-8"/>
                <w:sz w:val="24"/>
              </w:rPr>
              <w:t xml:space="preserve"> </w:t>
            </w:r>
            <w:r>
              <w:rPr>
                <w:b/>
                <w:sz w:val="24"/>
              </w:rPr>
              <w:t>4</w:t>
            </w:r>
            <w:r>
              <w:rPr>
                <w:b/>
                <w:spacing w:val="-1"/>
                <w:sz w:val="24"/>
              </w:rPr>
              <w:t xml:space="preserve"> </w:t>
            </w:r>
            <w:r>
              <w:rPr>
                <w:b/>
                <w:sz w:val="24"/>
              </w:rPr>
              <w:t>(Sangat</w:t>
            </w:r>
            <w:r>
              <w:rPr>
                <w:b/>
                <w:spacing w:val="-2"/>
                <w:sz w:val="24"/>
              </w:rPr>
              <w:t xml:space="preserve"> </w:t>
            </w:r>
            <w:r>
              <w:rPr>
                <w:b/>
                <w:spacing w:val="-4"/>
                <w:sz w:val="24"/>
              </w:rPr>
              <w:t>Baik)</w:t>
            </w:r>
          </w:p>
        </w:tc>
        <w:tc>
          <w:tcPr>
            <w:tcW w:w="1693" w:type="dxa"/>
            <w:tcBorders>
              <w:top w:val="nil"/>
              <w:left w:val="nil"/>
              <w:right w:val="nil"/>
            </w:tcBorders>
            <w:shd w:val="clear" w:color="auto" w:fill="FFD966"/>
          </w:tcPr>
          <w:p w14:paraId="589C2130">
            <w:pPr>
              <w:pStyle w:val="21"/>
              <w:spacing w:before="155"/>
              <w:ind w:left="135"/>
              <w:rPr>
                <w:b/>
                <w:sz w:val="24"/>
              </w:rPr>
            </w:pPr>
            <w:r>
              <w:rPr>
                <w:b/>
                <w:sz w:val="24"/>
              </w:rPr>
              <w:t>Skor</w:t>
            </w:r>
            <w:r>
              <w:rPr>
                <w:b/>
                <w:spacing w:val="-6"/>
                <w:sz w:val="24"/>
              </w:rPr>
              <w:t xml:space="preserve"> </w:t>
            </w:r>
            <w:r>
              <w:rPr>
                <w:b/>
                <w:sz w:val="24"/>
              </w:rPr>
              <w:t xml:space="preserve">3 </w:t>
            </w:r>
            <w:r>
              <w:rPr>
                <w:b/>
                <w:spacing w:val="-2"/>
                <w:sz w:val="24"/>
              </w:rPr>
              <w:t>(Baik)</w:t>
            </w:r>
          </w:p>
        </w:tc>
        <w:tc>
          <w:tcPr>
            <w:tcW w:w="1583" w:type="dxa"/>
            <w:tcBorders>
              <w:top w:val="nil"/>
              <w:left w:val="nil"/>
              <w:right w:val="nil"/>
            </w:tcBorders>
            <w:shd w:val="clear" w:color="auto" w:fill="FFD966"/>
          </w:tcPr>
          <w:p w14:paraId="6631D60B">
            <w:pPr>
              <w:pStyle w:val="21"/>
              <w:spacing w:line="270" w:lineRule="exact"/>
              <w:ind w:left="425"/>
              <w:rPr>
                <w:b/>
                <w:sz w:val="24"/>
              </w:rPr>
            </w:pPr>
            <w:r>
              <w:rPr>
                <w:b/>
                <w:sz w:val="24"/>
              </w:rPr>
              <w:t>Skor</w:t>
            </w:r>
            <w:r>
              <w:rPr>
                <w:b/>
                <w:spacing w:val="-5"/>
                <w:sz w:val="24"/>
              </w:rPr>
              <w:t xml:space="preserve"> </w:t>
            </w:r>
            <w:r>
              <w:rPr>
                <w:b/>
                <w:spacing w:val="-10"/>
                <w:sz w:val="24"/>
              </w:rPr>
              <w:t>2</w:t>
            </w:r>
          </w:p>
          <w:p w14:paraId="1F328EC6">
            <w:pPr>
              <w:pStyle w:val="21"/>
              <w:spacing w:before="43"/>
              <w:ind w:left="334"/>
              <w:rPr>
                <w:b/>
                <w:sz w:val="24"/>
              </w:rPr>
            </w:pPr>
            <w:r>
              <w:rPr>
                <w:b/>
                <w:spacing w:val="-2"/>
                <w:sz w:val="24"/>
              </w:rPr>
              <w:t>(Cukup)</w:t>
            </w:r>
          </w:p>
        </w:tc>
        <w:tc>
          <w:tcPr>
            <w:tcW w:w="1729" w:type="dxa"/>
            <w:tcBorders>
              <w:top w:val="nil"/>
              <w:left w:val="nil"/>
              <w:right w:val="nil"/>
            </w:tcBorders>
            <w:shd w:val="clear" w:color="auto" w:fill="FFD966"/>
          </w:tcPr>
          <w:p w14:paraId="377DE7ED">
            <w:pPr>
              <w:pStyle w:val="21"/>
              <w:spacing w:line="270" w:lineRule="exact"/>
              <w:ind w:left="148"/>
              <w:rPr>
                <w:b/>
                <w:sz w:val="24"/>
              </w:rPr>
            </w:pPr>
            <w:r>
              <w:rPr>
                <w:b/>
                <w:sz w:val="24"/>
              </w:rPr>
              <w:t>Skor</w:t>
            </w:r>
            <w:r>
              <w:rPr>
                <w:b/>
                <w:spacing w:val="-8"/>
                <w:sz w:val="24"/>
              </w:rPr>
              <w:t xml:space="preserve"> </w:t>
            </w:r>
            <w:r>
              <w:rPr>
                <w:b/>
                <w:sz w:val="24"/>
              </w:rPr>
              <w:t xml:space="preserve">1 </w:t>
            </w:r>
            <w:r>
              <w:rPr>
                <w:b/>
                <w:spacing w:val="-2"/>
                <w:sz w:val="24"/>
              </w:rPr>
              <w:t>(Perlu</w:t>
            </w:r>
          </w:p>
          <w:p w14:paraId="3A8F752D">
            <w:pPr>
              <w:pStyle w:val="21"/>
              <w:spacing w:before="43"/>
              <w:ind w:left="232"/>
              <w:rPr>
                <w:b/>
                <w:sz w:val="24"/>
              </w:rPr>
            </w:pPr>
            <w:r>
              <w:rPr>
                <w:b/>
                <w:spacing w:val="-2"/>
                <w:sz w:val="24"/>
              </w:rPr>
              <w:t>Bimbingan)</w:t>
            </w:r>
          </w:p>
        </w:tc>
      </w:tr>
      <w:tr w14:paraId="12287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1294" w:type="dxa"/>
            <w:shd w:val="clear" w:color="auto" w:fill="FFD966"/>
          </w:tcPr>
          <w:p w14:paraId="0789BD2E">
            <w:pPr>
              <w:pStyle w:val="21"/>
              <w:spacing w:before="200"/>
              <w:rPr>
                <w:b/>
                <w:i/>
                <w:sz w:val="24"/>
              </w:rPr>
            </w:pPr>
          </w:p>
          <w:p w14:paraId="63FEAEC5">
            <w:pPr>
              <w:pStyle w:val="21"/>
              <w:spacing w:line="276" w:lineRule="auto"/>
              <w:ind w:left="218" w:right="251" w:firstLine="283"/>
              <w:rPr>
                <w:b/>
                <w:sz w:val="24"/>
              </w:rPr>
            </w:pPr>
            <w:r>
              <w:rPr>
                <w:b/>
                <w:spacing w:val="-4"/>
                <w:sz w:val="24"/>
              </w:rPr>
              <w:t>Isi Refleksi</w:t>
            </w:r>
          </w:p>
        </w:tc>
        <w:tc>
          <w:tcPr>
            <w:tcW w:w="2459" w:type="dxa"/>
          </w:tcPr>
          <w:p w14:paraId="4F6A4D6F">
            <w:pPr>
              <w:pStyle w:val="21"/>
              <w:spacing w:before="1" w:line="276" w:lineRule="auto"/>
              <w:ind w:left="176" w:right="215" w:hanging="9"/>
              <w:jc w:val="center"/>
              <w:rPr>
                <w:sz w:val="24"/>
              </w:rPr>
            </w:pPr>
            <w:r>
              <w:rPr>
                <w:spacing w:val="-2"/>
                <w:sz w:val="24"/>
              </w:rPr>
              <w:t>Menyampaikan pendapat</w:t>
            </w:r>
            <w:r>
              <w:rPr>
                <w:spacing w:val="-13"/>
                <w:sz w:val="24"/>
              </w:rPr>
              <w:t xml:space="preserve"> </w:t>
            </w:r>
            <w:r>
              <w:rPr>
                <w:spacing w:val="-2"/>
                <w:sz w:val="24"/>
              </w:rPr>
              <w:t>secara</w:t>
            </w:r>
            <w:r>
              <w:rPr>
                <w:spacing w:val="-15"/>
                <w:sz w:val="24"/>
              </w:rPr>
              <w:t xml:space="preserve"> </w:t>
            </w:r>
            <w:r>
              <w:rPr>
                <w:spacing w:val="-2"/>
                <w:sz w:val="24"/>
              </w:rPr>
              <w:t xml:space="preserve">jelas, </w:t>
            </w:r>
            <w:r>
              <w:rPr>
                <w:sz w:val="24"/>
              </w:rPr>
              <w:t xml:space="preserve">mendalam, dan </w:t>
            </w:r>
            <w:r>
              <w:rPr>
                <w:spacing w:val="-2"/>
                <w:sz w:val="24"/>
              </w:rPr>
              <w:t>menyentuh</w:t>
            </w:r>
          </w:p>
          <w:p w14:paraId="0C5716C9">
            <w:pPr>
              <w:pStyle w:val="21"/>
              <w:spacing w:line="274" w:lineRule="exact"/>
              <w:ind w:left="7" w:right="50"/>
              <w:jc w:val="center"/>
              <w:rPr>
                <w:sz w:val="24"/>
              </w:rPr>
            </w:pPr>
            <w:r>
              <w:rPr>
                <w:sz w:val="24"/>
              </w:rPr>
              <w:t>pengalaman</w:t>
            </w:r>
            <w:r>
              <w:rPr>
                <w:spacing w:val="-5"/>
                <w:sz w:val="24"/>
              </w:rPr>
              <w:t xml:space="preserve"> </w:t>
            </w:r>
            <w:r>
              <w:rPr>
                <w:spacing w:val="-2"/>
                <w:sz w:val="24"/>
              </w:rPr>
              <w:t>pribadi</w:t>
            </w:r>
          </w:p>
        </w:tc>
        <w:tc>
          <w:tcPr>
            <w:tcW w:w="1693" w:type="dxa"/>
          </w:tcPr>
          <w:p w14:paraId="07BE669C">
            <w:pPr>
              <w:pStyle w:val="21"/>
              <w:spacing w:before="1" w:line="276" w:lineRule="auto"/>
              <w:ind w:left="77" w:right="126"/>
              <w:jc w:val="center"/>
              <w:rPr>
                <w:sz w:val="24"/>
              </w:rPr>
            </w:pPr>
            <w:r>
              <w:rPr>
                <w:spacing w:val="-2"/>
                <w:sz w:val="24"/>
              </w:rPr>
              <w:t>Isi</w:t>
            </w:r>
            <w:r>
              <w:rPr>
                <w:spacing w:val="-16"/>
                <w:sz w:val="24"/>
              </w:rPr>
              <w:t xml:space="preserve"> </w:t>
            </w:r>
            <w:r>
              <w:rPr>
                <w:spacing w:val="-2"/>
                <w:sz w:val="24"/>
              </w:rPr>
              <w:t>sesuai</w:t>
            </w:r>
            <w:r>
              <w:rPr>
                <w:spacing w:val="-15"/>
                <w:sz w:val="24"/>
              </w:rPr>
              <w:t xml:space="preserve"> </w:t>
            </w:r>
            <w:r>
              <w:rPr>
                <w:spacing w:val="-2"/>
                <w:sz w:val="24"/>
              </w:rPr>
              <w:t>tapi kurang mendalam</w:t>
            </w:r>
          </w:p>
        </w:tc>
        <w:tc>
          <w:tcPr>
            <w:tcW w:w="1583" w:type="dxa"/>
          </w:tcPr>
          <w:p w14:paraId="46CAA037">
            <w:pPr>
              <w:pStyle w:val="21"/>
              <w:spacing w:before="1" w:line="276" w:lineRule="auto"/>
              <w:ind w:left="127" w:right="171" w:hanging="10"/>
              <w:jc w:val="center"/>
              <w:rPr>
                <w:sz w:val="24"/>
              </w:rPr>
            </w:pPr>
            <w:r>
              <w:rPr>
                <w:sz w:val="24"/>
              </w:rPr>
              <w:t xml:space="preserve">Isi kurang relevan atau </w:t>
            </w:r>
            <w:r>
              <w:rPr>
                <w:spacing w:val="-2"/>
                <w:sz w:val="24"/>
              </w:rPr>
              <w:t>terlalu</w:t>
            </w:r>
            <w:r>
              <w:rPr>
                <w:spacing w:val="-13"/>
                <w:sz w:val="24"/>
              </w:rPr>
              <w:t xml:space="preserve"> </w:t>
            </w:r>
            <w:r>
              <w:rPr>
                <w:spacing w:val="-2"/>
                <w:sz w:val="24"/>
              </w:rPr>
              <w:t>umum</w:t>
            </w:r>
          </w:p>
        </w:tc>
        <w:tc>
          <w:tcPr>
            <w:tcW w:w="1729" w:type="dxa"/>
          </w:tcPr>
          <w:p w14:paraId="56DA232D">
            <w:pPr>
              <w:pStyle w:val="21"/>
              <w:spacing w:before="1" w:line="278" w:lineRule="auto"/>
              <w:ind w:left="256" w:right="315" w:hanging="27"/>
              <w:rPr>
                <w:sz w:val="24"/>
              </w:rPr>
            </w:pPr>
            <w:r>
              <w:rPr>
                <w:spacing w:val="-4"/>
                <w:sz w:val="24"/>
              </w:rPr>
              <w:t>Tidak</w:t>
            </w:r>
            <w:r>
              <w:rPr>
                <w:spacing w:val="-17"/>
                <w:sz w:val="24"/>
              </w:rPr>
              <w:t xml:space="preserve"> </w:t>
            </w:r>
            <w:r>
              <w:rPr>
                <w:spacing w:val="-4"/>
                <w:sz w:val="24"/>
              </w:rPr>
              <w:t xml:space="preserve">sesuai </w:t>
            </w:r>
            <w:r>
              <w:rPr>
                <w:sz w:val="24"/>
              </w:rPr>
              <w:t>atau</w:t>
            </w:r>
            <w:r>
              <w:rPr>
                <w:spacing w:val="-2"/>
                <w:sz w:val="24"/>
              </w:rPr>
              <w:t xml:space="preserve"> </w:t>
            </w:r>
            <w:r>
              <w:rPr>
                <w:spacing w:val="-4"/>
                <w:sz w:val="24"/>
              </w:rPr>
              <w:t>kosong</w:t>
            </w:r>
          </w:p>
        </w:tc>
      </w:tr>
      <w:tr w14:paraId="13BC7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3" w:hRule="atLeast"/>
        </w:trPr>
        <w:tc>
          <w:tcPr>
            <w:tcW w:w="1294" w:type="dxa"/>
            <w:shd w:val="clear" w:color="auto" w:fill="FFD966"/>
          </w:tcPr>
          <w:p w14:paraId="4CB5AD1B">
            <w:pPr>
              <w:pStyle w:val="21"/>
              <w:spacing w:before="198"/>
              <w:rPr>
                <w:b/>
                <w:i/>
                <w:sz w:val="24"/>
              </w:rPr>
            </w:pPr>
          </w:p>
          <w:p w14:paraId="4338FC29">
            <w:pPr>
              <w:pStyle w:val="21"/>
              <w:spacing w:line="276" w:lineRule="auto"/>
              <w:ind w:left="247" w:hanging="135"/>
              <w:rPr>
                <w:b/>
                <w:sz w:val="24"/>
              </w:rPr>
            </w:pPr>
            <w:r>
              <w:rPr>
                <w:b/>
                <w:spacing w:val="-4"/>
                <w:sz w:val="24"/>
              </w:rPr>
              <w:t xml:space="preserve">Kejelasan </w:t>
            </w:r>
            <w:r>
              <w:rPr>
                <w:b/>
                <w:spacing w:val="-2"/>
                <w:sz w:val="24"/>
              </w:rPr>
              <w:t>Bahasa Tulisan</w:t>
            </w:r>
          </w:p>
        </w:tc>
        <w:tc>
          <w:tcPr>
            <w:tcW w:w="2459" w:type="dxa"/>
          </w:tcPr>
          <w:p w14:paraId="6EE0E05C">
            <w:pPr>
              <w:pStyle w:val="21"/>
              <w:spacing w:line="276" w:lineRule="auto"/>
              <w:ind w:left="169" w:right="212" w:hanging="5"/>
              <w:jc w:val="both"/>
              <w:rPr>
                <w:sz w:val="24"/>
              </w:rPr>
            </w:pPr>
            <w:r>
              <w:rPr>
                <w:spacing w:val="-2"/>
                <w:sz w:val="24"/>
              </w:rPr>
              <w:t>Bahasa</w:t>
            </w:r>
            <w:r>
              <w:rPr>
                <w:spacing w:val="-13"/>
                <w:sz w:val="24"/>
              </w:rPr>
              <w:t xml:space="preserve"> </w:t>
            </w:r>
            <w:r>
              <w:rPr>
                <w:spacing w:val="-2"/>
                <w:sz w:val="24"/>
              </w:rPr>
              <w:t>runtut,</w:t>
            </w:r>
            <w:r>
              <w:rPr>
                <w:spacing w:val="-13"/>
                <w:sz w:val="24"/>
              </w:rPr>
              <w:t xml:space="preserve"> </w:t>
            </w:r>
            <w:r>
              <w:rPr>
                <w:spacing w:val="-2"/>
                <w:sz w:val="24"/>
              </w:rPr>
              <w:t xml:space="preserve">mudah </w:t>
            </w:r>
            <w:r>
              <w:rPr>
                <w:sz w:val="24"/>
              </w:rPr>
              <w:t>dipahami, dan tanpa kesalahan</w:t>
            </w:r>
            <w:r>
              <w:rPr>
                <w:spacing w:val="-5"/>
                <w:sz w:val="24"/>
              </w:rPr>
              <w:t xml:space="preserve"> </w:t>
            </w:r>
            <w:r>
              <w:rPr>
                <w:sz w:val="24"/>
              </w:rPr>
              <w:t>tata</w:t>
            </w:r>
            <w:r>
              <w:rPr>
                <w:spacing w:val="-5"/>
                <w:sz w:val="24"/>
              </w:rPr>
              <w:t xml:space="preserve"> </w:t>
            </w:r>
            <w:r>
              <w:rPr>
                <w:spacing w:val="-2"/>
                <w:sz w:val="24"/>
              </w:rPr>
              <w:t>bahasa</w:t>
            </w:r>
          </w:p>
        </w:tc>
        <w:tc>
          <w:tcPr>
            <w:tcW w:w="1693" w:type="dxa"/>
          </w:tcPr>
          <w:p w14:paraId="0CD24C0C">
            <w:pPr>
              <w:pStyle w:val="21"/>
              <w:spacing w:line="276" w:lineRule="auto"/>
              <w:ind w:left="77" w:right="126"/>
              <w:jc w:val="center"/>
              <w:rPr>
                <w:sz w:val="24"/>
              </w:rPr>
            </w:pPr>
            <w:r>
              <w:rPr>
                <w:spacing w:val="-2"/>
                <w:sz w:val="24"/>
              </w:rPr>
              <w:t>Bahasa</w:t>
            </w:r>
            <w:r>
              <w:rPr>
                <w:spacing w:val="-15"/>
                <w:sz w:val="24"/>
              </w:rPr>
              <w:t xml:space="preserve"> </w:t>
            </w:r>
            <w:r>
              <w:rPr>
                <w:spacing w:val="-2"/>
                <w:sz w:val="24"/>
              </w:rPr>
              <w:t xml:space="preserve">cukup </w:t>
            </w:r>
            <w:r>
              <w:rPr>
                <w:sz w:val="24"/>
              </w:rPr>
              <w:t xml:space="preserve">jelas, ada </w:t>
            </w:r>
            <w:r>
              <w:rPr>
                <w:spacing w:val="-2"/>
                <w:sz w:val="24"/>
              </w:rPr>
              <w:t>sedikit kesalahan</w:t>
            </w:r>
          </w:p>
        </w:tc>
        <w:tc>
          <w:tcPr>
            <w:tcW w:w="1583" w:type="dxa"/>
          </w:tcPr>
          <w:p w14:paraId="26E45C99">
            <w:pPr>
              <w:pStyle w:val="21"/>
              <w:spacing w:line="276" w:lineRule="auto"/>
              <w:ind w:left="204" w:right="250" w:hanging="8"/>
              <w:jc w:val="center"/>
              <w:rPr>
                <w:sz w:val="24"/>
              </w:rPr>
            </w:pPr>
            <w:r>
              <w:rPr>
                <w:spacing w:val="-2"/>
                <w:sz w:val="24"/>
              </w:rPr>
              <w:t>Banyak kesalahan ejaan/tata bahasa,</w:t>
            </w:r>
            <w:r>
              <w:rPr>
                <w:spacing w:val="-14"/>
                <w:sz w:val="24"/>
              </w:rPr>
              <w:t xml:space="preserve"> </w:t>
            </w:r>
            <w:r>
              <w:rPr>
                <w:spacing w:val="-2"/>
                <w:sz w:val="24"/>
              </w:rPr>
              <w:t xml:space="preserve">tapi </w:t>
            </w:r>
            <w:r>
              <w:rPr>
                <w:sz w:val="24"/>
              </w:rPr>
              <w:t>masih bisa</w:t>
            </w:r>
          </w:p>
          <w:p w14:paraId="79B7585A">
            <w:pPr>
              <w:pStyle w:val="21"/>
              <w:spacing w:before="1"/>
              <w:ind w:left="4" w:right="46"/>
              <w:jc w:val="center"/>
              <w:rPr>
                <w:sz w:val="24"/>
              </w:rPr>
            </w:pPr>
            <w:r>
              <w:rPr>
                <w:spacing w:val="-2"/>
                <w:sz w:val="24"/>
              </w:rPr>
              <w:t>dimengerti</w:t>
            </w:r>
          </w:p>
        </w:tc>
        <w:tc>
          <w:tcPr>
            <w:tcW w:w="1729" w:type="dxa"/>
          </w:tcPr>
          <w:p w14:paraId="52426411">
            <w:pPr>
              <w:pStyle w:val="21"/>
              <w:spacing w:line="276" w:lineRule="auto"/>
              <w:ind w:left="55" w:right="110"/>
              <w:jc w:val="center"/>
              <w:rPr>
                <w:sz w:val="24"/>
              </w:rPr>
            </w:pPr>
            <w:r>
              <w:rPr>
                <w:spacing w:val="-2"/>
                <w:sz w:val="24"/>
              </w:rPr>
              <w:t>Tulisan</w:t>
            </w:r>
            <w:r>
              <w:rPr>
                <w:spacing w:val="-14"/>
                <w:sz w:val="24"/>
              </w:rPr>
              <w:t xml:space="preserve"> </w:t>
            </w:r>
            <w:r>
              <w:rPr>
                <w:spacing w:val="-2"/>
                <w:sz w:val="24"/>
              </w:rPr>
              <w:t xml:space="preserve">tidak </w:t>
            </w:r>
            <w:r>
              <w:rPr>
                <w:sz w:val="24"/>
              </w:rPr>
              <w:t xml:space="preserve">runtut dan sangat sulit </w:t>
            </w:r>
            <w:r>
              <w:rPr>
                <w:spacing w:val="-2"/>
                <w:sz w:val="24"/>
              </w:rPr>
              <w:t>dipahami</w:t>
            </w:r>
          </w:p>
        </w:tc>
      </w:tr>
      <w:tr w14:paraId="6E255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1294" w:type="dxa"/>
            <w:shd w:val="clear" w:color="auto" w:fill="FFD966"/>
          </w:tcPr>
          <w:p w14:paraId="3DA458B4">
            <w:pPr>
              <w:pStyle w:val="21"/>
              <w:spacing w:before="42"/>
              <w:rPr>
                <w:b/>
                <w:i/>
                <w:sz w:val="24"/>
              </w:rPr>
            </w:pPr>
          </w:p>
          <w:p w14:paraId="0EC6333A">
            <w:pPr>
              <w:pStyle w:val="21"/>
              <w:spacing w:line="276" w:lineRule="auto"/>
              <w:ind w:left="249" w:hanging="125"/>
              <w:rPr>
                <w:b/>
                <w:sz w:val="24"/>
              </w:rPr>
            </w:pPr>
            <w:r>
              <w:rPr>
                <w:b/>
                <w:spacing w:val="-4"/>
                <w:sz w:val="24"/>
              </w:rPr>
              <w:t xml:space="preserve">Relevansi </w:t>
            </w:r>
            <w:r>
              <w:rPr>
                <w:b/>
                <w:spacing w:val="-2"/>
                <w:sz w:val="24"/>
              </w:rPr>
              <w:t>dengan Materi</w:t>
            </w:r>
          </w:p>
        </w:tc>
        <w:tc>
          <w:tcPr>
            <w:tcW w:w="2459" w:type="dxa"/>
          </w:tcPr>
          <w:p w14:paraId="3218202C">
            <w:pPr>
              <w:pStyle w:val="21"/>
              <w:spacing w:line="276" w:lineRule="auto"/>
              <w:ind w:right="50"/>
              <w:jc w:val="center"/>
              <w:rPr>
                <w:sz w:val="24"/>
              </w:rPr>
            </w:pPr>
            <w:r>
              <w:rPr>
                <w:spacing w:val="-2"/>
                <w:sz w:val="24"/>
              </w:rPr>
              <w:t>Refleksi</w:t>
            </w:r>
            <w:r>
              <w:rPr>
                <w:spacing w:val="-13"/>
                <w:sz w:val="24"/>
              </w:rPr>
              <w:t xml:space="preserve"> </w:t>
            </w:r>
            <w:r>
              <w:rPr>
                <w:spacing w:val="-2"/>
                <w:sz w:val="24"/>
              </w:rPr>
              <w:t xml:space="preserve">benar-benar mencerminkan </w:t>
            </w:r>
            <w:r>
              <w:rPr>
                <w:sz w:val="24"/>
              </w:rPr>
              <w:t xml:space="preserve">pembelajaran dari 4 </w:t>
            </w:r>
            <w:r>
              <w:rPr>
                <w:spacing w:val="-2"/>
                <w:sz w:val="24"/>
              </w:rPr>
              <w:t>pertemuan</w:t>
            </w:r>
          </w:p>
        </w:tc>
        <w:tc>
          <w:tcPr>
            <w:tcW w:w="1693" w:type="dxa"/>
          </w:tcPr>
          <w:p w14:paraId="06FA6BE2">
            <w:pPr>
              <w:pStyle w:val="21"/>
              <w:spacing w:line="276" w:lineRule="auto"/>
              <w:ind w:left="174" w:right="215" w:hanging="12"/>
              <w:jc w:val="center"/>
              <w:rPr>
                <w:sz w:val="24"/>
              </w:rPr>
            </w:pPr>
            <w:r>
              <w:rPr>
                <w:sz w:val="24"/>
              </w:rPr>
              <w:t xml:space="preserve">Ada kaitan </w:t>
            </w:r>
            <w:r>
              <w:rPr>
                <w:spacing w:val="-2"/>
                <w:sz w:val="24"/>
              </w:rPr>
              <w:t>dengan materi,</w:t>
            </w:r>
            <w:r>
              <w:rPr>
                <w:spacing w:val="-15"/>
                <w:sz w:val="24"/>
              </w:rPr>
              <w:t xml:space="preserve"> </w:t>
            </w:r>
            <w:r>
              <w:rPr>
                <w:spacing w:val="-2"/>
                <w:sz w:val="24"/>
              </w:rPr>
              <w:t>meski tidak</w:t>
            </w:r>
          </w:p>
        </w:tc>
        <w:tc>
          <w:tcPr>
            <w:tcW w:w="1583" w:type="dxa"/>
          </w:tcPr>
          <w:p w14:paraId="4D415942">
            <w:pPr>
              <w:pStyle w:val="21"/>
              <w:spacing w:line="276" w:lineRule="auto"/>
              <w:ind w:left="338" w:right="382" w:hanging="8"/>
              <w:jc w:val="center"/>
              <w:rPr>
                <w:sz w:val="24"/>
              </w:rPr>
            </w:pPr>
            <w:r>
              <w:rPr>
                <w:spacing w:val="-2"/>
                <w:sz w:val="24"/>
              </w:rPr>
              <w:t xml:space="preserve">Kurang terkait </w:t>
            </w:r>
            <w:r>
              <w:rPr>
                <w:spacing w:val="-4"/>
                <w:sz w:val="24"/>
              </w:rPr>
              <w:t xml:space="preserve">langsung </w:t>
            </w:r>
            <w:r>
              <w:rPr>
                <w:spacing w:val="-2"/>
                <w:sz w:val="24"/>
              </w:rPr>
              <w:t>dengan</w:t>
            </w:r>
          </w:p>
          <w:p w14:paraId="564C0661">
            <w:pPr>
              <w:pStyle w:val="21"/>
              <w:ind w:right="46"/>
              <w:jc w:val="center"/>
              <w:rPr>
                <w:sz w:val="24"/>
              </w:rPr>
            </w:pPr>
            <w:r>
              <w:rPr>
                <w:spacing w:val="-2"/>
                <w:sz w:val="24"/>
              </w:rPr>
              <w:t>pembelajaran</w:t>
            </w:r>
          </w:p>
        </w:tc>
        <w:tc>
          <w:tcPr>
            <w:tcW w:w="1729" w:type="dxa"/>
          </w:tcPr>
          <w:p w14:paraId="260E0022">
            <w:pPr>
              <w:pStyle w:val="21"/>
              <w:spacing w:line="276" w:lineRule="auto"/>
              <w:ind w:left="133" w:right="181" w:hanging="8"/>
              <w:jc w:val="center"/>
              <w:rPr>
                <w:sz w:val="24"/>
              </w:rPr>
            </w:pPr>
            <w:r>
              <w:rPr>
                <w:spacing w:val="-2"/>
                <w:sz w:val="24"/>
              </w:rPr>
              <w:t xml:space="preserve">Tidak </w:t>
            </w:r>
            <w:r>
              <w:rPr>
                <w:spacing w:val="-4"/>
                <w:sz w:val="24"/>
              </w:rPr>
              <w:t xml:space="preserve">mencerminkan </w:t>
            </w:r>
            <w:r>
              <w:rPr>
                <w:spacing w:val="-2"/>
                <w:sz w:val="24"/>
              </w:rPr>
              <w:t xml:space="preserve">pembelajaran </w:t>
            </w:r>
            <w:r>
              <w:rPr>
                <w:sz w:val="24"/>
              </w:rPr>
              <w:t>sama sekali</w:t>
            </w:r>
          </w:p>
        </w:tc>
      </w:tr>
    </w:tbl>
    <w:p w14:paraId="29CC4B90">
      <w:pPr>
        <w:pStyle w:val="21"/>
        <w:spacing w:after="0" w:line="276" w:lineRule="auto"/>
        <w:jc w:val="center"/>
        <w:rPr>
          <w:sz w:val="24"/>
        </w:rPr>
        <w:sectPr>
          <w:pgSz w:w="11920" w:h="16850"/>
          <w:pgMar w:top="980" w:right="425" w:bottom="280" w:left="1133" w:header="715" w:footer="0" w:gutter="0"/>
          <w:cols w:space="720" w:num="1"/>
        </w:sectPr>
      </w:pPr>
    </w:p>
    <w:p w14:paraId="78C3A13E">
      <w:pPr>
        <w:pStyle w:val="10"/>
        <w:spacing w:before="226" w:after="1"/>
        <w:rPr>
          <w:b/>
          <w:i/>
          <w:sz w:val="20"/>
        </w:rPr>
      </w:pPr>
    </w:p>
    <w:tbl>
      <w:tblPr>
        <w:tblStyle w:val="9"/>
        <w:tblW w:w="0" w:type="auto"/>
        <w:tblInd w:w="5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4"/>
        <w:gridCol w:w="2459"/>
        <w:gridCol w:w="1693"/>
        <w:gridCol w:w="1583"/>
        <w:gridCol w:w="1729"/>
      </w:tblGrid>
      <w:tr w14:paraId="32F88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294" w:type="dxa"/>
            <w:shd w:val="clear" w:color="auto" w:fill="FFD966"/>
          </w:tcPr>
          <w:p w14:paraId="6122E477">
            <w:pPr>
              <w:pStyle w:val="21"/>
              <w:rPr>
                <w:sz w:val="24"/>
              </w:rPr>
            </w:pPr>
          </w:p>
        </w:tc>
        <w:tc>
          <w:tcPr>
            <w:tcW w:w="2459" w:type="dxa"/>
          </w:tcPr>
          <w:p w14:paraId="70F4815F">
            <w:pPr>
              <w:pStyle w:val="21"/>
              <w:rPr>
                <w:sz w:val="24"/>
              </w:rPr>
            </w:pPr>
          </w:p>
        </w:tc>
        <w:tc>
          <w:tcPr>
            <w:tcW w:w="1693" w:type="dxa"/>
          </w:tcPr>
          <w:p w14:paraId="5C67E500">
            <w:pPr>
              <w:pStyle w:val="21"/>
              <w:spacing w:line="270" w:lineRule="exact"/>
              <w:ind w:left="91" w:right="126"/>
              <w:jc w:val="center"/>
              <w:rPr>
                <w:sz w:val="24"/>
              </w:rPr>
            </w:pPr>
            <w:r>
              <w:rPr>
                <w:spacing w:val="-2"/>
                <w:sz w:val="24"/>
              </w:rPr>
              <w:t>sepenuhnya</w:t>
            </w:r>
          </w:p>
          <w:p w14:paraId="7E3CB66E">
            <w:pPr>
              <w:pStyle w:val="21"/>
              <w:spacing w:before="43"/>
              <w:ind w:left="87" w:right="126"/>
              <w:jc w:val="center"/>
              <w:rPr>
                <w:sz w:val="24"/>
              </w:rPr>
            </w:pPr>
            <w:r>
              <w:rPr>
                <w:spacing w:val="-2"/>
                <w:sz w:val="24"/>
              </w:rPr>
              <w:t>jelas</w:t>
            </w:r>
          </w:p>
        </w:tc>
        <w:tc>
          <w:tcPr>
            <w:tcW w:w="1583" w:type="dxa"/>
          </w:tcPr>
          <w:p w14:paraId="2D83F654">
            <w:pPr>
              <w:pStyle w:val="21"/>
              <w:rPr>
                <w:sz w:val="24"/>
              </w:rPr>
            </w:pPr>
          </w:p>
        </w:tc>
        <w:tc>
          <w:tcPr>
            <w:tcW w:w="1729" w:type="dxa"/>
          </w:tcPr>
          <w:p w14:paraId="74C7A86C">
            <w:pPr>
              <w:pStyle w:val="21"/>
              <w:rPr>
                <w:sz w:val="24"/>
              </w:rPr>
            </w:pPr>
          </w:p>
        </w:tc>
      </w:tr>
    </w:tbl>
    <w:p w14:paraId="32A7267F">
      <w:pPr>
        <w:pStyle w:val="10"/>
        <w:tabs>
          <w:tab w:val="left" w:pos="3187"/>
        </w:tabs>
        <w:ind w:left="1005"/>
      </w:pPr>
      <w:r>
        <w:t>Skor</w:t>
      </w:r>
      <w:r>
        <w:rPr>
          <w:spacing w:val="-1"/>
        </w:rPr>
        <w:t xml:space="preserve"> </w:t>
      </w:r>
      <w:r>
        <w:rPr>
          <w:spacing w:val="-2"/>
        </w:rPr>
        <w:t>maksimal</w:t>
      </w:r>
      <w:r>
        <w:tab/>
      </w:r>
      <w:r>
        <w:t>:</w:t>
      </w:r>
      <w:r>
        <w:rPr>
          <w:spacing w:val="-1"/>
        </w:rPr>
        <w:t xml:space="preserve"> </w:t>
      </w:r>
      <w:r>
        <w:t>12 (3</w:t>
      </w:r>
      <w:r>
        <w:rPr>
          <w:spacing w:val="-1"/>
        </w:rPr>
        <w:t xml:space="preserve"> </w:t>
      </w:r>
      <w:r>
        <w:t>aspek</w:t>
      </w:r>
      <w:r>
        <w:rPr>
          <w:spacing w:val="-1"/>
        </w:rPr>
        <w:t xml:space="preserve"> </w:t>
      </w:r>
      <w:r>
        <w:t>×</w:t>
      </w:r>
      <w:r>
        <w:rPr>
          <w:spacing w:val="-4"/>
        </w:rPr>
        <w:t xml:space="preserve"> </w:t>
      </w:r>
      <w:r>
        <w:t xml:space="preserve">4 </w:t>
      </w:r>
      <w:r>
        <w:rPr>
          <w:spacing w:val="-4"/>
        </w:rPr>
        <w:t>skor)</w:t>
      </w:r>
    </w:p>
    <w:p w14:paraId="3CF98AAB">
      <w:pPr>
        <w:spacing w:before="41"/>
        <w:ind w:left="581" w:right="0" w:firstLine="0"/>
        <w:jc w:val="left"/>
        <w:rPr>
          <w:b/>
          <w:i/>
          <w:sz w:val="24"/>
        </w:rPr>
      </w:pPr>
      <w:r>
        <w:rPr>
          <w:rFonts w:ascii="Segoe UI Symbol" w:eastAsia="Segoe UI Symbol"/>
          <w:sz w:val="24"/>
        </w:rPr>
        <w:t>📌</w:t>
      </w:r>
      <w:r>
        <w:rPr>
          <w:rFonts w:ascii="Segoe UI Symbol" w:eastAsia="Segoe UI Symbol"/>
          <w:spacing w:val="-15"/>
          <w:sz w:val="24"/>
        </w:rPr>
        <w:t xml:space="preserve"> </w:t>
      </w:r>
      <w:r>
        <w:rPr>
          <w:b/>
          <w:i/>
          <w:sz w:val="24"/>
        </w:rPr>
        <w:t>Keterangan</w:t>
      </w:r>
      <w:r>
        <w:rPr>
          <w:b/>
          <w:i/>
          <w:spacing w:val="-4"/>
          <w:sz w:val="24"/>
        </w:rPr>
        <w:t xml:space="preserve"> </w:t>
      </w:r>
      <w:r>
        <w:rPr>
          <w:b/>
          <w:i/>
          <w:sz w:val="24"/>
        </w:rPr>
        <w:t>Konversi</w:t>
      </w:r>
      <w:r>
        <w:rPr>
          <w:b/>
          <w:i/>
          <w:spacing w:val="-9"/>
          <w:sz w:val="24"/>
        </w:rPr>
        <w:t xml:space="preserve"> </w:t>
      </w:r>
      <w:r>
        <w:rPr>
          <w:b/>
          <w:i/>
          <w:sz w:val="24"/>
        </w:rPr>
        <w:t>Skor</w:t>
      </w:r>
      <w:r>
        <w:rPr>
          <w:b/>
          <w:i/>
          <w:spacing w:val="-8"/>
          <w:sz w:val="24"/>
        </w:rPr>
        <w:t xml:space="preserve"> </w:t>
      </w:r>
      <w:r>
        <w:rPr>
          <w:b/>
          <w:i/>
          <w:spacing w:val="-4"/>
          <w:sz w:val="24"/>
        </w:rPr>
        <w:t>Total</w:t>
      </w:r>
    </w:p>
    <w:p w14:paraId="211A11D1">
      <w:pPr>
        <w:pStyle w:val="10"/>
        <w:spacing w:before="47" w:line="276" w:lineRule="auto"/>
        <w:ind w:left="1147" w:right="6571"/>
      </w:pPr>
      <w:r>
        <w:t>24</w:t>
      </w:r>
      <w:r>
        <w:rPr>
          <w:spacing w:val="-13"/>
        </w:rPr>
        <w:t xml:space="preserve"> </w:t>
      </w:r>
      <w:r>
        <w:t>-</w:t>
      </w:r>
      <w:r>
        <w:rPr>
          <w:spacing w:val="-13"/>
        </w:rPr>
        <w:t xml:space="preserve"> </w:t>
      </w:r>
      <w:r>
        <w:t>28</w:t>
      </w:r>
      <w:r>
        <w:rPr>
          <w:spacing w:val="-10"/>
        </w:rPr>
        <w:t xml:space="preserve"> </w:t>
      </w:r>
      <w:r>
        <w:t>=</w:t>
      </w:r>
      <w:r>
        <w:rPr>
          <w:spacing w:val="-14"/>
        </w:rPr>
        <w:t xml:space="preserve"> </w:t>
      </w:r>
      <w:r>
        <w:t>Sangat</w:t>
      </w:r>
      <w:r>
        <w:rPr>
          <w:spacing w:val="-9"/>
        </w:rPr>
        <w:t xml:space="preserve"> </w:t>
      </w:r>
      <w:r>
        <w:t>Baik</w:t>
      </w:r>
      <w:r>
        <w:rPr>
          <w:spacing w:val="-12"/>
        </w:rPr>
        <w:t xml:space="preserve"> </w:t>
      </w:r>
      <w:r>
        <w:t>(A) 19 - 23 = Baik (B)</w:t>
      </w:r>
    </w:p>
    <w:p w14:paraId="3C93F409">
      <w:pPr>
        <w:pStyle w:val="10"/>
        <w:spacing w:line="270" w:lineRule="exact"/>
        <w:ind w:left="1147"/>
      </w:pPr>
      <w:r>
        <w:t>13 -</w:t>
      </w:r>
      <w:r>
        <w:rPr>
          <w:spacing w:val="-1"/>
        </w:rPr>
        <w:t xml:space="preserve"> </w:t>
      </w:r>
      <w:r>
        <w:t>18 =</w:t>
      </w:r>
      <w:r>
        <w:rPr>
          <w:spacing w:val="-1"/>
        </w:rPr>
        <w:t xml:space="preserve"> </w:t>
      </w:r>
      <w:r>
        <w:t xml:space="preserve">Cukup </w:t>
      </w:r>
      <w:r>
        <w:rPr>
          <w:spacing w:val="-5"/>
        </w:rPr>
        <w:t>(C)</w:t>
      </w:r>
    </w:p>
    <w:p w14:paraId="27DBA26D">
      <w:pPr>
        <w:pStyle w:val="10"/>
        <w:spacing w:before="46"/>
        <w:ind w:left="1387"/>
      </w:pPr>
      <w:r>
        <w:t>≤</w:t>
      </w:r>
      <w:r>
        <w:rPr>
          <w:spacing w:val="-1"/>
        </w:rPr>
        <w:t xml:space="preserve"> </w:t>
      </w:r>
      <w:r>
        <w:t>12 =</w:t>
      </w:r>
      <w:r>
        <w:rPr>
          <w:spacing w:val="-5"/>
        </w:rPr>
        <w:t xml:space="preserve"> </w:t>
      </w:r>
      <w:r>
        <w:t>Perlu Bimbingan</w:t>
      </w:r>
      <w:r>
        <w:rPr>
          <w:spacing w:val="1"/>
        </w:rPr>
        <w:t xml:space="preserve"> </w:t>
      </w:r>
      <w:r>
        <w:rPr>
          <w:spacing w:val="-5"/>
        </w:rPr>
        <w:t>(D)</w:t>
      </w:r>
    </w:p>
    <w:p w14:paraId="3BFE2730">
      <w:pPr>
        <w:pStyle w:val="10"/>
        <w:rPr>
          <w:sz w:val="20"/>
        </w:rPr>
      </w:pPr>
    </w:p>
    <w:p w14:paraId="483B6738">
      <w:pPr>
        <w:pStyle w:val="10"/>
        <w:spacing w:before="225"/>
        <w:rPr>
          <w:sz w:val="20"/>
        </w:rPr>
      </w:pPr>
    </w:p>
    <w:p w14:paraId="2C6A2617">
      <w:pPr>
        <w:pStyle w:val="10"/>
        <w:spacing w:after="0"/>
        <w:rPr>
          <w:sz w:val="20"/>
        </w:rPr>
        <w:sectPr>
          <w:pgSz w:w="11920" w:h="16850"/>
          <w:pgMar w:top="980" w:right="425" w:bottom="280" w:left="1133" w:header="715" w:footer="0" w:gutter="0"/>
          <w:cols w:space="720" w:num="1"/>
        </w:sectPr>
      </w:pPr>
    </w:p>
    <w:p w14:paraId="7735E87D">
      <w:pPr>
        <w:pStyle w:val="10"/>
        <w:spacing w:before="227"/>
      </w:pPr>
    </w:p>
    <w:p w14:paraId="675CF0DA">
      <w:pPr>
        <w:pStyle w:val="10"/>
        <w:spacing w:before="1"/>
        <w:ind w:left="415"/>
      </w:pPr>
      <w:r>
        <w:rPr>
          <w:spacing w:val="-2"/>
        </w:rPr>
        <w:t>Mengetahui,</w:t>
      </w:r>
    </w:p>
    <w:p w14:paraId="10EFFA7D">
      <w:pPr>
        <w:pStyle w:val="10"/>
        <w:spacing w:before="139"/>
        <w:ind w:left="415"/>
      </w:pPr>
      <w:r>
        <w:t>Kepala</w:t>
      </w:r>
      <w:r>
        <w:rPr>
          <w:spacing w:val="-8"/>
        </w:rPr>
        <w:t xml:space="preserve"> </w:t>
      </w:r>
      <w:r>
        <w:t>Sekolah</w:t>
      </w:r>
      <w:r>
        <w:rPr>
          <w:spacing w:val="-6"/>
        </w:rPr>
        <w:t xml:space="preserve"> </w:t>
      </w:r>
      <w:r>
        <w:t>SD</w:t>
      </w:r>
      <w:r>
        <w:rPr>
          <w:spacing w:val="-15"/>
        </w:rPr>
        <w:t xml:space="preserve"> </w:t>
      </w:r>
      <w:r>
        <w:t>Al</w:t>
      </w:r>
      <w:r>
        <w:rPr>
          <w:spacing w:val="-8"/>
        </w:rPr>
        <w:t xml:space="preserve"> </w:t>
      </w:r>
      <w:r>
        <w:t>Washliyah</w:t>
      </w:r>
      <w:r>
        <w:rPr>
          <w:spacing w:val="-6"/>
        </w:rPr>
        <w:t xml:space="preserve"> </w:t>
      </w:r>
      <w:r>
        <w:t>01</w:t>
      </w:r>
      <w:r>
        <w:rPr>
          <w:spacing w:val="-5"/>
        </w:rPr>
        <w:t xml:space="preserve"> </w:t>
      </w:r>
      <w:r>
        <w:rPr>
          <w:spacing w:val="-4"/>
        </w:rPr>
        <w:t>Medan</w:t>
      </w:r>
    </w:p>
    <w:p w14:paraId="1DC9F0A9">
      <w:pPr>
        <w:pStyle w:val="10"/>
      </w:pPr>
    </w:p>
    <w:p w14:paraId="6E3090D9">
      <w:pPr>
        <w:pStyle w:val="10"/>
      </w:pPr>
    </w:p>
    <w:p w14:paraId="7BD421EB">
      <w:pPr>
        <w:pStyle w:val="10"/>
      </w:pPr>
    </w:p>
    <w:p w14:paraId="17762F28">
      <w:pPr>
        <w:pStyle w:val="10"/>
      </w:pPr>
    </w:p>
    <w:p w14:paraId="1588E418">
      <w:pPr>
        <w:pStyle w:val="10"/>
      </w:pPr>
    </w:p>
    <w:p w14:paraId="2C6B0479">
      <w:pPr>
        <w:pStyle w:val="10"/>
        <w:spacing w:line="360" w:lineRule="auto"/>
        <w:ind w:left="415" w:right="2937"/>
      </w:pPr>
      <w:r>
        <w:rPr>
          <w:spacing w:val="-2"/>
        </w:rPr>
        <w:t>Nama</w:t>
      </w:r>
      <w:r>
        <w:rPr>
          <w:spacing w:val="-15"/>
        </w:rPr>
        <w:t xml:space="preserve"> </w:t>
      </w:r>
      <w:r>
        <w:rPr>
          <w:spacing w:val="-2"/>
        </w:rPr>
        <w:t xml:space="preserve">Kepsek </w:t>
      </w:r>
      <w:r>
        <w:t>NIP. -</w:t>
      </w:r>
    </w:p>
    <w:p w14:paraId="614AD041">
      <w:pPr>
        <w:pStyle w:val="10"/>
        <w:spacing w:before="90" w:line="717" w:lineRule="auto"/>
        <w:ind w:left="415" w:right="1291"/>
      </w:pPr>
      <w:r>
        <w:br w:type="column"/>
      </w:r>
      <w:r>
        <w:t>Medan,</w:t>
      </w:r>
      <w:r>
        <w:rPr>
          <w:spacing w:val="-15"/>
        </w:rPr>
        <w:t xml:space="preserve"> </w:t>
      </w:r>
      <w:r>
        <w:t>30</w:t>
      </w:r>
      <w:r>
        <w:rPr>
          <w:spacing w:val="-15"/>
        </w:rPr>
        <w:t xml:space="preserve"> </w:t>
      </w:r>
      <w:r>
        <w:t>Mei</w:t>
      </w:r>
      <w:r>
        <w:rPr>
          <w:spacing w:val="-15"/>
        </w:rPr>
        <w:t xml:space="preserve"> </w:t>
      </w:r>
      <w:r>
        <w:t>2025 Guru</w:t>
      </w:r>
      <w:r>
        <w:rPr>
          <w:spacing w:val="-5"/>
        </w:rPr>
        <w:t xml:space="preserve"> </w:t>
      </w:r>
      <w:r>
        <w:t>Mata</w:t>
      </w:r>
      <w:r>
        <w:rPr>
          <w:spacing w:val="-2"/>
        </w:rPr>
        <w:t xml:space="preserve"> Pelajaran</w:t>
      </w:r>
    </w:p>
    <w:p w14:paraId="453B4A1E">
      <w:pPr>
        <w:pStyle w:val="10"/>
      </w:pPr>
    </w:p>
    <w:p w14:paraId="4481D79B">
      <w:pPr>
        <w:pStyle w:val="10"/>
      </w:pPr>
    </w:p>
    <w:p w14:paraId="5708AE4E">
      <w:pPr>
        <w:pStyle w:val="10"/>
        <w:spacing w:before="6"/>
      </w:pPr>
    </w:p>
    <w:p w14:paraId="18336850">
      <w:pPr>
        <w:pStyle w:val="10"/>
        <w:spacing w:line="360" w:lineRule="auto"/>
        <w:ind w:left="415" w:right="1897"/>
      </w:pPr>
      <w:r>
        <w:drawing>
          <wp:anchor distT="0" distB="0" distL="0" distR="0" simplePos="0" relativeHeight="251773952" behindDoc="1" locked="0" layoutInCell="1" allowOverlap="1">
            <wp:simplePos x="0" y="0"/>
            <wp:positionH relativeFrom="page">
              <wp:posOffset>1457325</wp:posOffset>
            </wp:positionH>
            <wp:positionV relativeFrom="paragraph">
              <wp:posOffset>-1569085</wp:posOffset>
            </wp:positionV>
            <wp:extent cx="4667250" cy="4591050"/>
            <wp:effectExtent l="0" t="0" r="0" b="0"/>
            <wp:wrapNone/>
            <wp:docPr id="419" name="Image 419"/>
            <wp:cNvGraphicFramePr/>
            <a:graphic xmlns:a="http://schemas.openxmlformats.org/drawingml/2006/main">
              <a:graphicData uri="http://schemas.openxmlformats.org/drawingml/2006/picture">
                <pic:pic xmlns:pic="http://schemas.openxmlformats.org/drawingml/2006/picture">
                  <pic:nvPicPr>
                    <pic:cNvPr id="419" name="Image 419"/>
                    <pic:cNvPicPr/>
                  </pic:nvPicPr>
                  <pic:blipFill>
                    <a:blip r:embed="rId26" cstate="print"/>
                    <a:stretch>
                      <a:fillRect/>
                    </a:stretch>
                  </pic:blipFill>
                  <pic:spPr>
                    <a:xfrm>
                      <a:off x="0" y="0"/>
                      <a:ext cx="4667249" cy="4591049"/>
                    </a:xfrm>
                    <a:prstGeom prst="rect">
                      <a:avLst/>
                    </a:prstGeom>
                  </pic:spPr>
                </pic:pic>
              </a:graphicData>
            </a:graphic>
          </wp:anchor>
        </w:drawing>
      </w:r>
      <w:r>
        <w:t>Haliza</w:t>
      </w:r>
      <w:r>
        <w:rPr>
          <w:spacing w:val="-16"/>
        </w:rPr>
        <w:t xml:space="preserve"> </w:t>
      </w:r>
      <w:r>
        <w:t>Luthfia NIP. -</w:t>
      </w:r>
    </w:p>
    <w:p w14:paraId="1BCC6727">
      <w:pPr>
        <w:pStyle w:val="10"/>
        <w:spacing w:after="0" w:line="360" w:lineRule="auto"/>
        <w:sectPr>
          <w:type w:val="continuous"/>
          <w:pgSz w:w="11920" w:h="16850"/>
          <w:pgMar w:top="1940" w:right="425" w:bottom="280" w:left="1133" w:header="715" w:footer="0" w:gutter="0"/>
          <w:cols w:equalWidth="0" w:num="2">
            <w:col w:w="4690" w:space="1971"/>
            <w:col w:w="3701"/>
          </w:cols>
        </w:sectPr>
      </w:pPr>
    </w:p>
    <w:p w14:paraId="6FCD69FF">
      <w:pPr>
        <w:pStyle w:val="10"/>
        <w:rPr>
          <w:sz w:val="20"/>
        </w:rPr>
      </w:pPr>
    </w:p>
    <w:p w14:paraId="7CC90CCE">
      <w:pPr>
        <w:pStyle w:val="10"/>
        <w:spacing w:before="91"/>
        <w:rPr>
          <w:sz w:val="20"/>
        </w:rPr>
      </w:pPr>
    </w:p>
    <w:p w14:paraId="2AF1F170">
      <w:pPr>
        <w:spacing w:line="240" w:lineRule="auto"/>
        <w:ind w:left="2237" w:right="0" w:firstLine="0"/>
        <w:rPr>
          <w:sz w:val="20"/>
        </w:rPr>
      </w:pPr>
      <w:r>
        <w:rPr>
          <w:sz w:val="20"/>
        </w:rPr>
        <mc:AlternateContent>
          <mc:Choice Requires="wpg">
            <w:drawing>
              <wp:inline distT="0" distB="0" distL="0" distR="0">
                <wp:extent cx="3321050" cy="930275"/>
                <wp:effectExtent l="9525" t="0" r="3175" b="3175"/>
                <wp:docPr id="420" name="Group 420"/>
                <wp:cNvGraphicFramePr/>
                <a:graphic xmlns:a="http://schemas.openxmlformats.org/drawingml/2006/main">
                  <a:graphicData uri="http://schemas.microsoft.com/office/word/2010/wordprocessingGroup">
                    <wpg:wgp>
                      <wpg:cNvGrpSpPr/>
                      <wpg:grpSpPr>
                        <a:xfrm>
                          <a:off x="0" y="0"/>
                          <a:ext cx="3321050" cy="930275"/>
                          <a:chOff x="0" y="0"/>
                          <a:chExt cx="3321050" cy="930275"/>
                        </a:xfrm>
                      </wpg:grpSpPr>
                      <pic:pic xmlns:pic="http://schemas.openxmlformats.org/drawingml/2006/picture">
                        <pic:nvPicPr>
                          <pic:cNvPr id="421" name="Image 421"/>
                          <pic:cNvPicPr/>
                        </pic:nvPicPr>
                        <pic:blipFill>
                          <a:blip r:embed="rId67" cstate="print"/>
                          <a:stretch>
                            <a:fillRect/>
                          </a:stretch>
                        </pic:blipFill>
                        <pic:spPr>
                          <a:xfrm>
                            <a:off x="3175" y="3175"/>
                            <a:ext cx="3314700" cy="923925"/>
                          </a:xfrm>
                          <a:prstGeom prst="rect">
                            <a:avLst/>
                          </a:prstGeom>
                        </pic:spPr>
                      </pic:pic>
                      <wps:wsp>
                        <wps:cNvPr id="422" name="Graphic 422"/>
                        <wps:cNvSpPr/>
                        <wps:spPr>
                          <a:xfrm>
                            <a:off x="3175" y="3175"/>
                            <a:ext cx="3314700" cy="923925"/>
                          </a:xfrm>
                          <a:custGeom>
                            <a:avLst/>
                            <a:gdLst/>
                            <a:ahLst/>
                            <a:cxnLst/>
                            <a:rect l="l" t="t" r="r" b="b"/>
                            <a:pathLst>
                              <a:path w="3314700" h="923925">
                                <a:moveTo>
                                  <a:pt x="0" y="278511"/>
                                </a:moveTo>
                                <a:lnTo>
                                  <a:pt x="7238" y="242443"/>
                                </a:lnTo>
                                <a:lnTo>
                                  <a:pt x="27177" y="212852"/>
                                </a:lnTo>
                                <a:lnTo>
                                  <a:pt x="56642" y="192913"/>
                                </a:lnTo>
                                <a:lnTo>
                                  <a:pt x="92837" y="185674"/>
                                </a:lnTo>
                                <a:lnTo>
                                  <a:pt x="3129026" y="185674"/>
                                </a:lnTo>
                                <a:lnTo>
                                  <a:pt x="3129026" y="92837"/>
                                </a:lnTo>
                                <a:lnTo>
                                  <a:pt x="3136265" y="56642"/>
                                </a:lnTo>
                                <a:lnTo>
                                  <a:pt x="3156204" y="27178"/>
                                </a:lnTo>
                                <a:lnTo>
                                  <a:pt x="3185667" y="7239"/>
                                </a:lnTo>
                                <a:lnTo>
                                  <a:pt x="3221863" y="0"/>
                                </a:lnTo>
                                <a:lnTo>
                                  <a:pt x="3258058" y="7239"/>
                                </a:lnTo>
                                <a:lnTo>
                                  <a:pt x="3287522" y="27178"/>
                                </a:lnTo>
                                <a:lnTo>
                                  <a:pt x="3307461" y="56642"/>
                                </a:lnTo>
                                <a:lnTo>
                                  <a:pt x="3314700" y="92837"/>
                                </a:lnTo>
                                <a:lnTo>
                                  <a:pt x="3314700" y="645414"/>
                                </a:lnTo>
                                <a:lnTo>
                                  <a:pt x="3307461" y="681482"/>
                                </a:lnTo>
                                <a:lnTo>
                                  <a:pt x="3287522" y="710946"/>
                                </a:lnTo>
                                <a:lnTo>
                                  <a:pt x="3258058" y="730885"/>
                                </a:lnTo>
                                <a:lnTo>
                                  <a:pt x="3221863" y="738251"/>
                                </a:lnTo>
                                <a:lnTo>
                                  <a:pt x="185674" y="738251"/>
                                </a:lnTo>
                                <a:lnTo>
                                  <a:pt x="185674" y="831088"/>
                                </a:lnTo>
                                <a:lnTo>
                                  <a:pt x="178435" y="867156"/>
                                </a:lnTo>
                                <a:lnTo>
                                  <a:pt x="158495" y="896747"/>
                                </a:lnTo>
                                <a:lnTo>
                                  <a:pt x="129031" y="916559"/>
                                </a:lnTo>
                                <a:lnTo>
                                  <a:pt x="92837" y="923925"/>
                                </a:lnTo>
                                <a:lnTo>
                                  <a:pt x="56642"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423" name="Image 423"/>
                          <pic:cNvPicPr/>
                        </pic:nvPicPr>
                        <pic:blipFill>
                          <a:blip r:embed="rId61" cstate="print"/>
                          <a:stretch>
                            <a:fillRect/>
                          </a:stretch>
                        </pic:blipFill>
                        <pic:spPr>
                          <a:xfrm>
                            <a:off x="3129026" y="92836"/>
                            <a:ext cx="192024" cy="99186"/>
                          </a:xfrm>
                          <a:prstGeom prst="rect">
                            <a:avLst/>
                          </a:prstGeom>
                        </pic:spPr>
                      </pic:pic>
                      <pic:pic xmlns:pic="http://schemas.openxmlformats.org/drawingml/2006/picture">
                        <pic:nvPicPr>
                          <pic:cNvPr id="424" name="Image 424"/>
                          <pic:cNvPicPr/>
                        </pic:nvPicPr>
                        <pic:blipFill>
                          <a:blip r:embed="rId62" cstate="print"/>
                          <a:stretch>
                            <a:fillRect/>
                          </a:stretch>
                        </pic:blipFill>
                        <pic:spPr>
                          <a:xfrm>
                            <a:off x="0" y="232156"/>
                            <a:ext cx="192024" cy="145542"/>
                          </a:xfrm>
                          <a:prstGeom prst="rect">
                            <a:avLst/>
                          </a:prstGeom>
                        </pic:spPr>
                      </pic:pic>
                      <wps:wsp>
                        <wps:cNvPr id="425" name="Graphic 425"/>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426" name="Textbox 426"/>
                        <wps:cNvSpPr txBox="1"/>
                        <wps:spPr>
                          <a:xfrm>
                            <a:off x="0" y="0"/>
                            <a:ext cx="3321050" cy="930275"/>
                          </a:xfrm>
                          <a:prstGeom prst="rect">
                            <a:avLst/>
                          </a:prstGeom>
                        </wps:spPr>
                        <wps:txbx>
                          <w:txbxContent>
                            <w:p w14:paraId="0006014C">
                              <w:pPr>
                                <w:spacing w:before="142" w:line="240" w:lineRule="auto"/>
                                <w:rPr>
                                  <w:sz w:val="36"/>
                                </w:rPr>
                              </w:pPr>
                            </w:p>
                            <w:p w14:paraId="03E19D00">
                              <w:pPr>
                                <w:spacing w:before="0"/>
                                <w:ind w:left="686"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wps:txbx>
                        <wps:bodyPr wrap="square" lIns="0" tIns="0" rIns="0" bIns="0" rtlCol="0">
                          <a:noAutofit/>
                        </wps:bodyPr>
                      </wps:wsp>
                    </wpg:wgp>
                  </a:graphicData>
                </a:graphic>
              </wp:inline>
            </w:drawing>
          </mc:Choice>
          <mc:Fallback>
            <w:pict>
              <v:group id="_x0000_s1026" o:spid="_x0000_s1026" o:spt="203" style="height:73.25pt;width:261.5pt;" coordsize="3321050,930275" o:gfxdata="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DcnR2HGAAAAKQIAABkAAABk&#10;cnMvX3JlbHMvZTJvRG9jLnhtbC5yZWxzvZHBagIxEIbvQt8hzL2b3RWKiFkvIngV+wBDMpsNbiYh&#10;iaW+vYFSqCD15nFm+L//g9lsv/0svihlF1hB17QgiHUwjq2Cz9P+fQUiF2SDc2BScKUM2+FtsTnS&#10;jKWG8uRiFpXCWcFUSlxLmfVEHnMTInG9jCF5LHVMVkbUZ7Qk+7b9kOkvA4Y7pjgYBelgliBO11ib&#10;n7PDODpNu6Avnrg8qJDO1+4KxGSpKPBkHP4sl01kC/KxQ/8ah/4/h+41Dt2vg7x78HAD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">
                <o:lock v:ext="edit" aspectratio="f"/>
                <v:shape id="Image 421" o:spid="_x0000_s1026" o:spt="75" type="#_x0000_t75" style="position:absolute;left:3175;top:3175;height:923925;width:3314700;" filled="f" o:preferrelative="t" stroked="f" coordsize="21600,21600" o:gfxdata="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k5674A&#10;AADcAAAADwAAAAAAAAABACAAAAAiAAAAZHJzL2Rvd25yZXYueG1sUEsBAhQAFAAAAAgAh07iQDMv&#10;BZ47AAAAOQAAABAAAAAAAAAAAQAgAAAADQEAAGRycy9zaGFwZXhtbC54bWxQSwUGAAAAAAYABgBb&#10;AQAAtwMAAAAA&#10;">
                  <v:fill on="f" focussize="0,0"/>
                  <v:stroke on="f"/>
                  <v:imagedata r:id="rId67" o:title=""/>
                  <o:lock v:ext="edit" aspectratio="f"/>
                </v:shape>
                <v:shape id="Graphic 422" o:spid="_x0000_s1026" o:spt="100" style="position:absolute;left:3175;top:3175;height:923925;width:3314700;" filled="f" stroked="t" coordsize="3314700,923925" o:gfxdata="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wzri74A&#10;AADcAAAADwAAAAAAAAABACAAAAAiAAAAZHJzL2Rvd25yZXYueG1sUEsBAhQAFAAAAAgAh07iQDMv&#10;BZ47AAAAOQAAABAAAAAAAAAAAQAgAAAADQEAAGRycy9zaGFwZXhtbC54bWxQSwUGAAAAAAYABgBb&#10;AQAAtwMAAAAA&#10;" path="m0,278511l7238,242443,27177,212852,56642,192913,92837,185674,3129026,185674,3129026,92837,3136265,56642,3156204,27178,3185667,7239,3221863,0,3258058,7239,3287522,27178,3307461,56642,3314700,92837,3314700,645414,3307461,681482,3287522,710946,3258058,730885,3221863,738251,185674,738251,185674,831088,178435,867156,158495,896747,129031,916559,92837,923925,56642,916559,27177,896747,7238,867156,0,831088,0,278511xe">
                  <v:fill on="f" focussize="0,0"/>
                  <v:stroke weight="0.5pt" color="#FFC000" joinstyle="round"/>
                  <v:imagedata o:title=""/>
                  <o:lock v:ext="edit" aspectratio="f"/>
                  <v:textbox inset="0mm,0mm,0mm,0mm"/>
                </v:shape>
                <v:shape id="Image 423" o:spid="_x0000_s1026" o:spt="75" type="#_x0000_t75" style="position:absolute;left:3129026;top:92836;height:99186;width:192024;" filled="f" o:preferrelative="t" stroked="f" coordsize="21600,21600" o:gfxdata="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diU17gAAADcAAAA&#10;DwAAAAAAAAABACAAAAAiAAAAZHJzL2Rvd25yZXYueG1sUEsBAhQAFAAAAAgAh07iQDMvBZ47AAAA&#10;OQAAABAAAAAAAAAAAQAgAAAABwEAAGRycy9zaGFwZXhtbC54bWxQSwUGAAAAAAYABgBbAQAAsQMA&#10;AAAA&#10;">
                  <v:fill on="f" focussize="0,0"/>
                  <v:stroke on="f"/>
                  <v:imagedata r:id="rId61" o:title=""/>
                  <o:lock v:ext="edit" aspectratio="f"/>
                </v:shape>
                <v:shape id="Image 424" o:spid="_x0000_s1026" o:spt="75" type="#_x0000_t75" style="position:absolute;left:0;top:232156;height:145542;width:192024;" filled="f" o:preferrelative="t" stroked="f" coordsize="21600,21600" o:gfxdata="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vNIlvQAA&#10;ANwAAAAPAAAAAAAAAAEAIAAAACIAAABkcnMvZG93bnJldi54bWxQSwECFAAUAAAACACHTuJAMy8F&#10;njsAAAA5AAAAEAAAAAAAAAABACAAAAAMAQAAZHJzL3NoYXBleG1sLnhtbFBLBQYAAAAABgAGAFsB&#10;AAC2AwAAAAA=&#10;">
                  <v:fill on="f" focussize="0,0"/>
                  <v:stroke on="f"/>
                  <v:imagedata r:id="rId62" o:title=""/>
                  <o:lock v:ext="edit" aspectratio="f"/>
                </v:shape>
                <v:shape id="Graphic 425" o:spid="_x0000_s1026" o:spt="100" style="position:absolute;left:188848;top:281686;height:459740;width:1270;" filled="f" stroked="t" coordsize="1,459740" o:gfxdata="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48dwL4A&#10;AADcAAAADwAAAAAAAAABACAAAAAiAAAAZHJzL2Rvd25yZXYueG1sUEsBAhQAFAAAAAgAh07iQDMv&#10;BZ47AAAAOQAAABAAAAAAAAAAAQAgAAAADQEAAGRycy9zaGFwZXhtbC54bWxQSwUGAAAAAAYABgBb&#10;AQAAtwMAAAAA&#10;" path="m0,0l0,459740e">
                  <v:fill on="f" focussize="0,0"/>
                  <v:stroke weight="0.5pt" color="#FFC000" joinstyle="round"/>
                  <v:imagedata o:title=""/>
                  <o:lock v:ext="edit" aspectratio="f"/>
                  <v:textbox inset="0mm,0mm,0mm,0mm"/>
                </v:shape>
                <v:shape id="Textbox 426" o:spid="_x0000_s1026" o:spt="202" type="#_x0000_t202" style="position:absolute;left:0;top:0;height:930275;width:3321050;" filled="f" stroked="f" coordsize="21600,21600" o:gfxdata="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6Ua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006014C">
                        <w:pPr>
                          <w:spacing w:before="142" w:line="240" w:lineRule="auto"/>
                          <w:rPr>
                            <w:sz w:val="36"/>
                          </w:rPr>
                        </w:pPr>
                      </w:p>
                      <w:p w14:paraId="03E19D00">
                        <w:pPr>
                          <w:spacing w:before="0"/>
                          <w:ind w:left="686"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v:textbox>
                </v:shape>
                <w10:wrap type="none"/>
                <w10:anchorlock/>
              </v:group>
            </w:pict>
          </mc:Fallback>
        </mc:AlternateContent>
      </w:r>
    </w:p>
    <w:p w14:paraId="79D1A68C">
      <w:pPr>
        <w:pStyle w:val="10"/>
        <w:spacing w:before="221"/>
        <w:rPr>
          <w:sz w:val="30"/>
        </w:rPr>
      </w:pPr>
    </w:p>
    <w:p w14:paraId="2BE364AF">
      <w:pPr>
        <w:pStyle w:val="2"/>
        <w:spacing w:before="1" w:line="415" w:lineRule="auto"/>
        <w:ind w:left="2722" w:right="1042" w:hanging="2281"/>
      </w:pPr>
      <w:r>
        <w:drawing>
          <wp:anchor distT="0" distB="0" distL="0" distR="0" simplePos="0" relativeHeight="251774976" behindDoc="1" locked="0" layoutInCell="1" allowOverlap="1">
            <wp:simplePos x="0" y="0"/>
            <wp:positionH relativeFrom="page">
              <wp:posOffset>1457325</wp:posOffset>
            </wp:positionH>
            <wp:positionV relativeFrom="paragraph">
              <wp:posOffset>760095</wp:posOffset>
            </wp:positionV>
            <wp:extent cx="4667250" cy="4591050"/>
            <wp:effectExtent l="0" t="0" r="0" b="0"/>
            <wp:wrapNone/>
            <wp:docPr id="427" name="Image 427"/>
            <wp:cNvGraphicFramePr/>
            <a:graphic xmlns:a="http://schemas.openxmlformats.org/drawingml/2006/main">
              <a:graphicData uri="http://schemas.openxmlformats.org/drawingml/2006/picture">
                <pic:pic xmlns:pic="http://schemas.openxmlformats.org/drawingml/2006/picture">
                  <pic:nvPicPr>
                    <pic:cNvPr id="427" name="Image 427"/>
                    <pic:cNvPicPr/>
                  </pic:nvPicPr>
                  <pic:blipFill>
                    <a:blip r:embed="rId26" cstate="print"/>
                    <a:stretch>
                      <a:fillRect/>
                    </a:stretch>
                  </pic:blipFill>
                  <pic:spPr>
                    <a:xfrm>
                      <a:off x="0" y="0"/>
                      <a:ext cx="4667249" cy="4591049"/>
                    </a:xfrm>
                    <a:prstGeom prst="rect">
                      <a:avLst/>
                    </a:prstGeom>
                  </pic:spPr>
                </pic:pic>
              </a:graphicData>
            </a:graphic>
          </wp:anchor>
        </w:drawing>
      </w:r>
      <w:r>
        <w:rPr>
          <w:spacing w:val="-12"/>
        </w:rPr>
        <w:t xml:space="preserve">REFLEKSI DAN PENGUATAN PEMAHAMAN TENTANG KEUNIKAN </w:t>
      </w:r>
      <w:r>
        <w:t>DAERAH TEMPAT TINGGALKU</w:t>
      </w:r>
    </w:p>
    <w:p w14:paraId="59C4D16B">
      <w:pPr>
        <w:pStyle w:val="10"/>
        <w:spacing w:before="15"/>
        <w:rPr>
          <w:sz w:val="30"/>
        </w:rPr>
      </w:pPr>
    </w:p>
    <w:p w14:paraId="5BDCD49A">
      <w:pPr>
        <w:pStyle w:val="10"/>
        <w:spacing w:line="360" w:lineRule="auto"/>
        <w:ind w:left="317" w:right="1073" w:firstLine="566"/>
        <w:jc w:val="both"/>
      </w:pPr>
      <w:r>
        <w:t>Selama empat pertemuan terakhir, kamu telah mempelajari berbagai keunikan dari daerah</w:t>
      </w:r>
      <w:r>
        <w:rPr>
          <w:spacing w:val="-15"/>
        </w:rPr>
        <w:t xml:space="preserve"> </w:t>
      </w:r>
      <w:r>
        <w:t>tempat</w:t>
      </w:r>
      <w:r>
        <w:rPr>
          <w:spacing w:val="-15"/>
        </w:rPr>
        <w:t xml:space="preserve"> </w:t>
      </w:r>
      <w:r>
        <w:t>tinggalmu,</w:t>
      </w:r>
      <w:r>
        <w:rPr>
          <w:spacing w:val="-15"/>
        </w:rPr>
        <w:t xml:space="preserve"> </w:t>
      </w:r>
      <w:r>
        <w:t>yaitu</w:t>
      </w:r>
      <w:r>
        <w:rPr>
          <w:spacing w:val="-15"/>
        </w:rPr>
        <w:t xml:space="preserve"> </w:t>
      </w:r>
      <w:r>
        <w:t>Sumatera</w:t>
      </w:r>
      <w:r>
        <w:rPr>
          <w:spacing w:val="-15"/>
        </w:rPr>
        <w:t xml:space="preserve"> </w:t>
      </w:r>
      <w:r>
        <w:t>Utara,</w:t>
      </w:r>
      <w:r>
        <w:rPr>
          <w:spacing w:val="-15"/>
        </w:rPr>
        <w:t xml:space="preserve"> </w:t>
      </w:r>
      <w:r>
        <w:t>khususnya</w:t>
      </w:r>
      <w:r>
        <w:rPr>
          <w:spacing w:val="-15"/>
        </w:rPr>
        <w:t xml:space="preserve"> </w:t>
      </w:r>
      <w:r>
        <w:t>Medan</w:t>
      </w:r>
      <w:r>
        <w:rPr>
          <w:spacing w:val="-15"/>
        </w:rPr>
        <w:t xml:space="preserve"> </w:t>
      </w:r>
      <w:r>
        <w:t>dan</w:t>
      </w:r>
      <w:r>
        <w:rPr>
          <w:spacing w:val="-13"/>
        </w:rPr>
        <w:t xml:space="preserve"> </w:t>
      </w:r>
      <w:r>
        <w:t>sekitarnya.</w:t>
      </w:r>
      <w:r>
        <w:rPr>
          <w:spacing w:val="-15"/>
        </w:rPr>
        <w:t xml:space="preserve"> </w:t>
      </w:r>
      <w:r>
        <w:t>Kamu</w:t>
      </w:r>
      <w:r>
        <w:rPr>
          <w:spacing w:val="-15"/>
        </w:rPr>
        <w:t xml:space="preserve"> </w:t>
      </w:r>
      <w:r>
        <w:t>telah mengenal kekayaan budaya, kondisi geografis, cerita rakyat, dan keragaman sosial yang menjadi</w:t>
      </w:r>
      <w:r>
        <w:rPr>
          <w:spacing w:val="-3"/>
        </w:rPr>
        <w:t xml:space="preserve"> </w:t>
      </w:r>
      <w:r>
        <w:t>ciri</w:t>
      </w:r>
      <w:r>
        <w:rPr>
          <w:spacing w:val="-3"/>
        </w:rPr>
        <w:t xml:space="preserve"> </w:t>
      </w:r>
      <w:r>
        <w:t>khas</w:t>
      </w:r>
      <w:r>
        <w:rPr>
          <w:spacing w:val="-3"/>
        </w:rPr>
        <w:t xml:space="preserve"> </w:t>
      </w:r>
      <w:r>
        <w:t>daerah kita.</w:t>
      </w:r>
      <w:r>
        <w:rPr>
          <w:spacing w:val="-3"/>
        </w:rPr>
        <w:t xml:space="preserve"> </w:t>
      </w:r>
      <w:r>
        <w:t>Pertemuan</w:t>
      </w:r>
      <w:r>
        <w:rPr>
          <w:spacing w:val="-4"/>
        </w:rPr>
        <w:t xml:space="preserve"> </w:t>
      </w:r>
      <w:r>
        <w:t>kali</w:t>
      </w:r>
      <w:r>
        <w:rPr>
          <w:spacing w:val="-2"/>
        </w:rPr>
        <w:t xml:space="preserve"> </w:t>
      </w:r>
      <w:r>
        <w:t>ini</w:t>
      </w:r>
      <w:r>
        <w:rPr>
          <w:spacing w:val="-5"/>
        </w:rPr>
        <w:t xml:space="preserve"> </w:t>
      </w:r>
      <w:r>
        <w:t>bertujuan</w:t>
      </w:r>
      <w:r>
        <w:rPr>
          <w:spacing w:val="-4"/>
        </w:rPr>
        <w:t xml:space="preserve"> </w:t>
      </w:r>
      <w:r>
        <w:t>untuk</w:t>
      </w:r>
      <w:r>
        <w:rPr>
          <w:spacing w:val="-3"/>
        </w:rPr>
        <w:t xml:space="preserve"> </w:t>
      </w:r>
      <w:r>
        <w:t>membantu</w:t>
      </w:r>
      <w:r>
        <w:rPr>
          <w:spacing w:val="-2"/>
        </w:rPr>
        <w:t xml:space="preserve"> </w:t>
      </w:r>
      <w:r>
        <w:t>kamu</w:t>
      </w:r>
      <w:r>
        <w:rPr>
          <w:spacing w:val="-3"/>
        </w:rPr>
        <w:t xml:space="preserve"> </w:t>
      </w:r>
      <w:r>
        <w:t>mengingat kembali apa yang telah kamu pelajari, serta mengevaluasi sejauh mana kamu memahami materi tersebut.</w:t>
      </w:r>
    </w:p>
    <w:p w14:paraId="1710C52D">
      <w:pPr>
        <w:pStyle w:val="10"/>
        <w:spacing w:before="1" w:line="360" w:lineRule="auto"/>
        <w:ind w:left="317" w:right="1071" w:firstLine="566"/>
        <w:jc w:val="both"/>
      </w:pPr>
      <w:r>
        <w:t>Salah</w:t>
      </w:r>
      <w:r>
        <w:rPr>
          <w:spacing w:val="-7"/>
        </w:rPr>
        <w:t xml:space="preserve"> </w:t>
      </w:r>
      <w:r>
        <w:t>satu</w:t>
      </w:r>
      <w:r>
        <w:rPr>
          <w:spacing w:val="-2"/>
        </w:rPr>
        <w:t xml:space="preserve"> </w:t>
      </w:r>
      <w:r>
        <w:t>hal</w:t>
      </w:r>
      <w:r>
        <w:rPr>
          <w:spacing w:val="-4"/>
        </w:rPr>
        <w:t xml:space="preserve"> </w:t>
      </w:r>
      <w:r>
        <w:t>penting</w:t>
      </w:r>
      <w:r>
        <w:rPr>
          <w:spacing w:val="-7"/>
        </w:rPr>
        <w:t xml:space="preserve"> </w:t>
      </w:r>
      <w:r>
        <w:t>yang</w:t>
      </w:r>
      <w:r>
        <w:rPr>
          <w:spacing w:val="-7"/>
        </w:rPr>
        <w:t xml:space="preserve"> </w:t>
      </w:r>
      <w:r>
        <w:t>kita</w:t>
      </w:r>
      <w:r>
        <w:rPr>
          <w:spacing w:val="-6"/>
        </w:rPr>
        <w:t xml:space="preserve"> </w:t>
      </w:r>
      <w:r>
        <w:t>pelajari</w:t>
      </w:r>
      <w:r>
        <w:rPr>
          <w:spacing w:val="-5"/>
        </w:rPr>
        <w:t xml:space="preserve"> </w:t>
      </w:r>
      <w:r>
        <w:t>adalah</w:t>
      </w:r>
      <w:r>
        <w:rPr>
          <w:spacing w:val="-5"/>
        </w:rPr>
        <w:t xml:space="preserve"> </w:t>
      </w:r>
      <w:r>
        <w:t>bahwa</w:t>
      </w:r>
      <w:r>
        <w:rPr>
          <w:spacing w:val="-8"/>
        </w:rPr>
        <w:t xml:space="preserve"> </w:t>
      </w:r>
      <w:r>
        <w:t>setiap</w:t>
      </w:r>
      <w:r>
        <w:rPr>
          <w:spacing w:val="-4"/>
        </w:rPr>
        <w:t xml:space="preserve"> </w:t>
      </w:r>
      <w:r>
        <w:t>daerah</w:t>
      </w:r>
      <w:r>
        <w:rPr>
          <w:spacing w:val="-4"/>
        </w:rPr>
        <w:t xml:space="preserve"> </w:t>
      </w:r>
      <w:r>
        <w:t>memiliki</w:t>
      </w:r>
      <w:r>
        <w:rPr>
          <w:spacing w:val="-4"/>
        </w:rPr>
        <w:t xml:space="preserve"> </w:t>
      </w:r>
      <w:r>
        <w:t>kekayaan budaya yang unik. Di Sumatera Utara, misalnya, terdapat rumah adat Bolon yang memiliki bentuk khas dengan atap menjulang dan ukiran yang bermakna filosofis. Tari Tor-Tor juga menjadi bagian penting dari budaya Batak Toba. Tarian ini bukan hanya hiburan, melainkan sarana komunikasi dalam upacara adat, seperti pernikahan atau syukuran. Alat musik tradisional seperti gondang dan taganing turut memperkaya ekspresi budaya masyarakat.</w:t>
      </w:r>
    </w:p>
    <w:p w14:paraId="1F853417">
      <w:pPr>
        <w:pStyle w:val="10"/>
        <w:spacing w:line="360" w:lineRule="auto"/>
        <w:ind w:left="317" w:right="1079" w:firstLine="566"/>
        <w:jc w:val="both"/>
      </w:pPr>
      <w:r>
        <w:t>Secara geografis, Sumatera Utara memiliki kondisi alam yang beragam. Danau Toba adalah salah satu danau terbesar di dunia yang terbentuk dari letusan gunung berapi purba. Pulau Samosir di tengah danau juga menyimpan banyak nilai sejarah dan budaya. Pegunungan, dataran tinggi, serta wilayah pantai menjadikan Sumatera Utara kaya akan sumber</w:t>
      </w:r>
      <w:r>
        <w:rPr>
          <w:spacing w:val="-10"/>
        </w:rPr>
        <w:t xml:space="preserve"> </w:t>
      </w:r>
      <w:r>
        <w:t>daya</w:t>
      </w:r>
      <w:r>
        <w:rPr>
          <w:spacing w:val="-8"/>
        </w:rPr>
        <w:t xml:space="preserve"> </w:t>
      </w:r>
      <w:r>
        <w:t>alam</w:t>
      </w:r>
      <w:r>
        <w:rPr>
          <w:spacing w:val="-7"/>
        </w:rPr>
        <w:t xml:space="preserve"> </w:t>
      </w:r>
      <w:r>
        <w:t>dan</w:t>
      </w:r>
      <w:r>
        <w:rPr>
          <w:spacing w:val="-7"/>
        </w:rPr>
        <w:t xml:space="preserve"> </w:t>
      </w:r>
      <w:r>
        <w:t>potensi</w:t>
      </w:r>
      <w:r>
        <w:rPr>
          <w:spacing w:val="-7"/>
        </w:rPr>
        <w:t xml:space="preserve"> </w:t>
      </w:r>
      <w:r>
        <w:t>wisata.</w:t>
      </w:r>
      <w:r>
        <w:rPr>
          <w:spacing w:val="-10"/>
        </w:rPr>
        <w:t xml:space="preserve"> </w:t>
      </w:r>
      <w:r>
        <w:t>Semua</w:t>
      </w:r>
      <w:r>
        <w:rPr>
          <w:spacing w:val="-7"/>
        </w:rPr>
        <w:t xml:space="preserve"> </w:t>
      </w:r>
      <w:r>
        <w:t>keunikan</w:t>
      </w:r>
      <w:r>
        <w:rPr>
          <w:spacing w:val="-10"/>
        </w:rPr>
        <w:t xml:space="preserve"> </w:t>
      </w:r>
      <w:r>
        <w:t>ini</w:t>
      </w:r>
      <w:r>
        <w:rPr>
          <w:spacing w:val="-6"/>
        </w:rPr>
        <w:t xml:space="preserve"> </w:t>
      </w:r>
      <w:r>
        <w:t>membuat</w:t>
      </w:r>
      <w:r>
        <w:rPr>
          <w:spacing w:val="-6"/>
        </w:rPr>
        <w:t xml:space="preserve"> </w:t>
      </w:r>
      <w:r>
        <w:t>daerah</w:t>
      </w:r>
      <w:r>
        <w:rPr>
          <w:spacing w:val="-5"/>
        </w:rPr>
        <w:t xml:space="preserve"> </w:t>
      </w:r>
      <w:r>
        <w:t>kita</w:t>
      </w:r>
      <w:r>
        <w:rPr>
          <w:spacing w:val="-10"/>
        </w:rPr>
        <w:t xml:space="preserve"> </w:t>
      </w:r>
      <w:r>
        <w:t>layak</w:t>
      </w:r>
      <w:r>
        <w:rPr>
          <w:spacing w:val="-7"/>
        </w:rPr>
        <w:t xml:space="preserve"> </w:t>
      </w:r>
      <w:r>
        <w:t>dikenal dan dibanggakan.</w:t>
      </w:r>
    </w:p>
    <w:p w14:paraId="3B77A31D">
      <w:pPr>
        <w:pStyle w:val="10"/>
        <w:spacing w:before="1" w:line="360" w:lineRule="auto"/>
        <w:ind w:left="317" w:right="1074" w:firstLine="566"/>
        <w:jc w:val="both"/>
      </w:pPr>
      <w:r>
        <w:t>Cerita rakyat seperti Asal Usul Danau Toba adalah bagian dari warisan budaya yang mengandung pesan moral. Dalam cerita tersebut, kita belajar tentang pentingnya menepati janji, bersikap jujur, dan menghargai perbedaan. Cerita rakyat tidak hanya untuk hiburan, tetapi</w:t>
      </w:r>
      <w:r>
        <w:rPr>
          <w:spacing w:val="-15"/>
        </w:rPr>
        <w:t xml:space="preserve"> </w:t>
      </w:r>
      <w:r>
        <w:t>juga</w:t>
      </w:r>
      <w:r>
        <w:rPr>
          <w:spacing w:val="-15"/>
        </w:rPr>
        <w:t xml:space="preserve"> </w:t>
      </w:r>
      <w:r>
        <w:t>menjadi</w:t>
      </w:r>
      <w:r>
        <w:rPr>
          <w:spacing w:val="-15"/>
        </w:rPr>
        <w:t xml:space="preserve"> </w:t>
      </w:r>
      <w:r>
        <w:t>media</w:t>
      </w:r>
      <w:r>
        <w:rPr>
          <w:spacing w:val="-15"/>
        </w:rPr>
        <w:t xml:space="preserve"> </w:t>
      </w:r>
      <w:r>
        <w:t>pembelajaran</w:t>
      </w:r>
      <w:r>
        <w:rPr>
          <w:spacing w:val="-15"/>
        </w:rPr>
        <w:t xml:space="preserve"> </w:t>
      </w:r>
      <w:r>
        <w:t>nilai-nilai</w:t>
      </w:r>
      <w:r>
        <w:rPr>
          <w:spacing w:val="-13"/>
        </w:rPr>
        <w:t xml:space="preserve"> </w:t>
      </w:r>
      <w:r>
        <w:t>kehidupan.</w:t>
      </w:r>
      <w:r>
        <w:rPr>
          <w:spacing w:val="-15"/>
        </w:rPr>
        <w:t xml:space="preserve"> </w:t>
      </w:r>
      <w:r>
        <w:t>Pada</w:t>
      </w:r>
      <w:r>
        <w:rPr>
          <w:spacing w:val="-13"/>
        </w:rPr>
        <w:t xml:space="preserve"> </w:t>
      </w:r>
      <w:r>
        <w:t>akhirnya,</w:t>
      </w:r>
      <w:r>
        <w:rPr>
          <w:spacing w:val="-15"/>
        </w:rPr>
        <w:t xml:space="preserve"> </w:t>
      </w:r>
      <w:r>
        <w:t>sebagai</w:t>
      </w:r>
      <w:r>
        <w:rPr>
          <w:spacing w:val="-15"/>
        </w:rPr>
        <w:t xml:space="preserve"> </w:t>
      </w:r>
      <w:r>
        <w:t>generasi muda,</w:t>
      </w:r>
      <w:r>
        <w:rPr>
          <w:spacing w:val="-15"/>
        </w:rPr>
        <w:t xml:space="preserve"> </w:t>
      </w:r>
      <w:r>
        <w:t>kamu</w:t>
      </w:r>
      <w:r>
        <w:rPr>
          <w:spacing w:val="-14"/>
        </w:rPr>
        <w:t xml:space="preserve"> </w:t>
      </w:r>
      <w:r>
        <w:t>memiliki</w:t>
      </w:r>
      <w:r>
        <w:rPr>
          <w:spacing w:val="-13"/>
        </w:rPr>
        <w:t xml:space="preserve"> </w:t>
      </w:r>
      <w:r>
        <w:t>peran</w:t>
      </w:r>
      <w:r>
        <w:rPr>
          <w:spacing w:val="-14"/>
        </w:rPr>
        <w:t xml:space="preserve"> </w:t>
      </w:r>
      <w:r>
        <w:t>penting</w:t>
      </w:r>
      <w:r>
        <w:rPr>
          <w:spacing w:val="-14"/>
        </w:rPr>
        <w:t xml:space="preserve"> </w:t>
      </w:r>
      <w:r>
        <w:t>untuk</w:t>
      </w:r>
      <w:r>
        <w:rPr>
          <w:spacing w:val="-15"/>
        </w:rPr>
        <w:t xml:space="preserve"> </w:t>
      </w:r>
      <w:r>
        <w:t>melestarikan</w:t>
      </w:r>
      <w:r>
        <w:rPr>
          <w:spacing w:val="-14"/>
        </w:rPr>
        <w:t xml:space="preserve"> </w:t>
      </w:r>
      <w:r>
        <w:t>dan</w:t>
      </w:r>
      <w:r>
        <w:rPr>
          <w:spacing w:val="-14"/>
        </w:rPr>
        <w:t xml:space="preserve"> </w:t>
      </w:r>
      <w:r>
        <w:t>mengenalkan</w:t>
      </w:r>
      <w:r>
        <w:rPr>
          <w:spacing w:val="-14"/>
        </w:rPr>
        <w:t xml:space="preserve"> </w:t>
      </w:r>
      <w:r>
        <w:t>keunikan</w:t>
      </w:r>
      <w:r>
        <w:rPr>
          <w:spacing w:val="-15"/>
        </w:rPr>
        <w:t xml:space="preserve"> </w:t>
      </w:r>
      <w:r>
        <w:t>daerahmu kepada orang lain.</w:t>
      </w:r>
    </w:p>
    <w:p w14:paraId="67BD01AC">
      <w:pPr>
        <w:pStyle w:val="10"/>
        <w:spacing w:after="0" w:line="360" w:lineRule="auto"/>
        <w:jc w:val="both"/>
        <w:sectPr>
          <w:pgSz w:w="11920" w:h="16850"/>
          <w:pgMar w:top="980" w:right="425" w:bottom="280" w:left="1133" w:header="715" w:footer="0" w:gutter="0"/>
          <w:cols w:space="720" w:num="1"/>
        </w:sectPr>
      </w:pPr>
    </w:p>
    <w:p w14:paraId="4B579DA1">
      <w:pPr>
        <w:pStyle w:val="10"/>
        <w:rPr>
          <w:sz w:val="20"/>
        </w:rPr>
      </w:pPr>
    </w:p>
    <w:p w14:paraId="7B4124AC">
      <w:pPr>
        <w:pStyle w:val="10"/>
        <w:rPr>
          <w:sz w:val="20"/>
        </w:rPr>
      </w:pPr>
    </w:p>
    <w:p w14:paraId="22129611">
      <w:pPr>
        <w:pStyle w:val="10"/>
        <w:rPr>
          <w:sz w:val="20"/>
        </w:rPr>
      </w:pPr>
    </w:p>
    <w:p w14:paraId="1E0FD1BB">
      <w:pPr>
        <w:pStyle w:val="10"/>
        <w:spacing w:before="130"/>
        <w:rPr>
          <w:sz w:val="20"/>
        </w:rPr>
      </w:pPr>
    </w:p>
    <w:p w14:paraId="71BCD50C">
      <w:pPr>
        <w:spacing w:line="240" w:lineRule="auto"/>
        <w:ind w:left="1997" w:right="0" w:firstLine="0"/>
        <w:rPr>
          <w:sz w:val="20"/>
        </w:rPr>
      </w:pPr>
      <w:r>
        <w:rPr>
          <w:sz w:val="20"/>
        </w:rPr>
        <mc:AlternateContent>
          <mc:Choice Requires="wpg">
            <w:drawing>
              <wp:inline distT="0" distB="0" distL="0" distR="0">
                <wp:extent cx="3321050" cy="930275"/>
                <wp:effectExtent l="9525" t="0" r="3175" b="3175"/>
                <wp:docPr id="428" name="Group 428"/>
                <wp:cNvGraphicFramePr/>
                <a:graphic xmlns:a="http://schemas.openxmlformats.org/drawingml/2006/main">
                  <a:graphicData uri="http://schemas.microsoft.com/office/word/2010/wordprocessingGroup">
                    <wpg:wgp>
                      <wpg:cNvGrpSpPr/>
                      <wpg:grpSpPr>
                        <a:xfrm>
                          <a:off x="0" y="0"/>
                          <a:ext cx="3321050" cy="930275"/>
                          <a:chOff x="0" y="0"/>
                          <a:chExt cx="3321050" cy="930275"/>
                        </a:xfrm>
                      </wpg:grpSpPr>
                      <pic:pic xmlns:pic="http://schemas.openxmlformats.org/drawingml/2006/picture">
                        <pic:nvPicPr>
                          <pic:cNvPr id="429" name="Image 429"/>
                          <pic:cNvPicPr/>
                        </pic:nvPicPr>
                        <pic:blipFill>
                          <a:blip r:embed="rId67" cstate="print"/>
                          <a:stretch>
                            <a:fillRect/>
                          </a:stretch>
                        </pic:blipFill>
                        <pic:spPr>
                          <a:xfrm>
                            <a:off x="3175" y="3175"/>
                            <a:ext cx="3314700" cy="923925"/>
                          </a:xfrm>
                          <a:prstGeom prst="rect">
                            <a:avLst/>
                          </a:prstGeom>
                        </pic:spPr>
                      </pic:pic>
                      <wps:wsp>
                        <wps:cNvPr id="430" name="Graphic 430"/>
                        <wps:cNvSpPr/>
                        <wps:spPr>
                          <a:xfrm>
                            <a:off x="3175" y="3175"/>
                            <a:ext cx="3314700" cy="923925"/>
                          </a:xfrm>
                          <a:custGeom>
                            <a:avLst/>
                            <a:gdLst/>
                            <a:ahLst/>
                            <a:cxnLst/>
                            <a:rect l="l" t="t" r="r" b="b"/>
                            <a:pathLst>
                              <a:path w="3314700" h="923925">
                                <a:moveTo>
                                  <a:pt x="0" y="278511"/>
                                </a:moveTo>
                                <a:lnTo>
                                  <a:pt x="7238" y="242316"/>
                                </a:lnTo>
                                <a:lnTo>
                                  <a:pt x="27177" y="212851"/>
                                </a:lnTo>
                                <a:lnTo>
                                  <a:pt x="56642" y="192913"/>
                                </a:lnTo>
                                <a:lnTo>
                                  <a:pt x="92837" y="185674"/>
                                </a:lnTo>
                                <a:lnTo>
                                  <a:pt x="3129026" y="185674"/>
                                </a:lnTo>
                                <a:lnTo>
                                  <a:pt x="3129026" y="92837"/>
                                </a:lnTo>
                                <a:lnTo>
                                  <a:pt x="3136265" y="56642"/>
                                </a:lnTo>
                                <a:lnTo>
                                  <a:pt x="3156204" y="27177"/>
                                </a:lnTo>
                                <a:lnTo>
                                  <a:pt x="3185667" y="7239"/>
                                </a:lnTo>
                                <a:lnTo>
                                  <a:pt x="3221863" y="0"/>
                                </a:lnTo>
                                <a:lnTo>
                                  <a:pt x="3258058" y="7239"/>
                                </a:lnTo>
                                <a:lnTo>
                                  <a:pt x="3287522" y="27177"/>
                                </a:lnTo>
                                <a:lnTo>
                                  <a:pt x="3307461" y="56642"/>
                                </a:lnTo>
                                <a:lnTo>
                                  <a:pt x="3314700" y="92837"/>
                                </a:lnTo>
                                <a:lnTo>
                                  <a:pt x="3314700" y="645414"/>
                                </a:lnTo>
                                <a:lnTo>
                                  <a:pt x="3307461" y="681481"/>
                                </a:lnTo>
                                <a:lnTo>
                                  <a:pt x="3287522" y="710946"/>
                                </a:lnTo>
                                <a:lnTo>
                                  <a:pt x="3258058" y="730884"/>
                                </a:lnTo>
                                <a:lnTo>
                                  <a:pt x="3221863" y="738251"/>
                                </a:lnTo>
                                <a:lnTo>
                                  <a:pt x="185674" y="738251"/>
                                </a:lnTo>
                                <a:lnTo>
                                  <a:pt x="185674" y="831088"/>
                                </a:lnTo>
                                <a:lnTo>
                                  <a:pt x="178435" y="867155"/>
                                </a:lnTo>
                                <a:lnTo>
                                  <a:pt x="158495" y="896747"/>
                                </a:lnTo>
                                <a:lnTo>
                                  <a:pt x="129031" y="916558"/>
                                </a:lnTo>
                                <a:lnTo>
                                  <a:pt x="92837" y="923925"/>
                                </a:lnTo>
                                <a:lnTo>
                                  <a:pt x="56642" y="916558"/>
                                </a:lnTo>
                                <a:lnTo>
                                  <a:pt x="27177" y="896747"/>
                                </a:lnTo>
                                <a:lnTo>
                                  <a:pt x="7238" y="867155"/>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431" name="Image 431"/>
                          <pic:cNvPicPr/>
                        </pic:nvPicPr>
                        <pic:blipFill>
                          <a:blip r:embed="rId86" cstate="print"/>
                          <a:stretch>
                            <a:fillRect/>
                          </a:stretch>
                        </pic:blipFill>
                        <pic:spPr>
                          <a:xfrm>
                            <a:off x="3129026" y="92838"/>
                            <a:ext cx="192024" cy="99185"/>
                          </a:xfrm>
                          <a:prstGeom prst="rect">
                            <a:avLst/>
                          </a:prstGeom>
                        </pic:spPr>
                      </pic:pic>
                      <pic:pic xmlns:pic="http://schemas.openxmlformats.org/drawingml/2006/picture">
                        <pic:nvPicPr>
                          <pic:cNvPr id="432" name="Image 432"/>
                          <pic:cNvPicPr/>
                        </pic:nvPicPr>
                        <pic:blipFill>
                          <a:blip r:embed="rId87" cstate="print"/>
                          <a:stretch>
                            <a:fillRect/>
                          </a:stretch>
                        </pic:blipFill>
                        <pic:spPr>
                          <a:xfrm>
                            <a:off x="0" y="232156"/>
                            <a:ext cx="192024" cy="145542"/>
                          </a:xfrm>
                          <a:prstGeom prst="rect">
                            <a:avLst/>
                          </a:prstGeom>
                        </pic:spPr>
                      </pic:pic>
                      <wps:wsp>
                        <wps:cNvPr id="433" name="Graphic 433"/>
                        <wps:cNvSpPr/>
                        <wps:spPr>
                          <a:xfrm>
                            <a:off x="188848" y="281686"/>
                            <a:ext cx="1270" cy="459740"/>
                          </a:xfrm>
                          <a:custGeom>
                            <a:avLst/>
                            <a:gdLst/>
                            <a:ahLst/>
                            <a:cxnLst/>
                            <a:rect l="l" t="t" r="r" b="b"/>
                            <a:pathLst>
                              <a:path h="459740">
                                <a:moveTo>
                                  <a:pt x="0" y="0"/>
                                </a:moveTo>
                                <a:lnTo>
                                  <a:pt x="0" y="459739"/>
                                </a:lnTo>
                              </a:path>
                            </a:pathLst>
                          </a:custGeom>
                          <a:ln w="6350">
                            <a:solidFill>
                              <a:srgbClr val="FFC000"/>
                            </a:solidFill>
                            <a:prstDash val="solid"/>
                          </a:ln>
                        </wps:spPr>
                        <wps:bodyPr wrap="square" lIns="0" tIns="0" rIns="0" bIns="0" rtlCol="0">
                          <a:noAutofit/>
                        </wps:bodyPr>
                      </wps:wsp>
                      <wps:wsp>
                        <wps:cNvPr id="434" name="Textbox 434"/>
                        <wps:cNvSpPr txBox="1"/>
                        <wps:spPr>
                          <a:xfrm>
                            <a:off x="0" y="0"/>
                            <a:ext cx="3321050" cy="930275"/>
                          </a:xfrm>
                          <a:prstGeom prst="rect">
                            <a:avLst/>
                          </a:prstGeom>
                        </wps:spPr>
                        <wps:txbx>
                          <w:txbxContent>
                            <w:p w14:paraId="7CA097EE">
                              <w:pPr>
                                <w:spacing w:before="142" w:line="240" w:lineRule="auto"/>
                                <w:rPr>
                                  <w:sz w:val="36"/>
                                </w:rPr>
                              </w:pPr>
                            </w:p>
                            <w:p w14:paraId="22F2D646">
                              <w:pPr>
                                <w:spacing w:before="0"/>
                                <w:ind w:left="763" w:right="0" w:firstLine="0"/>
                                <w:jc w:val="left"/>
                                <w:rPr>
                                  <w:sz w:val="36"/>
                                </w:rPr>
                              </w:pPr>
                              <w:r>
                                <w:rPr>
                                  <w:spacing w:val="-8"/>
                                  <w:sz w:val="36"/>
                                </w:rPr>
                                <w:t>BAHAN</w:t>
                              </w:r>
                              <w:r>
                                <w:rPr>
                                  <w:spacing w:val="-14"/>
                                  <w:sz w:val="36"/>
                                </w:rPr>
                                <w:t xml:space="preserve"> </w:t>
                              </w:r>
                              <w:r>
                                <w:rPr>
                                  <w:spacing w:val="-8"/>
                                  <w:sz w:val="36"/>
                                </w:rPr>
                                <w:t>BACAAN</w:t>
                              </w:r>
                              <w:r>
                                <w:rPr>
                                  <w:spacing w:val="-16"/>
                                  <w:sz w:val="36"/>
                                </w:rPr>
                                <w:t xml:space="preserve"> </w:t>
                              </w:r>
                              <w:r>
                                <w:rPr>
                                  <w:spacing w:val="-8"/>
                                  <w:sz w:val="36"/>
                                </w:rPr>
                                <w:t>GURU</w:t>
                              </w:r>
                            </w:p>
                          </w:txbxContent>
                        </wps:txbx>
                        <wps:bodyPr wrap="square" lIns="0" tIns="0" rIns="0" bIns="0" rtlCol="0">
                          <a:noAutofit/>
                        </wps:bodyPr>
                      </wps:wsp>
                    </wpg:wgp>
                  </a:graphicData>
                </a:graphic>
              </wp:inline>
            </w:drawing>
          </mc:Choice>
          <mc:Fallback>
            <w:pict>
              <v:group id="_x0000_s1026" o:spid="_x0000_s1026" o:spt="203" style="height:73.25pt;width:261.5pt;" coordsize="3321050,930275" o:gfxdata="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">
                <o:lock v:ext="edit" aspectratio="f"/>
                <v:shape id="Image 429" o:spid="_x0000_s1026" o:spt="75" type="#_x0000_t75" style="position:absolute;left:3175;top:3175;height:923925;width:3314700;" filled="f" o:preferrelative="t" stroked="f" coordsize="21600,21600" o:gfxdata="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fNe2/&#10;AAAA3AAAAA8AAAAAAAAAAQAgAAAAIgAAAGRycy9kb3ducmV2LnhtbFBLAQIUABQAAAAIAIdO4kAz&#10;LwWeOwAAADkAAAAQAAAAAAAAAAEAIAAAAA4BAABkcnMvc2hhcGV4bWwueG1sUEsFBgAAAAAGAAYA&#10;WwEAALgDAAAAAA==&#10;">
                  <v:fill on="f" focussize="0,0"/>
                  <v:stroke on="f"/>
                  <v:imagedata r:id="rId67" o:title=""/>
                  <o:lock v:ext="edit" aspectratio="f"/>
                </v:shape>
                <v:shape id="Graphic 430" o:spid="_x0000_s1026" o:spt="100" style="position:absolute;left:3175;top:3175;height:923925;width:3314700;" filled="f" stroked="t" coordsize="3314700,923925" o:gfxdata="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S0a6vQAA&#10;ANwAAAAPAAAAAAAAAAEAIAAAACIAAABkcnMvZG93bnJldi54bWxQSwECFAAUAAAACACHTuJAMy8F&#10;njsAAAA5AAAAEAAAAAAAAAABACAAAAAMAQAAZHJzL3NoYXBleG1sLnhtbFBLBQYAAAAABgAGAFsB&#10;AAC2AwAAAAA=&#10;" path="m0,278511l7238,242316,27177,212851,56642,192913,92837,185674,3129026,185674,3129026,92837,3136265,56642,3156204,27177,3185667,7239,3221863,0,3258058,7239,3287522,27177,3307461,56642,3314700,92837,3314700,645414,3307461,681481,3287522,710946,3258058,730884,3221863,738251,185674,738251,185674,831088,178435,867155,158495,896747,129031,916558,92837,923925,56642,916558,27177,896747,7238,867155,0,831088,0,278511xe">
                  <v:fill on="f" focussize="0,0"/>
                  <v:stroke weight="0.5pt" color="#FFC000" joinstyle="round"/>
                  <v:imagedata o:title=""/>
                  <o:lock v:ext="edit" aspectratio="f"/>
                  <v:textbox inset="0mm,0mm,0mm,0mm"/>
                </v:shape>
                <v:shape id="Image 431" o:spid="_x0000_s1026" o:spt="75" type="#_x0000_t75" style="position:absolute;left:3129026;top:92838;height:99185;width:192024;" filled="f" o:preferrelative="t" stroked="f" coordsize="21600,21600" o:gfxdata="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0dLqvQAA&#10;ANwAAAAPAAAAAAAAAAEAIAAAACIAAABkcnMvZG93bnJldi54bWxQSwECFAAUAAAACACHTuJAMy8F&#10;njsAAAA5AAAAEAAAAAAAAAABACAAAAAMAQAAZHJzL3NoYXBleG1sLnhtbFBLBQYAAAAABgAGAFsB&#10;AAC2AwAAAAA=&#10;">
                  <v:fill on="f" focussize="0,0"/>
                  <v:stroke on="f"/>
                  <v:imagedata r:id="rId86" o:title=""/>
                  <o:lock v:ext="edit" aspectratio="f"/>
                </v:shape>
                <v:shape id="Image 432" o:spid="_x0000_s1026" o:spt="75" type="#_x0000_t75" style="position:absolute;left:0;top:232156;height:145542;width:192024;" filled="f" o:preferrelative="t" stroked="f" coordsize="21600,21600" o:gfxdata="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CFr74A&#10;AADcAAAADwAAAAAAAAABACAAAAAiAAAAZHJzL2Rvd25yZXYueG1sUEsBAhQAFAAAAAgAh07iQDMv&#10;BZ47AAAAOQAAABAAAAAAAAAAAQAgAAAADQEAAGRycy9zaGFwZXhtbC54bWxQSwUGAAAAAAYABgBb&#10;AQAAtwMAAAAA&#10;">
                  <v:fill on="f" focussize="0,0"/>
                  <v:stroke on="f"/>
                  <v:imagedata r:id="rId87" o:title=""/>
                  <o:lock v:ext="edit" aspectratio="f"/>
                </v:shape>
                <v:shape id="Graphic 433" o:spid="_x0000_s1026" o:spt="100" style="position:absolute;left:188848;top:281686;height:459740;width:1270;" filled="f" stroked="t" coordsize="1,459740" o:gfxdata="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O28r4A&#10;AADcAAAADwAAAAAAAAABACAAAAAiAAAAZHJzL2Rvd25yZXYueG1sUEsBAhQAFAAAAAgAh07iQDMv&#10;BZ47AAAAOQAAABAAAAAAAAAAAQAgAAAADQEAAGRycy9zaGFwZXhtbC54bWxQSwUGAAAAAAYABgBb&#10;AQAAtwMAAAAA&#10;" path="m0,0l0,459739e">
                  <v:fill on="f" focussize="0,0"/>
                  <v:stroke weight="0.5pt" color="#FFC000" joinstyle="round"/>
                  <v:imagedata o:title=""/>
                  <o:lock v:ext="edit" aspectratio="f"/>
                  <v:textbox inset="0mm,0mm,0mm,0mm"/>
                </v:shape>
                <v:shape id="Textbox 434" o:spid="_x0000_s1026" o:spt="202" type="#_x0000_t202" style="position:absolute;left:0;top:0;height:930275;width:3321050;" filled="f" stroked="f" coordsize="21600,21600" o:gfxdata="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5OV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CA097EE">
                        <w:pPr>
                          <w:spacing w:before="142" w:line="240" w:lineRule="auto"/>
                          <w:rPr>
                            <w:sz w:val="36"/>
                          </w:rPr>
                        </w:pPr>
                      </w:p>
                      <w:p w14:paraId="22F2D646">
                        <w:pPr>
                          <w:spacing w:before="0"/>
                          <w:ind w:left="763" w:right="0" w:firstLine="0"/>
                          <w:jc w:val="left"/>
                          <w:rPr>
                            <w:sz w:val="36"/>
                          </w:rPr>
                        </w:pPr>
                        <w:r>
                          <w:rPr>
                            <w:spacing w:val="-8"/>
                            <w:sz w:val="36"/>
                          </w:rPr>
                          <w:t>BAHAN</w:t>
                        </w:r>
                        <w:r>
                          <w:rPr>
                            <w:spacing w:val="-14"/>
                            <w:sz w:val="36"/>
                          </w:rPr>
                          <w:t xml:space="preserve"> </w:t>
                        </w:r>
                        <w:r>
                          <w:rPr>
                            <w:spacing w:val="-8"/>
                            <w:sz w:val="36"/>
                          </w:rPr>
                          <w:t>BACAAN</w:t>
                        </w:r>
                        <w:r>
                          <w:rPr>
                            <w:spacing w:val="-16"/>
                            <w:sz w:val="36"/>
                          </w:rPr>
                          <w:t xml:space="preserve"> </w:t>
                        </w:r>
                        <w:r>
                          <w:rPr>
                            <w:spacing w:val="-8"/>
                            <w:sz w:val="36"/>
                          </w:rPr>
                          <w:t>GURU</w:t>
                        </w:r>
                      </w:p>
                    </w:txbxContent>
                  </v:textbox>
                </v:shape>
                <w10:wrap type="none"/>
                <w10:anchorlock/>
              </v:group>
            </w:pict>
          </mc:Fallback>
        </mc:AlternateContent>
      </w:r>
    </w:p>
    <w:p w14:paraId="50348047">
      <w:pPr>
        <w:pStyle w:val="10"/>
        <w:spacing w:before="204"/>
        <w:rPr>
          <w:sz w:val="32"/>
        </w:rPr>
      </w:pPr>
    </w:p>
    <w:p w14:paraId="23E3CFF3">
      <w:pPr>
        <w:spacing w:before="0" w:line="410" w:lineRule="auto"/>
        <w:ind w:left="3485" w:right="1042" w:hanging="2835"/>
        <w:jc w:val="left"/>
        <w:rPr>
          <w:sz w:val="32"/>
        </w:rPr>
      </w:pPr>
      <w:r>
        <w:rPr>
          <w:sz w:val="32"/>
        </w:rPr>
        <w:drawing>
          <wp:anchor distT="0" distB="0" distL="0" distR="0" simplePos="0" relativeHeight="251776000" behindDoc="1" locked="0" layoutInCell="1" allowOverlap="1">
            <wp:simplePos x="0" y="0"/>
            <wp:positionH relativeFrom="page">
              <wp:posOffset>1457325</wp:posOffset>
            </wp:positionH>
            <wp:positionV relativeFrom="paragraph">
              <wp:posOffset>439420</wp:posOffset>
            </wp:positionV>
            <wp:extent cx="4667250" cy="4591050"/>
            <wp:effectExtent l="0" t="0" r="0" b="0"/>
            <wp:wrapNone/>
            <wp:docPr id="435" name="Image 435"/>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26" cstate="print"/>
                    <a:stretch>
                      <a:fillRect/>
                    </a:stretch>
                  </pic:blipFill>
                  <pic:spPr>
                    <a:xfrm>
                      <a:off x="0" y="0"/>
                      <a:ext cx="4667249" cy="4591049"/>
                    </a:xfrm>
                    <a:prstGeom prst="rect">
                      <a:avLst/>
                    </a:prstGeom>
                  </pic:spPr>
                </pic:pic>
              </a:graphicData>
            </a:graphic>
          </wp:anchor>
        </w:drawing>
      </w:r>
      <w:r>
        <w:rPr>
          <w:spacing w:val="-12"/>
          <w:sz w:val="32"/>
        </w:rPr>
        <w:t xml:space="preserve">TUJUAN, PENGUATAN MATERI, DAN PANDUAN REFLEKSI </w:t>
      </w:r>
      <w:r>
        <w:rPr>
          <w:sz w:val="32"/>
        </w:rPr>
        <w:t>SERTA EVALUASI</w:t>
      </w:r>
    </w:p>
    <w:p w14:paraId="6240FEAF">
      <w:pPr>
        <w:pStyle w:val="10"/>
        <w:spacing w:before="365" w:line="360" w:lineRule="auto"/>
        <w:ind w:left="317" w:right="1082" w:firstLine="566"/>
        <w:jc w:val="both"/>
      </w:pPr>
      <w:r>
        <w:t xml:space="preserve">Pertemuan kelima dalam rangkaian pembelajaran ini difokuskan pada evaluasi dan refleksi siswa terhadap materi yang telah diajarkan pada empat pertemuan sebelumnya. Pada tahap ini, guru berperan sebagai fasilitator yang membantu siswa mengingat kembali, menghubungkan, dan merefleksikan pengalaman belajar mereka tentang keunikan daerah tempat tinggal. Pendekatan yang digunakan menekankan pembelajaran bermakna dan </w:t>
      </w:r>
      <w:r>
        <w:rPr>
          <w:spacing w:val="-2"/>
        </w:rPr>
        <w:t>menyeluruh.</w:t>
      </w:r>
    </w:p>
    <w:p w14:paraId="1A4AD311">
      <w:pPr>
        <w:pStyle w:val="10"/>
        <w:spacing w:line="360" w:lineRule="auto"/>
        <w:ind w:left="317" w:right="1075" w:firstLine="566"/>
        <w:jc w:val="both"/>
      </w:pPr>
      <w:r>
        <w:t>Materi yang telah diajarkan mencakup tiga komponen utama: budaya (rumah adat, pakaian adat, tarian, dan musik tradisional), kondisi geografis (danau, pegunungan, pantai), serta cerita rakyat (nilai moral dan pesan budaya). Guru dapat mengingatkan siswa bahwa setiap</w:t>
      </w:r>
      <w:r>
        <w:rPr>
          <w:spacing w:val="-9"/>
        </w:rPr>
        <w:t xml:space="preserve"> </w:t>
      </w:r>
      <w:r>
        <w:t>komponen</w:t>
      </w:r>
      <w:r>
        <w:rPr>
          <w:spacing w:val="-10"/>
        </w:rPr>
        <w:t xml:space="preserve"> </w:t>
      </w:r>
      <w:r>
        <w:t>tersebut</w:t>
      </w:r>
      <w:r>
        <w:rPr>
          <w:spacing w:val="-3"/>
        </w:rPr>
        <w:t xml:space="preserve"> </w:t>
      </w:r>
      <w:r>
        <w:t>saling</w:t>
      </w:r>
      <w:r>
        <w:rPr>
          <w:spacing w:val="-9"/>
        </w:rPr>
        <w:t xml:space="preserve"> </w:t>
      </w:r>
      <w:r>
        <w:t>berhubungan</w:t>
      </w:r>
      <w:r>
        <w:rPr>
          <w:spacing w:val="-9"/>
        </w:rPr>
        <w:t xml:space="preserve"> </w:t>
      </w:r>
      <w:r>
        <w:t>dan</w:t>
      </w:r>
      <w:r>
        <w:rPr>
          <w:spacing w:val="-5"/>
        </w:rPr>
        <w:t xml:space="preserve"> </w:t>
      </w:r>
      <w:r>
        <w:t>membentuk</w:t>
      </w:r>
      <w:r>
        <w:rPr>
          <w:spacing w:val="-9"/>
        </w:rPr>
        <w:t xml:space="preserve"> </w:t>
      </w:r>
      <w:r>
        <w:t>identitas</w:t>
      </w:r>
      <w:r>
        <w:rPr>
          <w:spacing w:val="-8"/>
        </w:rPr>
        <w:t xml:space="preserve"> </w:t>
      </w:r>
      <w:r>
        <w:t>suatu</w:t>
      </w:r>
      <w:r>
        <w:rPr>
          <w:spacing w:val="-9"/>
        </w:rPr>
        <w:t xml:space="preserve"> </w:t>
      </w:r>
      <w:r>
        <w:t>daerah.</w:t>
      </w:r>
      <w:r>
        <w:rPr>
          <w:spacing w:val="-7"/>
        </w:rPr>
        <w:t xml:space="preserve"> </w:t>
      </w:r>
      <w:r>
        <w:t>Dengan memahami hal ini, siswa tidak hanya mengetahui fakta, tetapi juga menyadari pentingnya melestarikan warisan daerahnya.</w:t>
      </w:r>
    </w:p>
    <w:p w14:paraId="4FC6AFF1">
      <w:pPr>
        <w:pStyle w:val="10"/>
        <w:spacing w:before="1"/>
        <w:ind w:left="883"/>
        <w:jc w:val="both"/>
      </w:pPr>
      <w:r>
        <w:t>Pada</w:t>
      </w:r>
      <w:r>
        <w:rPr>
          <w:spacing w:val="-6"/>
        </w:rPr>
        <w:t xml:space="preserve"> </w:t>
      </w:r>
      <w:r>
        <w:t>saat</w:t>
      </w:r>
      <w:r>
        <w:rPr>
          <w:spacing w:val="-2"/>
        </w:rPr>
        <w:t xml:space="preserve"> </w:t>
      </w:r>
      <w:r>
        <w:t>evaluasi,</w:t>
      </w:r>
      <w:r>
        <w:rPr>
          <w:spacing w:val="-1"/>
        </w:rPr>
        <w:t xml:space="preserve"> </w:t>
      </w:r>
      <w:r>
        <w:t>guru</w:t>
      </w:r>
      <w:r>
        <w:rPr>
          <w:spacing w:val="-1"/>
        </w:rPr>
        <w:t xml:space="preserve"> </w:t>
      </w:r>
      <w:r>
        <w:t>disarankan</w:t>
      </w:r>
      <w:r>
        <w:rPr>
          <w:spacing w:val="-1"/>
        </w:rPr>
        <w:t xml:space="preserve"> </w:t>
      </w:r>
      <w:r>
        <w:rPr>
          <w:spacing w:val="-2"/>
        </w:rPr>
        <w:t>untuk:</w:t>
      </w:r>
    </w:p>
    <w:p w14:paraId="6331DE78">
      <w:pPr>
        <w:pStyle w:val="20"/>
        <w:numPr>
          <w:ilvl w:val="0"/>
          <w:numId w:val="90"/>
        </w:numPr>
        <w:tabs>
          <w:tab w:val="left" w:pos="734"/>
        </w:tabs>
        <w:spacing w:before="141" w:after="0" w:line="360" w:lineRule="auto"/>
        <w:ind w:left="734" w:right="1203" w:hanging="360"/>
        <w:jc w:val="left"/>
        <w:rPr>
          <w:sz w:val="24"/>
        </w:rPr>
      </w:pPr>
      <w:r>
        <w:rPr>
          <w:sz w:val="24"/>
        </w:rPr>
        <w:t>Memberikan</w:t>
      </w:r>
      <w:r>
        <w:rPr>
          <w:spacing w:val="-3"/>
          <w:sz w:val="24"/>
        </w:rPr>
        <w:t xml:space="preserve"> </w:t>
      </w:r>
      <w:r>
        <w:rPr>
          <w:sz w:val="24"/>
        </w:rPr>
        <w:t>Tes</w:t>
      </w:r>
      <w:r>
        <w:rPr>
          <w:spacing w:val="-4"/>
          <w:sz w:val="24"/>
        </w:rPr>
        <w:t xml:space="preserve"> </w:t>
      </w:r>
      <w:r>
        <w:rPr>
          <w:sz w:val="24"/>
        </w:rPr>
        <w:t>Tertulis</w:t>
      </w:r>
      <w:r>
        <w:rPr>
          <w:spacing w:val="-3"/>
          <w:sz w:val="24"/>
        </w:rPr>
        <w:t xml:space="preserve"> </w:t>
      </w:r>
      <w:r>
        <w:rPr>
          <w:sz w:val="24"/>
        </w:rPr>
        <w:t>yang</w:t>
      </w:r>
      <w:r>
        <w:rPr>
          <w:spacing w:val="-3"/>
          <w:sz w:val="24"/>
        </w:rPr>
        <w:t xml:space="preserve"> </w:t>
      </w:r>
      <w:r>
        <w:rPr>
          <w:sz w:val="24"/>
        </w:rPr>
        <w:t>mencakup</w:t>
      </w:r>
      <w:r>
        <w:rPr>
          <w:spacing w:val="-3"/>
          <w:sz w:val="24"/>
        </w:rPr>
        <w:t xml:space="preserve"> </w:t>
      </w:r>
      <w:r>
        <w:rPr>
          <w:sz w:val="24"/>
        </w:rPr>
        <w:t>pilihan</w:t>
      </w:r>
      <w:r>
        <w:rPr>
          <w:spacing w:val="-2"/>
          <w:sz w:val="24"/>
        </w:rPr>
        <w:t xml:space="preserve"> </w:t>
      </w:r>
      <w:r>
        <w:rPr>
          <w:sz w:val="24"/>
        </w:rPr>
        <w:t>ganda</w:t>
      </w:r>
      <w:r>
        <w:rPr>
          <w:spacing w:val="-4"/>
          <w:sz w:val="24"/>
        </w:rPr>
        <w:t xml:space="preserve"> </w:t>
      </w:r>
      <w:r>
        <w:rPr>
          <w:sz w:val="24"/>
        </w:rPr>
        <w:t>dan</w:t>
      </w:r>
      <w:r>
        <w:rPr>
          <w:spacing w:val="-3"/>
          <w:sz w:val="24"/>
        </w:rPr>
        <w:t xml:space="preserve"> </w:t>
      </w:r>
      <w:r>
        <w:rPr>
          <w:sz w:val="24"/>
        </w:rPr>
        <w:t>isian</w:t>
      </w:r>
      <w:r>
        <w:rPr>
          <w:spacing w:val="-3"/>
          <w:sz w:val="24"/>
        </w:rPr>
        <w:t xml:space="preserve"> </w:t>
      </w:r>
      <w:r>
        <w:rPr>
          <w:sz w:val="24"/>
        </w:rPr>
        <w:t>singkat</w:t>
      </w:r>
      <w:r>
        <w:rPr>
          <w:spacing w:val="-3"/>
          <w:sz w:val="24"/>
        </w:rPr>
        <w:t xml:space="preserve"> </w:t>
      </w:r>
      <w:r>
        <w:rPr>
          <w:sz w:val="24"/>
        </w:rPr>
        <w:t>tentang</w:t>
      </w:r>
      <w:r>
        <w:rPr>
          <w:spacing w:val="-3"/>
          <w:sz w:val="24"/>
        </w:rPr>
        <w:t xml:space="preserve"> </w:t>
      </w:r>
      <w:r>
        <w:rPr>
          <w:sz w:val="24"/>
        </w:rPr>
        <w:t>aspek budaya, geografis, dan cerita rakyat.</w:t>
      </w:r>
    </w:p>
    <w:p w14:paraId="463252B5">
      <w:pPr>
        <w:pStyle w:val="20"/>
        <w:numPr>
          <w:ilvl w:val="0"/>
          <w:numId w:val="90"/>
        </w:numPr>
        <w:tabs>
          <w:tab w:val="left" w:pos="734"/>
        </w:tabs>
        <w:spacing w:before="1" w:after="0" w:line="360" w:lineRule="auto"/>
        <w:ind w:left="734" w:right="1330" w:hanging="360"/>
        <w:jc w:val="left"/>
        <w:rPr>
          <w:sz w:val="24"/>
        </w:rPr>
      </w:pPr>
      <w:r>
        <w:rPr>
          <w:sz w:val="24"/>
        </w:rPr>
        <w:t>Menilai</w:t>
      </w:r>
      <w:r>
        <w:rPr>
          <w:spacing w:val="-4"/>
          <w:sz w:val="24"/>
        </w:rPr>
        <w:t xml:space="preserve"> </w:t>
      </w:r>
      <w:r>
        <w:rPr>
          <w:sz w:val="24"/>
        </w:rPr>
        <w:t>Sikap</w:t>
      </w:r>
      <w:r>
        <w:rPr>
          <w:spacing w:val="-4"/>
          <w:sz w:val="24"/>
        </w:rPr>
        <w:t xml:space="preserve"> </w:t>
      </w:r>
      <w:r>
        <w:rPr>
          <w:sz w:val="24"/>
        </w:rPr>
        <w:t>Siswa</w:t>
      </w:r>
      <w:r>
        <w:rPr>
          <w:spacing w:val="-6"/>
          <w:sz w:val="24"/>
        </w:rPr>
        <w:t xml:space="preserve"> </w:t>
      </w:r>
      <w:r>
        <w:rPr>
          <w:sz w:val="24"/>
        </w:rPr>
        <w:t>terutama</w:t>
      </w:r>
      <w:r>
        <w:rPr>
          <w:spacing w:val="-5"/>
          <w:sz w:val="24"/>
        </w:rPr>
        <w:t xml:space="preserve"> </w:t>
      </w:r>
      <w:r>
        <w:rPr>
          <w:sz w:val="24"/>
        </w:rPr>
        <w:t>dari</w:t>
      </w:r>
      <w:r>
        <w:rPr>
          <w:spacing w:val="-4"/>
          <w:sz w:val="24"/>
        </w:rPr>
        <w:t xml:space="preserve"> </w:t>
      </w:r>
      <w:r>
        <w:rPr>
          <w:sz w:val="24"/>
        </w:rPr>
        <w:t>aspek</w:t>
      </w:r>
      <w:r>
        <w:rPr>
          <w:spacing w:val="-4"/>
          <w:sz w:val="24"/>
        </w:rPr>
        <w:t xml:space="preserve"> </w:t>
      </w:r>
      <w:r>
        <w:rPr>
          <w:sz w:val="24"/>
        </w:rPr>
        <w:t>kejujuran</w:t>
      </w:r>
      <w:r>
        <w:rPr>
          <w:spacing w:val="-4"/>
          <w:sz w:val="24"/>
        </w:rPr>
        <w:t xml:space="preserve"> </w:t>
      </w:r>
      <w:r>
        <w:rPr>
          <w:sz w:val="24"/>
        </w:rPr>
        <w:t>dan</w:t>
      </w:r>
      <w:r>
        <w:rPr>
          <w:spacing w:val="-4"/>
          <w:sz w:val="24"/>
        </w:rPr>
        <w:t xml:space="preserve"> </w:t>
      </w:r>
      <w:r>
        <w:rPr>
          <w:sz w:val="24"/>
        </w:rPr>
        <w:t>kemandirian</w:t>
      </w:r>
      <w:r>
        <w:rPr>
          <w:spacing w:val="-4"/>
          <w:sz w:val="24"/>
        </w:rPr>
        <w:t xml:space="preserve"> </w:t>
      </w:r>
      <w:r>
        <w:rPr>
          <w:sz w:val="24"/>
        </w:rPr>
        <w:t>saat</w:t>
      </w:r>
      <w:r>
        <w:rPr>
          <w:spacing w:val="-2"/>
          <w:sz w:val="24"/>
        </w:rPr>
        <w:t xml:space="preserve"> </w:t>
      </w:r>
      <w:r>
        <w:rPr>
          <w:sz w:val="24"/>
        </w:rPr>
        <w:t xml:space="preserve">mengerjakan </w:t>
      </w:r>
      <w:r>
        <w:rPr>
          <w:spacing w:val="-2"/>
          <w:sz w:val="24"/>
        </w:rPr>
        <w:t>soal.</w:t>
      </w:r>
    </w:p>
    <w:p w14:paraId="57A6984A">
      <w:pPr>
        <w:pStyle w:val="20"/>
        <w:numPr>
          <w:ilvl w:val="0"/>
          <w:numId w:val="90"/>
        </w:numPr>
        <w:tabs>
          <w:tab w:val="left" w:pos="734"/>
        </w:tabs>
        <w:spacing w:before="0" w:after="0" w:line="240" w:lineRule="auto"/>
        <w:ind w:left="734" w:right="0" w:hanging="360"/>
        <w:jc w:val="left"/>
        <w:rPr>
          <w:sz w:val="24"/>
        </w:rPr>
      </w:pPr>
      <w:r>
        <w:rPr>
          <w:sz w:val="24"/>
        </w:rPr>
        <w:t>Mendorong</w:t>
      </w:r>
      <w:r>
        <w:rPr>
          <w:spacing w:val="-9"/>
          <w:sz w:val="24"/>
        </w:rPr>
        <w:t xml:space="preserve"> </w:t>
      </w:r>
      <w:r>
        <w:rPr>
          <w:sz w:val="24"/>
        </w:rPr>
        <w:t>Refleksi</w:t>
      </w:r>
      <w:r>
        <w:rPr>
          <w:spacing w:val="-3"/>
          <w:sz w:val="24"/>
        </w:rPr>
        <w:t xml:space="preserve"> </w:t>
      </w:r>
      <w:r>
        <w:rPr>
          <w:sz w:val="24"/>
        </w:rPr>
        <w:t>Personal</w:t>
      </w:r>
      <w:r>
        <w:rPr>
          <w:spacing w:val="-2"/>
          <w:sz w:val="24"/>
        </w:rPr>
        <w:t xml:space="preserve"> </w:t>
      </w:r>
      <w:r>
        <w:rPr>
          <w:sz w:val="24"/>
        </w:rPr>
        <w:t>melalui</w:t>
      </w:r>
      <w:r>
        <w:rPr>
          <w:spacing w:val="-4"/>
          <w:sz w:val="24"/>
        </w:rPr>
        <w:t xml:space="preserve"> </w:t>
      </w:r>
      <w:r>
        <w:rPr>
          <w:sz w:val="24"/>
        </w:rPr>
        <w:t>pertanyaan</w:t>
      </w:r>
      <w:r>
        <w:rPr>
          <w:spacing w:val="-2"/>
          <w:sz w:val="24"/>
        </w:rPr>
        <w:t xml:space="preserve"> </w:t>
      </w:r>
      <w:r>
        <w:rPr>
          <w:sz w:val="24"/>
        </w:rPr>
        <w:t>terbuka</w:t>
      </w:r>
      <w:r>
        <w:rPr>
          <w:spacing w:val="-5"/>
          <w:sz w:val="24"/>
        </w:rPr>
        <w:t xml:space="preserve"> </w:t>
      </w:r>
      <w:r>
        <w:rPr>
          <w:spacing w:val="-2"/>
          <w:sz w:val="24"/>
        </w:rPr>
        <w:t>seperti:</w:t>
      </w:r>
    </w:p>
    <w:p w14:paraId="2C75F1ED">
      <w:pPr>
        <w:pStyle w:val="10"/>
        <w:spacing w:before="139"/>
        <w:ind w:left="734"/>
      </w:pPr>
      <w:r>
        <w:rPr>
          <w:rFonts w:ascii="Symbol" w:hAnsi="Symbol"/>
        </w:rPr>
        <w:t></w:t>
      </w:r>
      <w:r>
        <w:rPr>
          <w:spacing w:val="58"/>
        </w:rPr>
        <w:t xml:space="preserve"> </w:t>
      </w:r>
      <w:r>
        <w:t>Apa</w:t>
      </w:r>
      <w:r>
        <w:rPr>
          <w:spacing w:val="-5"/>
        </w:rPr>
        <w:t xml:space="preserve"> </w:t>
      </w:r>
      <w:r>
        <w:t>pelajaran</w:t>
      </w:r>
      <w:r>
        <w:rPr>
          <w:spacing w:val="-1"/>
        </w:rPr>
        <w:t xml:space="preserve"> </w:t>
      </w:r>
      <w:r>
        <w:t>paling</w:t>
      </w:r>
      <w:r>
        <w:rPr>
          <w:spacing w:val="-1"/>
        </w:rPr>
        <w:t xml:space="preserve"> </w:t>
      </w:r>
      <w:r>
        <w:t>berkesan</w:t>
      </w:r>
      <w:r>
        <w:rPr>
          <w:spacing w:val="-1"/>
        </w:rPr>
        <w:t xml:space="preserve"> </w:t>
      </w:r>
      <w:r>
        <w:t>yang</w:t>
      </w:r>
      <w:r>
        <w:rPr>
          <w:spacing w:val="-1"/>
        </w:rPr>
        <w:t xml:space="preserve"> </w:t>
      </w:r>
      <w:r>
        <w:t xml:space="preserve">kamu </w:t>
      </w:r>
      <w:r>
        <w:rPr>
          <w:spacing w:val="-2"/>
        </w:rPr>
        <w:t>dapatkan?</w:t>
      </w:r>
    </w:p>
    <w:p w14:paraId="699F2B2D">
      <w:pPr>
        <w:pStyle w:val="10"/>
        <w:spacing w:before="138"/>
        <w:ind w:left="734"/>
      </w:pPr>
      <w:r>
        <w:rPr>
          <w:rFonts w:ascii="Symbol" w:hAnsi="Symbol"/>
        </w:rPr>
        <w:t></w:t>
      </w:r>
      <w:r>
        <w:rPr>
          <w:spacing w:val="61"/>
        </w:rPr>
        <w:t xml:space="preserve"> </w:t>
      </w:r>
      <w:r>
        <w:t>Bagaimana kamu</w:t>
      </w:r>
      <w:r>
        <w:rPr>
          <w:spacing w:val="-1"/>
        </w:rPr>
        <w:t xml:space="preserve"> </w:t>
      </w:r>
      <w:r>
        <w:t>akan menjaga</w:t>
      </w:r>
      <w:r>
        <w:rPr>
          <w:spacing w:val="-5"/>
        </w:rPr>
        <w:t xml:space="preserve"> </w:t>
      </w:r>
      <w:r>
        <w:t>budaya</w:t>
      </w:r>
      <w:r>
        <w:rPr>
          <w:spacing w:val="-1"/>
        </w:rPr>
        <w:t xml:space="preserve"> </w:t>
      </w:r>
      <w:r>
        <w:rPr>
          <w:spacing w:val="-2"/>
        </w:rPr>
        <w:t>daerahmu?</w:t>
      </w:r>
    </w:p>
    <w:p w14:paraId="70BE0B59">
      <w:pPr>
        <w:pStyle w:val="10"/>
        <w:spacing w:before="138"/>
        <w:ind w:left="734"/>
      </w:pPr>
      <w:r>
        <w:rPr>
          <w:rFonts w:ascii="Symbol" w:hAnsi="Symbol"/>
        </w:rPr>
        <w:t></w:t>
      </w:r>
      <w:r>
        <w:rPr>
          <w:spacing w:val="55"/>
        </w:rPr>
        <w:t xml:space="preserve"> </w:t>
      </w:r>
      <w:r>
        <w:t>Apakah</w:t>
      </w:r>
      <w:r>
        <w:rPr>
          <w:spacing w:val="-1"/>
        </w:rPr>
        <w:t xml:space="preserve"> </w:t>
      </w:r>
      <w:r>
        <w:t>kamu</w:t>
      </w:r>
      <w:r>
        <w:rPr>
          <w:spacing w:val="-1"/>
        </w:rPr>
        <w:t xml:space="preserve"> </w:t>
      </w:r>
      <w:r>
        <w:t>bangga dengan</w:t>
      </w:r>
      <w:r>
        <w:rPr>
          <w:spacing w:val="-1"/>
        </w:rPr>
        <w:t xml:space="preserve"> </w:t>
      </w:r>
      <w:r>
        <w:t>tempat</w:t>
      </w:r>
      <w:r>
        <w:rPr>
          <w:spacing w:val="-1"/>
        </w:rPr>
        <w:t xml:space="preserve"> </w:t>
      </w:r>
      <w:r>
        <w:t>tinggalmu?</w:t>
      </w:r>
      <w:r>
        <w:rPr>
          <w:spacing w:val="-2"/>
        </w:rPr>
        <w:t xml:space="preserve"> Mengapa?</w:t>
      </w:r>
    </w:p>
    <w:p w14:paraId="11D4254C">
      <w:pPr>
        <w:pStyle w:val="10"/>
        <w:spacing w:after="0"/>
        <w:sectPr>
          <w:pgSz w:w="11920" w:h="16850"/>
          <w:pgMar w:top="980" w:right="425" w:bottom="280" w:left="1133" w:header="715" w:footer="0" w:gutter="0"/>
          <w:cols w:space="720" w:num="1"/>
        </w:sectPr>
      </w:pPr>
    </w:p>
    <w:p w14:paraId="515CC8E7">
      <w:pPr>
        <w:pStyle w:val="10"/>
        <w:spacing w:before="177"/>
      </w:pPr>
    </w:p>
    <w:p w14:paraId="1E39FEC8">
      <w:pPr>
        <w:pStyle w:val="10"/>
        <w:spacing w:line="360" w:lineRule="auto"/>
        <w:ind w:left="374" w:right="1078" w:firstLine="499"/>
        <w:jc w:val="both"/>
      </w:pPr>
      <w:r>
        <w:drawing>
          <wp:anchor distT="0" distB="0" distL="0" distR="0" simplePos="0" relativeHeight="251776000" behindDoc="1" locked="0" layoutInCell="1" allowOverlap="1">
            <wp:simplePos x="0" y="0"/>
            <wp:positionH relativeFrom="page">
              <wp:posOffset>1457325</wp:posOffset>
            </wp:positionH>
            <wp:positionV relativeFrom="paragraph">
              <wp:posOffset>2131060</wp:posOffset>
            </wp:positionV>
            <wp:extent cx="4667250" cy="4591050"/>
            <wp:effectExtent l="0" t="0" r="0" b="0"/>
            <wp:wrapNone/>
            <wp:docPr id="436" name="Image 436"/>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26" cstate="print"/>
                    <a:stretch>
                      <a:fillRect/>
                    </a:stretch>
                  </pic:blipFill>
                  <pic:spPr>
                    <a:xfrm>
                      <a:off x="0" y="0"/>
                      <a:ext cx="4667249" cy="4591049"/>
                    </a:xfrm>
                    <a:prstGeom prst="rect">
                      <a:avLst/>
                    </a:prstGeom>
                  </pic:spPr>
                </pic:pic>
              </a:graphicData>
            </a:graphic>
          </wp:anchor>
        </w:drawing>
      </w:r>
      <w:r>
        <w:t>Refleksi ini bukan sekadar pengulangan materi, tetapi sarana siswa untuk menilai diri mereka secara pribadi dan sosial. Guru juga bisa memberikan umpan balik positif untuk memperkuat rasa percaya diri siswa. Ini adalah momen yang baik untuk mengembangkan karakter</w:t>
      </w:r>
      <w:r>
        <w:rPr>
          <w:spacing w:val="-8"/>
        </w:rPr>
        <w:t xml:space="preserve"> </w:t>
      </w:r>
      <w:r>
        <w:t>Profil</w:t>
      </w:r>
      <w:r>
        <w:rPr>
          <w:spacing w:val="-6"/>
        </w:rPr>
        <w:t xml:space="preserve"> </w:t>
      </w:r>
      <w:r>
        <w:t>Pelajar</w:t>
      </w:r>
      <w:r>
        <w:rPr>
          <w:spacing w:val="-7"/>
        </w:rPr>
        <w:t xml:space="preserve"> </w:t>
      </w:r>
      <w:r>
        <w:t>Pancasila,</w:t>
      </w:r>
      <w:r>
        <w:rPr>
          <w:spacing w:val="-7"/>
        </w:rPr>
        <w:t xml:space="preserve"> </w:t>
      </w:r>
      <w:r>
        <w:t>khususnya</w:t>
      </w:r>
      <w:r>
        <w:rPr>
          <w:spacing w:val="-7"/>
        </w:rPr>
        <w:t xml:space="preserve"> </w:t>
      </w:r>
      <w:r>
        <w:t>dalam</w:t>
      </w:r>
      <w:r>
        <w:rPr>
          <w:spacing w:val="-4"/>
        </w:rPr>
        <w:t xml:space="preserve"> </w:t>
      </w:r>
      <w:r>
        <w:t>hal</w:t>
      </w:r>
      <w:r>
        <w:rPr>
          <w:spacing w:val="-6"/>
        </w:rPr>
        <w:t xml:space="preserve"> </w:t>
      </w:r>
      <w:r>
        <w:t>beriman</w:t>
      </w:r>
      <w:r>
        <w:rPr>
          <w:spacing w:val="-7"/>
        </w:rPr>
        <w:t xml:space="preserve"> </w:t>
      </w:r>
      <w:r>
        <w:t>dan</w:t>
      </w:r>
      <w:r>
        <w:rPr>
          <w:spacing w:val="-6"/>
        </w:rPr>
        <w:t xml:space="preserve"> </w:t>
      </w:r>
      <w:r>
        <w:t>bertakwa,</w:t>
      </w:r>
      <w:r>
        <w:rPr>
          <w:spacing w:val="-7"/>
        </w:rPr>
        <w:t xml:space="preserve"> </w:t>
      </w:r>
      <w:r>
        <w:t>berkebinekaan global, serta bergotong royong dan mandiri.</w:t>
      </w:r>
    </w:p>
    <w:p w14:paraId="71EEADC1">
      <w:pPr>
        <w:pStyle w:val="10"/>
        <w:spacing w:after="0" w:line="360" w:lineRule="auto"/>
        <w:jc w:val="both"/>
        <w:sectPr>
          <w:pgSz w:w="11920" w:h="16850"/>
          <w:pgMar w:top="980" w:right="425" w:bottom="280" w:left="1133" w:header="715" w:footer="0" w:gutter="0"/>
          <w:cols w:space="720" w:num="1"/>
        </w:sectPr>
      </w:pPr>
    </w:p>
    <w:p w14:paraId="52FE9BC8">
      <w:pPr>
        <w:pStyle w:val="10"/>
        <w:spacing w:before="221"/>
        <w:rPr>
          <w:sz w:val="20"/>
        </w:rPr>
      </w:pPr>
    </w:p>
    <w:p w14:paraId="446E26B1">
      <w:pPr>
        <w:spacing w:line="240" w:lineRule="auto"/>
        <w:ind w:left="1979" w:right="0" w:firstLine="0"/>
        <w:rPr>
          <w:sz w:val="20"/>
        </w:rPr>
      </w:pPr>
      <w:r>
        <w:rPr>
          <w:sz w:val="20"/>
        </w:rPr>
        <mc:AlternateContent>
          <mc:Choice Requires="wpg">
            <w:drawing>
              <wp:inline distT="0" distB="0" distL="0" distR="0">
                <wp:extent cx="3994785" cy="930275"/>
                <wp:effectExtent l="9525" t="0" r="0" b="3175"/>
                <wp:docPr id="437" name="Group 437"/>
                <wp:cNvGraphicFramePr/>
                <a:graphic xmlns:a="http://schemas.openxmlformats.org/drawingml/2006/main">
                  <a:graphicData uri="http://schemas.microsoft.com/office/word/2010/wordprocessingGroup">
                    <wpg:wgp>
                      <wpg:cNvGrpSpPr/>
                      <wpg:grpSpPr>
                        <a:xfrm>
                          <a:off x="0" y="0"/>
                          <a:ext cx="3994785" cy="930275"/>
                          <a:chOff x="0" y="0"/>
                          <a:chExt cx="3994785" cy="930275"/>
                        </a:xfrm>
                      </wpg:grpSpPr>
                      <pic:pic xmlns:pic="http://schemas.openxmlformats.org/drawingml/2006/picture">
                        <pic:nvPicPr>
                          <pic:cNvPr id="438" name="Image 438"/>
                          <pic:cNvPicPr/>
                        </pic:nvPicPr>
                        <pic:blipFill>
                          <a:blip r:embed="rId88" cstate="print"/>
                          <a:stretch>
                            <a:fillRect/>
                          </a:stretch>
                        </pic:blipFill>
                        <pic:spPr>
                          <a:xfrm>
                            <a:off x="3175" y="3175"/>
                            <a:ext cx="3988434" cy="923925"/>
                          </a:xfrm>
                          <a:prstGeom prst="rect">
                            <a:avLst/>
                          </a:prstGeom>
                        </pic:spPr>
                      </pic:pic>
                      <wps:wsp>
                        <wps:cNvPr id="439" name="Graphic 439"/>
                        <wps:cNvSpPr/>
                        <wps:spPr>
                          <a:xfrm>
                            <a:off x="3175" y="3175"/>
                            <a:ext cx="3988435" cy="923925"/>
                          </a:xfrm>
                          <a:custGeom>
                            <a:avLst/>
                            <a:gdLst/>
                            <a:ahLst/>
                            <a:cxnLst/>
                            <a:rect l="l" t="t" r="r" b="b"/>
                            <a:pathLst>
                              <a:path w="3988435" h="923925">
                                <a:moveTo>
                                  <a:pt x="0" y="278511"/>
                                </a:moveTo>
                                <a:lnTo>
                                  <a:pt x="7238" y="242443"/>
                                </a:lnTo>
                                <a:lnTo>
                                  <a:pt x="27178" y="212852"/>
                                </a:lnTo>
                                <a:lnTo>
                                  <a:pt x="56642" y="192913"/>
                                </a:lnTo>
                                <a:lnTo>
                                  <a:pt x="92837" y="185674"/>
                                </a:lnTo>
                                <a:lnTo>
                                  <a:pt x="3802760" y="185674"/>
                                </a:lnTo>
                                <a:lnTo>
                                  <a:pt x="3802760" y="92837"/>
                                </a:lnTo>
                                <a:lnTo>
                                  <a:pt x="3810000" y="56642"/>
                                </a:lnTo>
                                <a:lnTo>
                                  <a:pt x="3829939" y="27178"/>
                                </a:lnTo>
                                <a:lnTo>
                                  <a:pt x="3859403" y="7239"/>
                                </a:lnTo>
                                <a:lnTo>
                                  <a:pt x="3895598" y="0"/>
                                </a:lnTo>
                                <a:lnTo>
                                  <a:pt x="3931793" y="7239"/>
                                </a:lnTo>
                                <a:lnTo>
                                  <a:pt x="3961256" y="27178"/>
                                </a:lnTo>
                                <a:lnTo>
                                  <a:pt x="3981196" y="56642"/>
                                </a:lnTo>
                                <a:lnTo>
                                  <a:pt x="3988434" y="92837"/>
                                </a:lnTo>
                                <a:lnTo>
                                  <a:pt x="3988434" y="645414"/>
                                </a:lnTo>
                                <a:lnTo>
                                  <a:pt x="3981196" y="681482"/>
                                </a:lnTo>
                                <a:lnTo>
                                  <a:pt x="3961256" y="711073"/>
                                </a:lnTo>
                                <a:lnTo>
                                  <a:pt x="3931793" y="730885"/>
                                </a:lnTo>
                                <a:lnTo>
                                  <a:pt x="3895598" y="738251"/>
                                </a:lnTo>
                                <a:lnTo>
                                  <a:pt x="185674" y="738251"/>
                                </a:lnTo>
                                <a:lnTo>
                                  <a:pt x="185674" y="831088"/>
                                </a:lnTo>
                                <a:lnTo>
                                  <a:pt x="178435" y="867283"/>
                                </a:lnTo>
                                <a:lnTo>
                                  <a:pt x="158496" y="896747"/>
                                </a:lnTo>
                                <a:lnTo>
                                  <a:pt x="129031" y="916686"/>
                                </a:lnTo>
                                <a:lnTo>
                                  <a:pt x="92837" y="923925"/>
                                </a:lnTo>
                                <a:lnTo>
                                  <a:pt x="56642" y="916686"/>
                                </a:lnTo>
                                <a:lnTo>
                                  <a:pt x="27178" y="896747"/>
                                </a:lnTo>
                                <a:lnTo>
                                  <a:pt x="7238" y="867283"/>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440" name="Image 440"/>
                          <pic:cNvPicPr/>
                        </pic:nvPicPr>
                        <pic:blipFill>
                          <a:blip r:embed="rId61" cstate="print"/>
                          <a:stretch>
                            <a:fillRect/>
                          </a:stretch>
                        </pic:blipFill>
                        <pic:spPr>
                          <a:xfrm>
                            <a:off x="3802760" y="92836"/>
                            <a:ext cx="192024" cy="99186"/>
                          </a:xfrm>
                          <a:prstGeom prst="rect">
                            <a:avLst/>
                          </a:prstGeom>
                        </pic:spPr>
                      </pic:pic>
                      <pic:pic xmlns:pic="http://schemas.openxmlformats.org/drawingml/2006/picture">
                        <pic:nvPicPr>
                          <pic:cNvPr id="441" name="Image 441"/>
                          <pic:cNvPicPr/>
                        </pic:nvPicPr>
                        <pic:blipFill>
                          <a:blip r:embed="rId89" cstate="print"/>
                          <a:stretch>
                            <a:fillRect/>
                          </a:stretch>
                        </pic:blipFill>
                        <pic:spPr>
                          <a:xfrm>
                            <a:off x="0" y="232156"/>
                            <a:ext cx="192024" cy="145542"/>
                          </a:xfrm>
                          <a:prstGeom prst="rect">
                            <a:avLst/>
                          </a:prstGeom>
                        </pic:spPr>
                      </pic:pic>
                      <wps:wsp>
                        <wps:cNvPr id="442" name="Graphic 442"/>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443" name="Textbox 443"/>
                        <wps:cNvSpPr txBox="1"/>
                        <wps:spPr>
                          <a:xfrm>
                            <a:off x="0" y="0"/>
                            <a:ext cx="3994785" cy="930275"/>
                          </a:xfrm>
                          <a:prstGeom prst="rect">
                            <a:avLst/>
                          </a:prstGeom>
                        </wps:spPr>
                        <wps:txbx>
                          <w:txbxContent>
                            <w:p w14:paraId="44537771">
                              <w:pPr>
                                <w:spacing w:before="139" w:line="240" w:lineRule="auto"/>
                                <w:rPr>
                                  <w:sz w:val="36"/>
                                </w:rPr>
                              </w:pPr>
                            </w:p>
                            <w:p w14:paraId="558DE3E5">
                              <w:pPr>
                                <w:spacing w:before="0"/>
                                <w:ind w:left="534" w:right="0" w:firstLine="0"/>
                                <w:jc w:val="left"/>
                                <w:rPr>
                                  <w:sz w:val="36"/>
                                </w:rPr>
                              </w:pPr>
                              <w:r>
                                <w:rPr>
                                  <w:spacing w:val="-2"/>
                                  <w:sz w:val="36"/>
                                </w:rPr>
                                <w:t>LEMBAR</w:t>
                              </w:r>
                              <w:r>
                                <w:rPr>
                                  <w:spacing w:val="-15"/>
                                  <w:sz w:val="36"/>
                                </w:rPr>
                                <w:t xml:space="preserve"> </w:t>
                              </w:r>
                              <w:r>
                                <w:rPr>
                                  <w:spacing w:val="-2"/>
                                  <w:sz w:val="36"/>
                                </w:rPr>
                                <w:t>KERJA</w:t>
                              </w:r>
                              <w:r>
                                <w:rPr>
                                  <w:spacing w:val="-11"/>
                                  <w:sz w:val="36"/>
                                </w:rPr>
                                <w:t xml:space="preserve"> </w:t>
                              </w:r>
                              <w:r>
                                <w:rPr>
                                  <w:spacing w:val="-2"/>
                                  <w:sz w:val="36"/>
                                </w:rPr>
                                <w:t>PESERTA</w:t>
                              </w:r>
                              <w:r>
                                <w:rPr>
                                  <w:spacing w:val="-12"/>
                                  <w:sz w:val="36"/>
                                </w:rPr>
                                <w:t xml:space="preserve"> </w:t>
                              </w:r>
                              <w:r>
                                <w:rPr>
                                  <w:spacing w:val="-2"/>
                                  <w:sz w:val="36"/>
                                </w:rPr>
                                <w:t>DIDIK</w:t>
                              </w:r>
                            </w:p>
                          </w:txbxContent>
                        </wps:txbx>
                        <wps:bodyPr wrap="square" lIns="0" tIns="0" rIns="0" bIns="0" rtlCol="0">
                          <a:noAutofit/>
                        </wps:bodyPr>
                      </wps:wsp>
                    </wpg:wgp>
                  </a:graphicData>
                </a:graphic>
              </wp:inline>
            </w:drawing>
          </mc:Choice>
          <mc:Fallback>
            <w:pict>
              <v:group id="_x0000_s1026" o:spid="_x0000_s1026" o:spt="203" style="height:73.25pt;width:314.55pt;" coordsize="3994785,930275" o:gfxdata="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">
                <o:lock v:ext="edit" aspectratio="f"/>
                <v:shape id="Image 438" o:spid="_x0000_s1026" o:spt="75" type="#_x0000_t75" style="position:absolute;left:3175;top:3175;height:923925;width:3988434;" filled="f" o:preferrelative="t" stroked="f" coordsize="21600,21600" o:gfxdata="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JyJy8AAAA&#10;3AAAAA8AAAAAAAAAAQAgAAAAIgAAAGRycy9kb3ducmV2LnhtbFBLAQIUABQAAAAIAIdO4kAzLwWe&#10;OwAAADkAAAAQAAAAAAAAAAEAIAAAAAsBAABkcnMvc2hhcGV4bWwueG1sUEsFBgAAAAAGAAYAWwEA&#10;ALUDAAAAAA==&#10;">
                  <v:fill on="f" focussize="0,0"/>
                  <v:stroke on="f"/>
                  <v:imagedata r:id="rId88" o:title=""/>
                  <o:lock v:ext="edit" aspectratio="f"/>
                </v:shape>
                <v:shape id="Graphic 439" o:spid="_x0000_s1026" o:spt="100" style="position:absolute;left:3175;top:3175;height:923925;width:3988435;" filled="f" stroked="t" coordsize="3988435,923925" o:gfxdata="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J4V9&#10;wAAAANwAAAAPAAAAAAAAAAEAIAAAACIAAABkcnMvZG93bnJldi54bWxQSwECFAAUAAAACACHTuJA&#10;My8FnjsAAAA5AAAAEAAAAAAAAAABACAAAAAPAQAAZHJzL3NoYXBleG1sLnhtbFBLBQYAAAAABgAG&#10;AFsBAAC5AwAAAAA=&#10;" path="m0,278511l7238,242443,27178,212852,56642,192913,92837,185674,3802760,185674,3802760,92837,3810000,56642,3829939,27178,3859403,7239,3895598,0,3931793,7239,3961256,27178,3981196,56642,3988434,92837,3988434,645414,3981196,681482,3961256,711073,3931793,730885,3895598,738251,185674,738251,185674,831088,178435,867283,158496,896747,129031,916686,92837,923925,56642,916686,27178,896747,7238,867283,0,831088,0,278511xe">
                  <v:fill on="f" focussize="0,0"/>
                  <v:stroke weight="0.5pt" color="#FFC000" joinstyle="round"/>
                  <v:imagedata o:title=""/>
                  <o:lock v:ext="edit" aspectratio="f"/>
                  <v:textbox inset="0mm,0mm,0mm,0mm"/>
                </v:shape>
                <v:shape id="Image 440" o:spid="_x0000_s1026" o:spt="75" type="#_x0000_t75" style="position:absolute;left:3802760;top:92836;height:99186;width:192024;" filled="f" o:preferrelative="t" stroked="f" coordsize="21600,21600" o:gfxdata="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I1e8AtwAAANwAAAAP&#10;AAAAAAAAAAEAIAAAACIAAABkcnMvZG93bnJldi54bWxQSwECFAAUAAAACACHTuJAMy8FnjsAAAA5&#10;AAAAEAAAAAAAAAABACAAAAAGAQAAZHJzL3NoYXBleG1sLnhtbFBLBQYAAAAABgAGAFsBAACwAwAA&#10;AAA=&#10;">
                  <v:fill on="f" focussize="0,0"/>
                  <v:stroke on="f"/>
                  <v:imagedata r:id="rId61" o:title=""/>
                  <o:lock v:ext="edit" aspectratio="f"/>
                </v:shape>
                <v:shape id="Image 441" o:spid="_x0000_s1026" o:spt="75" type="#_x0000_t75" style="position:absolute;left:0;top:232156;height:145542;width:192024;" filled="f" o:preferrelative="t" stroked="f" coordsize="21600,21600" o:gfxdata="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8TuEi/&#10;AAAA3AAAAA8AAAAAAAAAAQAgAAAAIgAAAGRycy9kb3ducmV2LnhtbFBLAQIUABQAAAAIAIdO4kAz&#10;LwWeOwAAADkAAAAQAAAAAAAAAAEAIAAAAA4BAABkcnMvc2hhcGV4bWwueG1sUEsFBgAAAAAGAAYA&#10;WwEAALgDAAAAAA==&#10;">
                  <v:fill on="f" focussize="0,0"/>
                  <v:stroke on="f"/>
                  <v:imagedata r:id="rId89" o:title=""/>
                  <o:lock v:ext="edit" aspectratio="f"/>
                </v:shape>
                <v:shape id="Graphic 442" o:spid="_x0000_s1026" o:spt="100" style="position:absolute;left:188848;top:281686;height:459740;width:1270;" filled="f" stroked="t" coordsize="1,459740" o:gfxdata="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blgFL4A&#10;AADcAAAADwAAAAAAAAABACAAAAAiAAAAZHJzL2Rvd25yZXYueG1sUEsBAhQAFAAAAAgAh07iQDMv&#10;BZ47AAAAOQAAABAAAAAAAAAAAQAgAAAADQEAAGRycy9zaGFwZXhtbC54bWxQSwUGAAAAAAYABgBb&#10;AQAAtwMAAAAA&#10;" path="m0,0l0,459740e">
                  <v:fill on="f" focussize="0,0"/>
                  <v:stroke weight="0.5pt" color="#FFC000" joinstyle="round"/>
                  <v:imagedata o:title=""/>
                  <o:lock v:ext="edit" aspectratio="f"/>
                  <v:textbox inset="0mm,0mm,0mm,0mm"/>
                </v:shape>
                <v:shape id="Textbox 443" o:spid="_x0000_s1026" o:spt="202" type="#_x0000_t202" style="position:absolute;left:0;top:0;height:930275;width:3994785;" filled="f" stroked="f" coordsize="21600,21600" o:gfxdata="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W0l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4537771">
                        <w:pPr>
                          <w:spacing w:before="139" w:line="240" w:lineRule="auto"/>
                          <w:rPr>
                            <w:sz w:val="36"/>
                          </w:rPr>
                        </w:pPr>
                      </w:p>
                      <w:p w14:paraId="558DE3E5">
                        <w:pPr>
                          <w:spacing w:before="0"/>
                          <w:ind w:left="534" w:right="0" w:firstLine="0"/>
                          <w:jc w:val="left"/>
                          <w:rPr>
                            <w:sz w:val="36"/>
                          </w:rPr>
                        </w:pPr>
                        <w:r>
                          <w:rPr>
                            <w:spacing w:val="-2"/>
                            <w:sz w:val="36"/>
                          </w:rPr>
                          <w:t>LEMBAR</w:t>
                        </w:r>
                        <w:r>
                          <w:rPr>
                            <w:spacing w:val="-15"/>
                            <w:sz w:val="36"/>
                          </w:rPr>
                          <w:t xml:space="preserve"> </w:t>
                        </w:r>
                        <w:r>
                          <w:rPr>
                            <w:spacing w:val="-2"/>
                            <w:sz w:val="36"/>
                          </w:rPr>
                          <w:t>KERJA</w:t>
                        </w:r>
                        <w:r>
                          <w:rPr>
                            <w:spacing w:val="-11"/>
                            <w:sz w:val="36"/>
                          </w:rPr>
                          <w:t xml:space="preserve"> </w:t>
                        </w:r>
                        <w:r>
                          <w:rPr>
                            <w:spacing w:val="-2"/>
                            <w:sz w:val="36"/>
                          </w:rPr>
                          <w:t>PESERTA</w:t>
                        </w:r>
                        <w:r>
                          <w:rPr>
                            <w:spacing w:val="-12"/>
                            <w:sz w:val="36"/>
                          </w:rPr>
                          <w:t xml:space="preserve"> </w:t>
                        </w:r>
                        <w:r>
                          <w:rPr>
                            <w:spacing w:val="-2"/>
                            <w:sz w:val="36"/>
                          </w:rPr>
                          <w:t>DIDIK</w:t>
                        </w:r>
                      </w:p>
                    </w:txbxContent>
                  </v:textbox>
                </v:shape>
                <w10:wrap type="none"/>
                <w10:anchorlock/>
              </v:group>
            </w:pict>
          </mc:Fallback>
        </mc:AlternateContent>
      </w:r>
    </w:p>
    <w:p w14:paraId="218552B8">
      <w:pPr>
        <w:pStyle w:val="10"/>
        <w:spacing w:before="120"/>
      </w:pPr>
    </w:p>
    <w:p w14:paraId="40087EB2">
      <w:pPr>
        <w:spacing w:before="0"/>
        <w:ind w:left="307" w:right="0" w:firstLine="0"/>
        <w:jc w:val="left"/>
        <w:rPr>
          <w:b/>
          <w:sz w:val="24"/>
        </w:rPr>
      </w:pPr>
      <w:r>
        <w:rPr>
          <w:b/>
          <w:sz w:val="24"/>
        </w:rPr>
        <w:t>Nama</w:t>
      </w:r>
      <w:r>
        <w:rPr>
          <w:b/>
          <w:spacing w:val="-1"/>
          <w:sz w:val="24"/>
        </w:rPr>
        <w:t xml:space="preserve"> </w:t>
      </w:r>
      <w:r>
        <w:rPr>
          <w:b/>
          <w:sz w:val="24"/>
        </w:rPr>
        <w:t>Siswa</w:t>
      </w:r>
      <w:r>
        <w:rPr>
          <w:b/>
          <w:spacing w:val="28"/>
          <w:sz w:val="24"/>
        </w:rPr>
        <w:t xml:space="preserve">  </w:t>
      </w:r>
      <w:r>
        <w:rPr>
          <w:b/>
          <w:sz w:val="24"/>
        </w:rPr>
        <w:t>:</w:t>
      </w:r>
      <w:r>
        <w:rPr>
          <w:b/>
          <w:spacing w:val="-1"/>
          <w:sz w:val="24"/>
        </w:rPr>
        <w:t xml:space="preserve"> </w:t>
      </w:r>
      <w:r>
        <w:rPr>
          <w:b/>
          <w:spacing w:val="-2"/>
          <w:sz w:val="24"/>
        </w:rPr>
        <w:t>..........................................................</w:t>
      </w:r>
    </w:p>
    <w:p w14:paraId="7C0D20DB">
      <w:pPr>
        <w:tabs>
          <w:tab w:val="right" w:pos="2144"/>
        </w:tabs>
        <w:spacing w:before="139"/>
        <w:ind w:left="307" w:right="0" w:firstLine="0"/>
        <w:jc w:val="left"/>
        <w:rPr>
          <w:b/>
          <w:sz w:val="24"/>
        </w:rPr>
      </w:pPr>
      <w:r>
        <w:rPr>
          <w:b/>
          <w:spacing w:val="-2"/>
          <w:sz w:val="24"/>
        </w:rPr>
        <w:t>Kelas</w:t>
      </w:r>
      <w:r>
        <w:rPr>
          <w:b/>
          <w:sz w:val="24"/>
        </w:rPr>
        <w:tab/>
      </w:r>
      <w:r>
        <w:rPr>
          <w:b/>
          <w:spacing w:val="-5"/>
          <w:sz w:val="24"/>
        </w:rPr>
        <w:t>IV</w:t>
      </w:r>
    </w:p>
    <w:p w14:paraId="3369F7DC">
      <w:pPr>
        <w:tabs>
          <w:tab w:val="left" w:pos="1747"/>
        </w:tabs>
        <w:spacing w:before="137"/>
        <w:ind w:left="307" w:right="0" w:firstLine="0"/>
        <w:jc w:val="left"/>
        <w:rPr>
          <w:b/>
          <w:sz w:val="24"/>
        </w:rPr>
      </w:pPr>
      <w:r>
        <w:rPr>
          <w:b/>
          <w:spacing w:val="-2"/>
          <w:sz w:val="24"/>
        </w:rPr>
        <w:t>Sekolah</w:t>
      </w:r>
      <w:r>
        <w:rPr>
          <w:b/>
          <w:sz w:val="24"/>
        </w:rPr>
        <w:tab/>
      </w:r>
      <w:r>
        <w:rPr>
          <w:b/>
          <w:sz w:val="24"/>
        </w:rPr>
        <w:t>:</w:t>
      </w:r>
      <w:r>
        <w:rPr>
          <w:b/>
          <w:spacing w:val="-11"/>
          <w:sz w:val="24"/>
        </w:rPr>
        <w:t xml:space="preserve"> </w:t>
      </w:r>
      <w:r>
        <w:rPr>
          <w:b/>
          <w:sz w:val="24"/>
        </w:rPr>
        <w:t>SD</w:t>
      </w:r>
      <w:r>
        <w:rPr>
          <w:b/>
          <w:spacing w:val="-15"/>
          <w:sz w:val="24"/>
        </w:rPr>
        <w:t xml:space="preserve"> </w:t>
      </w:r>
      <w:r>
        <w:rPr>
          <w:b/>
          <w:sz w:val="24"/>
        </w:rPr>
        <w:t>Al</w:t>
      </w:r>
      <w:r>
        <w:rPr>
          <w:b/>
          <w:spacing w:val="-11"/>
          <w:sz w:val="24"/>
        </w:rPr>
        <w:t xml:space="preserve"> </w:t>
      </w:r>
      <w:r>
        <w:rPr>
          <w:b/>
          <w:sz w:val="24"/>
        </w:rPr>
        <w:t>Washliyah</w:t>
      </w:r>
      <w:r>
        <w:rPr>
          <w:b/>
          <w:spacing w:val="-5"/>
          <w:sz w:val="24"/>
        </w:rPr>
        <w:t xml:space="preserve"> </w:t>
      </w:r>
      <w:r>
        <w:rPr>
          <w:b/>
          <w:sz w:val="24"/>
        </w:rPr>
        <w:t>01</w:t>
      </w:r>
      <w:r>
        <w:rPr>
          <w:b/>
          <w:spacing w:val="-6"/>
          <w:sz w:val="24"/>
        </w:rPr>
        <w:t xml:space="preserve"> </w:t>
      </w:r>
      <w:r>
        <w:rPr>
          <w:b/>
          <w:spacing w:val="-4"/>
          <w:sz w:val="24"/>
        </w:rPr>
        <w:t>Medan</w:t>
      </w:r>
    </w:p>
    <w:p w14:paraId="3AD6AEC6">
      <w:pPr>
        <w:tabs>
          <w:tab w:val="left" w:pos="1747"/>
        </w:tabs>
        <w:spacing w:before="140"/>
        <w:ind w:left="307" w:right="0" w:firstLine="0"/>
        <w:jc w:val="left"/>
        <w:rPr>
          <w:b/>
          <w:sz w:val="24"/>
        </w:rPr>
      </w:pPr>
      <w:r>
        <w:rPr>
          <w:b/>
          <w:sz w:val="24"/>
        </w:rPr>
        <w:drawing>
          <wp:anchor distT="0" distB="0" distL="0" distR="0" simplePos="0" relativeHeight="251777024" behindDoc="1" locked="0" layoutInCell="1" allowOverlap="1">
            <wp:simplePos x="0" y="0"/>
            <wp:positionH relativeFrom="page">
              <wp:posOffset>1457325</wp:posOffset>
            </wp:positionH>
            <wp:positionV relativeFrom="paragraph">
              <wp:posOffset>230505</wp:posOffset>
            </wp:positionV>
            <wp:extent cx="4667250" cy="4591050"/>
            <wp:effectExtent l="0" t="0" r="0" b="0"/>
            <wp:wrapNone/>
            <wp:docPr id="444" name="Image 444"/>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26" cstate="print"/>
                    <a:stretch>
                      <a:fillRect/>
                    </a:stretch>
                  </pic:blipFill>
                  <pic:spPr>
                    <a:xfrm>
                      <a:off x="0" y="0"/>
                      <a:ext cx="4667249" cy="4591049"/>
                    </a:xfrm>
                    <a:prstGeom prst="rect">
                      <a:avLst/>
                    </a:prstGeom>
                  </pic:spPr>
                </pic:pic>
              </a:graphicData>
            </a:graphic>
          </wp:anchor>
        </w:drawing>
      </w:r>
      <w:r>
        <w:rPr>
          <w:b/>
          <w:spacing w:val="-2"/>
          <w:sz w:val="24"/>
        </w:rPr>
        <w:t>Topik</w:t>
      </w:r>
      <w:r>
        <w:rPr>
          <w:b/>
          <w:sz w:val="24"/>
        </w:rPr>
        <w:tab/>
      </w:r>
      <w:r>
        <w:rPr>
          <w:b/>
          <w:sz w:val="24"/>
        </w:rPr>
        <w:t>:</w:t>
      </w:r>
      <w:r>
        <w:rPr>
          <w:b/>
          <w:spacing w:val="-16"/>
          <w:sz w:val="24"/>
        </w:rPr>
        <w:t xml:space="preserve"> </w:t>
      </w:r>
      <w:r>
        <w:rPr>
          <w:b/>
          <w:sz w:val="24"/>
        </w:rPr>
        <w:t>Evaluasi</w:t>
      </w:r>
      <w:r>
        <w:rPr>
          <w:b/>
          <w:spacing w:val="-9"/>
          <w:sz w:val="24"/>
        </w:rPr>
        <w:t xml:space="preserve"> </w:t>
      </w:r>
      <w:r>
        <w:rPr>
          <w:b/>
          <w:sz w:val="24"/>
        </w:rPr>
        <w:t>Keunikan</w:t>
      </w:r>
      <w:r>
        <w:rPr>
          <w:b/>
          <w:spacing w:val="-9"/>
          <w:sz w:val="24"/>
        </w:rPr>
        <w:t xml:space="preserve"> </w:t>
      </w:r>
      <w:r>
        <w:rPr>
          <w:b/>
          <w:sz w:val="24"/>
        </w:rPr>
        <w:t>Daerah</w:t>
      </w:r>
      <w:r>
        <w:rPr>
          <w:b/>
          <w:spacing w:val="-13"/>
          <w:sz w:val="24"/>
        </w:rPr>
        <w:t xml:space="preserve"> </w:t>
      </w:r>
      <w:r>
        <w:rPr>
          <w:b/>
          <w:sz w:val="24"/>
        </w:rPr>
        <w:t>Tempat</w:t>
      </w:r>
      <w:r>
        <w:rPr>
          <w:b/>
          <w:spacing w:val="-14"/>
          <w:sz w:val="24"/>
        </w:rPr>
        <w:t xml:space="preserve"> </w:t>
      </w:r>
      <w:r>
        <w:rPr>
          <w:b/>
          <w:spacing w:val="-2"/>
          <w:sz w:val="24"/>
        </w:rPr>
        <w:t>Tinggalku</w:t>
      </w:r>
    </w:p>
    <w:p w14:paraId="681FBA87">
      <w:pPr>
        <w:tabs>
          <w:tab w:val="left" w:pos="1747"/>
        </w:tabs>
        <w:spacing w:before="139" w:line="360" w:lineRule="auto"/>
        <w:ind w:left="1725" w:right="1325" w:hanging="1419"/>
        <w:jc w:val="left"/>
        <w:rPr>
          <w:b/>
          <w:sz w:val="24"/>
        </w:rPr>
      </w:pPr>
      <w:r>
        <w:rPr>
          <w:b/>
          <w:spacing w:val="-2"/>
          <w:sz w:val="24"/>
        </w:rPr>
        <w:t>Tujuan</w:t>
      </w:r>
      <w:r>
        <w:rPr>
          <w:b/>
          <w:sz w:val="24"/>
        </w:rPr>
        <w:tab/>
      </w:r>
      <w:r>
        <w:rPr>
          <w:b/>
          <w:sz w:val="24"/>
        </w:rPr>
        <w:tab/>
      </w:r>
      <w:r>
        <w:rPr>
          <w:b/>
          <w:sz w:val="24"/>
        </w:rPr>
        <w:t>:</w:t>
      </w:r>
      <w:r>
        <w:rPr>
          <w:b/>
          <w:spacing w:val="-4"/>
          <w:sz w:val="24"/>
        </w:rPr>
        <w:t xml:space="preserve"> </w:t>
      </w:r>
      <w:r>
        <w:rPr>
          <w:b/>
          <w:sz w:val="24"/>
        </w:rPr>
        <w:t>Mengukur</w:t>
      </w:r>
      <w:r>
        <w:rPr>
          <w:b/>
          <w:spacing w:val="-5"/>
          <w:sz w:val="24"/>
        </w:rPr>
        <w:t xml:space="preserve"> </w:t>
      </w:r>
      <w:r>
        <w:rPr>
          <w:b/>
          <w:sz w:val="24"/>
        </w:rPr>
        <w:t>pemahaman</w:t>
      </w:r>
      <w:r>
        <w:rPr>
          <w:b/>
          <w:spacing w:val="-4"/>
          <w:sz w:val="24"/>
        </w:rPr>
        <w:t xml:space="preserve"> </w:t>
      </w:r>
      <w:r>
        <w:rPr>
          <w:b/>
          <w:sz w:val="24"/>
        </w:rPr>
        <w:t>siswa</w:t>
      </w:r>
      <w:r>
        <w:rPr>
          <w:b/>
          <w:spacing w:val="-4"/>
          <w:sz w:val="24"/>
        </w:rPr>
        <w:t xml:space="preserve"> </w:t>
      </w:r>
      <w:r>
        <w:rPr>
          <w:b/>
          <w:sz w:val="24"/>
        </w:rPr>
        <w:t>terhadap</w:t>
      </w:r>
      <w:r>
        <w:rPr>
          <w:b/>
          <w:spacing w:val="-4"/>
          <w:sz w:val="24"/>
        </w:rPr>
        <w:t xml:space="preserve"> </w:t>
      </w:r>
      <w:r>
        <w:rPr>
          <w:b/>
          <w:sz w:val="24"/>
        </w:rPr>
        <w:t>materi</w:t>
      </w:r>
      <w:r>
        <w:rPr>
          <w:b/>
          <w:spacing w:val="-4"/>
          <w:sz w:val="24"/>
        </w:rPr>
        <w:t xml:space="preserve"> </w:t>
      </w:r>
      <w:r>
        <w:rPr>
          <w:b/>
          <w:sz w:val="24"/>
        </w:rPr>
        <w:t>budaya,</w:t>
      </w:r>
      <w:r>
        <w:rPr>
          <w:b/>
          <w:spacing w:val="-4"/>
          <w:sz w:val="24"/>
        </w:rPr>
        <w:t xml:space="preserve"> </w:t>
      </w:r>
      <w:r>
        <w:rPr>
          <w:b/>
          <w:sz w:val="24"/>
        </w:rPr>
        <w:t>geografis,</w:t>
      </w:r>
      <w:r>
        <w:rPr>
          <w:b/>
          <w:spacing w:val="-4"/>
          <w:sz w:val="24"/>
        </w:rPr>
        <w:t xml:space="preserve"> </w:t>
      </w:r>
      <w:r>
        <w:rPr>
          <w:b/>
          <w:sz w:val="24"/>
        </w:rPr>
        <w:t>dan cerita rakyat dari daerah tempat tinggal.</w:t>
      </w:r>
    </w:p>
    <w:p w14:paraId="1A9FCBD8">
      <w:pPr>
        <w:pStyle w:val="10"/>
        <w:spacing w:before="177"/>
        <w:rPr>
          <w:b/>
          <w:sz w:val="20"/>
        </w:rPr>
      </w:pPr>
      <w:r>
        <w:rPr>
          <w:b/>
          <w:sz w:val="20"/>
        </w:rPr>
        <mc:AlternateContent>
          <mc:Choice Requires="wps">
            <w:drawing>
              <wp:anchor distT="0" distB="0" distL="0" distR="0" simplePos="0" relativeHeight="251832320" behindDoc="1" locked="0" layoutInCell="1" allowOverlap="1">
                <wp:simplePos x="0" y="0"/>
                <wp:positionH relativeFrom="page">
                  <wp:posOffset>895985</wp:posOffset>
                </wp:positionH>
                <wp:positionV relativeFrom="paragraph">
                  <wp:posOffset>273685</wp:posOffset>
                </wp:positionV>
                <wp:extent cx="5728335" cy="27940"/>
                <wp:effectExtent l="0" t="0" r="0" b="0"/>
                <wp:wrapTopAndBottom/>
                <wp:docPr id="445" name="Graphic 445"/>
                <wp:cNvGraphicFramePr/>
                <a:graphic xmlns:a="http://schemas.openxmlformats.org/drawingml/2006/main">
                  <a:graphicData uri="http://schemas.microsoft.com/office/word/2010/wordprocessingShape">
                    <wps:wsp>
                      <wps:cNvSpPr/>
                      <wps:spPr>
                        <a:xfrm>
                          <a:off x="0" y="0"/>
                          <a:ext cx="5728335" cy="27940"/>
                        </a:xfrm>
                        <a:custGeom>
                          <a:avLst/>
                          <a:gdLst/>
                          <a:ahLst/>
                          <a:cxnLst/>
                          <a:rect l="l" t="t" r="r" b="b"/>
                          <a:pathLst>
                            <a:path w="5728335" h="27940">
                              <a:moveTo>
                                <a:pt x="5728068" y="18288"/>
                              </a:moveTo>
                              <a:lnTo>
                                <a:pt x="0" y="18288"/>
                              </a:lnTo>
                              <a:lnTo>
                                <a:pt x="0" y="27432"/>
                              </a:lnTo>
                              <a:lnTo>
                                <a:pt x="5728068" y="27432"/>
                              </a:lnTo>
                              <a:lnTo>
                                <a:pt x="5728068" y="18288"/>
                              </a:lnTo>
                              <a:close/>
                            </a:path>
                            <a:path w="5728335" h="27940">
                              <a:moveTo>
                                <a:pt x="5728068" y="0"/>
                              </a:moveTo>
                              <a:lnTo>
                                <a:pt x="0" y="0"/>
                              </a:lnTo>
                              <a:lnTo>
                                <a:pt x="0" y="9144"/>
                              </a:lnTo>
                              <a:lnTo>
                                <a:pt x="5728068" y="9144"/>
                              </a:lnTo>
                              <a:lnTo>
                                <a:pt x="5728068" y="0"/>
                              </a:lnTo>
                              <a:close/>
                            </a:path>
                          </a:pathLst>
                        </a:custGeom>
                        <a:solidFill>
                          <a:srgbClr val="000000"/>
                        </a:solidFill>
                      </wps:spPr>
                      <wps:bodyPr wrap="square" lIns="0" tIns="0" rIns="0" bIns="0" rtlCol="0">
                        <a:noAutofit/>
                      </wps:bodyPr>
                    </wps:wsp>
                  </a:graphicData>
                </a:graphic>
              </wp:anchor>
            </w:drawing>
          </mc:Choice>
          <mc:Fallback>
            <w:pict>
              <v:shape id="Graphic 445" o:spid="_x0000_s1026" o:spt="100" style="position:absolute;left:0pt;margin-left:70.55pt;margin-top:21.55pt;height:2.2pt;width:451.05pt;mso-position-horizontal-relative:page;mso-wrap-distance-bottom:0pt;mso-wrap-distance-top:0pt;z-index:-251484160;mso-width-relative:page;mso-height-relative:page;" fillcolor="#000000" filled="t" stroked="f" coordsize="5728335,27940" o:gfxdata="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xrTij2AAAAAoBAAAPAAAAAAAAAAEA&#10;IAAAACIAAABkcnMvZG93bnJldi54bWxQSwECFAAUAAAACACHTuJAHjGIG0gCAADxBQAADgAAAAAA&#10;AAABACAAAAAnAQAAZHJzL2Uyb0RvYy54bWxQSwUGAAAAAAYABgBZAQAA4QUAAAAA&#10;" path="m5728068,18288l0,18288,0,27432,5728068,27432,5728068,18288xem5728068,0l0,0,0,9144,5728068,9144,5728068,0xe">
                <v:fill on="t" focussize="0,0"/>
                <v:stroke on="f"/>
                <v:imagedata o:title=""/>
                <o:lock v:ext="edit" aspectratio="f"/>
                <v:textbox inset="0mm,0mm,0mm,0mm"/>
                <w10:wrap type="topAndBottom"/>
              </v:shape>
            </w:pict>
          </mc:Fallback>
        </mc:AlternateContent>
      </w:r>
    </w:p>
    <w:p w14:paraId="57E589E5">
      <w:pPr>
        <w:pStyle w:val="10"/>
        <w:spacing w:before="189"/>
        <w:rPr>
          <w:b/>
        </w:rPr>
      </w:pPr>
    </w:p>
    <w:p w14:paraId="4CEEFF5D">
      <w:pPr>
        <w:pStyle w:val="4"/>
        <w:numPr>
          <w:ilvl w:val="0"/>
          <w:numId w:val="91"/>
        </w:numPr>
        <w:tabs>
          <w:tab w:val="left" w:pos="730"/>
        </w:tabs>
        <w:spacing w:before="1" w:after="0" w:line="240" w:lineRule="auto"/>
        <w:ind w:left="730" w:right="0" w:hanging="356"/>
        <w:jc w:val="left"/>
      </w:pPr>
      <w:r>
        <w:rPr>
          <w:spacing w:val="-9"/>
        </w:rPr>
        <w:t>PETUNJUK</w:t>
      </w:r>
      <w:r>
        <w:rPr>
          <w:spacing w:val="-6"/>
        </w:rPr>
        <w:t xml:space="preserve"> </w:t>
      </w:r>
      <w:r>
        <w:rPr>
          <w:spacing w:val="-2"/>
        </w:rPr>
        <w:t>PENGERJAAN</w:t>
      </w:r>
    </w:p>
    <w:p w14:paraId="49E8B988">
      <w:pPr>
        <w:pStyle w:val="20"/>
        <w:numPr>
          <w:ilvl w:val="1"/>
          <w:numId w:val="91"/>
        </w:numPr>
        <w:tabs>
          <w:tab w:val="left" w:pos="1156"/>
        </w:tabs>
        <w:spacing w:before="183" w:after="0" w:line="240" w:lineRule="auto"/>
        <w:ind w:left="1156" w:right="0" w:hanging="357"/>
        <w:jc w:val="left"/>
        <w:rPr>
          <w:sz w:val="24"/>
        </w:rPr>
      </w:pPr>
      <w:r>
        <w:rPr>
          <w:sz w:val="24"/>
        </w:rPr>
        <w:t>Bacalah</w:t>
      </w:r>
      <w:r>
        <w:rPr>
          <w:spacing w:val="-5"/>
          <w:sz w:val="24"/>
        </w:rPr>
        <w:t xml:space="preserve"> </w:t>
      </w:r>
      <w:r>
        <w:rPr>
          <w:sz w:val="24"/>
        </w:rPr>
        <w:t>setiap soal</w:t>
      </w:r>
      <w:r>
        <w:rPr>
          <w:spacing w:val="-2"/>
          <w:sz w:val="24"/>
        </w:rPr>
        <w:t xml:space="preserve"> </w:t>
      </w:r>
      <w:r>
        <w:rPr>
          <w:sz w:val="24"/>
        </w:rPr>
        <w:t>dengan</w:t>
      </w:r>
      <w:r>
        <w:rPr>
          <w:spacing w:val="-2"/>
          <w:sz w:val="24"/>
        </w:rPr>
        <w:t xml:space="preserve"> cermat.</w:t>
      </w:r>
    </w:p>
    <w:p w14:paraId="6B8C9580">
      <w:pPr>
        <w:pStyle w:val="20"/>
        <w:numPr>
          <w:ilvl w:val="1"/>
          <w:numId w:val="91"/>
        </w:numPr>
        <w:tabs>
          <w:tab w:val="left" w:pos="1156"/>
        </w:tabs>
        <w:spacing w:before="139" w:after="0" w:line="240" w:lineRule="auto"/>
        <w:ind w:left="1156" w:right="0" w:hanging="357"/>
        <w:jc w:val="left"/>
        <w:rPr>
          <w:sz w:val="24"/>
        </w:rPr>
      </w:pPr>
      <w:r>
        <w:rPr>
          <w:sz w:val="24"/>
        </w:rPr>
        <w:t>Kerjakan</w:t>
      </w:r>
      <w:r>
        <w:rPr>
          <w:spacing w:val="-3"/>
          <w:sz w:val="24"/>
        </w:rPr>
        <w:t xml:space="preserve"> </w:t>
      </w:r>
      <w:r>
        <w:rPr>
          <w:sz w:val="24"/>
        </w:rPr>
        <w:t>dengan</w:t>
      </w:r>
      <w:r>
        <w:rPr>
          <w:spacing w:val="-2"/>
          <w:sz w:val="24"/>
        </w:rPr>
        <w:t xml:space="preserve"> </w:t>
      </w:r>
      <w:r>
        <w:rPr>
          <w:sz w:val="24"/>
        </w:rPr>
        <w:t>jujur</w:t>
      </w:r>
      <w:r>
        <w:rPr>
          <w:spacing w:val="-2"/>
          <w:sz w:val="24"/>
        </w:rPr>
        <w:t xml:space="preserve"> </w:t>
      </w:r>
      <w:r>
        <w:rPr>
          <w:sz w:val="24"/>
        </w:rPr>
        <w:t>dan</w:t>
      </w:r>
      <w:r>
        <w:rPr>
          <w:spacing w:val="-2"/>
          <w:sz w:val="24"/>
        </w:rPr>
        <w:t xml:space="preserve"> mandiri.</w:t>
      </w:r>
    </w:p>
    <w:p w14:paraId="63A66208">
      <w:pPr>
        <w:pStyle w:val="20"/>
        <w:numPr>
          <w:ilvl w:val="1"/>
          <w:numId w:val="91"/>
        </w:numPr>
        <w:tabs>
          <w:tab w:val="left" w:pos="1156"/>
        </w:tabs>
        <w:spacing w:before="137" w:after="0" w:line="240" w:lineRule="auto"/>
        <w:ind w:left="1156" w:right="0" w:hanging="357"/>
        <w:jc w:val="left"/>
        <w:rPr>
          <w:sz w:val="24"/>
        </w:rPr>
      </w:pPr>
      <w:r>
        <w:rPr>
          <w:sz w:val="24"/>
        </w:rPr>
        <w:t>Pilih</w:t>
      </w:r>
      <w:r>
        <w:rPr>
          <w:spacing w:val="-6"/>
          <w:sz w:val="24"/>
        </w:rPr>
        <w:t xml:space="preserve"> </w:t>
      </w:r>
      <w:r>
        <w:rPr>
          <w:sz w:val="24"/>
        </w:rPr>
        <w:t>jawaban</w:t>
      </w:r>
      <w:r>
        <w:rPr>
          <w:spacing w:val="-2"/>
          <w:sz w:val="24"/>
        </w:rPr>
        <w:t xml:space="preserve"> </w:t>
      </w:r>
      <w:r>
        <w:rPr>
          <w:sz w:val="24"/>
        </w:rPr>
        <w:t>yang</w:t>
      </w:r>
      <w:r>
        <w:rPr>
          <w:spacing w:val="-2"/>
          <w:sz w:val="24"/>
        </w:rPr>
        <w:t xml:space="preserve"> </w:t>
      </w:r>
      <w:r>
        <w:rPr>
          <w:sz w:val="24"/>
        </w:rPr>
        <w:t>paling</w:t>
      </w:r>
      <w:r>
        <w:rPr>
          <w:spacing w:val="-2"/>
          <w:sz w:val="24"/>
        </w:rPr>
        <w:t xml:space="preserve"> </w:t>
      </w:r>
      <w:r>
        <w:rPr>
          <w:sz w:val="24"/>
        </w:rPr>
        <w:t>tepat</w:t>
      </w:r>
      <w:r>
        <w:rPr>
          <w:spacing w:val="-2"/>
          <w:sz w:val="24"/>
        </w:rPr>
        <w:t xml:space="preserve"> </w:t>
      </w:r>
      <w:r>
        <w:rPr>
          <w:sz w:val="24"/>
        </w:rPr>
        <w:t>untuk</w:t>
      </w:r>
      <w:r>
        <w:rPr>
          <w:spacing w:val="-1"/>
          <w:sz w:val="24"/>
        </w:rPr>
        <w:t xml:space="preserve"> </w:t>
      </w:r>
      <w:r>
        <w:rPr>
          <w:sz w:val="24"/>
        </w:rPr>
        <w:t>soal</w:t>
      </w:r>
      <w:r>
        <w:rPr>
          <w:spacing w:val="-2"/>
          <w:sz w:val="24"/>
        </w:rPr>
        <w:t xml:space="preserve"> </w:t>
      </w:r>
      <w:r>
        <w:rPr>
          <w:sz w:val="24"/>
        </w:rPr>
        <w:t>pilihan</w:t>
      </w:r>
      <w:r>
        <w:rPr>
          <w:spacing w:val="-4"/>
          <w:sz w:val="24"/>
        </w:rPr>
        <w:t xml:space="preserve"> </w:t>
      </w:r>
      <w:r>
        <w:rPr>
          <w:spacing w:val="-2"/>
          <w:sz w:val="24"/>
        </w:rPr>
        <w:t>ganda.</w:t>
      </w:r>
    </w:p>
    <w:p w14:paraId="1E9FF80F">
      <w:pPr>
        <w:pStyle w:val="20"/>
        <w:numPr>
          <w:ilvl w:val="1"/>
          <w:numId w:val="91"/>
        </w:numPr>
        <w:tabs>
          <w:tab w:val="left" w:pos="1156"/>
        </w:tabs>
        <w:spacing w:before="139" w:after="0" w:line="240" w:lineRule="auto"/>
        <w:ind w:left="1156" w:right="0" w:hanging="357"/>
        <w:jc w:val="left"/>
        <w:rPr>
          <w:sz w:val="24"/>
        </w:rPr>
      </w:pPr>
      <w:r>
        <w:rPr>
          <w:sz w:val="24"/>
        </w:rPr>
        <w:t>Jawablah</w:t>
      </w:r>
      <w:r>
        <w:rPr>
          <w:spacing w:val="-5"/>
          <w:sz w:val="24"/>
        </w:rPr>
        <w:t xml:space="preserve"> </w:t>
      </w:r>
      <w:r>
        <w:rPr>
          <w:sz w:val="24"/>
        </w:rPr>
        <w:t>soal isian</w:t>
      </w:r>
      <w:r>
        <w:rPr>
          <w:spacing w:val="-1"/>
          <w:sz w:val="24"/>
        </w:rPr>
        <w:t xml:space="preserve"> </w:t>
      </w:r>
      <w:r>
        <w:rPr>
          <w:sz w:val="24"/>
        </w:rPr>
        <w:t>singkat</w:t>
      </w:r>
      <w:r>
        <w:rPr>
          <w:spacing w:val="-2"/>
          <w:sz w:val="24"/>
        </w:rPr>
        <w:t xml:space="preserve"> </w:t>
      </w:r>
      <w:r>
        <w:rPr>
          <w:sz w:val="24"/>
        </w:rPr>
        <w:t>dengan</w:t>
      </w:r>
      <w:r>
        <w:rPr>
          <w:spacing w:val="-1"/>
          <w:sz w:val="24"/>
        </w:rPr>
        <w:t xml:space="preserve"> </w:t>
      </w:r>
      <w:r>
        <w:rPr>
          <w:sz w:val="24"/>
        </w:rPr>
        <w:t>jelas</w:t>
      </w:r>
      <w:r>
        <w:rPr>
          <w:spacing w:val="-4"/>
          <w:sz w:val="24"/>
        </w:rPr>
        <w:t xml:space="preserve"> </w:t>
      </w:r>
      <w:r>
        <w:rPr>
          <w:sz w:val="24"/>
        </w:rPr>
        <w:t>dan</w:t>
      </w:r>
      <w:r>
        <w:rPr>
          <w:spacing w:val="-2"/>
          <w:sz w:val="24"/>
        </w:rPr>
        <w:t xml:space="preserve"> benar.</w:t>
      </w:r>
    </w:p>
    <w:p w14:paraId="1A9EE46F">
      <w:pPr>
        <w:pStyle w:val="10"/>
      </w:pPr>
    </w:p>
    <w:p w14:paraId="35C6A14F">
      <w:pPr>
        <w:pStyle w:val="10"/>
        <w:spacing w:before="49"/>
      </w:pPr>
    </w:p>
    <w:p w14:paraId="60FE9707">
      <w:pPr>
        <w:pStyle w:val="4"/>
        <w:numPr>
          <w:ilvl w:val="0"/>
          <w:numId w:val="91"/>
        </w:numPr>
        <w:tabs>
          <w:tab w:val="left" w:pos="731"/>
        </w:tabs>
        <w:spacing w:before="1" w:after="0" w:line="240" w:lineRule="auto"/>
        <w:ind w:left="731" w:right="0" w:hanging="357"/>
        <w:jc w:val="left"/>
      </w:pPr>
      <w:r>
        <w:rPr>
          <w:spacing w:val="-10"/>
        </w:rPr>
        <w:t>SOAL</w:t>
      </w:r>
      <w:r>
        <w:rPr>
          <w:spacing w:val="-7"/>
        </w:rPr>
        <w:t xml:space="preserve"> </w:t>
      </w:r>
      <w:r>
        <w:rPr>
          <w:spacing w:val="-10"/>
        </w:rPr>
        <w:t>PILIHAN</w:t>
      </w:r>
      <w:r>
        <w:rPr>
          <w:spacing w:val="-11"/>
        </w:rPr>
        <w:t xml:space="preserve"> </w:t>
      </w:r>
      <w:r>
        <w:rPr>
          <w:spacing w:val="-10"/>
        </w:rPr>
        <w:t>GANDA</w:t>
      </w:r>
    </w:p>
    <w:p w14:paraId="4BDFF161">
      <w:pPr>
        <w:pStyle w:val="7"/>
        <w:spacing w:before="185" w:line="360" w:lineRule="auto"/>
        <w:ind w:left="734" w:right="1042" w:hanging="12"/>
      </w:pPr>
      <w:r>
        <w:t>Pilih</w:t>
      </w:r>
      <w:r>
        <w:rPr>
          <w:spacing w:val="-4"/>
        </w:rPr>
        <w:t xml:space="preserve"> </w:t>
      </w:r>
      <w:r>
        <w:t>jawaban</w:t>
      </w:r>
      <w:r>
        <w:rPr>
          <w:spacing w:val="-2"/>
        </w:rPr>
        <w:t xml:space="preserve"> </w:t>
      </w:r>
      <w:r>
        <w:t>yang</w:t>
      </w:r>
      <w:r>
        <w:rPr>
          <w:spacing w:val="-3"/>
        </w:rPr>
        <w:t xml:space="preserve"> </w:t>
      </w:r>
      <w:r>
        <w:t>paling</w:t>
      </w:r>
      <w:r>
        <w:rPr>
          <w:spacing w:val="-2"/>
        </w:rPr>
        <w:t xml:space="preserve"> </w:t>
      </w:r>
      <w:r>
        <w:t>tepat</w:t>
      </w:r>
      <w:r>
        <w:rPr>
          <w:spacing w:val="-3"/>
        </w:rPr>
        <w:t xml:space="preserve"> </w:t>
      </w:r>
      <w:r>
        <w:t>dengan</w:t>
      </w:r>
      <w:r>
        <w:rPr>
          <w:spacing w:val="-4"/>
        </w:rPr>
        <w:t xml:space="preserve"> </w:t>
      </w:r>
      <w:r>
        <w:t>memberi</w:t>
      </w:r>
      <w:r>
        <w:rPr>
          <w:spacing w:val="-2"/>
        </w:rPr>
        <w:t xml:space="preserve"> </w:t>
      </w:r>
      <w:r>
        <w:t>tanda</w:t>
      </w:r>
      <w:r>
        <w:rPr>
          <w:spacing w:val="-2"/>
        </w:rPr>
        <w:t xml:space="preserve"> </w:t>
      </w:r>
      <w:r>
        <w:t>silang</w:t>
      </w:r>
      <w:r>
        <w:rPr>
          <w:spacing w:val="-2"/>
        </w:rPr>
        <w:t xml:space="preserve"> </w:t>
      </w:r>
      <w:r>
        <w:t>(X) pada</w:t>
      </w:r>
      <w:r>
        <w:rPr>
          <w:spacing w:val="-7"/>
        </w:rPr>
        <w:t xml:space="preserve"> </w:t>
      </w:r>
      <w:r>
        <w:t>huruf</w:t>
      </w:r>
      <w:r>
        <w:rPr>
          <w:spacing w:val="-15"/>
        </w:rPr>
        <w:t xml:space="preserve"> </w:t>
      </w:r>
      <w:r>
        <w:t>A,</w:t>
      </w:r>
      <w:r>
        <w:rPr>
          <w:spacing w:val="-2"/>
        </w:rPr>
        <w:t xml:space="preserve"> </w:t>
      </w:r>
      <w:r>
        <w:t>B, C, atau D!</w:t>
      </w:r>
    </w:p>
    <w:p w14:paraId="40BFC6A8">
      <w:pPr>
        <w:pStyle w:val="20"/>
        <w:numPr>
          <w:ilvl w:val="1"/>
          <w:numId w:val="91"/>
        </w:numPr>
        <w:tabs>
          <w:tab w:val="left" w:pos="1156"/>
        </w:tabs>
        <w:spacing w:before="0" w:after="0" w:line="274" w:lineRule="exact"/>
        <w:ind w:left="1156" w:right="0" w:hanging="357"/>
        <w:jc w:val="left"/>
        <w:rPr>
          <w:sz w:val="24"/>
        </w:rPr>
      </w:pPr>
      <w:r>
        <w:rPr>
          <w:sz w:val="24"/>
        </w:rPr>
        <w:t>Salah</w:t>
      </w:r>
      <w:r>
        <w:rPr>
          <w:spacing w:val="-7"/>
          <w:sz w:val="24"/>
        </w:rPr>
        <w:t xml:space="preserve"> </w:t>
      </w:r>
      <w:r>
        <w:rPr>
          <w:sz w:val="24"/>
        </w:rPr>
        <w:t>satu</w:t>
      </w:r>
      <w:r>
        <w:rPr>
          <w:spacing w:val="-1"/>
          <w:sz w:val="24"/>
        </w:rPr>
        <w:t xml:space="preserve"> </w:t>
      </w:r>
      <w:r>
        <w:rPr>
          <w:sz w:val="24"/>
        </w:rPr>
        <w:t>ciri</w:t>
      </w:r>
      <w:r>
        <w:rPr>
          <w:spacing w:val="-2"/>
          <w:sz w:val="24"/>
        </w:rPr>
        <w:t xml:space="preserve"> </w:t>
      </w:r>
      <w:r>
        <w:rPr>
          <w:sz w:val="24"/>
        </w:rPr>
        <w:t>geografis Provinsi</w:t>
      </w:r>
      <w:r>
        <w:rPr>
          <w:spacing w:val="-1"/>
          <w:sz w:val="24"/>
        </w:rPr>
        <w:t xml:space="preserve"> </w:t>
      </w:r>
      <w:r>
        <w:rPr>
          <w:sz w:val="24"/>
        </w:rPr>
        <w:t>Sumatera</w:t>
      </w:r>
      <w:r>
        <w:rPr>
          <w:spacing w:val="-6"/>
          <w:sz w:val="24"/>
        </w:rPr>
        <w:t xml:space="preserve"> </w:t>
      </w:r>
      <w:r>
        <w:rPr>
          <w:sz w:val="24"/>
        </w:rPr>
        <w:t>Utara</w:t>
      </w:r>
      <w:r>
        <w:rPr>
          <w:spacing w:val="-3"/>
          <w:sz w:val="24"/>
        </w:rPr>
        <w:t xml:space="preserve"> </w:t>
      </w:r>
      <w:r>
        <w:rPr>
          <w:sz w:val="24"/>
        </w:rPr>
        <w:t>adalah</w:t>
      </w:r>
      <w:r>
        <w:rPr>
          <w:spacing w:val="-2"/>
          <w:sz w:val="24"/>
        </w:rPr>
        <w:t xml:space="preserve"> </w:t>
      </w:r>
      <w:r>
        <w:rPr>
          <w:spacing w:val="-5"/>
          <w:sz w:val="24"/>
        </w:rPr>
        <w:t>….</w:t>
      </w:r>
    </w:p>
    <w:p w14:paraId="1279DD49">
      <w:pPr>
        <w:pStyle w:val="20"/>
        <w:numPr>
          <w:ilvl w:val="2"/>
          <w:numId w:val="91"/>
        </w:numPr>
        <w:tabs>
          <w:tab w:val="left" w:pos="1438"/>
        </w:tabs>
        <w:spacing w:before="137" w:after="0" w:line="240" w:lineRule="auto"/>
        <w:ind w:left="1438" w:right="0" w:hanging="291"/>
        <w:jc w:val="left"/>
        <w:rPr>
          <w:sz w:val="24"/>
        </w:rPr>
      </w:pPr>
      <w:r>
        <w:rPr>
          <w:sz w:val="24"/>
        </w:rPr>
        <w:t>Pegunungan</w:t>
      </w:r>
      <w:r>
        <w:rPr>
          <w:spacing w:val="-6"/>
          <w:sz w:val="24"/>
        </w:rPr>
        <w:t xml:space="preserve"> </w:t>
      </w:r>
      <w:r>
        <w:rPr>
          <w:spacing w:val="-4"/>
          <w:sz w:val="24"/>
        </w:rPr>
        <w:t>Dieng</w:t>
      </w:r>
    </w:p>
    <w:p w14:paraId="3F032DD7">
      <w:pPr>
        <w:pStyle w:val="20"/>
        <w:numPr>
          <w:ilvl w:val="2"/>
          <w:numId w:val="91"/>
        </w:numPr>
        <w:tabs>
          <w:tab w:val="left" w:pos="1427"/>
        </w:tabs>
        <w:spacing w:before="140" w:after="0" w:line="240" w:lineRule="auto"/>
        <w:ind w:left="1427" w:right="0" w:hanging="280"/>
        <w:jc w:val="left"/>
        <w:rPr>
          <w:sz w:val="24"/>
        </w:rPr>
      </w:pPr>
      <w:r>
        <w:rPr>
          <w:sz w:val="24"/>
        </w:rPr>
        <w:t>Danau</w:t>
      </w:r>
      <w:r>
        <w:rPr>
          <w:spacing w:val="-15"/>
          <w:sz w:val="24"/>
        </w:rPr>
        <w:t xml:space="preserve"> </w:t>
      </w:r>
      <w:r>
        <w:rPr>
          <w:spacing w:val="-4"/>
          <w:sz w:val="24"/>
        </w:rPr>
        <w:t>Toba</w:t>
      </w:r>
    </w:p>
    <w:p w14:paraId="618FD7F5">
      <w:pPr>
        <w:pStyle w:val="20"/>
        <w:numPr>
          <w:ilvl w:val="2"/>
          <w:numId w:val="91"/>
        </w:numPr>
        <w:tabs>
          <w:tab w:val="left" w:pos="1427"/>
        </w:tabs>
        <w:spacing w:before="136" w:after="0" w:line="240" w:lineRule="auto"/>
        <w:ind w:left="1427" w:right="0" w:hanging="280"/>
        <w:jc w:val="left"/>
        <w:rPr>
          <w:sz w:val="24"/>
        </w:rPr>
      </w:pPr>
      <w:r>
        <w:rPr>
          <w:sz w:val="24"/>
        </w:rPr>
        <w:t>Gunung</w:t>
      </w:r>
      <w:r>
        <w:rPr>
          <w:spacing w:val="-3"/>
          <w:sz w:val="24"/>
        </w:rPr>
        <w:t xml:space="preserve"> </w:t>
      </w:r>
      <w:r>
        <w:rPr>
          <w:spacing w:val="-2"/>
          <w:sz w:val="24"/>
        </w:rPr>
        <w:t>Merapi</w:t>
      </w:r>
    </w:p>
    <w:p w14:paraId="52F860E0">
      <w:pPr>
        <w:pStyle w:val="20"/>
        <w:numPr>
          <w:ilvl w:val="2"/>
          <w:numId w:val="91"/>
        </w:numPr>
        <w:tabs>
          <w:tab w:val="left" w:pos="1438"/>
        </w:tabs>
        <w:spacing w:before="143" w:after="0" w:line="240" w:lineRule="auto"/>
        <w:ind w:left="1438" w:right="0" w:hanging="291"/>
        <w:jc w:val="left"/>
        <w:rPr>
          <w:sz w:val="24"/>
        </w:rPr>
      </w:pPr>
      <w:r>
        <w:rPr>
          <w:sz w:val="24"/>
        </w:rPr>
        <w:t>Sungai</w:t>
      </w:r>
      <w:r>
        <w:rPr>
          <w:spacing w:val="-1"/>
          <w:sz w:val="24"/>
        </w:rPr>
        <w:t xml:space="preserve"> </w:t>
      </w:r>
      <w:r>
        <w:rPr>
          <w:spacing w:val="-2"/>
          <w:sz w:val="24"/>
        </w:rPr>
        <w:t>Kapuas</w:t>
      </w:r>
    </w:p>
    <w:p w14:paraId="160B7F5C">
      <w:pPr>
        <w:pStyle w:val="20"/>
        <w:numPr>
          <w:ilvl w:val="1"/>
          <w:numId w:val="91"/>
        </w:numPr>
        <w:tabs>
          <w:tab w:val="left" w:pos="1156"/>
        </w:tabs>
        <w:spacing w:before="136" w:after="0" w:line="240" w:lineRule="auto"/>
        <w:ind w:left="1156" w:right="0" w:hanging="357"/>
        <w:jc w:val="left"/>
        <w:rPr>
          <w:sz w:val="24"/>
        </w:rPr>
      </w:pPr>
      <w:r>
        <w:rPr>
          <w:sz w:val="24"/>
        </w:rPr>
        <w:t>Rumah</w:t>
      </w:r>
      <w:r>
        <w:rPr>
          <w:spacing w:val="-8"/>
          <w:sz w:val="24"/>
        </w:rPr>
        <w:t xml:space="preserve"> </w:t>
      </w:r>
      <w:r>
        <w:rPr>
          <w:sz w:val="24"/>
        </w:rPr>
        <w:t>adat</w:t>
      </w:r>
      <w:r>
        <w:rPr>
          <w:spacing w:val="-3"/>
          <w:sz w:val="24"/>
        </w:rPr>
        <w:t xml:space="preserve"> </w:t>
      </w:r>
      <w:r>
        <w:rPr>
          <w:sz w:val="24"/>
        </w:rPr>
        <w:t>khas</w:t>
      </w:r>
      <w:r>
        <w:rPr>
          <w:spacing w:val="-5"/>
          <w:sz w:val="24"/>
        </w:rPr>
        <w:t xml:space="preserve"> </w:t>
      </w:r>
      <w:r>
        <w:rPr>
          <w:sz w:val="24"/>
        </w:rPr>
        <w:t>suku</w:t>
      </w:r>
      <w:r>
        <w:rPr>
          <w:spacing w:val="-4"/>
          <w:sz w:val="24"/>
        </w:rPr>
        <w:t xml:space="preserve"> </w:t>
      </w:r>
      <w:r>
        <w:rPr>
          <w:sz w:val="24"/>
        </w:rPr>
        <w:t>Batak</w:t>
      </w:r>
      <w:r>
        <w:rPr>
          <w:spacing w:val="-10"/>
          <w:sz w:val="24"/>
        </w:rPr>
        <w:t xml:space="preserve"> </w:t>
      </w:r>
      <w:r>
        <w:rPr>
          <w:sz w:val="24"/>
        </w:rPr>
        <w:t>Toba</w:t>
      </w:r>
      <w:r>
        <w:rPr>
          <w:spacing w:val="-7"/>
          <w:sz w:val="24"/>
        </w:rPr>
        <w:t xml:space="preserve"> </w:t>
      </w:r>
      <w:r>
        <w:rPr>
          <w:sz w:val="24"/>
        </w:rPr>
        <w:t>disebut</w:t>
      </w:r>
      <w:r>
        <w:rPr>
          <w:spacing w:val="-3"/>
          <w:sz w:val="24"/>
        </w:rPr>
        <w:t xml:space="preserve"> </w:t>
      </w:r>
      <w:r>
        <w:rPr>
          <w:spacing w:val="-5"/>
          <w:sz w:val="24"/>
        </w:rPr>
        <w:t>….</w:t>
      </w:r>
    </w:p>
    <w:p w14:paraId="0BFA3026">
      <w:pPr>
        <w:pStyle w:val="20"/>
        <w:numPr>
          <w:ilvl w:val="2"/>
          <w:numId w:val="91"/>
        </w:numPr>
        <w:tabs>
          <w:tab w:val="left" w:pos="1431"/>
        </w:tabs>
        <w:spacing w:before="140" w:after="0" w:line="240" w:lineRule="auto"/>
        <w:ind w:left="1431" w:right="0" w:hanging="284"/>
        <w:jc w:val="left"/>
        <w:rPr>
          <w:sz w:val="24"/>
        </w:rPr>
      </w:pPr>
      <w:r>
        <w:rPr>
          <w:spacing w:val="-2"/>
          <w:sz w:val="24"/>
        </w:rPr>
        <w:t>Tongkonan</w:t>
      </w:r>
    </w:p>
    <w:p w14:paraId="6E50DB13">
      <w:pPr>
        <w:pStyle w:val="20"/>
        <w:numPr>
          <w:ilvl w:val="2"/>
          <w:numId w:val="91"/>
        </w:numPr>
        <w:tabs>
          <w:tab w:val="left" w:pos="1427"/>
        </w:tabs>
        <w:spacing w:before="136" w:after="0" w:line="240" w:lineRule="auto"/>
        <w:ind w:left="1427" w:right="0" w:hanging="280"/>
        <w:jc w:val="left"/>
        <w:rPr>
          <w:sz w:val="24"/>
        </w:rPr>
      </w:pPr>
      <w:r>
        <w:rPr>
          <w:sz w:val="24"/>
        </w:rPr>
        <w:t>Rumah</w:t>
      </w:r>
      <w:r>
        <w:rPr>
          <w:spacing w:val="-3"/>
          <w:sz w:val="24"/>
        </w:rPr>
        <w:t xml:space="preserve"> </w:t>
      </w:r>
      <w:r>
        <w:rPr>
          <w:spacing w:val="-2"/>
          <w:sz w:val="24"/>
        </w:rPr>
        <w:t>Gadang</w:t>
      </w:r>
    </w:p>
    <w:p w14:paraId="437FD938">
      <w:pPr>
        <w:pStyle w:val="20"/>
        <w:numPr>
          <w:ilvl w:val="2"/>
          <w:numId w:val="91"/>
        </w:numPr>
        <w:tabs>
          <w:tab w:val="left" w:pos="1427"/>
        </w:tabs>
        <w:spacing w:before="140" w:after="0" w:line="240" w:lineRule="auto"/>
        <w:ind w:left="1427" w:right="0" w:hanging="280"/>
        <w:jc w:val="left"/>
        <w:rPr>
          <w:sz w:val="24"/>
        </w:rPr>
      </w:pPr>
      <w:r>
        <w:rPr>
          <w:spacing w:val="-2"/>
          <w:sz w:val="24"/>
        </w:rPr>
        <w:t>Bolon</w:t>
      </w:r>
    </w:p>
    <w:p w14:paraId="7CE23C51">
      <w:pPr>
        <w:pStyle w:val="20"/>
        <w:numPr>
          <w:ilvl w:val="2"/>
          <w:numId w:val="91"/>
        </w:numPr>
        <w:tabs>
          <w:tab w:val="left" w:pos="1438"/>
        </w:tabs>
        <w:spacing w:before="136" w:after="0" w:line="240" w:lineRule="auto"/>
        <w:ind w:left="1438" w:right="0" w:hanging="291"/>
        <w:jc w:val="left"/>
        <w:rPr>
          <w:sz w:val="24"/>
        </w:rPr>
      </w:pPr>
      <w:r>
        <w:rPr>
          <w:spacing w:val="-2"/>
          <w:sz w:val="24"/>
        </w:rPr>
        <w:t>Honai</w:t>
      </w:r>
    </w:p>
    <w:p w14:paraId="2FD5A019">
      <w:pPr>
        <w:pStyle w:val="20"/>
        <w:numPr>
          <w:ilvl w:val="1"/>
          <w:numId w:val="91"/>
        </w:numPr>
        <w:tabs>
          <w:tab w:val="left" w:pos="1156"/>
        </w:tabs>
        <w:spacing w:before="140" w:after="0" w:line="240" w:lineRule="auto"/>
        <w:ind w:left="1156" w:right="0" w:hanging="357"/>
        <w:jc w:val="left"/>
        <w:rPr>
          <w:sz w:val="24"/>
        </w:rPr>
      </w:pPr>
      <w:r>
        <w:rPr>
          <w:sz w:val="24"/>
        </w:rPr>
        <w:t>Tari</w:t>
      </w:r>
      <w:r>
        <w:rPr>
          <w:spacing w:val="-17"/>
          <w:sz w:val="24"/>
        </w:rPr>
        <w:t xml:space="preserve"> </w:t>
      </w:r>
      <w:r>
        <w:rPr>
          <w:sz w:val="24"/>
        </w:rPr>
        <w:t>Tor-Tor</w:t>
      </w:r>
      <w:r>
        <w:rPr>
          <w:spacing w:val="-11"/>
          <w:sz w:val="24"/>
        </w:rPr>
        <w:t xml:space="preserve"> </w:t>
      </w:r>
      <w:r>
        <w:rPr>
          <w:sz w:val="24"/>
        </w:rPr>
        <w:t>biasanya</w:t>
      </w:r>
      <w:r>
        <w:rPr>
          <w:spacing w:val="-14"/>
          <w:sz w:val="24"/>
        </w:rPr>
        <w:t xml:space="preserve"> </w:t>
      </w:r>
      <w:r>
        <w:rPr>
          <w:sz w:val="24"/>
        </w:rPr>
        <w:t>ditampilkan</w:t>
      </w:r>
      <w:r>
        <w:rPr>
          <w:spacing w:val="-10"/>
          <w:sz w:val="24"/>
        </w:rPr>
        <w:t xml:space="preserve"> </w:t>
      </w:r>
      <w:r>
        <w:rPr>
          <w:sz w:val="24"/>
        </w:rPr>
        <w:t>pada</w:t>
      </w:r>
      <w:r>
        <w:rPr>
          <w:spacing w:val="-14"/>
          <w:sz w:val="24"/>
        </w:rPr>
        <w:t xml:space="preserve"> </w:t>
      </w:r>
      <w:r>
        <w:rPr>
          <w:sz w:val="24"/>
        </w:rPr>
        <w:t>saat</w:t>
      </w:r>
      <w:r>
        <w:rPr>
          <w:spacing w:val="-9"/>
          <w:sz w:val="24"/>
        </w:rPr>
        <w:t xml:space="preserve"> </w:t>
      </w:r>
      <w:r>
        <w:rPr>
          <w:spacing w:val="-5"/>
          <w:sz w:val="24"/>
        </w:rPr>
        <w:t>….</w:t>
      </w:r>
    </w:p>
    <w:p w14:paraId="6166055F">
      <w:pPr>
        <w:pStyle w:val="20"/>
        <w:spacing w:after="0" w:line="240" w:lineRule="auto"/>
        <w:jc w:val="left"/>
        <w:rPr>
          <w:sz w:val="24"/>
        </w:rPr>
        <w:sectPr>
          <w:pgSz w:w="11920" w:h="16850"/>
          <w:pgMar w:top="980" w:right="425" w:bottom="280" w:left="1133" w:header="715" w:footer="0" w:gutter="0"/>
          <w:cols w:space="720" w:num="1"/>
        </w:sectPr>
      </w:pPr>
    </w:p>
    <w:p w14:paraId="68F609CB">
      <w:pPr>
        <w:pStyle w:val="10"/>
        <w:spacing w:before="177"/>
      </w:pPr>
    </w:p>
    <w:p w14:paraId="4AB1EB4D">
      <w:pPr>
        <w:pStyle w:val="20"/>
        <w:numPr>
          <w:ilvl w:val="2"/>
          <w:numId w:val="91"/>
        </w:numPr>
        <w:tabs>
          <w:tab w:val="left" w:pos="1438"/>
        </w:tabs>
        <w:spacing w:before="0" w:after="0" w:line="240" w:lineRule="auto"/>
        <w:ind w:left="1438" w:right="0" w:hanging="291"/>
        <w:jc w:val="left"/>
        <w:rPr>
          <w:sz w:val="24"/>
        </w:rPr>
      </w:pPr>
      <w:r>
        <w:rPr>
          <w:sz w:val="24"/>
        </w:rPr>
        <w:t>Hari</w:t>
      </w:r>
      <w:r>
        <w:rPr>
          <w:spacing w:val="-3"/>
          <w:sz w:val="24"/>
        </w:rPr>
        <w:t xml:space="preserve"> </w:t>
      </w:r>
      <w:r>
        <w:rPr>
          <w:sz w:val="24"/>
        </w:rPr>
        <w:t>raya</w:t>
      </w:r>
      <w:r>
        <w:rPr>
          <w:spacing w:val="-3"/>
          <w:sz w:val="24"/>
        </w:rPr>
        <w:t xml:space="preserve"> </w:t>
      </w:r>
      <w:r>
        <w:rPr>
          <w:spacing w:val="-2"/>
          <w:sz w:val="24"/>
        </w:rPr>
        <w:t>keagamaan</w:t>
      </w:r>
    </w:p>
    <w:p w14:paraId="7B68E002">
      <w:pPr>
        <w:pStyle w:val="20"/>
        <w:numPr>
          <w:ilvl w:val="2"/>
          <w:numId w:val="91"/>
        </w:numPr>
        <w:tabs>
          <w:tab w:val="left" w:pos="1410"/>
        </w:tabs>
        <w:spacing w:before="138" w:after="0" w:line="240" w:lineRule="auto"/>
        <w:ind w:left="1410" w:right="0" w:hanging="263"/>
        <w:jc w:val="left"/>
        <w:rPr>
          <w:sz w:val="24"/>
        </w:rPr>
      </w:pPr>
      <w:r>
        <w:rPr>
          <w:sz w:val="24"/>
        </w:rPr>
        <w:t>Acara</w:t>
      </w:r>
      <w:r>
        <w:rPr>
          <w:spacing w:val="-5"/>
          <w:sz w:val="24"/>
        </w:rPr>
        <w:t xml:space="preserve"> </w:t>
      </w:r>
      <w:r>
        <w:rPr>
          <w:sz w:val="24"/>
        </w:rPr>
        <w:t>adat dan</w:t>
      </w:r>
      <w:r>
        <w:rPr>
          <w:spacing w:val="-2"/>
          <w:sz w:val="24"/>
        </w:rPr>
        <w:t xml:space="preserve"> </w:t>
      </w:r>
      <w:r>
        <w:rPr>
          <w:sz w:val="24"/>
        </w:rPr>
        <w:t>pesta</w:t>
      </w:r>
      <w:r>
        <w:rPr>
          <w:spacing w:val="-2"/>
          <w:sz w:val="24"/>
        </w:rPr>
        <w:t xml:space="preserve"> pernikahan</w:t>
      </w:r>
    </w:p>
    <w:p w14:paraId="240D12DD">
      <w:pPr>
        <w:pStyle w:val="20"/>
        <w:numPr>
          <w:ilvl w:val="2"/>
          <w:numId w:val="91"/>
        </w:numPr>
        <w:tabs>
          <w:tab w:val="left" w:pos="1427"/>
        </w:tabs>
        <w:spacing w:before="139" w:after="0" w:line="240" w:lineRule="auto"/>
        <w:ind w:left="1427" w:right="0" w:hanging="280"/>
        <w:jc w:val="left"/>
        <w:rPr>
          <w:sz w:val="24"/>
        </w:rPr>
      </w:pPr>
      <w:r>
        <w:rPr>
          <w:sz w:val="24"/>
        </w:rPr>
        <w:t>Upacara</w:t>
      </w:r>
      <w:r>
        <w:rPr>
          <w:spacing w:val="-7"/>
          <w:sz w:val="24"/>
        </w:rPr>
        <w:t xml:space="preserve"> </w:t>
      </w:r>
      <w:r>
        <w:rPr>
          <w:sz w:val="24"/>
        </w:rPr>
        <w:t>kelulusan</w:t>
      </w:r>
      <w:r>
        <w:rPr>
          <w:spacing w:val="-4"/>
          <w:sz w:val="24"/>
        </w:rPr>
        <w:t xml:space="preserve"> </w:t>
      </w:r>
      <w:r>
        <w:rPr>
          <w:spacing w:val="-2"/>
          <w:sz w:val="24"/>
        </w:rPr>
        <w:t>sekolah</w:t>
      </w:r>
    </w:p>
    <w:p w14:paraId="50D607B7">
      <w:pPr>
        <w:pStyle w:val="20"/>
        <w:numPr>
          <w:ilvl w:val="2"/>
          <w:numId w:val="91"/>
        </w:numPr>
        <w:tabs>
          <w:tab w:val="left" w:pos="1438"/>
        </w:tabs>
        <w:spacing w:before="137" w:after="0" w:line="240" w:lineRule="auto"/>
        <w:ind w:left="1438" w:right="0" w:hanging="291"/>
        <w:jc w:val="left"/>
        <w:rPr>
          <w:sz w:val="24"/>
        </w:rPr>
      </w:pPr>
      <w:r>
        <w:rPr>
          <w:sz w:val="24"/>
        </w:rPr>
        <w:t>Kegiatan</w:t>
      </w:r>
      <w:r>
        <w:rPr>
          <w:spacing w:val="-5"/>
          <w:sz w:val="24"/>
        </w:rPr>
        <w:t xml:space="preserve"> </w:t>
      </w:r>
      <w:r>
        <w:rPr>
          <w:spacing w:val="-2"/>
          <w:sz w:val="24"/>
        </w:rPr>
        <w:t>olahraga</w:t>
      </w:r>
    </w:p>
    <w:p w14:paraId="099EAC3A">
      <w:pPr>
        <w:pStyle w:val="20"/>
        <w:numPr>
          <w:ilvl w:val="1"/>
          <w:numId w:val="91"/>
        </w:numPr>
        <w:tabs>
          <w:tab w:val="left" w:pos="1156"/>
        </w:tabs>
        <w:spacing w:before="139" w:after="0" w:line="240" w:lineRule="auto"/>
        <w:ind w:left="1156" w:right="0" w:hanging="357"/>
        <w:jc w:val="left"/>
        <w:rPr>
          <w:sz w:val="24"/>
        </w:rPr>
      </w:pPr>
      <w:r>
        <w:rPr>
          <w:sz w:val="24"/>
        </w:rPr>
        <w:t>Berikut</w:t>
      </w:r>
      <w:r>
        <w:rPr>
          <w:spacing w:val="-2"/>
          <w:sz w:val="24"/>
        </w:rPr>
        <w:t xml:space="preserve"> </w:t>
      </w:r>
      <w:r>
        <w:rPr>
          <w:sz w:val="24"/>
        </w:rPr>
        <w:t>ini adalah</w:t>
      </w:r>
      <w:r>
        <w:rPr>
          <w:spacing w:val="-2"/>
          <w:sz w:val="24"/>
        </w:rPr>
        <w:t xml:space="preserve"> </w:t>
      </w:r>
      <w:r>
        <w:rPr>
          <w:sz w:val="24"/>
        </w:rPr>
        <w:t>salah</w:t>
      </w:r>
      <w:r>
        <w:rPr>
          <w:spacing w:val="-3"/>
          <w:sz w:val="24"/>
        </w:rPr>
        <w:t xml:space="preserve"> </w:t>
      </w:r>
      <w:r>
        <w:rPr>
          <w:sz w:val="24"/>
        </w:rPr>
        <w:t>satu</w:t>
      </w:r>
      <w:r>
        <w:rPr>
          <w:spacing w:val="-1"/>
          <w:sz w:val="24"/>
        </w:rPr>
        <w:t xml:space="preserve"> </w:t>
      </w:r>
      <w:r>
        <w:rPr>
          <w:sz w:val="24"/>
        </w:rPr>
        <w:t>cerita</w:t>
      </w:r>
      <w:r>
        <w:rPr>
          <w:spacing w:val="-2"/>
          <w:sz w:val="24"/>
        </w:rPr>
        <w:t xml:space="preserve"> </w:t>
      </w:r>
      <w:r>
        <w:rPr>
          <w:sz w:val="24"/>
        </w:rPr>
        <w:t>rakyat</w:t>
      </w:r>
      <w:r>
        <w:rPr>
          <w:spacing w:val="-1"/>
          <w:sz w:val="24"/>
        </w:rPr>
        <w:t xml:space="preserve"> </w:t>
      </w:r>
      <w:r>
        <w:rPr>
          <w:sz w:val="24"/>
        </w:rPr>
        <w:t>dari</w:t>
      </w:r>
      <w:r>
        <w:rPr>
          <w:spacing w:val="-2"/>
          <w:sz w:val="24"/>
        </w:rPr>
        <w:t xml:space="preserve"> </w:t>
      </w:r>
      <w:r>
        <w:rPr>
          <w:sz w:val="24"/>
        </w:rPr>
        <w:t>Sumatera</w:t>
      </w:r>
      <w:r>
        <w:rPr>
          <w:spacing w:val="-5"/>
          <w:sz w:val="24"/>
        </w:rPr>
        <w:t xml:space="preserve"> </w:t>
      </w:r>
      <w:r>
        <w:rPr>
          <w:sz w:val="24"/>
        </w:rPr>
        <w:t>Utara</w:t>
      </w:r>
      <w:r>
        <w:rPr>
          <w:spacing w:val="-4"/>
          <w:sz w:val="24"/>
        </w:rPr>
        <w:t xml:space="preserve"> </w:t>
      </w:r>
      <w:r>
        <w:rPr>
          <w:spacing w:val="-5"/>
          <w:sz w:val="24"/>
        </w:rPr>
        <w:t>….</w:t>
      </w:r>
    </w:p>
    <w:p w14:paraId="26726AC1">
      <w:pPr>
        <w:pStyle w:val="20"/>
        <w:numPr>
          <w:ilvl w:val="2"/>
          <w:numId w:val="91"/>
        </w:numPr>
        <w:tabs>
          <w:tab w:val="left" w:pos="1438"/>
        </w:tabs>
        <w:spacing w:before="137" w:after="0" w:line="240" w:lineRule="auto"/>
        <w:ind w:left="1438" w:right="0" w:hanging="291"/>
        <w:jc w:val="left"/>
        <w:rPr>
          <w:sz w:val="24"/>
        </w:rPr>
      </w:pPr>
      <w:r>
        <w:rPr>
          <w:spacing w:val="-2"/>
          <w:sz w:val="24"/>
        </w:rPr>
        <w:t>Sangkuriang</w:t>
      </w:r>
    </w:p>
    <w:p w14:paraId="730FE217">
      <w:pPr>
        <w:pStyle w:val="20"/>
        <w:numPr>
          <w:ilvl w:val="2"/>
          <w:numId w:val="91"/>
        </w:numPr>
        <w:tabs>
          <w:tab w:val="left" w:pos="1422"/>
        </w:tabs>
        <w:spacing w:before="139" w:after="0" w:line="240" w:lineRule="auto"/>
        <w:ind w:left="1422" w:right="0" w:hanging="275"/>
        <w:jc w:val="left"/>
        <w:rPr>
          <w:sz w:val="24"/>
        </w:rPr>
      </w:pPr>
      <w:r>
        <w:rPr>
          <w:sz w:val="24"/>
        </w:rPr>
        <w:t>Timun</w:t>
      </w:r>
      <w:r>
        <w:rPr>
          <w:spacing w:val="-7"/>
          <w:sz w:val="24"/>
        </w:rPr>
        <w:t xml:space="preserve"> </w:t>
      </w:r>
      <w:r>
        <w:rPr>
          <w:spacing w:val="-5"/>
          <w:sz w:val="24"/>
        </w:rPr>
        <w:t>Mas</w:t>
      </w:r>
    </w:p>
    <w:p w14:paraId="4E74E219">
      <w:pPr>
        <w:pStyle w:val="20"/>
        <w:numPr>
          <w:ilvl w:val="2"/>
          <w:numId w:val="91"/>
        </w:numPr>
        <w:tabs>
          <w:tab w:val="left" w:pos="1427"/>
        </w:tabs>
        <w:spacing w:before="137" w:after="0" w:line="240" w:lineRule="auto"/>
        <w:ind w:left="1427" w:right="0" w:hanging="280"/>
        <w:jc w:val="left"/>
        <w:rPr>
          <w:sz w:val="24"/>
        </w:rPr>
      </w:pPr>
      <w:r>
        <w:rPr>
          <w:sz w:val="24"/>
        </w:rPr>
        <w:t>Malin</w:t>
      </w:r>
      <w:r>
        <w:rPr>
          <w:spacing w:val="-1"/>
          <w:sz w:val="24"/>
        </w:rPr>
        <w:t xml:space="preserve"> </w:t>
      </w:r>
      <w:r>
        <w:rPr>
          <w:spacing w:val="-2"/>
          <w:sz w:val="24"/>
        </w:rPr>
        <w:t>Kundang</w:t>
      </w:r>
    </w:p>
    <w:p w14:paraId="0A8D9172">
      <w:pPr>
        <w:pStyle w:val="20"/>
        <w:numPr>
          <w:ilvl w:val="2"/>
          <w:numId w:val="91"/>
        </w:numPr>
        <w:tabs>
          <w:tab w:val="left" w:pos="1424"/>
        </w:tabs>
        <w:spacing w:before="139" w:after="0" w:line="240" w:lineRule="auto"/>
        <w:ind w:left="1424" w:right="0" w:hanging="277"/>
        <w:jc w:val="left"/>
        <w:rPr>
          <w:sz w:val="24"/>
        </w:rPr>
      </w:pPr>
      <w:r>
        <w:rPr>
          <w:sz w:val="24"/>
        </w:rPr>
        <w:drawing>
          <wp:anchor distT="0" distB="0" distL="0" distR="0" simplePos="0" relativeHeight="251777024" behindDoc="1" locked="0" layoutInCell="1" allowOverlap="1">
            <wp:simplePos x="0" y="0"/>
            <wp:positionH relativeFrom="page">
              <wp:posOffset>1457325</wp:posOffset>
            </wp:positionH>
            <wp:positionV relativeFrom="paragraph">
              <wp:posOffset>115570</wp:posOffset>
            </wp:positionV>
            <wp:extent cx="4667250" cy="4591050"/>
            <wp:effectExtent l="0" t="0" r="0" b="0"/>
            <wp:wrapNone/>
            <wp:docPr id="446" name="Image 446"/>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Asal</w:t>
      </w:r>
      <w:r>
        <w:rPr>
          <w:spacing w:val="-7"/>
          <w:sz w:val="24"/>
        </w:rPr>
        <w:t xml:space="preserve"> </w:t>
      </w:r>
      <w:r>
        <w:rPr>
          <w:sz w:val="24"/>
        </w:rPr>
        <w:t>Usul</w:t>
      </w:r>
      <w:r>
        <w:rPr>
          <w:spacing w:val="-2"/>
          <w:sz w:val="24"/>
        </w:rPr>
        <w:t xml:space="preserve"> </w:t>
      </w:r>
      <w:r>
        <w:rPr>
          <w:sz w:val="24"/>
        </w:rPr>
        <w:t>Danau</w:t>
      </w:r>
      <w:r>
        <w:rPr>
          <w:spacing w:val="-6"/>
          <w:sz w:val="24"/>
        </w:rPr>
        <w:t xml:space="preserve"> </w:t>
      </w:r>
      <w:r>
        <w:rPr>
          <w:spacing w:val="-4"/>
          <w:sz w:val="24"/>
        </w:rPr>
        <w:t>Toba</w:t>
      </w:r>
    </w:p>
    <w:p w14:paraId="1E7301D8">
      <w:pPr>
        <w:pStyle w:val="20"/>
        <w:numPr>
          <w:ilvl w:val="1"/>
          <w:numId w:val="91"/>
        </w:numPr>
        <w:tabs>
          <w:tab w:val="left" w:pos="1156"/>
        </w:tabs>
        <w:spacing w:before="137" w:after="0" w:line="240" w:lineRule="auto"/>
        <w:ind w:left="1156" w:right="0" w:hanging="357"/>
        <w:jc w:val="left"/>
        <w:rPr>
          <w:sz w:val="24"/>
        </w:rPr>
      </w:pPr>
      <w:r>
        <w:rPr>
          <w:sz w:val="24"/>
        </w:rPr>
        <w:t>Contoh</w:t>
      </w:r>
      <w:r>
        <w:rPr>
          <w:spacing w:val="-4"/>
          <w:sz w:val="24"/>
        </w:rPr>
        <w:t xml:space="preserve"> </w:t>
      </w:r>
      <w:r>
        <w:rPr>
          <w:sz w:val="24"/>
        </w:rPr>
        <w:t>keunikan</w:t>
      </w:r>
      <w:r>
        <w:rPr>
          <w:spacing w:val="-2"/>
          <w:sz w:val="24"/>
        </w:rPr>
        <w:t xml:space="preserve"> </w:t>
      </w:r>
      <w:r>
        <w:rPr>
          <w:sz w:val="24"/>
        </w:rPr>
        <w:t>budaya</w:t>
      </w:r>
      <w:r>
        <w:rPr>
          <w:spacing w:val="-3"/>
          <w:sz w:val="24"/>
        </w:rPr>
        <w:t xml:space="preserve"> </w:t>
      </w:r>
      <w:r>
        <w:rPr>
          <w:sz w:val="24"/>
        </w:rPr>
        <w:t>lokal</w:t>
      </w:r>
      <w:r>
        <w:rPr>
          <w:spacing w:val="-3"/>
          <w:sz w:val="24"/>
        </w:rPr>
        <w:t xml:space="preserve"> </w:t>
      </w:r>
      <w:r>
        <w:rPr>
          <w:sz w:val="24"/>
        </w:rPr>
        <w:t>yang</w:t>
      </w:r>
      <w:r>
        <w:rPr>
          <w:spacing w:val="-1"/>
          <w:sz w:val="24"/>
        </w:rPr>
        <w:t xml:space="preserve"> </w:t>
      </w:r>
      <w:r>
        <w:rPr>
          <w:sz w:val="24"/>
        </w:rPr>
        <w:t>harus</w:t>
      </w:r>
      <w:r>
        <w:rPr>
          <w:spacing w:val="-3"/>
          <w:sz w:val="24"/>
        </w:rPr>
        <w:t xml:space="preserve"> </w:t>
      </w:r>
      <w:r>
        <w:rPr>
          <w:sz w:val="24"/>
        </w:rPr>
        <w:t>kita</w:t>
      </w:r>
      <w:r>
        <w:rPr>
          <w:spacing w:val="-2"/>
          <w:sz w:val="24"/>
        </w:rPr>
        <w:t xml:space="preserve"> </w:t>
      </w:r>
      <w:r>
        <w:rPr>
          <w:sz w:val="24"/>
        </w:rPr>
        <w:t>lestarikan</w:t>
      </w:r>
      <w:r>
        <w:rPr>
          <w:spacing w:val="-3"/>
          <w:sz w:val="24"/>
        </w:rPr>
        <w:t xml:space="preserve"> </w:t>
      </w:r>
      <w:r>
        <w:rPr>
          <w:sz w:val="24"/>
        </w:rPr>
        <w:t>adalah</w:t>
      </w:r>
      <w:r>
        <w:rPr>
          <w:spacing w:val="-1"/>
          <w:sz w:val="24"/>
        </w:rPr>
        <w:t xml:space="preserve"> </w:t>
      </w:r>
      <w:r>
        <w:rPr>
          <w:spacing w:val="-5"/>
          <w:sz w:val="24"/>
        </w:rPr>
        <w:t>….</w:t>
      </w:r>
    </w:p>
    <w:p w14:paraId="6D3AAE2E">
      <w:pPr>
        <w:pStyle w:val="20"/>
        <w:numPr>
          <w:ilvl w:val="2"/>
          <w:numId w:val="91"/>
        </w:numPr>
        <w:tabs>
          <w:tab w:val="left" w:pos="1438"/>
        </w:tabs>
        <w:spacing w:before="142" w:after="0" w:line="240" w:lineRule="auto"/>
        <w:ind w:left="1438" w:right="0" w:hanging="291"/>
        <w:jc w:val="left"/>
        <w:rPr>
          <w:sz w:val="24"/>
        </w:rPr>
      </w:pPr>
      <w:r>
        <w:rPr>
          <w:sz w:val="24"/>
        </w:rPr>
        <w:t>Belanja</w:t>
      </w:r>
      <w:r>
        <w:rPr>
          <w:spacing w:val="-4"/>
          <w:sz w:val="24"/>
        </w:rPr>
        <w:t xml:space="preserve"> </w:t>
      </w:r>
      <w:r>
        <w:rPr>
          <w:spacing w:val="-2"/>
          <w:sz w:val="24"/>
        </w:rPr>
        <w:t>daring</w:t>
      </w:r>
    </w:p>
    <w:p w14:paraId="510E2719">
      <w:pPr>
        <w:pStyle w:val="20"/>
        <w:numPr>
          <w:ilvl w:val="2"/>
          <w:numId w:val="91"/>
        </w:numPr>
        <w:tabs>
          <w:tab w:val="left" w:pos="1427"/>
        </w:tabs>
        <w:spacing w:before="137" w:after="0" w:line="240" w:lineRule="auto"/>
        <w:ind w:left="1427" w:right="0" w:hanging="280"/>
        <w:jc w:val="left"/>
        <w:rPr>
          <w:sz w:val="24"/>
        </w:rPr>
      </w:pPr>
      <w:r>
        <w:rPr>
          <w:sz w:val="24"/>
        </w:rPr>
        <w:t>Bermain</w:t>
      </w:r>
      <w:r>
        <w:rPr>
          <w:spacing w:val="-8"/>
          <w:sz w:val="24"/>
        </w:rPr>
        <w:t xml:space="preserve"> </w:t>
      </w:r>
      <w:r>
        <w:rPr>
          <w:sz w:val="24"/>
        </w:rPr>
        <w:t>video</w:t>
      </w:r>
      <w:r>
        <w:rPr>
          <w:spacing w:val="-4"/>
          <w:sz w:val="24"/>
        </w:rPr>
        <w:t xml:space="preserve"> game</w:t>
      </w:r>
    </w:p>
    <w:p w14:paraId="36F3DB49">
      <w:pPr>
        <w:pStyle w:val="20"/>
        <w:numPr>
          <w:ilvl w:val="2"/>
          <w:numId w:val="91"/>
        </w:numPr>
        <w:tabs>
          <w:tab w:val="left" w:pos="1427"/>
        </w:tabs>
        <w:spacing w:before="139" w:after="0" w:line="240" w:lineRule="auto"/>
        <w:ind w:left="1427" w:right="0" w:hanging="280"/>
        <w:jc w:val="left"/>
        <w:rPr>
          <w:sz w:val="24"/>
        </w:rPr>
      </w:pPr>
      <w:r>
        <w:rPr>
          <w:sz w:val="24"/>
        </w:rPr>
        <w:t>Memainkan</w:t>
      </w:r>
      <w:r>
        <w:rPr>
          <w:spacing w:val="-3"/>
          <w:sz w:val="24"/>
        </w:rPr>
        <w:t xml:space="preserve"> </w:t>
      </w:r>
      <w:r>
        <w:rPr>
          <w:sz w:val="24"/>
        </w:rPr>
        <w:t>alat</w:t>
      </w:r>
      <w:r>
        <w:rPr>
          <w:spacing w:val="-4"/>
          <w:sz w:val="24"/>
        </w:rPr>
        <w:t xml:space="preserve"> </w:t>
      </w:r>
      <w:r>
        <w:rPr>
          <w:sz w:val="24"/>
        </w:rPr>
        <w:t xml:space="preserve">musik </w:t>
      </w:r>
      <w:r>
        <w:rPr>
          <w:spacing w:val="-2"/>
          <w:sz w:val="24"/>
        </w:rPr>
        <w:t>tradisional</w:t>
      </w:r>
    </w:p>
    <w:p w14:paraId="2682073F">
      <w:pPr>
        <w:pStyle w:val="20"/>
        <w:numPr>
          <w:ilvl w:val="2"/>
          <w:numId w:val="91"/>
        </w:numPr>
        <w:tabs>
          <w:tab w:val="left" w:pos="1438"/>
        </w:tabs>
        <w:spacing w:before="137" w:after="0" w:line="240" w:lineRule="auto"/>
        <w:ind w:left="1438" w:right="0" w:hanging="291"/>
        <w:jc w:val="left"/>
        <w:rPr>
          <w:sz w:val="24"/>
        </w:rPr>
      </w:pPr>
      <w:r>
        <w:rPr>
          <w:sz w:val="24"/>
        </w:rPr>
        <w:t>Menggunakan</w:t>
      </w:r>
      <w:r>
        <w:rPr>
          <w:spacing w:val="-4"/>
          <w:sz w:val="24"/>
        </w:rPr>
        <w:t xml:space="preserve"> </w:t>
      </w:r>
      <w:r>
        <w:rPr>
          <w:sz w:val="24"/>
        </w:rPr>
        <w:t>media</w:t>
      </w:r>
      <w:r>
        <w:rPr>
          <w:spacing w:val="-1"/>
          <w:sz w:val="24"/>
        </w:rPr>
        <w:t xml:space="preserve"> </w:t>
      </w:r>
      <w:r>
        <w:rPr>
          <w:spacing w:val="-2"/>
          <w:sz w:val="24"/>
        </w:rPr>
        <w:t>sosial</w:t>
      </w:r>
    </w:p>
    <w:p w14:paraId="24BCB310">
      <w:pPr>
        <w:pStyle w:val="10"/>
      </w:pPr>
    </w:p>
    <w:p w14:paraId="445276AD">
      <w:pPr>
        <w:pStyle w:val="10"/>
        <w:spacing w:before="46"/>
      </w:pPr>
    </w:p>
    <w:p w14:paraId="67072A6B">
      <w:pPr>
        <w:pStyle w:val="4"/>
        <w:numPr>
          <w:ilvl w:val="0"/>
          <w:numId w:val="91"/>
        </w:numPr>
        <w:tabs>
          <w:tab w:val="left" w:pos="731"/>
        </w:tabs>
        <w:spacing w:before="1" w:after="0" w:line="240" w:lineRule="auto"/>
        <w:ind w:left="731" w:right="0" w:hanging="357"/>
        <w:jc w:val="left"/>
      </w:pPr>
      <w:r>
        <w:rPr>
          <w:spacing w:val="-8"/>
        </w:rPr>
        <w:t>SOAL</w:t>
      </w:r>
      <w:r>
        <w:rPr>
          <w:spacing w:val="-10"/>
        </w:rPr>
        <w:t xml:space="preserve"> </w:t>
      </w:r>
      <w:r>
        <w:rPr>
          <w:spacing w:val="-8"/>
        </w:rPr>
        <w:t>ISIAN</w:t>
      </w:r>
      <w:r>
        <w:rPr>
          <w:spacing w:val="-9"/>
        </w:rPr>
        <w:t xml:space="preserve"> </w:t>
      </w:r>
      <w:r>
        <w:rPr>
          <w:spacing w:val="-8"/>
        </w:rPr>
        <w:t>SINGKAT</w:t>
      </w:r>
    </w:p>
    <w:p w14:paraId="15337C10">
      <w:pPr>
        <w:pStyle w:val="20"/>
        <w:numPr>
          <w:ilvl w:val="1"/>
          <w:numId w:val="91"/>
        </w:numPr>
        <w:tabs>
          <w:tab w:val="left" w:pos="1159"/>
        </w:tabs>
        <w:spacing w:before="185" w:after="0" w:line="362" w:lineRule="auto"/>
        <w:ind w:left="1159" w:right="1069" w:hanging="360"/>
        <w:jc w:val="left"/>
        <w:rPr>
          <w:sz w:val="24"/>
        </w:rPr>
      </w:pPr>
      <w:r>
        <w:rPr>
          <w:sz w:val="24"/>
        </w:rPr>
        <w:t>Tuliskan</w:t>
      </w:r>
      <w:r>
        <w:rPr>
          <w:spacing w:val="-3"/>
          <w:sz w:val="24"/>
        </w:rPr>
        <w:t xml:space="preserve"> </w:t>
      </w:r>
      <w:r>
        <w:rPr>
          <w:sz w:val="24"/>
        </w:rPr>
        <w:t>nama</w:t>
      </w:r>
      <w:r>
        <w:rPr>
          <w:spacing w:val="-3"/>
          <w:sz w:val="24"/>
        </w:rPr>
        <w:t xml:space="preserve"> </w:t>
      </w:r>
      <w:r>
        <w:rPr>
          <w:sz w:val="24"/>
        </w:rPr>
        <w:t>danau</w:t>
      </w:r>
      <w:r>
        <w:rPr>
          <w:spacing w:val="-3"/>
          <w:sz w:val="24"/>
        </w:rPr>
        <w:t xml:space="preserve"> </w:t>
      </w:r>
      <w:r>
        <w:rPr>
          <w:sz w:val="24"/>
        </w:rPr>
        <w:t>terbesar</w:t>
      </w:r>
      <w:r>
        <w:rPr>
          <w:spacing w:val="-3"/>
          <w:sz w:val="24"/>
        </w:rPr>
        <w:t xml:space="preserve"> </w:t>
      </w:r>
      <w:r>
        <w:rPr>
          <w:sz w:val="24"/>
        </w:rPr>
        <w:t>di</w:t>
      </w:r>
      <w:r>
        <w:rPr>
          <w:spacing w:val="-3"/>
          <w:sz w:val="24"/>
        </w:rPr>
        <w:t xml:space="preserve"> </w:t>
      </w:r>
      <w:r>
        <w:rPr>
          <w:sz w:val="24"/>
        </w:rPr>
        <w:t>Sumatera</w:t>
      </w:r>
      <w:r>
        <w:rPr>
          <w:spacing w:val="-3"/>
          <w:sz w:val="24"/>
        </w:rPr>
        <w:t xml:space="preserve"> </w:t>
      </w:r>
      <w:r>
        <w:rPr>
          <w:sz w:val="24"/>
        </w:rPr>
        <w:t>Utara</w:t>
      </w:r>
      <w:r>
        <w:rPr>
          <w:spacing w:val="-3"/>
          <w:sz w:val="24"/>
        </w:rPr>
        <w:t xml:space="preserve"> </w:t>
      </w:r>
      <w:r>
        <w:rPr>
          <w:sz w:val="24"/>
        </w:rPr>
        <w:t>yang</w:t>
      </w:r>
      <w:r>
        <w:rPr>
          <w:spacing w:val="-3"/>
          <w:sz w:val="24"/>
        </w:rPr>
        <w:t xml:space="preserve"> </w:t>
      </w:r>
      <w:r>
        <w:rPr>
          <w:sz w:val="24"/>
        </w:rPr>
        <w:t>terbentuk</w:t>
      </w:r>
      <w:r>
        <w:rPr>
          <w:spacing w:val="-3"/>
          <w:sz w:val="24"/>
        </w:rPr>
        <w:t xml:space="preserve"> </w:t>
      </w:r>
      <w:r>
        <w:rPr>
          <w:sz w:val="24"/>
        </w:rPr>
        <w:t>dari</w:t>
      </w:r>
      <w:r>
        <w:rPr>
          <w:spacing w:val="-3"/>
          <w:sz w:val="24"/>
        </w:rPr>
        <w:t xml:space="preserve"> </w:t>
      </w:r>
      <w:r>
        <w:rPr>
          <w:sz w:val="24"/>
        </w:rPr>
        <w:t>letusan</w:t>
      </w:r>
      <w:r>
        <w:rPr>
          <w:spacing w:val="-3"/>
          <w:sz w:val="24"/>
        </w:rPr>
        <w:t xml:space="preserve"> </w:t>
      </w:r>
      <w:r>
        <w:rPr>
          <w:sz w:val="24"/>
        </w:rPr>
        <w:t xml:space="preserve">gunung </w:t>
      </w:r>
      <w:r>
        <w:rPr>
          <w:spacing w:val="-2"/>
          <w:sz w:val="24"/>
        </w:rPr>
        <w:t>berapi!</w:t>
      </w:r>
    </w:p>
    <w:p w14:paraId="0ABFCEDC">
      <w:pPr>
        <w:pStyle w:val="10"/>
        <w:spacing w:line="266" w:lineRule="exact"/>
        <w:ind w:left="1147"/>
      </w:pPr>
      <w:r>
        <w:rPr>
          <w:spacing w:val="-2"/>
        </w:rPr>
        <w:t>Jawaban:</w:t>
      </w:r>
    </w:p>
    <w:p w14:paraId="799D68F3">
      <w:pPr>
        <w:spacing w:before="142"/>
        <w:ind w:left="1159" w:right="0" w:firstLine="0"/>
        <w:jc w:val="left"/>
        <w:rPr>
          <w:sz w:val="24"/>
        </w:rPr>
      </w:pPr>
      <w:r>
        <w:rPr>
          <w:spacing w:val="-2"/>
          <w:sz w:val="24"/>
        </w:rPr>
        <w:t>........................................................................................................................</w:t>
      </w:r>
    </w:p>
    <w:p w14:paraId="7B330D43">
      <w:pPr>
        <w:spacing w:before="137"/>
        <w:ind w:left="1147" w:right="0" w:firstLine="0"/>
        <w:jc w:val="left"/>
        <w:rPr>
          <w:sz w:val="24"/>
        </w:rPr>
      </w:pPr>
      <w:r>
        <w:rPr>
          <w:spacing w:val="-2"/>
          <w:sz w:val="24"/>
        </w:rPr>
        <w:t>.......................................................................................................................................</w:t>
      </w:r>
    </w:p>
    <w:p w14:paraId="66ED0524">
      <w:pPr>
        <w:spacing w:before="139"/>
        <w:ind w:left="1159" w:right="0" w:firstLine="0"/>
        <w:jc w:val="left"/>
        <w:rPr>
          <w:sz w:val="24"/>
        </w:rPr>
      </w:pPr>
      <w:r>
        <w:rPr>
          <w:spacing w:val="-10"/>
          <w:sz w:val="24"/>
        </w:rPr>
        <w:t>.</w:t>
      </w:r>
    </w:p>
    <w:p w14:paraId="1F4499A5">
      <w:pPr>
        <w:pStyle w:val="20"/>
        <w:numPr>
          <w:ilvl w:val="1"/>
          <w:numId w:val="91"/>
        </w:numPr>
        <w:tabs>
          <w:tab w:val="left" w:pos="1147"/>
        </w:tabs>
        <w:spacing w:before="139" w:after="0" w:line="360" w:lineRule="auto"/>
        <w:ind w:left="1147" w:right="2996" w:hanging="348"/>
        <w:jc w:val="left"/>
        <w:rPr>
          <w:sz w:val="24"/>
        </w:rPr>
      </w:pPr>
      <w:r>
        <w:rPr>
          <w:sz w:val="24"/>
        </w:rPr>
        <w:t>Sebutkan</w:t>
      </w:r>
      <w:r>
        <w:rPr>
          <w:spacing w:val="-4"/>
          <w:sz w:val="24"/>
        </w:rPr>
        <w:t xml:space="preserve"> </w:t>
      </w:r>
      <w:r>
        <w:rPr>
          <w:sz w:val="24"/>
        </w:rPr>
        <w:t>dua</w:t>
      </w:r>
      <w:r>
        <w:rPr>
          <w:spacing w:val="-11"/>
          <w:sz w:val="24"/>
        </w:rPr>
        <w:t xml:space="preserve"> </w:t>
      </w:r>
      <w:r>
        <w:rPr>
          <w:sz w:val="24"/>
        </w:rPr>
        <w:t>contoh</w:t>
      </w:r>
      <w:r>
        <w:rPr>
          <w:spacing w:val="-6"/>
          <w:sz w:val="24"/>
        </w:rPr>
        <w:t xml:space="preserve"> </w:t>
      </w:r>
      <w:r>
        <w:rPr>
          <w:sz w:val="24"/>
        </w:rPr>
        <w:t>hasil</w:t>
      </w:r>
      <w:r>
        <w:rPr>
          <w:spacing w:val="-8"/>
          <w:sz w:val="24"/>
        </w:rPr>
        <w:t xml:space="preserve"> </w:t>
      </w:r>
      <w:r>
        <w:rPr>
          <w:sz w:val="24"/>
        </w:rPr>
        <w:t>budaya</w:t>
      </w:r>
      <w:r>
        <w:rPr>
          <w:spacing w:val="-9"/>
          <w:sz w:val="24"/>
        </w:rPr>
        <w:t xml:space="preserve"> </w:t>
      </w:r>
      <w:r>
        <w:rPr>
          <w:sz w:val="24"/>
        </w:rPr>
        <w:t>dari</w:t>
      </w:r>
      <w:r>
        <w:rPr>
          <w:spacing w:val="-8"/>
          <w:sz w:val="24"/>
        </w:rPr>
        <w:t xml:space="preserve"> </w:t>
      </w:r>
      <w:r>
        <w:rPr>
          <w:sz w:val="24"/>
        </w:rPr>
        <w:t>daerah</w:t>
      </w:r>
      <w:r>
        <w:rPr>
          <w:spacing w:val="-8"/>
          <w:sz w:val="24"/>
        </w:rPr>
        <w:t xml:space="preserve"> </w:t>
      </w:r>
      <w:r>
        <w:rPr>
          <w:sz w:val="24"/>
        </w:rPr>
        <w:t>tempat</w:t>
      </w:r>
      <w:r>
        <w:rPr>
          <w:spacing w:val="-8"/>
          <w:sz w:val="24"/>
        </w:rPr>
        <w:t xml:space="preserve"> </w:t>
      </w:r>
      <w:r>
        <w:rPr>
          <w:sz w:val="24"/>
        </w:rPr>
        <w:t xml:space="preserve">tinggalmu! </w:t>
      </w:r>
      <w:r>
        <w:rPr>
          <w:spacing w:val="-2"/>
          <w:sz w:val="24"/>
        </w:rPr>
        <w:t>Jawaban:</w:t>
      </w:r>
    </w:p>
    <w:p w14:paraId="2242AC27">
      <w:pPr>
        <w:spacing w:before="0" w:line="274" w:lineRule="exact"/>
        <w:ind w:left="1159" w:right="0" w:firstLine="0"/>
        <w:jc w:val="left"/>
        <w:rPr>
          <w:sz w:val="24"/>
        </w:rPr>
      </w:pPr>
      <w:r>
        <w:rPr>
          <w:spacing w:val="-2"/>
          <w:sz w:val="24"/>
        </w:rPr>
        <w:t>........................................................................................................................</w:t>
      </w:r>
    </w:p>
    <w:p w14:paraId="5C777D84">
      <w:pPr>
        <w:spacing w:before="142"/>
        <w:ind w:left="1147" w:right="0" w:firstLine="0"/>
        <w:jc w:val="left"/>
        <w:rPr>
          <w:sz w:val="24"/>
        </w:rPr>
      </w:pPr>
      <w:r>
        <w:rPr>
          <w:spacing w:val="-2"/>
          <w:sz w:val="24"/>
        </w:rPr>
        <w:t>.......................................................................................................................................</w:t>
      </w:r>
    </w:p>
    <w:p w14:paraId="2EF909D0">
      <w:pPr>
        <w:spacing w:before="137"/>
        <w:ind w:left="1159" w:right="0" w:firstLine="0"/>
        <w:jc w:val="left"/>
        <w:rPr>
          <w:sz w:val="24"/>
        </w:rPr>
      </w:pPr>
      <w:r>
        <w:rPr>
          <w:spacing w:val="-2"/>
          <w:sz w:val="24"/>
        </w:rPr>
        <w:t>.......................................................................................................................................</w:t>
      </w:r>
    </w:p>
    <w:p w14:paraId="3D497A3D">
      <w:pPr>
        <w:spacing w:before="140"/>
        <w:ind w:left="1159" w:right="0" w:firstLine="0"/>
        <w:jc w:val="left"/>
        <w:rPr>
          <w:sz w:val="24"/>
        </w:rPr>
      </w:pPr>
      <w:r>
        <w:rPr>
          <w:spacing w:val="-2"/>
          <w:sz w:val="24"/>
        </w:rPr>
        <w:t>.......................................................................................................................................</w:t>
      </w:r>
    </w:p>
    <w:p w14:paraId="2C0A0EDC">
      <w:pPr>
        <w:spacing w:before="136"/>
        <w:ind w:left="1159" w:right="0" w:firstLine="0"/>
        <w:jc w:val="left"/>
        <w:rPr>
          <w:sz w:val="24"/>
        </w:rPr>
      </w:pPr>
      <w:r>
        <w:rPr>
          <w:spacing w:val="-2"/>
          <w:sz w:val="24"/>
        </w:rPr>
        <w:t>.......................................................................................................................................</w:t>
      </w:r>
    </w:p>
    <w:p w14:paraId="335CB689">
      <w:pPr>
        <w:spacing w:before="140"/>
        <w:ind w:left="1159" w:right="0" w:firstLine="0"/>
        <w:jc w:val="left"/>
        <w:rPr>
          <w:sz w:val="24"/>
        </w:rPr>
      </w:pPr>
      <w:r>
        <w:rPr>
          <w:spacing w:val="-2"/>
          <w:sz w:val="24"/>
        </w:rPr>
        <w:t>.......................................................................................................................................</w:t>
      </w:r>
    </w:p>
    <w:p w14:paraId="56FD12AA">
      <w:pPr>
        <w:spacing w:before="136"/>
        <w:ind w:left="1159" w:right="0" w:firstLine="0"/>
        <w:jc w:val="left"/>
        <w:rPr>
          <w:sz w:val="24"/>
        </w:rPr>
      </w:pPr>
      <w:r>
        <w:rPr>
          <w:spacing w:val="-2"/>
          <w:sz w:val="24"/>
        </w:rPr>
        <w:t>.......................................................................................................................................</w:t>
      </w:r>
    </w:p>
    <w:p w14:paraId="4EAB2C0C">
      <w:pPr>
        <w:spacing w:before="137"/>
        <w:ind w:left="1159" w:right="0" w:firstLine="0"/>
        <w:jc w:val="left"/>
        <w:rPr>
          <w:sz w:val="24"/>
        </w:rPr>
      </w:pPr>
      <w:r>
        <w:rPr>
          <w:spacing w:val="-2"/>
          <w:sz w:val="24"/>
        </w:rPr>
        <w:t>......</w:t>
      </w:r>
    </w:p>
    <w:p w14:paraId="67D6B984">
      <w:pPr>
        <w:pStyle w:val="20"/>
        <w:numPr>
          <w:ilvl w:val="1"/>
          <w:numId w:val="91"/>
        </w:numPr>
        <w:tabs>
          <w:tab w:val="left" w:pos="1156"/>
        </w:tabs>
        <w:spacing w:before="137" w:after="0" w:line="240" w:lineRule="auto"/>
        <w:ind w:left="1156" w:right="0" w:hanging="357"/>
        <w:jc w:val="left"/>
        <w:rPr>
          <w:sz w:val="24"/>
        </w:rPr>
      </w:pPr>
      <w:r>
        <w:rPr>
          <w:sz w:val="24"/>
        </w:rPr>
        <w:t>Apa</w:t>
      </w:r>
      <w:r>
        <w:rPr>
          <w:spacing w:val="-8"/>
          <w:sz w:val="24"/>
        </w:rPr>
        <w:t xml:space="preserve"> </w:t>
      </w:r>
      <w:r>
        <w:rPr>
          <w:sz w:val="24"/>
        </w:rPr>
        <w:t>pesan</w:t>
      </w:r>
      <w:r>
        <w:rPr>
          <w:spacing w:val="-1"/>
          <w:sz w:val="24"/>
        </w:rPr>
        <w:t xml:space="preserve"> </w:t>
      </w:r>
      <w:r>
        <w:rPr>
          <w:sz w:val="24"/>
        </w:rPr>
        <w:t>moral</w:t>
      </w:r>
      <w:r>
        <w:rPr>
          <w:spacing w:val="-1"/>
          <w:sz w:val="24"/>
        </w:rPr>
        <w:t xml:space="preserve"> </w:t>
      </w:r>
      <w:r>
        <w:rPr>
          <w:sz w:val="24"/>
        </w:rPr>
        <w:t>yang</w:t>
      </w:r>
      <w:r>
        <w:rPr>
          <w:spacing w:val="-2"/>
          <w:sz w:val="24"/>
        </w:rPr>
        <w:t xml:space="preserve"> </w:t>
      </w:r>
      <w:r>
        <w:rPr>
          <w:sz w:val="24"/>
        </w:rPr>
        <w:t>kamu</w:t>
      </w:r>
      <w:r>
        <w:rPr>
          <w:spacing w:val="-1"/>
          <w:sz w:val="24"/>
        </w:rPr>
        <w:t xml:space="preserve"> </w:t>
      </w:r>
      <w:r>
        <w:rPr>
          <w:sz w:val="24"/>
        </w:rPr>
        <w:t>dapat dari</w:t>
      </w:r>
      <w:r>
        <w:rPr>
          <w:spacing w:val="-2"/>
          <w:sz w:val="24"/>
        </w:rPr>
        <w:t xml:space="preserve"> </w:t>
      </w:r>
      <w:r>
        <w:rPr>
          <w:sz w:val="24"/>
        </w:rPr>
        <w:t>cerita</w:t>
      </w:r>
      <w:r>
        <w:rPr>
          <w:spacing w:val="-2"/>
          <w:sz w:val="24"/>
        </w:rPr>
        <w:t xml:space="preserve"> </w:t>
      </w:r>
      <w:r>
        <w:rPr>
          <w:sz w:val="24"/>
        </w:rPr>
        <w:t>rakyat</w:t>
      </w:r>
      <w:r>
        <w:rPr>
          <w:spacing w:val="-1"/>
          <w:sz w:val="24"/>
        </w:rPr>
        <w:t xml:space="preserve"> </w:t>
      </w:r>
      <w:r>
        <w:rPr>
          <w:sz w:val="24"/>
        </w:rPr>
        <w:t>tentang</w:t>
      </w:r>
      <w:r>
        <w:rPr>
          <w:spacing w:val="-1"/>
          <w:sz w:val="24"/>
        </w:rPr>
        <w:t xml:space="preserve"> </w:t>
      </w:r>
      <w:r>
        <w:rPr>
          <w:sz w:val="24"/>
        </w:rPr>
        <w:t>asal-usul</w:t>
      </w:r>
      <w:r>
        <w:rPr>
          <w:spacing w:val="-1"/>
          <w:sz w:val="24"/>
        </w:rPr>
        <w:t xml:space="preserve"> </w:t>
      </w:r>
      <w:r>
        <w:rPr>
          <w:sz w:val="24"/>
        </w:rPr>
        <w:t>Danau</w:t>
      </w:r>
      <w:r>
        <w:rPr>
          <w:spacing w:val="-6"/>
          <w:sz w:val="24"/>
        </w:rPr>
        <w:t xml:space="preserve"> </w:t>
      </w:r>
      <w:r>
        <w:rPr>
          <w:spacing w:val="-2"/>
          <w:sz w:val="24"/>
        </w:rPr>
        <w:t>Toba?</w:t>
      </w:r>
    </w:p>
    <w:p w14:paraId="0A806F2C">
      <w:pPr>
        <w:pStyle w:val="20"/>
        <w:spacing w:after="0" w:line="240" w:lineRule="auto"/>
        <w:jc w:val="left"/>
        <w:rPr>
          <w:sz w:val="24"/>
        </w:rPr>
        <w:sectPr>
          <w:pgSz w:w="11920" w:h="16850"/>
          <w:pgMar w:top="980" w:right="425" w:bottom="280" w:left="1133" w:header="715" w:footer="0" w:gutter="0"/>
          <w:cols w:space="720" w:num="1"/>
        </w:sectPr>
      </w:pPr>
    </w:p>
    <w:p w14:paraId="69DF5CD6">
      <w:pPr>
        <w:pStyle w:val="10"/>
        <w:spacing w:before="177"/>
      </w:pPr>
    </w:p>
    <w:p w14:paraId="650BD6C2">
      <w:pPr>
        <w:pStyle w:val="10"/>
        <w:ind w:left="1147"/>
      </w:pPr>
      <w:r>
        <w:rPr>
          <w:spacing w:val="-2"/>
        </w:rPr>
        <w:t>Jawaban:</w:t>
      </w:r>
    </w:p>
    <w:p w14:paraId="5C90B9F5">
      <w:pPr>
        <w:spacing w:before="138"/>
        <w:ind w:left="1159" w:right="0" w:firstLine="0"/>
        <w:jc w:val="left"/>
        <w:rPr>
          <w:sz w:val="24"/>
        </w:rPr>
      </w:pPr>
      <w:r>
        <w:rPr>
          <w:spacing w:val="-2"/>
          <w:sz w:val="24"/>
        </w:rPr>
        <w:t>........................................................................................................................</w:t>
      </w:r>
    </w:p>
    <w:p w14:paraId="3D791C1F">
      <w:pPr>
        <w:spacing w:before="139"/>
        <w:ind w:left="1147" w:right="0" w:firstLine="0"/>
        <w:jc w:val="left"/>
        <w:rPr>
          <w:sz w:val="24"/>
        </w:rPr>
      </w:pPr>
      <w:r>
        <w:rPr>
          <w:spacing w:val="-2"/>
          <w:sz w:val="24"/>
        </w:rPr>
        <w:t>.......................................................................................................................................</w:t>
      </w:r>
    </w:p>
    <w:p w14:paraId="4CA38616">
      <w:pPr>
        <w:spacing w:before="137"/>
        <w:ind w:left="1159" w:right="0" w:firstLine="0"/>
        <w:jc w:val="left"/>
        <w:rPr>
          <w:sz w:val="24"/>
        </w:rPr>
      </w:pPr>
      <w:r>
        <w:rPr>
          <w:spacing w:val="-2"/>
          <w:sz w:val="24"/>
        </w:rPr>
        <w:t>.......................................................................................................................................</w:t>
      </w:r>
    </w:p>
    <w:p w14:paraId="39DCE612">
      <w:pPr>
        <w:spacing w:before="139"/>
        <w:ind w:left="1159" w:right="0" w:firstLine="0"/>
        <w:jc w:val="left"/>
        <w:rPr>
          <w:sz w:val="24"/>
        </w:rPr>
      </w:pPr>
      <w:r>
        <w:rPr>
          <w:spacing w:val="-2"/>
          <w:sz w:val="24"/>
        </w:rPr>
        <w:t>.......................................................................................................................................</w:t>
      </w:r>
    </w:p>
    <w:p w14:paraId="69E52A0A">
      <w:pPr>
        <w:spacing w:before="137"/>
        <w:ind w:left="1159" w:right="0" w:firstLine="0"/>
        <w:jc w:val="left"/>
        <w:rPr>
          <w:sz w:val="24"/>
        </w:rPr>
      </w:pPr>
      <w:r>
        <w:rPr>
          <w:spacing w:val="-2"/>
          <w:sz w:val="24"/>
        </w:rPr>
        <w:t>.......................................................................................................................................</w:t>
      </w:r>
    </w:p>
    <w:p w14:paraId="0CDA0A1E">
      <w:pPr>
        <w:spacing w:before="139"/>
        <w:ind w:left="1159" w:right="0" w:firstLine="0"/>
        <w:jc w:val="left"/>
        <w:rPr>
          <w:sz w:val="24"/>
        </w:rPr>
      </w:pPr>
      <w:r>
        <w:rPr>
          <w:spacing w:val="-4"/>
          <w:sz w:val="24"/>
        </w:rPr>
        <w:t>....</w:t>
      </w:r>
    </w:p>
    <w:p w14:paraId="19E35111">
      <w:pPr>
        <w:pStyle w:val="20"/>
        <w:numPr>
          <w:ilvl w:val="1"/>
          <w:numId w:val="91"/>
        </w:numPr>
        <w:tabs>
          <w:tab w:val="left" w:pos="1147"/>
        </w:tabs>
        <w:spacing w:before="139" w:after="0" w:line="360" w:lineRule="auto"/>
        <w:ind w:left="1147" w:right="3243" w:hanging="348"/>
        <w:jc w:val="left"/>
        <w:rPr>
          <w:sz w:val="24"/>
        </w:rPr>
      </w:pPr>
      <w:r>
        <w:rPr>
          <w:sz w:val="24"/>
        </w:rPr>
        <w:drawing>
          <wp:anchor distT="0" distB="0" distL="0" distR="0" simplePos="0" relativeHeight="251778048" behindDoc="1" locked="0" layoutInCell="1" allowOverlap="1">
            <wp:simplePos x="0" y="0"/>
            <wp:positionH relativeFrom="page">
              <wp:posOffset>1457325</wp:posOffset>
            </wp:positionH>
            <wp:positionV relativeFrom="paragraph">
              <wp:posOffset>377825</wp:posOffset>
            </wp:positionV>
            <wp:extent cx="4667250" cy="4591050"/>
            <wp:effectExtent l="0" t="0" r="0" b="0"/>
            <wp:wrapNone/>
            <wp:docPr id="447" name="Image 447"/>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26" cstate="print"/>
                    <a:stretch>
                      <a:fillRect/>
                    </a:stretch>
                  </pic:blipFill>
                  <pic:spPr>
                    <a:xfrm>
                      <a:off x="0" y="0"/>
                      <a:ext cx="4667249" cy="4591049"/>
                    </a:xfrm>
                    <a:prstGeom prst="rect">
                      <a:avLst/>
                    </a:prstGeom>
                  </pic:spPr>
                </pic:pic>
              </a:graphicData>
            </a:graphic>
          </wp:anchor>
        </w:drawing>
      </w:r>
      <w:r>
        <w:rPr>
          <w:sz w:val="24"/>
        </w:rPr>
        <w:t>Mengapa</w:t>
      </w:r>
      <w:r>
        <w:rPr>
          <w:spacing w:val="-5"/>
          <w:sz w:val="24"/>
        </w:rPr>
        <w:t xml:space="preserve"> </w:t>
      </w:r>
      <w:r>
        <w:rPr>
          <w:sz w:val="24"/>
        </w:rPr>
        <w:t>kita</w:t>
      </w:r>
      <w:r>
        <w:rPr>
          <w:spacing w:val="-10"/>
          <w:sz w:val="24"/>
        </w:rPr>
        <w:t xml:space="preserve"> </w:t>
      </w:r>
      <w:r>
        <w:rPr>
          <w:sz w:val="24"/>
        </w:rPr>
        <w:t>perlu</w:t>
      </w:r>
      <w:r>
        <w:rPr>
          <w:spacing w:val="-9"/>
          <w:sz w:val="24"/>
        </w:rPr>
        <w:t xml:space="preserve"> </w:t>
      </w:r>
      <w:r>
        <w:rPr>
          <w:sz w:val="24"/>
        </w:rPr>
        <w:t>menjaga</w:t>
      </w:r>
      <w:r>
        <w:rPr>
          <w:spacing w:val="-10"/>
          <w:sz w:val="24"/>
        </w:rPr>
        <w:t xml:space="preserve"> </w:t>
      </w:r>
      <w:r>
        <w:rPr>
          <w:sz w:val="24"/>
        </w:rPr>
        <w:t>dan</w:t>
      </w:r>
      <w:r>
        <w:rPr>
          <w:spacing w:val="-9"/>
          <w:sz w:val="24"/>
        </w:rPr>
        <w:t xml:space="preserve"> </w:t>
      </w:r>
      <w:r>
        <w:rPr>
          <w:sz w:val="24"/>
        </w:rPr>
        <w:t>melestarikan</w:t>
      </w:r>
      <w:r>
        <w:rPr>
          <w:spacing w:val="-9"/>
          <w:sz w:val="24"/>
        </w:rPr>
        <w:t xml:space="preserve"> </w:t>
      </w:r>
      <w:r>
        <w:rPr>
          <w:sz w:val="24"/>
        </w:rPr>
        <w:t>budaya</w:t>
      </w:r>
      <w:r>
        <w:rPr>
          <w:spacing w:val="-10"/>
          <w:sz w:val="24"/>
        </w:rPr>
        <w:t xml:space="preserve"> </w:t>
      </w:r>
      <w:r>
        <w:rPr>
          <w:sz w:val="24"/>
        </w:rPr>
        <w:t xml:space="preserve">daerah? </w:t>
      </w:r>
      <w:r>
        <w:rPr>
          <w:spacing w:val="-2"/>
          <w:sz w:val="24"/>
        </w:rPr>
        <w:t>Jawaban:</w:t>
      </w:r>
    </w:p>
    <w:p w14:paraId="449DA873">
      <w:pPr>
        <w:spacing w:before="0" w:line="274" w:lineRule="exact"/>
        <w:ind w:left="1159" w:right="0" w:firstLine="0"/>
        <w:jc w:val="left"/>
        <w:rPr>
          <w:sz w:val="24"/>
        </w:rPr>
      </w:pPr>
      <w:r>
        <w:rPr>
          <w:spacing w:val="-2"/>
          <w:sz w:val="24"/>
        </w:rPr>
        <w:t>........................................................................................................................</w:t>
      </w:r>
    </w:p>
    <w:p w14:paraId="63A46F53">
      <w:pPr>
        <w:spacing w:before="142"/>
        <w:ind w:left="1147" w:right="0" w:firstLine="0"/>
        <w:jc w:val="left"/>
        <w:rPr>
          <w:sz w:val="24"/>
        </w:rPr>
      </w:pPr>
      <w:r>
        <w:rPr>
          <w:spacing w:val="-2"/>
          <w:sz w:val="24"/>
        </w:rPr>
        <w:t>.......................................................................................................................................</w:t>
      </w:r>
    </w:p>
    <w:p w14:paraId="548FC5C7">
      <w:pPr>
        <w:spacing w:before="137"/>
        <w:ind w:left="1159" w:right="0" w:firstLine="0"/>
        <w:jc w:val="left"/>
        <w:rPr>
          <w:sz w:val="24"/>
        </w:rPr>
      </w:pPr>
      <w:r>
        <w:rPr>
          <w:spacing w:val="-2"/>
          <w:sz w:val="24"/>
        </w:rPr>
        <w:t>.......................................................................................................................................</w:t>
      </w:r>
    </w:p>
    <w:p w14:paraId="39DA8D10">
      <w:pPr>
        <w:spacing w:before="139"/>
        <w:ind w:left="1159" w:right="0" w:firstLine="0"/>
        <w:jc w:val="left"/>
        <w:rPr>
          <w:sz w:val="24"/>
        </w:rPr>
      </w:pPr>
      <w:r>
        <w:rPr>
          <w:spacing w:val="-2"/>
          <w:sz w:val="24"/>
        </w:rPr>
        <w:t>.......................................................................................................................................</w:t>
      </w:r>
    </w:p>
    <w:p w14:paraId="78E5BC31">
      <w:pPr>
        <w:spacing w:before="137"/>
        <w:ind w:left="1159" w:right="0" w:firstLine="0"/>
        <w:jc w:val="left"/>
        <w:rPr>
          <w:sz w:val="24"/>
        </w:rPr>
      </w:pPr>
      <w:r>
        <w:rPr>
          <w:spacing w:val="-2"/>
          <w:sz w:val="24"/>
        </w:rPr>
        <w:t>.......................................................................................................................................</w:t>
      </w:r>
    </w:p>
    <w:p w14:paraId="3FB1CBF3">
      <w:pPr>
        <w:spacing w:before="139"/>
        <w:ind w:left="1159" w:right="0" w:firstLine="0"/>
        <w:jc w:val="left"/>
        <w:rPr>
          <w:sz w:val="24"/>
        </w:rPr>
      </w:pPr>
      <w:r>
        <w:rPr>
          <w:spacing w:val="-2"/>
          <w:sz w:val="24"/>
        </w:rPr>
        <w:t>.......................................................................................................................................</w:t>
      </w:r>
    </w:p>
    <w:p w14:paraId="4C435F0F">
      <w:pPr>
        <w:spacing w:before="137"/>
        <w:ind w:left="1159" w:right="0" w:firstLine="0"/>
        <w:jc w:val="left"/>
        <w:rPr>
          <w:sz w:val="24"/>
        </w:rPr>
      </w:pPr>
      <w:r>
        <w:rPr>
          <w:spacing w:val="-2"/>
          <w:sz w:val="24"/>
        </w:rPr>
        <w:t>.......................................................................................................................................</w:t>
      </w:r>
    </w:p>
    <w:p w14:paraId="27150E9D">
      <w:pPr>
        <w:spacing w:before="139"/>
        <w:ind w:left="1159" w:right="0" w:firstLine="0"/>
        <w:jc w:val="left"/>
        <w:rPr>
          <w:sz w:val="24"/>
        </w:rPr>
      </w:pPr>
      <w:r>
        <w:rPr>
          <w:spacing w:val="-2"/>
          <w:sz w:val="24"/>
        </w:rPr>
        <w:t>.......................................................................................................................................</w:t>
      </w:r>
    </w:p>
    <w:p w14:paraId="1C6E6CF9">
      <w:pPr>
        <w:spacing w:before="137"/>
        <w:ind w:left="1159" w:right="0" w:firstLine="0"/>
        <w:jc w:val="left"/>
        <w:rPr>
          <w:sz w:val="24"/>
        </w:rPr>
      </w:pPr>
      <w:r>
        <w:rPr>
          <w:spacing w:val="-2"/>
          <w:sz w:val="24"/>
        </w:rPr>
        <w:t>.......................................................................................................................................</w:t>
      </w:r>
    </w:p>
    <w:p w14:paraId="5D5B9B62">
      <w:pPr>
        <w:spacing w:before="139"/>
        <w:ind w:left="1159" w:right="0" w:firstLine="0"/>
        <w:jc w:val="left"/>
        <w:rPr>
          <w:sz w:val="24"/>
        </w:rPr>
      </w:pPr>
      <w:r>
        <w:rPr>
          <w:spacing w:val="-2"/>
          <w:sz w:val="24"/>
        </w:rPr>
        <w:t>.......................................................................................................................................</w:t>
      </w:r>
    </w:p>
    <w:p w14:paraId="4A318F58">
      <w:pPr>
        <w:spacing w:before="137"/>
        <w:ind w:left="1159" w:right="0" w:firstLine="0"/>
        <w:jc w:val="left"/>
        <w:rPr>
          <w:sz w:val="24"/>
        </w:rPr>
      </w:pPr>
      <w:r>
        <w:rPr>
          <w:spacing w:val="-2"/>
          <w:sz w:val="24"/>
        </w:rPr>
        <w:t>.........</w:t>
      </w:r>
    </w:p>
    <w:p w14:paraId="6CE731A4">
      <w:pPr>
        <w:pStyle w:val="20"/>
        <w:numPr>
          <w:ilvl w:val="1"/>
          <w:numId w:val="91"/>
        </w:numPr>
        <w:tabs>
          <w:tab w:val="left" w:pos="1147"/>
        </w:tabs>
        <w:spacing w:before="142" w:after="0" w:line="357" w:lineRule="auto"/>
        <w:ind w:left="1147" w:right="1907" w:hanging="348"/>
        <w:jc w:val="left"/>
        <w:rPr>
          <w:sz w:val="24"/>
        </w:rPr>
      </w:pPr>
      <w:r>
        <w:rPr>
          <w:sz w:val="24"/>
        </w:rPr>
        <w:t>Apa</w:t>
      </w:r>
      <w:r>
        <w:rPr>
          <w:spacing w:val="-5"/>
          <w:sz w:val="24"/>
        </w:rPr>
        <w:t xml:space="preserve"> </w:t>
      </w:r>
      <w:r>
        <w:rPr>
          <w:sz w:val="24"/>
        </w:rPr>
        <w:t>nama</w:t>
      </w:r>
      <w:r>
        <w:rPr>
          <w:spacing w:val="-6"/>
          <w:sz w:val="24"/>
        </w:rPr>
        <w:t xml:space="preserve"> </w:t>
      </w:r>
      <w:r>
        <w:rPr>
          <w:sz w:val="24"/>
        </w:rPr>
        <w:t>pakaian</w:t>
      </w:r>
      <w:r>
        <w:rPr>
          <w:spacing w:val="-5"/>
          <w:sz w:val="24"/>
        </w:rPr>
        <w:t xml:space="preserve"> </w:t>
      </w:r>
      <w:r>
        <w:rPr>
          <w:sz w:val="24"/>
        </w:rPr>
        <w:t>adat</w:t>
      </w:r>
      <w:r>
        <w:rPr>
          <w:spacing w:val="-5"/>
          <w:sz w:val="24"/>
        </w:rPr>
        <w:t xml:space="preserve"> </w:t>
      </w:r>
      <w:r>
        <w:rPr>
          <w:sz w:val="24"/>
        </w:rPr>
        <w:t>suku</w:t>
      </w:r>
      <w:r>
        <w:rPr>
          <w:spacing w:val="-6"/>
          <w:sz w:val="24"/>
        </w:rPr>
        <w:t xml:space="preserve"> </w:t>
      </w:r>
      <w:r>
        <w:rPr>
          <w:sz w:val="24"/>
        </w:rPr>
        <w:t>Batak</w:t>
      </w:r>
      <w:r>
        <w:rPr>
          <w:spacing w:val="-6"/>
          <w:sz w:val="24"/>
        </w:rPr>
        <w:t xml:space="preserve"> </w:t>
      </w:r>
      <w:r>
        <w:rPr>
          <w:sz w:val="24"/>
        </w:rPr>
        <w:t>yang</w:t>
      </w:r>
      <w:r>
        <w:rPr>
          <w:spacing w:val="-6"/>
          <w:sz w:val="24"/>
        </w:rPr>
        <w:t xml:space="preserve"> </w:t>
      </w:r>
      <w:r>
        <w:rPr>
          <w:sz w:val="24"/>
        </w:rPr>
        <w:t>biasa</w:t>
      </w:r>
      <w:r>
        <w:rPr>
          <w:spacing w:val="-9"/>
          <w:sz w:val="24"/>
        </w:rPr>
        <w:t xml:space="preserve"> </w:t>
      </w:r>
      <w:r>
        <w:rPr>
          <w:sz w:val="24"/>
        </w:rPr>
        <w:t>digunakan</w:t>
      </w:r>
      <w:r>
        <w:rPr>
          <w:spacing w:val="-6"/>
          <w:sz w:val="24"/>
        </w:rPr>
        <w:t xml:space="preserve"> </w:t>
      </w:r>
      <w:r>
        <w:rPr>
          <w:sz w:val="24"/>
        </w:rPr>
        <w:t>saat</w:t>
      </w:r>
      <w:r>
        <w:rPr>
          <w:spacing w:val="-5"/>
          <w:sz w:val="24"/>
        </w:rPr>
        <w:t xml:space="preserve"> </w:t>
      </w:r>
      <w:r>
        <w:rPr>
          <w:sz w:val="24"/>
        </w:rPr>
        <w:t>upacara</w:t>
      </w:r>
      <w:r>
        <w:rPr>
          <w:spacing w:val="-6"/>
          <w:sz w:val="24"/>
        </w:rPr>
        <w:t xml:space="preserve"> </w:t>
      </w:r>
      <w:r>
        <w:rPr>
          <w:sz w:val="24"/>
        </w:rPr>
        <w:t xml:space="preserve">adat? </w:t>
      </w:r>
      <w:r>
        <w:rPr>
          <w:spacing w:val="-2"/>
          <w:sz w:val="24"/>
        </w:rPr>
        <w:t>Jawaban:</w:t>
      </w:r>
    </w:p>
    <w:p w14:paraId="593D9835">
      <w:pPr>
        <w:spacing w:before="3"/>
        <w:ind w:left="1159" w:right="0" w:firstLine="0"/>
        <w:jc w:val="left"/>
        <w:rPr>
          <w:sz w:val="24"/>
        </w:rPr>
      </w:pPr>
      <w:r>
        <w:rPr>
          <w:spacing w:val="-2"/>
          <w:sz w:val="24"/>
        </w:rPr>
        <w:t>........................................................................................................................</w:t>
      </w:r>
    </w:p>
    <w:p w14:paraId="1D9A8117">
      <w:pPr>
        <w:spacing w:before="137"/>
        <w:ind w:left="1147" w:right="0" w:firstLine="0"/>
        <w:jc w:val="left"/>
        <w:rPr>
          <w:sz w:val="24"/>
        </w:rPr>
      </w:pPr>
      <w:r>
        <w:rPr>
          <w:spacing w:val="-2"/>
          <w:sz w:val="24"/>
        </w:rPr>
        <w:t>.......................................................................................................................................</w:t>
      </w:r>
    </w:p>
    <w:p w14:paraId="63B8B33F">
      <w:pPr>
        <w:spacing w:before="139"/>
        <w:ind w:left="1159" w:right="0" w:firstLine="0"/>
        <w:jc w:val="left"/>
        <w:rPr>
          <w:sz w:val="24"/>
        </w:rPr>
      </w:pPr>
      <w:r>
        <w:rPr>
          <w:spacing w:val="-2"/>
          <w:sz w:val="24"/>
        </w:rPr>
        <w:t>.......................................................................................................................................</w:t>
      </w:r>
    </w:p>
    <w:p w14:paraId="26BD0F4B">
      <w:pPr>
        <w:spacing w:before="137"/>
        <w:ind w:left="1159" w:right="0" w:firstLine="0"/>
        <w:jc w:val="left"/>
        <w:rPr>
          <w:sz w:val="24"/>
        </w:rPr>
      </w:pPr>
      <w:r>
        <w:rPr>
          <w:spacing w:val="-5"/>
          <w:sz w:val="24"/>
        </w:rPr>
        <w:t>..</w:t>
      </w:r>
    </w:p>
    <w:p w14:paraId="245AAECE">
      <w:pPr>
        <w:spacing w:after="0"/>
        <w:jc w:val="left"/>
        <w:rPr>
          <w:sz w:val="24"/>
        </w:rPr>
        <w:sectPr>
          <w:pgSz w:w="11920" w:h="16850"/>
          <w:pgMar w:top="980" w:right="425" w:bottom="280" w:left="1133" w:header="715" w:footer="0" w:gutter="0"/>
          <w:cols w:space="720" w:num="1"/>
        </w:sectPr>
      </w:pPr>
    </w:p>
    <w:p w14:paraId="0FEED4F6">
      <w:pPr>
        <w:pStyle w:val="10"/>
        <w:rPr>
          <w:sz w:val="20"/>
        </w:rPr>
      </w:pPr>
    </w:p>
    <w:p w14:paraId="47A8C116">
      <w:pPr>
        <w:pStyle w:val="10"/>
        <w:spacing w:before="75"/>
        <w:rPr>
          <w:sz w:val="20"/>
        </w:rPr>
      </w:pPr>
    </w:p>
    <w:p w14:paraId="5EA39527">
      <w:pPr>
        <w:spacing w:line="240" w:lineRule="auto"/>
        <w:ind w:left="1629" w:right="0" w:firstLine="0"/>
        <w:rPr>
          <w:sz w:val="20"/>
        </w:rPr>
      </w:pPr>
      <w:r>
        <w:rPr>
          <w:sz w:val="20"/>
        </w:rPr>
        <mc:AlternateContent>
          <mc:Choice Requires="wpg">
            <w:drawing>
              <wp:inline distT="0" distB="0" distL="0" distR="0">
                <wp:extent cx="3994785" cy="930275"/>
                <wp:effectExtent l="9525" t="0" r="0" b="3175"/>
                <wp:docPr id="448" name="Group 448"/>
                <wp:cNvGraphicFramePr/>
                <a:graphic xmlns:a="http://schemas.openxmlformats.org/drawingml/2006/main">
                  <a:graphicData uri="http://schemas.microsoft.com/office/word/2010/wordprocessingGroup">
                    <wpg:wgp>
                      <wpg:cNvGrpSpPr/>
                      <wpg:grpSpPr>
                        <a:xfrm>
                          <a:off x="0" y="0"/>
                          <a:ext cx="3994785" cy="930275"/>
                          <a:chOff x="0" y="0"/>
                          <a:chExt cx="3994785" cy="930275"/>
                        </a:xfrm>
                      </wpg:grpSpPr>
                      <pic:pic xmlns:pic="http://schemas.openxmlformats.org/drawingml/2006/picture">
                        <pic:nvPicPr>
                          <pic:cNvPr id="449" name="Image 449"/>
                          <pic:cNvPicPr/>
                        </pic:nvPicPr>
                        <pic:blipFill>
                          <a:blip r:embed="rId90" cstate="print"/>
                          <a:stretch>
                            <a:fillRect/>
                          </a:stretch>
                        </pic:blipFill>
                        <pic:spPr>
                          <a:xfrm>
                            <a:off x="3175" y="3175"/>
                            <a:ext cx="3988434" cy="923925"/>
                          </a:xfrm>
                          <a:prstGeom prst="rect">
                            <a:avLst/>
                          </a:prstGeom>
                        </pic:spPr>
                      </pic:pic>
                      <wps:wsp>
                        <wps:cNvPr id="450" name="Graphic 450"/>
                        <wps:cNvSpPr/>
                        <wps:spPr>
                          <a:xfrm>
                            <a:off x="3175" y="3175"/>
                            <a:ext cx="3988435" cy="923925"/>
                          </a:xfrm>
                          <a:custGeom>
                            <a:avLst/>
                            <a:gdLst/>
                            <a:ahLst/>
                            <a:cxnLst/>
                            <a:rect l="l" t="t" r="r" b="b"/>
                            <a:pathLst>
                              <a:path w="3988435" h="923925">
                                <a:moveTo>
                                  <a:pt x="0" y="278511"/>
                                </a:moveTo>
                                <a:lnTo>
                                  <a:pt x="7238" y="242443"/>
                                </a:lnTo>
                                <a:lnTo>
                                  <a:pt x="27178" y="212851"/>
                                </a:lnTo>
                                <a:lnTo>
                                  <a:pt x="56642" y="192913"/>
                                </a:lnTo>
                                <a:lnTo>
                                  <a:pt x="92837" y="185674"/>
                                </a:lnTo>
                                <a:lnTo>
                                  <a:pt x="3802760" y="185674"/>
                                </a:lnTo>
                                <a:lnTo>
                                  <a:pt x="3802760" y="92837"/>
                                </a:lnTo>
                                <a:lnTo>
                                  <a:pt x="3810000" y="56642"/>
                                </a:lnTo>
                                <a:lnTo>
                                  <a:pt x="3829939" y="27177"/>
                                </a:lnTo>
                                <a:lnTo>
                                  <a:pt x="3859403" y="7239"/>
                                </a:lnTo>
                                <a:lnTo>
                                  <a:pt x="3895598" y="0"/>
                                </a:lnTo>
                                <a:lnTo>
                                  <a:pt x="3931793" y="7239"/>
                                </a:lnTo>
                                <a:lnTo>
                                  <a:pt x="3961256" y="27177"/>
                                </a:lnTo>
                                <a:lnTo>
                                  <a:pt x="3981196" y="56642"/>
                                </a:lnTo>
                                <a:lnTo>
                                  <a:pt x="3988434" y="92837"/>
                                </a:lnTo>
                                <a:lnTo>
                                  <a:pt x="3988434" y="645414"/>
                                </a:lnTo>
                                <a:lnTo>
                                  <a:pt x="3981196" y="681481"/>
                                </a:lnTo>
                                <a:lnTo>
                                  <a:pt x="3961256" y="710946"/>
                                </a:lnTo>
                                <a:lnTo>
                                  <a:pt x="3931793" y="730884"/>
                                </a:lnTo>
                                <a:lnTo>
                                  <a:pt x="3895598" y="738251"/>
                                </a:lnTo>
                                <a:lnTo>
                                  <a:pt x="185674" y="738251"/>
                                </a:lnTo>
                                <a:lnTo>
                                  <a:pt x="185674" y="831088"/>
                                </a:lnTo>
                                <a:lnTo>
                                  <a:pt x="178435" y="867155"/>
                                </a:lnTo>
                                <a:lnTo>
                                  <a:pt x="158496" y="896747"/>
                                </a:lnTo>
                                <a:lnTo>
                                  <a:pt x="129031" y="916558"/>
                                </a:lnTo>
                                <a:lnTo>
                                  <a:pt x="92837" y="923925"/>
                                </a:lnTo>
                                <a:lnTo>
                                  <a:pt x="56642" y="916558"/>
                                </a:lnTo>
                                <a:lnTo>
                                  <a:pt x="27178" y="896747"/>
                                </a:lnTo>
                                <a:lnTo>
                                  <a:pt x="7238" y="867155"/>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451" name="Image 451"/>
                          <pic:cNvPicPr/>
                        </pic:nvPicPr>
                        <pic:blipFill>
                          <a:blip r:embed="rId80" cstate="print"/>
                          <a:stretch>
                            <a:fillRect/>
                          </a:stretch>
                        </pic:blipFill>
                        <pic:spPr>
                          <a:xfrm>
                            <a:off x="3802760" y="92838"/>
                            <a:ext cx="192024" cy="99185"/>
                          </a:xfrm>
                          <a:prstGeom prst="rect">
                            <a:avLst/>
                          </a:prstGeom>
                        </pic:spPr>
                      </pic:pic>
                      <pic:pic xmlns:pic="http://schemas.openxmlformats.org/drawingml/2006/picture">
                        <pic:nvPicPr>
                          <pic:cNvPr id="452" name="Image 452"/>
                          <pic:cNvPicPr/>
                        </pic:nvPicPr>
                        <pic:blipFill>
                          <a:blip r:embed="rId62" cstate="print"/>
                          <a:stretch>
                            <a:fillRect/>
                          </a:stretch>
                        </pic:blipFill>
                        <pic:spPr>
                          <a:xfrm>
                            <a:off x="0" y="232156"/>
                            <a:ext cx="192024" cy="145542"/>
                          </a:xfrm>
                          <a:prstGeom prst="rect">
                            <a:avLst/>
                          </a:prstGeom>
                        </pic:spPr>
                      </pic:pic>
                      <wps:wsp>
                        <wps:cNvPr id="453" name="Graphic 453"/>
                        <wps:cNvSpPr/>
                        <wps:spPr>
                          <a:xfrm>
                            <a:off x="188848" y="281686"/>
                            <a:ext cx="1270" cy="459740"/>
                          </a:xfrm>
                          <a:custGeom>
                            <a:avLst/>
                            <a:gdLst/>
                            <a:ahLst/>
                            <a:cxnLst/>
                            <a:rect l="l" t="t" r="r" b="b"/>
                            <a:pathLst>
                              <a:path h="459740">
                                <a:moveTo>
                                  <a:pt x="0" y="0"/>
                                </a:moveTo>
                                <a:lnTo>
                                  <a:pt x="0" y="459739"/>
                                </a:lnTo>
                              </a:path>
                            </a:pathLst>
                          </a:custGeom>
                          <a:ln w="6350">
                            <a:solidFill>
                              <a:srgbClr val="FFC000"/>
                            </a:solidFill>
                            <a:prstDash val="solid"/>
                          </a:ln>
                        </wps:spPr>
                        <wps:bodyPr wrap="square" lIns="0" tIns="0" rIns="0" bIns="0" rtlCol="0">
                          <a:noAutofit/>
                        </wps:bodyPr>
                      </wps:wsp>
                      <wps:wsp>
                        <wps:cNvPr id="454" name="Textbox 454"/>
                        <wps:cNvSpPr txBox="1"/>
                        <wps:spPr>
                          <a:xfrm>
                            <a:off x="0" y="0"/>
                            <a:ext cx="3994785" cy="930275"/>
                          </a:xfrm>
                          <a:prstGeom prst="rect">
                            <a:avLst/>
                          </a:prstGeom>
                        </wps:spPr>
                        <wps:txbx>
                          <w:txbxContent>
                            <w:p w14:paraId="60BCD1AB">
                              <w:pPr>
                                <w:spacing w:before="139" w:line="240" w:lineRule="auto"/>
                                <w:rPr>
                                  <w:sz w:val="36"/>
                                </w:rPr>
                              </w:pPr>
                            </w:p>
                            <w:p w14:paraId="7D009C58">
                              <w:pPr>
                                <w:spacing w:before="0"/>
                                <w:ind w:left="97" w:right="0" w:firstLine="0"/>
                                <w:jc w:val="center"/>
                                <w:rPr>
                                  <w:sz w:val="36"/>
                                </w:rPr>
                              </w:pPr>
                              <w:r>
                                <w:rPr>
                                  <w:spacing w:val="-10"/>
                                  <w:sz w:val="36"/>
                                </w:rPr>
                                <w:t>LEMBAR</w:t>
                              </w:r>
                              <w:r>
                                <w:rPr>
                                  <w:spacing w:val="-14"/>
                                  <w:sz w:val="36"/>
                                </w:rPr>
                                <w:t xml:space="preserve"> </w:t>
                              </w:r>
                              <w:r>
                                <w:rPr>
                                  <w:spacing w:val="-10"/>
                                  <w:sz w:val="36"/>
                                </w:rPr>
                                <w:t>REFLEKSI</w:t>
                              </w:r>
                              <w:r>
                                <w:rPr>
                                  <w:spacing w:val="-9"/>
                                  <w:sz w:val="36"/>
                                </w:rPr>
                                <w:t xml:space="preserve"> </w:t>
                              </w:r>
                              <w:r>
                                <w:rPr>
                                  <w:spacing w:val="-10"/>
                                  <w:sz w:val="36"/>
                                </w:rPr>
                                <w:t>SISWA</w:t>
                              </w:r>
                            </w:p>
                          </w:txbxContent>
                        </wps:txbx>
                        <wps:bodyPr wrap="square" lIns="0" tIns="0" rIns="0" bIns="0" rtlCol="0">
                          <a:noAutofit/>
                        </wps:bodyPr>
                      </wps:wsp>
                    </wpg:wgp>
                  </a:graphicData>
                </a:graphic>
              </wp:inline>
            </w:drawing>
          </mc:Choice>
          <mc:Fallback>
            <w:pict>
              <v:group id="_x0000_s1026" o:spid="_x0000_s1026" o:spt="203" style="height:73.25pt;width:314.55pt;" coordsize="3994785,930275" o:gfxdata="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">
                <o:lock v:ext="edit" aspectratio="f"/>
                <v:shape id="Image 449" o:spid="_x0000_s1026" o:spt="75" type="#_x0000_t75" style="position:absolute;left:3175;top:3175;height:923925;width:3988434;" filled="f" o:preferrelative="t" stroked="f" coordsize="21600,21600" o:gfxdata="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jolb4A&#10;AADcAAAADwAAAAAAAAABACAAAAAiAAAAZHJzL2Rvd25yZXYueG1sUEsBAhQAFAAAAAgAh07iQDMv&#10;BZ47AAAAOQAAABAAAAAAAAAAAQAgAAAADQEAAGRycy9zaGFwZXhtbC54bWxQSwUGAAAAAAYABgBb&#10;AQAAtwMAAAAA&#10;">
                  <v:fill on="f" focussize="0,0"/>
                  <v:stroke on="f"/>
                  <v:imagedata r:id="rId90" o:title=""/>
                  <o:lock v:ext="edit" aspectratio="f"/>
                </v:shape>
                <v:shape id="Graphic 450" o:spid="_x0000_s1026" o:spt="100" style="position:absolute;left:3175;top:3175;height:923925;width:3988435;" filled="f" stroked="t" coordsize="3988435,923925" o:gfxdata="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CyUC8AAAA&#10;3AAAAA8AAAAAAAAAAQAgAAAAIgAAAGRycy9kb3ducmV2LnhtbFBLAQIUABQAAAAIAIdO4kAzLwWe&#10;OwAAADkAAAAQAAAAAAAAAAEAIAAAAAsBAABkcnMvc2hhcGV4bWwueG1sUEsFBgAAAAAGAAYAWwEA&#10;ALUDAAAAAA==&#10;" path="m0,278511l7238,242443,27178,212851,56642,192913,92837,185674,3802760,185674,3802760,92837,3810000,56642,3829939,27177,3859403,7239,3895598,0,3931793,7239,3961256,27177,3981196,56642,3988434,92837,3988434,645414,3981196,681481,3961256,710946,3931793,730884,3895598,738251,185674,738251,185674,831088,178435,867155,158496,896747,129031,916558,92837,923925,56642,916558,27178,896747,7238,867155,0,831088,0,278511xe">
                  <v:fill on="f" focussize="0,0"/>
                  <v:stroke weight="0.5pt" color="#FFC000" joinstyle="round"/>
                  <v:imagedata o:title=""/>
                  <o:lock v:ext="edit" aspectratio="f"/>
                  <v:textbox inset="0mm,0mm,0mm,0mm"/>
                </v:shape>
                <v:shape id="Image 451" o:spid="_x0000_s1026" o:spt="75" type="#_x0000_t75" style="position:absolute;left:3802760;top:92838;height:99185;width:192024;" filled="f" o:preferrelative="t" stroked="f" coordsize="21600,21600" o:gfxdata="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6Gf/W/&#10;AAAA3AAAAA8AAAAAAAAAAQAgAAAAIgAAAGRycy9kb3ducmV2LnhtbFBLAQIUABQAAAAIAIdO4kAz&#10;LwWeOwAAADkAAAAQAAAAAAAAAAEAIAAAAA4BAABkcnMvc2hhcGV4bWwueG1sUEsFBgAAAAAGAAYA&#10;WwEAALgDAAAAAA==&#10;">
                  <v:fill on="f" focussize="0,0"/>
                  <v:stroke on="f"/>
                  <v:imagedata r:id="rId80" o:title=""/>
                  <o:lock v:ext="edit" aspectratio="f"/>
                </v:shape>
                <v:shape id="Image 452" o:spid="_x0000_s1026" o:spt="75" type="#_x0000_t75" style="position:absolute;left:0;top:232156;height:145542;width:192024;" filled="f" o:preferrelative="t" stroked="f" coordsize="21600,21600" o:gfxdata="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fnLe8AAAA&#10;3AAAAA8AAAAAAAAAAQAgAAAAIgAAAGRycy9kb3ducmV2LnhtbFBLAQIUABQAAAAIAIdO4kAzLwWe&#10;OwAAADkAAAAQAAAAAAAAAAEAIAAAAAsBAABkcnMvc2hhcGV4bWwueG1sUEsFBgAAAAAGAAYAWwEA&#10;ALUDAAAAAA==&#10;">
                  <v:fill on="f" focussize="0,0"/>
                  <v:stroke on="f"/>
                  <v:imagedata r:id="rId62" o:title=""/>
                  <o:lock v:ext="edit" aspectratio="f"/>
                </v:shape>
                <v:shape id="Graphic 453" o:spid="_x0000_s1026" o:spt="100" style="position:absolute;left:188848;top:281686;height:459740;width:1270;" filled="f" stroked="t" coordsize="1,459740" o:gfxdata="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LFNS&#10;wAAAANwAAAAPAAAAAAAAAAEAIAAAACIAAABkcnMvZG93bnJldi54bWxQSwECFAAUAAAACACHTuJA&#10;My8FnjsAAAA5AAAAEAAAAAAAAAABACAAAAAPAQAAZHJzL3NoYXBleG1sLnhtbFBLBQYAAAAABgAG&#10;AFsBAAC5AwAAAAA=&#10;" path="m0,0l0,459739e">
                  <v:fill on="f" focussize="0,0"/>
                  <v:stroke weight="0.5pt" color="#FFC000" joinstyle="round"/>
                  <v:imagedata o:title=""/>
                  <o:lock v:ext="edit" aspectratio="f"/>
                  <v:textbox inset="0mm,0mm,0mm,0mm"/>
                </v:shape>
                <v:shape id="Textbox 454" o:spid="_x0000_s1026" o:spt="202" type="#_x0000_t202" style="position:absolute;left:0;top:0;height:930275;width:3994785;" filled="f" stroked="f" coordsize="21600,21600" o:gfxdata="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m3P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0BCD1AB">
                        <w:pPr>
                          <w:spacing w:before="139" w:line="240" w:lineRule="auto"/>
                          <w:rPr>
                            <w:sz w:val="36"/>
                          </w:rPr>
                        </w:pPr>
                      </w:p>
                      <w:p w14:paraId="7D009C58">
                        <w:pPr>
                          <w:spacing w:before="0"/>
                          <w:ind w:left="97" w:right="0" w:firstLine="0"/>
                          <w:jc w:val="center"/>
                          <w:rPr>
                            <w:sz w:val="36"/>
                          </w:rPr>
                        </w:pPr>
                        <w:r>
                          <w:rPr>
                            <w:spacing w:val="-10"/>
                            <w:sz w:val="36"/>
                          </w:rPr>
                          <w:t>LEMBAR</w:t>
                        </w:r>
                        <w:r>
                          <w:rPr>
                            <w:spacing w:val="-14"/>
                            <w:sz w:val="36"/>
                          </w:rPr>
                          <w:t xml:space="preserve"> </w:t>
                        </w:r>
                        <w:r>
                          <w:rPr>
                            <w:spacing w:val="-10"/>
                            <w:sz w:val="36"/>
                          </w:rPr>
                          <w:t>REFLEKSI</w:t>
                        </w:r>
                        <w:r>
                          <w:rPr>
                            <w:spacing w:val="-9"/>
                            <w:sz w:val="36"/>
                          </w:rPr>
                          <w:t xml:space="preserve"> </w:t>
                        </w:r>
                        <w:r>
                          <w:rPr>
                            <w:spacing w:val="-10"/>
                            <w:sz w:val="36"/>
                          </w:rPr>
                          <w:t>SISWA</w:t>
                        </w:r>
                      </w:p>
                    </w:txbxContent>
                  </v:textbox>
                </v:shape>
                <w10:wrap type="none"/>
                <w10:anchorlock/>
              </v:group>
            </w:pict>
          </mc:Fallback>
        </mc:AlternateContent>
      </w:r>
    </w:p>
    <w:p w14:paraId="56A30E6A">
      <w:pPr>
        <w:pStyle w:val="10"/>
        <w:spacing w:before="120"/>
      </w:pPr>
    </w:p>
    <w:p w14:paraId="42B22995">
      <w:pPr>
        <w:tabs>
          <w:tab w:val="left" w:pos="1747"/>
        </w:tabs>
        <w:spacing w:before="0"/>
        <w:ind w:left="307" w:right="0" w:firstLine="0"/>
        <w:jc w:val="left"/>
        <w:rPr>
          <w:b/>
          <w:sz w:val="24"/>
        </w:rPr>
      </w:pPr>
      <w:r>
        <w:rPr>
          <w:b/>
          <w:spacing w:val="-4"/>
          <w:sz w:val="24"/>
        </w:rPr>
        <w:t>Nama</w:t>
      </w:r>
      <w:r>
        <w:rPr>
          <w:b/>
          <w:sz w:val="24"/>
        </w:rPr>
        <w:tab/>
      </w:r>
      <w:r>
        <w:rPr>
          <w:b/>
          <w:sz w:val="24"/>
        </w:rPr>
        <w:t>:</w:t>
      </w:r>
      <w:r>
        <w:rPr>
          <w:b/>
          <w:spacing w:val="-3"/>
          <w:sz w:val="24"/>
        </w:rPr>
        <w:t xml:space="preserve"> </w:t>
      </w:r>
      <w:r>
        <w:rPr>
          <w:b/>
          <w:spacing w:val="-2"/>
          <w:sz w:val="24"/>
        </w:rPr>
        <w:t>.................................................................................</w:t>
      </w:r>
    </w:p>
    <w:p w14:paraId="4E113E6A">
      <w:pPr>
        <w:tabs>
          <w:tab w:val="right" w:pos="2153"/>
        </w:tabs>
        <w:spacing w:before="139"/>
        <w:ind w:left="307" w:right="0" w:firstLine="0"/>
        <w:jc w:val="left"/>
        <w:rPr>
          <w:b/>
          <w:sz w:val="24"/>
        </w:rPr>
      </w:pPr>
      <w:r>
        <w:rPr>
          <w:b/>
          <w:spacing w:val="-2"/>
          <w:sz w:val="24"/>
        </w:rPr>
        <w:t>Kelas</w:t>
      </w:r>
      <w:r>
        <w:rPr>
          <w:b/>
          <w:sz w:val="24"/>
        </w:rPr>
        <w:tab/>
      </w:r>
      <w:r>
        <w:rPr>
          <w:b/>
          <w:spacing w:val="-5"/>
          <w:sz w:val="24"/>
        </w:rPr>
        <w:t>IV</w:t>
      </w:r>
    </w:p>
    <w:p w14:paraId="5B7E01E8">
      <w:pPr>
        <w:tabs>
          <w:tab w:val="left" w:pos="1747"/>
        </w:tabs>
        <w:spacing w:before="137"/>
        <w:ind w:left="307" w:right="0" w:firstLine="0"/>
        <w:jc w:val="left"/>
        <w:rPr>
          <w:b/>
          <w:sz w:val="24"/>
        </w:rPr>
      </w:pPr>
      <w:r>
        <w:rPr>
          <w:b/>
          <w:spacing w:val="-2"/>
          <w:sz w:val="24"/>
        </w:rPr>
        <w:t>Tangga</w:t>
      </w:r>
      <w:r>
        <w:rPr>
          <w:b/>
          <w:sz w:val="24"/>
        </w:rPr>
        <w:tab/>
      </w:r>
      <w:r>
        <w:rPr>
          <w:b/>
          <w:sz w:val="24"/>
        </w:rPr>
        <w:t>:</w:t>
      </w:r>
      <w:r>
        <w:rPr>
          <w:b/>
          <w:spacing w:val="-3"/>
          <w:sz w:val="24"/>
        </w:rPr>
        <w:t xml:space="preserve"> </w:t>
      </w:r>
      <w:r>
        <w:rPr>
          <w:b/>
          <w:spacing w:val="-2"/>
          <w:sz w:val="24"/>
        </w:rPr>
        <w:t>..................................................................................</w:t>
      </w:r>
    </w:p>
    <w:p w14:paraId="4433479E">
      <w:pPr>
        <w:tabs>
          <w:tab w:val="left" w:pos="1747"/>
        </w:tabs>
        <w:spacing w:before="140"/>
        <w:ind w:left="307" w:right="0" w:firstLine="0"/>
        <w:jc w:val="left"/>
        <w:rPr>
          <w:b/>
          <w:sz w:val="24"/>
        </w:rPr>
      </w:pPr>
      <w:r>
        <w:rPr>
          <w:b/>
          <w:sz w:val="24"/>
        </w:rPr>
        <w:drawing>
          <wp:anchor distT="0" distB="0" distL="0" distR="0" simplePos="0" relativeHeight="251779072" behindDoc="1" locked="0" layoutInCell="1" allowOverlap="1">
            <wp:simplePos x="0" y="0"/>
            <wp:positionH relativeFrom="page">
              <wp:posOffset>1457325</wp:posOffset>
            </wp:positionH>
            <wp:positionV relativeFrom="paragraph">
              <wp:posOffset>177165</wp:posOffset>
            </wp:positionV>
            <wp:extent cx="4667250" cy="4591050"/>
            <wp:effectExtent l="0" t="0" r="0" b="0"/>
            <wp:wrapNone/>
            <wp:docPr id="455" name="Image 455"/>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26" cstate="print"/>
                    <a:stretch>
                      <a:fillRect/>
                    </a:stretch>
                  </pic:blipFill>
                  <pic:spPr>
                    <a:xfrm>
                      <a:off x="0" y="0"/>
                      <a:ext cx="4667249" cy="4591049"/>
                    </a:xfrm>
                    <a:prstGeom prst="rect">
                      <a:avLst/>
                    </a:prstGeom>
                  </pic:spPr>
                </pic:pic>
              </a:graphicData>
            </a:graphic>
          </wp:anchor>
        </w:drawing>
      </w:r>
      <w:r>
        <w:rPr>
          <w:b/>
          <w:spacing w:val="-4"/>
          <w:sz w:val="24"/>
        </w:rPr>
        <w:t>Tema</w:t>
      </w:r>
      <w:r>
        <w:rPr>
          <w:b/>
          <w:sz w:val="24"/>
        </w:rPr>
        <w:tab/>
      </w:r>
      <w:r>
        <w:rPr>
          <w:b/>
          <w:sz w:val="24"/>
        </w:rPr>
        <w:t>:</w:t>
      </w:r>
      <w:r>
        <w:rPr>
          <w:b/>
          <w:spacing w:val="-17"/>
          <w:sz w:val="24"/>
        </w:rPr>
        <w:t xml:space="preserve"> </w:t>
      </w:r>
      <w:r>
        <w:rPr>
          <w:b/>
          <w:sz w:val="24"/>
        </w:rPr>
        <w:t>Evaluasi</w:t>
      </w:r>
      <w:r>
        <w:rPr>
          <w:b/>
          <w:spacing w:val="-10"/>
          <w:sz w:val="24"/>
        </w:rPr>
        <w:t xml:space="preserve"> </w:t>
      </w:r>
      <w:r>
        <w:rPr>
          <w:b/>
          <w:sz w:val="24"/>
        </w:rPr>
        <w:t>Keunikan</w:t>
      </w:r>
      <w:r>
        <w:rPr>
          <w:b/>
          <w:spacing w:val="-8"/>
          <w:sz w:val="24"/>
        </w:rPr>
        <w:t xml:space="preserve"> </w:t>
      </w:r>
      <w:r>
        <w:rPr>
          <w:b/>
          <w:sz w:val="24"/>
        </w:rPr>
        <w:t>Daerah</w:t>
      </w:r>
      <w:r>
        <w:rPr>
          <w:b/>
          <w:spacing w:val="-14"/>
          <w:sz w:val="24"/>
        </w:rPr>
        <w:t xml:space="preserve"> </w:t>
      </w:r>
      <w:r>
        <w:rPr>
          <w:b/>
          <w:sz w:val="24"/>
        </w:rPr>
        <w:t>Tempat</w:t>
      </w:r>
      <w:r>
        <w:rPr>
          <w:b/>
          <w:spacing w:val="-14"/>
          <w:sz w:val="24"/>
        </w:rPr>
        <w:t xml:space="preserve"> </w:t>
      </w:r>
      <w:r>
        <w:rPr>
          <w:b/>
          <w:spacing w:val="-2"/>
          <w:sz w:val="24"/>
        </w:rPr>
        <w:t>Tinggalku</w:t>
      </w:r>
    </w:p>
    <w:p w14:paraId="24285588">
      <w:pPr>
        <w:pStyle w:val="10"/>
        <w:rPr>
          <w:b/>
          <w:sz w:val="20"/>
        </w:rPr>
      </w:pPr>
    </w:p>
    <w:p w14:paraId="316BF131">
      <w:pPr>
        <w:pStyle w:val="10"/>
        <w:spacing w:before="154"/>
        <w:rPr>
          <w:b/>
          <w:sz w:val="20"/>
        </w:rPr>
      </w:pPr>
      <w:r>
        <w:rPr>
          <w:b/>
          <w:sz w:val="20"/>
        </w:rPr>
        <mc:AlternateContent>
          <mc:Choice Requires="wps">
            <w:drawing>
              <wp:anchor distT="0" distB="0" distL="0" distR="0" simplePos="0" relativeHeight="251833344" behindDoc="1" locked="0" layoutInCell="1" allowOverlap="1">
                <wp:simplePos x="0" y="0"/>
                <wp:positionH relativeFrom="page">
                  <wp:posOffset>895985</wp:posOffset>
                </wp:positionH>
                <wp:positionV relativeFrom="paragraph">
                  <wp:posOffset>259080</wp:posOffset>
                </wp:positionV>
                <wp:extent cx="5728335" cy="27940"/>
                <wp:effectExtent l="0" t="0" r="0" b="0"/>
                <wp:wrapTopAndBottom/>
                <wp:docPr id="456" name="Graphic 456"/>
                <wp:cNvGraphicFramePr/>
                <a:graphic xmlns:a="http://schemas.openxmlformats.org/drawingml/2006/main">
                  <a:graphicData uri="http://schemas.microsoft.com/office/word/2010/wordprocessingShape">
                    <wps:wsp>
                      <wps:cNvSpPr/>
                      <wps:spPr>
                        <a:xfrm>
                          <a:off x="0" y="0"/>
                          <a:ext cx="5728335" cy="27940"/>
                        </a:xfrm>
                        <a:custGeom>
                          <a:avLst/>
                          <a:gdLst/>
                          <a:ahLst/>
                          <a:cxnLst/>
                          <a:rect l="l" t="t" r="r" b="b"/>
                          <a:pathLst>
                            <a:path w="5728335" h="27940">
                              <a:moveTo>
                                <a:pt x="5728068" y="18288"/>
                              </a:moveTo>
                              <a:lnTo>
                                <a:pt x="0" y="18288"/>
                              </a:lnTo>
                              <a:lnTo>
                                <a:pt x="0" y="27432"/>
                              </a:lnTo>
                              <a:lnTo>
                                <a:pt x="5728068" y="27432"/>
                              </a:lnTo>
                              <a:lnTo>
                                <a:pt x="5728068" y="18288"/>
                              </a:lnTo>
                              <a:close/>
                            </a:path>
                            <a:path w="5728335" h="27940">
                              <a:moveTo>
                                <a:pt x="5728068" y="0"/>
                              </a:moveTo>
                              <a:lnTo>
                                <a:pt x="0" y="0"/>
                              </a:lnTo>
                              <a:lnTo>
                                <a:pt x="0" y="9144"/>
                              </a:lnTo>
                              <a:lnTo>
                                <a:pt x="5728068" y="9144"/>
                              </a:lnTo>
                              <a:lnTo>
                                <a:pt x="5728068" y="0"/>
                              </a:lnTo>
                              <a:close/>
                            </a:path>
                          </a:pathLst>
                        </a:custGeom>
                        <a:solidFill>
                          <a:srgbClr val="000000"/>
                        </a:solidFill>
                      </wps:spPr>
                      <wps:bodyPr wrap="square" lIns="0" tIns="0" rIns="0" bIns="0" rtlCol="0">
                        <a:noAutofit/>
                      </wps:bodyPr>
                    </wps:wsp>
                  </a:graphicData>
                </a:graphic>
              </wp:anchor>
            </w:drawing>
          </mc:Choice>
          <mc:Fallback>
            <w:pict>
              <v:shape id="Graphic 456" o:spid="_x0000_s1026" o:spt="100" style="position:absolute;left:0pt;margin-left:70.55pt;margin-top:20.4pt;height:2.2pt;width:451.05pt;mso-position-horizontal-relative:page;mso-wrap-distance-bottom:0pt;mso-wrap-distance-top:0pt;z-index:-251483136;mso-width-relative:page;mso-height-relative:page;" fillcolor="#000000" filled="t" stroked="f" coordsize="5728335,27940" o:gfxdata="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DqdjLWAAAACgEAAA8AAAAAAAAAAQAg&#10;AAAAIgAAAGRycy9kb3ducmV2LnhtbFBLAQIUABQAAAAIAIdO4kCL0m4LSQIAAPEFAAAOAAAAAAAA&#10;AAEAIAAAACUBAABkcnMvZTJvRG9jLnhtbFBLBQYAAAAABgAGAFkBAADgBQAAAAA=&#10;" path="m5728068,18288l0,18288,0,27432,5728068,27432,5728068,18288xem5728068,0l0,0,0,9144,5728068,9144,5728068,0xe">
                <v:fill on="t" focussize="0,0"/>
                <v:stroke on="f"/>
                <v:imagedata o:title=""/>
                <o:lock v:ext="edit" aspectratio="f"/>
                <v:textbox inset="0mm,0mm,0mm,0mm"/>
                <w10:wrap type="topAndBottom"/>
              </v:shape>
            </w:pict>
          </mc:Fallback>
        </mc:AlternateContent>
      </w:r>
    </w:p>
    <w:p w14:paraId="51A25C41">
      <w:pPr>
        <w:pStyle w:val="10"/>
        <w:spacing w:before="256"/>
        <w:rPr>
          <w:b/>
        </w:rPr>
      </w:pPr>
    </w:p>
    <w:p w14:paraId="0550AAB9">
      <w:pPr>
        <w:tabs>
          <w:tab w:val="left" w:pos="2467"/>
        </w:tabs>
        <w:spacing w:before="0"/>
        <w:ind w:left="307" w:right="0" w:firstLine="0"/>
        <w:jc w:val="left"/>
        <w:rPr>
          <w:sz w:val="30"/>
        </w:rPr>
      </w:pPr>
      <w:r>
        <w:rPr>
          <w:rFonts w:ascii="Segoe UI Symbol" w:eastAsia="Segoe UI Symbol"/>
          <w:sz w:val="24"/>
        </w:rPr>
        <w:t>📌</w:t>
      </w:r>
      <w:r>
        <w:rPr>
          <w:rFonts w:ascii="Segoe UI Symbol" w:eastAsia="Segoe UI Symbol"/>
          <w:spacing w:val="-9"/>
          <w:sz w:val="24"/>
        </w:rPr>
        <w:t xml:space="preserve"> </w:t>
      </w:r>
      <w:r>
        <w:rPr>
          <w:spacing w:val="-2"/>
          <w:sz w:val="30"/>
        </w:rPr>
        <w:t>PETUNJUK</w:t>
      </w:r>
      <w:r>
        <w:rPr>
          <w:sz w:val="30"/>
        </w:rPr>
        <w:tab/>
      </w:r>
      <w:r>
        <w:rPr>
          <w:spacing w:val="-10"/>
          <w:sz w:val="30"/>
        </w:rPr>
        <w:t>:</w:t>
      </w:r>
    </w:p>
    <w:p w14:paraId="517C6A1E">
      <w:pPr>
        <w:pStyle w:val="10"/>
        <w:spacing w:before="199" w:line="360" w:lineRule="auto"/>
        <w:ind w:left="590" w:right="1080" w:hanging="10"/>
        <w:jc w:val="both"/>
      </w:pPr>
      <w:r>
        <w:t>Isilah pertanyaan-pertanyaan di bawah ini dengan jujur dan lengkap. Jawabanmu akan membantu</w:t>
      </w:r>
      <w:r>
        <w:rPr>
          <w:spacing w:val="-1"/>
        </w:rPr>
        <w:t xml:space="preserve"> </w:t>
      </w:r>
      <w:r>
        <w:t>guru</w:t>
      </w:r>
      <w:r>
        <w:rPr>
          <w:spacing w:val="-2"/>
        </w:rPr>
        <w:t xml:space="preserve"> </w:t>
      </w:r>
      <w:r>
        <w:t>memahami bagaimana</w:t>
      </w:r>
      <w:r>
        <w:rPr>
          <w:spacing w:val="-2"/>
        </w:rPr>
        <w:t xml:space="preserve"> </w:t>
      </w:r>
      <w:r>
        <w:t>kamu belajar</w:t>
      </w:r>
      <w:r>
        <w:rPr>
          <w:spacing w:val="-2"/>
        </w:rPr>
        <w:t xml:space="preserve"> </w:t>
      </w:r>
      <w:r>
        <w:t>dan</w:t>
      </w:r>
      <w:r>
        <w:rPr>
          <w:spacing w:val="-1"/>
        </w:rPr>
        <w:t xml:space="preserve"> </w:t>
      </w:r>
      <w:r>
        <w:t>apa</w:t>
      </w:r>
      <w:r>
        <w:rPr>
          <w:spacing w:val="-2"/>
        </w:rPr>
        <w:t xml:space="preserve"> </w:t>
      </w:r>
      <w:r>
        <w:t>yang</w:t>
      </w:r>
      <w:r>
        <w:rPr>
          <w:spacing w:val="-1"/>
        </w:rPr>
        <w:t xml:space="preserve"> </w:t>
      </w:r>
      <w:r>
        <w:t>kamu</w:t>
      </w:r>
      <w:r>
        <w:rPr>
          <w:spacing w:val="-1"/>
        </w:rPr>
        <w:t xml:space="preserve"> </w:t>
      </w:r>
      <w:r>
        <w:t>rasakan</w:t>
      </w:r>
      <w:r>
        <w:rPr>
          <w:spacing w:val="-1"/>
        </w:rPr>
        <w:t xml:space="preserve"> </w:t>
      </w:r>
      <w:r>
        <w:t>selama</w:t>
      </w:r>
      <w:r>
        <w:rPr>
          <w:spacing w:val="-2"/>
        </w:rPr>
        <w:t xml:space="preserve"> </w:t>
      </w:r>
      <w:r>
        <w:t>4 pertemuan terakhir..</w:t>
      </w:r>
    </w:p>
    <w:p w14:paraId="56AA8765">
      <w:pPr>
        <w:pStyle w:val="10"/>
        <w:spacing w:before="138"/>
      </w:pPr>
    </w:p>
    <w:p w14:paraId="45526275">
      <w:pPr>
        <w:pStyle w:val="7"/>
        <w:numPr>
          <w:ilvl w:val="0"/>
          <w:numId w:val="92"/>
        </w:numPr>
        <w:tabs>
          <w:tab w:val="left" w:pos="1026"/>
        </w:tabs>
        <w:spacing w:before="0" w:after="0" w:line="240" w:lineRule="auto"/>
        <w:ind w:left="1026" w:right="0" w:hanging="359"/>
        <w:jc w:val="left"/>
      </w:pPr>
      <w:r>
        <w:t>Pemahaman</w:t>
      </w:r>
      <w:r>
        <w:rPr>
          <w:spacing w:val="-9"/>
        </w:rPr>
        <w:t xml:space="preserve"> </w:t>
      </w:r>
      <w:r>
        <w:rPr>
          <w:spacing w:val="-2"/>
        </w:rPr>
        <w:t>Materi</w:t>
      </w:r>
    </w:p>
    <w:p w14:paraId="24D9C98E">
      <w:pPr>
        <w:pStyle w:val="20"/>
        <w:numPr>
          <w:ilvl w:val="1"/>
          <w:numId w:val="92"/>
        </w:numPr>
        <w:tabs>
          <w:tab w:val="left" w:pos="1430"/>
        </w:tabs>
        <w:spacing w:before="137" w:after="0" w:line="360" w:lineRule="auto"/>
        <w:ind w:left="1430" w:right="1217" w:hanging="351"/>
        <w:jc w:val="left"/>
        <w:rPr>
          <w:sz w:val="24"/>
        </w:rPr>
      </w:pPr>
      <w:r>
        <w:rPr>
          <w:sz w:val="24"/>
        </w:rPr>
        <w:t>Sebutkan</w:t>
      </w:r>
      <w:r>
        <w:rPr>
          <w:spacing w:val="-3"/>
          <w:sz w:val="24"/>
        </w:rPr>
        <w:t xml:space="preserve"> </w:t>
      </w:r>
      <w:r>
        <w:rPr>
          <w:sz w:val="24"/>
        </w:rPr>
        <w:t>tiga</w:t>
      </w:r>
      <w:r>
        <w:rPr>
          <w:spacing w:val="-3"/>
          <w:sz w:val="24"/>
        </w:rPr>
        <w:t xml:space="preserve"> </w:t>
      </w:r>
      <w:r>
        <w:rPr>
          <w:sz w:val="24"/>
        </w:rPr>
        <w:t>hal</w:t>
      </w:r>
      <w:r>
        <w:rPr>
          <w:spacing w:val="-3"/>
          <w:sz w:val="24"/>
        </w:rPr>
        <w:t xml:space="preserve"> </w:t>
      </w:r>
      <w:r>
        <w:rPr>
          <w:sz w:val="24"/>
        </w:rPr>
        <w:t>menarik</w:t>
      </w:r>
      <w:r>
        <w:rPr>
          <w:spacing w:val="-3"/>
          <w:sz w:val="24"/>
        </w:rPr>
        <w:t xml:space="preserve"> </w:t>
      </w:r>
      <w:r>
        <w:rPr>
          <w:sz w:val="24"/>
        </w:rPr>
        <w:t>yang</w:t>
      </w:r>
      <w:r>
        <w:rPr>
          <w:spacing w:val="-3"/>
          <w:sz w:val="24"/>
        </w:rPr>
        <w:t xml:space="preserve"> </w:t>
      </w:r>
      <w:r>
        <w:rPr>
          <w:sz w:val="24"/>
        </w:rPr>
        <w:t>kamu</w:t>
      </w:r>
      <w:r>
        <w:rPr>
          <w:spacing w:val="-3"/>
          <w:sz w:val="24"/>
        </w:rPr>
        <w:t xml:space="preserve"> </w:t>
      </w:r>
      <w:r>
        <w:rPr>
          <w:sz w:val="24"/>
        </w:rPr>
        <w:t>pelajari</w:t>
      </w:r>
      <w:r>
        <w:rPr>
          <w:spacing w:val="-3"/>
          <w:sz w:val="24"/>
        </w:rPr>
        <w:t xml:space="preserve"> </w:t>
      </w:r>
      <w:r>
        <w:rPr>
          <w:sz w:val="24"/>
        </w:rPr>
        <w:t>tentang</w:t>
      </w:r>
      <w:r>
        <w:rPr>
          <w:spacing w:val="-3"/>
          <w:sz w:val="24"/>
        </w:rPr>
        <w:t xml:space="preserve"> </w:t>
      </w:r>
      <w:r>
        <w:rPr>
          <w:sz w:val="24"/>
        </w:rPr>
        <w:t>daerah</w:t>
      </w:r>
      <w:r>
        <w:rPr>
          <w:spacing w:val="-3"/>
          <w:sz w:val="24"/>
        </w:rPr>
        <w:t xml:space="preserve"> </w:t>
      </w:r>
      <w:r>
        <w:rPr>
          <w:sz w:val="24"/>
        </w:rPr>
        <w:t>tempat</w:t>
      </w:r>
      <w:r>
        <w:rPr>
          <w:spacing w:val="-3"/>
          <w:sz w:val="24"/>
        </w:rPr>
        <w:t xml:space="preserve"> </w:t>
      </w:r>
      <w:r>
        <w:rPr>
          <w:sz w:val="24"/>
        </w:rPr>
        <w:t xml:space="preserve">tinggalmu! </w:t>
      </w:r>
      <w:r>
        <w:rPr>
          <w:spacing w:val="-2"/>
          <w:sz w:val="24"/>
        </w:rPr>
        <w:t>Jawaban : .................................................................................................................</w:t>
      </w:r>
    </w:p>
    <w:p w14:paraId="3E94825D">
      <w:pPr>
        <w:spacing w:before="0"/>
        <w:ind w:left="1440" w:right="0" w:firstLine="0"/>
        <w:jc w:val="left"/>
        <w:rPr>
          <w:sz w:val="24"/>
        </w:rPr>
      </w:pPr>
      <w:r>
        <w:rPr>
          <w:spacing w:val="-2"/>
          <w:sz w:val="24"/>
        </w:rPr>
        <w:t>..................................................................................................................................</w:t>
      </w:r>
    </w:p>
    <w:p w14:paraId="0BD2F549">
      <w:pPr>
        <w:spacing w:before="139"/>
        <w:ind w:left="1440" w:right="0" w:firstLine="0"/>
        <w:jc w:val="left"/>
        <w:rPr>
          <w:sz w:val="24"/>
        </w:rPr>
      </w:pPr>
      <w:r>
        <w:rPr>
          <w:spacing w:val="-2"/>
          <w:sz w:val="24"/>
        </w:rPr>
        <w:t>..................................................................................................................................</w:t>
      </w:r>
    </w:p>
    <w:p w14:paraId="7B48BC5E">
      <w:pPr>
        <w:spacing w:before="137"/>
        <w:ind w:left="1440" w:right="0" w:firstLine="0"/>
        <w:jc w:val="left"/>
        <w:rPr>
          <w:sz w:val="24"/>
        </w:rPr>
      </w:pPr>
      <w:r>
        <w:rPr>
          <w:spacing w:val="-2"/>
          <w:sz w:val="24"/>
        </w:rPr>
        <w:t>..................................................................................................................................</w:t>
      </w:r>
    </w:p>
    <w:p w14:paraId="296CCCEF">
      <w:pPr>
        <w:spacing w:before="139"/>
        <w:ind w:left="1440" w:right="0" w:firstLine="0"/>
        <w:jc w:val="left"/>
        <w:rPr>
          <w:sz w:val="24"/>
        </w:rPr>
      </w:pPr>
      <w:r>
        <w:rPr>
          <w:spacing w:val="-2"/>
          <w:sz w:val="24"/>
        </w:rPr>
        <w:t>..................................................................................................................................</w:t>
      </w:r>
    </w:p>
    <w:p w14:paraId="56ED3D6A">
      <w:pPr>
        <w:spacing w:before="137"/>
        <w:ind w:left="1440" w:right="0" w:firstLine="0"/>
        <w:jc w:val="left"/>
        <w:rPr>
          <w:sz w:val="24"/>
        </w:rPr>
      </w:pPr>
      <w:r>
        <w:rPr>
          <w:spacing w:val="-2"/>
          <w:sz w:val="24"/>
        </w:rPr>
        <w:t>..................................................................................................................................</w:t>
      </w:r>
    </w:p>
    <w:p w14:paraId="7861F6CE">
      <w:pPr>
        <w:spacing w:before="139"/>
        <w:ind w:left="1440" w:right="0" w:firstLine="0"/>
        <w:jc w:val="left"/>
        <w:rPr>
          <w:sz w:val="24"/>
        </w:rPr>
      </w:pPr>
      <w:r>
        <w:rPr>
          <w:spacing w:val="-2"/>
          <w:sz w:val="24"/>
        </w:rPr>
        <w:t>..................................................................................................................................</w:t>
      </w:r>
    </w:p>
    <w:p w14:paraId="76F83CDA">
      <w:pPr>
        <w:spacing w:before="137"/>
        <w:ind w:left="1440" w:right="0" w:firstLine="0"/>
        <w:jc w:val="left"/>
        <w:rPr>
          <w:sz w:val="24"/>
        </w:rPr>
      </w:pPr>
      <w:r>
        <w:rPr>
          <w:spacing w:val="-2"/>
          <w:sz w:val="24"/>
        </w:rPr>
        <w:t>......</w:t>
      </w:r>
    </w:p>
    <w:p w14:paraId="1469C763">
      <w:pPr>
        <w:pStyle w:val="20"/>
        <w:numPr>
          <w:ilvl w:val="1"/>
          <w:numId w:val="92"/>
        </w:numPr>
        <w:tabs>
          <w:tab w:val="left" w:pos="1430"/>
        </w:tabs>
        <w:spacing w:before="140" w:after="0" w:line="360" w:lineRule="auto"/>
        <w:ind w:left="1430" w:right="1217" w:hanging="351"/>
        <w:jc w:val="left"/>
        <w:rPr>
          <w:sz w:val="24"/>
        </w:rPr>
      </w:pPr>
      <w:r>
        <w:rPr>
          <w:sz w:val="24"/>
        </w:rPr>
        <w:t>Cerita</w:t>
      </w:r>
      <w:r>
        <w:rPr>
          <w:spacing w:val="-4"/>
          <w:sz w:val="24"/>
        </w:rPr>
        <w:t xml:space="preserve"> </w:t>
      </w:r>
      <w:r>
        <w:rPr>
          <w:sz w:val="24"/>
        </w:rPr>
        <w:t>rakyat</w:t>
      </w:r>
      <w:r>
        <w:rPr>
          <w:spacing w:val="-1"/>
          <w:sz w:val="24"/>
        </w:rPr>
        <w:t xml:space="preserve"> </w:t>
      </w:r>
      <w:r>
        <w:rPr>
          <w:sz w:val="24"/>
        </w:rPr>
        <w:t>apa</w:t>
      </w:r>
      <w:r>
        <w:rPr>
          <w:spacing w:val="-4"/>
          <w:sz w:val="24"/>
        </w:rPr>
        <w:t xml:space="preserve"> </w:t>
      </w:r>
      <w:r>
        <w:rPr>
          <w:sz w:val="24"/>
        </w:rPr>
        <w:t>yang</w:t>
      </w:r>
      <w:r>
        <w:rPr>
          <w:spacing w:val="-3"/>
          <w:sz w:val="24"/>
        </w:rPr>
        <w:t xml:space="preserve"> </w:t>
      </w:r>
      <w:r>
        <w:rPr>
          <w:sz w:val="24"/>
        </w:rPr>
        <w:t>paling</w:t>
      </w:r>
      <w:r>
        <w:rPr>
          <w:spacing w:val="-3"/>
          <w:sz w:val="24"/>
        </w:rPr>
        <w:t xml:space="preserve"> </w:t>
      </w:r>
      <w:r>
        <w:rPr>
          <w:sz w:val="24"/>
        </w:rPr>
        <w:t>kamu</w:t>
      </w:r>
      <w:r>
        <w:rPr>
          <w:spacing w:val="-3"/>
          <w:sz w:val="24"/>
        </w:rPr>
        <w:t xml:space="preserve"> </w:t>
      </w:r>
      <w:r>
        <w:rPr>
          <w:sz w:val="24"/>
        </w:rPr>
        <w:t>ingat?</w:t>
      </w:r>
      <w:r>
        <w:rPr>
          <w:spacing w:val="-3"/>
          <w:sz w:val="24"/>
        </w:rPr>
        <w:t xml:space="preserve"> </w:t>
      </w:r>
      <w:r>
        <w:rPr>
          <w:sz w:val="24"/>
        </w:rPr>
        <w:t>Apa</w:t>
      </w:r>
      <w:r>
        <w:rPr>
          <w:spacing w:val="-4"/>
          <w:sz w:val="24"/>
        </w:rPr>
        <w:t xml:space="preserve"> </w:t>
      </w:r>
      <w:r>
        <w:rPr>
          <w:sz w:val="24"/>
        </w:rPr>
        <w:t>pesan</w:t>
      </w:r>
      <w:r>
        <w:rPr>
          <w:spacing w:val="-3"/>
          <w:sz w:val="24"/>
        </w:rPr>
        <w:t xml:space="preserve"> </w:t>
      </w:r>
      <w:r>
        <w:rPr>
          <w:sz w:val="24"/>
        </w:rPr>
        <w:t>moral</w:t>
      </w:r>
      <w:r>
        <w:rPr>
          <w:spacing w:val="-3"/>
          <w:sz w:val="24"/>
        </w:rPr>
        <w:t xml:space="preserve"> </w:t>
      </w:r>
      <w:r>
        <w:rPr>
          <w:sz w:val="24"/>
        </w:rPr>
        <w:t>dari</w:t>
      </w:r>
      <w:r>
        <w:rPr>
          <w:spacing w:val="-1"/>
          <w:sz w:val="24"/>
        </w:rPr>
        <w:t xml:space="preserve"> </w:t>
      </w:r>
      <w:r>
        <w:rPr>
          <w:sz w:val="24"/>
        </w:rPr>
        <w:t>cerita</w:t>
      </w:r>
      <w:r>
        <w:rPr>
          <w:spacing w:val="-4"/>
          <w:sz w:val="24"/>
        </w:rPr>
        <w:t xml:space="preserve"> </w:t>
      </w:r>
      <w:r>
        <w:rPr>
          <w:sz w:val="24"/>
        </w:rPr>
        <w:t xml:space="preserve">tersebut? </w:t>
      </w:r>
      <w:r>
        <w:rPr>
          <w:spacing w:val="-2"/>
          <w:sz w:val="24"/>
        </w:rPr>
        <w:t>Jawaban : .................................................................................................................</w:t>
      </w:r>
    </w:p>
    <w:p w14:paraId="49D46B43">
      <w:pPr>
        <w:spacing w:before="0"/>
        <w:ind w:left="1440" w:right="0" w:firstLine="0"/>
        <w:jc w:val="left"/>
        <w:rPr>
          <w:sz w:val="24"/>
        </w:rPr>
      </w:pPr>
      <w:r>
        <w:rPr>
          <w:spacing w:val="-2"/>
          <w:sz w:val="24"/>
        </w:rPr>
        <w:t>..................................................................................................................................</w:t>
      </w:r>
    </w:p>
    <w:p w14:paraId="439ADAFE">
      <w:pPr>
        <w:spacing w:before="137"/>
        <w:ind w:left="1440" w:right="0" w:firstLine="0"/>
        <w:jc w:val="left"/>
        <w:rPr>
          <w:sz w:val="24"/>
        </w:rPr>
      </w:pPr>
      <w:r>
        <w:rPr>
          <w:spacing w:val="-2"/>
          <w:sz w:val="24"/>
        </w:rPr>
        <w:t>..................................................................................................................................</w:t>
      </w:r>
    </w:p>
    <w:p w14:paraId="51385B9A">
      <w:pPr>
        <w:spacing w:before="139"/>
        <w:ind w:left="1440" w:right="0" w:firstLine="0"/>
        <w:jc w:val="left"/>
        <w:rPr>
          <w:sz w:val="24"/>
        </w:rPr>
      </w:pPr>
      <w:r>
        <w:rPr>
          <w:spacing w:val="-2"/>
          <w:sz w:val="24"/>
        </w:rPr>
        <w:t>..................................................................................................................................</w:t>
      </w:r>
    </w:p>
    <w:p w14:paraId="5A761757">
      <w:pPr>
        <w:spacing w:before="137"/>
        <w:ind w:left="1440" w:right="0" w:firstLine="0"/>
        <w:jc w:val="left"/>
        <w:rPr>
          <w:sz w:val="24"/>
        </w:rPr>
      </w:pPr>
      <w:r>
        <w:rPr>
          <w:spacing w:val="-2"/>
          <w:sz w:val="24"/>
        </w:rPr>
        <w:t>..................................................................................................................................</w:t>
      </w:r>
    </w:p>
    <w:p w14:paraId="339C0091">
      <w:pPr>
        <w:spacing w:before="139"/>
        <w:ind w:left="1440" w:right="0" w:firstLine="0"/>
        <w:jc w:val="left"/>
        <w:rPr>
          <w:sz w:val="24"/>
        </w:rPr>
      </w:pPr>
      <w:r>
        <w:rPr>
          <w:spacing w:val="-2"/>
          <w:sz w:val="24"/>
        </w:rPr>
        <w:t>..................................................................................................................................</w:t>
      </w:r>
    </w:p>
    <w:p w14:paraId="02E8CBB6">
      <w:pPr>
        <w:spacing w:after="0"/>
        <w:jc w:val="left"/>
        <w:rPr>
          <w:sz w:val="24"/>
        </w:rPr>
        <w:sectPr>
          <w:pgSz w:w="11920" w:h="16850"/>
          <w:pgMar w:top="980" w:right="425" w:bottom="280" w:left="1133" w:header="715" w:footer="0" w:gutter="0"/>
          <w:cols w:space="720" w:num="1"/>
        </w:sectPr>
      </w:pPr>
    </w:p>
    <w:p w14:paraId="399B8388">
      <w:pPr>
        <w:pStyle w:val="10"/>
        <w:spacing w:before="177"/>
      </w:pPr>
    </w:p>
    <w:p w14:paraId="1F578ABE">
      <w:pPr>
        <w:spacing w:before="0"/>
        <w:ind w:left="1440" w:right="0" w:firstLine="0"/>
        <w:jc w:val="left"/>
        <w:rPr>
          <w:sz w:val="24"/>
        </w:rPr>
      </w:pPr>
      <w:r>
        <w:rPr>
          <w:spacing w:val="-2"/>
          <w:sz w:val="24"/>
        </w:rPr>
        <w:t>..................................................................................................................................</w:t>
      </w:r>
    </w:p>
    <w:p w14:paraId="2550E03C">
      <w:pPr>
        <w:spacing w:before="138"/>
        <w:ind w:left="1440" w:right="0" w:firstLine="0"/>
        <w:jc w:val="left"/>
        <w:rPr>
          <w:sz w:val="24"/>
        </w:rPr>
      </w:pPr>
      <w:r>
        <w:rPr>
          <w:spacing w:val="-2"/>
          <w:sz w:val="24"/>
        </w:rPr>
        <w:t>......</w:t>
      </w:r>
    </w:p>
    <w:p w14:paraId="3E159B7E">
      <w:pPr>
        <w:pStyle w:val="10"/>
        <w:spacing w:before="275"/>
      </w:pPr>
    </w:p>
    <w:p w14:paraId="7AAB0875">
      <w:pPr>
        <w:pStyle w:val="20"/>
        <w:numPr>
          <w:ilvl w:val="1"/>
          <w:numId w:val="92"/>
        </w:numPr>
        <w:tabs>
          <w:tab w:val="left" w:pos="1430"/>
        </w:tabs>
        <w:spacing w:before="1" w:after="0" w:line="360" w:lineRule="auto"/>
        <w:ind w:left="1430" w:right="1297" w:hanging="351"/>
        <w:jc w:val="left"/>
        <w:rPr>
          <w:sz w:val="24"/>
        </w:rPr>
      </w:pPr>
      <w:r>
        <w:rPr>
          <w:sz w:val="24"/>
        </w:rPr>
        <w:t xml:space="preserve">Apa budaya khas dari daerahmu yang paling membuatmu bangga? Mengapa? </w:t>
      </w:r>
      <w:r>
        <w:rPr>
          <w:spacing w:val="-2"/>
          <w:sz w:val="24"/>
        </w:rPr>
        <w:t>Jawaban : .................................................................................................................</w:t>
      </w:r>
    </w:p>
    <w:p w14:paraId="60806510">
      <w:pPr>
        <w:spacing w:before="0"/>
        <w:ind w:left="1440" w:right="0" w:firstLine="0"/>
        <w:jc w:val="left"/>
        <w:rPr>
          <w:sz w:val="24"/>
        </w:rPr>
      </w:pPr>
      <w:r>
        <w:rPr>
          <w:spacing w:val="-2"/>
          <w:sz w:val="24"/>
        </w:rPr>
        <w:t>..................................................................................................................................</w:t>
      </w:r>
    </w:p>
    <w:p w14:paraId="536A676B">
      <w:pPr>
        <w:spacing w:before="139"/>
        <w:ind w:left="1440" w:right="0" w:firstLine="0"/>
        <w:jc w:val="left"/>
        <w:rPr>
          <w:sz w:val="24"/>
        </w:rPr>
      </w:pPr>
      <w:r>
        <w:rPr>
          <w:spacing w:val="-2"/>
          <w:sz w:val="24"/>
        </w:rPr>
        <w:t>..................................................................................................................................</w:t>
      </w:r>
    </w:p>
    <w:p w14:paraId="057FE23B">
      <w:pPr>
        <w:spacing w:before="137"/>
        <w:ind w:left="1440" w:right="0" w:firstLine="0"/>
        <w:jc w:val="left"/>
        <w:rPr>
          <w:sz w:val="24"/>
        </w:rPr>
      </w:pPr>
      <w:r>
        <w:rPr>
          <w:spacing w:val="-2"/>
          <w:sz w:val="24"/>
        </w:rPr>
        <w:t>..................................................................................................................................</w:t>
      </w:r>
    </w:p>
    <w:p w14:paraId="4C42B220">
      <w:pPr>
        <w:spacing w:before="139"/>
        <w:ind w:left="1440" w:right="0" w:firstLine="0"/>
        <w:jc w:val="left"/>
        <w:rPr>
          <w:sz w:val="24"/>
        </w:rPr>
      </w:pPr>
      <w:r>
        <w:rPr>
          <w:sz w:val="24"/>
        </w:rPr>
        <w:drawing>
          <wp:anchor distT="0" distB="0" distL="0" distR="0" simplePos="0" relativeHeight="251780096" behindDoc="1" locked="0" layoutInCell="1" allowOverlap="1">
            <wp:simplePos x="0" y="0"/>
            <wp:positionH relativeFrom="page">
              <wp:posOffset>1457325</wp:posOffset>
            </wp:positionH>
            <wp:positionV relativeFrom="paragraph">
              <wp:posOffset>115570</wp:posOffset>
            </wp:positionV>
            <wp:extent cx="4667250" cy="4591050"/>
            <wp:effectExtent l="0" t="0" r="0" b="0"/>
            <wp:wrapNone/>
            <wp:docPr id="457" name="Image 457"/>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26" cstate="print"/>
                    <a:stretch>
                      <a:fillRect/>
                    </a:stretch>
                  </pic:blipFill>
                  <pic:spPr>
                    <a:xfrm>
                      <a:off x="0" y="0"/>
                      <a:ext cx="4667249" cy="4591049"/>
                    </a:xfrm>
                    <a:prstGeom prst="rect">
                      <a:avLst/>
                    </a:prstGeom>
                  </pic:spPr>
                </pic:pic>
              </a:graphicData>
            </a:graphic>
          </wp:anchor>
        </w:drawing>
      </w:r>
      <w:r>
        <w:rPr>
          <w:spacing w:val="-2"/>
          <w:sz w:val="24"/>
        </w:rPr>
        <w:t>..................................................................................................................................</w:t>
      </w:r>
    </w:p>
    <w:p w14:paraId="075546AF">
      <w:pPr>
        <w:spacing w:before="137"/>
        <w:ind w:left="1440" w:right="0" w:firstLine="0"/>
        <w:jc w:val="left"/>
        <w:rPr>
          <w:sz w:val="24"/>
        </w:rPr>
      </w:pPr>
      <w:r>
        <w:rPr>
          <w:spacing w:val="-2"/>
          <w:sz w:val="24"/>
        </w:rPr>
        <w:t>..................................................................................................................................</w:t>
      </w:r>
    </w:p>
    <w:p w14:paraId="7A93CEC8">
      <w:pPr>
        <w:spacing w:before="142"/>
        <w:ind w:left="1440" w:right="0" w:firstLine="0"/>
        <w:jc w:val="left"/>
        <w:rPr>
          <w:sz w:val="24"/>
        </w:rPr>
      </w:pPr>
      <w:r>
        <w:rPr>
          <w:spacing w:val="-2"/>
          <w:sz w:val="24"/>
        </w:rPr>
        <w:t>..................................................................................................................................</w:t>
      </w:r>
    </w:p>
    <w:p w14:paraId="4DE4E83E">
      <w:pPr>
        <w:spacing w:before="137"/>
        <w:ind w:left="1440" w:right="0" w:firstLine="0"/>
        <w:jc w:val="left"/>
        <w:rPr>
          <w:sz w:val="24"/>
        </w:rPr>
      </w:pPr>
      <w:r>
        <w:rPr>
          <w:spacing w:val="-2"/>
          <w:sz w:val="24"/>
        </w:rPr>
        <w:t>......</w:t>
      </w:r>
    </w:p>
    <w:p w14:paraId="61B0393B">
      <w:pPr>
        <w:pStyle w:val="10"/>
      </w:pPr>
    </w:p>
    <w:p w14:paraId="1D366C7F">
      <w:pPr>
        <w:pStyle w:val="10"/>
      </w:pPr>
    </w:p>
    <w:p w14:paraId="2AD241DB">
      <w:pPr>
        <w:pStyle w:val="7"/>
        <w:numPr>
          <w:ilvl w:val="0"/>
          <w:numId w:val="92"/>
        </w:numPr>
        <w:tabs>
          <w:tab w:val="left" w:pos="1026"/>
        </w:tabs>
        <w:spacing w:before="0" w:after="0" w:line="240" w:lineRule="auto"/>
        <w:ind w:left="1026" w:right="0" w:hanging="359"/>
        <w:jc w:val="left"/>
      </w:pPr>
      <w:r>
        <w:t>Pengalaman</w:t>
      </w:r>
      <w:r>
        <w:rPr>
          <w:spacing w:val="-10"/>
        </w:rPr>
        <w:t xml:space="preserve"> </w:t>
      </w:r>
      <w:r>
        <w:rPr>
          <w:spacing w:val="-2"/>
        </w:rPr>
        <w:t>Belajar</w:t>
      </w:r>
    </w:p>
    <w:p w14:paraId="1D9E0A6E">
      <w:pPr>
        <w:pStyle w:val="20"/>
        <w:numPr>
          <w:ilvl w:val="1"/>
          <w:numId w:val="92"/>
        </w:numPr>
        <w:tabs>
          <w:tab w:val="left" w:pos="1387"/>
        </w:tabs>
        <w:spacing w:before="139" w:after="0" w:line="240" w:lineRule="auto"/>
        <w:ind w:left="1387" w:right="0" w:hanging="360"/>
        <w:jc w:val="left"/>
        <w:rPr>
          <w:sz w:val="24"/>
        </w:rPr>
      </w:pPr>
      <w:r>
        <w:rPr>
          <w:sz w:val="24"/>
        </w:rPr>
        <w:t>Bagaimana</w:t>
      </w:r>
      <w:r>
        <w:rPr>
          <w:spacing w:val="-9"/>
          <w:sz w:val="24"/>
        </w:rPr>
        <w:t xml:space="preserve"> </w:t>
      </w:r>
      <w:r>
        <w:rPr>
          <w:sz w:val="24"/>
        </w:rPr>
        <w:t>perasaanmu</w:t>
      </w:r>
      <w:r>
        <w:rPr>
          <w:spacing w:val="-1"/>
          <w:sz w:val="24"/>
        </w:rPr>
        <w:t xml:space="preserve"> </w:t>
      </w:r>
      <w:r>
        <w:rPr>
          <w:sz w:val="24"/>
        </w:rPr>
        <w:t>saat</w:t>
      </w:r>
      <w:r>
        <w:rPr>
          <w:spacing w:val="-2"/>
          <w:sz w:val="24"/>
        </w:rPr>
        <w:t xml:space="preserve"> </w:t>
      </w:r>
      <w:r>
        <w:rPr>
          <w:sz w:val="24"/>
        </w:rPr>
        <w:t>belajar</w:t>
      </w:r>
      <w:r>
        <w:rPr>
          <w:spacing w:val="-2"/>
          <w:sz w:val="24"/>
        </w:rPr>
        <w:t xml:space="preserve"> </w:t>
      </w:r>
      <w:r>
        <w:rPr>
          <w:sz w:val="24"/>
        </w:rPr>
        <w:t>menggunakan video</w:t>
      </w:r>
      <w:r>
        <w:rPr>
          <w:spacing w:val="-1"/>
          <w:sz w:val="24"/>
        </w:rPr>
        <w:t xml:space="preserve"> </w:t>
      </w:r>
      <w:r>
        <w:rPr>
          <w:sz w:val="24"/>
        </w:rPr>
        <w:t>animasi</w:t>
      </w:r>
      <w:r>
        <w:rPr>
          <w:spacing w:val="-2"/>
          <w:sz w:val="24"/>
        </w:rPr>
        <w:t xml:space="preserve"> </w:t>
      </w:r>
      <w:r>
        <w:rPr>
          <w:sz w:val="24"/>
        </w:rPr>
        <w:t>dari</w:t>
      </w:r>
      <w:r>
        <w:rPr>
          <w:spacing w:val="-2"/>
          <w:sz w:val="24"/>
        </w:rPr>
        <w:t xml:space="preserve"> Canva?</w:t>
      </w:r>
    </w:p>
    <w:p w14:paraId="55A32A58">
      <w:pPr>
        <w:pStyle w:val="20"/>
        <w:numPr>
          <w:ilvl w:val="2"/>
          <w:numId w:val="92"/>
        </w:numPr>
        <w:tabs>
          <w:tab w:val="left" w:pos="1693"/>
          <w:tab w:val="left" w:pos="3907"/>
          <w:tab w:val="left" w:pos="5252"/>
          <w:tab w:val="left" w:pos="5408"/>
          <w:tab w:val="left" w:pos="7568"/>
          <w:tab w:val="left" w:pos="9206"/>
        </w:tabs>
        <w:spacing w:before="138" w:after="0" w:line="360" w:lineRule="auto"/>
        <w:ind w:left="1430" w:right="1078" w:firstLine="0"/>
        <w:jc w:val="left"/>
        <w:rPr>
          <w:sz w:val="24"/>
        </w:rPr>
      </w:pPr>
      <w:r>
        <w:rPr>
          <w:sz w:val="24"/>
        </w:rPr>
        <w:t>Sangat senang</w:t>
      </w:r>
      <w:r>
        <w:rPr>
          <w:sz w:val="24"/>
        </w:rPr>
        <w:tab/>
      </w:r>
      <w:r>
        <w:rPr>
          <w:rFonts w:ascii="Segoe UI Symbol" w:hAnsi="Segoe UI Symbol"/>
          <w:sz w:val="24"/>
        </w:rPr>
        <w:t xml:space="preserve">☐ </w:t>
      </w:r>
      <w:r>
        <w:rPr>
          <w:sz w:val="24"/>
        </w:rPr>
        <w:t>Senang</w:t>
      </w:r>
      <w:r>
        <w:rPr>
          <w:sz w:val="24"/>
        </w:rPr>
        <w:tab/>
      </w:r>
      <w:r>
        <w:rPr>
          <w:sz w:val="24"/>
        </w:rPr>
        <w:tab/>
      </w:r>
      <w:r>
        <w:rPr>
          <w:rFonts w:ascii="Segoe UI Symbol" w:hAnsi="Segoe UI Symbol"/>
          <w:sz w:val="24"/>
        </w:rPr>
        <w:t xml:space="preserve">☐ </w:t>
      </w:r>
      <w:r>
        <w:rPr>
          <w:sz w:val="24"/>
        </w:rPr>
        <w:t>Biasa saja</w:t>
      </w:r>
      <w:r>
        <w:rPr>
          <w:sz w:val="24"/>
        </w:rPr>
        <w:tab/>
      </w:r>
      <w:r>
        <w:rPr>
          <w:rFonts w:ascii="Segoe UI Symbol" w:hAnsi="Segoe UI Symbol"/>
          <w:sz w:val="24"/>
        </w:rPr>
        <w:t>☐</w:t>
      </w:r>
      <w:r>
        <w:rPr>
          <w:rFonts w:ascii="Segoe UI Symbol" w:hAnsi="Segoe UI Symbol"/>
          <w:spacing w:val="-19"/>
          <w:sz w:val="24"/>
        </w:rPr>
        <w:t xml:space="preserve"> </w:t>
      </w:r>
      <w:r>
        <w:rPr>
          <w:sz w:val="24"/>
        </w:rPr>
        <w:t>Kurang</w:t>
      </w:r>
      <w:r>
        <w:rPr>
          <w:spacing w:val="-15"/>
          <w:sz w:val="24"/>
        </w:rPr>
        <w:t xml:space="preserve"> </w:t>
      </w:r>
      <w:r>
        <w:rPr>
          <w:sz w:val="24"/>
        </w:rPr>
        <w:t xml:space="preserve">senang </w:t>
      </w:r>
      <w:r>
        <w:rPr>
          <w:spacing w:val="-2"/>
          <w:sz w:val="24"/>
        </w:rPr>
        <w:t>Jelaskan</w:t>
      </w:r>
      <w:r>
        <w:rPr>
          <w:sz w:val="24"/>
        </w:rPr>
        <w:tab/>
      </w:r>
      <w:r>
        <w:rPr>
          <w:sz w:val="24"/>
        </w:rPr>
        <w:tab/>
      </w:r>
      <w:r>
        <w:rPr>
          <w:spacing w:val="-2"/>
          <w:sz w:val="24"/>
        </w:rPr>
        <w:t>alasannya</w:t>
      </w:r>
      <w:r>
        <w:rPr>
          <w:sz w:val="24"/>
        </w:rPr>
        <w:tab/>
      </w:r>
      <w:r>
        <w:rPr>
          <w:sz w:val="24"/>
        </w:rPr>
        <w:tab/>
      </w:r>
      <w:r>
        <w:rPr>
          <w:spacing w:val="-10"/>
          <w:sz w:val="24"/>
        </w:rPr>
        <w:t>:</w:t>
      </w:r>
    </w:p>
    <w:p w14:paraId="0AC26024">
      <w:pPr>
        <w:spacing w:before="0" w:line="273" w:lineRule="exact"/>
        <w:ind w:left="1440" w:right="0" w:firstLine="0"/>
        <w:jc w:val="left"/>
        <w:rPr>
          <w:sz w:val="24"/>
        </w:rPr>
      </w:pPr>
      <w:r>
        <w:rPr>
          <w:spacing w:val="-2"/>
          <w:sz w:val="24"/>
        </w:rPr>
        <w:t>.........................................................................................................</w:t>
      </w:r>
    </w:p>
    <w:p w14:paraId="43E626FE">
      <w:pPr>
        <w:spacing w:before="142"/>
        <w:ind w:left="1440" w:right="0" w:firstLine="0"/>
        <w:jc w:val="left"/>
        <w:rPr>
          <w:sz w:val="24"/>
        </w:rPr>
      </w:pPr>
      <w:r>
        <w:rPr>
          <w:spacing w:val="-2"/>
          <w:sz w:val="24"/>
        </w:rPr>
        <w:t>..................................................................................................................................</w:t>
      </w:r>
    </w:p>
    <w:p w14:paraId="7F4B03D7">
      <w:pPr>
        <w:spacing w:before="137"/>
        <w:ind w:left="1440" w:right="0" w:firstLine="0"/>
        <w:jc w:val="left"/>
        <w:rPr>
          <w:sz w:val="24"/>
        </w:rPr>
      </w:pPr>
      <w:r>
        <w:rPr>
          <w:spacing w:val="-2"/>
          <w:sz w:val="24"/>
        </w:rPr>
        <w:t>..................................................................................................................................</w:t>
      </w:r>
    </w:p>
    <w:p w14:paraId="3AEDB266">
      <w:pPr>
        <w:spacing w:before="139"/>
        <w:ind w:left="1440" w:right="0" w:firstLine="0"/>
        <w:jc w:val="left"/>
        <w:rPr>
          <w:sz w:val="24"/>
        </w:rPr>
      </w:pPr>
      <w:r>
        <w:rPr>
          <w:spacing w:val="-2"/>
          <w:sz w:val="24"/>
        </w:rPr>
        <w:t>..................................................................................................................................</w:t>
      </w:r>
    </w:p>
    <w:p w14:paraId="2C7D98DD">
      <w:pPr>
        <w:spacing w:before="137"/>
        <w:ind w:left="1440" w:right="0" w:firstLine="0"/>
        <w:jc w:val="left"/>
        <w:rPr>
          <w:sz w:val="24"/>
        </w:rPr>
      </w:pPr>
      <w:r>
        <w:rPr>
          <w:spacing w:val="-2"/>
          <w:sz w:val="24"/>
        </w:rPr>
        <w:t>..................................................................................................................................</w:t>
      </w:r>
    </w:p>
    <w:p w14:paraId="2614A02D">
      <w:pPr>
        <w:spacing w:before="139"/>
        <w:ind w:left="1440" w:right="0" w:firstLine="0"/>
        <w:jc w:val="left"/>
        <w:rPr>
          <w:sz w:val="24"/>
        </w:rPr>
      </w:pPr>
      <w:r>
        <w:rPr>
          <w:spacing w:val="-2"/>
          <w:sz w:val="24"/>
        </w:rPr>
        <w:t>..................................................................................................................................</w:t>
      </w:r>
    </w:p>
    <w:p w14:paraId="5697CA15">
      <w:pPr>
        <w:spacing w:before="137"/>
        <w:ind w:left="1440" w:right="0" w:firstLine="0"/>
        <w:jc w:val="left"/>
        <w:rPr>
          <w:sz w:val="24"/>
        </w:rPr>
      </w:pPr>
      <w:r>
        <w:rPr>
          <w:spacing w:val="-2"/>
          <w:sz w:val="24"/>
        </w:rPr>
        <w:t>..................................................................................................................................</w:t>
      </w:r>
    </w:p>
    <w:p w14:paraId="46AEB5A5">
      <w:pPr>
        <w:spacing w:before="137"/>
        <w:ind w:left="1440" w:right="0" w:firstLine="0"/>
        <w:jc w:val="left"/>
        <w:rPr>
          <w:sz w:val="24"/>
        </w:rPr>
      </w:pPr>
      <w:r>
        <w:rPr>
          <w:spacing w:val="-2"/>
          <w:sz w:val="24"/>
        </w:rPr>
        <w:t>......</w:t>
      </w:r>
    </w:p>
    <w:p w14:paraId="2713C677">
      <w:pPr>
        <w:pStyle w:val="20"/>
        <w:numPr>
          <w:ilvl w:val="1"/>
          <w:numId w:val="92"/>
        </w:numPr>
        <w:tabs>
          <w:tab w:val="left" w:pos="1387"/>
        </w:tabs>
        <w:spacing w:before="139" w:after="0" w:line="360" w:lineRule="auto"/>
        <w:ind w:left="1387" w:right="1245" w:hanging="360"/>
        <w:jc w:val="left"/>
        <w:rPr>
          <w:sz w:val="24"/>
        </w:rPr>
      </w:pPr>
      <w:r>
        <w:rPr>
          <w:sz w:val="24"/>
        </w:rPr>
        <w:t>Apa</w:t>
      </w:r>
      <w:r>
        <w:rPr>
          <w:spacing w:val="-5"/>
          <w:sz w:val="24"/>
        </w:rPr>
        <w:t xml:space="preserve"> </w:t>
      </w:r>
      <w:r>
        <w:rPr>
          <w:sz w:val="24"/>
        </w:rPr>
        <w:t>pengalaman</w:t>
      </w:r>
      <w:r>
        <w:rPr>
          <w:spacing w:val="26"/>
          <w:sz w:val="24"/>
        </w:rPr>
        <w:t xml:space="preserve"> </w:t>
      </w:r>
      <w:r>
        <w:rPr>
          <w:sz w:val="24"/>
        </w:rPr>
        <w:t>yang</w:t>
      </w:r>
      <w:r>
        <w:rPr>
          <w:spacing w:val="-3"/>
          <w:sz w:val="24"/>
        </w:rPr>
        <w:t xml:space="preserve"> </w:t>
      </w:r>
      <w:r>
        <w:rPr>
          <w:sz w:val="24"/>
        </w:rPr>
        <w:t>paling</w:t>
      </w:r>
      <w:r>
        <w:rPr>
          <w:spacing w:val="-3"/>
          <w:sz w:val="24"/>
        </w:rPr>
        <w:t xml:space="preserve"> </w:t>
      </w:r>
      <w:r>
        <w:rPr>
          <w:sz w:val="24"/>
        </w:rPr>
        <w:t>berkesan</w:t>
      </w:r>
      <w:r>
        <w:rPr>
          <w:spacing w:val="-3"/>
          <w:sz w:val="24"/>
        </w:rPr>
        <w:t xml:space="preserve"> </w:t>
      </w:r>
      <w:r>
        <w:rPr>
          <w:sz w:val="24"/>
        </w:rPr>
        <w:t>selama</w:t>
      </w:r>
      <w:r>
        <w:rPr>
          <w:spacing w:val="-4"/>
          <w:sz w:val="24"/>
        </w:rPr>
        <w:t xml:space="preserve"> </w:t>
      </w:r>
      <w:r>
        <w:rPr>
          <w:sz w:val="24"/>
        </w:rPr>
        <w:t>belajar</w:t>
      </w:r>
      <w:r>
        <w:rPr>
          <w:spacing w:val="-3"/>
          <w:sz w:val="24"/>
        </w:rPr>
        <w:t xml:space="preserve"> </w:t>
      </w:r>
      <w:r>
        <w:rPr>
          <w:sz w:val="24"/>
        </w:rPr>
        <w:t>kelompok</w:t>
      </w:r>
      <w:r>
        <w:rPr>
          <w:spacing w:val="-3"/>
          <w:sz w:val="24"/>
        </w:rPr>
        <w:t xml:space="preserve"> </w:t>
      </w:r>
      <w:r>
        <w:rPr>
          <w:sz w:val="24"/>
        </w:rPr>
        <w:t>dengan</w:t>
      </w:r>
      <w:r>
        <w:rPr>
          <w:spacing w:val="27"/>
          <w:sz w:val="24"/>
        </w:rPr>
        <w:t xml:space="preserve"> </w:t>
      </w:r>
      <w:r>
        <w:rPr>
          <w:sz w:val="24"/>
        </w:rPr>
        <w:t>teman-</w:t>
      </w:r>
      <w:r>
        <w:rPr>
          <w:spacing w:val="-2"/>
          <w:sz w:val="24"/>
        </w:rPr>
        <w:t>teman?</w:t>
      </w:r>
    </w:p>
    <w:p w14:paraId="50923528">
      <w:pPr>
        <w:pStyle w:val="10"/>
        <w:tabs>
          <w:tab w:val="left" w:pos="2467"/>
        </w:tabs>
        <w:spacing w:before="1"/>
        <w:ind w:left="1377"/>
      </w:pPr>
      <w:r>
        <w:rPr>
          <w:spacing w:val="-2"/>
        </w:rPr>
        <w:t>Jelaskan</w:t>
      </w:r>
      <w:r>
        <w:tab/>
      </w:r>
      <w:r>
        <w:rPr>
          <w:spacing w:val="-10"/>
        </w:rPr>
        <w:t>:</w:t>
      </w:r>
    </w:p>
    <w:p w14:paraId="75EA6A11">
      <w:pPr>
        <w:spacing w:before="139"/>
        <w:ind w:left="1387" w:right="0" w:firstLine="0"/>
        <w:jc w:val="left"/>
        <w:rPr>
          <w:sz w:val="24"/>
        </w:rPr>
      </w:pPr>
      <w:r>
        <w:rPr>
          <w:spacing w:val="-2"/>
          <w:sz w:val="24"/>
        </w:rPr>
        <w:t>................................................................................................................</w:t>
      </w:r>
    </w:p>
    <w:p w14:paraId="25F47E98">
      <w:pPr>
        <w:spacing w:before="137"/>
        <w:ind w:left="1387" w:right="0" w:firstLine="0"/>
        <w:jc w:val="left"/>
        <w:rPr>
          <w:sz w:val="24"/>
        </w:rPr>
      </w:pPr>
      <w:r>
        <w:rPr>
          <w:spacing w:val="-2"/>
          <w:sz w:val="24"/>
        </w:rPr>
        <w:t>...................................................................................................................................</w:t>
      </w:r>
    </w:p>
    <w:p w14:paraId="61EFD18E">
      <w:pPr>
        <w:spacing w:before="139"/>
        <w:ind w:left="1387" w:right="0" w:firstLine="0"/>
        <w:jc w:val="left"/>
        <w:rPr>
          <w:sz w:val="24"/>
        </w:rPr>
      </w:pPr>
      <w:r>
        <w:rPr>
          <w:spacing w:val="-2"/>
          <w:sz w:val="24"/>
        </w:rPr>
        <w:t>...................................................................................................................................</w:t>
      </w:r>
    </w:p>
    <w:p w14:paraId="58BF4A28">
      <w:pPr>
        <w:spacing w:before="137"/>
        <w:ind w:left="1387" w:right="0" w:firstLine="0"/>
        <w:jc w:val="left"/>
        <w:rPr>
          <w:sz w:val="24"/>
        </w:rPr>
      </w:pPr>
      <w:r>
        <w:rPr>
          <w:spacing w:val="-2"/>
          <w:sz w:val="24"/>
        </w:rPr>
        <w:t>...................................................................................................................................</w:t>
      </w:r>
    </w:p>
    <w:p w14:paraId="04962B36">
      <w:pPr>
        <w:spacing w:before="139"/>
        <w:ind w:left="1387" w:right="0" w:firstLine="0"/>
        <w:jc w:val="left"/>
        <w:rPr>
          <w:sz w:val="24"/>
        </w:rPr>
      </w:pPr>
      <w:r>
        <w:rPr>
          <w:spacing w:val="-2"/>
          <w:sz w:val="24"/>
        </w:rPr>
        <w:t>...................................................................................................................................</w:t>
      </w:r>
    </w:p>
    <w:p w14:paraId="11C48C5D">
      <w:pPr>
        <w:spacing w:after="0"/>
        <w:jc w:val="left"/>
        <w:rPr>
          <w:sz w:val="24"/>
        </w:rPr>
        <w:sectPr>
          <w:pgSz w:w="11920" w:h="16850"/>
          <w:pgMar w:top="980" w:right="425" w:bottom="280" w:left="1133" w:header="715" w:footer="0" w:gutter="0"/>
          <w:cols w:space="720" w:num="1"/>
        </w:sectPr>
      </w:pPr>
    </w:p>
    <w:p w14:paraId="28D36140">
      <w:pPr>
        <w:pStyle w:val="10"/>
        <w:spacing w:before="177"/>
      </w:pPr>
    </w:p>
    <w:p w14:paraId="1AF90647">
      <w:pPr>
        <w:spacing w:before="0"/>
        <w:ind w:left="1387" w:right="0" w:firstLine="0"/>
        <w:jc w:val="left"/>
        <w:rPr>
          <w:sz w:val="24"/>
        </w:rPr>
      </w:pPr>
      <w:r>
        <w:rPr>
          <w:spacing w:val="-2"/>
          <w:sz w:val="24"/>
        </w:rPr>
        <w:t>...................................................................................................................................</w:t>
      </w:r>
    </w:p>
    <w:p w14:paraId="59F3117C">
      <w:pPr>
        <w:spacing w:before="138"/>
        <w:ind w:left="1387" w:right="0" w:firstLine="0"/>
        <w:jc w:val="left"/>
        <w:rPr>
          <w:sz w:val="24"/>
        </w:rPr>
      </w:pPr>
      <w:r>
        <w:rPr>
          <w:spacing w:val="-2"/>
          <w:sz w:val="24"/>
        </w:rPr>
        <w:t>...................................................................................................................................</w:t>
      </w:r>
    </w:p>
    <w:p w14:paraId="72723E14">
      <w:pPr>
        <w:spacing w:before="139"/>
        <w:ind w:left="1387" w:right="0" w:firstLine="0"/>
        <w:jc w:val="left"/>
        <w:rPr>
          <w:sz w:val="24"/>
        </w:rPr>
      </w:pPr>
      <w:r>
        <w:rPr>
          <w:spacing w:val="-2"/>
          <w:sz w:val="24"/>
        </w:rPr>
        <w:t>......</w:t>
      </w:r>
    </w:p>
    <w:p w14:paraId="0F4182B9">
      <w:pPr>
        <w:pStyle w:val="20"/>
        <w:numPr>
          <w:ilvl w:val="1"/>
          <w:numId w:val="92"/>
        </w:numPr>
        <w:tabs>
          <w:tab w:val="left" w:pos="1387"/>
        </w:tabs>
        <w:spacing w:before="139" w:after="0" w:line="360" w:lineRule="auto"/>
        <w:ind w:left="1387" w:right="1072" w:hanging="360"/>
        <w:jc w:val="left"/>
        <w:rPr>
          <w:sz w:val="24"/>
        </w:rPr>
      </w:pPr>
      <w:r>
        <w:rPr>
          <w:sz w:val="24"/>
        </w:rPr>
        <w:t>Apa</w:t>
      </w:r>
      <w:r>
        <w:rPr>
          <w:spacing w:val="35"/>
          <w:sz w:val="24"/>
        </w:rPr>
        <w:t xml:space="preserve"> </w:t>
      </w:r>
      <w:r>
        <w:rPr>
          <w:sz w:val="24"/>
        </w:rPr>
        <w:t>tantangan</w:t>
      </w:r>
      <w:r>
        <w:rPr>
          <w:spacing w:val="37"/>
          <w:sz w:val="24"/>
        </w:rPr>
        <w:t xml:space="preserve"> </w:t>
      </w:r>
      <w:r>
        <w:rPr>
          <w:sz w:val="24"/>
        </w:rPr>
        <w:t>yang</w:t>
      </w:r>
      <w:r>
        <w:rPr>
          <w:spacing w:val="36"/>
          <w:sz w:val="24"/>
        </w:rPr>
        <w:t xml:space="preserve"> </w:t>
      </w:r>
      <w:r>
        <w:rPr>
          <w:sz w:val="24"/>
        </w:rPr>
        <w:t>kamu</w:t>
      </w:r>
      <w:r>
        <w:rPr>
          <w:spacing w:val="37"/>
          <w:sz w:val="24"/>
        </w:rPr>
        <w:t xml:space="preserve"> </w:t>
      </w:r>
      <w:r>
        <w:rPr>
          <w:sz w:val="24"/>
        </w:rPr>
        <w:t>hadapi</w:t>
      </w:r>
      <w:r>
        <w:rPr>
          <w:spacing w:val="37"/>
          <w:sz w:val="24"/>
        </w:rPr>
        <w:t xml:space="preserve"> </w:t>
      </w:r>
      <w:r>
        <w:rPr>
          <w:sz w:val="24"/>
        </w:rPr>
        <w:t>selama</w:t>
      </w:r>
      <w:r>
        <w:rPr>
          <w:spacing w:val="35"/>
          <w:sz w:val="24"/>
        </w:rPr>
        <w:t xml:space="preserve"> </w:t>
      </w:r>
      <w:r>
        <w:rPr>
          <w:sz w:val="24"/>
        </w:rPr>
        <w:t>proses</w:t>
      </w:r>
      <w:r>
        <w:rPr>
          <w:spacing w:val="37"/>
          <w:sz w:val="24"/>
        </w:rPr>
        <w:t xml:space="preserve"> </w:t>
      </w:r>
      <w:r>
        <w:rPr>
          <w:sz w:val="24"/>
        </w:rPr>
        <w:t>pembelajaran,</w:t>
      </w:r>
      <w:r>
        <w:rPr>
          <w:spacing w:val="37"/>
          <w:sz w:val="24"/>
        </w:rPr>
        <w:t xml:space="preserve"> </w:t>
      </w:r>
      <w:r>
        <w:rPr>
          <w:sz w:val="24"/>
        </w:rPr>
        <w:t>dan</w:t>
      </w:r>
      <w:r>
        <w:rPr>
          <w:spacing w:val="36"/>
          <w:sz w:val="24"/>
        </w:rPr>
        <w:t xml:space="preserve"> </w:t>
      </w:r>
      <w:r>
        <w:rPr>
          <w:sz w:val="24"/>
        </w:rPr>
        <w:t>bagaimana kamu mengatasinya?</w:t>
      </w:r>
    </w:p>
    <w:p w14:paraId="55B62E29">
      <w:pPr>
        <w:pStyle w:val="10"/>
        <w:tabs>
          <w:tab w:val="left" w:pos="2467"/>
        </w:tabs>
        <w:spacing w:line="274" w:lineRule="exact"/>
        <w:ind w:left="1377"/>
      </w:pPr>
      <w:r>
        <w:rPr>
          <w:spacing w:val="-2"/>
        </w:rPr>
        <w:t>Jelaskan</w:t>
      </w:r>
      <w:r>
        <w:tab/>
      </w:r>
      <w:r>
        <w:rPr>
          <w:spacing w:val="-10"/>
        </w:rPr>
        <w:t>:</w:t>
      </w:r>
    </w:p>
    <w:p w14:paraId="27DF789E">
      <w:pPr>
        <w:spacing w:before="139"/>
        <w:ind w:left="1387" w:right="0" w:firstLine="0"/>
        <w:jc w:val="left"/>
        <w:rPr>
          <w:sz w:val="24"/>
        </w:rPr>
      </w:pPr>
      <w:r>
        <w:rPr>
          <w:spacing w:val="-2"/>
          <w:sz w:val="24"/>
        </w:rPr>
        <w:t>................................................................................................................</w:t>
      </w:r>
    </w:p>
    <w:p w14:paraId="4138A080">
      <w:pPr>
        <w:spacing w:before="137"/>
        <w:ind w:left="1387" w:right="0" w:firstLine="0"/>
        <w:jc w:val="left"/>
        <w:rPr>
          <w:sz w:val="24"/>
        </w:rPr>
      </w:pPr>
      <w:r>
        <w:rPr>
          <w:spacing w:val="-2"/>
          <w:sz w:val="24"/>
        </w:rPr>
        <w:t>...................................................................................................................................</w:t>
      </w:r>
    </w:p>
    <w:p w14:paraId="7D28C74D">
      <w:pPr>
        <w:spacing w:before="139"/>
        <w:ind w:left="1387" w:right="0" w:firstLine="0"/>
        <w:jc w:val="left"/>
        <w:rPr>
          <w:sz w:val="24"/>
        </w:rPr>
      </w:pPr>
      <w:r>
        <w:rPr>
          <w:sz w:val="24"/>
        </w:rPr>
        <w:drawing>
          <wp:anchor distT="0" distB="0" distL="0" distR="0" simplePos="0" relativeHeight="251780096" behindDoc="1" locked="0" layoutInCell="1" allowOverlap="1">
            <wp:simplePos x="0" y="0"/>
            <wp:positionH relativeFrom="page">
              <wp:posOffset>1457325</wp:posOffset>
            </wp:positionH>
            <wp:positionV relativeFrom="paragraph">
              <wp:posOffset>116205</wp:posOffset>
            </wp:positionV>
            <wp:extent cx="4667250" cy="4591050"/>
            <wp:effectExtent l="0" t="0" r="0" b="0"/>
            <wp:wrapNone/>
            <wp:docPr id="458" name="Image 458"/>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26" cstate="print"/>
                    <a:stretch>
                      <a:fillRect/>
                    </a:stretch>
                  </pic:blipFill>
                  <pic:spPr>
                    <a:xfrm>
                      <a:off x="0" y="0"/>
                      <a:ext cx="4667249" cy="4591049"/>
                    </a:xfrm>
                    <a:prstGeom prst="rect">
                      <a:avLst/>
                    </a:prstGeom>
                  </pic:spPr>
                </pic:pic>
              </a:graphicData>
            </a:graphic>
          </wp:anchor>
        </w:drawing>
      </w:r>
      <w:r>
        <w:rPr>
          <w:spacing w:val="-2"/>
          <w:sz w:val="24"/>
        </w:rPr>
        <w:t>...................................................................................................................................</w:t>
      </w:r>
    </w:p>
    <w:p w14:paraId="168A48E9">
      <w:pPr>
        <w:spacing w:before="138"/>
        <w:ind w:left="1387" w:right="0" w:firstLine="0"/>
        <w:jc w:val="left"/>
        <w:rPr>
          <w:sz w:val="24"/>
        </w:rPr>
      </w:pPr>
      <w:r>
        <w:rPr>
          <w:spacing w:val="-2"/>
          <w:sz w:val="24"/>
        </w:rPr>
        <w:t>...................................................................................................................................</w:t>
      </w:r>
    </w:p>
    <w:p w14:paraId="71C4D3D7">
      <w:pPr>
        <w:spacing w:before="141"/>
        <w:ind w:left="1387" w:right="0" w:firstLine="0"/>
        <w:jc w:val="left"/>
        <w:rPr>
          <w:sz w:val="24"/>
        </w:rPr>
      </w:pPr>
      <w:r>
        <w:rPr>
          <w:spacing w:val="-2"/>
          <w:sz w:val="24"/>
        </w:rPr>
        <w:t>...................................................................................................................................</w:t>
      </w:r>
    </w:p>
    <w:p w14:paraId="337A146B">
      <w:pPr>
        <w:spacing w:before="137"/>
        <w:ind w:left="1387" w:right="0" w:firstLine="0"/>
        <w:jc w:val="left"/>
        <w:rPr>
          <w:sz w:val="24"/>
        </w:rPr>
      </w:pPr>
      <w:r>
        <w:rPr>
          <w:spacing w:val="-2"/>
          <w:sz w:val="24"/>
        </w:rPr>
        <w:t>...................................................................................................................................</w:t>
      </w:r>
    </w:p>
    <w:p w14:paraId="763E73B5">
      <w:pPr>
        <w:spacing w:before="139"/>
        <w:ind w:left="1387" w:right="0" w:firstLine="0"/>
        <w:jc w:val="left"/>
        <w:rPr>
          <w:sz w:val="24"/>
        </w:rPr>
      </w:pPr>
      <w:r>
        <w:rPr>
          <w:spacing w:val="-2"/>
          <w:sz w:val="24"/>
        </w:rPr>
        <w:t>...................................................................................................................................</w:t>
      </w:r>
    </w:p>
    <w:p w14:paraId="194264EF">
      <w:pPr>
        <w:spacing w:before="137"/>
        <w:ind w:left="1387" w:right="0" w:firstLine="0"/>
        <w:jc w:val="left"/>
        <w:rPr>
          <w:sz w:val="24"/>
        </w:rPr>
      </w:pPr>
      <w:r>
        <w:rPr>
          <w:spacing w:val="-2"/>
          <w:sz w:val="24"/>
        </w:rPr>
        <w:t>...................................................................................................................................</w:t>
      </w:r>
    </w:p>
    <w:p w14:paraId="2E666FA4">
      <w:pPr>
        <w:spacing w:before="139"/>
        <w:ind w:left="1387" w:right="0" w:firstLine="0"/>
        <w:jc w:val="left"/>
        <w:rPr>
          <w:sz w:val="24"/>
        </w:rPr>
      </w:pPr>
      <w:r>
        <w:rPr>
          <w:spacing w:val="-2"/>
          <w:sz w:val="24"/>
        </w:rPr>
        <w:t>.......</w:t>
      </w:r>
    </w:p>
    <w:p w14:paraId="6D55476A">
      <w:pPr>
        <w:pStyle w:val="10"/>
      </w:pPr>
    </w:p>
    <w:p w14:paraId="73ADA66C">
      <w:pPr>
        <w:pStyle w:val="10"/>
      </w:pPr>
    </w:p>
    <w:p w14:paraId="1FB5CC5A">
      <w:pPr>
        <w:pStyle w:val="7"/>
        <w:numPr>
          <w:ilvl w:val="0"/>
          <w:numId w:val="92"/>
        </w:numPr>
        <w:tabs>
          <w:tab w:val="left" w:pos="1026"/>
        </w:tabs>
        <w:spacing w:before="0" w:after="0" w:line="240" w:lineRule="auto"/>
        <w:ind w:left="1026" w:right="0" w:hanging="359"/>
        <w:jc w:val="left"/>
      </w:pPr>
      <w:r>
        <w:t>Refleksi</w:t>
      </w:r>
      <w:r>
        <w:rPr>
          <w:spacing w:val="-8"/>
        </w:rPr>
        <w:t xml:space="preserve"> </w:t>
      </w:r>
      <w:r>
        <w:rPr>
          <w:spacing w:val="-2"/>
        </w:rPr>
        <w:t>Pribadi</w:t>
      </w:r>
    </w:p>
    <w:p w14:paraId="51ACCA70">
      <w:pPr>
        <w:pStyle w:val="20"/>
        <w:numPr>
          <w:ilvl w:val="1"/>
          <w:numId w:val="92"/>
        </w:numPr>
        <w:tabs>
          <w:tab w:val="left" w:pos="1301"/>
        </w:tabs>
        <w:spacing w:before="140" w:after="0" w:line="357" w:lineRule="auto"/>
        <w:ind w:left="1301" w:right="1115" w:hanging="360"/>
        <w:jc w:val="left"/>
        <w:rPr>
          <w:sz w:val="24"/>
        </w:rPr>
      </w:pPr>
      <w:r>
        <w:rPr>
          <w:sz w:val="24"/>
        </w:rPr>
        <w:t>Apa</w:t>
      </w:r>
      <w:r>
        <w:rPr>
          <w:spacing w:val="-6"/>
          <w:sz w:val="24"/>
        </w:rPr>
        <w:t xml:space="preserve"> </w:t>
      </w:r>
      <w:r>
        <w:rPr>
          <w:sz w:val="24"/>
        </w:rPr>
        <w:t>manfaat</w:t>
      </w:r>
      <w:r>
        <w:rPr>
          <w:spacing w:val="-4"/>
          <w:sz w:val="24"/>
        </w:rPr>
        <w:t xml:space="preserve"> </w:t>
      </w:r>
      <w:r>
        <w:rPr>
          <w:sz w:val="24"/>
        </w:rPr>
        <w:t>belajar</w:t>
      </w:r>
      <w:r>
        <w:rPr>
          <w:spacing w:val="-4"/>
          <w:sz w:val="24"/>
        </w:rPr>
        <w:t xml:space="preserve"> </w:t>
      </w:r>
      <w:r>
        <w:rPr>
          <w:sz w:val="24"/>
        </w:rPr>
        <w:t>tentang</w:t>
      </w:r>
      <w:r>
        <w:rPr>
          <w:spacing w:val="-4"/>
          <w:sz w:val="24"/>
        </w:rPr>
        <w:t xml:space="preserve"> </w:t>
      </w:r>
      <w:r>
        <w:rPr>
          <w:sz w:val="24"/>
        </w:rPr>
        <w:t>keunikan</w:t>
      </w:r>
      <w:r>
        <w:rPr>
          <w:spacing w:val="-4"/>
          <w:sz w:val="24"/>
        </w:rPr>
        <w:t xml:space="preserve"> </w:t>
      </w:r>
      <w:r>
        <w:rPr>
          <w:sz w:val="24"/>
        </w:rPr>
        <w:t>daerah</w:t>
      </w:r>
      <w:r>
        <w:rPr>
          <w:spacing w:val="-4"/>
          <w:sz w:val="24"/>
        </w:rPr>
        <w:t xml:space="preserve"> </w:t>
      </w:r>
      <w:r>
        <w:rPr>
          <w:sz w:val="24"/>
        </w:rPr>
        <w:t>tempat</w:t>
      </w:r>
      <w:r>
        <w:rPr>
          <w:spacing w:val="-4"/>
          <w:sz w:val="24"/>
        </w:rPr>
        <w:t xml:space="preserve"> </w:t>
      </w:r>
      <w:r>
        <w:rPr>
          <w:sz w:val="24"/>
        </w:rPr>
        <w:t>tinggalmu</w:t>
      </w:r>
      <w:r>
        <w:rPr>
          <w:spacing w:val="-4"/>
          <w:sz w:val="24"/>
        </w:rPr>
        <w:t xml:space="preserve"> </w:t>
      </w:r>
      <w:r>
        <w:rPr>
          <w:sz w:val="24"/>
        </w:rPr>
        <w:t>bagi</w:t>
      </w:r>
      <w:r>
        <w:rPr>
          <w:spacing w:val="-4"/>
          <w:sz w:val="24"/>
        </w:rPr>
        <w:t xml:space="preserve"> </w:t>
      </w:r>
      <w:r>
        <w:rPr>
          <w:sz w:val="24"/>
        </w:rPr>
        <w:t>kehidupanmu di masa depan?</w:t>
      </w:r>
    </w:p>
    <w:p w14:paraId="04B88CA7">
      <w:pPr>
        <w:pStyle w:val="10"/>
        <w:tabs>
          <w:tab w:val="left" w:pos="2467"/>
        </w:tabs>
        <w:spacing w:before="3"/>
        <w:ind w:left="1291"/>
      </w:pPr>
      <w:r>
        <w:rPr>
          <w:spacing w:val="-2"/>
        </w:rPr>
        <w:t>Jelaskan</w:t>
      </w:r>
      <w:r>
        <w:tab/>
      </w:r>
      <w:r>
        <w:rPr>
          <w:spacing w:val="-10"/>
        </w:rPr>
        <w:t>:</w:t>
      </w:r>
    </w:p>
    <w:p w14:paraId="69B312F4">
      <w:pPr>
        <w:spacing w:before="140"/>
        <w:ind w:left="1301" w:right="0" w:firstLine="0"/>
        <w:jc w:val="left"/>
        <w:rPr>
          <w:sz w:val="24"/>
        </w:rPr>
      </w:pPr>
      <w:r>
        <w:rPr>
          <w:spacing w:val="-2"/>
          <w:sz w:val="24"/>
        </w:rPr>
        <w:t>................................................................................................................</w:t>
      </w:r>
    </w:p>
    <w:p w14:paraId="69EFAEE6">
      <w:pPr>
        <w:spacing w:before="136"/>
        <w:ind w:left="1301" w:right="0" w:firstLine="0"/>
        <w:jc w:val="left"/>
        <w:rPr>
          <w:sz w:val="24"/>
        </w:rPr>
      </w:pPr>
      <w:r>
        <w:rPr>
          <w:spacing w:val="-2"/>
          <w:sz w:val="24"/>
        </w:rPr>
        <w:t>....................................................................................................................................</w:t>
      </w:r>
    </w:p>
    <w:p w14:paraId="60963AA0">
      <w:pPr>
        <w:spacing w:before="140"/>
        <w:ind w:left="1301" w:right="0" w:firstLine="0"/>
        <w:jc w:val="left"/>
        <w:rPr>
          <w:sz w:val="24"/>
        </w:rPr>
      </w:pPr>
      <w:r>
        <w:rPr>
          <w:spacing w:val="-2"/>
          <w:sz w:val="24"/>
        </w:rPr>
        <w:t>....................................................................................................................................</w:t>
      </w:r>
    </w:p>
    <w:p w14:paraId="0239F850">
      <w:pPr>
        <w:spacing w:before="136"/>
        <w:ind w:left="1301" w:right="0" w:firstLine="0"/>
        <w:jc w:val="left"/>
        <w:rPr>
          <w:sz w:val="24"/>
        </w:rPr>
      </w:pPr>
      <w:r>
        <w:rPr>
          <w:spacing w:val="-2"/>
          <w:sz w:val="24"/>
        </w:rPr>
        <w:t>....................................................................................................................................</w:t>
      </w:r>
    </w:p>
    <w:p w14:paraId="43252E24">
      <w:pPr>
        <w:spacing w:before="140"/>
        <w:ind w:left="1301" w:right="0" w:firstLine="0"/>
        <w:jc w:val="left"/>
        <w:rPr>
          <w:sz w:val="24"/>
        </w:rPr>
      </w:pPr>
      <w:r>
        <w:rPr>
          <w:spacing w:val="-2"/>
          <w:sz w:val="24"/>
        </w:rPr>
        <w:t>....................................................................................................................................</w:t>
      </w:r>
    </w:p>
    <w:p w14:paraId="29EE827B">
      <w:pPr>
        <w:spacing w:before="136"/>
        <w:ind w:left="1301" w:right="0" w:firstLine="0"/>
        <w:jc w:val="left"/>
        <w:rPr>
          <w:sz w:val="24"/>
        </w:rPr>
      </w:pPr>
      <w:r>
        <w:rPr>
          <w:spacing w:val="-2"/>
          <w:sz w:val="24"/>
        </w:rPr>
        <w:t>....................................................................................................................................</w:t>
      </w:r>
    </w:p>
    <w:p w14:paraId="39615219">
      <w:pPr>
        <w:spacing w:before="140"/>
        <w:ind w:left="1301" w:right="0" w:firstLine="0"/>
        <w:jc w:val="left"/>
        <w:rPr>
          <w:sz w:val="24"/>
        </w:rPr>
      </w:pPr>
      <w:r>
        <w:rPr>
          <w:spacing w:val="-2"/>
          <w:sz w:val="24"/>
        </w:rPr>
        <w:t>....................................................................................................................................</w:t>
      </w:r>
    </w:p>
    <w:p w14:paraId="0668A679">
      <w:pPr>
        <w:spacing w:before="137"/>
        <w:ind w:left="1301" w:right="0" w:firstLine="0"/>
        <w:jc w:val="left"/>
        <w:rPr>
          <w:sz w:val="24"/>
        </w:rPr>
      </w:pPr>
      <w:r>
        <w:rPr>
          <w:spacing w:val="-2"/>
          <w:sz w:val="24"/>
        </w:rPr>
        <w:t>......</w:t>
      </w:r>
    </w:p>
    <w:p w14:paraId="39039795">
      <w:pPr>
        <w:pStyle w:val="20"/>
        <w:numPr>
          <w:ilvl w:val="1"/>
          <w:numId w:val="92"/>
        </w:numPr>
        <w:tabs>
          <w:tab w:val="left" w:pos="1301"/>
        </w:tabs>
        <w:spacing w:before="139" w:after="0" w:line="360" w:lineRule="auto"/>
        <w:ind w:left="1301" w:right="1141" w:hanging="360"/>
        <w:jc w:val="left"/>
        <w:rPr>
          <w:sz w:val="24"/>
        </w:rPr>
      </w:pPr>
      <w:r>
        <w:rPr>
          <w:sz w:val="24"/>
        </w:rPr>
        <w:t>Bagaimana</w:t>
      </w:r>
      <w:r>
        <w:rPr>
          <w:spacing w:val="-5"/>
          <w:sz w:val="24"/>
        </w:rPr>
        <w:t xml:space="preserve"> </w:t>
      </w:r>
      <w:r>
        <w:rPr>
          <w:sz w:val="24"/>
        </w:rPr>
        <w:t>kamu</w:t>
      </w:r>
      <w:r>
        <w:rPr>
          <w:spacing w:val="-4"/>
          <w:sz w:val="24"/>
        </w:rPr>
        <w:t xml:space="preserve"> </w:t>
      </w:r>
      <w:r>
        <w:rPr>
          <w:sz w:val="24"/>
        </w:rPr>
        <w:t>akan</w:t>
      </w:r>
      <w:r>
        <w:rPr>
          <w:spacing w:val="-4"/>
          <w:sz w:val="24"/>
        </w:rPr>
        <w:t xml:space="preserve"> </w:t>
      </w:r>
      <w:r>
        <w:rPr>
          <w:sz w:val="24"/>
        </w:rPr>
        <w:t>menjaga</w:t>
      </w:r>
      <w:r>
        <w:rPr>
          <w:spacing w:val="-6"/>
          <w:sz w:val="24"/>
        </w:rPr>
        <w:t xml:space="preserve"> </w:t>
      </w:r>
      <w:r>
        <w:rPr>
          <w:sz w:val="24"/>
        </w:rPr>
        <w:t>dan</w:t>
      </w:r>
      <w:r>
        <w:rPr>
          <w:spacing w:val="-4"/>
          <w:sz w:val="24"/>
        </w:rPr>
        <w:t xml:space="preserve"> </w:t>
      </w:r>
      <w:r>
        <w:rPr>
          <w:sz w:val="24"/>
        </w:rPr>
        <w:t>mengenalkan</w:t>
      </w:r>
      <w:r>
        <w:rPr>
          <w:spacing w:val="-2"/>
          <w:sz w:val="24"/>
        </w:rPr>
        <w:t xml:space="preserve"> </w:t>
      </w:r>
      <w:r>
        <w:rPr>
          <w:sz w:val="24"/>
        </w:rPr>
        <w:t>budaya</w:t>
      </w:r>
      <w:r>
        <w:rPr>
          <w:spacing w:val="-5"/>
          <w:sz w:val="24"/>
        </w:rPr>
        <w:t xml:space="preserve"> </w:t>
      </w:r>
      <w:r>
        <w:rPr>
          <w:sz w:val="24"/>
        </w:rPr>
        <w:t>daerahmu</w:t>
      </w:r>
      <w:r>
        <w:rPr>
          <w:spacing w:val="-4"/>
          <w:sz w:val="24"/>
        </w:rPr>
        <w:t xml:space="preserve"> </w:t>
      </w:r>
      <w:r>
        <w:rPr>
          <w:sz w:val="24"/>
        </w:rPr>
        <w:t>kepada</w:t>
      </w:r>
      <w:r>
        <w:rPr>
          <w:spacing w:val="-3"/>
          <w:sz w:val="24"/>
        </w:rPr>
        <w:t xml:space="preserve"> </w:t>
      </w:r>
      <w:r>
        <w:rPr>
          <w:sz w:val="24"/>
        </w:rPr>
        <w:t xml:space="preserve">orang </w:t>
      </w:r>
      <w:r>
        <w:rPr>
          <w:spacing w:val="-2"/>
          <w:sz w:val="24"/>
        </w:rPr>
        <w:t>lain?</w:t>
      </w:r>
    </w:p>
    <w:p w14:paraId="66D398AE">
      <w:pPr>
        <w:pStyle w:val="10"/>
        <w:tabs>
          <w:tab w:val="left" w:pos="2467"/>
        </w:tabs>
        <w:ind w:left="1301"/>
      </w:pPr>
      <w:r>
        <w:rPr>
          <w:spacing w:val="-2"/>
        </w:rPr>
        <w:t>Jelaskan</w:t>
      </w:r>
      <w:r>
        <w:tab/>
      </w:r>
      <w:r>
        <w:t>:</w:t>
      </w:r>
      <w:r>
        <w:rPr>
          <w:spacing w:val="57"/>
          <w:w w:val="150"/>
        </w:rPr>
        <w:t xml:space="preserve"> </w:t>
      </w:r>
      <w:r>
        <w:rPr>
          <w:spacing w:val="-2"/>
        </w:rPr>
        <w:t>…….......................................................................................................</w:t>
      </w:r>
    </w:p>
    <w:p w14:paraId="6ADE8B12">
      <w:pPr>
        <w:spacing w:before="137"/>
        <w:ind w:left="1301" w:right="0" w:firstLine="0"/>
        <w:jc w:val="left"/>
        <w:rPr>
          <w:sz w:val="24"/>
        </w:rPr>
      </w:pPr>
      <w:r>
        <w:rPr>
          <w:spacing w:val="-2"/>
          <w:sz w:val="24"/>
        </w:rPr>
        <w:t>.....................................................................................................................................</w:t>
      </w:r>
    </w:p>
    <w:p w14:paraId="74B6BD13">
      <w:pPr>
        <w:spacing w:before="139"/>
        <w:ind w:left="1301" w:right="0" w:firstLine="0"/>
        <w:jc w:val="left"/>
        <w:rPr>
          <w:sz w:val="24"/>
        </w:rPr>
      </w:pPr>
      <w:r>
        <w:rPr>
          <w:spacing w:val="-2"/>
          <w:sz w:val="24"/>
        </w:rPr>
        <w:t>.....................................................................................................................................</w:t>
      </w:r>
    </w:p>
    <w:p w14:paraId="3BCBFCF4">
      <w:pPr>
        <w:spacing w:before="137"/>
        <w:ind w:left="1301" w:right="0" w:firstLine="0"/>
        <w:jc w:val="left"/>
        <w:rPr>
          <w:sz w:val="24"/>
        </w:rPr>
      </w:pPr>
      <w:r>
        <w:rPr>
          <w:spacing w:val="-2"/>
          <w:sz w:val="24"/>
        </w:rPr>
        <w:t>.....................................................................................................................................</w:t>
      </w:r>
    </w:p>
    <w:p w14:paraId="359E75A5">
      <w:pPr>
        <w:spacing w:after="0"/>
        <w:jc w:val="left"/>
        <w:rPr>
          <w:sz w:val="24"/>
        </w:rPr>
        <w:sectPr>
          <w:pgSz w:w="11920" w:h="16850"/>
          <w:pgMar w:top="980" w:right="425" w:bottom="280" w:left="1133" w:header="715" w:footer="0" w:gutter="0"/>
          <w:cols w:space="720" w:num="1"/>
        </w:sectPr>
      </w:pPr>
    </w:p>
    <w:p w14:paraId="4F1BE500">
      <w:pPr>
        <w:pStyle w:val="10"/>
        <w:spacing w:before="177"/>
      </w:pPr>
    </w:p>
    <w:p w14:paraId="4DE46EE8">
      <w:pPr>
        <w:spacing w:before="0"/>
        <w:ind w:left="1301" w:right="0" w:firstLine="0"/>
        <w:jc w:val="left"/>
        <w:rPr>
          <w:sz w:val="24"/>
        </w:rPr>
      </w:pPr>
      <w:r>
        <w:rPr>
          <w:spacing w:val="-2"/>
          <w:sz w:val="24"/>
        </w:rPr>
        <w:t>.....................................................................................................................................</w:t>
      </w:r>
    </w:p>
    <w:p w14:paraId="47619BD1">
      <w:pPr>
        <w:spacing w:before="138"/>
        <w:ind w:left="1301" w:right="0" w:firstLine="0"/>
        <w:jc w:val="left"/>
        <w:rPr>
          <w:sz w:val="24"/>
        </w:rPr>
      </w:pPr>
      <w:r>
        <w:rPr>
          <w:spacing w:val="-2"/>
          <w:sz w:val="24"/>
        </w:rPr>
        <w:t>.....................................................................................................................................</w:t>
      </w:r>
    </w:p>
    <w:p w14:paraId="20BF1343">
      <w:pPr>
        <w:spacing w:before="139"/>
        <w:ind w:left="1301" w:right="0" w:firstLine="0"/>
        <w:jc w:val="left"/>
        <w:rPr>
          <w:sz w:val="24"/>
        </w:rPr>
      </w:pPr>
      <w:r>
        <w:rPr>
          <w:spacing w:val="-2"/>
          <w:sz w:val="24"/>
        </w:rPr>
        <w:t>.....................................................................................................................................</w:t>
      </w:r>
    </w:p>
    <w:p w14:paraId="16A61AB8">
      <w:pPr>
        <w:pStyle w:val="10"/>
      </w:pPr>
    </w:p>
    <w:p w14:paraId="06A09A19">
      <w:pPr>
        <w:pStyle w:val="10"/>
      </w:pPr>
    </w:p>
    <w:p w14:paraId="7E1FE717">
      <w:pPr>
        <w:pStyle w:val="7"/>
        <w:numPr>
          <w:ilvl w:val="0"/>
          <w:numId w:val="92"/>
        </w:numPr>
        <w:tabs>
          <w:tab w:val="left" w:pos="1026"/>
        </w:tabs>
        <w:spacing w:before="0" w:after="0" w:line="240" w:lineRule="auto"/>
        <w:ind w:left="1026" w:right="0" w:hanging="359"/>
        <w:jc w:val="left"/>
      </w:pPr>
      <w:r>
        <w:t>Nilai</w:t>
      </w:r>
      <w:r>
        <w:rPr>
          <w:spacing w:val="-4"/>
        </w:rPr>
        <w:t xml:space="preserve"> Diri</w:t>
      </w:r>
    </w:p>
    <w:p w14:paraId="0802F461">
      <w:pPr>
        <w:pStyle w:val="20"/>
        <w:numPr>
          <w:ilvl w:val="1"/>
          <w:numId w:val="92"/>
        </w:numPr>
        <w:tabs>
          <w:tab w:val="left" w:pos="1301"/>
        </w:tabs>
        <w:spacing w:before="139" w:after="0" w:line="360" w:lineRule="auto"/>
        <w:ind w:left="1301" w:right="1222" w:hanging="360"/>
        <w:jc w:val="left"/>
        <w:rPr>
          <w:sz w:val="24"/>
        </w:rPr>
      </w:pPr>
      <w:r>
        <w:rPr>
          <w:sz w:val="24"/>
        </w:rPr>
        <w:t>Nilai-nilai</w:t>
      </w:r>
      <w:r>
        <w:rPr>
          <w:spacing w:val="-4"/>
          <w:sz w:val="24"/>
        </w:rPr>
        <w:t xml:space="preserve"> </w:t>
      </w:r>
      <w:r>
        <w:rPr>
          <w:sz w:val="24"/>
        </w:rPr>
        <w:t>apa</w:t>
      </w:r>
      <w:r>
        <w:rPr>
          <w:spacing w:val="-6"/>
          <w:sz w:val="24"/>
        </w:rPr>
        <w:t xml:space="preserve"> </w:t>
      </w:r>
      <w:r>
        <w:rPr>
          <w:sz w:val="24"/>
        </w:rPr>
        <w:t>yang</w:t>
      </w:r>
      <w:r>
        <w:rPr>
          <w:spacing w:val="-4"/>
          <w:sz w:val="24"/>
        </w:rPr>
        <w:t xml:space="preserve"> </w:t>
      </w:r>
      <w:r>
        <w:rPr>
          <w:sz w:val="24"/>
        </w:rPr>
        <w:t>menurutmu</w:t>
      </w:r>
      <w:r>
        <w:rPr>
          <w:spacing w:val="-4"/>
          <w:sz w:val="24"/>
        </w:rPr>
        <w:t xml:space="preserve"> </w:t>
      </w:r>
      <w:r>
        <w:rPr>
          <w:sz w:val="24"/>
        </w:rPr>
        <w:t>paling</w:t>
      </w:r>
      <w:r>
        <w:rPr>
          <w:spacing w:val="-4"/>
          <w:sz w:val="24"/>
        </w:rPr>
        <w:t xml:space="preserve"> </w:t>
      </w:r>
      <w:r>
        <w:rPr>
          <w:sz w:val="24"/>
        </w:rPr>
        <w:t>kamu</w:t>
      </w:r>
      <w:r>
        <w:rPr>
          <w:spacing w:val="-4"/>
          <w:sz w:val="24"/>
        </w:rPr>
        <w:t xml:space="preserve"> </w:t>
      </w:r>
      <w:r>
        <w:rPr>
          <w:sz w:val="24"/>
        </w:rPr>
        <w:t>kembangkan</w:t>
      </w:r>
      <w:r>
        <w:rPr>
          <w:spacing w:val="-4"/>
          <w:sz w:val="24"/>
        </w:rPr>
        <w:t xml:space="preserve"> </w:t>
      </w:r>
      <w:r>
        <w:rPr>
          <w:sz w:val="24"/>
        </w:rPr>
        <w:t>selama</w:t>
      </w:r>
      <w:r>
        <w:rPr>
          <w:spacing w:val="-5"/>
          <w:sz w:val="24"/>
        </w:rPr>
        <w:t xml:space="preserve"> </w:t>
      </w:r>
      <w:r>
        <w:rPr>
          <w:sz w:val="24"/>
        </w:rPr>
        <w:t>belajar?</w:t>
      </w:r>
      <w:r>
        <w:rPr>
          <w:spacing w:val="-4"/>
          <w:sz w:val="24"/>
        </w:rPr>
        <w:t xml:space="preserve"> </w:t>
      </w:r>
      <w:r>
        <w:rPr>
          <w:sz w:val="24"/>
        </w:rPr>
        <w:t>(boleh pilih lebih dari satu)</w:t>
      </w:r>
    </w:p>
    <w:p w14:paraId="5E08ABDB">
      <w:pPr>
        <w:pStyle w:val="20"/>
        <w:numPr>
          <w:ilvl w:val="2"/>
          <w:numId w:val="92"/>
        </w:numPr>
        <w:tabs>
          <w:tab w:val="left" w:pos="1552"/>
          <w:tab w:val="left" w:pos="4628"/>
          <w:tab w:val="left" w:pos="7508"/>
        </w:tabs>
        <w:spacing w:before="0" w:after="0" w:line="318" w:lineRule="exact"/>
        <w:ind w:left="1552" w:right="0" w:hanging="261"/>
        <w:jc w:val="left"/>
        <w:rPr>
          <w:sz w:val="24"/>
        </w:rPr>
      </w:pPr>
      <w:r>
        <w:rPr>
          <w:spacing w:val="-2"/>
          <w:sz w:val="24"/>
        </w:rPr>
        <w:t>Tanggung</w:t>
      </w:r>
      <w:r>
        <w:rPr>
          <w:spacing w:val="-10"/>
          <w:sz w:val="24"/>
        </w:rPr>
        <w:t xml:space="preserve"> </w:t>
      </w:r>
      <w:r>
        <w:rPr>
          <w:spacing w:val="-4"/>
          <w:sz w:val="24"/>
        </w:rPr>
        <w:t>jawab</w:t>
      </w:r>
      <w:r>
        <w:rPr>
          <w:sz w:val="24"/>
        </w:rPr>
        <w:tab/>
      </w:r>
      <w:r>
        <w:rPr>
          <w:rFonts w:ascii="Segoe UI Symbol" w:hAnsi="Segoe UI Symbol"/>
          <w:sz w:val="24"/>
        </w:rPr>
        <w:t>☐</w:t>
      </w:r>
      <w:r>
        <w:rPr>
          <w:rFonts w:ascii="Segoe UI Symbol" w:hAnsi="Segoe UI Symbol"/>
          <w:spacing w:val="-9"/>
          <w:sz w:val="24"/>
        </w:rPr>
        <w:t xml:space="preserve"> </w:t>
      </w:r>
      <w:r>
        <w:rPr>
          <w:sz w:val="24"/>
        </w:rPr>
        <w:t xml:space="preserve">Gotong </w:t>
      </w:r>
      <w:r>
        <w:rPr>
          <w:spacing w:val="-2"/>
          <w:sz w:val="24"/>
        </w:rPr>
        <w:t>royong</w:t>
      </w:r>
      <w:r>
        <w:rPr>
          <w:sz w:val="24"/>
        </w:rPr>
        <w:tab/>
      </w:r>
      <w:r>
        <w:rPr>
          <w:rFonts w:ascii="Segoe UI Symbol" w:hAnsi="Segoe UI Symbol"/>
          <w:sz w:val="24"/>
        </w:rPr>
        <w:t>☐</w:t>
      </w:r>
      <w:r>
        <w:rPr>
          <w:rFonts w:ascii="Segoe UI Symbol" w:hAnsi="Segoe UI Symbol"/>
          <w:spacing w:val="-12"/>
          <w:sz w:val="24"/>
        </w:rPr>
        <w:t xml:space="preserve"> </w:t>
      </w:r>
      <w:r>
        <w:rPr>
          <w:sz w:val="24"/>
        </w:rPr>
        <w:t>Percaya</w:t>
      </w:r>
      <w:r>
        <w:rPr>
          <w:spacing w:val="-4"/>
          <w:sz w:val="24"/>
        </w:rPr>
        <w:t xml:space="preserve"> diri</w:t>
      </w:r>
    </w:p>
    <w:p w14:paraId="52A331CA">
      <w:pPr>
        <w:pStyle w:val="20"/>
        <w:numPr>
          <w:ilvl w:val="2"/>
          <w:numId w:val="92"/>
        </w:numPr>
        <w:tabs>
          <w:tab w:val="left" w:pos="1554"/>
          <w:tab w:val="left" w:pos="4628"/>
        </w:tabs>
        <w:spacing w:before="163" w:after="0" w:line="240" w:lineRule="auto"/>
        <w:ind w:left="1554" w:right="0" w:hanging="263"/>
        <w:jc w:val="left"/>
        <w:rPr>
          <w:sz w:val="24"/>
        </w:rPr>
      </w:pPr>
      <w:r>
        <w:rPr>
          <w:sz w:val="24"/>
        </w:rPr>
        <w:drawing>
          <wp:anchor distT="0" distB="0" distL="0" distR="0" simplePos="0" relativeHeight="251781120" behindDoc="1" locked="0" layoutInCell="1" allowOverlap="1">
            <wp:simplePos x="0" y="0"/>
            <wp:positionH relativeFrom="page">
              <wp:posOffset>1457325</wp:posOffset>
            </wp:positionH>
            <wp:positionV relativeFrom="paragraph">
              <wp:posOffset>87630</wp:posOffset>
            </wp:positionV>
            <wp:extent cx="4667250" cy="4591050"/>
            <wp:effectExtent l="0" t="0" r="0" b="0"/>
            <wp:wrapNone/>
            <wp:docPr id="459" name="Image 459"/>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r:embed="rId26" cstate="print"/>
                    <a:stretch>
                      <a:fillRect/>
                    </a:stretch>
                  </pic:blipFill>
                  <pic:spPr>
                    <a:xfrm>
                      <a:off x="0" y="0"/>
                      <a:ext cx="4667249" cy="4591049"/>
                    </a:xfrm>
                    <a:prstGeom prst="rect">
                      <a:avLst/>
                    </a:prstGeom>
                  </pic:spPr>
                </pic:pic>
              </a:graphicData>
            </a:graphic>
          </wp:anchor>
        </w:drawing>
      </w:r>
      <w:r>
        <w:rPr>
          <w:spacing w:val="-2"/>
          <w:sz w:val="24"/>
        </w:rPr>
        <w:t>Kejujuran</w:t>
      </w:r>
      <w:r>
        <w:rPr>
          <w:sz w:val="24"/>
        </w:rPr>
        <w:tab/>
      </w:r>
      <w:r>
        <w:rPr>
          <w:rFonts w:ascii="Segoe UI Symbol" w:hAnsi="Segoe UI Symbol"/>
          <w:sz w:val="24"/>
        </w:rPr>
        <w:t>☐</w:t>
      </w:r>
      <w:r>
        <w:rPr>
          <w:rFonts w:ascii="Segoe UI Symbol" w:hAnsi="Segoe UI Symbol"/>
          <w:spacing w:val="-9"/>
          <w:sz w:val="24"/>
        </w:rPr>
        <w:t xml:space="preserve"> </w:t>
      </w:r>
      <w:r>
        <w:rPr>
          <w:spacing w:val="-2"/>
          <w:sz w:val="24"/>
        </w:rPr>
        <w:t>Mandiri</w:t>
      </w:r>
    </w:p>
    <w:p w14:paraId="3F507F94">
      <w:pPr>
        <w:pStyle w:val="10"/>
        <w:tabs>
          <w:tab w:val="left" w:pos="5156"/>
          <w:tab w:val="left" w:pos="9206"/>
        </w:tabs>
        <w:spacing w:before="156"/>
        <w:ind w:left="1291"/>
      </w:pPr>
      <w:r>
        <w:rPr>
          <w:spacing w:val="-2"/>
        </w:rPr>
        <w:t>Jelaskan</w:t>
      </w:r>
      <w:r>
        <w:tab/>
      </w:r>
      <w:r>
        <w:rPr>
          <w:spacing w:val="-2"/>
        </w:rPr>
        <w:t>contohnya</w:t>
      </w:r>
      <w:r>
        <w:tab/>
      </w:r>
      <w:r>
        <w:rPr>
          <w:spacing w:val="-10"/>
        </w:rPr>
        <w:t>:</w:t>
      </w:r>
    </w:p>
    <w:p w14:paraId="4DF6DA34">
      <w:pPr>
        <w:spacing w:before="141"/>
        <w:ind w:left="1301" w:right="0" w:firstLine="0"/>
        <w:jc w:val="left"/>
        <w:rPr>
          <w:sz w:val="24"/>
        </w:rPr>
      </w:pPr>
      <w:r>
        <w:rPr>
          <w:spacing w:val="-2"/>
          <w:sz w:val="24"/>
        </w:rPr>
        <w:t>....................................................................................................</w:t>
      </w:r>
    </w:p>
    <w:p w14:paraId="20EDBA4A">
      <w:pPr>
        <w:spacing w:before="137"/>
        <w:ind w:left="1301" w:right="0" w:firstLine="0"/>
        <w:jc w:val="left"/>
        <w:rPr>
          <w:sz w:val="24"/>
        </w:rPr>
      </w:pPr>
      <w:r>
        <w:rPr>
          <w:spacing w:val="-2"/>
          <w:sz w:val="24"/>
        </w:rPr>
        <w:t>....................................................................................................................................</w:t>
      </w:r>
    </w:p>
    <w:p w14:paraId="1E55AA07">
      <w:pPr>
        <w:spacing w:before="139"/>
        <w:ind w:left="1301" w:right="0" w:firstLine="0"/>
        <w:jc w:val="left"/>
        <w:rPr>
          <w:sz w:val="24"/>
        </w:rPr>
      </w:pPr>
      <w:r>
        <w:rPr>
          <w:spacing w:val="-2"/>
          <w:sz w:val="24"/>
        </w:rPr>
        <w:t>....................................................................................................................................</w:t>
      </w:r>
    </w:p>
    <w:p w14:paraId="57A90352">
      <w:pPr>
        <w:spacing w:before="137"/>
        <w:ind w:left="1301" w:right="0" w:firstLine="0"/>
        <w:jc w:val="left"/>
        <w:rPr>
          <w:sz w:val="24"/>
        </w:rPr>
      </w:pPr>
      <w:r>
        <w:rPr>
          <w:spacing w:val="-2"/>
          <w:sz w:val="24"/>
        </w:rPr>
        <w:t>....................................................................................................................................</w:t>
      </w:r>
    </w:p>
    <w:p w14:paraId="568F356D">
      <w:pPr>
        <w:spacing w:before="139"/>
        <w:ind w:left="1301" w:right="0" w:firstLine="0"/>
        <w:jc w:val="left"/>
        <w:rPr>
          <w:sz w:val="24"/>
        </w:rPr>
      </w:pPr>
      <w:r>
        <w:rPr>
          <w:spacing w:val="-2"/>
          <w:sz w:val="24"/>
        </w:rPr>
        <w:t>....................................................................................................................................</w:t>
      </w:r>
    </w:p>
    <w:p w14:paraId="1A5DFA65">
      <w:pPr>
        <w:spacing w:before="137"/>
        <w:ind w:left="1301" w:right="0" w:firstLine="0"/>
        <w:jc w:val="left"/>
        <w:rPr>
          <w:sz w:val="24"/>
        </w:rPr>
      </w:pPr>
      <w:r>
        <w:rPr>
          <w:spacing w:val="-2"/>
          <w:sz w:val="24"/>
        </w:rPr>
        <w:t>....................................................................................................................................</w:t>
      </w:r>
    </w:p>
    <w:p w14:paraId="728FAF4C">
      <w:pPr>
        <w:spacing w:before="140"/>
        <w:ind w:left="1301" w:right="0" w:firstLine="0"/>
        <w:jc w:val="left"/>
        <w:rPr>
          <w:sz w:val="24"/>
        </w:rPr>
      </w:pPr>
      <w:r>
        <w:rPr>
          <w:spacing w:val="-2"/>
          <w:sz w:val="24"/>
        </w:rPr>
        <w:t>....................................................................................................................................</w:t>
      </w:r>
    </w:p>
    <w:p w14:paraId="4804F305">
      <w:pPr>
        <w:spacing w:before="137"/>
        <w:ind w:left="1301" w:right="0" w:firstLine="0"/>
        <w:jc w:val="left"/>
        <w:rPr>
          <w:sz w:val="24"/>
        </w:rPr>
      </w:pPr>
      <w:r>
        <w:rPr>
          <w:spacing w:val="-2"/>
          <w:sz w:val="24"/>
        </w:rPr>
        <w:t>......</w:t>
      </w:r>
    </w:p>
    <w:p w14:paraId="1D15AD3A">
      <w:pPr>
        <w:spacing w:after="0"/>
        <w:jc w:val="left"/>
        <w:rPr>
          <w:sz w:val="24"/>
        </w:rPr>
        <w:sectPr>
          <w:pgSz w:w="11920" w:h="16850"/>
          <w:pgMar w:top="980" w:right="425" w:bottom="280" w:left="1133" w:header="715" w:footer="0" w:gutter="0"/>
          <w:cols w:space="720" w:num="1"/>
        </w:sectPr>
      </w:pPr>
    </w:p>
    <w:p w14:paraId="7273440B">
      <w:pPr>
        <w:spacing w:before="134"/>
        <w:ind w:left="1301" w:right="0" w:firstLine="0"/>
        <w:jc w:val="left"/>
        <w:rPr>
          <w:sz w:val="24"/>
        </w:rPr>
      </w:pPr>
      <w:r>
        <w:rPr>
          <w:b/>
          <w:sz w:val="24"/>
        </w:rPr>
        <w:t>Lampiran</w:t>
      </w:r>
      <w:r>
        <w:rPr>
          <w:b/>
          <w:spacing w:val="-3"/>
          <w:sz w:val="24"/>
        </w:rPr>
        <w:t xml:space="preserve"> </w:t>
      </w:r>
      <w:r>
        <w:rPr>
          <w:b/>
          <w:sz w:val="24"/>
        </w:rPr>
        <w:t>5.</w:t>
      </w:r>
      <w:r>
        <w:rPr>
          <w:b/>
          <w:spacing w:val="-3"/>
          <w:sz w:val="24"/>
        </w:rPr>
        <w:t xml:space="preserve"> </w:t>
      </w:r>
      <w:r>
        <w:rPr>
          <w:spacing w:val="-2"/>
          <w:sz w:val="24"/>
        </w:rPr>
        <w:t>Dokumentasi</w:t>
      </w:r>
    </w:p>
    <w:p w14:paraId="7CAD7D53">
      <w:pPr>
        <w:pStyle w:val="10"/>
        <w:spacing w:before="186" w:after="1"/>
        <w:rPr>
          <w:sz w:val="20"/>
        </w:rPr>
      </w:pPr>
    </w:p>
    <w:tbl>
      <w:tblPr>
        <w:tblStyle w:val="9"/>
        <w:tblW w:w="0" w:type="auto"/>
        <w:tblInd w:w="6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81"/>
        <w:gridCol w:w="4729"/>
      </w:tblGrid>
      <w:tr w14:paraId="0EF5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4" w:hRule="atLeast"/>
        </w:trPr>
        <w:tc>
          <w:tcPr>
            <w:tcW w:w="4981" w:type="dxa"/>
          </w:tcPr>
          <w:p w14:paraId="27034C31">
            <w:pPr>
              <w:pStyle w:val="21"/>
              <w:rPr>
                <w:sz w:val="12"/>
              </w:rPr>
            </w:pPr>
          </w:p>
          <w:p w14:paraId="433B7443">
            <w:pPr>
              <w:pStyle w:val="21"/>
              <w:ind w:left="107"/>
              <w:rPr>
                <w:sz w:val="20"/>
              </w:rPr>
            </w:pPr>
            <w:r>
              <w:rPr>
                <w:sz w:val="20"/>
              </w:rPr>
              <w:drawing>
                <wp:inline distT="0" distB="0" distL="0" distR="0">
                  <wp:extent cx="1822450" cy="2584450"/>
                  <wp:effectExtent l="0" t="0" r="0" b="0"/>
                  <wp:docPr id="460" name="Image 460"/>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r:embed="rId91" cstate="print"/>
                          <a:stretch>
                            <a:fillRect/>
                          </a:stretch>
                        </pic:blipFill>
                        <pic:spPr>
                          <a:xfrm>
                            <a:off x="0" y="0"/>
                            <a:ext cx="1822816" cy="2584704"/>
                          </a:xfrm>
                          <a:prstGeom prst="rect">
                            <a:avLst/>
                          </a:prstGeom>
                        </pic:spPr>
                      </pic:pic>
                    </a:graphicData>
                  </a:graphic>
                </wp:inline>
              </w:drawing>
            </w:r>
          </w:p>
          <w:p w14:paraId="5DCBED76">
            <w:pPr>
              <w:pStyle w:val="21"/>
              <w:spacing w:before="126" w:line="270" w:lineRule="atLeast"/>
              <w:ind w:left="107" w:right="100"/>
              <w:jc w:val="both"/>
              <w:rPr>
                <w:sz w:val="24"/>
              </w:rPr>
            </w:pPr>
            <w:r>
              <w:rPr>
                <w:sz w:val="24"/>
              </w:rPr>
              <mc:AlternateContent>
                <mc:Choice Requires="wpg">
                  <w:drawing>
                    <wp:anchor distT="0" distB="0" distL="0" distR="0" simplePos="0" relativeHeight="251781120" behindDoc="1" locked="0" layoutInCell="1" allowOverlap="1">
                      <wp:simplePos x="0" y="0"/>
                      <wp:positionH relativeFrom="column">
                        <wp:posOffset>349250</wp:posOffset>
                      </wp:positionH>
                      <wp:positionV relativeFrom="paragraph">
                        <wp:posOffset>-785495</wp:posOffset>
                      </wp:positionV>
                      <wp:extent cx="4667250" cy="4591050"/>
                      <wp:effectExtent l="0" t="0" r="0" b="0"/>
                      <wp:wrapNone/>
                      <wp:docPr id="461" name="Group 461"/>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462" name="Image 462"/>
                                <pic:cNvPicPr/>
                              </pic:nvPicPr>
                              <pic:blipFill>
                                <a:blip r:embed="rId26"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27.5pt;margin-top:-61.85pt;height:361.5pt;width:367.5pt;z-index:-251535360;mso-width-relative:page;mso-height-relative:page;" coordsize="4667250,4591050" o:gfxdata="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">
                      <o:lock v:ext="edit" aspectratio="f"/>
                      <v:shape id="Image 462" o:spid="_x0000_s1026" o:spt="75" type="#_x0000_t75" style="position:absolute;left:0;top:0;height:4591049;width:4667249;" filled="f" o:preferrelative="t" stroked="f" coordsize="21600,21600" o:gfxdata="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p2r4A&#10;AADcAAAADwAAAAAAAAABACAAAAAiAAAAZHJzL2Rvd25yZXYueG1sUEsBAhQAFAAAAAgAh07iQDMv&#10;BZ47AAAAOQAAABAAAAAAAAAAAQAgAAAADQEAAGRycy9zaGFwZXhtbC54bWxQSwUGAAAAAAYABgBb&#10;AQAAtwMAAAAA&#10;">
                        <v:fill on="f" focussize="0,0"/>
                        <v:stroke on="f"/>
                        <v:imagedata r:id="rId26" o:title=""/>
                        <o:lock v:ext="edit" aspectratio="f"/>
                      </v:shape>
                    </v:group>
                  </w:pict>
                </mc:Fallback>
              </mc:AlternateContent>
            </w:r>
            <w:r>
              <w:rPr>
                <w:sz w:val="24"/>
              </w:rPr>
              <w:t xml:space="preserve">Bagian buku yang menjelaskan kegiatan pembelajaran awal pada siklus I pertemuan </w:t>
            </w:r>
            <w:r>
              <w:rPr>
                <w:spacing w:val="-2"/>
                <w:sz w:val="24"/>
              </w:rPr>
              <w:t>pertama</w:t>
            </w:r>
          </w:p>
        </w:tc>
        <w:tc>
          <w:tcPr>
            <w:tcW w:w="4729" w:type="dxa"/>
          </w:tcPr>
          <w:p w14:paraId="5C4BB494">
            <w:pPr>
              <w:pStyle w:val="21"/>
              <w:rPr>
                <w:sz w:val="12"/>
              </w:rPr>
            </w:pPr>
          </w:p>
          <w:p w14:paraId="3839A66B">
            <w:pPr>
              <w:pStyle w:val="21"/>
              <w:ind w:left="106"/>
              <w:rPr>
                <w:sz w:val="20"/>
              </w:rPr>
            </w:pPr>
            <w:r>
              <w:rPr>
                <w:sz w:val="20"/>
              </w:rPr>
              <w:drawing>
                <wp:inline distT="0" distB="0" distL="0" distR="0">
                  <wp:extent cx="1724660" cy="2493010"/>
                  <wp:effectExtent l="0" t="0" r="0" b="0"/>
                  <wp:docPr id="463" name="Image 463"/>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r:embed="rId92" cstate="print"/>
                          <a:stretch>
                            <a:fillRect/>
                          </a:stretch>
                        </pic:blipFill>
                        <pic:spPr>
                          <a:xfrm>
                            <a:off x="0" y="0"/>
                            <a:ext cx="1725031" cy="2493263"/>
                          </a:xfrm>
                          <a:prstGeom prst="rect">
                            <a:avLst/>
                          </a:prstGeom>
                        </pic:spPr>
                      </pic:pic>
                    </a:graphicData>
                  </a:graphic>
                </wp:inline>
              </w:drawing>
            </w:r>
          </w:p>
          <w:p w14:paraId="3F2AF653">
            <w:pPr>
              <w:pStyle w:val="21"/>
              <w:spacing w:before="138"/>
              <w:ind w:left="107" w:right="99"/>
              <w:jc w:val="both"/>
              <w:rPr>
                <w:sz w:val="24"/>
              </w:rPr>
            </w:pPr>
            <w:r>
              <w:rPr>
                <w:sz w:val="24"/>
              </w:rPr>
              <w:t>bagian buku yang berisi pembelajaran kedua. proses pembelajaran saat guru mulai menyampaikan materi pelajaran kepada siswa.</w:t>
            </w:r>
          </w:p>
        </w:tc>
      </w:tr>
      <w:tr w14:paraId="6FF6D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6" w:hRule="atLeast"/>
        </w:trPr>
        <w:tc>
          <w:tcPr>
            <w:tcW w:w="4981" w:type="dxa"/>
          </w:tcPr>
          <w:p w14:paraId="65BABFB6">
            <w:pPr>
              <w:pStyle w:val="21"/>
              <w:rPr>
                <w:sz w:val="12"/>
              </w:rPr>
            </w:pPr>
          </w:p>
          <w:p w14:paraId="273C0B51">
            <w:pPr>
              <w:pStyle w:val="21"/>
              <w:ind w:left="107"/>
              <w:rPr>
                <w:sz w:val="20"/>
              </w:rPr>
            </w:pPr>
            <w:r>
              <w:rPr>
                <w:sz w:val="20"/>
              </w:rPr>
              <w:drawing>
                <wp:inline distT="0" distB="0" distL="0" distR="0">
                  <wp:extent cx="1913890" cy="1426210"/>
                  <wp:effectExtent l="0" t="0" r="0" b="0"/>
                  <wp:docPr id="464" name="Image 464"/>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93" cstate="print"/>
                          <a:stretch>
                            <a:fillRect/>
                          </a:stretch>
                        </pic:blipFill>
                        <pic:spPr>
                          <a:xfrm>
                            <a:off x="0" y="0"/>
                            <a:ext cx="1914013" cy="1426464"/>
                          </a:xfrm>
                          <a:prstGeom prst="rect">
                            <a:avLst/>
                          </a:prstGeom>
                        </pic:spPr>
                      </pic:pic>
                    </a:graphicData>
                  </a:graphic>
                </wp:inline>
              </w:drawing>
            </w:r>
          </w:p>
          <w:p w14:paraId="4776DF41">
            <w:pPr>
              <w:pStyle w:val="21"/>
              <w:tabs>
                <w:tab w:val="left" w:pos="1209"/>
                <w:tab w:val="left" w:pos="1767"/>
                <w:tab w:val="left" w:pos="3298"/>
                <w:tab w:val="left" w:pos="3989"/>
                <w:tab w:val="left" w:pos="4790"/>
              </w:tabs>
              <w:spacing w:before="141"/>
              <w:ind w:left="107" w:right="98"/>
              <w:rPr>
                <w:sz w:val="24"/>
              </w:rPr>
            </w:pPr>
            <w:r>
              <w:rPr>
                <w:spacing w:val="-2"/>
                <w:sz w:val="24"/>
              </w:rPr>
              <w:t>Kegiatan</w:t>
            </w:r>
            <w:r>
              <w:rPr>
                <w:sz w:val="24"/>
              </w:rPr>
              <w:tab/>
            </w:r>
            <w:r>
              <w:rPr>
                <w:spacing w:val="-4"/>
                <w:sz w:val="24"/>
              </w:rPr>
              <w:t>inti</w:t>
            </w:r>
            <w:r>
              <w:rPr>
                <w:sz w:val="24"/>
              </w:rPr>
              <w:tab/>
            </w:r>
            <w:r>
              <w:rPr>
                <w:spacing w:val="-2"/>
                <w:sz w:val="24"/>
              </w:rPr>
              <w:t>pembelajaran</w:t>
            </w:r>
            <w:r>
              <w:rPr>
                <w:sz w:val="24"/>
              </w:rPr>
              <w:tab/>
            </w:r>
            <w:r>
              <w:rPr>
                <w:spacing w:val="-4"/>
                <w:sz w:val="24"/>
              </w:rPr>
              <w:t>pada</w:t>
            </w:r>
            <w:r>
              <w:rPr>
                <w:sz w:val="24"/>
              </w:rPr>
              <w:tab/>
            </w:r>
            <w:r>
              <w:rPr>
                <w:spacing w:val="-2"/>
                <w:sz w:val="24"/>
              </w:rPr>
              <w:t>siklus</w:t>
            </w:r>
            <w:r>
              <w:rPr>
                <w:sz w:val="24"/>
              </w:rPr>
              <w:tab/>
            </w:r>
            <w:r>
              <w:rPr>
                <w:spacing w:val="-10"/>
                <w:sz w:val="24"/>
              </w:rPr>
              <w:t xml:space="preserve">I </w:t>
            </w:r>
            <w:r>
              <w:rPr>
                <w:sz w:val="24"/>
              </w:rPr>
              <w:t>pertemuan pertama.</w:t>
            </w:r>
          </w:p>
        </w:tc>
        <w:tc>
          <w:tcPr>
            <w:tcW w:w="4729" w:type="dxa"/>
          </w:tcPr>
          <w:p w14:paraId="2801FFF2">
            <w:pPr>
              <w:pStyle w:val="21"/>
              <w:rPr>
                <w:sz w:val="12"/>
              </w:rPr>
            </w:pPr>
          </w:p>
          <w:p w14:paraId="1666316F">
            <w:pPr>
              <w:pStyle w:val="21"/>
              <w:ind w:left="106"/>
              <w:rPr>
                <w:sz w:val="20"/>
              </w:rPr>
            </w:pPr>
            <w:r>
              <w:rPr>
                <w:sz w:val="20"/>
              </w:rPr>
              <w:drawing>
                <wp:inline distT="0" distB="0" distL="0" distR="0">
                  <wp:extent cx="1907540" cy="2553970"/>
                  <wp:effectExtent l="0" t="0" r="0" b="0"/>
                  <wp:docPr id="465" name="Image 465"/>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94" cstate="print"/>
                          <a:stretch>
                            <a:fillRect/>
                          </a:stretch>
                        </pic:blipFill>
                        <pic:spPr>
                          <a:xfrm>
                            <a:off x="0" y="0"/>
                            <a:ext cx="1907890" cy="2554224"/>
                          </a:xfrm>
                          <a:prstGeom prst="rect">
                            <a:avLst/>
                          </a:prstGeom>
                        </pic:spPr>
                      </pic:pic>
                    </a:graphicData>
                  </a:graphic>
                </wp:inline>
              </w:drawing>
            </w:r>
          </w:p>
          <w:p w14:paraId="7D4628EE">
            <w:pPr>
              <w:pStyle w:val="21"/>
              <w:spacing w:before="136" w:line="259" w:lineRule="exact"/>
              <w:ind w:left="107"/>
              <w:rPr>
                <w:sz w:val="24"/>
              </w:rPr>
            </w:pPr>
            <w:r>
              <w:rPr>
                <w:sz w:val="24"/>
              </w:rPr>
              <w:t>Buku</w:t>
            </w:r>
            <w:r>
              <w:rPr>
                <w:spacing w:val="-4"/>
                <w:sz w:val="24"/>
              </w:rPr>
              <w:t xml:space="preserve"> </w:t>
            </w:r>
            <w:r>
              <w:rPr>
                <w:sz w:val="24"/>
              </w:rPr>
              <w:t>kegiatan</w:t>
            </w:r>
            <w:r>
              <w:rPr>
                <w:spacing w:val="-1"/>
                <w:sz w:val="24"/>
              </w:rPr>
              <w:t xml:space="preserve"> </w:t>
            </w:r>
            <w:r>
              <w:rPr>
                <w:sz w:val="24"/>
              </w:rPr>
              <w:t>pembelajaran</w:t>
            </w:r>
            <w:r>
              <w:rPr>
                <w:spacing w:val="-1"/>
                <w:sz w:val="24"/>
              </w:rPr>
              <w:t xml:space="preserve"> </w:t>
            </w:r>
            <w:r>
              <w:rPr>
                <w:sz w:val="24"/>
              </w:rPr>
              <w:t>ke</w:t>
            </w:r>
            <w:r>
              <w:rPr>
                <w:spacing w:val="-2"/>
                <w:sz w:val="24"/>
              </w:rPr>
              <w:t xml:space="preserve"> tiga.</w:t>
            </w:r>
          </w:p>
        </w:tc>
      </w:tr>
      <w:tr w14:paraId="0202E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1" w:hRule="atLeast"/>
        </w:trPr>
        <w:tc>
          <w:tcPr>
            <w:tcW w:w="4981" w:type="dxa"/>
          </w:tcPr>
          <w:p w14:paraId="011454F5">
            <w:pPr>
              <w:pStyle w:val="21"/>
              <w:spacing w:before="9" w:after="1"/>
              <w:rPr>
                <w:sz w:val="11"/>
              </w:rPr>
            </w:pPr>
          </w:p>
          <w:p w14:paraId="41FBBD56">
            <w:pPr>
              <w:pStyle w:val="21"/>
              <w:ind w:left="107"/>
              <w:rPr>
                <w:sz w:val="20"/>
              </w:rPr>
            </w:pPr>
            <w:r>
              <w:rPr>
                <w:sz w:val="20"/>
              </w:rPr>
              <w:drawing>
                <wp:inline distT="0" distB="0" distL="0" distR="0">
                  <wp:extent cx="2742565" cy="1450340"/>
                  <wp:effectExtent l="0" t="0" r="0" b="0"/>
                  <wp:docPr id="466" name="Image 466"/>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95" cstate="print"/>
                          <a:stretch>
                            <a:fillRect/>
                          </a:stretch>
                        </pic:blipFill>
                        <pic:spPr>
                          <a:xfrm>
                            <a:off x="0" y="0"/>
                            <a:ext cx="2742959" cy="1450848"/>
                          </a:xfrm>
                          <a:prstGeom prst="rect">
                            <a:avLst/>
                          </a:prstGeom>
                        </pic:spPr>
                      </pic:pic>
                    </a:graphicData>
                  </a:graphic>
                </wp:inline>
              </w:drawing>
            </w:r>
          </w:p>
          <w:p w14:paraId="09D39837">
            <w:pPr>
              <w:pStyle w:val="21"/>
              <w:spacing w:before="139"/>
              <w:ind w:left="107"/>
              <w:rPr>
                <w:sz w:val="24"/>
              </w:rPr>
            </w:pPr>
            <w:r>
              <w:rPr>
                <w:sz w:val="24"/>
              </w:rPr>
              <w:t>Kegiatan</w:t>
            </w:r>
            <w:r>
              <w:rPr>
                <w:spacing w:val="-2"/>
                <w:sz w:val="24"/>
              </w:rPr>
              <w:t xml:space="preserve"> </w:t>
            </w:r>
            <w:r>
              <w:rPr>
                <w:sz w:val="24"/>
              </w:rPr>
              <w:t>Inti</w:t>
            </w:r>
            <w:r>
              <w:rPr>
                <w:spacing w:val="-2"/>
                <w:sz w:val="24"/>
              </w:rPr>
              <w:t xml:space="preserve"> </w:t>
            </w:r>
            <w:r>
              <w:rPr>
                <w:sz w:val="24"/>
              </w:rPr>
              <w:t>siklus</w:t>
            </w:r>
            <w:r>
              <w:rPr>
                <w:spacing w:val="-2"/>
                <w:sz w:val="24"/>
              </w:rPr>
              <w:t xml:space="preserve"> </w:t>
            </w:r>
            <w:r>
              <w:rPr>
                <w:sz w:val="24"/>
              </w:rPr>
              <w:t>1</w:t>
            </w:r>
            <w:r>
              <w:rPr>
                <w:spacing w:val="-2"/>
                <w:sz w:val="24"/>
              </w:rPr>
              <w:t xml:space="preserve"> </w:t>
            </w:r>
            <w:r>
              <w:rPr>
                <w:sz w:val="24"/>
              </w:rPr>
              <w:t>pertemuan</w:t>
            </w:r>
            <w:r>
              <w:rPr>
                <w:spacing w:val="-1"/>
                <w:sz w:val="24"/>
              </w:rPr>
              <w:t xml:space="preserve"> </w:t>
            </w:r>
            <w:r>
              <w:rPr>
                <w:spacing w:val="-10"/>
                <w:sz w:val="24"/>
              </w:rPr>
              <w:t>2</w:t>
            </w:r>
          </w:p>
        </w:tc>
        <w:tc>
          <w:tcPr>
            <w:tcW w:w="4729" w:type="dxa"/>
          </w:tcPr>
          <w:p w14:paraId="2401C513">
            <w:pPr>
              <w:pStyle w:val="21"/>
              <w:spacing w:before="9" w:after="1"/>
              <w:rPr>
                <w:sz w:val="11"/>
              </w:rPr>
            </w:pPr>
          </w:p>
          <w:p w14:paraId="76A816BD">
            <w:pPr>
              <w:pStyle w:val="21"/>
              <w:ind w:left="106"/>
              <w:rPr>
                <w:sz w:val="20"/>
              </w:rPr>
            </w:pPr>
            <w:r>
              <w:rPr>
                <w:sz w:val="20"/>
              </w:rPr>
              <w:drawing>
                <wp:inline distT="0" distB="0" distL="0" distR="0">
                  <wp:extent cx="1443990" cy="1925955"/>
                  <wp:effectExtent l="0" t="0" r="0" b="0"/>
                  <wp:docPr id="467" name="Image 467"/>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96" cstate="print"/>
                          <a:stretch>
                            <a:fillRect/>
                          </a:stretch>
                        </pic:blipFill>
                        <pic:spPr>
                          <a:xfrm>
                            <a:off x="0" y="0"/>
                            <a:ext cx="1444434" cy="1926336"/>
                          </a:xfrm>
                          <a:prstGeom prst="rect">
                            <a:avLst/>
                          </a:prstGeom>
                        </pic:spPr>
                      </pic:pic>
                    </a:graphicData>
                  </a:graphic>
                </wp:inline>
              </w:drawing>
            </w:r>
          </w:p>
          <w:p w14:paraId="4BB15FE1">
            <w:pPr>
              <w:pStyle w:val="21"/>
              <w:spacing w:before="119" w:line="270" w:lineRule="atLeast"/>
              <w:ind w:left="107"/>
              <w:rPr>
                <w:sz w:val="24"/>
              </w:rPr>
            </w:pPr>
            <w:r>
              <w:rPr>
                <w:sz w:val="24"/>
              </w:rPr>
              <w:t>Kegiatan</w:t>
            </w:r>
            <w:r>
              <w:rPr>
                <w:spacing w:val="34"/>
                <w:sz w:val="24"/>
              </w:rPr>
              <w:t xml:space="preserve"> </w:t>
            </w:r>
            <w:r>
              <w:rPr>
                <w:sz w:val="24"/>
              </w:rPr>
              <w:t>awal</w:t>
            </w:r>
            <w:r>
              <w:rPr>
                <w:spacing w:val="35"/>
                <w:sz w:val="24"/>
              </w:rPr>
              <w:t xml:space="preserve"> </w:t>
            </w:r>
            <w:r>
              <w:rPr>
                <w:sz w:val="24"/>
              </w:rPr>
              <w:t>pembelajaran</w:t>
            </w:r>
            <w:r>
              <w:rPr>
                <w:spacing w:val="36"/>
                <w:sz w:val="24"/>
              </w:rPr>
              <w:t xml:space="preserve"> </w:t>
            </w:r>
            <w:r>
              <w:rPr>
                <w:sz w:val="24"/>
              </w:rPr>
              <w:t>4</w:t>
            </w:r>
            <w:r>
              <w:rPr>
                <w:spacing w:val="34"/>
                <w:sz w:val="24"/>
              </w:rPr>
              <w:t xml:space="preserve"> </w:t>
            </w:r>
            <w:r>
              <w:rPr>
                <w:sz w:val="24"/>
              </w:rPr>
              <w:t>pada</w:t>
            </w:r>
            <w:r>
              <w:rPr>
                <w:spacing w:val="33"/>
                <w:sz w:val="24"/>
              </w:rPr>
              <w:t xml:space="preserve"> </w:t>
            </w:r>
            <w:r>
              <w:rPr>
                <w:sz w:val="24"/>
              </w:rPr>
              <w:t>siklus</w:t>
            </w:r>
            <w:r>
              <w:rPr>
                <w:spacing w:val="37"/>
                <w:sz w:val="24"/>
              </w:rPr>
              <w:t xml:space="preserve"> </w:t>
            </w:r>
            <w:r>
              <w:rPr>
                <w:sz w:val="24"/>
              </w:rPr>
              <w:t>II pertemuan pertama.</w:t>
            </w:r>
          </w:p>
        </w:tc>
      </w:tr>
    </w:tbl>
    <w:p w14:paraId="3B9C9428">
      <w:pPr>
        <w:pStyle w:val="21"/>
        <w:spacing w:after="0" w:line="270" w:lineRule="atLeast"/>
        <w:rPr>
          <w:sz w:val="24"/>
        </w:rPr>
        <w:sectPr>
          <w:pgSz w:w="11920" w:h="16850"/>
          <w:pgMar w:top="980" w:right="425" w:bottom="280" w:left="1133" w:header="715" w:footer="0" w:gutter="0"/>
          <w:cols w:space="720" w:num="1"/>
        </w:sectPr>
      </w:pPr>
    </w:p>
    <w:tbl>
      <w:tblPr>
        <w:tblStyle w:val="9"/>
        <w:tblW w:w="0" w:type="auto"/>
        <w:tblInd w:w="6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81"/>
        <w:gridCol w:w="4729"/>
      </w:tblGrid>
      <w:tr w14:paraId="421BF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9" w:hRule="atLeast"/>
        </w:trPr>
        <w:tc>
          <w:tcPr>
            <w:tcW w:w="4981" w:type="dxa"/>
          </w:tcPr>
          <w:p w14:paraId="58253422">
            <w:pPr>
              <w:pStyle w:val="21"/>
              <w:spacing w:before="1"/>
              <w:rPr>
                <w:sz w:val="12"/>
              </w:rPr>
            </w:pPr>
          </w:p>
          <w:p w14:paraId="1C3F3367">
            <w:pPr>
              <w:pStyle w:val="21"/>
              <w:ind w:left="107"/>
              <w:rPr>
                <w:sz w:val="20"/>
              </w:rPr>
            </w:pPr>
            <w:r>
              <w:rPr>
                <w:sz w:val="20"/>
              </w:rPr>
              <w:drawing>
                <wp:inline distT="0" distB="0" distL="0" distR="0">
                  <wp:extent cx="2463165" cy="1383665"/>
                  <wp:effectExtent l="0" t="0" r="0" b="0"/>
                  <wp:docPr id="468" name="Image 468"/>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r:embed="rId97" cstate="print"/>
                          <a:stretch>
                            <a:fillRect/>
                          </a:stretch>
                        </pic:blipFill>
                        <pic:spPr>
                          <a:xfrm>
                            <a:off x="0" y="0"/>
                            <a:ext cx="2463391" cy="1383792"/>
                          </a:xfrm>
                          <a:prstGeom prst="rect">
                            <a:avLst/>
                          </a:prstGeom>
                        </pic:spPr>
                      </pic:pic>
                    </a:graphicData>
                  </a:graphic>
                </wp:inline>
              </w:drawing>
            </w:r>
          </w:p>
          <w:p w14:paraId="3FC5387B">
            <w:pPr>
              <w:pStyle w:val="21"/>
              <w:spacing w:before="145"/>
              <w:ind w:left="107"/>
              <w:rPr>
                <w:sz w:val="24"/>
              </w:rPr>
            </w:pPr>
            <w:r>
              <w:rPr>
                <w:sz w:val="24"/>
              </w:rPr>
              <w:t>Kegiatan Inti</w:t>
            </w:r>
            <w:r>
              <w:rPr>
                <w:spacing w:val="-2"/>
                <w:sz w:val="24"/>
              </w:rPr>
              <w:t xml:space="preserve"> </w:t>
            </w:r>
            <w:r>
              <w:rPr>
                <w:sz w:val="24"/>
              </w:rPr>
              <w:t>Siklus</w:t>
            </w:r>
            <w:r>
              <w:rPr>
                <w:spacing w:val="-3"/>
                <w:sz w:val="24"/>
              </w:rPr>
              <w:t xml:space="preserve"> </w:t>
            </w:r>
            <w:r>
              <w:rPr>
                <w:sz w:val="24"/>
              </w:rPr>
              <w:t>II</w:t>
            </w:r>
            <w:r>
              <w:rPr>
                <w:spacing w:val="-4"/>
                <w:sz w:val="24"/>
              </w:rPr>
              <w:t xml:space="preserve"> </w:t>
            </w:r>
            <w:r>
              <w:rPr>
                <w:sz w:val="24"/>
              </w:rPr>
              <w:t>pertemuan</w:t>
            </w:r>
            <w:r>
              <w:rPr>
                <w:spacing w:val="-1"/>
                <w:sz w:val="24"/>
              </w:rPr>
              <w:t xml:space="preserve"> </w:t>
            </w:r>
            <w:r>
              <w:rPr>
                <w:spacing w:val="-10"/>
                <w:sz w:val="24"/>
              </w:rPr>
              <w:t>1</w:t>
            </w:r>
          </w:p>
        </w:tc>
        <w:tc>
          <w:tcPr>
            <w:tcW w:w="4729" w:type="dxa"/>
          </w:tcPr>
          <w:p w14:paraId="5D4CF440">
            <w:pPr>
              <w:pStyle w:val="21"/>
              <w:spacing w:before="1"/>
              <w:rPr>
                <w:sz w:val="12"/>
              </w:rPr>
            </w:pPr>
          </w:p>
          <w:p w14:paraId="254831D6">
            <w:pPr>
              <w:pStyle w:val="21"/>
              <w:ind w:left="106"/>
              <w:rPr>
                <w:sz w:val="20"/>
              </w:rPr>
            </w:pPr>
            <w:r>
              <w:rPr>
                <w:sz w:val="20"/>
              </w:rPr>
              <w:drawing>
                <wp:inline distT="0" distB="0" distL="0" distR="0">
                  <wp:extent cx="1980565" cy="2669540"/>
                  <wp:effectExtent l="0" t="0" r="0" b="0"/>
                  <wp:docPr id="469" name="Image 469"/>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98" cstate="print"/>
                          <a:stretch>
                            <a:fillRect/>
                          </a:stretch>
                        </pic:blipFill>
                        <pic:spPr>
                          <a:xfrm>
                            <a:off x="0" y="0"/>
                            <a:ext cx="1981105" cy="2670048"/>
                          </a:xfrm>
                          <a:prstGeom prst="rect">
                            <a:avLst/>
                          </a:prstGeom>
                        </pic:spPr>
                      </pic:pic>
                    </a:graphicData>
                  </a:graphic>
                </wp:inline>
              </w:drawing>
            </w:r>
          </w:p>
          <w:p w14:paraId="36DC4844">
            <w:pPr>
              <w:pStyle w:val="21"/>
              <w:spacing w:before="136" w:line="259" w:lineRule="exact"/>
              <w:ind w:left="107"/>
              <w:rPr>
                <w:sz w:val="24"/>
              </w:rPr>
            </w:pPr>
            <w:r>
              <w:rPr>
                <w:sz w:val="24"/>
              </w:rPr>
              <w:t>Pembelajaran</w:t>
            </w:r>
            <w:r>
              <w:rPr>
                <w:spacing w:val="-5"/>
                <w:sz w:val="24"/>
              </w:rPr>
              <w:t xml:space="preserve"> </w:t>
            </w:r>
            <w:r>
              <w:rPr>
                <w:spacing w:val="-10"/>
                <w:sz w:val="24"/>
              </w:rPr>
              <w:t>5</w:t>
            </w:r>
          </w:p>
        </w:tc>
      </w:tr>
      <w:tr w14:paraId="33945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2" w:hRule="atLeast"/>
        </w:trPr>
        <w:tc>
          <w:tcPr>
            <w:tcW w:w="4981" w:type="dxa"/>
          </w:tcPr>
          <w:p w14:paraId="6CA037DF">
            <w:pPr>
              <w:pStyle w:val="21"/>
              <w:spacing w:before="9"/>
              <w:rPr>
                <w:sz w:val="11"/>
              </w:rPr>
            </w:pPr>
          </w:p>
          <w:p w14:paraId="3F411A0D">
            <w:pPr>
              <w:pStyle w:val="21"/>
              <w:ind w:left="107"/>
              <w:rPr>
                <w:sz w:val="20"/>
              </w:rPr>
            </w:pPr>
            <w:r>
              <w:rPr>
                <w:sz w:val="20"/>
              </w:rPr>
              <w:drawing>
                <wp:inline distT="0" distB="0" distL="0" distR="0">
                  <wp:extent cx="1609090" cy="2291715"/>
                  <wp:effectExtent l="0" t="0" r="0" b="0"/>
                  <wp:docPr id="470" name="Image 470"/>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99" cstate="print"/>
                          <a:stretch>
                            <a:fillRect/>
                          </a:stretch>
                        </pic:blipFill>
                        <pic:spPr>
                          <a:xfrm>
                            <a:off x="0" y="0"/>
                            <a:ext cx="1609546" cy="2292096"/>
                          </a:xfrm>
                          <a:prstGeom prst="rect">
                            <a:avLst/>
                          </a:prstGeom>
                        </pic:spPr>
                      </pic:pic>
                    </a:graphicData>
                  </a:graphic>
                </wp:inline>
              </w:drawing>
            </w:r>
          </w:p>
          <w:p w14:paraId="6E9AFB50">
            <w:pPr>
              <w:pStyle w:val="21"/>
              <w:spacing w:before="136"/>
              <w:ind w:left="107"/>
              <w:rPr>
                <w:sz w:val="24"/>
              </w:rPr>
            </w:pPr>
            <w:r>
              <w:rPr>
                <w:sz w:val="24"/>
              </w:rPr>
              <w:t>kegiatan Inti</w:t>
            </w:r>
            <w:r>
              <w:rPr>
                <w:spacing w:val="-1"/>
                <w:sz w:val="24"/>
              </w:rPr>
              <w:t xml:space="preserve"> </w:t>
            </w:r>
            <w:r>
              <w:rPr>
                <w:sz w:val="24"/>
              </w:rPr>
              <w:t>siklus</w:t>
            </w:r>
            <w:r>
              <w:rPr>
                <w:spacing w:val="-3"/>
                <w:sz w:val="24"/>
              </w:rPr>
              <w:t xml:space="preserve"> </w:t>
            </w:r>
            <w:r>
              <w:rPr>
                <w:sz w:val="24"/>
              </w:rPr>
              <w:t>II</w:t>
            </w:r>
            <w:r>
              <w:rPr>
                <w:spacing w:val="-3"/>
                <w:sz w:val="24"/>
              </w:rPr>
              <w:t xml:space="preserve"> </w:t>
            </w:r>
            <w:r>
              <w:rPr>
                <w:sz w:val="24"/>
              </w:rPr>
              <w:t>pertemuan</w:t>
            </w:r>
            <w:r>
              <w:rPr>
                <w:spacing w:val="1"/>
                <w:sz w:val="24"/>
              </w:rPr>
              <w:t xml:space="preserve"> </w:t>
            </w:r>
            <w:r>
              <w:rPr>
                <w:spacing w:val="-10"/>
                <w:sz w:val="24"/>
              </w:rPr>
              <w:t>I</w:t>
            </w:r>
          </w:p>
        </w:tc>
        <w:tc>
          <w:tcPr>
            <w:tcW w:w="4729" w:type="dxa"/>
          </w:tcPr>
          <w:p w14:paraId="15670FF3">
            <w:pPr>
              <w:pStyle w:val="21"/>
              <w:spacing w:before="9"/>
              <w:rPr>
                <w:sz w:val="11"/>
              </w:rPr>
            </w:pPr>
          </w:p>
          <w:p w14:paraId="376B753C">
            <w:pPr>
              <w:pStyle w:val="21"/>
              <w:ind w:left="106"/>
              <w:rPr>
                <w:sz w:val="20"/>
              </w:rPr>
            </w:pPr>
            <w:r>
              <w:rPr>
                <w:sz w:val="20"/>
              </w:rPr>
              <w:drawing>
                <wp:inline distT="0" distB="0" distL="0" distR="0">
                  <wp:extent cx="1712595" cy="3041650"/>
                  <wp:effectExtent l="0" t="0" r="0" b="0"/>
                  <wp:docPr id="471" name="Image 471"/>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100" cstate="print"/>
                          <a:stretch>
                            <a:fillRect/>
                          </a:stretch>
                        </pic:blipFill>
                        <pic:spPr>
                          <a:xfrm>
                            <a:off x="0" y="0"/>
                            <a:ext cx="1713015" cy="3041904"/>
                          </a:xfrm>
                          <a:prstGeom prst="rect">
                            <a:avLst/>
                          </a:prstGeom>
                        </pic:spPr>
                      </pic:pic>
                    </a:graphicData>
                  </a:graphic>
                </wp:inline>
              </w:drawing>
            </w:r>
          </w:p>
          <w:p w14:paraId="7BF7237C">
            <w:pPr>
              <w:pStyle w:val="21"/>
              <w:spacing w:before="145" w:line="259" w:lineRule="exact"/>
              <w:ind w:left="107"/>
              <w:rPr>
                <w:sz w:val="24"/>
              </w:rPr>
            </w:pPr>
            <w:r>
              <w:rPr>
                <w:sz w:val="24"/>
              </w:rPr>
              <w:t>kegiatan Inti</w:t>
            </w:r>
            <w:r>
              <w:rPr>
                <w:spacing w:val="-1"/>
                <w:sz w:val="24"/>
              </w:rPr>
              <w:t xml:space="preserve"> </w:t>
            </w:r>
            <w:r>
              <w:rPr>
                <w:sz w:val="24"/>
              </w:rPr>
              <w:t>siklus</w:t>
            </w:r>
            <w:r>
              <w:rPr>
                <w:spacing w:val="-3"/>
                <w:sz w:val="24"/>
              </w:rPr>
              <w:t xml:space="preserve"> </w:t>
            </w:r>
            <w:r>
              <w:rPr>
                <w:sz w:val="24"/>
              </w:rPr>
              <w:t>II</w:t>
            </w:r>
            <w:r>
              <w:rPr>
                <w:spacing w:val="-3"/>
                <w:sz w:val="24"/>
              </w:rPr>
              <w:t xml:space="preserve"> </w:t>
            </w:r>
            <w:r>
              <w:rPr>
                <w:sz w:val="24"/>
              </w:rPr>
              <w:t>pertemuan</w:t>
            </w:r>
            <w:r>
              <w:rPr>
                <w:spacing w:val="-1"/>
                <w:sz w:val="24"/>
              </w:rPr>
              <w:t xml:space="preserve"> </w:t>
            </w:r>
            <w:r>
              <w:rPr>
                <w:spacing w:val="-10"/>
                <w:sz w:val="24"/>
              </w:rPr>
              <w:t>2</w:t>
            </w:r>
          </w:p>
        </w:tc>
      </w:tr>
    </w:tbl>
    <w:p w14:paraId="2DA49759">
      <w:pPr>
        <w:rPr>
          <w:sz w:val="2"/>
          <w:szCs w:val="2"/>
        </w:rPr>
      </w:pPr>
      <w:r>
        <w:rPr>
          <w:sz w:val="2"/>
          <w:szCs w:val="2"/>
        </w:rPr>
        <w:drawing>
          <wp:anchor distT="0" distB="0" distL="0" distR="0" simplePos="0" relativeHeight="251782144"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472" name="Image 472"/>
            <wp:cNvGraphicFramePr/>
            <a:graphic xmlns:a="http://schemas.openxmlformats.org/drawingml/2006/main">
              <a:graphicData uri="http://schemas.openxmlformats.org/drawingml/2006/picture">
                <pic:pic xmlns:pic="http://schemas.openxmlformats.org/drawingml/2006/picture">
                  <pic:nvPicPr>
                    <pic:cNvPr id="472" name="Image 472"/>
                    <pic:cNvPicPr/>
                  </pic:nvPicPr>
                  <pic:blipFill>
                    <a:blip r:embed="rId26" cstate="print"/>
                    <a:stretch>
                      <a:fillRect/>
                    </a:stretch>
                  </pic:blipFill>
                  <pic:spPr>
                    <a:xfrm>
                      <a:off x="0" y="0"/>
                      <a:ext cx="4667249" cy="4591049"/>
                    </a:xfrm>
                    <a:prstGeom prst="rect">
                      <a:avLst/>
                    </a:prstGeom>
                  </pic:spPr>
                </pic:pic>
              </a:graphicData>
            </a:graphic>
          </wp:anchor>
        </w:drawing>
      </w:r>
    </w:p>
    <w:p w14:paraId="4F59D487">
      <w:pPr>
        <w:spacing w:after="0"/>
        <w:rPr>
          <w:sz w:val="2"/>
          <w:szCs w:val="2"/>
        </w:rPr>
        <w:sectPr>
          <w:type w:val="continuous"/>
          <w:pgSz w:w="11920" w:h="16850"/>
          <w:pgMar w:top="980" w:right="425" w:bottom="280" w:left="1133" w:header="715" w:footer="0" w:gutter="0"/>
          <w:cols w:space="720" w:num="1"/>
        </w:sectPr>
      </w:pPr>
    </w:p>
    <w:p w14:paraId="462CC8F1">
      <w:pPr>
        <w:pStyle w:val="10"/>
        <w:spacing w:before="4"/>
        <w:rPr>
          <w:sz w:val="17"/>
        </w:rPr>
      </w:pPr>
      <w:r>
        <w:rPr>
          <w:sz w:val="17"/>
        </w:rPr>
        <w:drawing>
          <wp:anchor distT="0" distB="0" distL="0" distR="0" simplePos="0" relativeHeight="251782144"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473" name="Image 473"/>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1552" behindDoc="0" locked="0" layoutInCell="1" allowOverlap="1">
                <wp:simplePos x="0" y="0"/>
                <wp:positionH relativeFrom="page">
                  <wp:posOffset>0</wp:posOffset>
                </wp:positionH>
                <wp:positionV relativeFrom="page">
                  <wp:posOffset>0</wp:posOffset>
                </wp:positionV>
                <wp:extent cx="7559040" cy="10689590"/>
                <wp:effectExtent l="0" t="0" r="0" b="0"/>
                <wp:wrapNone/>
                <wp:docPr id="474" name="Group 474"/>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475" name="Image 475"/>
                          <pic:cNvPicPr/>
                        </pic:nvPicPr>
                        <pic:blipFill>
                          <a:blip r:embed="rId101" cstate="print"/>
                          <a:stretch>
                            <a:fillRect/>
                          </a:stretch>
                        </pic:blipFill>
                        <pic:spPr>
                          <a:xfrm>
                            <a:off x="0" y="0"/>
                            <a:ext cx="7559040" cy="10689335"/>
                          </a:xfrm>
                          <a:prstGeom prst="rect">
                            <a:avLst/>
                          </a:prstGeom>
                        </pic:spPr>
                      </pic:pic>
                      <pic:pic xmlns:pic="http://schemas.openxmlformats.org/drawingml/2006/picture">
                        <pic:nvPicPr>
                          <pic:cNvPr id="476" name="Image 476"/>
                          <pic:cNvPicPr/>
                        </pic:nvPicPr>
                        <pic:blipFill>
                          <a:blip r:embed="rId102" cstate="print"/>
                          <a:stretch>
                            <a:fillRect/>
                          </a:stretch>
                        </pic:blipFill>
                        <pic:spPr>
                          <a:xfrm>
                            <a:off x="1316736" y="402335"/>
                            <a:ext cx="5730240" cy="938783"/>
                          </a:xfrm>
                          <a:prstGeom prst="rect">
                            <a:avLst/>
                          </a:prstGeom>
                        </pic:spPr>
                      </pic:pic>
                      <pic:pic xmlns:pic="http://schemas.openxmlformats.org/drawingml/2006/picture">
                        <pic:nvPicPr>
                          <pic:cNvPr id="477" name="Image 477"/>
                          <pic:cNvPicPr/>
                        </pic:nvPicPr>
                        <pic:blipFill>
                          <a:blip r:embed="rId103" cstate="print"/>
                          <a:stretch>
                            <a:fillRect/>
                          </a:stretch>
                        </pic:blipFill>
                        <pic:spPr>
                          <a:xfrm>
                            <a:off x="609600" y="1316735"/>
                            <a:ext cx="6534911" cy="8473440"/>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1552;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q2P/AB/3lAFqiiigAooooAKK&#10;KKACiiigAooooAKKKKAKruHBRc7j2B5ooKBVbfwg65FFXFzirWd+tjOPtmv3O39f3TyH9jb/AJNe&#10;+F//AGL9p/KvZh2rxn9jb/k174X/APYv2n8q9mHauzM/+RhW/wAU/wAwo/wh1FFFcBo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QTKG&#10;RlY4Tv2xRROwRGZx8mOR60VFS11c8/E+y5lfl263/TQ8L/Ycb7V+yn8Lyf8AoEqP1Ne8n7wrwL9g&#10;/wD5NF+HH/YKH9a99P3hXp5p/wAjGv8A4p/mdtEdRRRXnlhRRRQAUUUUAFFFFABRRRQAyn0UUAFF&#10;FFABRRRQAUUUUAFFFFABRRRQAUUUUAFFFFABRRRQAUUUUAFFQ1N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yn0UUAFFFFABRRRQAUUUUAFFFFABRRRQA0qCMHk&#10;UUtFSTKEZO8lc8A/YQ/5NF+HP/YKH8zXvx+8K8C/YP8A+TRfhx/2Ch/WvfT94V6ea/8AIxr/AOKf&#10;5iojqKKK84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CMqDuyeDiilfkbfWiuepVlTajEjmnBWjtr+Z86/sEf8mgfDX/r2P/pS1fRZ+8K+dP2C&#10;P+TQPhr/ANex/wDSlq+iz94V7Oa/8jGt/in+YUR1FFFec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BjdvpRQ3b6UVw4n4l6Gc&#10;/wCvvPl//gm7/wAmd/D7/cvf/S27r6hP3hXy9/wTd/5M7+H3+5e/+lt3X1CfvCvezT/kY1/8U/zH&#10;RHUUUV55YUUUUAFFFFABRRRQAUUUUAFMp9FADKKfRQAyin0UAMop9FADKfRRQAyn0UUAMop9FADK&#10;KfRQAyin0UAMop9FADKKfRQAUUUUAFFFFABRRRQAVw1xdeCR8T7X7QdI/wCE6Omk2ucfbfsmefwz&#10;Xc1xdz8LvCt78QrTx7caRZHxZaWjWdtqGfmFsTnH60Adp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Mbt9KKG7fSiuLE/EvQzn/AF958tf8E2v+TOvh&#10;9/uXv/pbd19TH7wr5c/4Juf8md/D/wD3L3/0tu6+oz94V72af8jGv/in+Y6I6iiivO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&#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mU+mUAPooooAKKKKAGUUUVBAUUUVZYUUUVBA+iiirLGUUUVBAUUUUAFFFFABT6ZT6ssKKKKACi&#10;iigAooooAKKKKACiiigAooooAKKKKACiiigAooooAKKKKACiiigAooooAKKKKAK5nVc/Pj8KKfIu&#10;UOOtFRToqSvzf+k//InTHka0Pym/4Itf8j38VP8Arwtf/Q3r9XD94V+Un/BFr/ke/ip/14Wn/obV&#10;+rZ+8K9TNf8AkZV/8UzjojqKKK84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plPooAKKKKACiiigAooo&#10;oAKKKKACiiigAooooAKKKKACiiigAooooAKKKKACiiigAooooAYOp9KKHbANFKCk1pouh0JXR+Tf&#10;/BGT/ko/xT/687L/ANKDX6yn7wr8lv8AgjJ/yU74o/8AXjZ/+lBr9aT94V6Waf8AIxrf4p/mclEd&#10;RRRXnF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DAdxIzkelFJyM4GMfrRXFODbso7f4TXW7sfkx/wRl/5Kd8Uf8A&#10;rws//Sg1+tJ+8K/Jb/gjL/yU74o/9eFn/wClBr9aT94V7+af8jGt/in+Zz0R1FFFea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RkNg5PB6UUMBzz17UVn7Tl7/KJ0R2PyY/4Iy/8lP+KP8A14Wf/pQa/Wk/eFfkr/wR&#10;l/5Kd8UP+vCy/wDSg1+tR+8K9bNP+RjW/wAU/wAzkojqKKK80s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Gg5B/nRSLyDxgm&#10;iuaS96ydv69H+ZrDY/I//gjN/wAld+Jv/YLtP/SoV+uJ+8K/I7/gjN/yV34m/wDYLtP/AEqFfrif&#10;vCvazX/kY1v8U/zOeiOooorzi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BDwDRQehoop9f66Gsdj8j/+CNf/ACXP&#10;4of9gZP/AEpFfrefvCvyL/4I1f8AJdPiN/2BU/8ASla/XQ/eFejmn/Ixrf4pnPRHUUUV5xYUUUUA&#10;FFFFABRRRQAUUUUAFFFFABRTKfQAUUyigB9FMooAfRTKKAH0UyigB9FMooAf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0nGfaijb196KShTk27X/wCGNIWsfkb/AMEav+S6fEb/ALAqf+lK1+uR&#10;+8K/Iz/gjV/yXT4jf9gVP/SkV+uZ+8K9LNP+RjX/AMU/zOeiOooorzjQKKKKACiiigAooooAKKKK&#10;ACiiigBlFPooAZRT6KAGUU+igBlFPooAZRT6ZUEBRRT6AGUU+ir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EU3+r&#10;P3eneiib7jD5eneisnv9r5bEf+BfL9fM/GT/AIJK/wDJ1mpf9i7df+lCV+zx+8K/Fb/gkj/ydpqX&#10;/YDu/wCa1+1J+8K9fNf+RjX/AMUwojqKKK80s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gEYAZ9oZvyoptwuYj8p&#10;k9s0U3OC0k7HPKpTpu3M4+kdD8V/+CR//J29x/2A7v8A9lr9rz94V+KH/BJH/k7yb/sEXX8hX7Xn&#10;7wr0M0/5GNf/ABTNaI6iiivOL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ZT6KACiiigAooooAKKKKACiiigAooooAKKKKACiiigAooooAKKKKACiiigAooooAKKKKACi&#10;iigAooooAKKKKACiiigAooooAKKKKACiiigAooooAKKKKAILg7ImPIP+yKKLgFoSCDn/AGTRThNQ&#10;Vm/1/EwlNwdva8v/AG7f8T8Uf+CTf/J3k/8A2CLv+Qr9sz94V+I3/BJr/k8mL/sE3n8lr9uT94V6&#10;Oaf8jGv/AIp/maUR1FFFea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QPKPLZiSn1FFJMGRDhto7s3NFO6jpzpep&#10;m01reMb9Hq/vPxM/4JN/8nkxf9gm8/ktftyfvCvw8/4JTf8AJ5dh/wBgq8/ktfuGfvCvRzX/AJGN&#10;f/FP8x0R1FFFeaW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RTf6tvu9O9FE3+rb7vTvRWb3+z89yP/Af+3v08j8P&#10;v+CU/wDyeVYf9gq8/kK/cQ/eFfh7/wAEsv8Ak9rSv+vHUP8A0XX7hH7wr1s1/wCRjW/xT/MKI6ii&#10;ivN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y9b1m00LT7m91S6tbGzthzd3hAAoAtlhIjdWz2xiivlD4n/wDBRn4O&#10;eBb2DS9J8QL441e4mFr9k0RiwB6c3HTqR0JopRbatFJ27nfhspxGPpqtSpKS85K68j86P+CW3/J6&#10;vhj/AK9NT/8ASRq/c0/eFfhX/wAEwv8Ak9vwt/153n/pK1fuofvCvTzX/kY1/wDFP8zzaI6iiivN&#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">
                <o:lock v:ext="edit" aspectratio="f"/>
                <v:shape id="Image 475" o:spid="_x0000_s1026" o:spt="75" type="#_x0000_t75" style="position:absolute;left:0;top:0;height:10689335;width:7559040;" filled="f" o:preferrelative="t" stroked="f" coordsize="21600,21600" o:gfxdata="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vkGm/&#10;AAAA3AAAAA8AAAAAAAAAAQAgAAAAIgAAAGRycy9kb3ducmV2LnhtbFBLAQIUABQAAAAIAIdO4kAz&#10;LwWeOwAAADkAAAAQAAAAAAAAAAEAIAAAAA4BAABkcnMvc2hhcGV4bWwueG1sUEsFBgAAAAAGAAYA&#10;WwEAALgDAAAAAA==&#10;">
                  <v:fill on="f" focussize="0,0"/>
                  <v:stroke on="f"/>
                  <v:imagedata r:id="rId101" o:title=""/>
                  <o:lock v:ext="edit" aspectratio="f"/>
                </v:shape>
                <v:shape id="Image 476" o:spid="_x0000_s1026" o:spt="75" type="#_x0000_t75" style="position:absolute;left:1316736;top:402335;height:938783;width:5730240;" filled="f" o:preferrelative="t" stroked="f" coordsize="21600,21600" o:gfxdata="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Z74pvQAA&#10;ANwAAAAPAAAAAAAAAAEAIAAAACIAAABkcnMvZG93bnJldi54bWxQSwECFAAUAAAACACHTuJAMy8F&#10;njsAAAA5AAAAEAAAAAAAAAABACAAAAAMAQAAZHJzL3NoYXBleG1sLnhtbFBLBQYAAAAABgAGAFsB&#10;AAC2AwAAAAA=&#10;">
                  <v:fill on="f" focussize="0,0"/>
                  <v:stroke on="f"/>
                  <v:imagedata r:id="rId102" o:title=""/>
                  <o:lock v:ext="edit" aspectratio="f"/>
                </v:shape>
                <v:shape id="Image 477" o:spid="_x0000_s1026" o:spt="75" type="#_x0000_t75" style="position:absolute;left:609600;top:1316735;height:8473440;width:6534911;" filled="f" o:preferrelative="t" stroked="f" coordsize="21600,21600" o:gfxdata="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9au28AAAA&#10;3AAAAA8AAAAAAAAAAQAgAAAAIgAAAGRycy9kb3ducmV2LnhtbFBLAQIUABQAAAAIAIdO4kAzLwWe&#10;OwAAADkAAAAQAAAAAAAAAAEAIAAAAAsBAABkcnMvc2hhcGV4bWwueG1sUEsFBgAAAAAGAAYAWwEA&#10;ALUDAAAAAA==&#10;">
                  <v:fill on="f" focussize="0,0"/>
                  <v:stroke on="f"/>
                  <v:imagedata r:id="rId103" o:title=""/>
                  <o:lock v:ext="edit" aspectratio="f"/>
                </v:shape>
              </v:group>
            </w:pict>
          </mc:Fallback>
        </mc:AlternateContent>
      </w:r>
    </w:p>
    <w:p w14:paraId="5A232061">
      <w:pPr>
        <w:pStyle w:val="10"/>
        <w:spacing w:after="0"/>
        <w:rPr>
          <w:sz w:val="17"/>
        </w:rPr>
        <w:sectPr>
          <w:headerReference r:id="rId9" w:type="default"/>
          <w:pgSz w:w="11910" w:h="16840"/>
          <w:pgMar w:top="1920" w:right="1700" w:bottom="280" w:left="1700" w:header="0" w:footer="0" w:gutter="0"/>
          <w:cols w:space="720" w:num="1"/>
        </w:sectPr>
      </w:pPr>
    </w:p>
    <w:p w14:paraId="058F29B3">
      <w:pPr>
        <w:pStyle w:val="10"/>
        <w:spacing w:before="4"/>
        <w:rPr>
          <w:sz w:val="17"/>
        </w:rPr>
      </w:pPr>
      <w:r>
        <w:rPr>
          <w:sz w:val="17"/>
        </w:rPr>
        <w:drawing>
          <wp:anchor distT="0" distB="0" distL="0" distR="0" simplePos="0" relativeHeight="251783168"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478" name="Image 478"/>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2576" behindDoc="0" locked="0" layoutInCell="1" allowOverlap="1">
                <wp:simplePos x="0" y="0"/>
                <wp:positionH relativeFrom="page">
                  <wp:posOffset>0</wp:posOffset>
                </wp:positionH>
                <wp:positionV relativeFrom="page">
                  <wp:posOffset>0</wp:posOffset>
                </wp:positionV>
                <wp:extent cx="7559040" cy="10689590"/>
                <wp:effectExtent l="0" t="0" r="0" b="0"/>
                <wp:wrapNone/>
                <wp:docPr id="479" name="Group 479"/>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480" name="Image 480"/>
                          <pic:cNvPicPr/>
                        </pic:nvPicPr>
                        <pic:blipFill>
                          <a:blip r:embed="rId104" cstate="print"/>
                          <a:stretch>
                            <a:fillRect/>
                          </a:stretch>
                        </pic:blipFill>
                        <pic:spPr>
                          <a:xfrm>
                            <a:off x="0" y="0"/>
                            <a:ext cx="7559040" cy="10689335"/>
                          </a:xfrm>
                          <a:prstGeom prst="rect">
                            <a:avLst/>
                          </a:prstGeom>
                        </pic:spPr>
                      </pic:pic>
                      <pic:pic xmlns:pic="http://schemas.openxmlformats.org/drawingml/2006/picture">
                        <pic:nvPicPr>
                          <pic:cNvPr id="481" name="Image 481"/>
                          <pic:cNvPicPr/>
                        </pic:nvPicPr>
                        <pic:blipFill>
                          <a:blip r:embed="rId105" cstate="print"/>
                          <a:stretch>
                            <a:fillRect/>
                          </a:stretch>
                        </pic:blipFill>
                        <pic:spPr>
                          <a:xfrm>
                            <a:off x="1341119" y="402335"/>
                            <a:ext cx="5705856" cy="938783"/>
                          </a:xfrm>
                          <a:prstGeom prst="rect">
                            <a:avLst/>
                          </a:prstGeom>
                        </pic:spPr>
                      </pic:pic>
                      <pic:pic xmlns:pic="http://schemas.openxmlformats.org/drawingml/2006/picture">
                        <pic:nvPicPr>
                          <pic:cNvPr id="482" name="Image 482"/>
                          <pic:cNvPicPr/>
                        </pic:nvPicPr>
                        <pic:blipFill>
                          <a:blip r:embed="rId106" cstate="print"/>
                          <a:stretch>
                            <a:fillRect/>
                          </a:stretch>
                        </pic:blipFill>
                        <pic:spPr>
                          <a:xfrm>
                            <a:off x="609600" y="1328927"/>
                            <a:ext cx="6534911" cy="8461248"/>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2576;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jLD+I4+ooqNyJIjuAbHbOKKzXnf5RGvZ22b9NfxCx/48LSrFQWX/IPq&#10;ethBRRRUgFFFFABRRRQAUUUUAFFFFABRRRQAUUUUAFFFFABVXcPsX2nvjNWqh+w0ATUUUUAFFFFA&#10;BTKfRQAyin0UAMop9FADKfRRQAyn0UUAMp9FFADKKKfQAyin0UAMop9FADKKfRQAyin0UAMp9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CMqDuy&#10;eDiilfkbfWiuepVlTajEjmnBWjtr+ZQ0P/kAWn/Xr/StKsnwz/yL9l/16itauqr1GFFFFSU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MfoPpRQ/QfSiuLE/EvQxqb/13Mrwp/wAgHS/+vYf0rYrE8Mf8i7pX/Xpa1t13&#10;1P4kzRhRRRUl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DG7fSihu30orhxPxL0M5/wBfeYvhb/kVdH/69LX+lbtc&#10;/wCDP+RS0f8A687X+ldBXoVP4kymFFFFSUFFFFABRRRQAUUUUAFFFFABRRRQAUUUUAFFFFABRRRQ&#10;AUUUUAFFFFABRRRQAUUUygB9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Mbt9KKG7fSiuHE/EvQzn/&#10;AF95g+C/+RS0f/r0tf6V0Nc/4L/5FHR/+vO1roK9Kp/EmUwooorMoKKKKACiiigAooooAKKKKACi&#10;iigAooooAKKKKACiiigAooooAKKKKACiiigBlFFFQQPoplPq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&#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xu&#10;30oobt9KK4cT8S9DOf8AX3nLfDn/AJEPw9/2DbT/ANBrqx0rj/hj/wAiB4Z/7Blp/wCkwrsB0r08&#10;T/El/i/UdIWiiisi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BjdvpRQ3b6UVw4n4l6Gc/wCvvOQ+GH/JM/B3/YKt&#10;P/SUV2C/dFcf8MP+SZ+Dv+wVaf8ApKK7BPuivUxH8SX+L9WKj/CHUUUVia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eefAv/kh/gL/sBWf/AKTLXoI6V578C/8A&#10;kh3gL/sBWf8A6TLXoQ6V0Yj/AHmr/if5smkOooornKCiiigAooooAKKKKACiiigAooooAKKKKACi&#10;iigAooooAKKKKACiiigAooooAZRT6KAGUU+igBlFPooAZRT6KAGUU+mUAFFFPqCBlPooqyxlFPoo&#10;AZRT6KAGUU+igBlFFFABRRT6ACmU+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ZT6KACiiigAoo&#10;ooAKKKKACiiigAooooAKKKKACiiigAooooAKKKKACiiigAooooAKKKKACiiigCJm+Xd6CinMAOO2&#10;KKwqW09Dmrc11yu3/Dnjv7H/APybF8L/APsA2n/oIr2M/eFeMfsbf8mvfC7/ALAFp/KvZz94V62Z&#10;/wDIwrf4p/mbUR1FFFcBYUUUUAFFFFABRRRQAUUUUAFFFFABRRRQAUUUUAFFFFABRRRQAUUUUAFF&#10;FFABRTKKAH0Uyn0AFFFFABRRRQAUUUUAFFFMoAfRRRQAUUyn0AFFMp9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xv4qKG70VxYj4l6HO9l/XU8a/Y2/5N&#10;e+F//Yv2n8q9mHavGf2Nv+TXvhf/ANi/afyr2Ydq9zM/+RhW/wAU/wAzSj/CHUUUVwGgUUUUAFFF&#10;FABRRRQAUUUUAFFFFABRRRQAUUUUAFFFFABRRRQAUUUUAFFFFADKKfRQAyin0UAMop9MoAKKKfUE&#10;DKKfRVlhTKfRQAyin0UAMop9FADKf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Mbt9KKG4x9KK4cR8S9DOf9feeNfsbf8mvfC7/sX7T+VezH7wrxj9jb&#10;/k174Xf9gC0/lXs5+8K93M/+RhW/xT/MdEdRRRXAW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TKfRQAUUUUAFFFFABRRRQAUUUUAFFFFABRRRQAUUUUAFFFFABRRRQAUUUUARPyNh7iimzD5Hc&#10;elFc1VXascOIlCLirX0PHf2Nf+TXvhd/2L9p/KvZz94V4p+xp/yal8LP+wBafyr2s/eFexmf/Iwr&#10;f4p/mddEdRRRXAW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yn0ygB9FFFABRRRQAUUUUAFFFFABRRRQAUUUUAFFFFABRRRQAUUUUAFFFFABRRRQA&#10;UUUUAFFFFABRRRQAUUUUAFFFFABRRRQAUUUUAMbnH0oobjH0orhxHxL0Mp2/r1PEv2Kv+TUvhZ/2&#10;ALT+Ve3H7wrwz9iX/k1f4X/9ghf617mfvCvezP8A5GNb/FP8yqI6iiivPL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lFBOKK55YdVHzNlnyz/AME2/wDk&#10;zr4f/wC5e/8Apbd19Sn7wr5a/wCCbv8AyZ14D+t3/wClbV9Sn7wr2c1Vsxrf4p/mYUR1FFFec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8p/8E0P+TNvBP/Xxd/8ApW1fVR+8K+Uf+CZn/Jm/g/8A6+7v/wBK&#10;2r6uP3hXpZt/yMa3+KZnR2HUUUV5po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yR/wS8/5M98I/wDXxqn/&#10;AKWPX1qO1fJ//BMX/kzbwj/193n/AKVtX1gO1elm3/Ixr/4pmdH+EOooorzTQ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yn0UAFFFFABRRRQAUUUUAFFFFABRRRQAUUU&#10;UAFFFFADH6D6UUP0H0orhxHxL0Mam/8AXc+Rf+CXH/JpWif9hPU//Smvrs/eFfIH/BLH/k0nQ/8A&#10;sJan/wClFfX5+8K+gzX/AJGNb/FMqiOooorzTQKKKKACiiigAooooAKKKKACiiigAooooAKKKKAC&#10;iiigAooooAKKKKACiiigBlFPooAZRT6KAGUU+igBlFPooAZRT6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NJxn2oo2&#10;9feikoU5Nu1/+GNIWsfFH/BJj/k1i4/7Dt5/7LX2ufvCvir/AIJMf8mrL/2Hbz+lfap+8K9PNf8A&#10;kY1/8UznojqKKK800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G560UmeD70URcI9dzSCurnxT/wSP/5Nbn/7Dl3/&#10;ACWvtc/eFfEv/BJX/k1+f/sY7v8A9BSvto/eFelmv/Ixrf4p/mc9EdRRRXmmg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BlPoooAKKKKACiiigApl&#10;PooAKKKKACiiigAooooAKKKKACiiigAooooAKKKKACiiigAooooAKKKKACiiigAooooAKKKKACii&#10;igAooooAKKKKACiiigAooooAKKKKAK5nVc/Pj8KKfIuUOOtFRToqSvzf+k//ACJ0x5GtD4O/4JEf&#10;8m8a7/2NN1/6Sx196H7wr4I/4JEf8m8a9/2NNz/6SpX3ufvCvUzX/kY1v8UziojqKKK840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GFd688UU2ZSV4NFSoKSva/wBz/M3im18R+ZP/&#10;AARe/wCPH4p/9fVp/Jq/Tk/eFfmH/wAEXv8Amqf/AF8Wn/s1fp4fvCvUzX/kY1v8U/zOSiOooorz&#10;TQ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CKf/AFbfd6fxUUT/AHGHy9O9FZvf7Pz3I/8AAf8At79PI/Ln/gi5/wAhz4q/7tp/Nq/U&#10;k/eFfln/AMEW/wDkOfFT/ctP/Qmr9TD94V6ua/8AIxr/AOKf5hRHUUUV5xYUUUUAFFFFABRRRQAU&#10;UUUAFFFFABRRRQAUyn0UAFFFFABTKfRQAyin0UAMop9FADKKfRQAyin0UAMop9FABTKKfQAyin0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XGCGbAdvpiii5OYiAnmY7A4oojT9ouZJP1BRnL4YJrzkflz/AMEW/wDkOfFT/ctP&#10;/Qmr9TD94V+W3/BFz/kOfFX/AHbT+bV+pJ+8K9HNf+RjX/xT/MiiOooorziwooooAKKKKACiiigA&#10;ooooAKKKKACiiigBlPplFAD6KKKACiimUAFPplFABRRRUED6KZT6ssZRRRUED6KZRVlhRRRUED6K&#10;ZRVlj6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CclIScnP+yKKLkboWHP/AAE4opwgpq9v0/AylFzd1S5v+3rH5b/8EW/+Q58V&#10;P+udp/6E1fqafvCvyq/4Iuf8jd8Vf+vO0/8AQmr9VT94V6Oa/wDIxr/4p/mVRHUUUV5p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XlwVJPGO56CilcAAkcf7Tciinv9i5la/wDM/TRH5Vf8EWf+R8+J3/Xjaf8AoTV+&#10;rR+8K/KP/gi1/wAj78Tv+vG1/wDQ2r9XD94V6Ga/8jKv/imOiOooorzjQ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im/1Z+7070UTfcYfL070Vk9/tfLYj/wL5fr5n5M/wDBGX/kp3xR/wCvCz/9KDX60n7wr8kP+CM3&#10;/JXPid/2C7T/ANKa/W8/eFevmv8AyMa3+Kf5hRHUUUV5p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AIwAz7Qzfl&#10;RTbhcxH5TJ7ZopucFpJ2OeVSnTduZx9I6H5M/wDBGz/ks/xQ/wCwNH/6UCv1tP3hX5I/8EbP+Sz/&#10;ABP/AOwLH/6UCv1uP3hXo5r/AMjGt/in+ZpRHUUUV5po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yn0UAFFFFABRRRQAUUUUAFFFFABRRRQAUUUUAFFFFABRRRQAUUUU&#10;AFFFFABRRRQAUUUUAFFFFABRRRQAUUUUAFFFFABRRRQAUUUUAFFFFABRRRQAUUUUAQXB2RMeQf8A&#10;ZFFFwC0JBBz/ALJopwmoKzf6/iYSm4O3teX/ALdv+J+R/wDwRq/5Lr8Rv+wLH/6ULX66n7wr8hv+&#10;CNv/ACX74h/9gZf/AEoWv15P3hXoZp/yMa/+Kf5mlEdRRRXnF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EDyjy2Y&#10;kp9RRSTBkQ4baO7NzRTuo6c6XqZtNa3jG/R6v7z8hv8Agjt/ycB45/7A6/8ApStfr+fvCvx9/wCC&#10;Of8AyXrxv/2L/wD7crX7BH7wr0M1/wCRjW/xTCiOooorzjQ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im/1bfd6d&#10;6KJvuEfLnHeis3v9n57k/wDgP/b36eR+P/8AwRz/AOThvG3/AGAD/wClKV+wZ+8K/Hb/AII6/wDJ&#10;w/iv/sAH/wBKUr9iT94V6uaf8jGt/imTRHUUUV5x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TKfQAUUUUAFFFFABRRRQAUUUUAFFFFABRRRQAUUUUAFF&#10;FFABRRRQAUUUUAFFFFABRRRQAUUUUAFFFFABRRRQAUUUUAFFFFABRRRQAUUUUAVxghmwHb6YoouT&#10;mIgJ5mOwOKKI0/aLmST9QUZy+GCa85an46f8Eh/+Tn9f/wCxcuf/AEoSv2RP3hX41f8ABIj/AJOq&#10;13/sXbr/ANHx1+yJ6ivRzT/kY1/8UzKgTUUUV5xq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">
                <o:lock v:ext="edit" aspectratio="f"/>
                <v:shape id="Image 480" o:spid="_x0000_s1026" o:spt="75" type="#_x0000_t75" style="position:absolute;left:0;top:0;height:10689335;width:7559040;" filled="f" o:preferrelative="t" stroked="f" coordsize="21600,21600" o:gfxdata="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YdqCO2AAAA3AAAAA8A&#10;AAAAAAAAAQAgAAAAIgAAAGRycy9kb3ducmV2LnhtbFBLAQIUABQAAAAIAIdO4kAzLwWeOwAAADkA&#10;AAAQAAAAAAAAAAEAIAAAAAUBAABkcnMvc2hhcGV4bWwueG1sUEsFBgAAAAAGAAYAWwEAAK8DAAAA&#10;AA==&#10;">
                  <v:fill on="f" focussize="0,0"/>
                  <v:stroke on="f"/>
                  <v:imagedata r:id="rId104" o:title=""/>
                  <o:lock v:ext="edit" aspectratio="f"/>
                </v:shape>
                <v:shape id="Image 481" o:spid="_x0000_s1026" o:spt="75" type="#_x0000_t75" style="position:absolute;left:1341119;top:402335;height:938783;width:5705856;" filled="f" o:preferrelative="t" stroked="f" coordsize="21600,21600" o:gfxdata="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kJQc&#10;wAAAANwAAAAPAAAAAAAAAAEAIAAAACIAAABkcnMvZG93bnJldi54bWxQSwECFAAUAAAACACHTuJA&#10;My8FnjsAAAA5AAAAEAAAAAAAAAABACAAAAAPAQAAZHJzL3NoYXBleG1sLnhtbFBLBQYAAAAABgAG&#10;AFsBAAC5AwAAAAA=&#10;">
                  <v:fill on="f" focussize="0,0"/>
                  <v:stroke on="f"/>
                  <v:imagedata r:id="rId105" o:title=""/>
                  <o:lock v:ext="edit" aspectratio="f"/>
                </v:shape>
                <v:shape id="Image 482" o:spid="_x0000_s1026" o:spt="75" type="#_x0000_t75" style="position:absolute;left:609600;top:1328927;height:8461248;width:6534911;" filled="f" o:preferrelative="t" stroked="f" coordsize="21600,21600" o:gfxdata="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J6tprgAAADcAAAA&#10;DwAAAAAAAAABACAAAAAiAAAAZHJzL2Rvd25yZXYueG1sUEsBAhQAFAAAAAgAh07iQDMvBZ47AAAA&#10;OQAAABAAAAAAAAAAAQAgAAAABwEAAGRycy9zaGFwZXhtbC54bWxQSwUGAAAAAAYABgBbAQAAsQMA&#10;AAAA&#10;">
                  <v:fill on="f" focussize="0,0"/>
                  <v:stroke on="f"/>
                  <v:imagedata r:id="rId106" o:title=""/>
                  <o:lock v:ext="edit" aspectratio="f"/>
                </v:shape>
              </v:group>
            </w:pict>
          </mc:Fallback>
        </mc:AlternateContent>
      </w:r>
    </w:p>
    <w:p w14:paraId="12C4ADF8">
      <w:pPr>
        <w:pStyle w:val="10"/>
        <w:spacing w:after="0"/>
        <w:rPr>
          <w:sz w:val="17"/>
        </w:rPr>
        <w:sectPr>
          <w:headerReference r:id="rId10" w:type="default"/>
          <w:pgSz w:w="11910" w:h="16840"/>
          <w:pgMar w:top="1920" w:right="1700" w:bottom="280" w:left="1700" w:header="0" w:footer="0" w:gutter="0"/>
          <w:cols w:space="720" w:num="1"/>
        </w:sectPr>
      </w:pPr>
    </w:p>
    <w:p w14:paraId="10CCC512">
      <w:pPr>
        <w:pStyle w:val="10"/>
        <w:spacing w:before="4"/>
        <w:rPr>
          <w:sz w:val="17"/>
        </w:rPr>
      </w:pPr>
      <w:r>
        <w:rPr>
          <w:sz w:val="17"/>
        </w:rPr>
        <w:drawing>
          <wp:anchor distT="0" distB="0" distL="0" distR="0" simplePos="0" relativeHeight="251784192"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483" name="Image 483"/>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3600" behindDoc="0" locked="0" layoutInCell="1" allowOverlap="1">
                <wp:simplePos x="0" y="0"/>
                <wp:positionH relativeFrom="page">
                  <wp:posOffset>0</wp:posOffset>
                </wp:positionH>
                <wp:positionV relativeFrom="page">
                  <wp:posOffset>0</wp:posOffset>
                </wp:positionV>
                <wp:extent cx="7559040" cy="10689590"/>
                <wp:effectExtent l="0" t="0" r="0" b="0"/>
                <wp:wrapNone/>
                <wp:docPr id="484" name="Group 484"/>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485" name="Image 485"/>
                          <pic:cNvPicPr/>
                        </pic:nvPicPr>
                        <pic:blipFill>
                          <a:blip r:embed="rId107" cstate="print"/>
                          <a:stretch>
                            <a:fillRect/>
                          </a:stretch>
                        </pic:blipFill>
                        <pic:spPr>
                          <a:xfrm>
                            <a:off x="0" y="0"/>
                            <a:ext cx="7559040" cy="10689335"/>
                          </a:xfrm>
                          <a:prstGeom prst="rect">
                            <a:avLst/>
                          </a:prstGeom>
                        </pic:spPr>
                      </pic:pic>
                      <pic:pic xmlns:pic="http://schemas.openxmlformats.org/drawingml/2006/picture">
                        <pic:nvPicPr>
                          <pic:cNvPr id="486" name="Image 486"/>
                          <pic:cNvPicPr/>
                        </pic:nvPicPr>
                        <pic:blipFill>
                          <a:blip r:embed="rId108" cstate="print"/>
                          <a:stretch>
                            <a:fillRect/>
                          </a:stretch>
                        </pic:blipFill>
                        <pic:spPr>
                          <a:xfrm>
                            <a:off x="1341119" y="414527"/>
                            <a:ext cx="5705856" cy="938783"/>
                          </a:xfrm>
                          <a:prstGeom prst="rect">
                            <a:avLst/>
                          </a:prstGeom>
                        </pic:spPr>
                      </pic:pic>
                      <pic:pic xmlns:pic="http://schemas.openxmlformats.org/drawingml/2006/picture">
                        <pic:nvPicPr>
                          <pic:cNvPr id="487" name="Image 487"/>
                          <pic:cNvPicPr/>
                        </pic:nvPicPr>
                        <pic:blipFill>
                          <a:blip r:embed="rId109" cstate="print"/>
                          <a:stretch>
                            <a:fillRect/>
                          </a:stretch>
                        </pic:blipFill>
                        <pic:spPr>
                          <a:xfrm>
                            <a:off x="633983" y="2048255"/>
                            <a:ext cx="6339840" cy="7583424"/>
                          </a:xfrm>
                          <a:prstGeom prst="rect">
                            <a:avLst/>
                          </a:prstGeom>
                        </pic:spPr>
                      </pic:pic>
                      <pic:pic xmlns:pic="http://schemas.openxmlformats.org/drawingml/2006/picture">
                        <pic:nvPicPr>
                          <pic:cNvPr id="488" name="Image 488"/>
                          <pic:cNvPicPr/>
                        </pic:nvPicPr>
                        <pic:blipFill>
                          <a:blip r:embed="rId110" cstate="print"/>
                          <a:stretch>
                            <a:fillRect/>
                          </a:stretch>
                        </pic:blipFill>
                        <pic:spPr>
                          <a:xfrm>
                            <a:off x="5608320" y="8351519"/>
                            <a:ext cx="146303" cy="207263"/>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3600;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plAD6KKKACiiigAooooAKKKKACiiigAoooo&#10;Aqu4cFFzuPYHmigoFVt/CDrkUVcXOKtZ362M4+2a/c7f1/dPIP2Nv+TXvhd/2ALT+Vezn7wrxj9j&#10;X/k174Xf9i/afyr2c/eFdmZ/8jCt/in+Y6I6iiiuA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plPooAKKKKACiiigAooooAKKKKACiiigAooooAik3CM4yT+FFQ3&#10;e5YiPl+rGinDlt70lf7vwMmrv7K9ZNfgtDyH9jX/AJNe+F3/AGL9p/KvZz94V4v+xp/yal8LP+wB&#10;afyr2g/eFd2Z/wDIwrf4p/mVRHUUUVwFhRRRQAUUUUAFFFFABRRRQAUUyn0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ZT6ACiiigAooooAKKKKACiiigAooooAKK&#10;KKACiiigAooooAKKKKACiiigAooooAjKg7sng4opX5G31ornqVZU2oxI5pwVo7a/meK/sV/8mp/C&#10;v/sAWn8q9rP3hXif7Ff/ACan8K/+wBafyr2w/eFexmf/ACMK3+Kf5hRHUUUV55YUUUUAFFFFABRR&#10;RQAUUUUAFMp9FADKKfRQAyin0UAMop9FADKKfRQAyn0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CEARKTjHc0UmS2FPzA8GisZ&#10;30t2OedKb/h2t/wT52/YA/5NL+G//Xpdf+lbV9HH7wr5x/YA/wCTS/hv/wBel1/6VtX0cfvCvXzT&#10;/kY1v8U/zNaI6iiivO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IWciMk/KB/F1opeCNg+6e2KK46tCVR80p8vkY&#10;TTdnFq3nfv5aHzt+wR/yZ/8ADb/r1P8A6UtX0YO1fOv7BP8AyZ/8Nv8Ar1P/AKUtX0SvavdzX/kY&#10;1/8AFP8AMuj/AAh9FFFec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ifkbD&#10;3FFNmHyO49KK5qqu1Y4cRKEXFWvofNn/AATz/wCTN/hz/wBe15/6WXVfTB+8K+Zv+CdP/JnHw3/6&#10;9rv/ANLbuvpk/eFexmf/ACMa/wDin+Z10R1FFFcB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yR/wAEvP8A&#10;kz3wj/18ap/6WPX1qO1fJH/BLv8A5M98Jf8AXxqn/pY1fW47V6Wbf8jGv/imZ0f4Q6iiivNN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0HIP86KReQeM&#10;E0VzSXvWTt/Xo/zNYbHxb/wSX/5NWT/sO3n/ALLX2mfvCvin/gkv/wAmrJ/2Hbz+lfax+8K9rNf+&#10;RlW/xTOaiOooorzjQKKKKACiiigAqH/l/qa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DwDRQehoop9f66Gsdj4n/4JMf8msXH/Ydv&#10;P/Za+1z94V8Rf8Elf+TZ7r/sZLv/ANBWvt0/eFejmv8AyMa3+KZzUR1FFFec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DScZ9qKNvX3opKFOTbtf/hjSFrHw/8A8ElLn/jG3U/+xkuv1VDX3AfvCvhz/gkT/wAm26n/&#10;ANjHc/8AoCV9xn7wr0s1/wCRjW/xTOeiOooorzjQ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plPoAKKKKACiiigAooooAKKKKACiiigAooooAKKK&#10;KACiiigAooooAKKKKACiiigAooooAKKKKACiiigAooooAKKKKACiiigAooooAbnrRSZ4PvRRFwj1&#10;3NIK6ufDX/BIr/k3zX/+xkuP/QEr7mP3hXwT/wAEiP8Ak3jXv+xpuf8A0lSvvY/eFelmv/Ixrf4p&#10;nPRHUUUV5po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McEr1xRTZMFGz/OiiEZSV07fL/M6ILQ+Bv+CQH/JBvFX/&#10;AGNU/wD6Sx19+H7wr4C/4JAf8kH8Vf8AY1T/APpJHX36fvCvRzX/AJGNb/FM46I6iiivON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ZT6ACiiigAooooAKKKKAC&#10;iiigAooooAKKKKACiiigAooooAKKKKACiiigAooooAKKKKACiiigAooooAKKKKACiiigAooooAKK&#10;KKACiiigBgO4kZyPSik5GcDGP1orinBt2Udv8Jrrd2Pzu/4I0f8AJIviJ/2MC/8ApKtfomfvCvzs&#10;/wCCNH/JIviJ/wBjAv8A6SrX6Jn7wr381/5GNf8AxTOaiOooorzTQ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BhXevPFFNmUleDRUqCkr2v9&#10;z/M3im18R+an/BGD/kXPih/2ErT/ANBNfpcfvCvzP/4Ixf8AIB+Kn/YSs/5NX6YH7wr080/5GNb/&#10;ABT/ADOWiOooorziwooooAKKKKACiiigAooooAKKKKAGU+iigAooooAZRT6KAGUU+igBlFP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BOSkJOTn/AGRRRcjdCw5/4CcUU4QU1e36fgZSi5u6pc3/AG9Y/MX/&#10;AIIv9Pip/wBd7P8A9mr9Pz94V+W3/BFz/kOfFX/dtP5tX6kn7wr0c1/5GNf/ABT/ADKojqKKK80s&#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ry4KknjHc9BRSuAASOP9puRRT3+xcytf+Z+miPy6/wCCLn/Ic+Kv+5af&#10;zav1KP3hX5Yf8EW/+Q58VP8Arnaf+hNX6nn7wr0c1/5GNb/FP8yqI6iiivNLCiiigAooooAKKKKA&#10;CiiigAooooAKKKKACiiigAooqFbQWgyORQBN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FN/qz93p3oom+4w+Xp3orJ7/a+WxH/gXy/XzPy1/wCCLf8AyHPip/1ztP8A0Jq/&#10;U0/eFflj/wAEW/8Akavip/1ytP8A0J6/U4/eFevmv/Ixr/4p/mFEdRRRXm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EAjADPtDN+VFNuFzEflMntmim5wWknY55VKdN25nH0joflf8A8EXP+Ru+Kv8A15Wv/oT1+q5+&#10;8K/KL/gi3/yP3xO/68bT/wBDav1dP3hXoZr/AMjGv/imaUR1FFFec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Mp9FABRRRQAUUUUAFFFFABRRRQAUUUUAFFFFABRRRQ&#10;AUUUUAFFFFABRRRQAUUUUAFFFFABRRRQAUUUUAFFFFABRRRQAUUUUAFFFFABRRRQAUUUUAFFFFAE&#10;FwdkTHkH/ZFFFwC0JBBz/sminCagrN/r+JhKbg7e15f+3b/iflX/AMEXP+Ru+Kv/AF5Wv/oT1+rJ&#10;+8K/KH/gjJ/yPvxN/wCvG0/9Cav1eP3hXoZr/wAjGv8A4pl0R1FFFec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EDyjy2Ykp9RRSTBkQ4baO7NzRTuo6c6XqZtNa3jG/R6v7z8pP+CMn/I+/E3/AK8bT/0Jq/WE/eFf&#10;kl/wRl/5Kn8Tf+wXaf8ApSa/W0/eFejmv/Ixr/4pjojqKKK80s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im/wBW&#10;33eneiib7hHy5x3orN7/AGfnuT/4D/29+nkfkl/wRl/5K58Tf+wXaf8ApSK/XA/eFfkd/wAEZv8A&#10;krvxN/7Bdp/6VCv1xP3hXq5r/wAjGt/in+YqI6iiivOL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KowQzY3t7DFF&#10;N1Bv3ZAXfjsDiinGm6i5lFP1BQqT+CCkvOWp+Tf/AARs/wCSz/E//sCx/wDpQK/W4/eFfkZ/wRq/&#10;5Lp8Rv8AsCp/6Uiv1zP3hXo5r/yMa/8Ain+ZnRHUUUV5po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">
                <o:lock v:ext="edit" aspectratio="f"/>
                <v:shape id="Image 485" o:spid="_x0000_s1026" o:spt="75" type="#_x0000_t75" style="position:absolute;left:0;top:0;height:10689335;width:7559040;" filled="f" o:preferrelative="t" stroked="f" coordsize="21600,21600" o:gfxdata="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k1v74A&#10;AADcAAAADwAAAAAAAAABACAAAAAiAAAAZHJzL2Rvd25yZXYueG1sUEsBAhQAFAAAAAgAh07iQDMv&#10;BZ47AAAAOQAAABAAAAAAAAAAAQAgAAAADQEAAGRycy9zaGFwZXhtbC54bWxQSwUGAAAAAAYABgBb&#10;AQAAtwMAAAAA&#10;">
                  <v:fill on="f" focussize="0,0"/>
                  <v:stroke on="f"/>
                  <v:imagedata r:id="rId107" o:title=""/>
                  <o:lock v:ext="edit" aspectratio="f"/>
                </v:shape>
                <v:shape id="Image 486" o:spid="_x0000_s1026" o:spt="75" type="#_x0000_t75" style="position:absolute;left:1341119;top:414527;height:938783;width:5705856;" filled="f" o:preferrelative="t" stroked="f" coordsize="21600,21600" o:gfxdata="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7+h&#10;wAAAANwAAAAPAAAAAAAAAAEAIAAAACIAAABkcnMvZG93bnJldi54bWxQSwECFAAUAAAACACHTuJA&#10;My8FnjsAAAA5AAAAEAAAAAAAAAABACAAAAAPAQAAZHJzL3NoYXBleG1sLnhtbFBLBQYAAAAABgAG&#10;AFsBAAC5AwAAAAA=&#10;">
                  <v:fill on="f" focussize="0,0"/>
                  <v:stroke on="f"/>
                  <v:imagedata r:id="rId108" o:title=""/>
                  <o:lock v:ext="edit" aspectratio="f"/>
                </v:shape>
                <v:shape id="Image 487" o:spid="_x0000_s1026" o:spt="75" type="#_x0000_t75" style="position:absolute;left:633983;top:2048255;height:7583424;width:6339840;" filled="f" o:preferrelative="t" stroked="f" coordsize="21600,21600" o:gfxdata="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7o7xvQAA&#10;ANwAAAAPAAAAAAAAAAEAIAAAACIAAABkcnMvZG93bnJldi54bWxQSwECFAAUAAAACACHTuJAMy8F&#10;njsAAAA5AAAAEAAAAAAAAAABACAAAAAMAQAAZHJzL3NoYXBleG1sLnhtbFBLBQYAAAAABgAGAFsB&#10;AAC2AwAAAAA=&#10;">
                  <v:fill on="f" focussize="0,0"/>
                  <v:stroke on="f"/>
                  <v:imagedata r:id="rId109" o:title=""/>
                  <o:lock v:ext="edit" aspectratio="f"/>
                </v:shape>
                <v:shape id="Image 488" o:spid="_x0000_s1026" o:spt="75" type="#_x0000_t75" style="position:absolute;left:5608320;top:8351519;height:207263;width:146303;" filled="f" o:preferrelative="t" stroked="f" coordsize="21600,21600" o:gfxdata="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RhoirgAAADcAAAA&#10;DwAAAAAAAAABACAAAAAiAAAAZHJzL2Rvd25yZXYueG1sUEsBAhQAFAAAAAgAh07iQDMvBZ47AAAA&#10;OQAAABAAAAAAAAAAAQAgAAAABwEAAGRycy9zaGFwZXhtbC54bWxQSwUGAAAAAAYABgBbAQAAsQMA&#10;AAAA&#10;">
                  <v:fill on="f" focussize="0,0"/>
                  <v:stroke on="f"/>
                  <v:imagedata r:id="rId110" o:title=""/>
                  <o:lock v:ext="edit" aspectratio="f"/>
                </v:shape>
              </v:group>
            </w:pict>
          </mc:Fallback>
        </mc:AlternateContent>
      </w:r>
    </w:p>
    <w:p w14:paraId="7893DAED">
      <w:pPr>
        <w:pStyle w:val="10"/>
        <w:spacing w:after="0"/>
        <w:rPr>
          <w:sz w:val="17"/>
        </w:rPr>
        <w:sectPr>
          <w:headerReference r:id="rId11" w:type="default"/>
          <w:pgSz w:w="11910" w:h="16840"/>
          <w:pgMar w:top="1920" w:right="1700" w:bottom="280" w:left="1700" w:header="0" w:footer="0" w:gutter="0"/>
          <w:cols w:space="720" w:num="1"/>
        </w:sectPr>
      </w:pPr>
    </w:p>
    <w:p w14:paraId="6EBA0BD6">
      <w:pPr>
        <w:pStyle w:val="10"/>
        <w:spacing w:before="4"/>
        <w:rPr>
          <w:sz w:val="17"/>
        </w:rPr>
      </w:pPr>
      <w:r>
        <w:rPr>
          <w:sz w:val="17"/>
        </w:rPr>
        <w:drawing>
          <wp:anchor distT="0" distB="0" distL="0" distR="0" simplePos="0" relativeHeight="251785216"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489" name="Image 489"/>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4624" behindDoc="0" locked="0" layoutInCell="1" allowOverlap="1">
                <wp:simplePos x="0" y="0"/>
                <wp:positionH relativeFrom="page">
                  <wp:posOffset>0</wp:posOffset>
                </wp:positionH>
                <wp:positionV relativeFrom="page">
                  <wp:posOffset>0</wp:posOffset>
                </wp:positionV>
                <wp:extent cx="7559040" cy="10689590"/>
                <wp:effectExtent l="0" t="0" r="0" b="0"/>
                <wp:wrapNone/>
                <wp:docPr id="490" name="Group 490"/>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491" name="Image 491"/>
                          <pic:cNvPicPr/>
                        </pic:nvPicPr>
                        <pic:blipFill>
                          <a:blip r:embed="rId111" cstate="print"/>
                          <a:stretch>
                            <a:fillRect/>
                          </a:stretch>
                        </pic:blipFill>
                        <pic:spPr>
                          <a:xfrm>
                            <a:off x="0" y="0"/>
                            <a:ext cx="7559040" cy="10689335"/>
                          </a:xfrm>
                          <a:prstGeom prst="rect">
                            <a:avLst/>
                          </a:prstGeom>
                        </pic:spPr>
                      </pic:pic>
                      <pic:pic xmlns:pic="http://schemas.openxmlformats.org/drawingml/2006/picture">
                        <pic:nvPicPr>
                          <pic:cNvPr id="492" name="Image 492"/>
                          <pic:cNvPicPr/>
                        </pic:nvPicPr>
                        <pic:blipFill>
                          <a:blip r:embed="rId112" cstate="print"/>
                          <a:stretch>
                            <a:fillRect/>
                          </a:stretch>
                        </pic:blipFill>
                        <pic:spPr>
                          <a:xfrm>
                            <a:off x="268224" y="1499615"/>
                            <a:ext cx="1146048" cy="85344"/>
                          </a:xfrm>
                          <a:prstGeom prst="rect">
                            <a:avLst/>
                          </a:prstGeom>
                        </pic:spPr>
                      </pic:pic>
                      <pic:pic xmlns:pic="http://schemas.openxmlformats.org/drawingml/2006/picture">
                        <pic:nvPicPr>
                          <pic:cNvPr id="493" name="Image 493"/>
                          <pic:cNvPicPr/>
                        </pic:nvPicPr>
                        <pic:blipFill>
                          <a:blip r:embed="rId113" cstate="print"/>
                          <a:stretch>
                            <a:fillRect/>
                          </a:stretch>
                        </pic:blipFill>
                        <pic:spPr>
                          <a:xfrm>
                            <a:off x="1828800" y="231647"/>
                            <a:ext cx="5730240" cy="1475231"/>
                          </a:xfrm>
                          <a:prstGeom prst="rect">
                            <a:avLst/>
                          </a:prstGeom>
                        </pic:spPr>
                      </pic:pic>
                      <pic:pic xmlns:pic="http://schemas.openxmlformats.org/drawingml/2006/picture">
                        <pic:nvPicPr>
                          <pic:cNvPr id="494" name="Image 494"/>
                          <pic:cNvPicPr/>
                        </pic:nvPicPr>
                        <pic:blipFill>
                          <a:blip r:embed="rId114" cstate="print"/>
                          <a:stretch>
                            <a:fillRect/>
                          </a:stretch>
                        </pic:blipFill>
                        <pic:spPr>
                          <a:xfrm>
                            <a:off x="536448" y="1255775"/>
                            <a:ext cx="560832" cy="73151"/>
                          </a:xfrm>
                          <a:prstGeom prst="rect">
                            <a:avLst/>
                          </a:prstGeom>
                        </pic:spPr>
                      </pic:pic>
                      <pic:pic xmlns:pic="http://schemas.openxmlformats.org/drawingml/2006/picture">
                        <pic:nvPicPr>
                          <pic:cNvPr id="495" name="Image 495"/>
                          <pic:cNvPicPr/>
                        </pic:nvPicPr>
                        <pic:blipFill>
                          <a:blip r:embed="rId115" cstate="print"/>
                          <a:stretch>
                            <a:fillRect/>
                          </a:stretch>
                        </pic:blipFill>
                        <pic:spPr>
                          <a:xfrm>
                            <a:off x="707136" y="414527"/>
                            <a:ext cx="560832" cy="816863"/>
                          </a:xfrm>
                          <a:prstGeom prst="rect">
                            <a:avLst/>
                          </a:prstGeom>
                        </pic:spPr>
                      </pic:pic>
                      <pic:pic xmlns:pic="http://schemas.openxmlformats.org/drawingml/2006/picture">
                        <pic:nvPicPr>
                          <pic:cNvPr id="496" name="Image 496"/>
                          <pic:cNvPicPr/>
                        </pic:nvPicPr>
                        <pic:blipFill>
                          <a:blip r:embed="rId116" cstate="print"/>
                          <a:stretch>
                            <a:fillRect/>
                          </a:stretch>
                        </pic:blipFill>
                        <pic:spPr>
                          <a:xfrm>
                            <a:off x="390143" y="707135"/>
                            <a:ext cx="73151" cy="48768"/>
                          </a:xfrm>
                          <a:prstGeom prst="rect">
                            <a:avLst/>
                          </a:prstGeom>
                        </pic:spPr>
                      </pic:pic>
                      <pic:pic xmlns:pic="http://schemas.openxmlformats.org/drawingml/2006/picture">
                        <pic:nvPicPr>
                          <pic:cNvPr id="497" name="Image 497"/>
                          <pic:cNvPicPr/>
                        </pic:nvPicPr>
                        <pic:blipFill>
                          <a:blip r:embed="rId117" cstate="print"/>
                          <a:stretch>
                            <a:fillRect/>
                          </a:stretch>
                        </pic:blipFill>
                        <pic:spPr>
                          <a:xfrm>
                            <a:off x="1097280" y="2023871"/>
                            <a:ext cx="5583936" cy="8656320"/>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4624;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VgooooGJijFLRQKyExRilooCyEwPSjA9KWigLLsRPuCHGSfUYo&#10;qG73LER8v1Y0U4ctvekr/d+Bm0m7+6vWTX4LQ+ev2AP+TS/hv/16XX/pW1fRx+8K+ev2FP8Ak0X4&#10;X/8AYOP/AKUtX0KfvCu/NP8AkY1v8U/zKojqKKK8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4P4Mf8AJHPAf/YDsv8A0mFd1/DXEfCL&#10;/kk/g3/sE2v/AKTLXb/w1rif48/8X+ZnS/hDqKZT6yN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434Yf8A&#10;JM/B3/YKtP8A0lFdgvSuV+HH/Ih+H/8AsG2n/oIrql6Vrif4kv8AF+rM6P8ACHUUUVkaBRRRQAUU&#10;UUAFFFFABRRRQAUUUUAFFFFABRRRQAUUUUAFFFFABTKfRQAyn0yigB9FMooAfRTKKAH0UyigB9FM&#10;p9ADKKKfQAyn0yigB9FMp9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EZUHdk8HFFK/I2+tFc9SrKm1GJHNOCtHbX8zmfhz/AMiJ4d/7Btp/&#10;6DXUdzXPeDf+RS0b/rztq6Hua7av8Sf9dwpC0UUVkWFFFFABRRRQAUUUUAFFFFABRRRQAUUUUAFF&#10;FFABRRRQAUUUUAFFFFABRRRQAUyn0ygB9FFFADKKfRQAyn0UUAMp9FFADKKfRQAyn0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lPqq1laSX32nGbm3GM/hVqgBjdvpRQ3b6UVxYn4l6Gc/wCvvH0UUV2mgUUUUAFFFFABRRRQAUUU&#10;UAFFFFABRRRQAUUUUAFFFFABRRRQAUUUUAFMp9FADKKf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Q44bjLd8DrRTJV+X7pYL0560Vy1VG65p6nNN0k9dP+3SzRRRXUdIUUUUAFFFFABRRRQA&#10;UUUUAFFFFABRRRQAUUUUAFFFFABRRRQAUUUUAFMp9FABRRTKAH0UUUAFFFFABRRRQAUUyn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V5FMqMinax74opWVplKsuPoaKwqU+eV+U4a9Lmlov/JieiiitzuCiiigAooooAKK&#10;KKACiiigAooooAKKKKACiiigAooooAKKKKACiiigAooooAZRT6KAGUU+igBlFFFABRT6KAGU+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ZT6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ZT6ACiiigAooooAKKKKACiiigAo&#10;oooAKKKKACiimUAPooooAKKZT6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ZT6KZUEBRRRQAUUUUAFFFFABRRRQAUUUUAPplPplWWFFFFQQFFFFABRRRQAUUUUAFP&#10;plPqyxlFPplABRRRUED6ZT6ZVlhRRRUEBT6ZRVlj6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ZQA+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xv4qKG70VxYj4l6HO9l/XUfRRRXad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CKdS8TBThiKKDHubk5op8kZpORy1cPSqNNzenYlooopHUFFFFABRRRQAUUUUAFFFFABRRR&#10;QAUUUUAFFFFABRRRQAUUUUAFFFFABRRRQAUUUUAFFFFABRRRQAUUUUAFFMp9ABRRRQAUUUUAFFFF&#10;ABRRRQAUUUUAFFFFABRRRQAUUUUAFFFFABRRRQAUUVy+oeOPD+n+LbLw/c6vZWevXim6t9J3AXVw&#10;ADzjNAHUUUUUAFFFMoAfRTKfQAUUUUAFFFFABRTKfQAUUUUAFFFMoAfRRRQAUUyigB9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plAD6KZT6A&#10;CiimUAPooplAD6KKZQA+imUUAPooplAD6KZT6ACiimUAPooooAKKKKACiiigAooplAD6KKKACiim&#10;UAP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QOu1S20k+1FPYY6fe9aKinT5l73/AKVI&#10;tKnP40m13JKKKKsg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BjgleuKKbJgo2f50UQjKSunb5f5nRBaEtFFFBzhRRRQAUUUUAFFFFABRRRQAUUU&#10;UAFFFFABRRRQAUUUUAFFFFABRRRQAUUUUAFFFFABRRRQAUUUUAFFFFABRTKKAH0UUUAFFFFABRTK&#10;KAH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DQcg/wA6&#10;KReQeME0VzSXvWTt/Xo/zNYbD6KKK6TI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EPANFB6Giin1/roax2F&#10;ooooM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">
                <o:lock v:ext="edit" aspectratio="f"/>
                <v:shape id="Image 491" o:spid="_x0000_s1026" o:spt="75" type="#_x0000_t75" style="position:absolute;left:0;top:0;height:10689335;width:7559040;" filled="f" o:preferrelative="t" stroked="f" coordsize="21600,21600" o:gfxdata="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rRc4&#10;wAAAANwAAAAPAAAAAAAAAAEAIAAAACIAAABkcnMvZG93bnJldi54bWxQSwECFAAUAAAACACHTuJA&#10;My8FnjsAAAA5AAAAEAAAAAAAAAABACAAAAAPAQAAZHJzL3NoYXBleG1sLnhtbFBLBQYAAAAABgAG&#10;AFsBAAC5AwAAAAA=&#10;">
                  <v:fill on="f" focussize="0,0"/>
                  <v:stroke on="f"/>
                  <v:imagedata r:id="rId111" o:title=""/>
                  <o:lock v:ext="edit" aspectratio="f"/>
                </v:shape>
                <v:shape id="Image 492" o:spid="_x0000_s1026" o:spt="75" type="#_x0000_t75" style="position:absolute;left:268224;top:1499615;height:85344;width:1146048;" filled="f" o:preferrelative="t" stroked="f" coordsize="21600,21600" o:gfxdata="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pyZi8AAAA&#10;3AAAAA8AAAAAAAAAAQAgAAAAIgAAAGRycy9kb3ducmV2LnhtbFBLAQIUABQAAAAIAIdO4kAzLwWe&#10;OwAAADkAAAAQAAAAAAAAAAEAIAAAAAsBAABkcnMvc2hhcGV4bWwueG1sUEsFBgAAAAAGAAYAWwEA&#10;ALUDAAAAAA==&#10;">
                  <v:fill on="f" focussize="0,0"/>
                  <v:stroke on="f"/>
                  <v:imagedata r:id="rId112" o:title=""/>
                  <o:lock v:ext="edit" aspectratio="f"/>
                </v:shape>
                <v:shape id="Image 493" o:spid="_x0000_s1026" o:spt="75" type="#_x0000_t75" style="position:absolute;left:1828800;top:231647;height:1475231;width:5730240;" filled="f" o:preferrelative="t" stroked="f" coordsize="21600,21600" o:gfxdata="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rl5e&#10;wAAAANwAAAAPAAAAAAAAAAEAIAAAACIAAABkcnMvZG93bnJldi54bWxQSwECFAAUAAAACACHTuJA&#10;My8FnjsAAAA5AAAAEAAAAAAAAAABACAAAAAPAQAAZHJzL3NoYXBleG1sLnhtbFBLBQYAAAAABgAG&#10;AFsBAAC5AwAAAAA=&#10;">
                  <v:fill on="f" focussize="0,0"/>
                  <v:stroke on="f"/>
                  <v:imagedata r:id="rId113" o:title=""/>
                  <o:lock v:ext="edit" aspectratio="f"/>
                </v:shape>
                <v:shape id="Image 494" o:spid="_x0000_s1026" o:spt="75" type="#_x0000_t75" style="position:absolute;left:536448;top:1255775;height:73151;width:560832;" filled="f" o:preferrelative="t" stroked="f" coordsize="21600,21600" o:gfxdata="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6oZo6/&#10;AAAA3AAAAA8AAAAAAAAAAQAgAAAAIgAAAGRycy9kb3ducmV2LnhtbFBLAQIUABQAAAAIAIdO4kAz&#10;LwWeOwAAADkAAAAQAAAAAAAAAAEAIAAAAA4BAABkcnMvc2hhcGV4bWwueG1sUEsFBgAAAAAGAAYA&#10;WwEAALgDAAAAAA==&#10;">
                  <v:fill on="f" focussize="0,0"/>
                  <v:stroke on="f"/>
                  <v:imagedata r:id="rId114" o:title=""/>
                  <o:lock v:ext="edit" aspectratio="f"/>
                </v:shape>
                <v:shape id="Image 495" o:spid="_x0000_s1026" o:spt="75" type="#_x0000_t75" style="position:absolute;left:707136;top:414527;height:816863;width:560832;" filled="f" o:preferrelative="t" stroked="f" coordsize="21600,21600" o:gfxdata="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1PhEn&#10;wAAAANwAAAAPAAAAAAAAAAEAIAAAACIAAABkcnMvZG93bnJldi54bWxQSwECFAAUAAAACACHTuJA&#10;My8FnjsAAAA5AAAAEAAAAAAAAAABACAAAAAPAQAAZHJzL3NoYXBleG1sLnhtbFBLBQYAAAAABgAG&#10;AFsBAAC5AwAAAAA=&#10;">
                  <v:fill on="f" focussize="0,0"/>
                  <v:stroke on="f"/>
                  <v:imagedata r:id="rId115" o:title=""/>
                  <o:lock v:ext="edit" aspectratio="f"/>
                </v:shape>
                <v:shape id="Image 496" o:spid="_x0000_s1026" o:spt="75" type="#_x0000_t75" style="position:absolute;left:390143;top:707135;height:48768;width:73151;" filled="f" o:preferrelative="t" stroked="f" coordsize="21600,21600" o:gfxdata="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ST1NvQAA&#10;ANwAAAAPAAAAAAAAAAEAIAAAACIAAABkcnMvZG93bnJldi54bWxQSwECFAAUAAAACACHTuJAMy8F&#10;njsAAAA5AAAAEAAAAAAAAAABACAAAAAMAQAAZHJzL3NoYXBleG1sLnhtbFBLBQYAAAAABgAGAFsB&#10;AAC2AwAAAAA=&#10;">
                  <v:fill on="f" focussize="0,0"/>
                  <v:stroke on="f"/>
                  <v:imagedata r:id="rId116" o:title=""/>
                  <o:lock v:ext="edit" aspectratio="f"/>
                </v:shape>
                <v:shape id="Image 497" o:spid="_x0000_s1026" o:spt="75" type="#_x0000_t75" style="position:absolute;left:1097280;top:2023871;height:8656320;width:5583936;" filled="f" o:preferrelative="t" stroked="f" coordsize="21600,21600" o:gfxdata="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Cl43S/&#10;AAAA3AAAAA8AAAAAAAAAAQAgAAAAIgAAAGRycy9kb3ducmV2LnhtbFBLAQIUABQAAAAIAIdO4kAz&#10;LwWeOwAAADkAAAAQAAAAAAAAAAEAIAAAAA4BAABkcnMvc2hhcGV4bWwueG1sUEsFBgAAAAAGAAYA&#10;WwEAALgDAAAAAA==&#10;">
                  <v:fill on="f" focussize="0,0"/>
                  <v:stroke on="f"/>
                  <v:imagedata r:id="rId117" o:title=""/>
                  <o:lock v:ext="edit" aspectratio="f"/>
                </v:shape>
              </v:group>
            </w:pict>
          </mc:Fallback>
        </mc:AlternateContent>
      </w:r>
    </w:p>
    <w:p w14:paraId="732A66D5">
      <w:pPr>
        <w:pStyle w:val="10"/>
        <w:spacing w:after="0"/>
        <w:rPr>
          <w:sz w:val="17"/>
        </w:rPr>
        <w:sectPr>
          <w:headerReference r:id="rId12" w:type="default"/>
          <w:pgSz w:w="11910" w:h="16840"/>
          <w:pgMar w:top="1920" w:right="1700" w:bottom="280" w:left="1700" w:header="0" w:footer="0" w:gutter="0"/>
          <w:cols w:space="720" w:num="1"/>
        </w:sectPr>
      </w:pPr>
    </w:p>
    <w:p w14:paraId="48439E4E">
      <w:pPr>
        <w:pStyle w:val="10"/>
        <w:spacing w:before="4"/>
        <w:rPr>
          <w:sz w:val="17"/>
        </w:rPr>
      </w:pPr>
      <w:r>
        <w:rPr>
          <w:sz w:val="17"/>
        </w:rPr>
        <w:drawing>
          <wp:anchor distT="0" distB="0" distL="0" distR="0" simplePos="0" relativeHeight="251786240"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498" name="Image 498"/>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5648" behindDoc="0" locked="0" layoutInCell="1" allowOverlap="1">
                <wp:simplePos x="0" y="0"/>
                <wp:positionH relativeFrom="page">
                  <wp:posOffset>0</wp:posOffset>
                </wp:positionH>
                <wp:positionV relativeFrom="page">
                  <wp:posOffset>0</wp:posOffset>
                </wp:positionV>
                <wp:extent cx="7559040" cy="10689590"/>
                <wp:effectExtent l="0" t="0" r="0" b="0"/>
                <wp:wrapNone/>
                <wp:docPr id="499" name="Group 499"/>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00" name="Image 500"/>
                          <pic:cNvPicPr/>
                        </pic:nvPicPr>
                        <pic:blipFill>
                          <a:blip r:embed="rId118" cstate="print"/>
                          <a:stretch>
                            <a:fillRect/>
                          </a:stretch>
                        </pic:blipFill>
                        <pic:spPr>
                          <a:xfrm>
                            <a:off x="0" y="0"/>
                            <a:ext cx="7559040" cy="10689335"/>
                          </a:xfrm>
                          <a:prstGeom prst="rect">
                            <a:avLst/>
                          </a:prstGeom>
                        </pic:spPr>
                      </pic:pic>
                      <pic:pic xmlns:pic="http://schemas.openxmlformats.org/drawingml/2006/picture">
                        <pic:nvPicPr>
                          <pic:cNvPr id="501" name="Image 501"/>
                          <pic:cNvPicPr/>
                        </pic:nvPicPr>
                        <pic:blipFill>
                          <a:blip r:embed="rId119" cstate="print"/>
                          <a:stretch>
                            <a:fillRect/>
                          </a:stretch>
                        </pic:blipFill>
                        <pic:spPr>
                          <a:xfrm>
                            <a:off x="219456" y="426719"/>
                            <a:ext cx="7339583" cy="1182624"/>
                          </a:xfrm>
                          <a:prstGeom prst="rect">
                            <a:avLst/>
                          </a:prstGeom>
                        </pic:spPr>
                      </pic:pic>
                      <pic:pic xmlns:pic="http://schemas.openxmlformats.org/drawingml/2006/picture">
                        <pic:nvPicPr>
                          <pic:cNvPr id="502" name="Image 502"/>
                          <pic:cNvPicPr/>
                        </pic:nvPicPr>
                        <pic:blipFill>
                          <a:blip r:embed="rId120" cstate="print"/>
                          <a:stretch>
                            <a:fillRect/>
                          </a:stretch>
                        </pic:blipFill>
                        <pic:spPr>
                          <a:xfrm>
                            <a:off x="1341119" y="1853183"/>
                            <a:ext cx="5388863" cy="5998464"/>
                          </a:xfrm>
                          <a:prstGeom prst="rect">
                            <a:avLst/>
                          </a:prstGeom>
                        </pic:spPr>
                      </pic:pic>
                      <pic:pic xmlns:pic="http://schemas.openxmlformats.org/drawingml/2006/picture">
                        <pic:nvPicPr>
                          <pic:cNvPr id="503" name="Image 503"/>
                          <pic:cNvPicPr/>
                        </pic:nvPicPr>
                        <pic:blipFill>
                          <a:blip r:embed="rId121" cstate="print"/>
                          <a:stretch>
                            <a:fillRect/>
                          </a:stretch>
                        </pic:blipFill>
                        <pic:spPr>
                          <a:xfrm>
                            <a:off x="6217920" y="4645151"/>
                            <a:ext cx="243839" cy="73151"/>
                          </a:xfrm>
                          <a:prstGeom prst="rect">
                            <a:avLst/>
                          </a:prstGeom>
                        </pic:spPr>
                      </pic:pic>
                      <pic:pic xmlns:pic="http://schemas.openxmlformats.org/drawingml/2006/picture">
                        <pic:nvPicPr>
                          <pic:cNvPr id="504" name="Image 504"/>
                          <pic:cNvPicPr/>
                        </pic:nvPicPr>
                        <pic:blipFill>
                          <a:blip r:embed="rId122" cstate="print"/>
                          <a:stretch>
                            <a:fillRect/>
                          </a:stretch>
                        </pic:blipFill>
                        <pic:spPr>
                          <a:xfrm>
                            <a:off x="6047232" y="4864607"/>
                            <a:ext cx="585215" cy="1133855"/>
                          </a:xfrm>
                          <a:prstGeom prst="rect">
                            <a:avLst/>
                          </a:prstGeom>
                        </pic:spPr>
                      </pic:pic>
                      <pic:pic xmlns:pic="http://schemas.openxmlformats.org/drawingml/2006/picture">
                        <pic:nvPicPr>
                          <pic:cNvPr id="505" name="Image 505"/>
                          <pic:cNvPicPr/>
                        </pic:nvPicPr>
                        <pic:blipFill>
                          <a:blip r:embed="rId123" cstate="print"/>
                          <a:stretch>
                            <a:fillRect/>
                          </a:stretch>
                        </pic:blipFill>
                        <pic:spPr>
                          <a:xfrm>
                            <a:off x="5974079" y="5547359"/>
                            <a:ext cx="463296" cy="621791"/>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5648;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CvO7RwkjcD/sgE0U908wENnHsaKalFL3tX934GDV/sX/AO3rfgtD87P+CNH/ACSz4i/9&#10;jCn/AKSiv0WP3hX50f8ABGkf8Wu+Ilwf+hhU/wDkqD/Wv0XP3hXoZr/yMa/+KZdEdRRRXnGgUUUU&#10;AFFFFABRRRQAUUUUAMp9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mUUUAPplMp9A&#10;D6KKZQAUUUUAFFPooAKKKZQAUU+igBlFPooAZRT6KACiiigAooooAKKKKACiiigAooooAKKKKACi&#10;iigAooooAKKKKACiiigAooooAKKKKACiiigAooooAaDkH+dFIvIPGCaK5pL3rJ2/r0f5msNj8iv+&#10;CNX/ACXT4jf9gVP/AEpFfrsfvCvyG/4I0/8AJefiH/2L/wD7cpX68n7wr2s0/wCRjW/xTOaiOooo&#10;rzjQKKKKACiiigAplP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Q8A0UHoaKKfX+uhrHY/H7/gjn/ycP42/wCwAf8A0pSv2AP3hX5A&#10;/wDBGr/kvfjj/sXx/wClKV+vx+8K9HNP+RjW/wAUzmojqKKK84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Gk4z7&#10;UUbevvRSUKcm3a//AAxpC1j8fv8Agjn/AMnDeN/+wAf/AEpSv2BP3hX4/f8ABHP/AJOG8b/9gA/+&#10;lKV+wJ+8K9LNP+RjW/xTOeiOooorzjQ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bnrRSZ4PvRRFwj13NIK6ufkB/&#10;wRz/AOTh/G3/AGAD/wClKV+wB+8K/ID/AII1f8l78cf9i/8A+3KV+v5+8K9HNP8AkY1v8UznojqK&#10;KK840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GOCV64opsmCjZ/nRRCMpK6dvl/mdEFofkJ/wRp/5OE8b/8AYvn/&#10;ANKUr9fj94V+P/8AwRz/AOTh/G3/AGAD/wClKV+wB+8K9DNP+RjW/wAUzjojqKKK880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GjpwcUUOcKT0orOPOrpP79TSMea7PyB/4I1f8l78cf9i+P/SlK/X4/eFfkH/wRo/5&#10;Lz8Qv+xf/wDblK/Xw/eFepmn/Ixrf4pnPRHUUUV55o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MK7154opsykrwa&#10;KlQUle1/uf5m8U2viPyG/wCCNH/JefiF/wBi/wD+3KV+vh+8K/IL/gjT/wAl78cf9i+P/SlK/X0/&#10;eFenmn/Ixr/4pnJRHUUUV5xo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K&#10;fTKAH0UUygB9FMooAfRRTKAH0yiigB9Mp9MoAfRTKKAH0UyigB9FFFADKKKKggKfRRVlhRRRQAUU&#10;UUAFFFFABRRRQAUUUUAFFFFABRRRQAUUUUAFFFFABRRRQAUUUUAFFFFACEcYophA7jBorCL0vrr/&#10;AHTVJ20Px+/4I5/8nDeNv+wAf/SlK/YM/eFfj7/wR0/5OG8bf9gA/wDpSlfsEfvCvYzX/kY1v8Uz&#10;mojqKKK840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ZRT6KACiiig&#10;AooooAKKKKACiiigAooooAKKKKAGU+iigAooooAKKKKACiiigAooooAKKKKACiiigAooooAKKKKA&#10;CiiigAooooAKKKKACiiigAooooAKKKKAK5nVc/Pj8KKfIuUOOtFRToqSvzf+k/8AyJ0x5GtD8gP+&#10;COn/ACcN42/7AB/9KUr9gj94V+PP/BHX/k4bxr/2AT/6UpX7DH7wr1M1/wCRjW/xTOKiOooorzjQ&#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YOp9KKHbANFKCk1pouh0JXR+Pv8AwRz/AOThvG3/AGAD/wClKV+wZ+8K&#10;/Hv/AII6f8nD+Nf+wCf/AEpSv2EP3hXpZr/yMa3+KZx0R1FFFec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DAdx&#10;IzkelFJyM4GMfrRXFODbso7f4TXW7sfj5/wRz/5OF8bf9gA/+lKV+wp+8K/HX/gj/wD8nJeLP+xb&#10;m/8ASlK/Yo/eFe9mn/Ixrf4pnNRHUUUV5xo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RkNg5PB6UUMBzz17UVn7T&#10;l7/KJ0R2Px3/AOCQFx/xk74q9/Ds/wD6Uxmv2KP3hX46f8EgP+TkvFn/AGLc3/pQlfsWfvCvUzT/&#10;AJGNf/FM46I6iiivPN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BjDqaKVvumiiLT0l/WhtDY/G3/gkR/ydBr/AP2Llx/6UJX7JH7wr8bP&#10;+CRH/J1eu/8AYu3P/pRHX7Jn7wr0c0/5GNf/ABTOWiOooorzjQ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aDkH+d&#10;FIvIPGCaK5pL3rJ2/r0f5msNj8bf+CRH/J1eu/8AYu3P/pRHX7Jn7wr8aP8AgkV/ydZrv/YvXP8A&#10;6Pjr9lz94V7Waf8AIxr/AOKZzUR1FFFec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Vm6zo9lrdiba6GbXP2k/hWlQAUUUUAI&#10;eAaKD0NFFPr/AF0NY7H40/8ABIn/AJOs13/sXrr/ANKI6/ZU/eFfjT/wSJ/5Oq13/sXbr/0ojr9l&#10;j94V6Oaf8jGv/imc1EdRRRXnGg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0nGfaijb196KShTk27X/4Y0hax+Mn/&#10;AASK/wCTrNS/7Fy5/wDR8dfs2fvCvxl/4JE/8nWal/2Llz/6PSv2aP3hXpZr/wAjGv8A4pnPRHUU&#10;UV5xo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Nz1opM8H3ooi4R67mkFdXPxm/4JE/8AJ1mpf9i5c/8Ao9K/Zo/e&#10;FfjJ/wAEiv8Ak6zUv+xcuf8A0fHX7Nn7wr0c1/5GNf8AxTOeiOooorzjQ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MK7154opsykrwa&#10;KlQUle1/uf5m8U2viPxW/wCCSH/J2mo/9gO7/mtftYfvCvxN/wCCTX/J3k//AGCLv+Qr9sj94V6m&#10;a/8AIxr/AOKZy0R1FFFea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IRxiimHb34P1orCL0vrr/dNUnbQ/Ev/gk1&#10;/wAnkp/2Cbz+Qr9tj94V+I//AASb/wCTyY/+wTefyFftwfvCvZzX/kY1/wDFP8znojqKKK80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jJ2rlsD6UUSEIhOQoHrRUc1tOe3qZOTi7cyXrv6n4jf8EnP+TyIf+wTef8A&#10;oK1+3Z+8K/D/AP4JSf8AJ5dh/wBgq8/kK/cA/eFermv/ACMa/wDin+ZVEdRRRXm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EU/+rb7vT+Kiif7jD5eneis3v9n57kf+A/8Ab36eR+IP/BKX/k8uw/7BV5/IV+4J+8K/&#10;D3/gll/ye1pX/XjqH/ouv3CP3hXrZr/yMa3+Kf5iojqKKK800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K4wQzYD&#10;t9MUUXJzEQE8zHYHFFEaftFzJJ+oKM5fDBNecj8O/wDgl1/yetoP/Xnqn/pK1fuUfvCvw0/4Jdf8&#10;nq6B/wBeWqf+krV+5Z+8K9LNf+RjX/xT/MiiOooorzS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CclIScnP+yKK&#10;LkboWHP/AAE4opwgpq9v0/AylFzd1S5v+3rH4b/8Etv+T1fDH/Xpqf8A6SNX7mn7wr8Mf+CW3/J6&#10;nhj/AK9NT/8ASRq/c4/eFejmv/Ixr/4p/mVRHUUUV5p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XlwVJPGO56Ci&#10;lcAAkcf7Tciinv8AYuZWv/M/TRH4Zf8ABMW42/tq+DT6rqf62bf4V+6R+8K/B/8A4Jof8ns+Cv8A&#10;du//AElav3gP3hXo5r/yMa3+Kf5lUR1FFFea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RTf6s/d6d6KJvuMPl6d&#10;6Kye/wBr5bEf+BfL9fM/Bv8A4Jv3f2P9uD4e56F74f8AkjdV+85+8K/A/wD4J1/8ntfDX/r5u/8A&#10;0iu6/fA/eFevmv8AyMa3+KYUR1FFFea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QCMAM+0M35UU24XMR+Uye2aK&#10;bnBaSdjnlUp03bmcfSOh+Cv/AATs/wCT2vht/wBfN3/6RXVfvifvCvwJ/wCCe3/J6/w3/wCvm7/9&#10;Irqv32P3hXo5r/yMa3+Kf5mtEdRRRXml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EFwdkTHkH/ZFFFwC0JBBz/sm&#10;inCagrN/r+JhKbg7e15f+3b/AIn4Ff8ABPv/AJPR+GP/AGE7n/0lev36P3hX8+f7DX/J53wz/wCw&#10;4n8jX9Bh+8K9HNf+RjW/xT/M0ojqKKK80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geUeWzElPqKKSYMiHDbR3Z&#10;uaKd1HTnS9TNprW8Y36PV/efz5/sQf8AJ5Xws/7D6fyNf0JH7wr+d/8AY2/5O7+Ff/YzWf8A6FX9&#10;EB+8K9HNf+RjW/xT/MdEdRRRXml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EU3+rb7vTvRRN9wj5c470Vm9/s/Pc&#10;n/wH/t79PI/nf/ZD/wCTwPhT/wBjRYf+lC1/RGfvCv52P2Tf+TvvhT/2NNh/6UrX9E5+8K9bNf8A&#10;kY1v8U/zFRHUUUV5p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XGCGbAdvpiii5OYiAnmY7A4oojT9ouZJP1BRnL&#10;4YJrzlqfzvfsm/8AJ33wp/7Gmw/9KVr+ic/eFfzn/stt9l/ax+FZ9PFFh/6UqK/owP3hXpZr/wAj&#10;Gt/in+ZFEdRRRXm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EFwSkJOSD/sjmii4G+Fhzn/ZOKKcIKau1+n4GMou&#10;buqXN/29Y/nH/Z3/AOTovht/2M9h/wClK1/R2fvCv5v/AIAj7V+098OB/e8T2H/pUhr+js9RXpZr&#10;/wAjGt/in+Za2LNFQ0V5hZN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">
                <o:lock v:ext="edit" aspectratio="f"/>
                <v:shape id="Image 500" o:spid="_x0000_s1026" o:spt="75" type="#_x0000_t75" style="position:absolute;left:0;top:0;height:10689335;width:7559040;" filled="f" o:preferrelative="t" stroked="f" coordsize="21600,21600" o:gfxdata="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Qj9EugAAANwA&#10;AAAPAAAAAAAAAAEAIAAAACIAAABkcnMvZG93bnJldi54bWxQSwECFAAUAAAACACHTuJAMy8FnjsA&#10;AAA5AAAAEAAAAAAAAAABACAAAAAJAQAAZHJzL3NoYXBleG1sLnhtbFBLBQYAAAAABgAGAFsBAACz&#10;AwAAAAA=&#10;">
                  <v:fill on="f" focussize="0,0"/>
                  <v:stroke on="f"/>
                  <v:imagedata r:id="rId118" o:title=""/>
                  <o:lock v:ext="edit" aspectratio="f"/>
                </v:shape>
                <v:shape id="Image 501" o:spid="_x0000_s1026" o:spt="75" type="#_x0000_t75" style="position:absolute;left:219456;top:426719;height:1182624;width:7339583;" filled="f" o:preferrelative="t" stroked="f" coordsize="21600,21600" o:gfxdata="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vjE6ugAAANwA&#10;AAAPAAAAAAAAAAEAIAAAACIAAABkcnMvZG93bnJldi54bWxQSwECFAAUAAAACACHTuJAMy8FnjsA&#10;AAA5AAAAEAAAAAAAAAABACAAAAAJAQAAZHJzL3NoYXBleG1sLnhtbFBLBQYAAAAABgAGAFsBAACz&#10;AwAAAAA=&#10;">
                  <v:fill on="f" focussize="0,0"/>
                  <v:stroke on="f"/>
                  <v:imagedata r:id="rId119" o:title=""/>
                  <o:lock v:ext="edit" aspectratio="f"/>
                </v:shape>
                <v:shape id="Image 502" o:spid="_x0000_s1026" o:spt="75" type="#_x0000_t75" style="position:absolute;left:1341119;top:1853183;height:5998464;width:5388863;" filled="f" o:preferrelative="t" stroked="f" coordsize="21600,21600" o:gfxdata="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rTsSvQAA&#10;ANwAAAAPAAAAAAAAAAEAIAAAACIAAABkcnMvZG93bnJldi54bWxQSwECFAAUAAAACACHTuJAMy8F&#10;njsAAAA5AAAAEAAAAAAAAAABACAAAAAMAQAAZHJzL3NoYXBleG1sLnhtbFBLBQYAAAAABgAGAFsB&#10;AAC2AwAAAAA=&#10;">
                  <v:fill on="f" focussize="0,0"/>
                  <v:stroke on="f"/>
                  <v:imagedata r:id="rId120" o:title=""/>
                  <o:lock v:ext="edit" aspectratio="f"/>
                </v:shape>
                <v:shape id="Image 503" o:spid="_x0000_s1026" o:spt="75" type="#_x0000_t75" style="position:absolute;left:6217920;top:4645151;height:73151;width:243839;" filled="f" o:preferrelative="t" stroked="f" coordsize="21600,21600" o:gfxdata="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rXca&#10;wAAAANwAAAAPAAAAAAAAAAEAIAAAACIAAABkcnMvZG93bnJldi54bWxQSwECFAAUAAAACACHTuJA&#10;My8FnjsAAAA5AAAAEAAAAAAAAAABACAAAAAPAQAAZHJzL3NoYXBleG1sLnhtbFBLBQYAAAAABgAG&#10;AFsBAAC5AwAAAAA=&#10;">
                  <v:fill on="f" focussize="0,0"/>
                  <v:stroke on="f"/>
                  <v:imagedata r:id="rId121" o:title=""/>
                  <o:lock v:ext="edit" aspectratio="f"/>
                </v:shape>
                <v:shape id="Image 504" o:spid="_x0000_s1026" o:spt="75" type="#_x0000_t75" style="position:absolute;left:6047232;top:4864607;height:1133855;width:585215;" filled="f" o:preferrelative="t" stroked="f" coordsize="21600,21600" o:gfxdata="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l1Je/&#10;AAAA3AAAAA8AAAAAAAAAAQAgAAAAIgAAAGRycy9kb3ducmV2LnhtbFBLAQIUABQAAAAIAIdO4kAz&#10;LwWeOwAAADkAAAAQAAAAAAAAAAEAIAAAAA4BAABkcnMvc2hhcGV4bWwueG1sUEsFBgAAAAAGAAYA&#10;WwEAALgDAAAAAA==&#10;">
                  <v:fill on="f" focussize="0,0"/>
                  <v:stroke on="f"/>
                  <v:imagedata r:id="rId122" o:title=""/>
                  <o:lock v:ext="edit" aspectratio="f"/>
                </v:shape>
                <v:shape id="Image 505" o:spid="_x0000_s1026" o:spt="75" type="#_x0000_t75" style="position:absolute;left:5974079;top:5547359;height:621791;width:463296;" filled="f" o:preferrelative="t" stroked="f" coordsize="21600,21600" o:gfxdata="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oYBhm8AAAA&#10;3AAAAA8AAAAAAAAAAQAgAAAAIgAAAGRycy9kb3ducmV2LnhtbFBLAQIUABQAAAAIAIdO4kAzLwWe&#10;OwAAADkAAAAQAAAAAAAAAAEAIAAAAAsBAABkcnMvc2hhcGV4bWwueG1sUEsFBgAAAAAGAAYAWwEA&#10;ALUDAAAAAA==&#10;">
                  <v:fill on="f" focussize="0,0"/>
                  <v:stroke on="f"/>
                  <v:imagedata r:id="rId123" o:title=""/>
                  <o:lock v:ext="edit" aspectratio="f"/>
                </v:shape>
              </v:group>
            </w:pict>
          </mc:Fallback>
        </mc:AlternateContent>
      </w:r>
    </w:p>
    <w:p w14:paraId="738F05EE">
      <w:pPr>
        <w:pStyle w:val="10"/>
        <w:spacing w:after="0"/>
        <w:rPr>
          <w:sz w:val="17"/>
        </w:rPr>
        <w:sectPr>
          <w:headerReference r:id="rId13" w:type="default"/>
          <w:pgSz w:w="11910" w:h="16840"/>
          <w:pgMar w:top="1920" w:right="1700" w:bottom="280" w:left="1700" w:header="0" w:footer="0" w:gutter="0"/>
          <w:cols w:space="720" w:num="1"/>
        </w:sectPr>
      </w:pPr>
    </w:p>
    <w:p w14:paraId="2D92524A">
      <w:pPr>
        <w:pStyle w:val="10"/>
        <w:spacing w:before="4"/>
        <w:rPr>
          <w:sz w:val="17"/>
        </w:rPr>
      </w:pPr>
      <w:r>
        <w:rPr>
          <w:sz w:val="17"/>
        </w:rPr>
        <w:drawing>
          <wp:anchor distT="0" distB="0" distL="0" distR="0" simplePos="0" relativeHeight="251787264"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06" name="Image 506"/>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6672" behindDoc="0" locked="0" layoutInCell="1" allowOverlap="1">
                <wp:simplePos x="0" y="0"/>
                <wp:positionH relativeFrom="page">
                  <wp:posOffset>0</wp:posOffset>
                </wp:positionH>
                <wp:positionV relativeFrom="page">
                  <wp:posOffset>0</wp:posOffset>
                </wp:positionV>
                <wp:extent cx="7559040" cy="10689590"/>
                <wp:effectExtent l="0" t="0" r="0" b="0"/>
                <wp:wrapNone/>
                <wp:docPr id="507" name="Group 507"/>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08" name="Image 508"/>
                          <pic:cNvPicPr/>
                        </pic:nvPicPr>
                        <pic:blipFill>
                          <a:blip r:embed="rId124" cstate="print"/>
                          <a:stretch>
                            <a:fillRect/>
                          </a:stretch>
                        </pic:blipFill>
                        <pic:spPr>
                          <a:xfrm>
                            <a:off x="0" y="0"/>
                            <a:ext cx="7559040" cy="10689335"/>
                          </a:xfrm>
                          <a:prstGeom prst="rect">
                            <a:avLst/>
                          </a:prstGeom>
                        </pic:spPr>
                      </pic:pic>
                      <pic:pic xmlns:pic="http://schemas.openxmlformats.org/drawingml/2006/picture">
                        <pic:nvPicPr>
                          <pic:cNvPr id="509" name="Image 509"/>
                          <pic:cNvPicPr/>
                        </pic:nvPicPr>
                        <pic:blipFill>
                          <a:blip r:embed="rId125" cstate="print"/>
                          <a:stretch>
                            <a:fillRect/>
                          </a:stretch>
                        </pic:blipFill>
                        <pic:spPr>
                          <a:xfrm>
                            <a:off x="780287" y="316991"/>
                            <a:ext cx="6510527" cy="10192512"/>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6672;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">
                <o:lock v:ext="edit" aspectratio="f"/>
                <v:shape id="Image 508" o:spid="_x0000_s1026" o:spt="75" type="#_x0000_t75" style="position:absolute;left:0;top:0;height:10689335;width:7559040;" filled="f" o:preferrelative="t" stroked="f" coordsize="21600,21600" o:gfxdata="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kUNAG5AAAA3AAA&#10;AA8AAAAAAAAAAQAgAAAAIgAAAGRycy9kb3ducmV2LnhtbFBLAQIUABQAAAAIAIdO4kAzLwWeOwAA&#10;ADkAAAAQAAAAAAAAAAEAIAAAAAgBAABkcnMvc2hhcGV4bWwueG1sUEsFBgAAAAAGAAYAWwEAALID&#10;AAAAAA==&#10;">
                  <v:fill on="f" focussize="0,0"/>
                  <v:stroke on="f"/>
                  <v:imagedata r:id="rId124" o:title=""/>
                  <o:lock v:ext="edit" aspectratio="f"/>
                </v:shape>
                <v:shape id="Image 509" o:spid="_x0000_s1026" o:spt="75" type="#_x0000_t75" style="position:absolute;left:780287;top:316991;height:10192512;width:6510527;" filled="f" o:preferrelative="t" stroked="f" coordsize="21600,21600" o:gfxdata="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epGwvQAA&#10;ANwAAAAPAAAAAAAAAAEAIAAAACIAAABkcnMvZG93bnJldi54bWxQSwECFAAUAAAACACHTuJAMy8F&#10;njsAAAA5AAAAEAAAAAAAAAABACAAAAAMAQAAZHJzL3NoYXBleG1sLnhtbFBLBQYAAAAABgAGAFsB&#10;AAC2AwAAAAA=&#10;">
                  <v:fill on="f" focussize="0,0"/>
                  <v:stroke on="f"/>
                  <v:imagedata r:id="rId125" o:title=""/>
                  <o:lock v:ext="edit" aspectratio="f"/>
                </v:shape>
              </v:group>
            </w:pict>
          </mc:Fallback>
        </mc:AlternateContent>
      </w:r>
    </w:p>
    <w:p w14:paraId="4886553F">
      <w:pPr>
        <w:pStyle w:val="10"/>
        <w:spacing w:after="0"/>
        <w:rPr>
          <w:sz w:val="17"/>
        </w:rPr>
        <w:sectPr>
          <w:headerReference r:id="rId14" w:type="default"/>
          <w:pgSz w:w="11910" w:h="16840"/>
          <w:pgMar w:top="1920" w:right="1700" w:bottom="280" w:left="1700" w:header="0" w:footer="0" w:gutter="0"/>
          <w:cols w:space="720" w:num="1"/>
        </w:sectPr>
      </w:pPr>
    </w:p>
    <w:p w14:paraId="4758B9C7">
      <w:pPr>
        <w:pStyle w:val="10"/>
        <w:spacing w:before="4"/>
        <w:rPr>
          <w:sz w:val="17"/>
        </w:rPr>
      </w:pPr>
      <w:r>
        <w:rPr>
          <w:sz w:val="17"/>
        </w:rPr>
        <w:drawing>
          <wp:anchor distT="0" distB="0" distL="0" distR="0" simplePos="0" relativeHeight="251788288"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10" name="Image 510"/>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7696" behindDoc="0" locked="0" layoutInCell="1" allowOverlap="1">
                <wp:simplePos x="0" y="0"/>
                <wp:positionH relativeFrom="page">
                  <wp:posOffset>0</wp:posOffset>
                </wp:positionH>
                <wp:positionV relativeFrom="page">
                  <wp:posOffset>0</wp:posOffset>
                </wp:positionV>
                <wp:extent cx="7559040" cy="10689590"/>
                <wp:effectExtent l="0" t="0" r="0" b="0"/>
                <wp:wrapNone/>
                <wp:docPr id="511" name="Group 511"/>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12" name="Image 512"/>
                          <pic:cNvPicPr/>
                        </pic:nvPicPr>
                        <pic:blipFill>
                          <a:blip r:embed="rId126" cstate="print"/>
                          <a:stretch>
                            <a:fillRect/>
                          </a:stretch>
                        </pic:blipFill>
                        <pic:spPr>
                          <a:xfrm>
                            <a:off x="0" y="0"/>
                            <a:ext cx="7559040" cy="10689335"/>
                          </a:xfrm>
                          <a:prstGeom prst="rect">
                            <a:avLst/>
                          </a:prstGeom>
                        </pic:spPr>
                      </pic:pic>
                      <pic:pic xmlns:pic="http://schemas.openxmlformats.org/drawingml/2006/picture">
                        <pic:nvPicPr>
                          <pic:cNvPr id="513" name="Image 513"/>
                          <pic:cNvPicPr/>
                        </pic:nvPicPr>
                        <pic:blipFill>
                          <a:blip r:embed="rId127" cstate="print"/>
                          <a:stretch>
                            <a:fillRect/>
                          </a:stretch>
                        </pic:blipFill>
                        <pic:spPr>
                          <a:xfrm>
                            <a:off x="365759" y="341375"/>
                            <a:ext cx="707136" cy="902207"/>
                          </a:xfrm>
                          <a:prstGeom prst="rect">
                            <a:avLst/>
                          </a:prstGeom>
                        </pic:spPr>
                      </pic:pic>
                      <pic:pic xmlns:pic="http://schemas.openxmlformats.org/drawingml/2006/picture">
                        <pic:nvPicPr>
                          <pic:cNvPr id="514" name="Image 514"/>
                          <pic:cNvPicPr/>
                        </pic:nvPicPr>
                        <pic:blipFill>
                          <a:blip r:embed="rId128" cstate="print"/>
                          <a:stretch>
                            <a:fillRect/>
                          </a:stretch>
                        </pic:blipFill>
                        <pic:spPr>
                          <a:xfrm>
                            <a:off x="999744" y="682751"/>
                            <a:ext cx="97536" cy="280416"/>
                          </a:xfrm>
                          <a:prstGeom prst="rect">
                            <a:avLst/>
                          </a:prstGeom>
                        </pic:spPr>
                      </pic:pic>
                      <pic:pic xmlns:pic="http://schemas.openxmlformats.org/drawingml/2006/picture">
                        <pic:nvPicPr>
                          <pic:cNvPr id="515" name="Image 515"/>
                          <pic:cNvPicPr/>
                        </pic:nvPicPr>
                        <pic:blipFill>
                          <a:blip r:embed="rId129" cstate="print"/>
                          <a:stretch>
                            <a:fillRect/>
                          </a:stretch>
                        </pic:blipFill>
                        <pic:spPr>
                          <a:xfrm>
                            <a:off x="1609344" y="109727"/>
                            <a:ext cx="5608320" cy="341375"/>
                          </a:xfrm>
                          <a:prstGeom prst="rect">
                            <a:avLst/>
                          </a:prstGeom>
                        </pic:spPr>
                      </pic:pic>
                      <pic:pic xmlns:pic="http://schemas.openxmlformats.org/drawingml/2006/picture">
                        <pic:nvPicPr>
                          <pic:cNvPr id="516" name="Image 516"/>
                          <pic:cNvPicPr/>
                        </pic:nvPicPr>
                        <pic:blipFill>
                          <a:blip r:embed="rId130" cstate="print"/>
                          <a:stretch>
                            <a:fillRect/>
                          </a:stretch>
                        </pic:blipFill>
                        <pic:spPr>
                          <a:xfrm>
                            <a:off x="1682495" y="499871"/>
                            <a:ext cx="5266944" cy="1048511"/>
                          </a:xfrm>
                          <a:prstGeom prst="rect">
                            <a:avLst/>
                          </a:prstGeom>
                        </pic:spPr>
                      </pic:pic>
                      <pic:pic xmlns:pic="http://schemas.openxmlformats.org/drawingml/2006/picture">
                        <pic:nvPicPr>
                          <pic:cNvPr id="517" name="Image 517"/>
                          <pic:cNvPicPr/>
                        </pic:nvPicPr>
                        <pic:blipFill>
                          <a:blip r:embed="rId131" cstate="print"/>
                          <a:stretch>
                            <a:fillRect/>
                          </a:stretch>
                        </pic:blipFill>
                        <pic:spPr>
                          <a:xfrm>
                            <a:off x="926591" y="2048255"/>
                            <a:ext cx="48768" cy="60959"/>
                          </a:xfrm>
                          <a:prstGeom prst="rect">
                            <a:avLst/>
                          </a:prstGeom>
                        </pic:spPr>
                      </pic:pic>
                      <pic:pic xmlns:pic="http://schemas.openxmlformats.org/drawingml/2006/picture">
                        <pic:nvPicPr>
                          <pic:cNvPr id="518" name="Image 518"/>
                          <pic:cNvPicPr/>
                        </pic:nvPicPr>
                        <pic:blipFill>
                          <a:blip r:embed="rId132" cstate="print"/>
                          <a:stretch>
                            <a:fillRect/>
                          </a:stretch>
                        </pic:blipFill>
                        <pic:spPr>
                          <a:xfrm>
                            <a:off x="950975" y="1926335"/>
                            <a:ext cx="5583935" cy="8339328"/>
                          </a:xfrm>
                          <a:prstGeom prst="rect">
                            <a:avLst/>
                          </a:prstGeom>
                        </pic:spPr>
                      </pic:pic>
                      <pic:pic xmlns:pic="http://schemas.openxmlformats.org/drawingml/2006/picture">
                        <pic:nvPicPr>
                          <pic:cNvPr id="519" name="Image 519"/>
                          <pic:cNvPicPr/>
                        </pic:nvPicPr>
                        <pic:blipFill>
                          <a:blip r:embed="rId133" cstate="print"/>
                          <a:stretch>
                            <a:fillRect/>
                          </a:stretch>
                        </pic:blipFill>
                        <pic:spPr>
                          <a:xfrm>
                            <a:off x="2852927" y="8095488"/>
                            <a:ext cx="2292096" cy="243839"/>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7696;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ZRT6KAGUU+igBlFPooAZRT6KAGU&#10;U+igBlFPooAZRT6KACiiigAooooAKKKKACiiigAooooAKKKKACiiigAooooAKKKKACiiigAplPoo&#10;AZT6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plP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BlP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plPplABRRT6ACmU+igBlFPoqCBlFFFABRRRQAU+&#10;mU+rL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T6KKACiiigAooooAKKKKACiiigAooooAKKKKACiiigAooooAKK&#10;KKACiiigBpOM+1FG3r70UlCnJt2v/wAMaQtYdRRRTM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Ipv9W33eneiib7hHy5x3orN7/Z+e5P/AID/ANvfp5EtFFFaFBRRRQAUUUUAFFFFABRRRQAUUUUA&#10;FFFFABRRRQAUUUUAFFFFABRRRQAUUUUAFfnX/wAFIfizqPibXvDfwW8JR/a726a2u9VsrIc3eWza&#10;2f0J5/Kv0Urwb4efsmeFfBXxb8Q/Ea6ubrxP4r1a5+1W93f/APLmMYwMUEG9+zZ8BdM/Z6+GNn4W&#10;sx9tvf8Aj61O+73V0cZNet0UUFhRRRQAUUUUAFFFFABRRRQAUUyn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FcYIZsB2+mKKLk5iI&#10;CeZjsDiiiNP2i5kk/UFGcvhgmvOWpY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ILglISckH/ZHNFFw&#10;N8LDnP8AsnFFOEFNXa/T8DGUXN3VLm/7esT0UUUjYKKKKACiiigAooooAKKKKACiiigAooooAKKK&#10;KACiiigAooooAKKKKACiiigAooooAKKKKACikzRmgBa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">
                <o:lock v:ext="edit" aspectratio="f"/>
                <v:shape id="Image 512" o:spid="_x0000_s1026" o:spt="75" type="#_x0000_t75" style="position:absolute;left:0;top:0;height:10689335;width:7559040;" filled="f" o:preferrelative="t" stroked="f" coordsize="21600,21600" o:gfxdata="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TEz2/&#10;AAAA3AAAAA8AAAAAAAAAAQAgAAAAIgAAAGRycy9kb3ducmV2LnhtbFBLAQIUABQAAAAIAIdO4kAz&#10;LwWeOwAAADkAAAAQAAAAAAAAAAEAIAAAAA4BAABkcnMvc2hhcGV4bWwueG1sUEsFBgAAAAAGAAYA&#10;WwEAALgDAAAAAA==&#10;">
                  <v:fill on="f" focussize="0,0"/>
                  <v:stroke on="f"/>
                  <v:imagedata r:id="rId126" o:title=""/>
                  <o:lock v:ext="edit" aspectratio="f"/>
                </v:shape>
                <v:shape id="Image 513" o:spid="_x0000_s1026" o:spt="75" type="#_x0000_t75" style="position:absolute;left:365759;top:341375;height:902207;width:707136;" filled="f" o:preferrelative="t" stroked="f" coordsize="21600,21600" o:gfxdata="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3zemtwAAANwAAAAP&#10;AAAAAAAAAAEAIAAAACIAAABkcnMvZG93bnJldi54bWxQSwECFAAUAAAACACHTuJAMy8FnjsAAAA5&#10;AAAAEAAAAAAAAAABACAAAAAGAQAAZHJzL3NoYXBleG1sLnhtbFBLBQYAAAAABgAGAFsBAACwAwAA&#10;AAA=&#10;">
                  <v:fill on="f" focussize="0,0"/>
                  <v:stroke on="f"/>
                  <v:imagedata r:id="rId127" o:title=""/>
                  <o:lock v:ext="edit" aspectratio="f"/>
                </v:shape>
                <v:shape id="Image 514" o:spid="_x0000_s1026" o:spt="75" type="#_x0000_t75" style="position:absolute;left:999744;top:682751;height:280416;width:97536;" filled="f" o:preferrelative="t" stroked="f" coordsize="21600,21600" o:gfxdata="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YlxmvQAA&#10;ANwAAAAPAAAAAAAAAAEAIAAAACIAAABkcnMvZG93bnJldi54bWxQSwECFAAUAAAACACHTuJAMy8F&#10;njsAAAA5AAAAEAAAAAAAAAABACAAAAAMAQAAZHJzL3NoYXBleG1sLnhtbFBLBQYAAAAABgAGAFsB&#10;AAC2AwAAAAA=&#10;">
                  <v:fill on="f" focussize="0,0"/>
                  <v:stroke on="f"/>
                  <v:imagedata r:id="rId128" o:title=""/>
                  <o:lock v:ext="edit" aspectratio="f"/>
                </v:shape>
                <v:shape id="Image 515" o:spid="_x0000_s1026" o:spt="75" type="#_x0000_t75" style="position:absolute;left:1609344;top:109727;height:341375;width:5608320;" filled="f" o:preferrelative="t" stroked="f" coordsize="21600,21600" o:gfxdata="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iAPS8AAAA&#10;3AAAAA8AAAAAAAAAAQAgAAAAIgAAAGRycy9kb3ducmV2LnhtbFBLAQIUABQAAAAIAIdO4kAzLwWe&#10;OwAAADkAAAAQAAAAAAAAAAEAIAAAAAsBAABkcnMvc2hhcGV4bWwueG1sUEsFBgAAAAAGAAYAWwEA&#10;ALUDAAAAAA==&#10;">
                  <v:fill on="f" focussize="0,0"/>
                  <v:stroke on="f"/>
                  <v:imagedata r:id="rId129" o:title=""/>
                  <o:lock v:ext="edit" aspectratio="f"/>
                </v:shape>
                <v:shape id="Image 516" o:spid="_x0000_s1026" o:spt="75" type="#_x0000_t75" style="position:absolute;left:1682495;top:499871;height:1048511;width:5266944;" filled="f" o:preferrelative="t" stroked="f" coordsize="21600,21600" o:gfxdata="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fJXq8AAAA&#10;3AAAAA8AAAAAAAAAAQAgAAAAIgAAAGRycy9kb3ducmV2LnhtbFBLAQIUABQAAAAIAIdO4kAzLwWe&#10;OwAAADkAAAAQAAAAAAAAAAEAIAAAAAsBAABkcnMvc2hhcGV4bWwueG1sUEsFBgAAAAAGAAYAWwEA&#10;ALUDAAAAAA==&#10;">
                  <v:fill on="f" focussize="0,0"/>
                  <v:stroke on="f"/>
                  <v:imagedata r:id="rId130" o:title=""/>
                  <o:lock v:ext="edit" aspectratio="f"/>
                </v:shape>
                <v:shape id="Image 517" o:spid="_x0000_s1026" o:spt="75" type="#_x0000_t75" style="position:absolute;left:926591;top:2048255;height:60959;width:48768;" filled="f" o:preferrelative="t" stroked="f" coordsize="21600,21600" o:gfxdata="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pc0tvQAA&#10;ANwAAAAPAAAAAAAAAAEAIAAAACIAAABkcnMvZG93bnJldi54bWxQSwECFAAUAAAACACHTuJAMy8F&#10;njsAAAA5AAAAEAAAAAAAAAABACAAAAAMAQAAZHJzL3NoYXBleG1sLnhtbFBLBQYAAAAABgAGAFsB&#10;AAC2AwAAAAA=&#10;">
                  <v:fill on="f" focussize="0,0"/>
                  <v:stroke on="f"/>
                  <v:imagedata r:id="rId131" o:title=""/>
                  <o:lock v:ext="edit" aspectratio="f"/>
                </v:shape>
                <v:shape id="Image 518" o:spid="_x0000_s1026" o:spt="75" type="#_x0000_t75" style="position:absolute;left:950975;top:1926335;height:8339328;width:5583935;" filled="f" o:preferrelative="t" stroked="f" coordsize="21600,21600" o:gfxdata="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S2EdvQAA&#10;ANwAAAAPAAAAAAAAAAEAIAAAACIAAABkcnMvZG93bnJldi54bWxQSwECFAAUAAAACACHTuJAMy8F&#10;njsAAAA5AAAAEAAAAAAAAAABACAAAAAMAQAAZHJzL3NoYXBleG1sLnhtbFBLBQYAAAAABgAGAFsB&#10;AAC2AwAAAAA=&#10;">
                  <v:fill on="f" focussize="0,0"/>
                  <v:stroke on="f"/>
                  <v:imagedata r:id="rId132" o:title=""/>
                  <o:lock v:ext="edit" aspectratio="f"/>
                </v:shape>
                <v:shape id="Image 519" o:spid="_x0000_s1026" o:spt="75" type="#_x0000_t75" style="position:absolute;left:2852927;top:8095488;height:243839;width:2292096;" filled="f" o:preferrelative="t" stroked="f" coordsize="21600,21600" o:gfxdata="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VtFivQAA&#10;ANwAAAAPAAAAAAAAAAEAIAAAACIAAABkcnMvZG93bnJldi54bWxQSwECFAAUAAAACACHTuJAMy8F&#10;njsAAAA5AAAAEAAAAAAAAAABACAAAAAMAQAAZHJzL3NoYXBleG1sLnhtbFBLBQYAAAAABgAGAFsB&#10;AAC2AwAAAAA=&#10;">
                  <v:fill on="f" focussize="0,0"/>
                  <v:stroke on="f"/>
                  <v:imagedata r:id="rId133" o:title=""/>
                  <o:lock v:ext="edit" aspectratio="f"/>
                </v:shape>
              </v:group>
            </w:pict>
          </mc:Fallback>
        </mc:AlternateContent>
      </w:r>
    </w:p>
    <w:p w14:paraId="0D989B9A">
      <w:pPr>
        <w:pStyle w:val="10"/>
        <w:spacing w:after="0"/>
        <w:rPr>
          <w:sz w:val="17"/>
        </w:rPr>
        <w:sectPr>
          <w:headerReference r:id="rId15" w:type="default"/>
          <w:pgSz w:w="11910" w:h="16840"/>
          <w:pgMar w:top="1920" w:right="1700" w:bottom="280" w:left="1700" w:header="0" w:footer="0" w:gutter="0"/>
          <w:cols w:space="720" w:num="1"/>
        </w:sectPr>
      </w:pPr>
    </w:p>
    <w:p w14:paraId="6E5FD7D6">
      <w:pPr>
        <w:pStyle w:val="10"/>
        <w:spacing w:before="4"/>
        <w:rPr>
          <w:sz w:val="17"/>
        </w:rPr>
      </w:pPr>
      <w:r>
        <w:rPr>
          <w:sz w:val="17"/>
        </w:rPr>
        <w:drawing>
          <wp:anchor distT="0" distB="0" distL="0" distR="0" simplePos="0" relativeHeight="251789312"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20" name="Image 520"/>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8720" behindDoc="0" locked="0" layoutInCell="1" allowOverlap="1">
                <wp:simplePos x="0" y="0"/>
                <wp:positionH relativeFrom="page">
                  <wp:posOffset>0</wp:posOffset>
                </wp:positionH>
                <wp:positionV relativeFrom="page">
                  <wp:posOffset>0</wp:posOffset>
                </wp:positionV>
                <wp:extent cx="7559040" cy="10689590"/>
                <wp:effectExtent l="0" t="0" r="0" b="0"/>
                <wp:wrapNone/>
                <wp:docPr id="521" name="Group 521"/>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22" name="Image 522"/>
                          <pic:cNvPicPr/>
                        </pic:nvPicPr>
                        <pic:blipFill>
                          <a:blip r:embed="rId134" cstate="print"/>
                          <a:stretch>
                            <a:fillRect/>
                          </a:stretch>
                        </pic:blipFill>
                        <pic:spPr>
                          <a:xfrm>
                            <a:off x="0" y="0"/>
                            <a:ext cx="7559040" cy="10689335"/>
                          </a:xfrm>
                          <a:prstGeom prst="rect">
                            <a:avLst/>
                          </a:prstGeom>
                        </pic:spPr>
                      </pic:pic>
                      <pic:pic xmlns:pic="http://schemas.openxmlformats.org/drawingml/2006/picture">
                        <pic:nvPicPr>
                          <pic:cNvPr id="523" name="Image 523"/>
                          <pic:cNvPicPr/>
                        </pic:nvPicPr>
                        <pic:blipFill>
                          <a:blip r:embed="rId135" cstate="print"/>
                          <a:stretch>
                            <a:fillRect/>
                          </a:stretch>
                        </pic:blipFill>
                        <pic:spPr>
                          <a:xfrm>
                            <a:off x="1950720" y="353567"/>
                            <a:ext cx="4437887" cy="499872"/>
                          </a:xfrm>
                          <a:prstGeom prst="rect">
                            <a:avLst/>
                          </a:prstGeom>
                        </pic:spPr>
                      </pic:pic>
                      <pic:pic xmlns:pic="http://schemas.openxmlformats.org/drawingml/2006/picture">
                        <pic:nvPicPr>
                          <pic:cNvPr id="524" name="Image 524"/>
                          <pic:cNvPicPr/>
                        </pic:nvPicPr>
                        <pic:blipFill>
                          <a:blip r:embed="rId136" cstate="print"/>
                          <a:stretch>
                            <a:fillRect/>
                          </a:stretch>
                        </pic:blipFill>
                        <pic:spPr>
                          <a:xfrm>
                            <a:off x="780287" y="1389887"/>
                            <a:ext cx="950976" cy="73151"/>
                          </a:xfrm>
                          <a:prstGeom prst="rect">
                            <a:avLst/>
                          </a:prstGeom>
                        </pic:spPr>
                      </pic:pic>
                      <pic:pic xmlns:pic="http://schemas.openxmlformats.org/drawingml/2006/picture">
                        <pic:nvPicPr>
                          <pic:cNvPr id="525" name="Image 525"/>
                          <pic:cNvPicPr/>
                        </pic:nvPicPr>
                        <pic:blipFill>
                          <a:blip r:embed="rId137" cstate="print"/>
                          <a:stretch>
                            <a:fillRect/>
                          </a:stretch>
                        </pic:blipFill>
                        <pic:spPr>
                          <a:xfrm>
                            <a:off x="1926335" y="938783"/>
                            <a:ext cx="4511040" cy="548640"/>
                          </a:xfrm>
                          <a:prstGeom prst="rect">
                            <a:avLst/>
                          </a:prstGeom>
                        </pic:spPr>
                      </pic:pic>
                      <pic:pic xmlns:pic="http://schemas.openxmlformats.org/drawingml/2006/picture">
                        <pic:nvPicPr>
                          <pic:cNvPr id="526" name="Image 526"/>
                          <pic:cNvPicPr/>
                        </pic:nvPicPr>
                        <pic:blipFill>
                          <a:blip r:embed="rId138" cstate="print"/>
                          <a:stretch>
                            <a:fillRect/>
                          </a:stretch>
                        </pic:blipFill>
                        <pic:spPr>
                          <a:xfrm>
                            <a:off x="926591" y="1804415"/>
                            <a:ext cx="5364480" cy="7437120"/>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8720;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RlQd2TwcUUr8jb60Vz1KsqbUYkc0&#10;4K0dtfzOU+Fv/Ig+Hf8AsGWv/oNdYvSuN+Ev/JMfBv8A2C7T/wBJlrsl6V24n+LP/F+rJo/wh1FF&#10;FZGoUUUUAFFFFABRRRQAUUUUAFFFFABRRRQAUUUUAFFFFABRRRQAUUUUAFFFFABRRRQAUUUUAFFF&#10;FABRRRQAUUUUAFFFFADKKfTKAH0UyigB9FMooAfRTKKAH0Uyn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x+g+lFD9B9KK4sT8S9DGpv/Xc4j4SD7L8HvB3toVn+lsP8&#10;K7j+GuL+En/JMfB3/YLtP/SYV2n8Nejif94n/i/zHS/hDqKKKzNQooooAKKKKACiiigAooooAKKK&#10;KACiiigAooooAKKKKACiiigAooooAKKKKACiiigAooooAKKKKACiiigAooooAKKKKAGUU+igBlFP&#10;ooAZRT6KAGUU+igBlP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jdvpRQ3b6UVw4n4l6Gc/wCvvOO+Ev8AyTLwb/2C7T/0mWuy/hrivhH/AMky8Hf9gu0/9JhXa/w1&#10;6eJ/3if+L/MVH+EOooorI1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GN2+lFDdvpRXDifiXoZz/r7zhvgx/yR3wH&#10;/wBgOy/9JhXdfw1wvwY/5I94N/7AVl/6TLXdfw16mJ/jz/xf5io/wh1FFFYmo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JRQTiiueWHVR8zZZ4P+w1/yan8L/8AsEr/AFr3c/eF&#10;eB/sIf8AJovw4/7BQ/ma98P3hXs5p/yMa/8Ain+ZjRHUUUV5xY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GN/FRQ38VFcGI+Jehzy2X9dT5s/wCCen/J&#10;o/w2/wCvS6/9K2r6UP3hXzL/AME6f+TRvAX0uv8A0ravpo/eFfQ5r/yMa3+Kf5mtEdRRRXml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DDySvaikI+UgdcUV5uKlTjNJ9jP5X3/M+a/+CdX/ACaP8Nv+vW7/APSpq+lj&#10;94V8wf8ABNz/AJM78A/9vX/pW9fT5+8K+kzX/kY1v8U/zHRHUUUV5pY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SHpS0U&#10;ARodsI+lFK3TFFcmIkoyMJ80nePX/M+Y/wDgnN/yZ54D+lz/AOlb19O9xXzF/wAE5v8AkzzwH9Ln&#10;/wBK3r6d7ivezb/kZV/8Uy6P8IdRRRXmGg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XYbfnwScY4oqQx4GR94dDR&#10;WcKNOory/wDSpFpc26T9T5h/4Jt/8mdeAv8At6/9K3r6gP3hXy//AME5v+TO/h9/uX3/AKW3dfUB&#10;+8K9bNXfMa/+Kf5mNHYdRRRXmlhRRRQAUUUUAFFFFABRRRQAUUUUAFFFFABTKf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NHTg4ooc4UnpRWcedXSf36mkY812fHH/BK&#10;X/k0ez/7Ct7/ADFfY5+8K+Mv+CU10G/ZKss/8u+uXoP0yP8AGvs0/eFetmv/ACMq/wDimc9HYdRR&#10;RXmmg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wrvXniimzKSvBoqVBSV7X+5/mbxTa+I+Of+CUn/ACaPZ/8AYVvf&#10;5ivsk/eFfGH/AASb/wCTUrP/ALDt7/Svs8/eFenmv/Iyr/4pnJR2HUUUV5xo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IRxiimEDuMGisIvS+uv901SdtD4x/wCCTf8Ayalaf9h69/pX2gfvCviv/gkv/wAmrJ/2Hbz+&#10;lfah+8K9nNf+RlX/AMUzmo7DqKKK800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K5nVc/Pj8KKfIuUOOtFRToqSv&#10;zf8ApP8A8idMeRrQ+K/+CR//ACa3P/2HLv8Aktfa5+8K+Iv+CSf/ACbdqf8A2Ml1/wCgpX26fvCv&#10;VzX/AJGNb/FP8ziojqKKK800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0HIP8AOikXkHjBNFc0l71k7f16P8zWGx8Cf8Edv+SIeMP+w6v/AKCK&#10;+/T1FfA3/BH3/kiPjD/sPD+Qr75PUV7Gaf77X/xT/MyWwtFFFc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CHgGi&#10;g9DRRT6/10NY7HwH/wAEff8AkiPi/wD7D4/lX34eor8/f+CO3/JIfHf/AGHl/wDQRX6BHqK780/3&#10;2v8A4p/mZLYWiiiuAAooooAKKKKACiiigAooooAKKKKACiiigAooooAKKKKACiiigAooooAKKKKA&#10;CiiigAooooAKKKKACiiigAooooAKKKKACiimUAPooooAKKKKACimU+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cYoph29+D9aKwi9L66/3TVJ20PzZ/4Iy/8AIpfE/wD7C1n/AOgmv0oP&#10;3hX5pf8ABGe62+HvihbemqWjfoRX6Wn7wr2M1/5GNb/FP8zmojqKKK840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Iydq5bA+lFEhCITkKB60VHNbTnt6mTk4u3Ml67+p+af/BGb/kX/AIpf9hS0/ka/S4/eFfmj/wAE&#10;Zv8AkXvij/2FLP8Aka/S4/eFepmv/Ixrf4p/mVRHUUUV5x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FP/q2+70/&#10;ioon+4w+Xp3orN7/AGfnuR/4D/29+nkfmf8A8EXP+QR8UP8Ar9tP/QTX6aH7wr8yf+CMX/Hl8UP+&#10;vuz/AJGv02P3hXq5r/yMa3+KYR0QtFFFecW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ry4KknjHc9BRSuAASOP9puRRT3+xcytf8Amfpoj8t/&#10;+CLlvP8A278VLkcWvl2if8C3Mf5V+pp+8K/Kz/gi7ab/ABT8Tbn0itV/8eav1TP3hXo5r/yMa/8A&#10;in+Y6I6iiivNN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CKb/Vn7vTvRRN9xh8vTvRWT3+18tiP/AAL5fr5n5Vf8&#10;EWrrHjD4n2/rZ2rf+PMK/Vg/eFflL/wRbtLdvHnxNuDzcrZWqj/d3Mf51+rR+8K9bNf+RjX/AMUx&#10;UR1FFFecaBRRRQAUUUUAFFFFABRRRQAUUUUAFFFFABRRRQAUUUUAFFFFABRRRQAUUUUAFFFFABRR&#10;RQAUUUUAFFFFABRRRQAUUUUAZQ0O1XXrXVW4uxbfZc+3WtW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CARgBn2hm/Kim3C5iPymT2zRTc&#10;4LSTsc8qlOm7czj6R0Pyg/4I0/8AJRPif/152X/pTX6zH7wr8lf+CNf/ACVD4o/9eVn/AOlNfrUf&#10;vCvQzX/kY1v8U/zNKI6iiivON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mU+igAooooAKKKKACiiigAooooAKKKKACiiigAooooAKKKKACiiigAooooAKKKKACiiigAo&#10;oooAKKKKACiiigAooooAKKKKACiiigAooooAKKKKACiiigCC4OyJjyD/ALIoouAWhIIOf9k0U4TU&#10;FZv9fxMJTcHb2vL/ANu3/E/Jb/gjN/yVL4m/9guz/wDSk1+tx+8K/JD/AII2f8lm+J//AGBo/wD0&#10;oFfrefvCvQzX/kY1v8UzSiOooorzi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CB5R5bMSU+oopJgyIcNtHdm5op3&#10;UdOdL1M2mtbxjfo9X95+Sn/BGn/kunxG/wCwMn/pSK/XE/eFfkV/wRq/5Lr8Rv8AsCx/+lC1+up+&#10;8K9DNP8AkY1/8UwojqKKK840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">
                <o:lock v:ext="edit" aspectratio="f"/>
                <v:shape id="Image 522" o:spid="_x0000_s1026" o:spt="75" type="#_x0000_t75" style="position:absolute;left:0;top:0;height:10689335;width:7559040;" filled="f" o:preferrelative="t" stroked="f" coordsize="21600,21600" o:gfxdata="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d0QK/&#10;AAAA3AAAAA8AAAAAAAAAAQAgAAAAIgAAAGRycy9kb3ducmV2LnhtbFBLAQIUABQAAAAIAIdO4kAz&#10;LwWeOwAAADkAAAAQAAAAAAAAAAEAIAAAAA4BAABkcnMvc2hhcGV4bWwueG1sUEsFBgAAAAAGAAYA&#10;WwEAALgDAAAAAA==&#10;">
                  <v:fill on="f" focussize="0,0"/>
                  <v:stroke on="f"/>
                  <v:imagedata r:id="rId134" o:title=""/>
                  <o:lock v:ext="edit" aspectratio="f"/>
                </v:shape>
                <v:shape id="Image 523" o:spid="_x0000_s1026" o:spt="75" type="#_x0000_t75" style="position:absolute;left:1950720;top:353567;height:499872;width:4437887;" filled="f" o:preferrelative="t" stroked="f" coordsize="21600,21600" o:gfxdata="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Klf8ugAAANwA&#10;AAAPAAAAAAAAAAEAIAAAACIAAABkcnMvZG93bnJldi54bWxQSwECFAAUAAAACACHTuJAMy8FnjsA&#10;AAA5AAAAEAAAAAAAAAABACAAAAAJAQAAZHJzL3NoYXBleG1sLnhtbFBLBQYAAAAABgAGAFsBAACz&#10;AwAAAAA=&#10;">
                  <v:fill on="f" focussize="0,0"/>
                  <v:stroke on="f"/>
                  <v:imagedata r:id="rId135" o:title=""/>
                  <o:lock v:ext="edit" aspectratio="f"/>
                </v:shape>
                <v:shape id="Image 524" o:spid="_x0000_s1026" o:spt="75" type="#_x0000_t75" style="position:absolute;left:780287;top:1389887;height:73151;width:950976;" filled="f" o:preferrelative="t" stroked="f" coordsize="21600,21600" o:gfxdata="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mgpub4A&#10;AADcAAAADwAAAAAAAAABACAAAAAiAAAAZHJzL2Rvd25yZXYueG1sUEsBAhQAFAAAAAgAh07iQDMv&#10;BZ47AAAAOQAAABAAAAAAAAAAAQAgAAAADQEAAGRycy9zaGFwZXhtbC54bWxQSwUGAAAAAAYABgBb&#10;AQAAtwMAAAAA&#10;">
                  <v:fill on="f" focussize="0,0"/>
                  <v:stroke on="f"/>
                  <v:imagedata r:id="rId136" o:title=""/>
                  <o:lock v:ext="edit" aspectratio="f"/>
                </v:shape>
                <v:shape id="Image 525" o:spid="_x0000_s1026" o:spt="75" type="#_x0000_t75" style="position:absolute;left:1926335;top:938783;height:548640;width:4511040;" filled="f" o:preferrelative="t" stroked="f" coordsize="21600,21600" o:gfxdata="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RSt4rsAAADc&#10;AAAADwAAAAAAAAABACAAAAAiAAAAZHJzL2Rvd25yZXYueG1sUEsBAhQAFAAAAAgAh07iQDMvBZ47&#10;AAAAOQAAABAAAAAAAAAAAQAgAAAACgEAAGRycy9zaGFwZXhtbC54bWxQSwUGAAAAAAYABgBbAQAA&#10;tAMAAAAA&#10;">
                  <v:fill on="f" focussize="0,0"/>
                  <v:stroke on="f"/>
                  <v:imagedata r:id="rId137" o:title=""/>
                  <o:lock v:ext="edit" aspectratio="f"/>
                </v:shape>
                <v:shape id="Image 526" o:spid="_x0000_s1026" o:spt="75" type="#_x0000_t75" style="position:absolute;left:926591;top:1804415;height:7437120;width:5364480;" filled="f" o:preferrelative="t" stroked="f" coordsize="21600,21600" o:gfxdata="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MNECr4A&#10;AADcAAAADwAAAAAAAAABACAAAAAiAAAAZHJzL2Rvd25yZXYueG1sUEsBAhQAFAAAAAgAh07iQDMv&#10;BZ47AAAAOQAAABAAAAAAAAAAAQAgAAAADQEAAGRycy9zaGFwZXhtbC54bWxQSwUGAAAAAAYABgBb&#10;AQAAtwMAAAAA&#10;">
                  <v:fill on="f" focussize="0,0"/>
                  <v:stroke on="f"/>
                  <v:imagedata r:id="rId138" o:title=""/>
                  <o:lock v:ext="edit" aspectratio="f"/>
                </v:shape>
              </v:group>
            </w:pict>
          </mc:Fallback>
        </mc:AlternateContent>
      </w:r>
    </w:p>
    <w:p w14:paraId="1F1CFC5A">
      <w:pPr>
        <w:pStyle w:val="10"/>
        <w:spacing w:after="0"/>
        <w:rPr>
          <w:sz w:val="17"/>
        </w:rPr>
        <w:sectPr>
          <w:headerReference r:id="rId16" w:type="default"/>
          <w:pgSz w:w="11910" w:h="16840"/>
          <w:pgMar w:top="1920" w:right="1700" w:bottom="280" w:left="1700" w:header="0" w:footer="0" w:gutter="0"/>
          <w:cols w:space="720" w:num="1"/>
        </w:sectPr>
      </w:pPr>
    </w:p>
    <w:p w14:paraId="4E133AA6">
      <w:pPr>
        <w:pStyle w:val="10"/>
        <w:spacing w:before="4"/>
        <w:rPr>
          <w:sz w:val="17"/>
        </w:rPr>
      </w:pPr>
      <w:r>
        <w:rPr>
          <w:sz w:val="17"/>
        </w:rPr>
        <w:drawing>
          <wp:anchor distT="0" distB="0" distL="0" distR="0" simplePos="0" relativeHeight="251790336"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27" name="Image 527"/>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9744" behindDoc="0" locked="0" layoutInCell="1" allowOverlap="1">
                <wp:simplePos x="0" y="0"/>
                <wp:positionH relativeFrom="page">
                  <wp:posOffset>0</wp:posOffset>
                </wp:positionH>
                <wp:positionV relativeFrom="page">
                  <wp:posOffset>0</wp:posOffset>
                </wp:positionV>
                <wp:extent cx="7559040" cy="10689590"/>
                <wp:effectExtent l="0" t="0" r="0" b="0"/>
                <wp:wrapNone/>
                <wp:docPr id="528" name="Group 528"/>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29" name="Image 529"/>
                          <pic:cNvPicPr/>
                        </pic:nvPicPr>
                        <pic:blipFill>
                          <a:blip r:embed="rId139" cstate="print"/>
                          <a:stretch>
                            <a:fillRect/>
                          </a:stretch>
                        </pic:blipFill>
                        <pic:spPr>
                          <a:xfrm>
                            <a:off x="0" y="0"/>
                            <a:ext cx="7559040" cy="10689335"/>
                          </a:xfrm>
                          <a:prstGeom prst="rect">
                            <a:avLst/>
                          </a:prstGeom>
                        </pic:spPr>
                      </pic:pic>
                      <pic:pic xmlns:pic="http://schemas.openxmlformats.org/drawingml/2006/picture">
                        <pic:nvPicPr>
                          <pic:cNvPr id="530" name="Image 530"/>
                          <pic:cNvPicPr/>
                        </pic:nvPicPr>
                        <pic:blipFill>
                          <a:blip r:embed="rId140" cstate="print"/>
                          <a:stretch>
                            <a:fillRect/>
                          </a:stretch>
                        </pic:blipFill>
                        <pic:spPr>
                          <a:xfrm>
                            <a:off x="804672" y="621791"/>
                            <a:ext cx="6169152" cy="7327392"/>
                          </a:xfrm>
                          <a:prstGeom prst="rect">
                            <a:avLst/>
                          </a:prstGeom>
                        </pic:spPr>
                      </pic:pic>
                      <pic:pic xmlns:pic="http://schemas.openxmlformats.org/drawingml/2006/picture">
                        <pic:nvPicPr>
                          <pic:cNvPr id="531" name="Image 531"/>
                          <pic:cNvPicPr/>
                        </pic:nvPicPr>
                        <pic:blipFill>
                          <a:blip r:embed="rId141" cstate="print"/>
                          <a:stretch>
                            <a:fillRect/>
                          </a:stretch>
                        </pic:blipFill>
                        <pic:spPr>
                          <a:xfrm>
                            <a:off x="4559808" y="6693407"/>
                            <a:ext cx="1146048" cy="304800"/>
                          </a:xfrm>
                          <a:prstGeom prst="rect">
                            <a:avLst/>
                          </a:prstGeom>
                        </pic:spPr>
                      </pic:pic>
                      <pic:pic xmlns:pic="http://schemas.openxmlformats.org/drawingml/2006/picture">
                        <pic:nvPicPr>
                          <pic:cNvPr id="532" name="Image 532"/>
                          <pic:cNvPicPr/>
                        </pic:nvPicPr>
                        <pic:blipFill>
                          <a:blip r:embed="rId142" cstate="print"/>
                          <a:stretch>
                            <a:fillRect/>
                          </a:stretch>
                        </pic:blipFill>
                        <pic:spPr>
                          <a:xfrm>
                            <a:off x="4437888" y="7034783"/>
                            <a:ext cx="97536" cy="341375"/>
                          </a:xfrm>
                          <a:prstGeom prst="rect">
                            <a:avLst/>
                          </a:prstGeom>
                        </pic:spPr>
                      </pic:pic>
                      <pic:pic xmlns:pic="http://schemas.openxmlformats.org/drawingml/2006/picture">
                        <pic:nvPicPr>
                          <pic:cNvPr id="533" name="Image 533"/>
                          <pic:cNvPicPr/>
                        </pic:nvPicPr>
                        <pic:blipFill>
                          <a:blip r:embed="rId143" cstate="print"/>
                          <a:stretch>
                            <a:fillRect/>
                          </a:stretch>
                        </pic:blipFill>
                        <pic:spPr>
                          <a:xfrm>
                            <a:off x="4511040" y="7022592"/>
                            <a:ext cx="829056" cy="170687"/>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9744;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yn0AFFFFABRRRQAUUUUAFFFFABRRRQAUUUUAFFFFABRRRQAxu30oobt9KK4sT8S9DOf&#10;9fefJH/BL3/kz3wl/wBfGqf+ljV9bH7wr5H/AOCXv/JnnhP/AK+dU/8ASxq+uD94V7+a/wDIxrf4&#10;phRJKKKK800CiiigAooooAKKKKACiiigAooooAKKKKACiiigAooooAKKKKACiiigAooooAKKKKAC&#10;iiigAooooAKKKKACiiigAooooAKKKKACiiigAooooAKKKKACiiigAooooAKKq6heG0Xi1N59MVa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yn0AFFFFAHyH/wS1/5NK8O/9hHU/wD0qNfXR+8K+Rf+CWv/ACaV4d/7COp/&#10;+lRr66P3hXo5r/yMa3+KZnRHUUUV5xoFFFFABRRRQAUUUUAFFFFABRRRQAUUUUAFFFFABRVHULy6&#10;s1tha2pvAepBxir1ABTKfRQAyn0UUAMop9FADKKfRQAUyn0UAMop9FADKKfRQAyin0UAMop9FADK&#10;fRRQAyin0UAFMp9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If/AAS1/wCTSvDv/YR1P/0qNfXR+8K+Rv8Aglt/yaT4d/7COp/+lRr65P3hXo5r&#10;/wAjGt/imZ0R1FFFec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TKfRQAUUUUAFFFFABRRRQAUU&#10;UUAFFFFABRRRQAUUUUAFFFFABRRRQAUUUUAFFFFABRRRQB8if8Etf+TSfDv/AGEdT/8ASo19cn7w&#10;r5E/4Ja/8mleHP8AsI6n/wClRr67P3hXo5r/AMjGt/imZ0R1FFFec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He1JTKA&#10;H0UUUAFFFFABRRRQAUUUUAFFFFABRRRQAUUUUAFFFFABRRRQAUUUUAFFFFABRRRQAUUUUAFFFFAB&#10;RRRQAUUUUAFFFFABRRRQBG3Q0UrfxUVw4j4l6HNLZf11PiT/AIJKf8mvzf8AYyXf/oKV9uH7wr4j&#10;/wCCSn/Jr83/AGMl3/6Clfbh+8K9/Nf+RjW/xTNaI6iiivON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mU+igAoo&#10;ooAKKKKACiiigAooooAKKKKACiiigAooooASignFFc8sOqj5myz4A/4I3f8AJv8A4u/7Gq7/APSO&#10;xr7+P3hX5+/8EgP+SDeK/wDsaZ//AEjSv0CP3hXs5r/yMa/+KZhRHUUUV5xo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DAdxIzkelFJyM4GMfrRXFODbso7f4TXW7sflL/wRa/5Hr4p&#10;/wDXhaf+hvX6tH7wr8pf+CLX/I9fFP8A68LT/wBDev1cP3hXv5r/AMjGv/imc1EdRRRXmmg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yn0UAFFFFABRRRQAUUUUAYOv6KNWvNLf7ddWP2O4N0ba0Ixd&#10;Y7N7VvUUUAFFFFABRRRQAUUUUAFFFFABRRRQAUUUUAFFFFAEZDYOTwelFDAc89e1FZ+05e/yidEd&#10;j8l/+CNn/JUfij/15WX/AKU1+tR+8K/JX/gjZ/yVH4o/9eVl/wClNfrUfvCvVzT/AJGNb/FP8zjo&#10;jqKKK840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Fexvhe2AuqsUUUAFFFFABRRRQAUUUUAFFFFABRRRQAUUUUAFF&#10;FFABRRRQAUUUUAFFFFABRRRQAUUUUAFFFFABRRRQAUUUUAFFFFABRRRQAUUUUAFFFFACHgGig9DR&#10;RT6/10NY7H5B/wDBHP8A5L18Q/8AsX//AG5Sv17P3hX4/wD/AARz/wCS9eOP+xf/APbla/YA/eFe&#10;lmv/ACMa/wDimc1EdRRRXmmg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GU+iigAooooAjJ2rlsD6UUSEIhOQoHrRUc1tOe3qZOTi7cyXrv6n43f8Eif+Tr&#10;Ne/7F26/9KI6/ZM/eFfjV/wSJ/5Os13/ALF65/8ASiOv2VP3hXqZp/yMa/8AimOiOooorzjQ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n/1bfd6fxUUT/cYfL070Vm9/s/Pcj/wH/t79PI/Gv8A4JFf8nWa7/2L1z/6&#10;Pjr9lz94V+Mv/BIn/k6zUv8AsXLn/wBHpX7NH7wr1c1/5GNf/FMVEdRRRXnGg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XGCGbAdvpiii5OYiAnmY7A4oojT9ouZJP1BRnL4YJrzkfjX/wAEif8Ak6zUv+xcuf8A0elf&#10;s0fvCvxl/wCCRP8AydZqX/YuXP8A6PSv2aP3hXo5r/yMa/8AimZ0R1FFFec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EE5KQk5Of9kUUXI3QsOf+AnFFOEFNXt+n4GUoubuqXN/29Y/Gr/gkVc7f2rNS9/Dlz/6PQ/1&#10;r9mj94V+Kn/BJD/k7TUf+wHd/wA1r9qz94V6Oa/8jGv/AIplUR1FFFea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&#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AIwAz7QzflRTbhcxH5TJ7ZopucFpJ2OeVSnTduZx9I6H4m/8Em/+TyYv+wTefyWv25P3hX4j&#10;f8Emv+TyYv8AsE3n8lr9uT94V6Gaf8jGv/in+ZrRHUUUV5x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">
                <o:lock v:ext="edit" aspectratio="f"/>
                <v:shape id="Image 529" o:spid="_x0000_s1026" o:spt="75" type="#_x0000_t75" style="position:absolute;left:0;top:0;height:10689335;width:7559040;" filled="f" o:preferrelative="t" stroked="f" coordsize="21600,21600" o:gfxdata="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PkjYrgAAADcAAAA&#10;DwAAAAAAAAABACAAAAAiAAAAZHJzL2Rvd25yZXYueG1sUEsBAhQAFAAAAAgAh07iQDMvBZ47AAAA&#10;OQAAABAAAAAAAAAAAQAgAAAABwEAAGRycy9zaGFwZXhtbC54bWxQSwUGAAAAAAYABgBbAQAAsQMA&#10;AAAA&#10;">
                  <v:fill on="f" focussize="0,0"/>
                  <v:stroke on="f"/>
                  <v:imagedata r:id="rId139" o:title=""/>
                  <o:lock v:ext="edit" aspectratio="f"/>
                </v:shape>
                <v:shape id="Image 530" o:spid="_x0000_s1026" o:spt="75" type="#_x0000_t75" style="position:absolute;left:804672;top:621791;height:7327392;width:6169152;" filled="f" o:preferrelative="t" stroked="f" coordsize="21600,21600" o:gfxdata="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kOC28AAAA&#10;3AAAAA8AAAAAAAAAAQAgAAAAIgAAAGRycy9kb3ducmV2LnhtbFBLAQIUABQAAAAIAIdO4kAzLwWe&#10;OwAAADkAAAAQAAAAAAAAAAEAIAAAAAsBAABkcnMvc2hhcGV4bWwueG1sUEsFBgAAAAAGAAYAWwEA&#10;ALUDAAAAAA==&#10;">
                  <v:fill on="f" focussize="0,0"/>
                  <v:stroke on="f"/>
                  <v:imagedata r:id="rId140" o:title=""/>
                  <o:lock v:ext="edit" aspectratio="f"/>
                </v:shape>
                <v:shape id="Image 531" o:spid="_x0000_s1026" o:spt="75" type="#_x0000_t75" style="position:absolute;left:4559808;top:6693407;height:304800;width:1146048;" filled="f" o:preferrelative="t" stroked="f" coordsize="21600,21600" o:gfxdata="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ytx2vQAA&#10;ANwAAAAPAAAAAAAAAAEAIAAAACIAAABkcnMvZG93bnJldi54bWxQSwECFAAUAAAACACHTuJAMy8F&#10;njsAAAA5AAAAEAAAAAAAAAABACAAAAAMAQAAZHJzL3NoYXBleG1sLnhtbFBLBQYAAAAABgAGAFsB&#10;AAC2AwAAAAA=&#10;">
                  <v:fill on="f" focussize="0,0"/>
                  <v:stroke on="f"/>
                  <v:imagedata r:id="rId141" o:title=""/>
                  <o:lock v:ext="edit" aspectratio="f"/>
                </v:shape>
                <v:shape id="Image 532" o:spid="_x0000_s1026" o:spt="75" type="#_x0000_t75" style="position:absolute;left:4437888;top:7034783;height:341375;width:97536;" filled="f" o:preferrelative="t" stroked="f" coordsize="21600,21600" o:gfxdata="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GDpwb4A&#10;AADcAAAADwAAAAAAAAABACAAAAAiAAAAZHJzL2Rvd25yZXYueG1sUEsBAhQAFAAAAAgAh07iQDMv&#10;BZ47AAAAOQAAABAAAAAAAAAAAQAgAAAADQEAAGRycy9zaGFwZXhtbC54bWxQSwUGAAAAAAYABgBb&#10;AQAAtwMAAAAA&#10;">
                  <v:fill on="f" focussize="0,0"/>
                  <v:stroke on="f"/>
                  <v:imagedata r:id="rId142" o:title=""/>
                  <o:lock v:ext="edit" aspectratio="f"/>
                </v:shape>
                <v:shape id="Image 533" o:spid="_x0000_s1026" o:spt="75" type="#_x0000_t75" style="position:absolute;left:4511040;top:7022592;height:170687;width:829056;" filled="f" o:preferrelative="t" stroked="f" coordsize="21600,21600" o:gfxdata="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pjDBL4A&#10;AADcAAAADwAAAAAAAAABACAAAAAiAAAAZHJzL2Rvd25yZXYueG1sUEsBAhQAFAAAAAgAh07iQDMv&#10;BZ47AAAAOQAAABAAAAAAAAAAAQAgAAAADQEAAGRycy9zaGFwZXhtbC54bWxQSwUGAAAAAAYABgBb&#10;AQAAtwMAAAAA&#10;">
                  <v:fill on="f" focussize="0,0"/>
                  <v:stroke on="f"/>
                  <v:imagedata r:id="rId143" o:title=""/>
                  <o:lock v:ext="edit" aspectratio="f"/>
                </v:shape>
              </v:group>
            </w:pict>
          </mc:Fallback>
        </mc:AlternateContent>
      </w:r>
    </w:p>
    <w:p w14:paraId="7E39CE7E">
      <w:pPr>
        <w:pStyle w:val="10"/>
        <w:spacing w:after="0"/>
        <w:rPr>
          <w:sz w:val="17"/>
        </w:rPr>
        <w:sectPr>
          <w:headerReference r:id="rId17" w:type="default"/>
          <w:pgSz w:w="11910" w:h="16840"/>
          <w:pgMar w:top="1920" w:right="1700" w:bottom="280" w:left="1700" w:header="0" w:footer="0" w:gutter="0"/>
          <w:cols w:space="720" w:num="1"/>
        </w:sectPr>
      </w:pPr>
    </w:p>
    <w:p w14:paraId="4D8958FB">
      <w:pPr>
        <w:pStyle w:val="10"/>
        <w:spacing w:before="4"/>
        <w:rPr>
          <w:sz w:val="17"/>
        </w:rPr>
      </w:pPr>
      <w:r>
        <w:rPr>
          <w:sz w:val="17"/>
        </w:rPr>
        <w:drawing>
          <wp:anchor distT="0" distB="0" distL="0" distR="0" simplePos="0" relativeHeight="251791360"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34" name="Image 534"/>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80768" behindDoc="0" locked="0" layoutInCell="1" allowOverlap="1">
                <wp:simplePos x="0" y="0"/>
                <wp:positionH relativeFrom="page">
                  <wp:posOffset>0</wp:posOffset>
                </wp:positionH>
                <wp:positionV relativeFrom="page">
                  <wp:posOffset>0</wp:posOffset>
                </wp:positionV>
                <wp:extent cx="7559040" cy="10689590"/>
                <wp:effectExtent l="0" t="0" r="0" b="0"/>
                <wp:wrapNone/>
                <wp:docPr id="535" name="Group 535"/>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36" name="Image 536"/>
                          <pic:cNvPicPr/>
                        </pic:nvPicPr>
                        <pic:blipFill>
                          <a:blip r:embed="rId144" cstate="print"/>
                          <a:stretch>
                            <a:fillRect/>
                          </a:stretch>
                        </pic:blipFill>
                        <pic:spPr>
                          <a:xfrm>
                            <a:off x="0" y="0"/>
                            <a:ext cx="7559040" cy="10689335"/>
                          </a:xfrm>
                          <a:prstGeom prst="rect">
                            <a:avLst/>
                          </a:prstGeom>
                        </pic:spPr>
                      </pic:pic>
                      <pic:pic xmlns:pic="http://schemas.openxmlformats.org/drawingml/2006/picture">
                        <pic:nvPicPr>
                          <pic:cNvPr id="537" name="Image 537"/>
                          <pic:cNvPicPr/>
                        </pic:nvPicPr>
                        <pic:blipFill>
                          <a:blip r:embed="rId145" cstate="print"/>
                          <a:stretch>
                            <a:fillRect/>
                          </a:stretch>
                        </pic:blipFill>
                        <pic:spPr>
                          <a:xfrm>
                            <a:off x="1365503" y="402335"/>
                            <a:ext cx="5705856" cy="1011935"/>
                          </a:xfrm>
                          <a:prstGeom prst="rect">
                            <a:avLst/>
                          </a:prstGeom>
                        </pic:spPr>
                      </pic:pic>
                      <pic:pic xmlns:pic="http://schemas.openxmlformats.org/drawingml/2006/picture">
                        <pic:nvPicPr>
                          <pic:cNvPr id="538" name="Image 538"/>
                          <pic:cNvPicPr/>
                        </pic:nvPicPr>
                        <pic:blipFill>
                          <a:blip r:embed="rId146" cstate="print"/>
                          <a:stretch>
                            <a:fillRect/>
                          </a:stretch>
                        </pic:blipFill>
                        <pic:spPr>
                          <a:xfrm>
                            <a:off x="633983" y="1816607"/>
                            <a:ext cx="6925056" cy="8863584"/>
                          </a:xfrm>
                          <a:prstGeom prst="rect">
                            <a:avLst/>
                          </a:prstGeom>
                        </pic:spPr>
                      </pic:pic>
                      <pic:pic xmlns:pic="http://schemas.openxmlformats.org/drawingml/2006/picture">
                        <pic:nvPicPr>
                          <pic:cNvPr id="539" name="Image 539"/>
                          <pic:cNvPicPr/>
                        </pic:nvPicPr>
                        <pic:blipFill>
                          <a:blip r:embed="rId147" cstate="print"/>
                          <a:stretch>
                            <a:fillRect/>
                          </a:stretch>
                        </pic:blipFill>
                        <pic:spPr>
                          <a:xfrm>
                            <a:off x="536448" y="9948671"/>
                            <a:ext cx="48767" cy="60959"/>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80768;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Fed2jhJG4H/AGQCaKe6eYCGzj2NFNSil72r+78DBq/2L/8Ab1vwWgtlUlMp&#10;9I3CiiigAooooAKKKKACiiigAooooAr2NWKgsv8AkH1P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Qv908bvU9KKHyVP8AD6jGaKwqezur2Mnbry/0&#10;/IfT6KK3NQooooAKKKKACiiigAooooAKKKq33/HheUARaL/yD7P/AK9hV+mU+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GFd6&#10;88UU2ZSV4NFSoKSva/3P8zeKbXxHzZ/wTq/5NH+G3/Xrd/8ApU1fSx+8K+Yf+Ccv/JnXgL6XX/pW&#10;9fTx+8K9TNV/wo1v8UzlojqKKK80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FeXBUk&#10;8Y7noKKVwACRx/tNyKKe/wBi5la/8z9NEfA3/BHb/kiXi/8A7Do/9BFffx+8K/Pb/gjl/wAkV8cf&#10;9jB/7arX6En7wr0c1/5GNb/FMdEdRRRXmmg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FN/qz93p3oom+4w+Xp3or&#10;J7/a+WxH/gXy/XzPz3/4I5f8kV8c/wDYwH/0lWv0LP3hX52f8EaP+SRfET/sYF/9JVr9Ez94V62a&#10;/wDIxr/4piojqKKK840CiiigAooooAKKKKACs+tCq/2UVw16VWp/DZZYoooruI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ARgBn2hm/Kim3C5iPymT&#10;2zRTc4LSTsc8qlOm7czj6R0Pzz/4I0f8ki+In/YwL/6SrX6Jn7wr86v+CNNx/wAWt+Inv4hQ/wDk&#10;qP8ACv0VP3hXoZr/AMjGv/imaUR1FFFec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Mp9ABRRRQAUUyn0AFFFFABRRRQAUUUUAFFFFAEFwdkTHkH/ZFFFwC0JBB&#10;z/sminCagrN/r+JhKbg7e15f+3b/AIn5yf8ABGr/AJED4o/9h6z/APQK/SA/eFfmz/wRm/5EX4nf&#10;9hez/wDQDX6TH7wr0M1/5GNb/FP8y6I6iiivON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lFPooAZRT6KAGUU+igBlFPooAZT6KKACiiigAooooAKKKKACiiigCB5R5bMSU+oop&#10;JgyIcNtHdm5op3UdOdL1M2mtbxjfo9X95+bv/BGX/kUfif8A9haz/wDQTX6UH7wr80v+CMH/ACLn&#10;xR/7Cdn/AOgmv0tP3hXoZr/yMa3+Kf5hRHUUUV5x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RTf6tvu9O9FE33C&#10;PlzjvRWb3+z89yf/AAH/ALe/TyPzT/4Iv/8AIufFD/sJWf8A6Ca/S8/eFfmh/wAEX/8AkXPih/2E&#10;rP8A9BNfpefvCvVzT/kY1v8AFP8AMVEdRRRXnF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FdQCGbG9vYYoptycxk&#10;BN+P4QcUURp+0XMkn6iUJz+CCkvOWp+bH/BF/wD5Fz4of9hKz/8AQTX6Xn7wr8yP+CLv/Hj8VP8A&#10;r7tP5NX6bn7wr0c1/wCRjW/xT/MmiOooorzi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">
                <o:lock v:ext="edit" aspectratio="f"/>
                <v:shape id="Image 536" o:spid="_x0000_s1026" o:spt="75" type="#_x0000_t75" style="position:absolute;left:0;top:0;height:10689335;width:7559040;" filled="f" o:preferrelative="t" stroked="f" coordsize="21600,21600" o:gfxdata="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hgwWr4A&#10;AADcAAAADwAAAAAAAAABACAAAAAiAAAAZHJzL2Rvd25yZXYueG1sUEsBAhQAFAAAAAgAh07iQDMv&#10;BZ47AAAAOQAAABAAAAAAAAAAAQAgAAAADQEAAGRycy9zaGFwZXhtbC54bWxQSwUGAAAAAAYABgBb&#10;AQAAtwMAAAAA&#10;">
                  <v:fill on="f" focussize="0,0"/>
                  <v:stroke on="f"/>
                  <v:imagedata r:id="rId144" o:title=""/>
                  <o:lock v:ext="edit" aspectratio="f"/>
                </v:shape>
                <v:shape id="Image 537" o:spid="_x0000_s1026" o:spt="75" type="#_x0000_t75" style="position:absolute;left:1365503;top:402335;height:1011935;width:5705856;" filled="f" o:preferrelative="t" stroked="f" coordsize="21600,21600" o:gfxdata="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I2zi&#10;wAAAANwAAAAPAAAAAAAAAAEAIAAAACIAAABkcnMvZG93bnJldi54bWxQSwECFAAUAAAACACHTuJA&#10;My8FnjsAAAA5AAAAEAAAAAAAAAABACAAAAAPAQAAZHJzL3NoYXBleG1sLnhtbFBLBQYAAAAABgAG&#10;AFsBAAC5AwAAAAA=&#10;">
                  <v:fill on="f" focussize="0,0"/>
                  <v:stroke on="f"/>
                  <v:imagedata r:id="rId145" o:title=""/>
                  <o:lock v:ext="edit" aspectratio="f"/>
                </v:shape>
                <v:shape id="Image 538" o:spid="_x0000_s1026" o:spt="75" type="#_x0000_t75" style="position:absolute;left:633983;top:1816607;height:8863584;width:6925056;" filled="f" o:preferrelative="t" stroked="f" coordsize="21600,21600" o:gfxdata="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dg3uugAAANwA&#10;AAAPAAAAAAAAAAEAIAAAACIAAABkcnMvZG93bnJldi54bWxQSwECFAAUAAAACACHTuJAMy8FnjsA&#10;AAA5AAAAEAAAAAAAAAABACAAAAAJAQAAZHJzL3NoYXBleG1sLnhtbFBLBQYAAAAABgAGAFsBAACz&#10;AwAAAAA=&#10;">
                  <v:fill on="f" focussize="0,0"/>
                  <v:stroke on="f"/>
                  <v:imagedata r:id="rId146" o:title=""/>
                  <o:lock v:ext="edit" aspectratio="f"/>
                </v:shape>
                <v:shape id="Image 539" o:spid="_x0000_s1026" o:spt="75" type="#_x0000_t75" style="position:absolute;left:536448;top:9948671;height:60959;width:48767;" filled="f" o:preferrelative="t" stroked="f" coordsize="21600,21600" o:gfxdata="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SLuki/&#10;AAAA3AAAAA8AAAAAAAAAAQAgAAAAIgAAAGRycy9kb3ducmV2LnhtbFBLAQIUABQAAAAIAIdO4kAz&#10;LwWeOwAAADkAAAAQAAAAAAAAAAEAIAAAAA4BAABkcnMvc2hhcGV4bWwueG1sUEsFBgAAAAAGAAYA&#10;WwEAALgDAAAAAA==&#10;">
                  <v:fill on="f" focussize="0,0"/>
                  <v:stroke on="f"/>
                  <v:imagedata r:id="rId147" o:title=""/>
                  <o:lock v:ext="edit" aspectratio="f"/>
                </v:shape>
              </v:group>
            </w:pict>
          </mc:Fallback>
        </mc:AlternateContent>
      </w:r>
    </w:p>
    <w:p w14:paraId="0E28FC02">
      <w:pPr>
        <w:pStyle w:val="10"/>
        <w:spacing w:after="0"/>
        <w:rPr>
          <w:sz w:val="17"/>
        </w:rPr>
        <w:sectPr>
          <w:headerReference r:id="rId18" w:type="default"/>
          <w:pgSz w:w="11910" w:h="16840"/>
          <w:pgMar w:top="1920" w:right="1700" w:bottom="280" w:left="1700" w:header="0" w:footer="0" w:gutter="0"/>
          <w:cols w:space="720" w:num="1"/>
        </w:sectPr>
      </w:pPr>
    </w:p>
    <w:p w14:paraId="400642E5">
      <w:pPr>
        <w:pStyle w:val="10"/>
        <w:spacing w:before="4"/>
        <w:rPr>
          <w:sz w:val="17"/>
        </w:rPr>
      </w:pPr>
      <w:r>
        <w:rPr>
          <w:sz w:val="17"/>
        </w:rPr>
        <w:drawing>
          <wp:anchor distT="0" distB="0" distL="0" distR="0" simplePos="0" relativeHeight="251792384"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40" name="Image 540"/>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81792" behindDoc="0" locked="0" layoutInCell="1" allowOverlap="1">
                <wp:simplePos x="0" y="0"/>
                <wp:positionH relativeFrom="page">
                  <wp:posOffset>0</wp:posOffset>
                </wp:positionH>
                <wp:positionV relativeFrom="page">
                  <wp:posOffset>0</wp:posOffset>
                </wp:positionV>
                <wp:extent cx="7559040" cy="10689590"/>
                <wp:effectExtent l="0" t="0" r="0" b="0"/>
                <wp:wrapNone/>
                <wp:docPr id="541" name="Group 541"/>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42" name="Image 542"/>
                          <pic:cNvPicPr/>
                        </pic:nvPicPr>
                        <pic:blipFill>
                          <a:blip r:embed="rId148" cstate="print"/>
                          <a:stretch>
                            <a:fillRect/>
                          </a:stretch>
                        </pic:blipFill>
                        <pic:spPr>
                          <a:xfrm>
                            <a:off x="0" y="0"/>
                            <a:ext cx="7559040" cy="10689335"/>
                          </a:xfrm>
                          <a:prstGeom prst="rect">
                            <a:avLst/>
                          </a:prstGeom>
                        </pic:spPr>
                      </pic:pic>
                      <pic:pic xmlns:pic="http://schemas.openxmlformats.org/drawingml/2006/picture">
                        <pic:nvPicPr>
                          <pic:cNvPr id="543" name="Image 543"/>
                          <pic:cNvPicPr/>
                        </pic:nvPicPr>
                        <pic:blipFill>
                          <a:blip r:embed="rId149" cstate="print"/>
                          <a:stretch>
                            <a:fillRect/>
                          </a:stretch>
                        </pic:blipFill>
                        <pic:spPr>
                          <a:xfrm>
                            <a:off x="1341119" y="451103"/>
                            <a:ext cx="5827776" cy="987551"/>
                          </a:xfrm>
                          <a:prstGeom prst="rect">
                            <a:avLst/>
                          </a:prstGeom>
                        </pic:spPr>
                      </pic:pic>
                      <pic:pic xmlns:pic="http://schemas.openxmlformats.org/drawingml/2006/picture">
                        <pic:nvPicPr>
                          <pic:cNvPr id="544" name="Image 544"/>
                          <pic:cNvPicPr/>
                        </pic:nvPicPr>
                        <pic:blipFill>
                          <a:blip r:embed="rId150" cstate="print"/>
                          <a:stretch>
                            <a:fillRect/>
                          </a:stretch>
                        </pic:blipFill>
                        <pic:spPr>
                          <a:xfrm>
                            <a:off x="633983" y="1780031"/>
                            <a:ext cx="6437375" cy="8388096"/>
                          </a:xfrm>
                          <a:prstGeom prst="rect">
                            <a:avLst/>
                          </a:prstGeom>
                        </pic:spPr>
                      </pic:pic>
                      <pic:pic xmlns:pic="http://schemas.openxmlformats.org/drawingml/2006/picture">
                        <pic:nvPicPr>
                          <pic:cNvPr id="545" name="Image 545"/>
                          <pic:cNvPicPr/>
                        </pic:nvPicPr>
                        <pic:blipFill>
                          <a:blip r:embed="rId151" cstate="print"/>
                          <a:stretch>
                            <a:fillRect/>
                          </a:stretch>
                        </pic:blipFill>
                        <pic:spPr>
                          <a:xfrm>
                            <a:off x="707136" y="7303007"/>
                            <a:ext cx="121920" cy="426719"/>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81792;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CF/unjd6npRQ+Sp/h9RjNFYVPZ3V7GTt15f6fkfGf/AASW/wCTVk/7Dt7/AOy19oH7wr4t/wCC&#10;S/8Ayasn/YdvP/Za+0j94V7Ga/8AIyr/AOKY6I6iiivON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ZQA+iiigAooooAKKKKACiiigAooooAKKKKACiiigCNidp2kZxx&#10;RQwO07QOnFFJ8n29zjr3urX26bHxn/wSk/5NJsP+w9ffzWvs4/eFfHH/AASl/wCTR7P/ALCt7/MV&#10;9jn7wr081/5GNb/FM6KOw6iiivNN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8L/8ABJL/AJNj1L/sbLv/ANAs6+5j94V8M/8ABJL/AJNj1L/sbLv/ANAs6+5j&#10;94V6Wa/8jGt/imZ0R1FFFea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Mbt9KKG7fSiuLE/EvQzn/X3n&#10;wz/wR7/5Nl1z/sa7v/0ksq+5z94V8Kf8Eif+TYtS/wCxru//AEXZ191n7wr3s1/5GNb/ABTCjsOo&#10;oorzjQ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hxw3GW74HWimSr8v3SwXpz1orlqqN1zT1OabpJ66f9unw//wAE&#10;e/8Ak2XXP+xru/8A0ksq+5z94V8M/wDBHr/k2bXP+xru/wD0ksq+5j94V7ea/wDIyr/4pGtHYdRR&#10;RXnGg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XkUyoyKdrHviilZWmUqy4+horCpT55X5Thr0uaWi/8AJj4Z/wCC&#10;PX/JsXiT/sbLv/0jsq+6z94V8K/8Eif+TYdT/wCxru//AEXZ191H7wr2c1/5GNb/ABTOqiOooorz&#10;TQ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hb/gj3/ybNrn/Y13f/pJZV9zn7wr4W/4I9/8mx+JP+xsu/8A&#10;0jsq+6T94V6Wa/8AIyr/AOKZnR2HUUUV5po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wj/AMEef+Tb/En/&#10;AGNl3/6R2Nfdh+8K+C/+CN//ACbj4t/7G27/APSOyr70P3hXpZr/AMjKv/imZ0R1FFFea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av/BF7/kUPih/2FbP/wBA&#10;NfpQfvCvzX/4Iv8A/IofFD/sK2f/AKAa/Sg/eFejmv8AyMa3+Kf5mdEdRRRXnG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mV/wAEYP8Ajy+L3/Xzp3/oN5X6Zn7wr8yP+CMH/Hn8Xv8Ar407/wBB&#10;vK/Tc/eFejmn/Ixr/wCKZnRHUUUV5xo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Bjdfzoobr+dFcmI+JGUtl8/wAz8uf+CMH/ACEfi7/3D/8A28r9Rz94&#10;V+Wv/BGD/kI/F36af/K8r9Sj94V7maf8jGv/AIpjojqKKK840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GN2/Gih&#10;u340Vw4hPmXoZz/r7z8s/wDgjB/yMPxd/wC4d/7eV+pp+8K/K7/gjD/yMXxd+mn/AMryv1RP3hXv&#10;5p/yMa/+KYUR1FFFecaBRRRQAUUUUAFFFFABRRRQAVUv7+2sbC6uboAWttyTVuvnP9uvxtc+Gv2f&#10;NXtdJuhp93rt5a6Kt56faiVz+VAHr/w4+J3hj4teELXX/C2qrrWjXPC3S/14rra+H/8AgmjZ3Wh2&#10;HxQ8O3fXTNXtVH/fJP8ASvuCgoKKKKC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DGHU0UrfdNFEWnpL+tDaGx+MH/AASV/wCTrNS/7F66/wDShK/Z8/eF&#10;fjD/AMElP+Tq9S/7F66/9KEr9nj94V6Oa/8AIxrf4pnLRHUUUV5xo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NBy&#10;D/OikXkHjBNFc0l71k7f16P8zWGx+K3/AASP/wCTqdU/7AN1/Na/ao/eFfjD/wAElP8Ak7fUf+xf&#10;u/8A0ojr9nj94V7Wa/8AIxr/AOKZz0R1FFFecW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ZHie/1Ww043Wl2hvroD/j0J60Aa9FFFABRRRQAUUUUAFFFFABRRRQAUUUUAFFFFABRR&#10;RQAUUUUAFFFFABRRRQAUUUUAFFFFABRRRQAUUUUAFFFFABRRRQAUUUUAFFFFABRRRQAUUUUAFFFF&#10;ABRRRQAh4BooPQ0UU+v9dDWOx+Kf/BJH/k7PUf8AsB3f81r9qz94V+Kf/BJD/k7TUf8AsB3f81r9&#10;rD94V6Oa/wDIxr/4pnPRHUUUV5x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GZon2v+zx/amPtdadFFABRRRQAUUUUAFFFFABRRRQAUUUUAFFFFABRRRQAUUUUAFFFFABR&#10;RRQAUUUUAFFFFABRRRQAUUUUAFFFFABRRRQAUUUUAFFFFABRRRQAUUUUAFFFFADScZ9qKNvX3opK&#10;FOTbtf8A4Y0hax+KX/BJH/k7PUf+wFd/+y1+1p+8K/E//gkh/wAnb3H/AGArz/2Wv2wP3hXpZr/y&#10;Ma/+KZhRHUUUV5x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3PWikzwfeiiLhHruaQV1c/Ez/gkv/wAnb3H/AGAr&#10;3+S1+2h+8K/E/wD4JIf8nb3H/YCvP/Za/bA/eFejmv8AyMa/+KZz0R1FFFec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MK7154opsykrwaKlQUle1/uf5m8U2viPxE/4JWf8nnWf/YI&#10;1H/0Cv2+P3hX4g/8En702n7ZNkp6XOk3i/oK/b4/eFepmv8AyMa3+KZyUR1FFFea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CEcYoph29+D9aKwi9L66/3TVJ20Pw3/AOCXX/J62g/9eeqf+krV+5R+8K/DX/gl1/ye&#10;toP/AF56p/6StX7lH7wr2c1/5GNf/FP8znojqKKK80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jJ2rlsD6UUSEI&#10;hOQoHrRUc1tOe3qZOTi7cyXrv6n4b/8ABLr/AJPV0H/rz1T/ANJWr9yj94V+GX/BLb/k9Xwx/wBe&#10;mp/+kjV+5p+8K9XNf+RjX/xT/MqiOooorzS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Kf8A1bfd6fxUUT/cYfL0&#10;70Vm9/s/Pcj/AMB/7e/TyPwx/wCCYH/J6fhr/r11T/0jev3RP3hX4Xf8EyP+T1vCn/XPVP8A0kav&#10;3RP3hXrZr/yMa3+Kf5hRHUUUV5p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XGCGbAdvpiii5OYiAnmY7A4oojT9&#10;ouZJP1BRnL4YJrzkfhn/AMEx/wDk9bwp/wBc9U/9JHr90j94V+EX/BND/k9nwV/u3n/pK1fu6fvC&#10;vRzX/kY1v8U/zIojqKKK84s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gnJSEnJz/ALIoouRuhYc/8BOKKcIKavb9&#10;PwMpRc3dUub/ALesfhR/wTI/5PY8Gf8AXO8/9JWr93D94V+D3/BNH/k9nwV/u3f/AKSvX7wn7wr0&#10;c1/5GNb/ABT/ADKojqKKK80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ry4KknjHc9BRSuAASOP9puRRT3+xcytf&#10;+Z+miPwh/wCCbf8Ayev4K+l3/wCkrV+8Z+8K/Bb/AIJw/wDJ6vw+/wCvi7/9JXr96T94V6Wa/wDI&#10;xrf4p/mVRHUUUV5hY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FN/qz93p3oom+4w+Xp3orJ7/a+WxH/gXy/XzPwV&#10;/wCCdP8Ayer8Pf8Ar5uv/SV6/e0/eFfgh/wTp/5PU+Hv/Xzdf+kr1+95+8K9jNv+RjX/AMU/zCiO&#10;ooorzC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CARgBn2hm/Kim3C5iPymT2zRTc4LSTsc8qlOm7czj6R0PwY/4J&#10;0/8AJ6nw+/6+br/0lev3uP3hX4Hf8E7P+T2vht/183f/AKRXVfvifvCvSzX/AJGNb/FP8zWiOooo&#10;rzC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plFAD6KZRQA+imUUAPoplFA&#10;D6KZT6ACiiigAooooAKKKKACiiigCC4OyJjyD/siii4BaEgg5/2TRThNQVm/1/EwlNwdva8v/bt/&#10;xPwM/wCCfX/J6Xwx/wCwnc/+kr1+/B+8K/AX/gn3/wAno/DH/sJ3P/pK9fv0fvCvRzX/AJGNb/FP&#10;8zSiOooorzS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hqaigAoooo&#10;AZT6KKACiiigAooooAKKKKACiiigAooooAgeUeWzElPqKKSYMiHDbR3ZuaKd1HTnS9TNprW8Y36P&#10;V/efgT+wN/yej8Mv+wpc/wDpK9fv4fvCv59/2Cf+T0Phx/2FV/ka/oIP3hXo5r/yMa3+Kf5jojqK&#10;KK80s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im/1bfd6d6KJvuEfLnHeis3v9n57k/+A/8Ab36eR/Pz+wh/yel8&#10;N/8AsLr/ACNf0En7wr+e39iI/Z/2yvhbntr6L+hr+hI/eFetmv8AyMa3+Kf5ipDqKKK80s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rjBDNgO30xRRcnMRATzMdgcUURp+0XMkn6gozl8ME15y1P58/2IP8Ak8v4Wf8A&#10;YfT+Rr+hI/eFfz2fsQ/8nk/Cz/sPx/yNf0Jn7wr0s1/5GNb/ABT/ADIojqKKK80sKKKKACiiigAo&#10;oooAKKKKACiiigAooooAKKKKACiiigAooooAKKKKACiiigAooooAKKKKACiiigAooooAKKKKACii&#10;igAooooAKKKKACgBLArT9a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">
                <o:lock v:ext="edit" aspectratio="f"/>
                <v:shape id="Image 542" o:spid="_x0000_s1026" o:spt="75" type="#_x0000_t75" style="position:absolute;left:0;top:0;height:10689335;width:7559040;" filled="f" o:preferrelative="t" stroked="f" coordsize="21600,21600" o:gfxdata="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kQT5&#10;wAAAANwAAAAPAAAAAAAAAAEAIAAAACIAAABkcnMvZG93bnJldi54bWxQSwECFAAUAAAACACHTuJA&#10;My8FnjsAAAA5AAAAEAAAAAAAAAABACAAAAAPAQAAZHJzL3NoYXBleG1sLnhtbFBLBQYAAAAABgAG&#10;AFsBAAC5AwAAAAA=&#10;">
                  <v:fill on="f" focussize="0,0"/>
                  <v:stroke on="f"/>
                  <v:imagedata r:id="rId148" o:title=""/>
                  <o:lock v:ext="edit" aspectratio="f"/>
                </v:shape>
                <v:shape id="Image 543" o:spid="_x0000_s1026" o:spt="75" type="#_x0000_t75" style="position:absolute;left:1341119;top:451103;height:987551;width:5827776;" filled="f" o:preferrelative="t" stroked="f" coordsize="21600,21600" o:gfxdata="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32mWvQAA&#10;ANwAAAAPAAAAAAAAAAEAIAAAACIAAABkcnMvZG93bnJldi54bWxQSwECFAAUAAAACACHTuJAMy8F&#10;njsAAAA5AAAAEAAAAAAAAAABACAAAAAMAQAAZHJzL3NoYXBleG1sLnhtbFBLBQYAAAAABgAGAFsB&#10;AAC2AwAAAAA=&#10;">
                  <v:fill on="f" focussize="0,0"/>
                  <v:stroke on="f"/>
                  <v:imagedata r:id="rId149" o:title=""/>
                  <o:lock v:ext="edit" aspectratio="f"/>
                </v:shape>
                <v:shape id="Image 544" o:spid="_x0000_s1026" o:spt="75" type="#_x0000_t75" style="position:absolute;left:633983;top:1780031;height:8388096;width:6437375;" filled="f" o:preferrelative="t" stroked="f" coordsize="21600,21600" o:gfxdata="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h2kPvQAA&#10;ANwAAAAPAAAAAAAAAAEAIAAAACIAAABkcnMvZG93bnJldi54bWxQSwECFAAUAAAACACHTuJAMy8F&#10;njsAAAA5AAAAEAAAAAAAAAABACAAAAAMAQAAZHJzL3NoYXBleG1sLnhtbFBLBQYAAAAABgAGAFsB&#10;AAC2AwAAAAA=&#10;">
                  <v:fill on="f" focussize="0,0"/>
                  <v:stroke on="f"/>
                  <v:imagedata r:id="rId150" o:title=""/>
                  <o:lock v:ext="edit" aspectratio="f"/>
                </v:shape>
                <v:shape id="Image 545" o:spid="_x0000_s1026" o:spt="75" type="#_x0000_t75" style="position:absolute;left:707136;top:7303007;height:426719;width:121920;" filled="f" o:preferrelative="t" stroked="f" coordsize="21600,21600" o:gfxdata="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ckpbvQAA&#10;ANwAAAAPAAAAAAAAAAEAIAAAACIAAABkcnMvZG93bnJldi54bWxQSwECFAAUAAAACACHTuJAMy8F&#10;njsAAAA5AAAAEAAAAAAAAAABACAAAAAMAQAAZHJzL3NoYXBleG1sLnhtbFBLBQYAAAAABgAGAFsB&#10;AAC2AwAAAAA=&#10;">
                  <v:fill on="f" focussize="0,0"/>
                  <v:stroke on="f"/>
                  <v:imagedata r:id="rId151" o:title=""/>
                  <o:lock v:ext="edit" aspectratio="f"/>
                </v:shape>
              </v:group>
            </w:pict>
          </mc:Fallback>
        </mc:AlternateContent>
      </w:r>
    </w:p>
    <w:p w14:paraId="50FC538C">
      <w:pPr>
        <w:pStyle w:val="10"/>
        <w:spacing w:after="0"/>
        <w:rPr>
          <w:sz w:val="17"/>
        </w:rPr>
        <w:sectPr>
          <w:headerReference r:id="rId19" w:type="default"/>
          <w:pgSz w:w="11910" w:h="16840"/>
          <w:pgMar w:top="1920" w:right="1700" w:bottom="280" w:left="1700" w:header="0" w:footer="0" w:gutter="0"/>
          <w:cols w:space="720" w:num="1"/>
        </w:sectPr>
      </w:pPr>
    </w:p>
    <w:p w14:paraId="3F7D880C">
      <w:pPr>
        <w:pStyle w:val="10"/>
        <w:spacing w:before="4"/>
        <w:rPr>
          <w:sz w:val="17"/>
        </w:rPr>
      </w:pPr>
      <w:r>
        <w:rPr>
          <w:sz w:val="17"/>
        </w:rPr>
        <w:drawing>
          <wp:anchor distT="0" distB="0" distL="0" distR="0" simplePos="0" relativeHeight="251793408"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46" name="Image 546"/>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82816" behindDoc="0" locked="0" layoutInCell="1" allowOverlap="1">
                <wp:simplePos x="0" y="0"/>
                <wp:positionH relativeFrom="page">
                  <wp:posOffset>0</wp:posOffset>
                </wp:positionH>
                <wp:positionV relativeFrom="page">
                  <wp:posOffset>0</wp:posOffset>
                </wp:positionV>
                <wp:extent cx="7559040" cy="10689590"/>
                <wp:effectExtent l="0" t="0" r="0" b="0"/>
                <wp:wrapNone/>
                <wp:docPr id="547" name="Group 547"/>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48" name="Image 548"/>
                          <pic:cNvPicPr/>
                        </pic:nvPicPr>
                        <pic:blipFill>
                          <a:blip r:embed="rId152" cstate="print"/>
                          <a:stretch>
                            <a:fillRect/>
                          </a:stretch>
                        </pic:blipFill>
                        <pic:spPr>
                          <a:xfrm>
                            <a:off x="0" y="0"/>
                            <a:ext cx="7559040" cy="10689335"/>
                          </a:xfrm>
                          <a:prstGeom prst="rect">
                            <a:avLst/>
                          </a:prstGeom>
                        </pic:spPr>
                      </pic:pic>
                      <pic:pic xmlns:pic="http://schemas.openxmlformats.org/drawingml/2006/picture">
                        <pic:nvPicPr>
                          <pic:cNvPr id="549" name="Image 549"/>
                          <pic:cNvPicPr/>
                        </pic:nvPicPr>
                        <pic:blipFill>
                          <a:blip r:embed="rId153" cstate="print"/>
                          <a:stretch>
                            <a:fillRect/>
                          </a:stretch>
                        </pic:blipFill>
                        <pic:spPr>
                          <a:xfrm>
                            <a:off x="1365503" y="438911"/>
                            <a:ext cx="5705856" cy="231648"/>
                          </a:xfrm>
                          <a:prstGeom prst="rect">
                            <a:avLst/>
                          </a:prstGeom>
                        </pic:spPr>
                      </pic:pic>
                      <pic:pic xmlns:pic="http://schemas.openxmlformats.org/drawingml/2006/picture">
                        <pic:nvPicPr>
                          <pic:cNvPr id="550" name="Image 550"/>
                          <pic:cNvPicPr/>
                        </pic:nvPicPr>
                        <pic:blipFill>
                          <a:blip r:embed="rId154" cstate="print"/>
                          <a:stretch>
                            <a:fillRect/>
                          </a:stretch>
                        </pic:blipFill>
                        <pic:spPr>
                          <a:xfrm>
                            <a:off x="1414272" y="743711"/>
                            <a:ext cx="5657087" cy="707135"/>
                          </a:xfrm>
                          <a:prstGeom prst="rect">
                            <a:avLst/>
                          </a:prstGeom>
                        </pic:spPr>
                      </pic:pic>
                      <pic:pic xmlns:pic="http://schemas.openxmlformats.org/drawingml/2006/picture">
                        <pic:nvPicPr>
                          <pic:cNvPr id="551" name="Image 551"/>
                          <pic:cNvPicPr/>
                        </pic:nvPicPr>
                        <pic:blipFill>
                          <a:blip r:embed="rId155" cstate="print"/>
                          <a:stretch>
                            <a:fillRect/>
                          </a:stretch>
                        </pic:blipFill>
                        <pic:spPr>
                          <a:xfrm>
                            <a:off x="633983" y="1341119"/>
                            <a:ext cx="6925056" cy="9339072"/>
                          </a:xfrm>
                          <a:prstGeom prst="rect">
                            <a:avLst/>
                          </a:prstGeom>
                        </pic:spPr>
                      </pic:pic>
                      <pic:pic xmlns:pic="http://schemas.openxmlformats.org/drawingml/2006/picture">
                        <pic:nvPicPr>
                          <pic:cNvPr id="552" name="Image 552"/>
                          <pic:cNvPicPr/>
                        </pic:nvPicPr>
                        <pic:blipFill>
                          <a:blip r:embed="rId156" cstate="print"/>
                          <a:stretch>
                            <a:fillRect/>
                          </a:stretch>
                        </pic:blipFill>
                        <pic:spPr>
                          <a:xfrm>
                            <a:off x="2584704" y="1999487"/>
                            <a:ext cx="2535936" cy="158496"/>
                          </a:xfrm>
                          <a:prstGeom prst="rect">
                            <a:avLst/>
                          </a:prstGeom>
                        </pic:spPr>
                      </pic:pic>
                      <pic:pic xmlns:pic="http://schemas.openxmlformats.org/drawingml/2006/picture">
                        <pic:nvPicPr>
                          <pic:cNvPr id="553" name="Image 553"/>
                          <pic:cNvPicPr/>
                        </pic:nvPicPr>
                        <pic:blipFill>
                          <a:blip r:embed="rId157" cstate="print"/>
                          <a:stretch>
                            <a:fillRect/>
                          </a:stretch>
                        </pic:blipFill>
                        <pic:spPr>
                          <a:xfrm>
                            <a:off x="1316736" y="7095743"/>
                            <a:ext cx="512063" cy="755903"/>
                          </a:xfrm>
                          <a:prstGeom prst="rect">
                            <a:avLst/>
                          </a:prstGeom>
                        </pic:spPr>
                      </pic:pic>
                      <pic:pic xmlns:pic="http://schemas.openxmlformats.org/drawingml/2006/picture">
                        <pic:nvPicPr>
                          <pic:cNvPr id="554" name="Image 554"/>
                          <pic:cNvPicPr/>
                        </pic:nvPicPr>
                        <pic:blipFill>
                          <a:blip r:embed="rId158" cstate="print"/>
                          <a:stretch>
                            <a:fillRect/>
                          </a:stretch>
                        </pic:blipFill>
                        <pic:spPr>
                          <a:xfrm>
                            <a:off x="1511808" y="7498079"/>
                            <a:ext cx="121920" cy="170687"/>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82816;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CNidp2kZxxRQwO07QOnFFJ8n29zjr3urX26bHyb/wAEvP8Akz7wj/18&#10;6p/6WPX1ofvCvkX/AIJf/wDJnnhn/r61X/0ravro/eFenm3/ACMq/wDimdNEdRRRXml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EEyhkZWOE79sUUTsERmcfJjketFRUtdXPPxPsuZX5dut/00Pkv/gl/wD8meeGf+vr&#10;VP8A0ravrk/eFfI//BLb/k0Dw5/2ENS/9Kmr64P3hXq5r/yMa/8AimdlEdRRRXmm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0qCMHkUUtFSTKEZO8lc+RP+CW//ACZ54Y/6+9U/9Kmr66P3hXyP/wAEvf8Akzzwj/18&#10;ap/6WNX1wfvCvUzX/kY1v8UyaI6iiivNNAooooAKKKKACiiigAooooAKKKKACimU+gAoplFAD6KZ&#10;RQA+imUUAPoplPoAZT6ZRQA+imUUAP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8Aglv/&#10;AMmeeGP+vvVP/Spq+uj94V8kf8EvP+TPPCP/AF8ap/6WPX1ufvCvSzX/AJGNf/FMzojqKKK800Ci&#10;iigAooooAKKKKACiiigAplPooAZRT6KAGUU+igBlFPooAZRT6KAGU+iigBlPoooAZRT6KAGU+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GP0H0oofoPpRXFifiXoY1N/67nyN/wS1/5NK8O/8AYR1P&#10;/wBKjX10fvCvkX/glr/yaV4d/wCwjqf/AKVGvro/eFe9mv8AyMa3+KZVEdRRRXnGgUUUUAFFFFAB&#10;RRRQAUUUUAFFFMoAfRTKKAH0UUUAFFFFABRRRQAUUUUAFFFFABRRRQAUUUUAFFFFABRRRQAUUUUA&#10;FFFFABTKfRQAyn0UUAMp9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xu30oobt9KK4cT8S9DOf8AX3nyL/wS1/5NJ8Of9hHU/wD0qNfXZ+8K+Qv+CXH/&#10;ACaTon/YT1P/ANKa+vT94V7+a/8AIxrf4phRHUUUV5xoFFFFABRRRQAUUUUAFFFFABRRRQAUyn0U&#10;AFFMp9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Mbt9KKG7fS&#10;iuHE/EvQzn/X3nyH/wAEuP8Ak0jRP+wlqf8A6U19en7wr5C/4JX/APJpOh/9hLU//Sivr0/eFe/m&#10;v/Ixrf4phRHUUUV5xoFFFFABRRRQAUUUUAFFFFABRRRQAUUUUAFFFFABRRRQAUUyn0AFFFFABRRR&#10;QAUUUygB9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Mbt9KKG7fSiuLE/EvQzn/X3nyH/wS4/5NI0T&#10;/sJan/6U19en7wr5A/4JX/8AJpGh/wDYS1P/ANKK+vz94V72a/8AIxrf4phRHUUUV5xoFFFFABRR&#10;RQAUUUUAFFFFABRRRQAUUUUAFFFFABTKfRQAyin0UAMop9FADKKfRQAyin0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Mbt9KKG7fSiuHE/EvQzn/X3nyD/AMEsP+TSND/7CWp/+lFfX5+8K+Qv+CV/&#10;/JpOh/8AYS1P/wBKK+vT94V7+a/8jGt/imFEdRRRXn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xu30oobt9KK4&#10;cT8S9DOf9fefGn/BKP8A5NJ0/wD7Dt9/Na+zD94V8Zf8EpP+TSbD/sO3381r7NP3hX0Gbf8AIyr/&#10;AOKY6I6iiivN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GN2+lFDdvpRXDifiXoZz/r7z4v/AOCS/wDyaun/AGHb&#10;z+a19on7wr4r/wCCS/8Ayasn/YdvP/Za+1D94V7+a/8AIyr/AOKYUR1FFFecaBRRRQAUUUUAFFFF&#10;ABRRRQAUUUygAp9MooAfRTKKAH0yiigB9FMooAfRTKKAH0UyigB9MoooAfTKKKACn0yigB9FMooA&#10;fRTKKAH0yn0ygAoop9ABRRRQAyiiioICn0UyrLH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xH/wSU/5Nfn/7GS7/AJJX20fvCviT/gkn/wAmvTf9jHd/+gpX22fvCvRz&#10;X/kY1v8AFMzojqKKK840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GN2+lFDcY+lFcOI+JehnP8Ar7z88/8A&#10;gjR/yRzxv/2M/wD7aJX6Gn7wr88P+CNX/JJ/iD/2M3/totfoefvCvezT/kY1v8Ux0R1FFFeeWFFF&#10;FABRRRQAUUUUAMp9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lFBOKK55YdVHzNln5hf8ABGD/AFvxd/6+&#10;NP8A/Qbyv08P3hX5bf8ABGC8/wCJj8XbT208/wDpZX6kn7wr2M0/5GNf/FMwojqKKK880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8r/8AgjD9n/4SD4u+uNP/AC/0z+lfqcfvCvyq/wCCMP8AyOHxc+mnf+3l&#10;fqqfvCvQzT/kY1/8UzOiOooorzzQ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ye/wCCMX/I7/Fr/r3sP/bu&#10;v1fP3hX5Q/8ABGL/AJHf4t/9e9h/O7r9Xj94V6Gaf8jGv/imRRHUUUV55YUUUUAFFFFABRRRQAUU&#10;UUAFFFFABRTKfQAUUUygB9FFMoAfRRTKAH0UyigB9FFFABRRRQAUUUygB9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CHgGig9DRRT6&#10;/wBdDWOx+KX/AASR/wCTurn/ALAV3/Na/a0/eFfjD/wSR/5OuuP+xduf/Sla/Z4/eFejmv8AyMa3&#10;+KRzrYWiiivO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Gk4z7UUbevvRSUKcm3a/wDwxpC1j8Yf+CTX/Jz95/2A&#10;br+Yr9nz1FfjF/wSi/5OgtP+wVd1+zp6ivQzT/fa/wDikJC0UUVwEBRRRQAUUUUAFFFFABRRRQAU&#10;UUUAMop9MqCB9FMoqywoooqCB9FMoqyx9FMooAfRRTKAH0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uMEM2A7fTFFFycxEBPMx2BxRRGn7RcySfqCjOXwwTXnI/CT/gmj/wAnseCv&#10;927/APSVq/eE/eFfg3/wTc/5PX8FfS7/APSV6/eQ/eFenmv/ACMa3+Kf5kUR1FFFeY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QTkpCTk5/2RRRcjdCw5/4CcUU4QU1e36fgZSi5u6pc3/b1j8Hv+Cbf/J6/gT63X/p&#10;I9fvMfvCvwU/4Jwf8nq/D7/r4u//AElev3rP3hXo5r/yMa3+Kf5lUR1FFFea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V5cFSTxjuegopXAAJHH+03Iop7/AGLmVr/zP00R+C//AATp/wCT1fh7/wBfN1/6SvX72n7w&#10;r8DP+Cdf/J6nw3/6/Lr/ANJHr98z94V6Wa/8jGt/in+ZVEdRRRXmF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EU3&#10;+rP3eneiib7jD5eneisnv9r5bEf+BfL9fM/BH/gnX/yep8Pf+vm6/wDSV6/fE/eFfgV/wT2/5PX+&#10;G/8A183f/pFdV++p+8K9fNf+RjW/xT/MKI6iiivN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IBGAGfaGb8qKbcL&#10;mI/KZPbNFNzgtJOxzyqU6btzOPpHQ/BL/gnv/wAnufDv/sIXH/pHc1++h+8K/An/AIJ6/wDJ6fw3&#10;/wCv25/9JHr99j94V6Wa/wDIxrf4p/ma0R1FFFeYW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yn0UAFFFFABRRRQAUUUUAFFFFABRRRQAUUUUAFFFFABRRRQAUUUUAFF&#10;FFABRRRQAUUUUAFFMooAfRTKKACn0yigB9FMp9ABRTKfQAUUUUAFFFFABRRRQAUUUUAQXB2RMeQf&#10;9kUUXALQkEHP+yaKcJqCs3+v4mEpuDt7Xl/7dv8AifgD+wXc/Zv21fhge39okH8bZ6/oDP3hX8+3&#10;7CH/ACen8OP+wuv8jX9BJ+8K9HNf+RjW/wAU/wAzSiOooorzS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CB5R5bM&#10;SU+oopJgyIcNtHdm5op3UdOdL1M2mtbxjfo9X95/Pz+wj/yeV8OP+wsv8jX9Bh+8K/nt/Yg/5PL+&#10;Fn/YfT+Rr+hI/eFejmv/ACMa3+Kf5jojqKKK80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im/1bfd6d6KJvuEfL&#10;nHeis3v9n57k/wDgP/b36eR/PL+xZ/yeR8Kf+xhtf51/Q6fvCv53/wBi7/k8H4V/9jDa/wA6/ogP&#10;3hXrZr/yMa3+Kf5io7DqKKK80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rqAQzY3t7DFFNuDmMgJvx2BxRRGn7R&#10;cySfqJQnP4IKS85an8837HFz9l/a5+FhPQeJrM/+P4/rX9EJ+8K/ne/Y3/5O6+Ff/YzWf/odf0Qn&#10;7wr0s1/5GNb/ABT/ADJojqKKK80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">
                <o:lock v:ext="edit" aspectratio="f"/>
                <v:shape id="Image 548" o:spid="_x0000_s1026" o:spt="75" type="#_x0000_t75" style="position:absolute;left:0;top:0;height:10689335;width:7559040;" filled="f" o:preferrelative="t" stroked="f" coordsize="21600,21600" o:gfxdata="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9syX+twAAANwAAAAP&#10;AAAAAAAAAAEAIAAAACIAAABkcnMvZG93bnJldi54bWxQSwECFAAUAAAACACHTuJAMy8FnjsAAAA5&#10;AAAAEAAAAAAAAAABACAAAAAGAQAAZHJzL3NoYXBleG1sLnhtbFBLBQYAAAAABgAGAFsBAACwAwAA&#10;AAA=&#10;">
                  <v:fill on="f" focussize="0,0"/>
                  <v:stroke on="f"/>
                  <v:imagedata r:id="rId152" o:title=""/>
                  <o:lock v:ext="edit" aspectratio="f"/>
                </v:shape>
                <v:shape id="Image 549" o:spid="_x0000_s1026" o:spt="75" type="#_x0000_t75" style="position:absolute;left:1365503;top:438911;height:231648;width:5705856;" filled="f" o:preferrelative="t" stroked="f" coordsize="21600,21600" o:gfxdata="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MYl&#10;AcEAAADcAAAADwAAAAAAAAABACAAAAAiAAAAZHJzL2Rvd25yZXYueG1sUEsBAhQAFAAAAAgAh07i&#10;QDMvBZ47AAAAOQAAABAAAAAAAAAAAQAgAAAAEAEAAGRycy9zaGFwZXhtbC54bWxQSwUGAAAAAAYA&#10;BgBbAQAAugMAAAAA&#10;">
                  <v:fill on="f" focussize="0,0"/>
                  <v:stroke on="f"/>
                  <v:imagedata r:id="rId153" o:title=""/>
                  <o:lock v:ext="edit" aspectratio="f"/>
                </v:shape>
                <v:shape id="Image 550" o:spid="_x0000_s1026" o:spt="75" type="#_x0000_t75" style="position:absolute;left:1414272;top:743711;height:707135;width:5657087;" filled="f" o:preferrelative="t" stroked="f" coordsize="21600,21600" o:gfxdata="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poQC8AAAA&#10;3AAAAA8AAAAAAAAAAQAgAAAAIgAAAGRycy9kb3ducmV2LnhtbFBLAQIUABQAAAAIAIdO4kAzLwWe&#10;OwAAADkAAAAQAAAAAAAAAAEAIAAAAAsBAABkcnMvc2hhcGV4bWwueG1sUEsFBgAAAAAGAAYAWwEA&#10;ALUDAAAAAA==&#10;">
                  <v:fill on="f" focussize="0,0"/>
                  <v:stroke on="f"/>
                  <v:imagedata r:id="rId154" o:title=""/>
                  <o:lock v:ext="edit" aspectratio="f"/>
                </v:shape>
                <v:shape id="Image 551" o:spid="_x0000_s1026" o:spt="75" type="#_x0000_t75" style="position:absolute;left:633983;top:1341119;height:9339072;width:6925056;" filled="f" o:preferrelative="t" stroked="f" coordsize="21600,21600" o:gfxdata="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JQgi8AAAA&#10;3AAAAA8AAAAAAAAAAQAgAAAAIgAAAGRycy9kb3ducmV2LnhtbFBLAQIUABQAAAAIAIdO4kAzLwWe&#10;OwAAADkAAAAQAAAAAAAAAAEAIAAAAAsBAABkcnMvc2hhcGV4bWwueG1sUEsFBgAAAAAGAAYAWwEA&#10;ALUDAAAAAA==&#10;">
                  <v:fill on="f" focussize="0,0"/>
                  <v:stroke on="f"/>
                  <v:imagedata r:id="rId155" o:title=""/>
                  <o:lock v:ext="edit" aspectratio="f"/>
                </v:shape>
                <v:shape id="Image 552" o:spid="_x0000_s1026" o:spt="75" type="#_x0000_t75" style="position:absolute;left:2584704;top:1999487;height:158496;width:2535936;" filled="f" o:preferrelative="t" stroked="f" coordsize="21600,21600" o:gfxdata="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sUSb4A&#10;AADcAAAADwAAAAAAAAABACAAAAAiAAAAZHJzL2Rvd25yZXYueG1sUEsBAhQAFAAAAAgAh07iQDMv&#10;BZ47AAAAOQAAABAAAAAAAAAAAQAgAAAADQEAAGRycy9zaGFwZXhtbC54bWxQSwUGAAAAAAYABgBb&#10;AQAAtwMAAAAA&#10;">
                  <v:fill on="f" focussize="0,0"/>
                  <v:stroke on="f"/>
                  <v:imagedata r:id="rId156" o:title=""/>
                  <o:lock v:ext="edit" aspectratio="f"/>
                </v:shape>
                <v:shape id="Image 553" o:spid="_x0000_s1026" o:spt="75" type="#_x0000_t75" style="position:absolute;left:1316736;top:7095743;height:755903;width:512063;" filled="f" o:preferrelative="t" stroked="f" coordsize="21600,21600" o:gfxdata="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wnWm/&#10;AAAA3AAAAA8AAAAAAAAAAQAgAAAAIgAAAGRycy9kb3ducmV2LnhtbFBLAQIUABQAAAAIAIdO4kAz&#10;LwWeOwAAADkAAAAQAAAAAAAAAAEAIAAAAA4BAABkcnMvc2hhcGV4bWwueG1sUEsFBgAAAAAGAAYA&#10;WwEAALgDAAAAAA==&#10;">
                  <v:fill on="f" focussize="0,0"/>
                  <v:stroke on="f"/>
                  <v:imagedata r:id="rId157" o:title=""/>
                  <o:lock v:ext="edit" aspectratio="f"/>
                </v:shape>
                <v:shape id="Image 554" o:spid="_x0000_s1026" o:spt="75" type="#_x0000_t75" style="position:absolute;left:1511808;top:7498079;height:170687;width:121920;" filled="f" o:preferrelative="t" stroked="f" coordsize="21600,21600" o:gfxdata="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dEze/&#10;AAAA3AAAAA8AAAAAAAAAAQAgAAAAIgAAAGRycy9kb3ducmV2LnhtbFBLAQIUABQAAAAIAIdO4kAz&#10;LwWeOwAAADkAAAAQAAAAAAAAAAEAIAAAAA4BAABkcnMvc2hhcGV4bWwueG1sUEsFBgAAAAAGAAYA&#10;WwEAALgDAAAAAA==&#10;">
                  <v:fill on="f" focussize="0,0"/>
                  <v:stroke on="f"/>
                  <v:imagedata r:id="rId158" o:title=""/>
                  <o:lock v:ext="edit" aspectratio="f"/>
                </v:shape>
              </v:group>
            </w:pict>
          </mc:Fallback>
        </mc:AlternateContent>
      </w:r>
    </w:p>
    <w:p w14:paraId="7598A93C">
      <w:pPr>
        <w:pStyle w:val="10"/>
        <w:spacing w:after="0"/>
        <w:rPr>
          <w:sz w:val="17"/>
        </w:rPr>
        <w:sectPr>
          <w:headerReference r:id="rId20" w:type="default"/>
          <w:pgSz w:w="11910" w:h="16840"/>
          <w:pgMar w:top="1920" w:right="1700" w:bottom="280" w:left="1700" w:header="0" w:footer="0" w:gutter="0"/>
          <w:cols w:space="720" w:num="1"/>
        </w:sectPr>
      </w:pPr>
    </w:p>
    <w:p w14:paraId="05440A7D">
      <w:pPr>
        <w:pStyle w:val="10"/>
        <w:spacing w:before="4"/>
        <w:rPr>
          <w:sz w:val="17"/>
        </w:rPr>
      </w:pPr>
      <w:r>
        <w:rPr>
          <w:sz w:val="17"/>
        </w:rPr>
        <w:drawing>
          <wp:anchor distT="0" distB="0" distL="0" distR="0" simplePos="0" relativeHeight="251794432"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55" name="Image 555"/>
            <wp:cNvGraphicFramePr/>
            <a:graphic xmlns:a="http://schemas.openxmlformats.org/drawingml/2006/main">
              <a:graphicData uri="http://schemas.openxmlformats.org/drawingml/2006/picture">
                <pic:pic xmlns:pic="http://schemas.openxmlformats.org/drawingml/2006/picture">
                  <pic:nvPicPr>
                    <pic:cNvPr id="555" name="Image 555"/>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83840" behindDoc="0" locked="0" layoutInCell="1" allowOverlap="1">
                <wp:simplePos x="0" y="0"/>
                <wp:positionH relativeFrom="page">
                  <wp:posOffset>0</wp:posOffset>
                </wp:positionH>
                <wp:positionV relativeFrom="page">
                  <wp:posOffset>0</wp:posOffset>
                </wp:positionV>
                <wp:extent cx="7559040" cy="10689590"/>
                <wp:effectExtent l="0" t="0" r="0" b="0"/>
                <wp:wrapNone/>
                <wp:docPr id="556" name="Group 556"/>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57" name="Image 557"/>
                          <pic:cNvPicPr/>
                        </pic:nvPicPr>
                        <pic:blipFill>
                          <a:blip r:embed="rId159" cstate="print"/>
                          <a:stretch>
                            <a:fillRect/>
                          </a:stretch>
                        </pic:blipFill>
                        <pic:spPr>
                          <a:xfrm>
                            <a:off x="0" y="0"/>
                            <a:ext cx="7559040" cy="10689335"/>
                          </a:xfrm>
                          <a:prstGeom prst="rect">
                            <a:avLst/>
                          </a:prstGeom>
                        </pic:spPr>
                      </pic:pic>
                      <pic:pic xmlns:pic="http://schemas.openxmlformats.org/drawingml/2006/picture">
                        <pic:nvPicPr>
                          <pic:cNvPr id="558" name="Image 558"/>
                          <pic:cNvPicPr/>
                        </pic:nvPicPr>
                        <pic:blipFill>
                          <a:blip r:embed="rId160" cstate="print"/>
                          <a:stretch>
                            <a:fillRect/>
                          </a:stretch>
                        </pic:blipFill>
                        <pic:spPr>
                          <a:xfrm>
                            <a:off x="1341119" y="463295"/>
                            <a:ext cx="5730239" cy="987551"/>
                          </a:xfrm>
                          <a:prstGeom prst="rect">
                            <a:avLst/>
                          </a:prstGeom>
                        </pic:spPr>
                      </pic:pic>
                      <pic:pic xmlns:pic="http://schemas.openxmlformats.org/drawingml/2006/picture">
                        <pic:nvPicPr>
                          <pic:cNvPr id="559" name="Image 559"/>
                          <pic:cNvPicPr/>
                        </pic:nvPicPr>
                        <pic:blipFill>
                          <a:blip r:embed="rId161" cstate="print"/>
                          <a:stretch>
                            <a:fillRect/>
                          </a:stretch>
                        </pic:blipFill>
                        <pic:spPr>
                          <a:xfrm>
                            <a:off x="633983" y="1840991"/>
                            <a:ext cx="6461760" cy="8302752"/>
                          </a:xfrm>
                          <a:prstGeom prst="rect">
                            <a:avLst/>
                          </a:prstGeom>
                        </pic:spPr>
                      </pic:pic>
                      <pic:pic xmlns:pic="http://schemas.openxmlformats.org/drawingml/2006/picture">
                        <pic:nvPicPr>
                          <pic:cNvPr id="560" name="Image 560"/>
                          <pic:cNvPicPr/>
                        </pic:nvPicPr>
                        <pic:blipFill>
                          <a:blip r:embed="rId162" cstate="print"/>
                          <a:stretch>
                            <a:fillRect/>
                          </a:stretch>
                        </pic:blipFill>
                        <pic:spPr>
                          <a:xfrm>
                            <a:off x="4608576" y="3962400"/>
                            <a:ext cx="243839" cy="170688"/>
                          </a:xfrm>
                          <a:prstGeom prst="rect">
                            <a:avLst/>
                          </a:prstGeom>
                        </pic:spPr>
                      </pic:pic>
                      <pic:pic xmlns:pic="http://schemas.openxmlformats.org/drawingml/2006/picture">
                        <pic:nvPicPr>
                          <pic:cNvPr id="561" name="Image 561"/>
                          <pic:cNvPicPr/>
                        </pic:nvPicPr>
                        <pic:blipFill>
                          <a:blip r:embed="rId163" cstate="print"/>
                          <a:stretch>
                            <a:fillRect/>
                          </a:stretch>
                        </pic:blipFill>
                        <pic:spPr>
                          <a:xfrm>
                            <a:off x="2365248" y="4937759"/>
                            <a:ext cx="2706624" cy="950976"/>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83840;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GUUUUAFPplFAD6ZT6KAGUUUUAFFFFABRRRQAU+mU&#10;+gAooooAKKKKACiiigAooooAKKKKACiiigAooooAKKKKACiiigAooooAKKKKACiiigAooooAKKKK&#10;ACiiigBuetFJng+9FEXCPXc0grq5+XH/AARg/wCQj8Xfpp//ALeV+pB+8Pxr8tf+CMH/ACEfi79N&#10;P/leV+pR+8PxrvzT/kY1/wDFM56I6iiiuA0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rjBDNgO30xRRcnMRATzMdgcUU&#10;Rp+0XMkn6gozl8ME15yPxZ/4JIf8naaj/wBgO7/mtftYfvCvxT/4JIf8naaj/wBgO7/mtftYfvCv&#10;RzX/AJGNf/FMiiOooorzi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CCclIScnP8Asiii5G6Fhz/wE4opwgpq9v0/&#10;AylFzd1S5v8At6x+Kv8AwSP/AOTt7j/sB3f/ALLX7Xn7wr8T/wDgkh/ydvcf9gK8/wDZa/bA/eFe&#10;hmv/ACMa/wDimOiOooorzjQ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ry4KknjHc9BRSuAASOP8AabkUU9/sXMrX&#10;/mfpoj8Vf+CTd7/xl7cKf+XnSbv+QNftefvCvxI/4JNf8nkR/wDYJvP5Cv23P3hXoZr/AMjGv/in&#10;+ZVEdRRRXnF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EU3+rP3eneiib7jD5eneisnv9r5bEf+BfL9fM/Er/AIJN&#10;/wDJ5Mf/AGCbz+Qr9uD94V+H3/BKX/k8uw/7BV5/IV+4J+8K9fNf+RjX/wAU/wAwojqKKK80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EYAZ9oZvyoptwuYj8pk9s0U3OC0k7HPKpTpu3M4+kdD8Q/+CU3/J5dh/2C&#10;rz+S1+4Z+8K/ED/glZ/yedaf9gjUf/Rdft+fvCvRzX/kY1v8UzSiOooorzTQ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ZRT6KAGUU+igBlFFFABT6KKAGU+iigAooooAZT6KKACi&#10;iigAooooAguDsiY8g/7IoptwC0JBBz/snFFOE1BWb/X8TCU/Zu3teX/t2/4n4i/8Esf+T2tJ/wCv&#10;DUf/AEXX7gn7wr8Nf+CXd35f7amgn/ntZ6mv/kqzf0r9yj94V6Oa/wDIxrf4p/maUR1FFFea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Vm61ebR9ktcfa7npQBT1CT+1rk23/LoBi5B/QUVbkVtJsML8uP4utFHPGGjqJe&#10;pFnveMfJ6v7z8Qv+CW3/ACep4Y/69NT/APSRq/c4/eFfhB/wTQ/5PY8Ff7t3/wCkrV+75+8K9LNf&#10;+RjX/wAU/wAwojqKKK80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CK+vfsYqlZWX/AC9XXWo/+P2//wCnS1rWoIPCv2t/&#10;i1D8LPgxdXiDdPql1b6RbAdd1wev0wGor4w/4Ki/Fpbr41fCz4dxg40i4t9Wucf3myF/SivPrv3/&#10;ALH/AG9uftvAkYvAVbqHx/b32W3kfKn/AATs/wCT5vh7/wBfl5/6Q3VfvafvCvwR/wCCdf8AyfN8&#10;Nf8Ar6vP/SK6r97j94V9Fmv/ACMa3+Kf5n4lRHUUUV5p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YutXl1ek2toOTV+9vvsNN&#10;srIWY7G7NBBLY2YsrHb361Fe3wsdP+1XXartfM/7ffxM/wCFUfsreONUs7g2t5d2p0m1KjkG64P6&#10;Z/KgD8e/ir8VX+NH7UOqeMN7C0v9Z3W6kcfZxJ8oH/Af50V5h8NYw/jfw/v+UfbrcrjuQ4or5/HU&#10;pVKicYqWnU/V+FaNWrgZOlTUkpP4p2a8j3v/AIJ1/wDJ83w1/wCvq8/9Irqv3uP3hX4Gf8E7f+T2&#10;vht/183f/pFdV++Z+8K+yzX/AJGNb/FP8z8oojqKKK80s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&#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">
                <o:lock v:ext="edit" aspectratio="f"/>
                <v:shape id="Image 557" o:spid="_x0000_s1026" o:spt="75" type="#_x0000_t75" style="position:absolute;left:0;top:0;height:10689335;width:7559040;" filled="f" o:preferrelative="t" stroked="f" coordsize="21600,21600" o:gfxdata="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UkUS/&#10;AAAA3AAAAA8AAAAAAAAAAQAgAAAAIgAAAGRycy9kb3ducmV2LnhtbFBLAQIUABQAAAAIAIdO4kAz&#10;LwWeOwAAADkAAAAQAAAAAAAAAAEAIAAAAA4BAABkcnMvc2hhcGV4bWwueG1sUEsFBgAAAAAGAAYA&#10;WwEAALgDAAAAAA==&#10;">
                  <v:fill on="f" focussize="0,0"/>
                  <v:stroke on="f"/>
                  <v:imagedata r:id="rId159" o:title=""/>
                  <o:lock v:ext="edit" aspectratio="f"/>
                </v:shape>
                <v:shape id="Image 558" o:spid="_x0000_s1026" o:spt="75" type="#_x0000_t75" style="position:absolute;left:1341119;top:463295;height:987551;width:5730239;" filled="f" o:preferrelative="t" stroked="f" coordsize="21600,21600" o:gfxdata="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EY57sAAADc&#10;AAAADwAAAAAAAAABACAAAAAiAAAAZHJzL2Rvd25yZXYueG1sUEsBAhQAFAAAAAgAh07iQDMvBZ47&#10;AAAAOQAAABAAAAAAAAAAAQAgAAAACgEAAGRycy9zaGFwZXhtbC54bWxQSwUGAAAAAAYABgBbAQAA&#10;tAMAAAAA&#10;">
                  <v:fill on="f" focussize="0,0"/>
                  <v:stroke on="f"/>
                  <v:imagedata r:id="rId160" o:title=""/>
                  <o:lock v:ext="edit" aspectratio="f"/>
                </v:shape>
                <v:shape id="Image 559" o:spid="_x0000_s1026" o:spt="75" type="#_x0000_t75" style="position:absolute;left:633983;top:1840991;height:8302752;width:6461760;" filled="f" o:preferrelative="t" stroked="f" coordsize="21600,21600" o:gfxdata="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yopY&#10;wAAAANwAAAAPAAAAAAAAAAEAIAAAACIAAABkcnMvZG93bnJldi54bWxQSwECFAAUAAAACACHTuJA&#10;My8FnjsAAAA5AAAAEAAAAAAAAAABACAAAAAPAQAAZHJzL3NoYXBleG1sLnhtbFBLBQYAAAAABgAG&#10;AFsBAAC5AwAAAAA=&#10;">
                  <v:fill on="f" focussize="0,0"/>
                  <v:stroke on="f"/>
                  <v:imagedata r:id="rId161" o:title=""/>
                  <o:lock v:ext="edit" aspectratio="f"/>
                </v:shape>
                <v:shape id="Image 560" o:spid="_x0000_s1026" o:spt="75" type="#_x0000_t75" style="position:absolute;left:4608576;top:3962400;height:170688;width:243839;" filled="f" o:preferrelative="t" stroked="f" coordsize="21600,21600" o:gfxdata="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pZN0QtwAAANwAAAAP&#10;AAAAAAAAAAEAIAAAACIAAABkcnMvZG93bnJldi54bWxQSwECFAAUAAAACACHTuJAMy8FnjsAAAA5&#10;AAAAEAAAAAAAAAABACAAAAAGAQAAZHJzL3NoYXBleG1sLnhtbFBLBQYAAAAABgAGAFsBAACwAwAA&#10;AAA=&#10;">
                  <v:fill on="f" focussize="0,0"/>
                  <v:stroke on="f"/>
                  <v:imagedata r:id="rId162" o:title=""/>
                  <o:lock v:ext="edit" aspectratio="f"/>
                </v:shape>
                <v:shape id="Image 561" o:spid="_x0000_s1026" o:spt="75" type="#_x0000_t75" style="position:absolute;left:2365248;top:4937759;height:950976;width:2706624;" filled="f" o:preferrelative="t" stroked="f" coordsize="21600,21600" o:gfxdata="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tV8L4A&#10;AADcAAAADwAAAAAAAAABACAAAAAiAAAAZHJzL2Rvd25yZXYueG1sUEsBAhQAFAAAAAgAh07iQDMv&#10;BZ47AAAAOQAAABAAAAAAAAAAAQAgAAAADQEAAGRycy9zaGFwZXhtbC54bWxQSwUGAAAAAAYABgBb&#10;AQAAtwMAAAAA&#10;">
                  <v:fill on="f" focussize="0,0"/>
                  <v:stroke on="f"/>
                  <v:imagedata r:id="rId163" o:title=""/>
                  <o:lock v:ext="edit" aspectratio="f"/>
                </v:shape>
              </v:group>
            </w:pict>
          </mc:Fallback>
        </mc:AlternateContent>
      </w:r>
    </w:p>
    <w:p w14:paraId="2BCEBE64">
      <w:pPr>
        <w:pStyle w:val="10"/>
        <w:spacing w:after="0"/>
        <w:rPr>
          <w:sz w:val="17"/>
        </w:rPr>
        <w:sectPr>
          <w:headerReference r:id="rId21" w:type="default"/>
          <w:pgSz w:w="11910" w:h="16840"/>
          <w:pgMar w:top="1920" w:right="1700" w:bottom="280" w:left="1700" w:header="0" w:footer="0" w:gutter="0"/>
          <w:cols w:space="720" w:num="1"/>
        </w:sectPr>
      </w:pPr>
    </w:p>
    <w:p w14:paraId="6E98BE51">
      <w:pPr>
        <w:pStyle w:val="10"/>
        <w:spacing w:before="4"/>
        <w:rPr>
          <w:sz w:val="17"/>
        </w:rPr>
      </w:pPr>
      <w:r>
        <w:rPr>
          <w:sz w:val="17"/>
        </w:rPr>
        <w:drawing>
          <wp:anchor distT="0" distB="0" distL="0" distR="0" simplePos="0" relativeHeight="251795456"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62" name="Image 562"/>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84864" behindDoc="0" locked="0" layoutInCell="1" allowOverlap="1">
                <wp:simplePos x="0" y="0"/>
                <wp:positionH relativeFrom="page">
                  <wp:posOffset>0</wp:posOffset>
                </wp:positionH>
                <wp:positionV relativeFrom="page">
                  <wp:posOffset>0</wp:posOffset>
                </wp:positionV>
                <wp:extent cx="7559040" cy="10689590"/>
                <wp:effectExtent l="0" t="0" r="0" b="0"/>
                <wp:wrapNone/>
                <wp:docPr id="563" name="Group 563"/>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64" name="Image 564"/>
                          <pic:cNvPicPr/>
                        </pic:nvPicPr>
                        <pic:blipFill>
                          <a:blip r:embed="rId164" cstate="print"/>
                          <a:stretch>
                            <a:fillRect/>
                          </a:stretch>
                        </pic:blipFill>
                        <pic:spPr>
                          <a:xfrm>
                            <a:off x="0" y="0"/>
                            <a:ext cx="7559040" cy="10689335"/>
                          </a:xfrm>
                          <a:prstGeom prst="rect">
                            <a:avLst/>
                          </a:prstGeom>
                        </pic:spPr>
                      </pic:pic>
                      <pic:pic xmlns:pic="http://schemas.openxmlformats.org/drawingml/2006/picture">
                        <pic:nvPicPr>
                          <pic:cNvPr id="565" name="Image 565"/>
                          <pic:cNvPicPr/>
                        </pic:nvPicPr>
                        <pic:blipFill>
                          <a:blip r:embed="rId165" cstate="print"/>
                          <a:stretch>
                            <a:fillRect/>
                          </a:stretch>
                        </pic:blipFill>
                        <pic:spPr>
                          <a:xfrm>
                            <a:off x="1341119" y="451103"/>
                            <a:ext cx="5803391" cy="975359"/>
                          </a:xfrm>
                          <a:prstGeom prst="rect">
                            <a:avLst/>
                          </a:prstGeom>
                        </pic:spPr>
                      </pic:pic>
                      <pic:pic xmlns:pic="http://schemas.openxmlformats.org/drawingml/2006/picture">
                        <pic:nvPicPr>
                          <pic:cNvPr id="566" name="Image 566"/>
                          <pic:cNvPicPr/>
                        </pic:nvPicPr>
                        <pic:blipFill>
                          <a:blip r:embed="rId166" cstate="print"/>
                          <a:stretch>
                            <a:fillRect/>
                          </a:stretch>
                        </pic:blipFill>
                        <pic:spPr>
                          <a:xfrm>
                            <a:off x="585216" y="1804415"/>
                            <a:ext cx="6803135" cy="8278368"/>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84864;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EZUHdk8HFFK/I2+tFc9SrKm1GJHNOCtHbX8zzb9nrH/Cgfhx9n6f&#10;2DZ4/wDAUf8A1q9KT7orzX9nv/kgPw3/AOwDZ/8ApKK9KT7or0Mb/vFb/E/zYqX8IdRRRXO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HHDcZbvgdaKZKvy/dLBe&#10;nPWiuWqo3XNPU5puknrp/wBunjX7Ff8Ayan8K/8AsAWn8q9sP3hXiP7Fdt9l/ZU+Fp7nQbTP5V7c&#10;fvCvZzP/AJGFb/FP8zWiOooorgN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CvIplRkU7WPfFFKytMpVlx9DRWFSn&#10;zyvynDXpc0tF/wCTHi37FX/JqXws/wCwBafyr24/eFeFfsNf8mqfC/8A7BK/zNe6n7wr180/5GNb&#10;/FP8zrojqKKK88sKKKKACiiigAooooAKKKKACiimUAPoplFAD6KZRQA+imUUAPoplFAD6KZRQA+i&#10;mUUAPoplFAD6KZT6ACimUUAPoplFAD6KZRQA+imUUAPooooAZT6ZRQA+imUUAPoplFAD6KZRQA+i&#10;mUUAP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Bf2Gv+TVPhd/2CF/&#10;ma95PUV4P+w1/wAmqfC7/sEL/M17weorvzT/AH2v/il+ZFEWiiiuAsKKKKACiiigAooooAKKKKAC&#10;mU+igBlFPooAZRT6KAGUU+igBlFPooAZRT6KAGUU+igBlFPooAZT6KKAGUU+igBlFPooAZRT6KAG&#10;UU+igBlPoooAZRT6KAGUU+igBlFPooAZRT6KAGUU+igBlP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xv4qKG70VxYj4l6HO9l/XU+ZP8AgnR/yZz8M/8Acvf/AEtu6+nT&#10;1FfL/wDwTovPtv7Hfw+Pol9/6W3dfUB6ivdzP/fK/wDin+bNaItFFFe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TKfRQAUUUUAFFFFABRRRQAUUUUAFFFFADKfRRQAUUUUAFFFFABRRRQAUUUUAFFFFAHyh/wT&#10;Ouvtf7HHg8ntd3Y/K7avq49RXyl/wTN/5M38Hf8AX1df+lbV9WnqK9LNf99r/wCKZFEWiiivNL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FP/q2+70/ioon+4w+Xp3orN7/AGfnuR/4D/29+nkfmX/wRd/4&#10;8fip/wBfVp/Jq/Tc/eFfmB/wRg/1nxd/676f/wCg3lfp+fvCvVzX/kY1v8UxUR1FFFec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FcYIZsB2+mKKLk5iICeZjsDiiiNP2i5kk/UFGcvhgmvOR+ZH/BGD/WfF3/rvp3/&#10;AKDeV+np+8K/Ln/gjB/yEPi79NO/9vK/UY/eFejmn/Ixr/4pmdEdRRRXnGg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BOSkJOTn/AGRRRcjdCw5/4CcUU4QU1e36fgZSi5u6pc3/AG9Y/Mf/AIIvdPip/wBfFn/7NX6e&#10;n7wr8tv+CLf/ACEPip9LT+bV+pJ+8K9DNf8AkY1v8U/zKojqKKK84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ry&#10;4KknjHc9BRSuAASOP9puRRT3+xcytf8Amfpoj8uP+CLf/Ic+Kn+5af8AoTV+ph+8K/LH/gi55/8A&#10;bvxUx/x6+XaZ/wB7c39K/U4/eFehmv8AyMa3+KZVEdRRRXnF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EU3+rP3e&#10;neiib7jD5eneisnv9r5bEf8AgXy/XzPys/4IuXGfF3xVt/8ApztH/wDHmFfqsfvCvyl/4Is/8j58&#10;Tv8ArxtP/Qmr9Wj94V62a/8AIyr/AOKYqI6iiivON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plFAD6KZRQA+imUUAPoplPoAKKZT6ACiiigAooooAKKKKACiiigCARgBn2hm/&#10;Kim3C5iPymT2zRTc4LSTsc8qlOm7czj6R0PyQ/4I23oHxy+IsDdLnRkP/kwP8a/XY/eFfkD/AMEd&#10;v+TgPHX/AGB1/wDSla/X4/eFehmn/Ixrf4pmlEdRRRXnGg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Mp9FABRRRQAyn0UUAFFFFABRRRQAUUUUAFFFFABRRRQBBcHZEx5B&#10;/wBkUUXALQkEHP8AsminCagrN/r+JhKbg7e15f8At2/4n5G/8Ea/+S6fEb/sCp/6UrX67n7wr8hv&#10;+CNn/JfviH/2Bl/9KFr9eT94V6Gaf8jGt/imaUR1FFFec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QPKPLZiSn1&#10;FFJMGRDhto7s3NFO6jpzpepm01reMb9Hq/vPyH/4I7f8nAeOv+wOv/pStfr8fvCvx9/4I7/8nAeO&#10;f+wOv/pStfsEfvCvQzX/AJGNb/FMKI6iiivON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CKb/Vt93p3oom+4R8uc&#10;d6Kze/2fnuT/AOA/9vfp5H5Af8Ec7nb+0L42g/vaAR+Vyh/rX7BH7wr8cP8AgkT/AMnPeK/+xduf&#10;/ShK/Y8/eFermn/Ixrf4piojqKKK84s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rjBDNgO30xRRcnMRATzMdgcUU&#10;Rp+0XMkn6gozl8ME15y1Px2/4JE3OP2nvFXv4duD/wCTCH+tfsefvCvxr/4JEf8AJ1eu/wDYu3X/&#10;AKUR1+yh+8K9HNP+RjX/AMUzOiOooorzjQ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">
                <o:lock v:ext="edit" aspectratio="f"/>
                <v:shape id="Image 564" o:spid="_x0000_s1026" o:spt="75" type="#_x0000_t75" style="position:absolute;left:0;top:0;height:10689335;width:7559040;" filled="f" o:preferrelative="t" stroked="f" coordsize="21600,21600" o:gfxdata="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t8JRL4A&#10;AADcAAAADwAAAAAAAAABACAAAAAiAAAAZHJzL2Rvd25yZXYueG1sUEsBAhQAFAAAAAgAh07iQDMv&#10;BZ47AAAAOQAAABAAAAAAAAAAAQAgAAAADQEAAGRycy9zaGFwZXhtbC54bWxQSwUGAAAAAAYABgBb&#10;AQAAtwMAAAAA&#10;">
                  <v:fill on="f" focussize="0,0"/>
                  <v:stroke on="f"/>
                  <v:imagedata r:id="rId164" o:title=""/>
                  <o:lock v:ext="edit" aspectratio="f"/>
                </v:shape>
                <v:shape id="Image 565" o:spid="_x0000_s1026" o:spt="75" type="#_x0000_t75" style="position:absolute;left:1341119;top:451103;height:975359;width:5803391;" filled="f" o:preferrelative="t" stroked="f" coordsize="21600,21600" o:gfxdata="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eE6W&#10;wAAAANwAAAAPAAAAAAAAAAEAIAAAACIAAABkcnMvZG93bnJldi54bWxQSwECFAAUAAAACACHTuJA&#10;My8FnjsAAAA5AAAAEAAAAAAAAAABACAAAAAPAQAAZHJzL3NoYXBleG1sLnhtbFBLBQYAAAAABgAG&#10;AFsBAAC5AwAAAAA=&#10;">
                  <v:fill on="f" focussize="0,0"/>
                  <v:stroke on="f"/>
                  <v:imagedata r:id="rId165" o:title=""/>
                  <o:lock v:ext="edit" aspectratio="f"/>
                </v:shape>
                <v:shape id="Image 566" o:spid="_x0000_s1026" o:spt="75" type="#_x0000_t75" style="position:absolute;left:585216;top:1804415;height:8278368;width:6803135;" filled="f" o:preferrelative="t" stroked="f" coordsize="21600,21600" o:gfxdata="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LXfK8AAAA&#10;3AAAAA8AAAAAAAAAAQAgAAAAIgAAAGRycy9kb3ducmV2LnhtbFBLAQIUABQAAAAIAIdO4kAzLwWe&#10;OwAAADkAAAAQAAAAAAAAAAEAIAAAAAsBAABkcnMvc2hhcGV4bWwueG1sUEsFBgAAAAAGAAYAWwEA&#10;ALUDAAAAAA==&#10;">
                  <v:fill on="f" focussize="0,0"/>
                  <v:stroke on="f"/>
                  <v:imagedata r:id="rId166" o:title=""/>
                  <o:lock v:ext="edit" aspectratio="f"/>
                </v:shape>
              </v:group>
            </w:pict>
          </mc:Fallback>
        </mc:AlternateContent>
      </w:r>
    </w:p>
    <w:p w14:paraId="77008F86">
      <w:pPr>
        <w:pStyle w:val="10"/>
        <w:spacing w:after="0"/>
        <w:rPr>
          <w:sz w:val="17"/>
        </w:rPr>
        <w:sectPr>
          <w:headerReference r:id="rId22" w:type="default"/>
          <w:pgSz w:w="11910" w:h="16840"/>
          <w:pgMar w:top="1920" w:right="1700" w:bottom="280" w:left="1700" w:header="0" w:footer="0" w:gutter="0"/>
          <w:cols w:space="720" w:num="1"/>
        </w:sectPr>
      </w:pPr>
    </w:p>
    <w:p w14:paraId="2243EB5F">
      <w:pPr>
        <w:pStyle w:val="10"/>
        <w:spacing w:before="4"/>
        <w:rPr>
          <w:sz w:val="17"/>
        </w:rPr>
      </w:pPr>
      <w:r>
        <w:rPr>
          <w:sz w:val="17"/>
        </w:rPr>
        <w:drawing>
          <wp:anchor distT="0" distB="0" distL="0" distR="0" simplePos="0" relativeHeight="251796480"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567" name="Image 567"/>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85888" behindDoc="0" locked="0" layoutInCell="1" allowOverlap="1">
                <wp:simplePos x="0" y="0"/>
                <wp:positionH relativeFrom="page">
                  <wp:posOffset>0</wp:posOffset>
                </wp:positionH>
                <wp:positionV relativeFrom="page">
                  <wp:posOffset>0</wp:posOffset>
                </wp:positionV>
                <wp:extent cx="7559040" cy="10689590"/>
                <wp:effectExtent l="0" t="0" r="0" b="0"/>
                <wp:wrapNone/>
                <wp:docPr id="568" name="Group 568"/>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569" name="Image 569"/>
                          <pic:cNvPicPr/>
                        </pic:nvPicPr>
                        <pic:blipFill>
                          <a:blip r:embed="rId167" cstate="print"/>
                          <a:stretch>
                            <a:fillRect/>
                          </a:stretch>
                        </pic:blipFill>
                        <pic:spPr>
                          <a:xfrm>
                            <a:off x="0" y="0"/>
                            <a:ext cx="7559040" cy="10689335"/>
                          </a:xfrm>
                          <a:prstGeom prst="rect">
                            <a:avLst/>
                          </a:prstGeom>
                        </pic:spPr>
                      </pic:pic>
                      <pic:pic xmlns:pic="http://schemas.openxmlformats.org/drawingml/2006/picture">
                        <pic:nvPicPr>
                          <pic:cNvPr id="570" name="Image 570"/>
                          <pic:cNvPicPr/>
                        </pic:nvPicPr>
                        <pic:blipFill>
                          <a:blip r:embed="rId168" cstate="print"/>
                          <a:stretch>
                            <a:fillRect/>
                          </a:stretch>
                        </pic:blipFill>
                        <pic:spPr>
                          <a:xfrm>
                            <a:off x="2072639" y="170687"/>
                            <a:ext cx="5047488" cy="292607"/>
                          </a:xfrm>
                          <a:prstGeom prst="rect">
                            <a:avLst/>
                          </a:prstGeom>
                        </pic:spPr>
                      </pic:pic>
                      <pic:pic xmlns:pic="http://schemas.openxmlformats.org/drawingml/2006/picture">
                        <pic:nvPicPr>
                          <pic:cNvPr id="571" name="Image 571"/>
                          <pic:cNvPicPr/>
                        </pic:nvPicPr>
                        <pic:blipFill>
                          <a:blip r:embed="rId169" cstate="print"/>
                          <a:stretch>
                            <a:fillRect/>
                          </a:stretch>
                        </pic:blipFill>
                        <pic:spPr>
                          <a:xfrm>
                            <a:off x="926591" y="1621535"/>
                            <a:ext cx="5974080" cy="9058656"/>
                          </a:xfrm>
                          <a:prstGeom prst="rect">
                            <a:avLst/>
                          </a:prstGeom>
                        </pic:spPr>
                      </pic:pic>
                      <pic:pic xmlns:pic="http://schemas.openxmlformats.org/drawingml/2006/picture">
                        <pic:nvPicPr>
                          <pic:cNvPr id="572" name="Image 572"/>
                          <pic:cNvPicPr/>
                        </pic:nvPicPr>
                        <pic:blipFill>
                          <a:blip r:embed="rId170" cstate="print"/>
                          <a:stretch>
                            <a:fillRect/>
                          </a:stretch>
                        </pic:blipFill>
                        <pic:spPr>
                          <a:xfrm>
                            <a:off x="3194304" y="6193535"/>
                            <a:ext cx="2462784" cy="585215"/>
                          </a:xfrm>
                          <a:prstGeom prst="rect">
                            <a:avLst/>
                          </a:prstGeom>
                        </pic:spPr>
                      </pic:pic>
                      <pic:pic xmlns:pic="http://schemas.openxmlformats.org/drawingml/2006/picture">
                        <pic:nvPicPr>
                          <pic:cNvPr id="573" name="Image 573"/>
                          <pic:cNvPicPr/>
                        </pic:nvPicPr>
                        <pic:blipFill>
                          <a:blip r:embed="rId171" cstate="print"/>
                          <a:stretch>
                            <a:fillRect/>
                          </a:stretch>
                        </pic:blipFill>
                        <pic:spPr>
                          <a:xfrm>
                            <a:off x="3169920" y="6120383"/>
                            <a:ext cx="1560576" cy="390143"/>
                          </a:xfrm>
                          <a:prstGeom prst="rect">
                            <a:avLst/>
                          </a:prstGeom>
                        </pic:spPr>
                      </pic:pic>
                      <pic:pic xmlns:pic="http://schemas.openxmlformats.org/drawingml/2006/picture">
                        <pic:nvPicPr>
                          <pic:cNvPr id="574" name="Image 574"/>
                          <pic:cNvPicPr/>
                        </pic:nvPicPr>
                        <pic:blipFill>
                          <a:blip r:embed="rId172" cstate="print"/>
                          <a:stretch>
                            <a:fillRect/>
                          </a:stretch>
                        </pic:blipFill>
                        <pic:spPr>
                          <a:xfrm>
                            <a:off x="4657344" y="8388095"/>
                            <a:ext cx="585215" cy="316992"/>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85888;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TKfRQAUUUUAFFFFABRRRQ&#10;AUUUUAFFFFABRRRQBFJuEZxkn8KKhu9yxEfL9WNFOHLb3pK/3fgZNXf2V6ya/BaH83/wG/5OF+G/&#10;/Y16V/6VpX9JJ+8K/mo+FV4bP43+DLkdtesm/wDJla/pXP3hXo5r/wAjGt/imVR2HUUUV5p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UNjU1FABRRRQAUUUUAFFF&#10;FABRRRQAUUUUAFFFFAEZYfxHH1FFRv8AvIzuAOO2cUVmvO/yiNezts36a/ifzS/Dv/ksHhf/ALDt&#10;l/6ULX9MB+8K/mCsb260zxRb3Nt/x9wXAZfrn/8AXX9PZ+8K9bNf+RjW/wAU/wAzOiSUUUV5pYUU&#10;UUAFFFFABRRRQAUUUUAFFFFABRRRQAUUUUAFZv2ytKmUAPooooAKKKKACiiigAoplFAD6KKKACii&#10;igAooooAKKKKACiiigAooooAKKKKACiiigAooooAKKKKACiqf9oWv9pfZftY+04z9lzVy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">
                <o:lock v:ext="edit" aspectratio="f"/>
                <v:shape id="Image 569" o:spid="_x0000_s1026" o:spt="75" type="#_x0000_t75" style="position:absolute;left:0;top:0;height:10689335;width:7559040;" filled="f" o:preferrelative="t" stroked="f" coordsize="21600,21600" o:gfxdata="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EitW&#10;wAAAANwAAAAPAAAAAAAAAAEAIAAAACIAAABkcnMvZG93bnJldi54bWxQSwECFAAUAAAACACHTuJA&#10;My8FnjsAAAA5AAAAEAAAAAAAAAABACAAAAAPAQAAZHJzL3NoYXBleG1sLnhtbFBLBQYAAAAABgAG&#10;AFsBAAC5AwAAAAA=&#10;">
                  <v:fill on="f" focussize="0,0"/>
                  <v:stroke on="f"/>
                  <v:imagedata r:id="rId167" o:title=""/>
                  <o:lock v:ext="edit" aspectratio="f"/>
                </v:shape>
                <v:shape id="Image 570" o:spid="_x0000_s1026" o:spt="75" type="#_x0000_t75" style="position:absolute;left:2072639;top:170687;height:292607;width:5047488;" filled="f" o:preferrelative="t" stroked="f" coordsize="21600,21600" o:gfxdata="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C7sW8AAAA&#10;3AAAAA8AAAAAAAAAAQAgAAAAIgAAAGRycy9kb3ducmV2LnhtbFBLAQIUABQAAAAIAIdO4kAzLwWe&#10;OwAAADkAAAAQAAAAAAAAAAEAIAAAAAsBAABkcnMvc2hhcGV4bWwueG1sUEsFBgAAAAAGAAYAWwEA&#10;ALUDAAAAAA==&#10;">
                  <v:fill on="f" focussize="0,0"/>
                  <v:stroke on="f"/>
                  <v:imagedata r:id="rId168" o:title=""/>
                  <o:lock v:ext="edit" aspectratio="f"/>
                </v:shape>
                <v:shape id="Image 571" o:spid="_x0000_s1026" o:spt="75" type="#_x0000_t75" style="position:absolute;left:926591;top:1621535;height:9058656;width:5974080;" filled="f" o:preferrelative="t" stroked="f" coordsize="21600,21600" o:gfxdata="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hHpuvQAA&#10;ANwAAAAPAAAAAAAAAAEAIAAAACIAAABkcnMvZG93bnJldi54bWxQSwECFAAUAAAACACHTuJAMy8F&#10;njsAAAA5AAAAEAAAAAAAAAABACAAAAAMAQAAZHJzL3NoYXBleG1sLnhtbFBLBQYAAAAABgAGAFsB&#10;AAC2AwAAAAA=&#10;">
                  <v:fill on="f" focussize="0,0"/>
                  <v:stroke on="f"/>
                  <v:imagedata r:id="rId169" o:title=""/>
                  <o:lock v:ext="edit" aspectratio="f"/>
                </v:shape>
                <v:shape id="Image 572" o:spid="_x0000_s1026" o:spt="75" type="#_x0000_t75" style="position:absolute;left:3194304;top:6193535;height:585215;width:2462784;" filled="f" o:preferrelative="t" stroked="f" coordsize="21600,21600" o:gfxdata="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4mUy8AAAA&#10;3AAAAA8AAAAAAAAAAQAgAAAAIgAAAGRycy9kb3ducmV2LnhtbFBLAQIUABQAAAAIAIdO4kAzLwWe&#10;OwAAADkAAAAQAAAAAAAAAAEAIAAAAAsBAABkcnMvc2hhcGV4bWwueG1sUEsFBgAAAAAGAAYAWwEA&#10;ALUDAAAAAA==&#10;">
                  <v:fill on="f" focussize="0,0"/>
                  <v:stroke on="f"/>
                  <v:imagedata r:id="rId170" o:title=""/>
                  <o:lock v:ext="edit" aspectratio="f"/>
                </v:shape>
                <v:shape id="Image 573" o:spid="_x0000_s1026" o:spt="75" type="#_x0000_t75" style="position:absolute;left:3169920;top:6120383;height:390143;width:1560576;" filled="f" o:preferrelative="t" stroked="f" coordsize="21600,21600" o:gfxdata="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H2N+m/&#10;AAAA3AAAAA8AAAAAAAAAAQAgAAAAIgAAAGRycy9kb3ducmV2LnhtbFBLAQIUABQAAAAIAIdO4kAz&#10;LwWeOwAAADkAAAAQAAAAAAAAAAEAIAAAAA4BAABkcnMvc2hhcGV4bWwueG1sUEsFBgAAAAAGAAYA&#10;WwEAALgDAAAAAA==&#10;">
                  <v:fill on="f" focussize="0,0"/>
                  <v:stroke on="f"/>
                  <v:imagedata r:id="rId171" o:title=""/>
                  <o:lock v:ext="edit" aspectratio="f"/>
                </v:shape>
                <v:shape id="Image 574" o:spid="_x0000_s1026" o:spt="75" type="#_x0000_t75" style="position:absolute;left:4657344;top:8388095;height:316992;width:585215;" filled="f" o:preferrelative="t" stroked="f" coordsize="21600,21600" o:gfxdata="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hQTsL4A&#10;AADcAAAADwAAAAAAAAABACAAAAAiAAAAZHJzL2Rvd25yZXYueG1sUEsBAhQAFAAAAAgAh07iQDMv&#10;BZ47AAAAOQAAABAAAAAAAAAAAQAgAAAADQEAAGRycy9zaGFwZXhtbC54bWxQSwUGAAAAAAYABgBb&#10;AQAAtwMAAAAA&#10;">
                  <v:fill on="f" focussize="0,0"/>
                  <v:stroke on="f"/>
                  <v:imagedata r:id="rId172" o:title=""/>
                  <o:lock v:ext="edit" aspectratio="f"/>
                </v:shape>
              </v:group>
            </w:pict>
          </mc:Fallback>
        </mc:AlternateContent>
      </w:r>
    </w:p>
    <w:p w14:paraId="1D4C29C1">
      <w:pPr>
        <w:pStyle w:val="10"/>
        <w:spacing w:after="0"/>
        <w:rPr>
          <w:sz w:val="17"/>
        </w:rPr>
        <w:sectPr>
          <w:headerReference r:id="rId23" w:type="default"/>
          <w:pgSz w:w="11910" w:h="16840"/>
          <w:pgMar w:top="1920" w:right="1700" w:bottom="280" w:left="1700" w:header="0" w:footer="0" w:gutter="0"/>
          <w:cols w:space="720" w:num="1"/>
        </w:sectPr>
      </w:pPr>
    </w:p>
    <w:p w14:paraId="46B22989">
      <w:pPr>
        <w:pStyle w:val="10"/>
        <w:spacing w:before="4"/>
        <w:rPr>
          <w:sz w:val="17"/>
        </w:rPr>
      </w:pPr>
      <w:r>
        <w:rPr>
          <w:sz w:val="17"/>
        </w:rPr>
        <w:drawing>
          <wp:anchor distT="0" distB="0" distL="0" distR="0" simplePos="0" relativeHeight="251797504" behindDoc="1" locked="0" layoutInCell="1" allowOverlap="1">
            <wp:simplePos x="0" y="0"/>
            <wp:positionH relativeFrom="page">
              <wp:posOffset>1454150</wp:posOffset>
            </wp:positionH>
            <wp:positionV relativeFrom="page">
              <wp:posOffset>3041650</wp:posOffset>
            </wp:positionV>
            <wp:extent cx="4667250" cy="4591050"/>
            <wp:effectExtent l="0" t="0" r="0" b="0"/>
            <wp:wrapNone/>
            <wp:docPr id="575" name="Image 575"/>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26"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86912" behindDoc="0" locked="0" layoutInCell="1" allowOverlap="1">
                <wp:simplePos x="0" y="0"/>
                <wp:positionH relativeFrom="page">
                  <wp:posOffset>741680</wp:posOffset>
                </wp:positionH>
                <wp:positionV relativeFrom="page">
                  <wp:posOffset>0</wp:posOffset>
                </wp:positionV>
                <wp:extent cx="6072505" cy="10121900"/>
                <wp:effectExtent l="0" t="0" r="0" b="0"/>
                <wp:wrapNone/>
                <wp:docPr id="576" name="Group 576"/>
                <wp:cNvGraphicFramePr/>
                <a:graphic xmlns:a="http://schemas.openxmlformats.org/drawingml/2006/main">
                  <a:graphicData uri="http://schemas.microsoft.com/office/word/2010/wordprocessingGroup">
                    <wpg:wgp>
                      <wpg:cNvGrpSpPr/>
                      <wpg:grpSpPr>
                        <a:xfrm>
                          <a:off x="0" y="0"/>
                          <a:ext cx="6072505" cy="10121900"/>
                          <a:chOff x="0" y="0"/>
                          <a:chExt cx="6072505" cy="10121900"/>
                        </a:xfrm>
                      </wpg:grpSpPr>
                      <pic:pic xmlns:pic="http://schemas.openxmlformats.org/drawingml/2006/picture">
                        <pic:nvPicPr>
                          <pic:cNvPr id="577" name="Image 577"/>
                          <pic:cNvPicPr/>
                        </pic:nvPicPr>
                        <pic:blipFill>
                          <a:blip r:embed="rId173" cstate="print"/>
                          <a:stretch>
                            <a:fillRect/>
                          </a:stretch>
                        </pic:blipFill>
                        <pic:spPr>
                          <a:xfrm>
                            <a:off x="0" y="0"/>
                            <a:ext cx="6072476" cy="10121900"/>
                          </a:xfrm>
                          <a:prstGeom prst="rect">
                            <a:avLst/>
                          </a:prstGeom>
                        </pic:spPr>
                      </pic:pic>
                      <pic:pic xmlns:pic="http://schemas.openxmlformats.org/drawingml/2006/picture">
                        <pic:nvPicPr>
                          <pic:cNvPr id="578" name="Image 578"/>
                          <pic:cNvPicPr/>
                        </pic:nvPicPr>
                        <pic:blipFill>
                          <a:blip r:embed="rId174" cstate="print"/>
                          <a:stretch>
                            <a:fillRect/>
                          </a:stretch>
                        </pic:blipFill>
                        <pic:spPr>
                          <a:xfrm>
                            <a:off x="3679127" y="8511513"/>
                            <a:ext cx="818380" cy="570831"/>
                          </a:xfrm>
                          <a:prstGeom prst="rect">
                            <a:avLst/>
                          </a:prstGeom>
                        </pic:spPr>
                      </pic:pic>
                    </wpg:wgp>
                  </a:graphicData>
                </a:graphic>
              </wp:anchor>
            </w:drawing>
          </mc:Choice>
          <mc:Fallback>
            <w:pict>
              <v:group id="_x0000_s1026" o:spid="_x0000_s1026" o:spt="203" style="position:absolute;left:0pt;margin-left:58.4pt;margin-top:0pt;height:797pt;width:478.15pt;mso-position-horizontal-relative:page;mso-position-vertical-relative:page;z-index:251686912;mso-width-relative:page;mso-height-relative:page;" coordsize="6072505,10121900" o:gfxdata="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">
                <o:lock v:ext="edit" aspectratio="f"/>
                <v:shape id="Image 577" o:spid="_x0000_s1026" o:spt="75" type="#_x0000_t75" style="position:absolute;left:0;top:0;height:10121900;width:6072476;" filled="f" o:preferrelative="t" stroked="f" coordsize="21600,21600" o:gfxdata="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7k3bb4A&#10;AADcAAAADwAAAAAAAAABACAAAAAiAAAAZHJzL2Rvd25yZXYueG1sUEsBAhQAFAAAAAgAh07iQDMv&#10;BZ47AAAAOQAAABAAAAAAAAAAAQAgAAAADQEAAGRycy9zaGFwZXhtbC54bWxQSwUGAAAAAAYABgBb&#10;AQAAtwMAAAAA&#10;">
                  <v:fill on="f" focussize="0,0"/>
                  <v:stroke on="f"/>
                  <v:imagedata r:id="rId173" o:title=""/>
                  <o:lock v:ext="edit" aspectratio="f"/>
                </v:shape>
                <v:shape id="Image 578" o:spid="_x0000_s1026" o:spt="75" type="#_x0000_t75" style="position:absolute;left:3679127;top:8511513;height:570831;width:818380;" filled="f" o:preferrelative="t" stroked="f" coordsize="21600,21600" o:gfxdata="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6IF8ugAAANwA&#10;AAAPAAAAAAAAAAEAIAAAACIAAABkcnMvZG93bnJldi54bWxQSwECFAAUAAAACACHTuJAMy8FnjsA&#10;AAA5AAAAEAAAAAAAAAABACAAAAAJAQAAZHJzL3NoYXBleG1sLnhtbFBLBQYAAAAABgAGAFsBAACz&#10;AwAAAAA=&#10;">
                  <v:fill on="f" focussize="0,0"/>
                  <v:stroke on="f"/>
                  <v:imagedata r:id="rId174" o:title=""/>
                  <o:lock v:ext="edit" aspectratio="f"/>
                </v:shape>
              </v:group>
            </w:pict>
          </mc:Fallback>
        </mc:AlternateContent>
      </w:r>
    </w:p>
    <w:sectPr>
      <w:headerReference r:id="rId24" w:type="default"/>
      <w:pgSz w:w="11900" w:h="16840"/>
      <w:pgMar w:top="0" w:right="1700" w:bottom="280" w:left="17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Segoe UI Symbol">
    <w:panose1 w:val="020B0502040204020203"/>
    <w:charset w:val="01"/>
    <w:family w:val="swiss"/>
    <w:pitch w:val="default"/>
    <w:sig w:usb0="800001E3" w:usb1="1200FFEF" w:usb2="00040000" w:usb3="04000000" w:csb0="00000001" w:csb1="40000000"/>
  </w:font>
  <w:font w:name="Cambria Math">
    <w:panose1 w:val="02040503050406030204"/>
    <w:charset w:val="01"/>
    <w:family w:val="roman"/>
    <w:pitch w:val="default"/>
    <w:sig w:usb0="E00006FF" w:usb1="420024FF" w:usb2="02000000" w:usb3="00000000" w:csb0="2000019F" w:csb1="00000000"/>
  </w:font>
  <w:font w:name="Arial MT">
    <w:altName w:val="Arial"/>
    <w:panose1 w:val="00000000000000000000"/>
    <w:charset w:val="01"/>
    <w:family w:val="swiss"/>
    <w:pitch w:val="default"/>
    <w:sig w:usb0="00000000" w:usb1="00000000" w:usb2="00000000" w:usb3="00000000" w:csb0="00000000" w:csb1="00000000"/>
  </w:font>
  <w:font w:name="Segoe UI Emoji">
    <w:panose1 w:val="020B0502040204020203"/>
    <w:charset w:val="01"/>
    <w:family w:val="swiss"/>
    <w:pitch w:val="default"/>
    <w:sig w:usb0="00000001"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9FB05">
    <w:pPr>
      <w:pStyle w:val="10"/>
      <w:spacing w:line="14" w:lineRule="auto"/>
      <w:rPr>
        <w:sz w:val="20"/>
      </w:rPr>
    </w:pPr>
    <w:r>
      <w:rPr>
        <w:sz w:val="20"/>
      </w:rPr>
      <mc:AlternateContent>
        <mc:Choice Requires="wps">
          <w:drawing>
            <wp:anchor distT="0" distB="0" distL="0" distR="0" simplePos="0" relativeHeight="251688960" behindDoc="1" locked="0" layoutInCell="1" allowOverlap="1">
              <wp:simplePos x="0" y="0"/>
              <wp:positionH relativeFrom="page">
                <wp:posOffset>6374130</wp:posOffset>
              </wp:positionH>
              <wp:positionV relativeFrom="page">
                <wp:posOffset>633095</wp:posOffset>
              </wp:positionV>
              <wp:extent cx="160655" cy="194945"/>
              <wp:effectExtent l="0" t="0" r="0" b="0"/>
              <wp:wrapNone/>
              <wp:docPr id="29" name="Textbox 29"/>
              <wp:cNvGraphicFramePr/>
              <a:graphic xmlns:a="http://schemas.openxmlformats.org/drawingml/2006/main">
                <a:graphicData uri="http://schemas.microsoft.com/office/word/2010/wordprocessingShape">
                  <wps:wsp>
                    <wps:cNvSpPr txBox="1"/>
                    <wps:spPr>
                      <a:xfrm>
                        <a:off x="0" y="0"/>
                        <a:ext cx="160655" cy="194945"/>
                      </a:xfrm>
                      <a:prstGeom prst="rect">
                        <a:avLst/>
                      </a:prstGeom>
                    </wps:spPr>
                    <wps:txbx>
                      <w:txbxContent>
                        <w:p w14:paraId="534E225E">
                          <w:pPr>
                            <w:pStyle w:val="10"/>
                            <w:spacing w:before="10"/>
                            <w:ind w:left="52"/>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id="Textbox 29" o:spid="_x0000_s1026" o:spt="202" type="#_x0000_t202" style="position:absolute;left:0pt;margin-left:501.9pt;margin-top:49.85pt;height:15.35pt;width:12.65pt;mso-position-horizontal-relative:page;mso-position-vertical-relative:page;z-index:-251627520;mso-width-relative:page;mso-height-relative:page;" filled="f" stroked="f" coordsize="21600,21600" o:gfxdata="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m5lp2gAAAAwBAAAPAAAAAAAAAAEAIAAAACIAAABkcnMvZG93bnJldi54bWxQSwECFAAUAAAA&#10;CACHTuJAGcqCn7MBAAB1AwAADgAAAAAAAAABACAAAAApAQAAZHJzL2Uyb0RvYy54bWxQSwUGAAAA&#10;AAYABgBZAQAATgUAAAAA&#10;">
              <v:fill on="f" focussize="0,0"/>
              <v:stroke on="f"/>
              <v:imagedata o:title=""/>
              <o:lock v:ext="edit" aspectratio="f"/>
              <v:textbox inset="0mm,0mm,0mm,0mm">
                <w:txbxContent>
                  <w:p w14:paraId="534E225E">
                    <w:pPr>
                      <w:pStyle w:val="10"/>
                      <w:spacing w:before="10"/>
                      <w:ind w:left="52"/>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671FF">
    <w:pPr>
      <w:pStyle w:val="10"/>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62E57">
    <w:pPr>
      <w:pStyle w:val="10"/>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C21A4">
    <w:pPr>
      <w:pStyle w:val="10"/>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5E875">
    <w:pPr>
      <w:pStyle w:val="10"/>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21766">
    <w:pPr>
      <w:pStyle w:val="10"/>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6393A">
    <w:pPr>
      <w:pStyle w:val="10"/>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03678">
    <w:pPr>
      <w:pStyle w:val="10"/>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39E9D">
    <w:pPr>
      <w:pStyle w:val="10"/>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85BE8">
    <w:pPr>
      <w:pStyle w:val="10"/>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CFD5C">
    <w:pPr>
      <w:pStyle w:val="10"/>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ADD72">
    <w:pPr>
      <w:pStyle w:val="10"/>
      <w:spacing w:line="14" w:lineRule="auto"/>
      <w:rPr>
        <w:sz w:val="20"/>
      </w:rPr>
    </w:pPr>
    <w:r>
      <w:rPr>
        <w:sz w:val="20"/>
      </w:rPr>
      <mc:AlternateContent>
        <mc:Choice Requires="wps">
          <w:drawing>
            <wp:anchor distT="0" distB="0" distL="0" distR="0" simplePos="0" relativeHeight="251688960" behindDoc="1" locked="0" layoutInCell="1" allowOverlap="1">
              <wp:simplePos x="0" y="0"/>
              <wp:positionH relativeFrom="page">
                <wp:posOffset>6289040</wp:posOffset>
              </wp:positionH>
              <wp:positionV relativeFrom="page">
                <wp:posOffset>440690</wp:posOffset>
              </wp:positionV>
              <wp:extent cx="197485" cy="194310"/>
              <wp:effectExtent l="0" t="0" r="0" b="0"/>
              <wp:wrapNone/>
              <wp:docPr id="38" name="Textbox 38"/>
              <wp:cNvGraphicFramePr/>
              <a:graphic xmlns:a="http://schemas.openxmlformats.org/drawingml/2006/main">
                <a:graphicData uri="http://schemas.microsoft.com/office/word/2010/wordprocessingShape">
                  <wps:wsp>
                    <wps:cNvSpPr txBox="1"/>
                    <wps:spPr>
                      <a:xfrm>
                        <a:off x="0" y="0"/>
                        <a:ext cx="197485" cy="194310"/>
                      </a:xfrm>
                      <a:prstGeom prst="rect">
                        <a:avLst/>
                      </a:prstGeom>
                    </wps:spPr>
                    <wps:txbx>
                      <w:txbxContent>
                        <w:p w14:paraId="18803658">
                          <w:pPr>
                            <w:pStyle w:val="10"/>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id="Textbox 38" o:spid="_x0000_s1026" o:spt="202" type="#_x0000_t202" style="position:absolute;left:0pt;margin-left:495.2pt;margin-top:34.7pt;height:15.3pt;width:15.55pt;mso-position-horizontal-relative:page;mso-position-vertical-relative:page;z-index:-251627520;mso-width-relative:page;mso-height-relative:page;" filled="f" stroked="f" coordsize="21600,21600" o:gfxdata="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TOFZfYAAAACwEAAA8AAAAAAAAAAQAgAAAAIgAAAGRycy9kb3ducmV2LnhtbFBLAQIUABQAAAAI&#10;AIdO4kC1JHKptAEAAHUDAAAOAAAAAAAAAAEAIAAAACcBAABkcnMvZTJvRG9jLnhtbFBLBQYAAAAA&#10;BgAGAFkBAABNBQAAAAA=&#10;">
              <v:fill on="f" focussize="0,0"/>
              <v:stroke on="f"/>
              <v:imagedata o:title=""/>
              <o:lock v:ext="edit" aspectratio="f"/>
              <v:textbox inset="0mm,0mm,0mm,0mm">
                <w:txbxContent>
                  <w:p w14:paraId="18803658">
                    <w:pPr>
                      <w:pStyle w:val="10"/>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EB493">
    <w:pPr>
      <w:pStyle w:val="10"/>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5B930">
    <w:pPr>
      <w:pStyle w:val="10"/>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440B2">
    <w:pPr>
      <w:pStyle w:val="10"/>
      <w:spacing w:line="14" w:lineRule="auto"/>
      <w:rPr>
        <w:sz w:val="20"/>
      </w:rPr>
    </w:pPr>
    <w:r>
      <w:rPr>
        <w:sz w:val="20"/>
      </w:rPr>
      <mc:AlternateContent>
        <mc:Choice Requires="wps">
          <w:drawing>
            <wp:anchor distT="0" distB="0" distL="0" distR="0" simplePos="0" relativeHeight="251689984" behindDoc="1" locked="0" layoutInCell="1" allowOverlap="1">
              <wp:simplePos x="0" y="0"/>
              <wp:positionH relativeFrom="page">
                <wp:posOffset>6377940</wp:posOffset>
              </wp:positionH>
              <wp:positionV relativeFrom="page">
                <wp:posOffset>440690</wp:posOffset>
              </wp:positionV>
              <wp:extent cx="273685" cy="194310"/>
              <wp:effectExtent l="0" t="0" r="0" b="0"/>
              <wp:wrapNone/>
              <wp:docPr id="225" name="Textbox 225"/>
              <wp:cNvGraphicFramePr/>
              <a:graphic xmlns:a="http://schemas.openxmlformats.org/drawingml/2006/main">
                <a:graphicData uri="http://schemas.microsoft.com/office/word/2010/wordprocessingShape">
                  <wps:wsp>
                    <wps:cNvSpPr txBox="1"/>
                    <wps:spPr>
                      <a:xfrm>
                        <a:off x="0" y="0"/>
                        <a:ext cx="273685" cy="194310"/>
                      </a:xfrm>
                      <a:prstGeom prst="rect">
                        <a:avLst/>
                      </a:prstGeom>
                    </wps:spPr>
                    <wps:txbx>
                      <w:txbxContent>
                        <w:p w14:paraId="70290ECA">
                          <w:pPr>
                            <w:pStyle w:val="10"/>
                            <w:spacing w:before="10"/>
                            <w:ind w:left="64"/>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id="Textbox 225" o:spid="_x0000_s1026" o:spt="202" type="#_x0000_t202" style="position:absolute;left:0pt;margin-left:502.2pt;margin-top:34.7pt;height:15.3pt;width:21.55pt;mso-position-horizontal-relative:page;mso-position-vertical-relative:page;z-index:-251626496;mso-width-relative:page;mso-height-relative:page;" filled="f" stroked="f" coordsize="21600,21600" o:gfxdata="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bQ4Yv2AAAAAwBAAAPAAAAAAAAAAEAIAAAACIAAABkcnMvZG93bnJldi54bWxQSwECFAAUAAAA&#10;CACHTuJA2O0eDLUBAAB3AwAADgAAAAAAAAABACAAAAAnAQAAZHJzL2Uyb0RvYy54bWxQSwUGAAAA&#10;AAYABgBZAQAATgUAAAAA&#10;">
              <v:fill on="f" focussize="0,0"/>
              <v:stroke on="f"/>
              <v:imagedata o:title=""/>
              <o:lock v:ext="edit" aspectratio="f"/>
              <v:textbox inset="0mm,0mm,0mm,0mm">
                <w:txbxContent>
                  <w:p w14:paraId="70290ECA">
                    <w:pPr>
                      <w:pStyle w:val="10"/>
                      <w:spacing w:before="10"/>
                      <w:ind w:left="64"/>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627EE">
    <w:pPr>
      <w:pStyle w:val="10"/>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9C17">
    <w:pPr>
      <w:pStyle w:val="10"/>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F5358">
    <w:pPr>
      <w:pStyle w:val="10"/>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BC15F">
    <w:pPr>
      <w:pStyle w:val="10"/>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6D1C7">
    <w:pPr>
      <w:pStyle w:val="10"/>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4px" o:bullet="t">
        <v:imagedata r:id="rId1" o:title=""/>
      </v:shape>
    </w:pict>
  </w:numPicBullet>
  <w:numPicBullet w:numPicBulletId="1">
    <w:pict>
      <v:shape id="1" type="#_x0000_t75" style="width:15px;height:14px" o:bullet="t">
        <v:imagedata r:id="rId2" o:title=""/>
      </v:shape>
    </w:pict>
  </w:numPicBullet>
  <w:numPicBullet w:numPicBulletId="2">
    <w:pict>
      <v:shape id="2" type="#_x0000_t75" style="width:15px;height:14px" o:bullet="t">
        <v:imagedata r:id="rId3" o:title=""/>
      </v:shape>
    </w:pict>
  </w:numPicBullet>
  <w:numPicBullet w:numPicBulletId="3">
    <w:pict>
      <v:shape id="3" type="#_x0000_t75" style="width:15px;height:14px" o:bullet="t">
        <v:imagedata r:id="rId4" o:title=""/>
      </v:shape>
    </w:pict>
  </w:numPicBullet>
  <w:numPicBullet w:numPicBulletId="4">
    <w:pict>
      <v:shape id="4" type="#_x0000_t75" style="width:15px;height:14px" o:bullet="t">
        <v:imagedata r:id="rId5" o:title=""/>
      </v:shape>
    </w:pict>
  </w:numPicBullet>
  <w:numPicBullet w:numPicBulletId="5">
    <w:pict>
      <v:shape id="5" type="#_x0000_t75" style="width:15px;height:14px" o:bullet="t">
        <v:imagedata r:id="rId6" o:title=""/>
      </v:shape>
    </w:pict>
  </w:numPicBullet>
  <w:numPicBullet w:numPicBulletId="6">
    <w:pict>
      <v:shape id="6" type="#_x0000_t75" style="width:15px;height:14px" o:bullet="t">
        <v:imagedata r:id="rId7" o:title=""/>
      </v:shape>
    </w:pict>
  </w:numPicBullet>
  <w:numPicBullet w:numPicBulletId="7">
    <w:pict>
      <v:shape id="7" type="#_x0000_t75" style="width:15px;height:14px" o:bullet="t">
        <v:imagedata r:id="rId8" o:title=""/>
      </v:shape>
    </w:pict>
  </w:numPicBullet>
  <w:abstractNum w:abstractNumId="0">
    <w:nsid w:val="84EE9414"/>
    <w:multiLevelType w:val="multilevel"/>
    <w:tmpl w:val="84EE9414"/>
    <w:lvl w:ilvl="0" w:tentative="0">
      <w:start w:val="1"/>
      <w:numFmt w:val="decimal"/>
      <w:lvlText w:val="%1."/>
      <w:lvlJc w:val="left"/>
      <w:pPr>
        <w:ind w:left="1994"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849" w:hanging="358"/>
      </w:pPr>
      <w:rPr>
        <w:rFonts w:hint="default"/>
        <w:lang w:val="id" w:eastAsia="en-US" w:bidi="ar-SA"/>
      </w:rPr>
    </w:lvl>
    <w:lvl w:ilvl="2" w:tentative="0">
      <w:start w:val="0"/>
      <w:numFmt w:val="bullet"/>
      <w:lvlText w:val="•"/>
      <w:lvlJc w:val="left"/>
      <w:pPr>
        <w:ind w:left="3698" w:hanging="358"/>
      </w:pPr>
      <w:rPr>
        <w:rFonts w:hint="default"/>
        <w:lang w:val="id" w:eastAsia="en-US" w:bidi="ar-SA"/>
      </w:rPr>
    </w:lvl>
    <w:lvl w:ilvl="3" w:tentative="0">
      <w:start w:val="0"/>
      <w:numFmt w:val="bullet"/>
      <w:lvlText w:val="•"/>
      <w:lvlJc w:val="left"/>
      <w:pPr>
        <w:ind w:left="4548" w:hanging="358"/>
      </w:pPr>
      <w:rPr>
        <w:rFonts w:hint="default"/>
        <w:lang w:val="id" w:eastAsia="en-US" w:bidi="ar-SA"/>
      </w:rPr>
    </w:lvl>
    <w:lvl w:ilvl="4" w:tentative="0">
      <w:start w:val="0"/>
      <w:numFmt w:val="bullet"/>
      <w:lvlText w:val="•"/>
      <w:lvlJc w:val="left"/>
      <w:pPr>
        <w:ind w:left="5397" w:hanging="358"/>
      </w:pPr>
      <w:rPr>
        <w:rFonts w:hint="default"/>
        <w:lang w:val="id" w:eastAsia="en-US" w:bidi="ar-SA"/>
      </w:rPr>
    </w:lvl>
    <w:lvl w:ilvl="5" w:tentative="0">
      <w:start w:val="0"/>
      <w:numFmt w:val="bullet"/>
      <w:lvlText w:val="•"/>
      <w:lvlJc w:val="left"/>
      <w:pPr>
        <w:ind w:left="6247" w:hanging="358"/>
      </w:pPr>
      <w:rPr>
        <w:rFonts w:hint="default"/>
        <w:lang w:val="id" w:eastAsia="en-US" w:bidi="ar-SA"/>
      </w:rPr>
    </w:lvl>
    <w:lvl w:ilvl="6" w:tentative="0">
      <w:start w:val="0"/>
      <w:numFmt w:val="bullet"/>
      <w:lvlText w:val="•"/>
      <w:lvlJc w:val="left"/>
      <w:pPr>
        <w:ind w:left="7096" w:hanging="358"/>
      </w:pPr>
      <w:rPr>
        <w:rFonts w:hint="default"/>
        <w:lang w:val="id" w:eastAsia="en-US" w:bidi="ar-SA"/>
      </w:rPr>
    </w:lvl>
    <w:lvl w:ilvl="7" w:tentative="0">
      <w:start w:val="0"/>
      <w:numFmt w:val="bullet"/>
      <w:lvlText w:val="•"/>
      <w:lvlJc w:val="left"/>
      <w:pPr>
        <w:ind w:left="7945" w:hanging="358"/>
      </w:pPr>
      <w:rPr>
        <w:rFonts w:hint="default"/>
        <w:lang w:val="id" w:eastAsia="en-US" w:bidi="ar-SA"/>
      </w:rPr>
    </w:lvl>
    <w:lvl w:ilvl="8" w:tentative="0">
      <w:start w:val="0"/>
      <w:numFmt w:val="bullet"/>
      <w:lvlText w:val="•"/>
      <w:lvlJc w:val="left"/>
      <w:pPr>
        <w:ind w:left="8795" w:hanging="358"/>
      </w:pPr>
      <w:rPr>
        <w:rFonts w:hint="default"/>
        <w:lang w:val="id" w:eastAsia="en-US" w:bidi="ar-SA"/>
      </w:rPr>
    </w:lvl>
  </w:abstractNum>
  <w:abstractNum w:abstractNumId="1">
    <w:nsid w:val="87A173A6"/>
    <w:multiLevelType w:val="multilevel"/>
    <w:tmpl w:val="87A173A6"/>
    <w:lvl w:ilvl="0" w:tentative="0">
      <w:start w:val="1"/>
      <w:numFmt w:val="decimal"/>
      <w:lvlText w:val="%1."/>
      <w:lvlJc w:val="left"/>
      <w:pPr>
        <w:ind w:left="1636"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2357"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263" w:hanging="361"/>
      </w:pPr>
      <w:rPr>
        <w:rFonts w:hint="default"/>
        <w:lang w:val="id" w:eastAsia="en-US" w:bidi="ar-SA"/>
      </w:rPr>
    </w:lvl>
    <w:lvl w:ilvl="3" w:tentative="0">
      <w:start w:val="0"/>
      <w:numFmt w:val="bullet"/>
      <w:lvlText w:val="•"/>
      <w:lvlJc w:val="left"/>
      <w:pPr>
        <w:ind w:left="4167" w:hanging="361"/>
      </w:pPr>
      <w:rPr>
        <w:rFonts w:hint="default"/>
        <w:lang w:val="id" w:eastAsia="en-US" w:bidi="ar-SA"/>
      </w:rPr>
    </w:lvl>
    <w:lvl w:ilvl="4" w:tentative="0">
      <w:start w:val="0"/>
      <w:numFmt w:val="bullet"/>
      <w:lvlText w:val="•"/>
      <w:lvlJc w:val="left"/>
      <w:pPr>
        <w:ind w:left="5071" w:hanging="361"/>
      </w:pPr>
      <w:rPr>
        <w:rFonts w:hint="default"/>
        <w:lang w:val="id" w:eastAsia="en-US" w:bidi="ar-SA"/>
      </w:rPr>
    </w:lvl>
    <w:lvl w:ilvl="5" w:tentative="0">
      <w:start w:val="0"/>
      <w:numFmt w:val="bullet"/>
      <w:lvlText w:val="•"/>
      <w:lvlJc w:val="left"/>
      <w:pPr>
        <w:ind w:left="5975" w:hanging="361"/>
      </w:pPr>
      <w:rPr>
        <w:rFonts w:hint="default"/>
        <w:lang w:val="id" w:eastAsia="en-US" w:bidi="ar-SA"/>
      </w:rPr>
    </w:lvl>
    <w:lvl w:ilvl="6" w:tentative="0">
      <w:start w:val="0"/>
      <w:numFmt w:val="bullet"/>
      <w:lvlText w:val="•"/>
      <w:lvlJc w:val="left"/>
      <w:pPr>
        <w:ind w:left="6879" w:hanging="361"/>
      </w:pPr>
      <w:rPr>
        <w:rFonts w:hint="default"/>
        <w:lang w:val="id" w:eastAsia="en-US" w:bidi="ar-SA"/>
      </w:rPr>
    </w:lvl>
    <w:lvl w:ilvl="7" w:tentative="0">
      <w:start w:val="0"/>
      <w:numFmt w:val="bullet"/>
      <w:lvlText w:val="•"/>
      <w:lvlJc w:val="left"/>
      <w:pPr>
        <w:ind w:left="7782" w:hanging="361"/>
      </w:pPr>
      <w:rPr>
        <w:rFonts w:hint="default"/>
        <w:lang w:val="id" w:eastAsia="en-US" w:bidi="ar-SA"/>
      </w:rPr>
    </w:lvl>
    <w:lvl w:ilvl="8" w:tentative="0">
      <w:start w:val="0"/>
      <w:numFmt w:val="bullet"/>
      <w:lvlText w:val="•"/>
      <w:lvlJc w:val="left"/>
      <w:pPr>
        <w:ind w:left="8686" w:hanging="361"/>
      </w:pPr>
      <w:rPr>
        <w:rFonts w:hint="default"/>
        <w:lang w:val="id" w:eastAsia="en-US" w:bidi="ar-SA"/>
      </w:rPr>
    </w:lvl>
  </w:abstractNum>
  <w:abstractNum w:abstractNumId="2">
    <w:nsid w:val="8DC9385C"/>
    <w:multiLevelType w:val="multilevel"/>
    <w:tmpl w:val="8DC9385C"/>
    <w:lvl w:ilvl="0" w:tentative="0">
      <w:start w:val="1"/>
      <w:numFmt w:val="decimal"/>
      <w:lvlText w:val="%1."/>
      <w:lvlJc w:val="left"/>
      <w:pPr>
        <w:ind w:left="1703"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3" w:hanging="360"/>
      </w:pPr>
      <w:rPr>
        <w:rFonts w:hint="default" w:ascii="Wingdings" w:hAnsi="Wingdings" w:eastAsia="Wingdings" w:cs="Wingdings"/>
        <w:b w:val="0"/>
        <w:bCs w:val="0"/>
        <w:i w:val="0"/>
        <w:iCs w:val="0"/>
        <w:spacing w:val="0"/>
        <w:w w:val="100"/>
        <w:sz w:val="24"/>
        <w:szCs w:val="24"/>
        <w:lang w:val="id" w:eastAsia="en-US" w:bidi="ar-SA"/>
      </w:rPr>
    </w:lvl>
    <w:lvl w:ilvl="2" w:tentative="0">
      <w:start w:val="0"/>
      <w:numFmt w:val="bullet"/>
      <w:lvlText w:val="•"/>
      <w:lvlJc w:val="left"/>
      <w:pPr>
        <w:ind w:left="2997" w:hanging="360"/>
      </w:pPr>
      <w:rPr>
        <w:rFonts w:hint="default"/>
        <w:lang w:val="id" w:eastAsia="en-US" w:bidi="ar-SA"/>
      </w:rPr>
    </w:lvl>
    <w:lvl w:ilvl="3" w:tentative="0">
      <w:start w:val="0"/>
      <w:numFmt w:val="bullet"/>
      <w:lvlText w:val="•"/>
      <w:lvlJc w:val="left"/>
      <w:pPr>
        <w:ind w:left="3934" w:hanging="360"/>
      </w:pPr>
      <w:rPr>
        <w:rFonts w:hint="default"/>
        <w:lang w:val="id" w:eastAsia="en-US" w:bidi="ar-SA"/>
      </w:rPr>
    </w:lvl>
    <w:lvl w:ilvl="4" w:tentative="0">
      <w:start w:val="0"/>
      <w:numFmt w:val="bullet"/>
      <w:lvlText w:val="•"/>
      <w:lvlJc w:val="left"/>
      <w:pPr>
        <w:ind w:left="4871" w:hanging="360"/>
      </w:pPr>
      <w:rPr>
        <w:rFonts w:hint="default"/>
        <w:lang w:val="id" w:eastAsia="en-US" w:bidi="ar-SA"/>
      </w:rPr>
    </w:lvl>
    <w:lvl w:ilvl="5" w:tentative="0">
      <w:start w:val="0"/>
      <w:numFmt w:val="bullet"/>
      <w:lvlText w:val="•"/>
      <w:lvlJc w:val="left"/>
      <w:pPr>
        <w:ind w:left="5808" w:hanging="360"/>
      </w:pPr>
      <w:rPr>
        <w:rFonts w:hint="default"/>
        <w:lang w:val="id" w:eastAsia="en-US" w:bidi="ar-SA"/>
      </w:rPr>
    </w:lvl>
    <w:lvl w:ilvl="6" w:tentative="0">
      <w:start w:val="0"/>
      <w:numFmt w:val="bullet"/>
      <w:lvlText w:val="•"/>
      <w:lvlJc w:val="left"/>
      <w:pPr>
        <w:ind w:left="6745" w:hanging="360"/>
      </w:pPr>
      <w:rPr>
        <w:rFonts w:hint="default"/>
        <w:lang w:val="id" w:eastAsia="en-US" w:bidi="ar-SA"/>
      </w:rPr>
    </w:lvl>
    <w:lvl w:ilvl="7" w:tentative="0">
      <w:start w:val="0"/>
      <w:numFmt w:val="bullet"/>
      <w:lvlText w:val="•"/>
      <w:lvlJc w:val="left"/>
      <w:pPr>
        <w:ind w:left="7682" w:hanging="360"/>
      </w:pPr>
      <w:rPr>
        <w:rFonts w:hint="default"/>
        <w:lang w:val="id" w:eastAsia="en-US" w:bidi="ar-SA"/>
      </w:rPr>
    </w:lvl>
    <w:lvl w:ilvl="8" w:tentative="0">
      <w:start w:val="0"/>
      <w:numFmt w:val="bullet"/>
      <w:lvlText w:val="•"/>
      <w:lvlJc w:val="left"/>
      <w:pPr>
        <w:ind w:left="8619" w:hanging="360"/>
      </w:pPr>
      <w:rPr>
        <w:rFonts w:hint="default"/>
        <w:lang w:val="id" w:eastAsia="en-US" w:bidi="ar-SA"/>
      </w:rPr>
    </w:lvl>
  </w:abstractNum>
  <w:abstractNum w:abstractNumId="3">
    <w:nsid w:val="92FC62A0"/>
    <w:multiLevelType w:val="multilevel"/>
    <w:tmpl w:val="92FC62A0"/>
    <w:lvl w:ilvl="0" w:tentative="0">
      <w:start w:val="1"/>
      <w:numFmt w:val="decimal"/>
      <w:lvlText w:val="%1."/>
      <w:lvlJc w:val="left"/>
      <w:pPr>
        <w:ind w:left="199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849" w:hanging="360"/>
      </w:pPr>
      <w:rPr>
        <w:rFonts w:hint="default"/>
        <w:lang w:val="id" w:eastAsia="en-US" w:bidi="ar-SA"/>
      </w:rPr>
    </w:lvl>
    <w:lvl w:ilvl="2" w:tentative="0">
      <w:start w:val="0"/>
      <w:numFmt w:val="bullet"/>
      <w:lvlText w:val="•"/>
      <w:lvlJc w:val="left"/>
      <w:pPr>
        <w:ind w:left="3698" w:hanging="360"/>
      </w:pPr>
      <w:rPr>
        <w:rFonts w:hint="default"/>
        <w:lang w:val="id" w:eastAsia="en-US" w:bidi="ar-SA"/>
      </w:rPr>
    </w:lvl>
    <w:lvl w:ilvl="3" w:tentative="0">
      <w:start w:val="0"/>
      <w:numFmt w:val="bullet"/>
      <w:lvlText w:val="•"/>
      <w:lvlJc w:val="left"/>
      <w:pPr>
        <w:ind w:left="4548" w:hanging="360"/>
      </w:pPr>
      <w:rPr>
        <w:rFonts w:hint="default"/>
        <w:lang w:val="id" w:eastAsia="en-US" w:bidi="ar-SA"/>
      </w:rPr>
    </w:lvl>
    <w:lvl w:ilvl="4" w:tentative="0">
      <w:start w:val="0"/>
      <w:numFmt w:val="bullet"/>
      <w:lvlText w:val="•"/>
      <w:lvlJc w:val="left"/>
      <w:pPr>
        <w:ind w:left="5397" w:hanging="360"/>
      </w:pPr>
      <w:rPr>
        <w:rFonts w:hint="default"/>
        <w:lang w:val="id" w:eastAsia="en-US" w:bidi="ar-SA"/>
      </w:rPr>
    </w:lvl>
    <w:lvl w:ilvl="5" w:tentative="0">
      <w:start w:val="0"/>
      <w:numFmt w:val="bullet"/>
      <w:lvlText w:val="•"/>
      <w:lvlJc w:val="left"/>
      <w:pPr>
        <w:ind w:left="6247" w:hanging="360"/>
      </w:pPr>
      <w:rPr>
        <w:rFonts w:hint="default"/>
        <w:lang w:val="id" w:eastAsia="en-US" w:bidi="ar-SA"/>
      </w:rPr>
    </w:lvl>
    <w:lvl w:ilvl="6" w:tentative="0">
      <w:start w:val="0"/>
      <w:numFmt w:val="bullet"/>
      <w:lvlText w:val="•"/>
      <w:lvlJc w:val="left"/>
      <w:pPr>
        <w:ind w:left="7096" w:hanging="360"/>
      </w:pPr>
      <w:rPr>
        <w:rFonts w:hint="default"/>
        <w:lang w:val="id" w:eastAsia="en-US" w:bidi="ar-SA"/>
      </w:rPr>
    </w:lvl>
    <w:lvl w:ilvl="7" w:tentative="0">
      <w:start w:val="0"/>
      <w:numFmt w:val="bullet"/>
      <w:lvlText w:val="•"/>
      <w:lvlJc w:val="left"/>
      <w:pPr>
        <w:ind w:left="7945" w:hanging="360"/>
      </w:pPr>
      <w:rPr>
        <w:rFonts w:hint="default"/>
        <w:lang w:val="id" w:eastAsia="en-US" w:bidi="ar-SA"/>
      </w:rPr>
    </w:lvl>
    <w:lvl w:ilvl="8" w:tentative="0">
      <w:start w:val="0"/>
      <w:numFmt w:val="bullet"/>
      <w:lvlText w:val="•"/>
      <w:lvlJc w:val="left"/>
      <w:pPr>
        <w:ind w:left="8795" w:hanging="360"/>
      </w:pPr>
      <w:rPr>
        <w:rFonts w:hint="default"/>
        <w:lang w:val="id" w:eastAsia="en-US" w:bidi="ar-SA"/>
      </w:rPr>
    </w:lvl>
  </w:abstractNum>
  <w:abstractNum w:abstractNumId="4">
    <w:nsid w:val="9799E133"/>
    <w:multiLevelType w:val="multilevel"/>
    <w:tmpl w:val="9799E133"/>
    <w:lvl w:ilvl="0" w:tentative="0">
      <w:start w:val="0"/>
      <w:numFmt w:val="bullet"/>
      <w:lvlText w:val=""/>
      <w:lvlJc w:val="left"/>
      <w:pPr>
        <w:ind w:left="1634" w:hanging="358"/>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2525" w:hanging="358"/>
      </w:pPr>
      <w:rPr>
        <w:rFonts w:hint="default"/>
        <w:lang w:val="id" w:eastAsia="en-US" w:bidi="ar-SA"/>
      </w:rPr>
    </w:lvl>
    <w:lvl w:ilvl="2" w:tentative="0">
      <w:start w:val="0"/>
      <w:numFmt w:val="bullet"/>
      <w:lvlText w:val="•"/>
      <w:lvlJc w:val="left"/>
      <w:pPr>
        <w:ind w:left="3410" w:hanging="358"/>
      </w:pPr>
      <w:rPr>
        <w:rFonts w:hint="default"/>
        <w:lang w:val="id" w:eastAsia="en-US" w:bidi="ar-SA"/>
      </w:rPr>
    </w:lvl>
    <w:lvl w:ilvl="3" w:tentative="0">
      <w:start w:val="0"/>
      <w:numFmt w:val="bullet"/>
      <w:lvlText w:val="•"/>
      <w:lvlJc w:val="left"/>
      <w:pPr>
        <w:ind w:left="4296" w:hanging="358"/>
      </w:pPr>
      <w:rPr>
        <w:rFonts w:hint="default"/>
        <w:lang w:val="id" w:eastAsia="en-US" w:bidi="ar-SA"/>
      </w:rPr>
    </w:lvl>
    <w:lvl w:ilvl="4" w:tentative="0">
      <w:start w:val="0"/>
      <w:numFmt w:val="bullet"/>
      <w:lvlText w:val="•"/>
      <w:lvlJc w:val="left"/>
      <w:pPr>
        <w:ind w:left="5181" w:hanging="358"/>
      </w:pPr>
      <w:rPr>
        <w:rFonts w:hint="default"/>
        <w:lang w:val="id" w:eastAsia="en-US" w:bidi="ar-SA"/>
      </w:rPr>
    </w:lvl>
    <w:lvl w:ilvl="5" w:tentative="0">
      <w:start w:val="0"/>
      <w:numFmt w:val="bullet"/>
      <w:lvlText w:val="•"/>
      <w:lvlJc w:val="left"/>
      <w:pPr>
        <w:ind w:left="6067" w:hanging="358"/>
      </w:pPr>
      <w:rPr>
        <w:rFonts w:hint="default"/>
        <w:lang w:val="id" w:eastAsia="en-US" w:bidi="ar-SA"/>
      </w:rPr>
    </w:lvl>
    <w:lvl w:ilvl="6" w:tentative="0">
      <w:start w:val="0"/>
      <w:numFmt w:val="bullet"/>
      <w:lvlText w:val="•"/>
      <w:lvlJc w:val="left"/>
      <w:pPr>
        <w:ind w:left="6952" w:hanging="358"/>
      </w:pPr>
      <w:rPr>
        <w:rFonts w:hint="default"/>
        <w:lang w:val="id" w:eastAsia="en-US" w:bidi="ar-SA"/>
      </w:rPr>
    </w:lvl>
    <w:lvl w:ilvl="7" w:tentative="0">
      <w:start w:val="0"/>
      <w:numFmt w:val="bullet"/>
      <w:lvlText w:val="•"/>
      <w:lvlJc w:val="left"/>
      <w:pPr>
        <w:ind w:left="7837" w:hanging="358"/>
      </w:pPr>
      <w:rPr>
        <w:rFonts w:hint="default"/>
        <w:lang w:val="id" w:eastAsia="en-US" w:bidi="ar-SA"/>
      </w:rPr>
    </w:lvl>
    <w:lvl w:ilvl="8" w:tentative="0">
      <w:start w:val="0"/>
      <w:numFmt w:val="bullet"/>
      <w:lvlText w:val="•"/>
      <w:lvlJc w:val="left"/>
      <w:pPr>
        <w:ind w:left="8723" w:hanging="358"/>
      </w:pPr>
      <w:rPr>
        <w:rFonts w:hint="default"/>
        <w:lang w:val="id" w:eastAsia="en-US" w:bidi="ar-SA"/>
      </w:rPr>
    </w:lvl>
  </w:abstractNum>
  <w:abstractNum w:abstractNumId="5">
    <w:nsid w:val="97F019EF"/>
    <w:multiLevelType w:val="multilevel"/>
    <w:tmpl w:val="97F019EF"/>
    <w:lvl w:ilvl="0" w:tentative="0">
      <w:start w:val="1"/>
      <w:numFmt w:val="decimal"/>
      <w:lvlText w:val="%1."/>
      <w:lvlJc w:val="left"/>
      <w:pPr>
        <w:ind w:left="734"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701" w:hanging="360"/>
      </w:pPr>
      <w:rPr>
        <w:rFonts w:hint="default"/>
        <w:lang w:val="id" w:eastAsia="en-US" w:bidi="ar-SA"/>
      </w:rPr>
    </w:lvl>
    <w:lvl w:ilvl="2" w:tentative="0">
      <w:start w:val="0"/>
      <w:numFmt w:val="bullet"/>
      <w:lvlText w:val="•"/>
      <w:lvlJc w:val="left"/>
      <w:pPr>
        <w:ind w:left="2662" w:hanging="360"/>
      </w:pPr>
      <w:rPr>
        <w:rFonts w:hint="default"/>
        <w:lang w:val="id" w:eastAsia="en-US" w:bidi="ar-SA"/>
      </w:rPr>
    </w:lvl>
    <w:lvl w:ilvl="3" w:tentative="0">
      <w:start w:val="0"/>
      <w:numFmt w:val="bullet"/>
      <w:lvlText w:val="•"/>
      <w:lvlJc w:val="left"/>
      <w:pPr>
        <w:ind w:left="3623" w:hanging="360"/>
      </w:pPr>
      <w:rPr>
        <w:rFonts w:hint="default"/>
        <w:lang w:val="id" w:eastAsia="en-US" w:bidi="ar-SA"/>
      </w:rPr>
    </w:lvl>
    <w:lvl w:ilvl="4" w:tentative="0">
      <w:start w:val="0"/>
      <w:numFmt w:val="bullet"/>
      <w:lvlText w:val="•"/>
      <w:lvlJc w:val="left"/>
      <w:pPr>
        <w:ind w:left="4585" w:hanging="360"/>
      </w:pPr>
      <w:rPr>
        <w:rFonts w:hint="default"/>
        <w:lang w:val="id" w:eastAsia="en-US" w:bidi="ar-SA"/>
      </w:rPr>
    </w:lvl>
    <w:lvl w:ilvl="5" w:tentative="0">
      <w:start w:val="0"/>
      <w:numFmt w:val="bullet"/>
      <w:lvlText w:val="•"/>
      <w:lvlJc w:val="left"/>
      <w:pPr>
        <w:ind w:left="5546" w:hanging="360"/>
      </w:pPr>
      <w:rPr>
        <w:rFonts w:hint="default"/>
        <w:lang w:val="id" w:eastAsia="en-US" w:bidi="ar-SA"/>
      </w:rPr>
    </w:lvl>
    <w:lvl w:ilvl="6" w:tentative="0">
      <w:start w:val="0"/>
      <w:numFmt w:val="bullet"/>
      <w:lvlText w:val="•"/>
      <w:lvlJc w:val="left"/>
      <w:pPr>
        <w:ind w:left="6507" w:hanging="360"/>
      </w:pPr>
      <w:rPr>
        <w:rFonts w:hint="default"/>
        <w:lang w:val="id" w:eastAsia="en-US" w:bidi="ar-SA"/>
      </w:rPr>
    </w:lvl>
    <w:lvl w:ilvl="7" w:tentative="0">
      <w:start w:val="0"/>
      <w:numFmt w:val="bullet"/>
      <w:lvlText w:val="•"/>
      <w:lvlJc w:val="left"/>
      <w:pPr>
        <w:ind w:left="7469" w:hanging="360"/>
      </w:pPr>
      <w:rPr>
        <w:rFonts w:hint="default"/>
        <w:lang w:val="id" w:eastAsia="en-US" w:bidi="ar-SA"/>
      </w:rPr>
    </w:lvl>
    <w:lvl w:ilvl="8" w:tentative="0">
      <w:start w:val="0"/>
      <w:numFmt w:val="bullet"/>
      <w:lvlText w:val="•"/>
      <w:lvlJc w:val="left"/>
      <w:pPr>
        <w:ind w:left="8430" w:hanging="360"/>
      </w:pPr>
      <w:rPr>
        <w:rFonts w:hint="default"/>
        <w:lang w:val="id" w:eastAsia="en-US" w:bidi="ar-SA"/>
      </w:rPr>
    </w:lvl>
  </w:abstractNum>
  <w:abstractNum w:abstractNumId="6">
    <w:nsid w:val="9DDFE3CA"/>
    <w:multiLevelType w:val="multilevel"/>
    <w:tmpl w:val="9DDFE3CA"/>
    <w:lvl w:ilvl="0" w:tentative="0">
      <w:start w:val="1"/>
      <w:numFmt w:val="decimal"/>
      <w:lvlText w:val="%1)"/>
      <w:lvlJc w:val="left"/>
      <w:pPr>
        <w:ind w:left="164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525" w:hanging="360"/>
      </w:pPr>
      <w:rPr>
        <w:rFonts w:hint="default"/>
        <w:lang w:val="id" w:eastAsia="en-US" w:bidi="ar-SA"/>
      </w:rPr>
    </w:lvl>
    <w:lvl w:ilvl="2" w:tentative="0">
      <w:start w:val="0"/>
      <w:numFmt w:val="bullet"/>
      <w:lvlText w:val="•"/>
      <w:lvlJc w:val="left"/>
      <w:pPr>
        <w:ind w:left="3410" w:hanging="360"/>
      </w:pPr>
      <w:rPr>
        <w:rFonts w:hint="default"/>
        <w:lang w:val="id" w:eastAsia="en-US" w:bidi="ar-SA"/>
      </w:rPr>
    </w:lvl>
    <w:lvl w:ilvl="3" w:tentative="0">
      <w:start w:val="0"/>
      <w:numFmt w:val="bullet"/>
      <w:lvlText w:val="•"/>
      <w:lvlJc w:val="left"/>
      <w:pPr>
        <w:ind w:left="4296" w:hanging="360"/>
      </w:pPr>
      <w:rPr>
        <w:rFonts w:hint="default"/>
        <w:lang w:val="id" w:eastAsia="en-US" w:bidi="ar-SA"/>
      </w:rPr>
    </w:lvl>
    <w:lvl w:ilvl="4" w:tentative="0">
      <w:start w:val="0"/>
      <w:numFmt w:val="bullet"/>
      <w:lvlText w:val="•"/>
      <w:lvlJc w:val="left"/>
      <w:pPr>
        <w:ind w:left="5181" w:hanging="360"/>
      </w:pPr>
      <w:rPr>
        <w:rFonts w:hint="default"/>
        <w:lang w:val="id" w:eastAsia="en-US" w:bidi="ar-SA"/>
      </w:rPr>
    </w:lvl>
    <w:lvl w:ilvl="5" w:tentative="0">
      <w:start w:val="0"/>
      <w:numFmt w:val="bullet"/>
      <w:lvlText w:val="•"/>
      <w:lvlJc w:val="left"/>
      <w:pPr>
        <w:ind w:left="6067" w:hanging="360"/>
      </w:pPr>
      <w:rPr>
        <w:rFonts w:hint="default"/>
        <w:lang w:val="id" w:eastAsia="en-US" w:bidi="ar-SA"/>
      </w:rPr>
    </w:lvl>
    <w:lvl w:ilvl="6" w:tentative="0">
      <w:start w:val="0"/>
      <w:numFmt w:val="bullet"/>
      <w:lvlText w:val="•"/>
      <w:lvlJc w:val="left"/>
      <w:pPr>
        <w:ind w:left="6952" w:hanging="360"/>
      </w:pPr>
      <w:rPr>
        <w:rFonts w:hint="default"/>
        <w:lang w:val="id" w:eastAsia="en-US" w:bidi="ar-SA"/>
      </w:rPr>
    </w:lvl>
    <w:lvl w:ilvl="7" w:tentative="0">
      <w:start w:val="0"/>
      <w:numFmt w:val="bullet"/>
      <w:lvlText w:val="•"/>
      <w:lvlJc w:val="left"/>
      <w:pPr>
        <w:ind w:left="7837" w:hanging="360"/>
      </w:pPr>
      <w:rPr>
        <w:rFonts w:hint="default"/>
        <w:lang w:val="id" w:eastAsia="en-US" w:bidi="ar-SA"/>
      </w:rPr>
    </w:lvl>
    <w:lvl w:ilvl="8" w:tentative="0">
      <w:start w:val="0"/>
      <w:numFmt w:val="bullet"/>
      <w:lvlText w:val="•"/>
      <w:lvlJc w:val="left"/>
      <w:pPr>
        <w:ind w:left="8723" w:hanging="360"/>
      </w:pPr>
      <w:rPr>
        <w:rFonts w:hint="default"/>
        <w:lang w:val="id" w:eastAsia="en-US" w:bidi="ar-SA"/>
      </w:rPr>
    </w:lvl>
  </w:abstractNum>
  <w:abstractNum w:abstractNumId="7">
    <w:nsid w:val="9DFB1FE0"/>
    <w:multiLevelType w:val="multilevel"/>
    <w:tmpl w:val="9DFB1FE0"/>
    <w:lvl w:ilvl="0" w:tentative="0">
      <w:start w:val="0"/>
      <w:numFmt w:val="bullet"/>
      <w:lvlText w:val=""/>
      <w:lvlJc w:val="left"/>
      <w:pPr>
        <w:ind w:left="1634" w:hanging="358"/>
      </w:pPr>
      <w:rPr>
        <w:rFonts w:hint="default" w:ascii="Wingdings" w:hAnsi="Wingdings" w:eastAsia="Wingdings" w:cs="Wingdings"/>
        <w:b w:val="0"/>
        <w:bCs w:val="0"/>
        <w:i w:val="0"/>
        <w:iCs w:val="0"/>
        <w:spacing w:val="0"/>
        <w:w w:val="100"/>
        <w:sz w:val="24"/>
        <w:szCs w:val="24"/>
        <w:lang w:val="id" w:eastAsia="en-US" w:bidi="ar-SA"/>
      </w:rPr>
    </w:lvl>
    <w:lvl w:ilvl="1" w:tentative="0">
      <w:start w:val="1"/>
      <w:numFmt w:val="decimal"/>
      <w:lvlText w:val="%2."/>
      <w:lvlJc w:val="left"/>
      <w:pPr>
        <w:ind w:left="2121"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050" w:hanging="360"/>
      </w:pPr>
      <w:rPr>
        <w:rFonts w:hint="default"/>
        <w:lang w:val="id" w:eastAsia="en-US" w:bidi="ar-SA"/>
      </w:rPr>
    </w:lvl>
    <w:lvl w:ilvl="3" w:tentative="0">
      <w:start w:val="0"/>
      <w:numFmt w:val="bullet"/>
      <w:lvlText w:val="•"/>
      <w:lvlJc w:val="left"/>
      <w:pPr>
        <w:ind w:left="3980" w:hanging="360"/>
      </w:pPr>
      <w:rPr>
        <w:rFonts w:hint="default"/>
        <w:lang w:val="id" w:eastAsia="en-US" w:bidi="ar-SA"/>
      </w:rPr>
    </w:lvl>
    <w:lvl w:ilvl="4" w:tentative="0">
      <w:start w:val="0"/>
      <w:numFmt w:val="bullet"/>
      <w:lvlText w:val="•"/>
      <w:lvlJc w:val="left"/>
      <w:pPr>
        <w:ind w:left="4911" w:hanging="360"/>
      </w:pPr>
      <w:rPr>
        <w:rFonts w:hint="default"/>
        <w:lang w:val="id" w:eastAsia="en-US" w:bidi="ar-SA"/>
      </w:rPr>
    </w:lvl>
    <w:lvl w:ilvl="5" w:tentative="0">
      <w:start w:val="0"/>
      <w:numFmt w:val="bullet"/>
      <w:lvlText w:val="•"/>
      <w:lvlJc w:val="left"/>
      <w:pPr>
        <w:ind w:left="5841" w:hanging="360"/>
      </w:pPr>
      <w:rPr>
        <w:rFonts w:hint="default"/>
        <w:lang w:val="id" w:eastAsia="en-US" w:bidi="ar-SA"/>
      </w:rPr>
    </w:lvl>
    <w:lvl w:ilvl="6" w:tentative="0">
      <w:start w:val="0"/>
      <w:numFmt w:val="bullet"/>
      <w:lvlText w:val="•"/>
      <w:lvlJc w:val="left"/>
      <w:pPr>
        <w:ind w:left="6772" w:hanging="360"/>
      </w:pPr>
      <w:rPr>
        <w:rFonts w:hint="default"/>
        <w:lang w:val="id" w:eastAsia="en-US" w:bidi="ar-SA"/>
      </w:rPr>
    </w:lvl>
    <w:lvl w:ilvl="7" w:tentative="0">
      <w:start w:val="0"/>
      <w:numFmt w:val="bullet"/>
      <w:lvlText w:val="•"/>
      <w:lvlJc w:val="left"/>
      <w:pPr>
        <w:ind w:left="7702" w:hanging="360"/>
      </w:pPr>
      <w:rPr>
        <w:rFonts w:hint="default"/>
        <w:lang w:val="id" w:eastAsia="en-US" w:bidi="ar-SA"/>
      </w:rPr>
    </w:lvl>
    <w:lvl w:ilvl="8" w:tentative="0">
      <w:start w:val="0"/>
      <w:numFmt w:val="bullet"/>
      <w:lvlText w:val="•"/>
      <w:lvlJc w:val="left"/>
      <w:pPr>
        <w:ind w:left="8633" w:hanging="360"/>
      </w:pPr>
      <w:rPr>
        <w:rFonts w:hint="default"/>
        <w:lang w:val="id" w:eastAsia="en-US" w:bidi="ar-SA"/>
      </w:rPr>
    </w:lvl>
  </w:abstractNum>
  <w:abstractNum w:abstractNumId="8">
    <w:nsid w:val="9E77165B"/>
    <w:multiLevelType w:val="multilevel"/>
    <w:tmpl w:val="9E77165B"/>
    <w:lvl w:ilvl="0" w:tentative="0">
      <w:start w:val="7"/>
      <w:numFmt w:val="decimal"/>
      <w:lvlText w:val="%1."/>
      <w:lvlJc w:val="left"/>
      <w:pPr>
        <w:ind w:left="115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9">
    <w:nsid w:val="A01EF36F"/>
    <w:multiLevelType w:val="multilevel"/>
    <w:tmpl w:val="A01EF36F"/>
    <w:lvl w:ilvl="0" w:tentative="0">
      <w:start w:val="0"/>
      <w:numFmt w:val="bullet"/>
      <w:lvlText w:val="&amp;"/>
      <w:lvlPicBulletId w:val="2"/>
      <w:lvlJc w:val="left"/>
      <w:pPr>
        <w:ind w:left="473" w:hanging="332"/>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2"/>
      </w:pPr>
      <w:rPr>
        <w:rFonts w:hint="default"/>
        <w:lang w:val="id" w:eastAsia="en-US" w:bidi="ar-SA"/>
      </w:rPr>
    </w:lvl>
    <w:lvl w:ilvl="2" w:tentative="0">
      <w:start w:val="0"/>
      <w:numFmt w:val="bullet"/>
      <w:lvlText w:val="•"/>
      <w:lvlJc w:val="left"/>
      <w:pPr>
        <w:ind w:left="1527" w:hanging="332"/>
      </w:pPr>
      <w:rPr>
        <w:rFonts w:hint="default"/>
        <w:lang w:val="id" w:eastAsia="en-US" w:bidi="ar-SA"/>
      </w:rPr>
    </w:lvl>
    <w:lvl w:ilvl="3" w:tentative="0">
      <w:start w:val="0"/>
      <w:numFmt w:val="bullet"/>
      <w:lvlText w:val="•"/>
      <w:lvlJc w:val="left"/>
      <w:pPr>
        <w:ind w:left="2050" w:hanging="332"/>
      </w:pPr>
      <w:rPr>
        <w:rFonts w:hint="default"/>
        <w:lang w:val="id" w:eastAsia="en-US" w:bidi="ar-SA"/>
      </w:rPr>
    </w:lvl>
    <w:lvl w:ilvl="4" w:tentative="0">
      <w:start w:val="0"/>
      <w:numFmt w:val="bullet"/>
      <w:lvlText w:val="•"/>
      <w:lvlJc w:val="left"/>
      <w:pPr>
        <w:ind w:left="2574" w:hanging="332"/>
      </w:pPr>
      <w:rPr>
        <w:rFonts w:hint="default"/>
        <w:lang w:val="id" w:eastAsia="en-US" w:bidi="ar-SA"/>
      </w:rPr>
    </w:lvl>
    <w:lvl w:ilvl="5" w:tentative="0">
      <w:start w:val="0"/>
      <w:numFmt w:val="bullet"/>
      <w:lvlText w:val="•"/>
      <w:lvlJc w:val="left"/>
      <w:pPr>
        <w:ind w:left="3097" w:hanging="332"/>
      </w:pPr>
      <w:rPr>
        <w:rFonts w:hint="default"/>
        <w:lang w:val="id" w:eastAsia="en-US" w:bidi="ar-SA"/>
      </w:rPr>
    </w:lvl>
    <w:lvl w:ilvl="6" w:tentative="0">
      <w:start w:val="0"/>
      <w:numFmt w:val="bullet"/>
      <w:lvlText w:val="•"/>
      <w:lvlJc w:val="left"/>
      <w:pPr>
        <w:ind w:left="3621" w:hanging="332"/>
      </w:pPr>
      <w:rPr>
        <w:rFonts w:hint="default"/>
        <w:lang w:val="id" w:eastAsia="en-US" w:bidi="ar-SA"/>
      </w:rPr>
    </w:lvl>
    <w:lvl w:ilvl="7" w:tentative="0">
      <w:start w:val="0"/>
      <w:numFmt w:val="bullet"/>
      <w:lvlText w:val="•"/>
      <w:lvlJc w:val="left"/>
      <w:pPr>
        <w:ind w:left="4144" w:hanging="332"/>
      </w:pPr>
      <w:rPr>
        <w:rFonts w:hint="default"/>
        <w:lang w:val="id" w:eastAsia="en-US" w:bidi="ar-SA"/>
      </w:rPr>
    </w:lvl>
    <w:lvl w:ilvl="8" w:tentative="0">
      <w:start w:val="0"/>
      <w:numFmt w:val="bullet"/>
      <w:lvlText w:val="•"/>
      <w:lvlJc w:val="left"/>
      <w:pPr>
        <w:ind w:left="4668" w:hanging="332"/>
      </w:pPr>
      <w:rPr>
        <w:rFonts w:hint="default"/>
        <w:lang w:val="id" w:eastAsia="en-US" w:bidi="ar-SA"/>
      </w:rPr>
    </w:lvl>
  </w:abstractNum>
  <w:abstractNum w:abstractNumId="10">
    <w:nsid w:val="A04A2FA5"/>
    <w:multiLevelType w:val="multilevel"/>
    <w:tmpl w:val="A04A2FA5"/>
    <w:lvl w:ilvl="0" w:tentative="0">
      <w:start w:val="1"/>
      <w:numFmt w:val="decimal"/>
      <w:lvlText w:val="%1."/>
      <w:lvlJc w:val="left"/>
      <w:pPr>
        <w:ind w:left="115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11">
    <w:nsid w:val="A4454346"/>
    <w:multiLevelType w:val="multilevel"/>
    <w:tmpl w:val="A4454346"/>
    <w:lvl w:ilvl="0" w:tentative="0">
      <w:start w:val="1"/>
      <w:numFmt w:val="decimal"/>
      <w:lvlText w:val="%1."/>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387"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377" w:hanging="360"/>
      </w:pPr>
      <w:rPr>
        <w:rFonts w:hint="default"/>
        <w:lang w:val="id" w:eastAsia="en-US" w:bidi="ar-SA"/>
      </w:rPr>
    </w:lvl>
    <w:lvl w:ilvl="3" w:tentative="0">
      <w:start w:val="0"/>
      <w:numFmt w:val="bullet"/>
      <w:lvlText w:val="•"/>
      <w:lvlJc w:val="left"/>
      <w:pPr>
        <w:ind w:left="3374" w:hanging="360"/>
      </w:pPr>
      <w:rPr>
        <w:rFonts w:hint="default"/>
        <w:lang w:val="id" w:eastAsia="en-US" w:bidi="ar-SA"/>
      </w:rPr>
    </w:lvl>
    <w:lvl w:ilvl="4" w:tentative="0">
      <w:start w:val="0"/>
      <w:numFmt w:val="bullet"/>
      <w:lvlText w:val="•"/>
      <w:lvlJc w:val="left"/>
      <w:pPr>
        <w:ind w:left="4371" w:hanging="360"/>
      </w:pPr>
      <w:rPr>
        <w:rFonts w:hint="default"/>
        <w:lang w:val="id" w:eastAsia="en-US" w:bidi="ar-SA"/>
      </w:rPr>
    </w:lvl>
    <w:lvl w:ilvl="5" w:tentative="0">
      <w:start w:val="0"/>
      <w:numFmt w:val="bullet"/>
      <w:lvlText w:val="•"/>
      <w:lvlJc w:val="left"/>
      <w:pPr>
        <w:ind w:left="5368" w:hanging="360"/>
      </w:pPr>
      <w:rPr>
        <w:rFonts w:hint="default"/>
        <w:lang w:val="id" w:eastAsia="en-US" w:bidi="ar-SA"/>
      </w:rPr>
    </w:lvl>
    <w:lvl w:ilvl="6" w:tentative="0">
      <w:start w:val="0"/>
      <w:numFmt w:val="bullet"/>
      <w:lvlText w:val="•"/>
      <w:lvlJc w:val="left"/>
      <w:pPr>
        <w:ind w:left="6365" w:hanging="360"/>
      </w:pPr>
      <w:rPr>
        <w:rFonts w:hint="default"/>
        <w:lang w:val="id" w:eastAsia="en-US" w:bidi="ar-SA"/>
      </w:rPr>
    </w:lvl>
    <w:lvl w:ilvl="7" w:tentative="0">
      <w:start w:val="0"/>
      <w:numFmt w:val="bullet"/>
      <w:lvlText w:val="•"/>
      <w:lvlJc w:val="left"/>
      <w:pPr>
        <w:ind w:left="7362" w:hanging="360"/>
      </w:pPr>
      <w:rPr>
        <w:rFonts w:hint="default"/>
        <w:lang w:val="id" w:eastAsia="en-US" w:bidi="ar-SA"/>
      </w:rPr>
    </w:lvl>
    <w:lvl w:ilvl="8" w:tentative="0">
      <w:start w:val="0"/>
      <w:numFmt w:val="bullet"/>
      <w:lvlText w:val="•"/>
      <w:lvlJc w:val="left"/>
      <w:pPr>
        <w:ind w:left="8359" w:hanging="360"/>
      </w:pPr>
      <w:rPr>
        <w:rFonts w:hint="default"/>
        <w:lang w:val="id" w:eastAsia="en-US" w:bidi="ar-SA"/>
      </w:rPr>
    </w:lvl>
  </w:abstractNum>
  <w:abstractNum w:abstractNumId="12">
    <w:nsid w:val="AC37060A"/>
    <w:multiLevelType w:val="multilevel"/>
    <w:tmpl w:val="AC37060A"/>
    <w:lvl w:ilvl="0" w:tentative="0">
      <w:start w:val="1"/>
      <w:numFmt w:val="decimal"/>
      <w:lvlText w:val="%1."/>
      <w:lvlJc w:val="left"/>
      <w:pPr>
        <w:ind w:left="115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13">
    <w:nsid w:val="AF28B5B5"/>
    <w:multiLevelType w:val="multilevel"/>
    <w:tmpl w:val="AF28B5B5"/>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14">
    <w:nsid w:val="B148F5AF"/>
    <w:multiLevelType w:val="multilevel"/>
    <w:tmpl w:val="B148F5AF"/>
    <w:lvl w:ilvl="0" w:tentative="0">
      <w:start w:val="3"/>
      <w:numFmt w:val="decimal"/>
      <w:lvlText w:val="%1"/>
      <w:lvlJc w:val="left"/>
      <w:pPr>
        <w:ind w:left="1636" w:hanging="360"/>
        <w:jc w:val="left"/>
      </w:pPr>
      <w:rPr>
        <w:rFonts w:hint="default"/>
        <w:lang w:val="id" w:eastAsia="en-US" w:bidi="ar-SA"/>
      </w:rPr>
    </w:lvl>
    <w:lvl w:ilvl="1" w:tentative="0">
      <w:start w:val="1"/>
      <w:numFmt w:val="decimal"/>
      <w:lvlText w:val="%1.%2"/>
      <w:lvlJc w:val="left"/>
      <w:pPr>
        <w:ind w:left="1636"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864" w:hanging="240"/>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778" w:hanging="240"/>
      </w:pPr>
      <w:rPr>
        <w:rFonts w:hint="default"/>
        <w:lang w:val="id" w:eastAsia="en-US" w:bidi="ar-SA"/>
      </w:rPr>
    </w:lvl>
    <w:lvl w:ilvl="4" w:tentative="0">
      <w:start w:val="0"/>
      <w:numFmt w:val="bullet"/>
      <w:lvlText w:val="•"/>
      <w:lvlJc w:val="left"/>
      <w:pPr>
        <w:ind w:left="4738" w:hanging="240"/>
      </w:pPr>
      <w:rPr>
        <w:rFonts w:hint="default"/>
        <w:lang w:val="id" w:eastAsia="en-US" w:bidi="ar-SA"/>
      </w:rPr>
    </w:lvl>
    <w:lvl w:ilvl="5" w:tentative="0">
      <w:start w:val="0"/>
      <w:numFmt w:val="bullet"/>
      <w:lvlText w:val="•"/>
      <w:lvlJc w:val="left"/>
      <w:pPr>
        <w:ind w:left="5697" w:hanging="240"/>
      </w:pPr>
      <w:rPr>
        <w:rFonts w:hint="default"/>
        <w:lang w:val="id" w:eastAsia="en-US" w:bidi="ar-SA"/>
      </w:rPr>
    </w:lvl>
    <w:lvl w:ilvl="6" w:tentative="0">
      <w:start w:val="0"/>
      <w:numFmt w:val="bullet"/>
      <w:lvlText w:val="•"/>
      <w:lvlJc w:val="left"/>
      <w:pPr>
        <w:ind w:left="6656" w:hanging="240"/>
      </w:pPr>
      <w:rPr>
        <w:rFonts w:hint="default"/>
        <w:lang w:val="id" w:eastAsia="en-US" w:bidi="ar-SA"/>
      </w:rPr>
    </w:lvl>
    <w:lvl w:ilvl="7" w:tentative="0">
      <w:start w:val="0"/>
      <w:numFmt w:val="bullet"/>
      <w:lvlText w:val="•"/>
      <w:lvlJc w:val="left"/>
      <w:pPr>
        <w:ind w:left="7616" w:hanging="240"/>
      </w:pPr>
      <w:rPr>
        <w:rFonts w:hint="default"/>
        <w:lang w:val="id" w:eastAsia="en-US" w:bidi="ar-SA"/>
      </w:rPr>
    </w:lvl>
    <w:lvl w:ilvl="8" w:tentative="0">
      <w:start w:val="0"/>
      <w:numFmt w:val="bullet"/>
      <w:lvlText w:val="•"/>
      <w:lvlJc w:val="left"/>
      <w:pPr>
        <w:ind w:left="8575" w:hanging="240"/>
      </w:pPr>
      <w:rPr>
        <w:rFonts w:hint="default"/>
        <w:lang w:val="id" w:eastAsia="en-US" w:bidi="ar-SA"/>
      </w:rPr>
    </w:lvl>
  </w:abstractNum>
  <w:abstractNum w:abstractNumId="15">
    <w:nsid w:val="B246D108"/>
    <w:multiLevelType w:val="multilevel"/>
    <w:tmpl w:val="B246D108"/>
    <w:lvl w:ilvl="0" w:tentative="0">
      <w:start w:val="0"/>
      <w:numFmt w:val="bullet"/>
      <w:lvlText w:val="&amp;"/>
      <w:lvlPicBulletId w:val="1"/>
      <w:lvlJc w:val="left"/>
      <w:pPr>
        <w:ind w:left="473" w:hanging="337"/>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7"/>
      </w:pPr>
      <w:rPr>
        <w:rFonts w:hint="default"/>
        <w:lang w:val="id" w:eastAsia="en-US" w:bidi="ar-SA"/>
      </w:rPr>
    </w:lvl>
    <w:lvl w:ilvl="2" w:tentative="0">
      <w:start w:val="0"/>
      <w:numFmt w:val="bullet"/>
      <w:lvlText w:val="•"/>
      <w:lvlJc w:val="left"/>
      <w:pPr>
        <w:ind w:left="1527" w:hanging="337"/>
      </w:pPr>
      <w:rPr>
        <w:rFonts w:hint="default"/>
        <w:lang w:val="id" w:eastAsia="en-US" w:bidi="ar-SA"/>
      </w:rPr>
    </w:lvl>
    <w:lvl w:ilvl="3" w:tentative="0">
      <w:start w:val="0"/>
      <w:numFmt w:val="bullet"/>
      <w:lvlText w:val="•"/>
      <w:lvlJc w:val="left"/>
      <w:pPr>
        <w:ind w:left="2050" w:hanging="337"/>
      </w:pPr>
      <w:rPr>
        <w:rFonts w:hint="default"/>
        <w:lang w:val="id" w:eastAsia="en-US" w:bidi="ar-SA"/>
      </w:rPr>
    </w:lvl>
    <w:lvl w:ilvl="4" w:tentative="0">
      <w:start w:val="0"/>
      <w:numFmt w:val="bullet"/>
      <w:lvlText w:val="•"/>
      <w:lvlJc w:val="left"/>
      <w:pPr>
        <w:ind w:left="2574" w:hanging="337"/>
      </w:pPr>
      <w:rPr>
        <w:rFonts w:hint="default"/>
        <w:lang w:val="id" w:eastAsia="en-US" w:bidi="ar-SA"/>
      </w:rPr>
    </w:lvl>
    <w:lvl w:ilvl="5" w:tentative="0">
      <w:start w:val="0"/>
      <w:numFmt w:val="bullet"/>
      <w:lvlText w:val="•"/>
      <w:lvlJc w:val="left"/>
      <w:pPr>
        <w:ind w:left="3097" w:hanging="337"/>
      </w:pPr>
      <w:rPr>
        <w:rFonts w:hint="default"/>
        <w:lang w:val="id" w:eastAsia="en-US" w:bidi="ar-SA"/>
      </w:rPr>
    </w:lvl>
    <w:lvl w:ilvl="6" w:tentative="0">
      <w:start w:val="0"/>
      <w:numFmt w:val="bullet"/>
      <w:lvlText w:val="•"/>
      <w:lvlJc w:val="left"/>
      <w:pPr>
        <w:ind w:left="3621" w:hanging="337"/>
      </w:pPr>
      <w:rPr>
        <w:rFonts w:hint="default"/>
        <w:lang w:val="id" w:eastAsia="en-US" w:bidi="ar-SA"/>
      </w:rPr>
    </w:lvl>
    <w:lvl w:ilvl="7" w:tentative="0">
      <w:start w:val="0"/>
      <w:numFmt w:val="bullet"/>
      <w:lvlText w:val="•"/>
      <w:lvlJc w:val="left"/>
      <w:pPr>
        <w:ind w:left="4144" w:hanging="337"/>
      </w:pPr>
      <w:rPr>
        <w:rFonts w:hint="default"/>
        <w:lang w:val="id" w:eastAsia="en-US" w:bidi="ar-SA"/>
      </w:rPr>
    </w:lvl>
    <w:lvl w:ilvl="8" w:tentative="0">
      <w:start w:val="0"/>
      <w:numFmt w:val="bullet"/>
      <w:lvlText w:val="•"/>
      <w:lvlJc w:val="left"/>
      <w:pPr>
        <w:ind w:left="4668" w:hanging="337"/>
      </w:pPr>
      <w:rPr>
        <w:rFonts w:hint="default"/>
        <w:lang w:val="id" w:eastAsia="en-US" w:bidi="ar-SA"/>
      </w:rPr>
    </w:lvl>
  </w:abstractNum>
  <w:abstractNum w:abstractNumId="16">
    <w:nsid w:val="B34AAF6A"/>
    <w:multiLevelType w:val="multilevel"/>
    <w:tmpl w:val="B34AAF6A"/>
    <w:lvl w:ilvl="0" w:tentative="0">
      <w:start w:val="1"/>
      <w:numFmt w:val="decimal"/>
      <w:lvlText w:val="%1."/>
      <w:lvlJc w:val="left"/>
      <w:pPr>
        <w:ind w:left="1516"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417" w:hanging="240"/>
      </w:pPr>
      <w:rPr>
        <w:rFonts w:hint="default"/>
        <w:lang w:val="id" w:eastAsia="en-US" w:bidi="ar-SA"/>
      </w:rPr>
    </w:lvl>
    <w:lvl w:ilvl="2" w:tentative="0">
      <w:start w:val="0"/>
      <w:numFmt w:val="bullet"/>
      <w:lvlText w:val="•"/>
      <w:lvlJc w:val="left"/>
      <w:pPr>
        <w:ind w:left="3314" w:hanging="240"/>
      </w:pPr>
      <w:rPr>
        <w:rFonts w:hint="default"/>
        <w:lang w:val="id" w:eastAsia="en-US" w:bidi="ar-SA"/>
      </w:rPr>
    </w:lvl>
    <w:lvl w:ilvl="3" w:tentative="0">
      <w:start w:val="0"/>
      <w:numFmt w:val="bullet"/>
      <w:lvlText w:val="•"/>
      <w:lvlJc w:val="left"/>
      <w:pPr>
        <w:ind w:left="4212" w:hanging="240"/>
      </w:pPr>
      <w:rPr>
        <w:rFonts w:hint="default"/>
        <w:lang w:val="id" w:eastAsia="en-US" w:bidi="ar-SA"/>
      </w:rPr>
    </w:lvl>
    <w:lvl w:ilvl="4" w:tentative="0">
      <w:start w:val="0"/>
      <w:numFmt w:val="bullet"/>
      <w:lvlText w:val="•"/>
      <w:lvlJc w:val="left"/>
      <w:pPr>
        <w:ind w:left="5109" w:hanging="240"/>
      </w:pPr>
      <w:rPr>
        <w:rFonts w:hint="default"/>
        <w:lang w:val="id" w:eastAsia="en-US" w:bidi="ar-SA"/>
      </w:rPr>
    </w:lvl>
    <w:lvl w:ilvl="5" w:tentative="0">
      <w:start w:val="0"/>
      <w:numFmt w:val="bullet"/>
      <w:lvlText w:val="•"/>
      <w:lvlJc w:val="left"/>
      <w:pPr>
        <w:ind w:left="6007" w:hanging="240"/>
      </w:pPr>
      <w:rPr>
        <w:rFonts w:hint="default"/>
        <w:lang w:val="id" w:eastAsia="en-US" w:bidi="ar-SA"/>
      </w:rPr>
    </w:lvl>
    <w:lvl w:ilvl="6" w:tentative="0">
      <w:start w:val="0"/>
      <w:numFmt w:val="bullet"/>
      <w:lvlText w:val="•"/>
      <w:lvlJc w:val="left"/>
      <w:pPr>
        <w:ind w:left="6904" w:hanging="240"/>
      </w:pPr>
      <w:rPr>
        <w:rFonts w:hint="default"/>
        <w:lang w:val="id" w:eastAsia="en-US" w:bidi="ar-SA"/>
      </w:rPr>
    </w:lvl>
    <w:lvl w:ilvl="7" w:tentative="0">
      <w:start w:val="0"/>
      <w:numFmt w:val="bullet"/>
      <w:lvlText w:val="•"/>
      <w:lvlJc w:val="left"/>
      <w:pPr>
        <w:ind w:left="7801" w:hanging="240"/>
      </w:pPr>
      <w:rPr>
        <w:rFonts w:hint="default"/>
        <w:lang w:val="id" w:eastAsia="en-US" w:bidi="ar-SA"/>
      </w:rPr>
    </w:lvl>
    <w:lvl w:ilvl="8" w:tentative="0">
      <w:start w:val="0"/>
      <w:numFmt w:val="bullet"/>
      <w:lvlText w:val="•"/>
      <w:lvlJc w:val="left"/>
      <w:pPr>
        <w:ind w:left="8699" w:hanging="240"/>
      </w:pPr>
      <w:rPr>
        <w:rFonts w:hint="default"/>
        <w:lang w:val="id" w:eastAsia="en-US" w:bidi="ar-SA"/>
      </w:rPr>
    </w:lvl>
  </w:abstractNum>
  <w:abstractNum w:abstractNumId="17">
    <w:nsid w:val="B5E306ED"/>
    <w:multiLevelType w:val="multilevel"/>
    <w:tmpl w:val="B5E306ED"/>
    <w:lvl w:ilvl="0" w:tentative="0">
      <w:start w:val="4"/>
      <w:numFmt w:val="decimal"/>
      <w:lvlText w:val="%1"/>
      <w:lvlJc w:val="left"/>
      <w:pPr>
        <w:ind w:left="1866" w:hanging="360"/>
        <w:jc w:val="left"/>
      </w:pPr>
      <w:rPr>
        <w:rFonts w:hint="default"/>
        <w:lang w:val="id" w:eastAsia="en-US" w:bidi="ar-SA"/>
      </w:rPr>
    </w:lvl>
    <w:lvl w:ilvl="1" w:tentative="0">
      <w:start w:val="1"/>
      <w:numFmt w:val="decimal"/>
      <w:lvlText w:val="%1.%2"/>
      <w:lvlJc w:val="left"/>
      <w:pPr>
        <w:ind w:left="186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1.%2.%3"/>
      <w:lvlJc w:val="left"/>
      <w:pPr>
        <w:ind w:left="2286" w:hanging="5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4105" w:hanging="540"/>
      </w:pPr>
      <w:rPr>
        <w:rFonts w:hint="default"/>
        <w:lang w:val="id" w:eastAsia="en-US" w:bidi="ar-SA"/>
      </w:rPr>
    </w:lvl>
    <w:lvl w:ilvl="4" w:tentative="0">
      <w:start w:val="0"/>
      <w:numFmt w:val="bullet"/>
      <w:lvlText w:val="•"/>
      <w:lvlJc w:val="left"/>
      <w:pPr>
        <w:ind w:left="5018" w:hanging="540"/>
      </w:pPr>
      <w:rPr>
        <w:rFonts w:hint="default"/>
        <w:lang w:val="id" w:eastAsia="en-US" w:bidi="ar-SA"/>
      </w:rPr>
    </w:lvl>
    <w:lvl w:ilvl="5" w:tentative="0">
      <w:start w:val="0"/>
      <w:numFmt w:val="bullet"/>
      <w:lvlText w:val="•"/>
      <w:lvlJc w:val="left"/>
      <w:pPr>
        <w:ind w:left="5930" w:hanging="540"/>
      </w:pPr>
      <w:rPr>
        <w:rFonts w:hint="default"/>
        <w:lang w:val="id" w:eastAsia="en-US" w:bidi="ar-SA"/>
      </w:rPr>
    </w:lvl>
    <w:lvl w:ilvl="6" w:tentative="0">
      <w:start w:val="0"/>
      <w:numFmt w:val="bullet"/>
      <w:lvlText w:val="•"/>
      <w:lvlJc w:val="left"/>
      <w:pPr>
        <w:ind w:left="6843" w:hanging="540"/>
      </w:pPr>
      <w:rPr>
        <w:rFonts w:hint="default"/>
        <w:lang w:val="id" w:eastAsia="en-US" w:bidi="ar-SA"/>
      </w:rPr>
    </w:lvl>
    <w:lvl w:ilvl="7" w:tentative="0">
      <w:start w:val="0"/>
      <w:numFmt w:val="bullet"/>
      <w:lvlText w:val="•"/>
      <w:lvlJc w:val="left"/>
      <w:pPr>
        <w:ind w:left="7756" w:hanging="540"/>
      </w:pPr>
      <w:rPr>
        <w:rFonts w:hint="default"/>
        <w:lang w:val="id" w:eastAsia="en-US" w:bidi="ar-SA"/>
      </w:rPr>
    </w:lvl>
    <w:lvl w:ilvl="8" w:tentative="0">
      <w:start w:val="0"/>
      <w:numFmt w:val="bullet"/>
      <w:lvlText w:val="•"/>
      <w:lvlJc w:val="left"/>
      <w:pPr>
        <w:ind w:left="8668" w:hanging="540"/>
      </w:pPr>
      <w:rPr>
        <w:rFonts w:hint="default"/>
        <w:lang w:val="id" w:eastAsia="en-US" w:bidi="ar-SA"/>
      </w:rPr>
    </w:lvl>
  </w:abstractNum>
  <w:abstractNum w:abstractNumId="18">
    <w:nsid w:val="BBE837BB"/>
    <w:multiLevelType w:val="multilevel"/>
    <w:tmpl w:val="BBE837BB"/>
    <w:lvl w:ilvl="0" w:tentative="0">
      <w:start w:val="1"/>
      <w:numFmt w:val="upperLetter"/>
      <w:lvlText w:val="%1."/>
      <w:lvlJc w:val="left"/>
      <w:pPr>
        <w:ind w:left="667"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057" w:hanging="360"/>
      </w:pPr>
      <w:rPr>
        <w:rFonts w:hint="default"/>
        <w:lang w:val="id" w:eastAsia="en-US" w:bidi="ar-SA"/>
      </w:rPr>
    </w:lvl>
    <w:lvl w:ilvl="3" w:tentative="0">
      <w:start w:val="0"/>
      <w:numFmt w:val="bullet"/>
      <w:lvlText w:val="•"/>
      <w:lvlJc w:val="left"/>
      <w:pPr>
        <w:ind w:left="3094" w:hanging="360"/>
      </w:pPr>
      <w:rPr>
        <w:rFonts w:hint="default"/>
        <w:lang w:val="id" w:eastAsia="en-US" w:bidi="ar-SA"/>
      </w:rPr>
    </w:lvl>
    <w:lvl w:ilvl="4" w:tentative="0">
      <w:start w:val="0"/>
      <w:numFmt w:val="bullet"/>
      <w:lvlText w:val="•"/>
      <w:lvlJc w:val="left"/>
      <w:pPr>
        <w:ind w:left="4131" w:hanging="360"/>
      </w:pPr>
      <w:rPr>
        <w:rFonts w:hint="default"/>
        <w:lang w:val="id" w:eastAsia="en-US" w:bidi="ar-SA"/>
      </w:rPr>
    </w:lvl>
    <w:lvl w:ilvl="5" w:tentative="0">
      <w:start w:val="0"/>
      <w:numFmt w:val="bullet"/>
      <w:lvlText w:val="•"/>
      <w:lvlJc w:val="left"/>
      <w:pPr>
        <w:ind w:left="5168" w:hanging="360"/>
      </w:pPr>
      <w:rPr>
        <w:rFonts w:hint="default"/>
        <w:lang w:val="id" w:eastAsia="en-US" w:bidi="ar-SA"/>
      </w:rPr>
    </w:lvl>
    <w:lvl w:ilvl="6" w:tentative="0">
      <w:start w:val="0"/>
      <w:numFmt w:val="bullet"/>
      <w:lvlText w:val="•"/>
      <w:lvlJc w:val="left"/>
      <w:pPr>
        <w:ind w:left="6205" w:hanging="360"/>
      </w:pPr>
      <w:rPr>
        <w:rFonts w:hint="default"/>
        <w:lang w:val="id" w:eastAsia="en-US" w:bidi="ar-SA"/>
      </w:rPr>
    </w:lvl>
    <w:lvl w:ilvl="7" w:tentative="0">
      <w:start w:val="0"/>
      <w:numFmt w:val="bullet"/>
      <w:lvlText w:val="•"/>
      <w:lvlJc w:val="left"/>
      <w:pPr>
        <w:ind w:left="7242" w:hanging="360"/>
      </w:pPr>
      <w:rPr>
        <w:rFonts w:hint="default"/>
        <w:lang w:val="id" w:eastAsia="en-US" w:bidi="ar-SA"/>
      </w:rPr>
    </w:lvl>
    <w:lvl w:ilvl="8" w:tentative="0">
      <w:start w:val="0"/>
      <w:numFmt w:val="bullet"/>
      <w:lvlText w:val="•"/>
      <w:lvlJc w:val="left"/>
      <w:pPr>
        <w:ind w:left="8279" w:hanging="360"/>
      </w:pPr>
      <w:rPr>
        <w:rFonts w:hint="default"/>
        <w:lang w:val="id" w:eastAsia="en-US" w:bidi="ar-SA"/>
      </w:rPr>
    </w:lvl>
  </w:abstractNum>
  <w:abstractNum w:abstractNumId="19">
    <w:nsid w:val="BF205925"/>
    <w:multiLevelType w:val="multilevel"/>
    <w:tmpl w:val="BF205925"/>
    <w:lvl w:ilvl="0" w:tentative="0">
      <w:start w:val="3"/>
      <w:numFmt w:val="decimal"/>
      <w:lvlText w:val="%1"/>
      <w:lvlJc w:val="left"/>
      <w:pPr>
        <w:ind w:left="1866" w:hanging="360"/>
        <w:jc w:val="left"/>
      </w:pPr>
      <w:rPr>
        <w:rFonts w:hint="default"/>
        <w:lang w:val="id" w:eastAsia="en-US" w:bidi="ar-SA"/>
      </w:rPr>
    </w:lvl>
    <w:lvl w:ilvl="1" w:tentative="0">
      <w:start w:val="1"/>
      <w:numFmt w:val="decimal"/>
      <w:lvlText w:val="%1.%2"/>
      <w:lvlJc w:val="left"/>
      <w:pPr>
        <w:ind w:left="186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586" w:hanging="360"/>
      </w:pPr>
      <w:rPr>
        <w:rFonts w:hint="default"/>
        <w:lang w:val="id" w:eastAsia="en-US" w:bidi="ar-SA"/>
      </w:rPr>
    </w:lvl>
    <w:lvl w:ilvl="3" w:tentative="0">
      <w:start w:val="0"/>
      <w:numFmt w:val="bullet"/>
      <w:lvlText w:val="•"/>
      <w:lvlJc w:val="left"/>
      <w:pPr>
        <w:ind w:left="4450" w:hanging="360"/>
      </w:pPr>
      <w:rPr>
        <w:rFonts w:hint="default"/>
        <w:lang w:val="id" w:eastAsia="en-US" w:bidi="ar-SA"/>
      </w:rPr>
    </w:lvl>
    <w:lvl w:ilvl="4" w:tentative="0">
      <w:start w:val="0"/>
      <w:numFmt w:val="bullet"/>
      <w:lvlText w:val="•"/>
      <w:lvlJc w:val="left"/>
      <w:pPr>
        <w:ind w:left="5313" w:hanging="360"/>
      </w:pPr>
      <w:rPr>
        <w:rFonts w:hint="default"/>
        <w:lang w:val="id" w:eastAsia="en-US" w:bidi="ar-SA"/>
      </w:rPr>
    </w:lvl>
    <w:lvl w:ilvl="5" w:tentative="0">
      <w:start w:val="0"/>
      <w:numFmt w:val="bullet"/>
      <w:lvlText w:val="•"/>
      <w:lvlJc w:val="left"/>
      <w:pPr>
        <w:ind w:left="6177" w:hanging="360"/>
      </w:pPr>
      <w:rPr>
        <w:rFonts w:hint="default"/>
        <w:lang w:val="id" w:eastAsia="en-US" w:bidi="ar-SA"/>
      </w:rPr>
    </w:lvl>
    <w:lvl w:ilvl="6" w:tentative="0">
      <w:start w:val="0"/>
      <w:numFmt w:val="bullet"/>
      <w:lvlText w:val="•"/>
      <w:lvlJc w:val="left"/>
      <w:pPr>
        <w:ind w:left="7040" w:hanging="360"/>
      </w:pPr>
      <w:rPr>
        <w:rFonts w:hint="default"/>
        <w:lang w:val="id" w:eastAsia="en-US" w:bidi="ar-SA"/>
      </w:rPr>
    </w:lvl>
    <w:lvl w:ilvl="7" w:tentative="0">
      <w:start w:val="0"/>
      <w:numFmt w:val="bullet"/>
      <w:lvlText w:val="•"/>
      <w:lvlJc w:val="left"/>
      <w:pPr>
        <w:ind w:left="7903" w:hanging="360"/>
      </w:pPr>
      <w:rPr>
        <w:rFonts w:hint="default"/>
        <w:lang w:val="id" w:eastAsia="en-US" w:bidi="ar-SA"/>
      </w:rPr>
    </w:lvl>
    <w:lvl w:ilvl="8" w:tentative="0">
      <w:start w:val="0"/>
      <w:numFmt w:val="bullet"/>
      <w:lvlText w:val="•"/>
      <w:lvlJc w:val="left"/>
      <w:pPr>
        <w:ind w:left="8767" w:hanging="360"/>
      </w:pPr>
      <w:rPr>
        <w:rFonts w:hint="default"/>
        <w:lang w:val="id" w:eastAsia="en-US" w:bidi="ar-SA"/>
      </w:rPr>
    </w:lvl>
  </w:abstractNum>
  <w:abstractNum w:abstractNumId="20">
    <w:nsid w:val="BF7109DB"/>
    <w:multiLevelType w:val="multilevel"/>
    <w:tmpl w:val="BF7109DB"/>
    <w:lvl w:ilvl="0" w:tentative="0">
      <w:start w:val="1"/>
      <w:numFmt w:val="decimal"/>
      <w:lvlText w:val="%1."/>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53" w:hanging="360"/>
      </w:pPr>
      <w:rPr>
        <w:rFonts w:hint="default"/>
        <w:lang w:val="id" w:eastAsia="en-US" w:bidi="ar-SA"/>
      </w:rPr>
    </w:lvl>
    <w:lvl w:ilvl="2" w:tentative="0">
      <w:start w:val="0"/>
      <w:numFmt w:val="bullet"/>
      <w:lvlText w:val="•"/>
      <w:lvlJc w:val="left"/>
      <w:pPr>
        <w:ind w:left="2886" w:hanging="360"/>
      </w:pPr>
      <w:rPr>
        <w:rFonts w:hint="default"/>
        <w:lang w:val="id" w:eastAsia="en-US" w:bidi="ar-SA"/>
      </w:rPr>
    </w:lvl>
    <w:lvl w:ilvl="3" w:tentative="0">
      <w:start w:val="0"/>
      <w:numFmt w:val="bullet"/>
      <w:lvlText w:val="•"/>
      <w:lvlJc w:val="left"/>
      <w:pPr>
        <w:ind w:left="3819" w:hanging="360"/>
      </w:pPr>
      <w:rPr>
        <w:rFonts w:hint="default"/>
        <w:lang w:val="id" w:eastAsia="en-US" w:bidi="ar-SA"/>
      </w:rPr>
    </w:lvl>
    <w:lvl w:ilvl="4" w:tentative="0">
      <w:start w:val="0"/>
      <w:numFmt w:val="bullet"/>
      <w:lvlText w:val="•"/>
      <w:lvlJc w:val="left"/>
      <w:pPr>
        <w:ind w:left="4753" w:hanging="360"/>
      </w:pPr>
      <w:rPr>
        <w:rFonts w:hint="default"/>
        <w:lang w:val="id" w:eastAsia="en-US" w:bidi="ar-SA"/>
      </w:rPr>
    </w:lvl>
    <w:lvl w:ilvl="5" w:tentative="0">
      <w:start w:val="0"/>
      <w:numFmt w:val="bullet"/>
      <w:lvlText w:val="•"/>
      <w:lvlJc w:val="left"/>
      <w:pPr>
        <w:ind w:left="5686" w:hanging="360"/>
      </w:pPr>
      <w:rPr>
        <w:rFonts w:hint="default"/>
        <w:lang w:val="id" w:eastAsia="en-US" w:bidi="ar-SA"/>
      </w:rPr>
    </w:lvl>
    <w:lvl w:ilvl="6" w:tentative="0">
      <w:start w:val="0"/>
      <w:numFmt w:val="bullet"/>
      <w:lvlText w:val="•"/>
      <w:lvlJc w:val="left"/>
      <w:pPr>
        <w:ind w:left="6619" w:hanging="360"/>
      </w:pPr>
      <w:rPr>
        <w:rFonts w:hint="default"/>
        <w:lang w:val="id" w:eastAsia="en-US" w:bidi="ar-SA"/>
      </w:rPr>
    </w:lvl>
    <w:lvl w:ilvl="7" w:tentative="0">
      <w:start w:val="0"/>
      <w:numFmt w:val="bullet"/>
      <w:lvlText w:val="•"/>
      <w:lvlJc w:val="left"/>
      <w:pPr>
        <w:ind w:left="7553" w:hanging="360"/>
      </w:pPr>
      <w:rPr>
        <w:rFonts w:hint="default"/>
        <w:lang w:val="id" w:eastAsia="en-US" w:bidi="ar-SA"/>
      </w:rPr>
    </w:lvl>
    <w:lvl w:ilvl="8" w:tentative="0">
      <w:start w:val="0"/>
      <w:numFmt w:val="bullet"/>
      <w:lvlText w:val="•"/>
      <w:lvlJc w:val="left"/>
      <w:pPr>
        <w:ind w:left="8486" w:hanging="360"/>
      </w:pPr>
      <w:rPr>
        <w:rFonts w:hint="default"/>
        <w:lang w:val="id" w:eastAsia="en-US" w:bidi="ar-SA"/>
      </w:rPr>
    </w:lvl>
  </w:abstractNum>
  <w:abstractNum w:abstractNumId="21">
    <w:nsid w:val="C303D98F"/>
    <w:multiLevelType w:val="multilevel"/>
    <w:tmpl w:val="C303D98F"/>
    <w:lvl w:ilvl="0" w:tentative="0">
      <w:start w:val="1"/>
      <w:numFmt w:val="decimal"/>
      <w:lvlText w:val="%1."/>
      <w:lvlJc w:val="left"/>
      <w:pPr>
        <w:ind w:left="115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22">
    <w:nsid w:val="C60E3266"/>
    <w:multiLevelType w:val="multilevel"/>
    <w:tmpl w:val="C60E3266"/>
    <w:lvl w:ilvl="0" w:tentative="0">
      <w:start w:val="0"/>
      <w:numFmt w:val="bullet"/>
      <w:lvlText w:val="&amp;"/>
      <w:lvlPicBulletId w:val="7"/>
      <w:lvlJc w:val="left"/>
      <w:pPr>
        <w:ind w:left="473" w:hanging="337"/>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7"/>
      </w:pPr>
      <w:rPr>
        <w:rFonts w:hint="default"/>
        <w:lang w:val="id" w:eastAsia="en-US" w:bidi="ar-SA"/>
      </w:rPr>
    </w:lvl>
    <w:lvl w:ilvl="2" w:tentative="0">
      <w:start w:val="0"/>
      <w:numFmt w:val="bullet"/>
      <w:lvlText w:val="•"/>
      <w:lvlJc w:val="left"/>
      <w:pPr>
        <w:ind w:left="1527" w:hanging="337"/>
      </w:pPr>
      <w:rPr>
        <w:rFonts w:hint="default"/>
        <w:lang w:val="id" w:eastAsia="en-US" w:bidi="ar-SA"/>
      </w:rPr>
    </w:lvl>
    <w:lvl w:ilvl="3" w:tentative="0">
      <w:start w:val="0"/>
      <w:numFmt w:val="bullet"/>
      <w:lvlText w:val="•"/>
      <w:lvlJc w:val="left"/>
      <w:pPr>
        <w:ind w:left="2050" w:hanging="337"/>
      </w:pPr>
      <w:rPr>
        <w:rFonts w:hint="default"/>
        <w:lang w:val="id" w:eastAsia="en-US" w:bidi="ar-SA"/>
      </w:rPr>
    </w:lvl>
    <w:lvl w:ilvl="4" w:tentative="0">
      <w:start w:val="0"/>
      <w:numFmt w:val="bullet"/>
      <w:lvlText w:val="•"/>
      <w:lvlJc w:val="left"/>
      <w:pPr>
        <w:ind w:left="2574" w:hanging="337"/>
      </w:pPr>
      <w:rPr>
        <w:rFonts w:hint="default"/>
        <w:lang w:val="id" w:eastAsia="en-US" w:bidi="ar-SA"/>
      </w:rPr>
    </w:lvl>
    <w:lvl w:ilvl="5" w:tentative="0">
      <w:start w:val="0"/>
      <w:numFmt w:val="bullet"/>
      <w:lvlText w:val="•"/>
      <w:lvlJc w:val="left"/>
      <w:pPr>
        <w:ind w:left="3097" w:hanging="337"/>
      </w:pPr>
      <w:rPr>
        <w:rFonts w:hint="default"/>
        <w:lang w:val="id" w:eastAsia="en-US" w:bidi="ar-SA"/>
      </w:rPr>
    </w:lvl>
    <w:lvl w:ilvl="6" w:tentative="0">
      <w:start w:val="0"/>
      <w:numFmt w:val="bullet"/>
      <w:lvlText w:val="•"/>
      <w:lvlJc w:val="left"/>
      <w:pPr>
        <w:ind w:left="3621" w:hanging="337"/>
      </w:pPr>
      <w:rPr>
        <w:rFonts w:hint="default"/>
        <w:lang w:val="id" w:eastAsia="en-US" w:bidi="ar-SA"/>
      </w:rPr>
    </w:lvl>
    <w:lvl w:ilvl="7" w:tentative="0">
      <w:start w:val="0"/>
      <w:numFmt w:val="bullet"/>
      <w:lvlText w:val="•"/>
      <w:lvlJc w:val="left"/>
      <w:pPr>
        <w:ind w:left="4144" w:hanging="337"/>
      </w:pPr>
      <w:rPr>
        <w:rFonts w:hint="default"/>
        <w:lang w:val="id" w:eastAsia="en-US" w:bidi="ar-SA"/>
      </w:rPr>
    </w:lvl>
    <w:lvl w:ilvl="8" w:tentative="0">
      <w:start w:val="0"/>
      <w:numFmt w:val="bullet"/>
      <w:lvlText w:val="•"/>
      <w:lvlJc w:val="left"/>
      <w:pPr>
        <w:ind w:left="4668" w:hanging="337"/>
      </w:pPr>
      <w:rPr>
        <w:rFonts w:hint="default"/>
        <w:lang w:val="id" w:eastAsia="en-US" w:bidi="ar-SA"/>
      </w:rPr>
    </w:lvl>
  </w:abstractNum>
  <w:abstractNum w:abstractNumId="23">
    <w:nsid w:val="C73B0DDE"/>
    <w:multiLevelType w:val="multilevel"/>
    <w:tmpl w:val="C73B0DDE"/>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24">
    <w:nsid w:val="C93DCDAD"/>
    <w:multiLevelType w:val="multilevel"/>
    <w:tmpl w:val="C93DCDAD"/>
    <w:lvl w:ilvl="0" w:tentative="0">
      <w:start w:val="1"/>
      <w:numFmt w:val="decimal"/>
      <w:lvlText w:val="%1."/>
      <w:lvlJc w:val="left"/>
      <w:pPr>
        <w:ind w:left="1516"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96" w:hanging="358"/>
      </w:pPr>
      <w:rPr>
        <w:rFonts w:hint="default" w:ascii="Symbol" w:hAnsi="Symbol" w:eastAsia="Symbol" w:cs="Symbol"/>
        <w:b w:val="0"/>
        <w:bCs w:val="0"/>
        <w:i w:val="0"/>
        <w:iCs w:val="0"/>
        <w:spacing w:val="0"/>
        <w:w w:val="97"/>
        <w:sz w:val="20"/>
        <w:szCs w:val="20"/>
        <w:lang w:val="id" w:eastAsia="en-US" w:bidi="ar-SA"/>
      </w:rPr>
    </w:lvl>
    <w:lvl w:ilvl="2" w:tentative="0">
      <w:start w:val="0"/>
      <w:numFmt w:val="bullet"/>
      <w:lvlText w:val="•"/>
      <w:lvlJc w:val="left"/>
      <w:pPr>
        <w:ind w:left="2943" w:hanging="358"/>
      </w:pPr>
      <w:rPr>
        <w:rFonts w:hint="default"/>
        <w:lang w:val="id" w:eastAsia="en-US" w:bidi="ar-SA"/>
      </w:rPr>
    </w:lvl>
    <w:lvl w:ilvl="3" w:tentative="0">
      <w:start w:val="0"/>
      <w:numFmt w:val="bullet"/>
      <w:lvlText w:val="•"/>
      <w:lvlJc w:val="left"/>
      <w:pPr>
        <w:ind w:left="3887" w:hanging="358"/>
      </w:pPr>
      <w:rPr>
        <w:rFonts w:hint="default"/>
        <w:lang w:val="id" w:eastAsia="en-US" w:bidi="ar-SA"/>
      </w:rPr>
    </w:lvl>
    <w:lvl w:ilvl="4" w:tentative="0">
      <w:start w:val="0"/>
      <w:numFmt w:val="bullet"/>
      <w:lvlText w:val="•"/>
      <w:lvlJc w:val="left"/>
      <w:pPr>
        <w:ind w:left="4831" w:hanging="358"/>
      </w:pPr>
      <w:rPr>
        <w:rFonts w:hint="default"/>
        <w:lang w:val="id" w:eastAsia="en-US" w:bidi="ar-SA"/>
      </w:rPr>
    </w:lvl>
    <w:lvl w:ilvl="5" w:tentative="0">
      <w:start w:val="0"/>
      <w:numFmt w:val="bullet"/>
      <w:lvlText w:val="•"/>
      <w:lvlJc w:val="left"/>
      <w:pPr>
        <w:ind w:left="5775" w:hanging="358"/>
      </w:pPr>
      <w:rPr>
        <w:rFonts w:hint="default"/>
        <w:lang w:val="id" w:eastAsia="en-US" w:bidi="ar-SA"/>
      </w:rPr>
    </w:lvl>
    <w:lvl w:ilvl="6" w:tentative="0">
      <w:start w:val="0"/>
      <w:numFmt w:val="bullet"/>
      <w:lvlText w:val="•"/>
      <w:lvlJc w:val="left"/>
      <w:pPr>
        <w:ind w:left="6719" w:hanging="358"/>
      </w:pPr>
      <w:rPr>
        <w:rFonts w:hint="default"/>
        <w:lang w:val="id" w:eastAsia="en-US" w:bidi="ar-SA"/>
      </w:rPr>
    </w:lvl>
    <w:lvl w:ilvl="7" w:tentative="0">
      <w:start w:val="0"/>
      <w:numFmt w:val="bullet"/>
      <w:lvlText w:val="•"/>
      <w:lvlJc w:val="left"/>
      <w:pPr>
        <w:ind w:left="7662" w:hanging="358"/>
      </w:pPr>
      <w:rPr>
        <w:rFonts w:hint="default"/>
        <w:lang w:val="id" w:eastAsia="en-US" w:bidi="ar-SA"/>
      </w:rPr>
    </w:lvl>
    <w:lvl w:ilvl="8" w:tentative="0">
      <w:start w:val="0"/>
      <w:numFmt w:val="bullet"/>
      <w:lvlText w:val="•"/>
      <w:lvlJc w:val="left"/>
      <w:pPr>
        <w:ind w:left="8606" w:hanging="358"/>
      </w:pPr>
      <w:rPr>
        <w:rFonts w:hint="default"/>
        <w:lang w:val="id" w:eastAsia="en-US" w:bidi="ar-SA"/>
      </w:rPr>
    </w:lvl>
  </w:abstractNum>
  <w:abstractNum w:abstractNumId="25">
    <w:nsid w:val="CF092B84"/>
    <w:multiLevelType w:val="multilevel"/>
    <w:tmpl w:val="CF092B84"/>
    <w:lvl w:ilvl="0" w:tentative="0">
      <w:start w:val="1"/>
      <w:numFmt w:val="decimal"/>
      <w:lvlText w:val="%1"/>
      <w:lvlJc w:val="left"/>
      <w:pPr>
        <w:ind w:left="1866" w:hanging="360"/>
        <w:jc w:val="left"/>
      </w:pPr>
      <w:rPr>
        <w:rFonts w:hint="default"/>
        <w:lang w:val="id" w:eastAsia="en-US" w:bidi="ar-SA"/>
      </w:rPr>
    </w:lvl>
    <w:lvl w:ilvl="1" w:tentative="0">
      <w:start w:val="1"/>
      <w:numFmt w:val="decimal"/>
      <w:lvlText w:val="%1.%2"/>
      <w:lvlJc w:val="left"/>
      <w:pPr>
        <w:ind w:left="186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586" w:hanging="360"/>
      </w:pPr>
      <w:rPr>
        <w:rFonts w:hint="default"/>
        <w:lang w:val="id" w:eastAsia="en-US" w:bidi="ar-SA"/>
      </w:rPr>
    </w:lvl>
    <w:lvl w:ilvl="3" w:tentative="0">
      <w:start w:val="0"/>
      <w:numFmt w:val="bullet"/>
      <w:lvlText w:val="•"/>
      <w:lvlJc w:val="left"/>
      <w:pPr>
        <w:ind w:left="4450" w:hanging="360"/>
      </w:pPr>
      <w:rPr>
        <w:rFonts w:hint="default"/>
        <w:lang w:val="id" w:eastAsia="en-US" w:bidi="ar-SA"/>
      </w:rPr>
    </w:lvl>
    <w:lvl w:ilvl="4" w:tentative="0">
      <w:start w:val="0"/>
      <w:numFmt w:val="bullet"/>
      <w:lvlText w:val="•"/>
      <w:lvlJc w:val="left"/>
      <w:pPr>
        <w:ind w:left="5313" w:hanging="360"/>
      </w:pPr>
      <w:rPr>
        <w:rFonts w:hint="default"/>
        <w:lang w:val="id" w:eastAsia="en-US" w:bidi="ar-SA"/>
      </w:rPr>
    </w:lvl>
    <w:lvl w:ilvl="5" w:tentative="0">
      <w:start w:val="0"/>
      <w:numFmt w:val="bullet"/>
      <w:lvlText w:val="•"/>
      <w:lvlJc w:val="left"/>
      <w:pPr>
        <w:ind w:left="6177" w:hanging="360"/>
      </w:pPr>
      <w:rPr>
        <w:rFonts w:hint="default"/>
        <w:lang w:val="id" w:eastAsia="en-US" w:bidi="ar-SA"/>
      </w:rPr>
    </w:lvl>
    <w:lvl w:ilvl="6" w:tentative="0">
      <w:start w:val="0"/>
      <w:numFmt w:val="bullet"/>
      <w:lvlText w:val="•"/>
      <w:lvlJc w:val="left"/>
      <w:pPr>
        <w:ind w:left="7040" w:hanging="360"/>
      </w:pPr>
      <w:rPr>
        <w:rFonts w:hint="default"/>
        <w:lang w:val="id" w:eastAsia="en-US" w:bidi="ar-SA"/>
      </w:rPr>
    </w:lvl>
    <w:lvl w:ilvl="7" w:tentative="0">
      <w:start w:val="0"/>
      <w:numFmt w:val="bullet"/>
      <w:lvlText w:val="•"/>
      <w:lvlJc w:val="left"/>
      <w:pPr>
        <w:ind w:left="7903" w:hanging="360"/>
      </w:pPr>
      <w:rPr>
        <w:rFonts w:hint="default"/>
        <w:lang w:val="id" w:eastAsia="en-US" w:bidi="ar-SA"/>
      </w:rPr>
    </w:lvl>
    <w:lvl w:ilvl="8" w:tentative="0">
      <w:start w:val="0"/>
      <w:numFmt w:val="bullet"/>
      <w:lvlText w:val="•"/>
      <w:lvlJc w:val="left"/>
      <w:pPr>
        <w:ind w:left="8767" w:hanging="360"/>
      </w:pPr>
      <w:rPr>
        <w:rFonts w:hint="default"/>
        <w:lang w:val="id" w:eastAsia="en-US" w:bidi="ar-SA"/>
      </w:rPr>
    </w:lvl>
  </w:abstractNum>
  <w:abstractNum w:abstractNumId="26">
    <w:nsid w:val="D90BC5D3"/>
    <w:multiLevelType w:val="multilevel"/>
    <w:tmpl w:val="D90BC5D3"/>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27">
    <w:nsid w:val="D9C6D231"/>
    <w:multiLevelType w:val="multilevel"/>
    <w:tmpl w:val="D9C6D231"/>
    <w:lvl w:ilvl="0" w:tentative="0">
      <w:start w:val="0"/>
      <w:numFmt w:val="bullet"/>
      <w:lvlText w:val="&amp;"/>
      <w:lvlPicBulletId w:val="5"/>
      <w:lvlJc w:val="left"/>
      <w:pPr>
        <w:ind w:left="473" w:hanging="368"/>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68"/>
      </w:pPr>
      <w:rPr>
        <w:rFonts w:hint="default"/>
        <w:lang w:val="id" w:eastAsia="en-US" w:bidi="ar-SA"/>
      </w:rPr>
    </w:lvl>
    <w:lvl w:ilvl="2" w:tentative="0">
      <w:start w:val="0"/>
      <w:numFmt w:val="bullet"/>
      <w:lvlText w:val="•"/>
      <w:lvlJc w:val="left"/>
      <w:pPr>
        <w:ind w:left="1527" w:hanging="368"/>
      </w:pPr>
      <w:rPr>
        <w:rFonts w:hint="default"/>
        <w:lang w:val="id" w:eastAsia="en-US" w:bidi="ar-SA"/>
      </w:rPr>
    </w:lvl>
    <w:lvl w:ilvl="3" w:tentative="0">
      <w:start w:val="0"/>
      <w:numFmt w:val="bullet"/>
      <w:lvlText w:val="•"/>
      <w:lvlJc w:val="left"/>
      <w:pPr>
        <w:ind w:left="2050" w:hanging="368"/>
      </w:pPr>
      <w:rPr>
        <w:rFonts w:hint="default"/>
        <w:lang w:val="id" w:eastAsia="en-US" w:bidi="ar-SA"/>
      </w:rPr>
    </w:lvl>
    <w:lvl w:ilvl="4" w:tentative="0">
      <w:start w:val="0"/>
      <w:numFmt w:val="bullet"/>
      <w:lvlText w:val="•"/>
      <w:lvlJc w:val="left"/>
      <w:pPr>
        <w:ind w:left="2574" w:hanging="368"/>
      </w:pPr>
      <w:rPr>
        <w:rFonts w:hint="default"/>
        <w:lang w:val="id" w:eastAsia="en-US" w:bidi="ar-SA"/>
      </w:rPr>
    </w:lvl>
    <w:lvl w:ilvl="5" w:tentative="0">
      <w:start w:val="0"/>
      <w:numFmt w:val="bullet"/>
      <w:lvlText w:val="•"/>
      <w:lvlJc w:val="left"/>
      <w:pPr>
        <w:ind w:left="3097" w:hanging="368"/>
      </w:pPr>
      <w:rPr>
        <w:rFonts w:hint="default"/>
        <w:lang w:val="id" w:eastAsia="en-US" w:bidi="ar-SA"/>
      </w:rPr>
    </w:lvl>
    <w:lvl w:ilvl="6" w:tentative="0">
      <w:start w:val="0"/>
      <w:numFmt w:val="bullet"/>
      <w:lvlText w:val="•"/>
      <w:lvlJc w:val="left"/>
      <w:pPr>
        <w:ind w:left="3621" w:hanging="368"/>
      </w:pPr>
      <w:rPr>
        <w:rFonts w:hint="default"/>
        <w:lang w:val="id" w:eastAsia="en-US" w:bidi="ar-SA"/>
      </w:rPr>
    </w:lvl>
    <w:lvl w:ilvl="7" w:tentative="0">
      <w:start w:val="0"/>
      <w:numFmt w:val="bullet"/>
      <w:lvlText w:val="•"/>
      <w:lvlJc w:val="left"/>
      <w:pPr>
        <w:ind w:left="4144" w:hanging="368"/>
      </w:pPr>
      <w:rPr>
        <w:rFonts w:hint="default"/>
        <w:lang w:val="id" w:eastAsia="en-US" w:bidi="ar-SA"/>
      </w:rPr>
    </w:lvl>
    <w:lvl w:ilvl="8" w:tentative="0">
      <w:start w:val="0"/>
      <w:numFmt w:val="bullet"/>
      <w:lvlText w:val="•"/>
      <w:lvlJc w:val="left"/>
      <w:pPr>
        <w:ind w:left="4668" w:hanging="368"/>
      </w:pPr>
      <w:rPr>
        <w:rFonts w:hint="default"/>
        <w:lang w:val="id" w:eastAsia="en-US" w:bidi="ar-SA"/>
      </w:rPr>
    </w:lvl>
  </w:abstractNum>
  <w:abstractNum w:abstractNumId="28">
    <w:nsid w:val="E2944153"/>
    <w:multiLevelType w:val="multilevel"/>
    <w:tmpl w:val="E2944153"/>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29">
    <w:nsid w:val="E2E3635B"/>
    <w:multiLevelType w:val="multilevel"/>
    <w:tmpl w:val="E2E3635B"/>
    <w:lvl w:ilvl="0" w:tentative="0">
      <w:start w:val="1"/>
      <w:numFmt w:val="decimal"/>
      <w:lvlText w:val="%1)"/>
      <w:lvlJc w:val="left"/>
      <w:pPr>
        <w:ind w:left="1646" w:hanging="360"/>
        <w:jc w:val="left"/>
      </w:pPr>
      <w:rPr>
        <w:rFonts w:hint="default" w:ascii="Times New Roman" w:hAnsi="Times New Roman" w:eastAsia="Times New Roman" w:cs="Times New Roman"/>
        <w:b/>
        <w:bCs/>
        <w:i w:val="0"/>
        <w:iCs w:val="0"/>
        <w:spacing w:val="-1"/>
        <w:w w:val="88"/>
        <w:sz w:val="24"/>
        <w:szCs w:val="24"/>
        <w:lang w:val="id" w:eastAsia="en-US" w:bidi="ar-SA"/>
      </w:rPr>
    </w:lvl>
    <w:lvl w:ilvl="1" w:tentative="0">
      <w:start w:val="1"/>
      <w:numFmt w:val="lowerLetter"/>
      <w:lvlText w:val="%2."/>
      <w:lvlJc w:val="left"/>
      <w:pPr>
        <w:ind w:left="2006"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1"/>
      <w:numFmt w:val="decimal"/>
      <w:lvlText w:val="%3."/>
      <w:lvlJc w:val="left"/>
      <w:pPr>
        <w:ind w:left="1864" w:hanging="240"/>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061" w:hanging="240"/>
      </w:pPr>
      <w:rPr>
        <w:rFonts w:hint="default"/>
        <w:lang w:val="id" w:eastAsia="en-US" w:bidi="ar-SA"/>
      </w:rPr>
    </w:lvl>
    <w:lvl w:ilvl="4" w:tentative="0">
      <w:start w:val="0"/>
      <w:numFmt w:val="bullet"/>
      <w:lvlText w:val="•"/>
      <w:lvlJc w:val="left"/>
      <w:pPr>
        <w:ind w:left="4123" w:hanging="240"/>
      </w:pPr>
      <w:rPr>
        <w:rFonts w:hint="default"/>
        <w:lang w:val="id" w:eastAsia="en-US" w:bidi="ar-SA"/>
      </w:rPr>
    </w:lvl>
    <w:lvl w:ilvl="5" w:tentative="0">
      <w:start w:val="0"/>
      <w:numFmt w:val="bullet"/>
      <w:lvlText w:val="•"/>
      <w:lvlJc w:val="left"/>
      <w:pPr>
        <w:ind w:left="5185" w:hanging="240"/>
      </w:pPr>
      <w:rPr>
        <w:rFonts w:hint="default"/>
        <w:lang w:val="id" w:eastAsia="en-US" w:bidi="ar-SA"/>
      </w:rPr>
    </w:lvl>
    <w:lvl w:ilvl="6" w:tentative="0">
      <w:start w:val="0"/>
      <w:numFmt w:val="bullet"/>
      <w:lvlText w:val="•"/>
      <w:lvlJc w:val="left"/>
      <w:pPr>
        <w:ind w:left="6247" w:hanging="240"/>
      </w:pPr>
      <w:rPr>
        <w:rFonts w:hint="default"/>
        <w:lang w:val="id" w:eastAsia="en-US" w:bidi="ar-SA"/>
      </w:rPr>
    </w:lvl>
    <w:lvl w:ilvl="7" w:tentative="0">
      <w:start w:val="0"/>
      <w:numFmt w:val="bullet"/>
      <w:lvlText w:val="•"/>
      <w:lvlJc w:val="left"/>
      <w:pPr>
        <w:ind w:left="7308" w:hanging="240"/>
      </w:pPr>
      <w:rPr>
        <w:rFonts w:hint="default"/>
        <w:lang w:val="id" w:eastAsia="en-US" w:bidi="ar-SA"/>
      </w:rPr>
    </w:lvl>
    <w:lvl w:ilvl="8" w:tentative="0">
      <w:start w:val="0"/>
      <w:numFmt w:val="bullet"/>
      <w:lvlText w:val="•"/>
      <w:lvlJc w:val="left"/>
      <w:pPr>
        <w:ind w:left="8370" w:hanging="240"/>
      </w:pPr>
      <w:rPr>
        <w:rFonts w:hint="default"/>
        <w:lang w:val="id" w:eastAsia="en-US" w:bidi="ar-SA"/>
      </w:rPr>
    </w:lvl>
  </w:abstractNum>
  <w:abstractNum w:abstractNumId="30">
    <w:nsid w:val="E4F0AFC2"/>
    <w:multiLevelType w:val="multilevel"/>
    <w:tmpl w:val="E4F0AFC2"/>
    <w:lvl w:ilvl="0" w:tentative="0">
      <w:start w:val="1"/>
      <w:numFmt w:val="upperLetter"/>
      <w:lvlText w:val="%1."/>
      <w:lvlJc w:val="left"/>
      <w:pPr>
        <w:ind w:left="732" w:hanging="358"/>
        <w:jc w:val="left"/>
      </w:pPr>
      <w:rPr>
        <w:rFonts w:hint="default" w:ascii="Times New Roman" w:hAnsi="Times New Roman" w:eastAsia="Times New Roman" w:cs="Times New Roman"/>
        <w:b w:val="0"/>
        <w:bCs w:val="0"/>
        <w:i w:val="0"/>
        <w:iCs w:val="0"/>
        <w:spacing w:val="0"/>
        <w:w w:val="104"/>
        <w:sz w:val="28"/>
        <w:szCs w:val="28"/>
        <w:lang w:val="id" w:eastAsia="en-US" w:bidi="ar-SA"/>
      </w:rPr>
    </w:lvl>
    <w:lvl w:ilvl="1" w:tentative="0">
      <w:start w:val="1"/>
      <w:numFmt w:val="decimal"/>
      <w:lvlText w:val="%2."/>
      <w:lvlJc w:val="left"/>
      <w:pPr>
        <w:ind w:left="1157"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upperLetter"/>
      <w:lvlText w:val="%3."/>
      <w:lvlJc w:val="left"/>
      <w:pPr>
        <w:ind w:left="1440" w:hanging="293"/>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tentative="0">
      <w:start w:val="0"/>
      <w:numFmt w:val="bullet"/>
      <w:lvlText w:val="•"/>
      <w:lvlJc w:val="left"/>
      <w:pPr>
        <w:ind w:left="2554" w:hanging="293"/>
      </w:pPr>
      <w:rPr>
        <w:rFonts w:hint="default"/>
        <w:lang w:val="id" w:eastAsia="en-US" w:bidi="ar-SA"/>
      </w:rPr>
    </w:lvl>
    <w:lvl w:ilvl="4" w:tentative="0">
      <w:start w:val="0"/>
      <w:numFmt w:val="bullet"/>
      <w:lvlText w:val="•"/>
      <w:lvlJc w:val="left"/>
      <w:pPr>
        <w:ind w:left="3668" w:hanging="293"/>
      </w:pPr>
      <w:rPr>
        <w:rFonts w:hint="default"/>
        <w:lang w:val="id" w:eastAsia="en-US" w:bidi="ar-SA"/>
      </w:rPr>
    </w:lvl>
    <w:lvl w:ilvl="5" w:tentative="0">
      <w:start w:val="0"/>
      <w:numFmt w:val="bullet"/>
      <w:lvlText w:val="•"/>
      <w:lvlJc w:val="left"/>
      <w:pPr>
        <w:ind w:left="4782" w:hanging="293"/>
      </w:pPr>
      <w:rPr>
        <w:rFonts w:hint="default"/>
        <w:lang w:val="id" w:eastAsia="en-US" w:bidi="ar-SA"/>
      </w:rPr>
    </w:lvl>
    <w:lvl w:ilvl="6" w:tentative="0">
      <w:start w:val="0"/>
      <w:numFmt w:val="bullet"/>
      <w:lvlText w:val="•"/>
      <w:lvlJc w:val="left"/>
      <w:pPr>
        <w:ind w:left="5896" w:hanging="293"/>
      </w:pPr>
      <w:rPr>
        <w:rFonts w:hint="default"/>
        <w:lang w:val="id" w:eastAsia="en-US" w:bidi="ar-SA"/>
      </w:rPr>
    </w:lvl>
    <w:lvl w:ilvl="7" w:tentative="0">
      <w:start w:val="0"/>
      <w:numFmt w:val="bullet"/>
      <w:lvlText w:val="•"/>
      <w:lvlJc w:val="left"/>
      <w:pPr>
        <w:ind w:left="7010" w:hanging="293"/>
      </w:pPr>
      <w:rPr>
        <w:rFonts w:hint="default"/>
        <w:lang w:val="id" w:eastAsia="en-US" w:bidi="ar-SA"/>
      </w:rPr>
    </w:lvl>
    <w:lvl w:ilvl="8" w:tentative="0">
      <w:start w:val="0"/>
      <w:numFmt w:val="bullet"/>
      <w:lvlText w:val="•"/>
      <w:lvlJc w:val="left"/>
      <w:pPr>
        <w:ind w:left="8124" w:hanging="293"/>
      </w:pPr>
      <w:rPr>
        <w:rFonts w:hint="default"/>
        <w:lang w:val="id" w:eastAsia="en-US" w:bidi="ar-SA"/>
      </w:rPr>
    </w:lvl>
  </w:abstractNum>
  <w:abstractNum w:abstractNumId="31">
    <w:nsid w:val="E4FB518E"/>
    <w:multiLevelType w:val="multilevel"/>
    <w:tmpl w:val="E4FB518E"/>
    <w:lvl w:ilvl="0" w:tentative="0">
      <w:start w:val="7"/>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32">
    <w:nsid w:val="E913AD9D"/>
    <w:multiLevelType w:val="multilevel"/>
    <w:tmpl w:val="E913AD9D"/>
    <w:lvl w:ilvl="0" w:tentative="0">
      <w:start w:val="6"/>
      <w:numFmt w:val="decimal"/>
      <w:lvlText w:val="%1."/>
      <w:lvlJc w:val="left"/>
      <w:pPr>
        <w:ind w:left="109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33">
    <w:nsid w:val="ECBF5907"/>
    <w:multiLevelType w:val="multilevel"/>
    <w:tmpl w:val="ECBF5907"/>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34">
    <w:nsid w:val="ECD6B348"/>
    <w:multiLevelType w:val="multilevel"/>
    <w:tmpl w:val="ECD6B348"/>
    <w:lvl w:ilvl="0" w:tentative="0">
      <w:start w:val="0"/>
      <w:numFmt w:val="bullet"/>
      <w:lvlText w:val="&amp;"/>
      <w:lvlPicBulletId w:val="0"/>
      <w:lvlJc w:val="left"/>
      <w:pPr>
        <w:ind w:left="473" w:hanging="332"/>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2"/>
      </w:pPr>
      <w:rPr>
        <w:rFonts w:hint="default"/>
        <w:lang w:val="id" w:eastAsia="en-US" w:bidi="ar-SA"/>
      </w:rPr>
    </w:lvl>
    <w:lvl w:ilvl="2" w:tentative="0">
      <w:start w:val="0"/>
      <w:numFmt w:val="bullet"/>
      <w:lvlText w:val="•"/>
      <w:lvlJc w:val="left"/>
      <w:pPr>
        <w:ind w:left="1527" w:hanging="332"/>
      </w:pPr>
      <w:rPr>
        <w:rFonts w:hint="default"/>
        <w:lang w:val="id" w:eastAsia="en-US" w:bidi="ar-SA"/>
      </w:rPr>
    </w:lvl>
    <w:lvl w:ilvl="3" w:tentative="0">
      <w:start w:val="0"/>
      <w:numFmt w:val="bullet"/>
      <w:lvlText w:val="•"/>
      <w:lvlJc w:val="left"/>
      <w:pPr>
        <w:ind w:left="2050" w:hanging="332"/>
      </w:pPr>
      <w:rPr>
        <w:rFonts w:hint="default"/>
        <w:lang w:val="id" w:eastAsia="en-US" w:bidi="ar-SA"/>
      </w:rPr>
    </w:lvl>
    <w:lvl w:ilvl="4" w:tentative="0">
      <w:start w:val="0"/>
      <w:numFmt w:val="bullet"/>
      <w:lvlText w:val="•"/>
      <w:lvlJc w:val="left"/>
      <w:pPr>
        <w:ind w:left="2574" w:hanging="332"/>
      </w:pPr>
      <w:rPr>
        <w:rFonts w:hint="default"/>
        <w:lang w:val="id" w:eastAsia="en-US" w:bidi="ar-SA"/>
      </w:rPr>
    </w:lvl>
    <w:lvl w:ilvl="5" w:tentative="0">
      <w:start w:val="0"/>
      <w:numFmt w:val="bullet"/>
      <w:lvlText w:val="•"/>
      <w:lvlJc w:val="left"/>
      <w:pPr>
        <w:ind w:left="3097" w:hanging="332"/>
      </w:pPr>
      <w:rPr>
        <w:rFonts w:hint="default"/>
        <w:lang w:val="id" w:eastAsia="en-US" w:bidi="ar-SA"/>
      </w:rPr>
    </w:lvl>
    <w:lvl w:ilvl="6" w:tentative="0">
      <w:start w:val="0"/>
      <w:numFmt w:val="bullet"/>
      <w:lvlText w:val="•"/>
      <w:lvlJc w:val="left"/>
      <w:pPr>
        <w:ind w:left="3621" w:hanging="332"/>
      </w:pPr>
      <w:rPr>
        <w:rFonts w:hint="default"/>
        <w:lang w:val="id" w:eastAsia="en-US" w:bidi="ar-SA"/>
      </w:rPr>
    </w:lvl>
    <w:lvl w:ilvl="7" w:tentative="0">
      <w:start w:val="0"/>
      <w:numFmt w:val="bullet"/>
      <w:lvlText w:val="•"/>
      <w:lvlJc w:val="left"/>
      <w:pPr>
        <w:ind w:left="4144" w:hanging="332"/>
      </w:pPr>
      <w:rPr>
        <w:rFonts w:hint="default"/>
        <w:lang w:val="id" w:eastAsia="en-US" w:bidi="ar-SA"/>
      </w:rPr>
    </w:lvl>
    <w:lvl w:ilvl="8" w:tentative="0">
      <w:start w:val="0"/>
      <w:numFmt w:val="bullet"/>
      <w:lvlText w:val="•"/>
      <w:lvlJc w:val="left"/>
      <w:pPr>
        <w:ind w:left="4668" w:hanging="332"/>
      </w:pPr>
      <w:rPr>
        <w:rFonts w:hint="default"/>
        <w:lang w:val="id" w:eastAsia="en-US" w:bidi="ar-SA"/>
      </w:rPr>
    </w:lvl>
  </w:abstractNum>
  <w:abstractNum w:abstractNumId="35">
    <w:nsid w:val="FC15AD53"/>
    <w:multiLevelType w:val="multilevel"/>
    <w:tmpl w:val="FC15AD53"/>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36">
    <w:nsid w:val="FF605C82"/>
    <w:multiLevelType w:val="multilevel"/>
    <w:tmpl w:val="FF605C82"/>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37">
    <w:nsid w:val="0053208E"/>
    <w:multiLevelType w:val="multilevel"/>
    <w:tmpl w:val="0053208E"/>
    <w:lvl w:ilvl="0" w:tentative="0">
      <w:start w:val="1"/>
      <w:numFmt w:val="decimal"/>
      <w:lvlText w:val="%1."/>
      <w:lvlJc w:val="left"/>
      <w:pPr>
        <w:ind w:left="199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849" w:hanging="360"/>
      </w:pPr>
      <w:rPr>
        <w:rFonts w:hint="default"/>
        <w:lang w:val="id" w:eastAsia="en-US" w:bidi="ar-SA"/>
      </w:rPr>
    </w:lvl>
    <w:lvl w:ilvl="2" w:tentative="0">
      <w:start w:val="0"/>
      <w:numFmt w:val="bullet"/>
      <w:lvlText w:val="•"/>
      <w:lvlJc w:val="left"/>
      <w:pPr>
        <w:ind w:left="3698" w:hanging="360"/>
      </w:pPr>
      <w:rPr>
        <w:rFonts w:hint="default"/>
        <w:lang w:val="id" w:eastAsia="en-US" w:bidi="ar-SA"/>
      </w:rPr>
    </w:lvl>
    <w:lvl w:ilvl="3" w:tentative="0">
      <w:start w:val="0"/>
      <w:numFmt w:val="bullet"/>
      <w:lvlText w:val="•"/>
      <w:lvlJc w:val="left"/>
      <w:pPr>
        <w:ind w:left="4548" w:hanging="360"/>
      </w:pPr>
      <w:rPr>
        <w:rFonts w:hint="default"/>
        <w:lang w:val="id" w:eastAsia="en-US" w:bidi="ar-SA"/>
      </w:rPr>
    </w:lvl>
    <w:lvl w:ilvl="4" w:tentative="0">
      <w:start w:val="0"/>
      <w:numFmt w:val="bullet"/>
      <w:lvlText w:val="•"/>
      <w:lvlJc w:val="left"/>
      <w:pPr>
        <w:ind w:left="5397" w:hanging="360"/>
      </w:pPr>
      <w:rPr>
        <w:rFonts w:hint="default"/>
        <w:lang w:val="id" w:eastAsia="en-US" w:bidi="ar-SA"/>
      </w:rPr>
    </w:lvl>
    <w:lvl w:ilvl="5" w:tentative="0">
      <w:start w:val="0"/>
      <w:numFmt w:val="bullet"/>
      <w:lvlText w:val="•"/>
      <w:lvlJc w:val="left"/>
      <w:pPr>
        <w:ind w:left="6247" w:hanging="360"/>
      </w:pPr>
      <w:rPr>
        <w:rFonts w:hint="default"/>
        <w:lang w:val="id" w:eastAsia="en-US" w:bidi="ar-SA"/>
      </w:rPr>
    </w:lvl>
    <w:lvl w:ilvl="6" w:tentative="0">
      <w:start w:val="0"/>
      <w:numFmt w:val="bullet"/>
      <w:lvlText w:val="•"/>
      <w:lvlJc w:val="left"/>
      <w:pPr>
        <w:ind w:left="7096" w:hanging="360"/>
      </w:pPr>
      <w:rPr>
        <w:rFonts w:hint="default"/>
        <w:lang w:val="id" w:eastAsia="en-US" w:bidi="ar-SA"/>
      </w:rPr>
    </w:lvl>
    <w:lvl w:ilvl="7" w:tentative="0">
      <w:start w:val="0"/>
      <w:numFmt w:val="bullet"/>
      <w:lvlText w:val="•"/>
      <w:lvlJc w:val="left"/>
      <w:pPr>
        <w:ind w:left="7945" w:hanging="360"/>
      </w:pPr>
      <w:rPr>
        <w:rFonts w:hint="default"/>
        <w:lang w:val="id" w:eastAsia="en-US" w:bidi="ar-SA"/>
      </w:rPr>
    </w:lvl>
    <w:lvl w:ilvl="8" w:tentative="0">
      <w:start w:val="0"/>
      <w:numFmt w:val="bullet"/>
      <w:lvlText w:val="•"/>
      <w:lvlJc w:val="left"/>
      <w:pPr>
        <w:ind w:left="8795" w:hanging="360"/>
      </w:pPr>
      <w:rPr>
        <w:rFonts w:hint="default"/>
        <w:lang w:val="id" w:eastAsia="en-US" w:bidi="ar-SA"/>
      </w:rPr>
    </w:lvl>
  </w:abstractNum>
  <w:abstractNum w:abstractNumId="38">
    <w:nsid w:val="03644FFB"/>
    <w:multiLevelType w:val="multilevel"/>
    <w:tmpl w:val="03644FFB"/>
    <w:lvl w:ilvl="0" w:tentative="0">
      <w:start w:val="0"/>
      <w:numFmt w:val="bullet"/>
      <w:lvlText w:val="&amp;"/>
      <w:lvlPicBulletId w:val="3"/>
      <w:lvlJc w:val="left"/>
      <w:pPr>
        <w:ind w:left="473" w:hanging="529"/>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529"/>
      </w:pPr>
      <w:rPr>
        <w:rFonts w:hint="default"/>
        <w:lang w:val="id" w:eastAsia="en-US" w:bidi="ar-SA"/>
      </w:rPr>
    </w:lvl>
    <w:lvl w:ilvl="2" w:tentative="0">
      <w:start w:val="0"/>
      <w:numFmt w:val="bullet"/>
      <w:lvlText w:val="•"/>
      <w:lvlJc w:val="left"/>
      <w:pPr>
        <w:ind w:left="1527" w:hanging="529"/>
      </w:pPr>
      <w:rPr>
        <w:rFonts w:hint="default"/>
        <w:lang w:val="id" w:eastAsia="en-US" w:bidi="ar-SA"/>
      </w:rPr>
    </w:lvl>
    <w:lvl w:ilvl="3" w:tentative="0">
      <w:start w:val="0"/>
      <w:numFmt w:val="bullet"/>
      <w:lvlText w:val="•"/>
      <w:lvlJc w:val="left"/>
      <w:pPr>
        <w:ind w:left="2050" w:hanging="529"/>
      </w:pPr>
      <w:rPr>
        <w:rFonts w:hint="default"/>
        <w:lang w:val="id" w:eastAsia="en-US" w:bidi="ar-SA"/>
      </w:rPr>
    </w:lvl>
    <w:lvl w:ilvl="4" w:tentative="0">
      <w:start w:val="0"/>
      <w:numFmt w:val="bullet"/>
      <w:lvlText w:val="•"/>
      <w:lvlJc w:val="left"/>
      <w:pPr>
        <w:ind w:left="2574" w:hanging="529"/>
      </w:pPr>
      <w:rPr>
        <w:rFonts w:hint="default"/>
        <w:lang w:val="id" w:eastAsia="en-US" w:bidi="ar-SA"/>
      </w:rPr>
    </w:lvl>
    <w:lvl w:ilvl="5" w:tentative="0">
      <w:start w:val="0"/>
      <w:numFmt w:val="bullet"/>
      <w:lvlText w:val="•"/>
      <w:lvlJc w:val="left"/>
      <w:pPr>
        <w:ind w:left="3097" w:hanging="529"/>
      </w:pPr>
      <w:rPr>
        <w:rFonts w:hint="default"/>
        <w:lang w:val="id" w:eastAsia="en-US" w:bidi="ar-SA"/>
      </w:rPr>
    </w:lvl>
    <w:lvl w:ilvl="6" w:tentative="0">
      <w:start w:val="0"/>
      <w:numFmt w:val="bullet"/>
      <w:lvlText w:val="•"/>
      <w:lvlJc w:val="left"/>
      <w:pPr>
        <w:ind w:left="3621" w:hanging="529"/>
      </w:pPr>
      <w:rPr>
        <w:rFonts w:hint="default"/>
        <w:lang w:val="id" w:eastAsia="en-US" w:bidi="ar-SA"/>
      </w:rPr>
    </w:lvl>
    <w:lvl w:ilvl="7" w:tentative="0">
      <w:start w:val="0"/>
      <w:numFmt w:val="bullet"/>
      <w:lvlText w:val="•"/>
      <w:lvlJc w:val="left"/>
      <w:pPr>
        <w:ind w:left="4144" w:hanging="529"/>
      </w:pPr>
      <w:rPr>
        <w:rFonts w:hint="default"/>
        <w:lang w:val="id" w:eastAsia="en-US" w:bidi="ar-SA"/>
      </w:rPr>
    </w:lvl>
    <w:lvl w:ilvl="8" w:tentative="0">
      <w:start w:val="0"/>
      <w:numFmt w:val="bullet"/>
      <w:lvlText w:val="•"/>
      <w:lvlJc w:val="left"/>
      <w:pPr>
        <w:ind w:left="4668" w:hanging="529"/>
      </w:pPr>
      <w:rPr>
        <w:rFonts w:hint="default"/>
        <w:lang w:val="id" w:eastAsia="en-US" w:bidi="ar-SA"/>
      </w:rPr>
    </w:lvl>
  </w:abstractNum>
  <w:abstractNum w:abstractNumId="39">
    <w:nsid w:val="03D62ECE"/>
    <w:multiLevelType w:val="multilevel"/>
    <w:tmpl w:val="03D62ECE"/>
    <w:lvl w:ilvl="0" w:tentative="0">
      <w:start w:val="5"/>
      <w:numFmt w:val="decimal"/>
      <w:lvlText w:val="%1"/>
      <w:lvlJc w:val="left"/>
      <w:pPr>
        <w:ind w:left="1866" w:hanging="360"/>
        <w:jc w:val="left"/>
      </w:pPr>
      <w:rPr>
        <w:rFonts w:hint="default"/>
        <w:lang w:val="id" w:eastAsia="en-US" w:bidi="ar-SA"/>
      </w:rPr>
    </w:lvl>
    <w:lvl w:ilvl="1" w:tentative="0">
      <w:start w:val="1"/>
      <w:numFmt w:val="decimal"/>
      <w:lvlText w:val="%1.%2"/>
      <w:lvlJc w:val="left"/>
      <w:pPr>
        <w:ind w:left="186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586" w:hanging="360"/>
      </w:pPr>
      <w:rPr>
        <w:rFonts w:hint="default"/>
        <w:lang w:val="id" w:eastAsia="en-US" w:bidi="ar-SA"/>
      </w:rPr>
    </w:lvl>
    <w:lvl w:ilvl="3" w:tentative="0">
      <w:start w:val="0"/>
      <w:numFmt w:val="bullet"/>
      <w:lvlText w:val="•"/>
      <w:lvlJc w:val="left"/>
      <w:pPr>
        <w:ind w:left="4450" w:hanging="360"/>
      </w:pPr>
      <w:rPr>
        <w:rFonts w:hint="default"/>
        <w:lang w:val="id" w:eastAsia="en-US" w:bidi="ar-SA"/>
      </w:rPr>
    </w:lvl>
    <w:lvl w:ilvl="4" w:tentative="0">
      <w:start w:val="0"/>
      <w:numFmt w:val="bullet"/>
      <w:lvlText w:val="•"/>
      <w:lvlJc w:val="left"/>
      <w:pPr>
        <w:ind w:left="5313" w:hanging="360"/>
      </w:pPr>
      <w:rPr>
        <w:rFonts w:hint="default"/>
        <w:lang w:val="id" w:eastAsia="en-US" w:bidi="ar-SA"/>
      </w:rPr>
    </w:lvl>
    <w:lvl w:ilvl="5" w:tentative="0">
      <w:start w:val="0"/>
      <w:numFmt w:val="bullet"/>
      <w:lvlText w:val="•"/>
      <w:lvlJc w:val="left"/>
      <w:pPr>
        <w:ind w:left="6177" w:hanging="360"/>
      </w:pPr>
      <w:rPr>
        <w:rFonts w:hint="default"/>
        <w:lang w:val="id" w:eastAsia="en-US" w:bidi="ar-SA"/>
      </w:rPr>
    </w:lvl>
    <w:lvl w:ilvl="6" w:tentative="0">
      <w:start w:val="0"/>
      <w:numFmt w:val="bullet"/>
      <w:lvlText w:val="•"/>
      <w:lvlJc w:val="left"/>
      <w:pPr>
        <w:ind w:left="7040" w:hanging="360"/>
      </w:pPr>
      <w:rPr>
        <w:rFonts w:hint="default"/>
        <w:lang w:val="id" w:eastAsia="en-US" w:bidi="ar-SA"/>
      </w:rPr>
    </w:lvl>
    <w:lvl w:ilvl="7" w:tentative="0">
      <w:start w:val="0"/>
      <w:numFmt w:val="bullet"/>
      <w:lvlText w:val="•"/>
      <w:lvlJc w:val="left"/>
      <w:pPr>
        <w:ind w:left="7903" w:hanging="360"/>
      </w:pPr>
      <w:rPr>
        <w:rFonts w:hint="default"/>
        <w:lang w:val="id" w:eastAsia="en-US" w:bidi="ar-SA"/>
      </w:rPr>
    </w:lvl>
    <w:lvl w:ilvl="8" w:tentative="0">
      <w:start w:val="0"/>
      <w:numFmt w:val="bullet"/>
      <w:lvlText w:val="•"/>
      <w:lvlJc w:val="left"/>
      <w:pPr>
        <w:ind w:left="8767" w:hanging="360"/>
      </w:pPr>
      <w:rPr>
        <w:rFonts w:hint="default"/>
        <w:lang w:val="id" w:eastAsia="en-US" w:bidi="ar-SA"/>
      </w:rPr>
    </w:lvl>
  </w:abstractNum>
  <w:abstractNum w:abstractNumId="40">
    <w:nsid w:val="060FEBBC"/>
    <w:multiLevelType w:val="multilevel"/>
    <w:tmpl w:val="060FEBBC"/>
    <w:lvl w:ilvl="0" w:tentative="0">
      <w:start w:val="1"/>
      <w:numFmt w:val="upperLetter"/>
      <w:lvlText w:val="%1."/>
      <w:lvlJc w:val="left"/>
      <w:pPr>
        <w:ind w:left="1701" w:hanging="425"/>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84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801" w:hanging="360"/>
      </w:pPr>
      <w:rPr>
        <w:rFonts w:hint="default"/>
        <w:lang w:val="id" w:eastAsia="en-US" w:bidi="ar-SA"/>
      </w:rPr>
    </w:lvl>
    <w:lvl w:ilvl="3" w:tentative="0">
      <w:start w:val="0"/>
      <w:numFmt w:val="bullet"/>
      <w:lvlText w:val="•"/>
      <w:lvlJc w:val="left"/>
      <w:pPr>
        <w:ind w:left="3763" w:hanging="360"/>
      </w:pPr>
      <w:rPr>
        <w:rFonts w:hint="default"/>
        <w:lang w:val="id" w:eastAsia="en-US" w:bidi="ar-SA"/>
      </w:rPr>
    </w:lvl>
    <w:lvl w:ilvl="4" w:tentative="0">
      <w:start w:val="0"/>
      <w:numFmt w:val="bullet"/>
      <w:lvlText w:val="•"/>
      <w:lvlJc w:val="left"/>
      <w:pPr>
        <w:ind w:left="4724" w:hanging="360"/>
      </w:pPr>
      <w:rPr>
        <w:rFonts w:hint="default"/>
        <w:lang w:val="id" w:eastAsia="en-US" w:bidi="ar-SA"/>
      </w:rPr>
    </w:lvl>
    <w:lvl w:ilvl="5" w:tentative="0">
      <w:start w:val="0"/>
      <w:numFmt w:val="bullet"/>
      <w:lvlText w:val="•"/>
      <w:lvlJc w:val="left"/>
      <w:pPr>
        <w:ind w:left="5686" w:hanging="360"/>
      </w:pPr>
      <w:rPr>
        <w:rFonts w:hint="default"/>
        <w:lang w:val="id" w:eastAsia="en-US" w:bidi="ar-SA"/>
      </w:rPr>
    </w:lvl>
    <w:lvl w:ilvl="6" w:tentative="0">
      <w:start w:val="0"/>
      <w:numFmt w:val="bullet"/>
      <w:lvlText w:val="•"/>
      <w:lvlJc w:val="left"/>
      <w:pPr>
        <w:ind w:left="6647" w:hanging="360"/>
      </w:pPr>
      <w:rPr>
        <w:rFonts w:hint="default"/>
        <w:lang w:val="id" w:eastAsia="en-US" w:bidi="ar-SA"/>
      </w:rPr>
    </w:lvl>
    <w:lvl w:ilvl="7" w:tentative="0">
      <w:start w:val="0"/>
      <w:numFmt w:val="bullet"/>
      <w:lvlText w:val="•"/>
      <w:lvlJc w:val="left"/>
      <w:pPr>
        <w:ind w:left="7609" w:hanging="360"/>
      </w:pPr>
      <w:rPr>
        <w:rFonts w:hint="default"/>
        <w:lang w:val="id" w:eastAsia="en-US" w:bidi="ar-SA"/>
      </w:rPr>
    </w:lvl>
    <w:lvl w:ilvl="8" w:tentative="0">
      <w:start w:val="0"/>
      <w:numFmt w:val="bullet"/>
      <w:lvlText w:val="•"/>
      <w:lvlJc w:val="left"/>
      <w:pPr>
        <w:ind w:left="8571" w:hanging="360"/>
      </w:pPr>
      <w:rPr>
        <w:rFonts w:hint="default"/>
        <w:lang w:val="id" w:eastAsia="en-US" w:bidi="ar-SA"/>
      </w:rPr>
    </w:lvl>
  </w:abstractNum>
  <w:abstractNum w:abstractNumId="41">
    <w:nsid w:val="086CD995"/>
    <w:multiLevelType w:val="multilevel"/>
    <w:tmpl w:val="086CD995"/>
    <w:lvl w:ilvl="0" w:tentative="0">
      <w:start w:val="0"/>
      <w:numFmt w:val="bullet"/>
      <w:lvlText w:val="&amp;"/>
      <w:lvlPicBulletId w:val="4"/>
      <w:lvlJc w:val="left"/>
      <w:pPr>
        <w:ind w:left="473" w:hanging="332"/>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2"/>
      </w:pPr>
      <w:rPr>
        <w:rFonts w:hint="default"/>
        <w:lang w:val="id" w:eastAsia="en-US" w:bidi="ar-SA"/>
      </w:rPr>
    </w:lvl>
    <w:lvl w:ilvl="2" w:tentative="0">
      <w:start w:val="0"/>
      <w:numFmt w:val="bullet"/>
      <w:lvlText w:val="•"/>
      <w:lvlJc w:val="left"/>
      <w:pPr>
        <w:ind w:left="1527" w:hanging="332"/>
      </w:pPr>
      <w:rPr>
        <w:rFonts w:hint="default"/>
        <w:lang w:val="id" w:eastAsia="en-US" w:bidi="ar-SA"/>
      </w:rPr>
    </w:lvl>
    <w:lvl w:ilvl="3" w:tentative="0">
      <w:start w:val="0"/>
      <w:numFmt w:val="bullet"/>
      <w:lvlText w:val="•"/>
      <w:lvlJc w:val="left"/>
      <w:pPr>
        <w:ind w:left="2050" w:hanging="332"/>
      </w:pPr>
      <w:rPr>
        <w:rFonts w:hint="default"/>
        <w:lang w:val="id" w:eastAsia="en-US" w:bidi="ar-SA"/>
      </w:rPr>
    </w:lvl>
    <w:lvl w:ilvl="4" w:tentative="0">
      <w:start w:val="0"/>
      <w:numFmt w:val="bullet"/>
      <w:lvlText w:val="•"/>
      <w:lvlJc w:val="left"/>
      <w:pPr>
        <w:ind w:left="2574" w:hanging="332"/>
      </w:pPr>
      <w:rPr>
        <w:rFonts w:hint="default"/>
        <w:lang w:val="id" w:eastAsia="en-US" w:bidi="ar-SA"/>
      </w:rPr>
    </w:lvl>
    <w:lvl w:ilvl="5" w:tentative="0">
      <w:start w:val="0"/>
      <w:numFmt w:val="bullet"/>
      <w:lvlText w:val="•"/>
      <w:lvlJc w:val="left"/>
      <w:pPr>
        <w:ind w:left="3097" w:hanging="332"/>
      </w:pPr>
      <w:rPr>
        <w:rFonts w:hint="default"/>
        <w:lang w:val="id" w:eastAsia="en-US" w:bidi="ar-SA"/>
      </w:rPr>
    </w:lvl>
    <w:lvl w:ilvl="6" w:tentative="0">
      <w:start w:val="0"/>
      <w:numFmt w:val="bullet"/>
      <w:lvlText w:val="•"/>
      <w:lvlJc w:val="left"/>
      <w:pPr>
        <w:ind w:left="3621" w:hanging="332"/>
      </w:pPr>
      <w:rPr>
        <w:rFonts w:hint="default"/>
        <w:lang w:val="id" w:eastAsia="en-US" w:bidi="ar-SA"/>
      </w:rPr>
    </w:lvl>
    <w:lvl w:ilvl="7" w:tentative="0">
      <w:start w:val="0"/>
      <w:numFmt w:val="bullet"/>
      <w:lvlText w:val="•"/>
      <w:lvlJc w:val="left"/>
      <w:pPr>
        <w:ind w:left="4144" w:hanging="332"/>
      </w:pPr>
      <w:rPr>
        <w:rFonts w:hint="default"/>
        <w:lang w:val="id" w:eastAsia="en-US" w:bidi="ar-SA"/>
      </w:rPr>
    </w:lvl>
    <w:lvl w:ilvl="8" w:tentative="0">
      <w:start w:val="0"/>
      <w:numFmt w:val="bullet"/>
      <w:lvlText w:val="•"/>
      <w:lvlJc w:val="left"/>
      <w:pPr>
        <w:ind w:left="4668" w:hanging="332"/>
      </w:pPr>
      <w:rPr>
        <w:rFonts w:hint="default"/>
        <w:lang w:val="id" w:eastAsia="en-US" w:bidi="ar-SA"/>
      </w:rPr>
    </w:lvl>
  </w:abstractNum>
  <w:abstractNum w:abstractNumId="42">
    <w:nsid w:val="1045E5D6"/>
    <w:multiLevelType w:val="multilevel"/>
    <w:tmpl w:val="1045E5D6"/>
    <w:lvl w:ilvl="0" w:tentative="0">
      <w:start w:val="1"/>
      <w:numFmt w:val="decimal"/>
      <w:lvlText w:val="%1."/>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53" w:hanging="360"/>
      </w:pPr>
      <w:rPr>
        <w:rFonts w:hint="default"/>
        <w:lang w:val="id" w:eastAsia="en-US" w:bidi="ar-SA"/>
      </w:rPr>
    </w:lvl>
    <w:lvl w:ilvl="2" w:tentative="0">
      <w:start w:val="0"/>
      <w:numFmt w:val="bullet"/>
      <w:lvlText w:val="•"/>
      <w:lvlJc w:val="left"/>
      <w:pPr>
        <w:ind w:left="2886" w:hanging="360"/>
      </w:pPr>
      <w:rPr>
        <w:rFonts w:hint="default"/>
        <w:lang w:val="id" w:eastAsia="en-US" w:bidi="ar-SA"/>
      </w:rPr>
    </w:lvl>
    <w:lvl w:ilvl="3" w:tentative="0">
      <w:start w:val="0"/>
      <w:numFmt w:val="bullet"/>
      <w:lvlText w:val="•"/>
      <w:lvlJc w:val="left"/>
      <w:pPr>
        <w:ind w:left="3819" w:hanging="360"/>
      </w:pPr>
      <w:rPr>
        <w:rFonts w:hint="default"/>
        <w:lang w:val="id" w:eastAsia="en-US" w:bidi="ar-SA"/>
      </w:rPr>
    </w:lvl>
    <w:lvl w:ilvl="4" w:tentative="0">
      <w:start w:val="0"/>
      <w:numFmt w:val="bullet"/>
      <w:lvlText w:val="•"/>
      <w:lvlJc w:val="left"/>
      <w:pPr>
        <w:ind w:left="4753" w:hanging="360"/>
      </w:pPr>
      <w:rPr>
        <w:rFonts w:hint="default"/>
        <w:lang w:val="id" w:eastAsia="en-US" w:bidi="ar-SA"/>
      </w:rPr>
    </w:lvl>
    <w:lvl w:ilvl="5" w:tentative="0">
      <w:start w:val="0"/>
      <w:numFmt w:val="bullet"/>
      <w:lvlText w:val="•"/>
      <w:lvlJc w:val="left"/>
      <w:pPr>
        <w:ind w:left="5686" w:hanging="360"/>
      </w:pPr>
      <w:rPr>
        <w:rFonts w:hint="default"/>
        <w:lang w:val="id" w:eastAsia="en-US" w:bidi="ar-SA"/>
      </w:rPr>
    </w:lvl>
    <w:lvl w:ilvl="6" w:tentative="0">
      <w:start w:val="0"/>
      <w:numFmt w:val="bullet"/>
      <w:lvlText w:val="•"/>
      <w:lvlJc w:val="left"/>
      <w:pPr>
        <w:ind w:left="6619" w:hanging="360"/>
      </w:pPr>
      <w:rPr>
        <w:rFonts w:hint="default"/>
        <w:lang w:val="id" w:eastAsia="en-US" w:bidi="ar-SA"/>
      </w:rPr>
    </w:lvl>
    <w:lvl w:ilvl="7" w:tentative="0">
      <w:start w:val="0"/>
      <w:numFmt w:val="bullet"/>
      <w:lvlText w:val="•"/>
      <w:lvlJc w:val="left"/>
      <w:pPr>
        <w:ind w:left="7553" w:hanging="360"/>
      </w:pPr>
      <w:rPr>
        <w:rFonts w:hint="default"/>
        <w:lang w:val="id" w:eastAsia="en-US" w:bidi="ar-SA"/>
      </w:rPr>
    </w:lvl>
    <w:lvl w:ilvl="8" w:tentative="0">
      <w:start w:val="0"/>
      <w:numFmt w:val="bullet"/>
      <w:lvlText w:val="•"/>
      <w:lvlJc w:val="left"/>
      <w:pPr>
        <w:ind w:left="8486" w:hanging="360"/>
      </w:pPr>
      <w:rPr>
        <w:rFonts w:hint="default"/>
        <w:lang w:val="id" w:eastAsia="en-US" w:bidi="ar-SA"/>
      </w:rPr>
    </w:lvl>
  </w:abstractNum>
  <w:abstractNum w:abstractNumId="43">
    <w:nsid w:val="10DB65EB"/>
    <w:multiLevelType w:val="multilevel"/>
    <w:tmpl w:val="10DB65EB"/>
    <w:lvl w:ilvl="0" w:tentative="0">
      <w:start w:val="1"/>
      <w:numFmt w:val="decimal"/>
      <w:lvlText w:val="%1."/>
      <w:lvlJc w:val="left"/>
      <w:pPr>
        <w:ind w:left="113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60"/>
      </w:pPr>
      <w:rPr>
        <w:rFonts w:hint="default"/>
        <w:lang w:val="id" w:eastAsia="en-US" w:bidi="ar-SA"/>
      </w:rPr>
    </w:lvl>
    <w:lvl w:ilvl="2" w:tentative="0">
      <w:start w:val="0"/>
      <w:numFmt w:val="bullet"/>
      <w:lvlText w:val="•"/>
      <w:lvlJc w:val="left"/>
      <w:pPr>
        <w:ind w:left="2982" w:hanging="360"/>
      </w:pPr>
      <w:rPr>
        <w:rFonts w:hint="default"/>
        <w:lang w:val="id" w:eastAsia="en-US" w:bidi="ar-SA"/>
      </w:rPr>
    </w:lvl>
    <w:lvl w:ilvl="3" w:tentative="0">
      <w:start w:val="0"/>
      <w:numFmt w:val="bullet"/>
      <w:lvlText w:val="•"/>
      <w:lvlJc w:val="left"/>
      <w:pPr>
        <w:ind w:left="3903" w:hanging="360"/>
      </w:pPr>
      <w:rPr>
        <w:rFonts w:hint="default"/>
        <w:lang w:val="id" w:eastAsia="en-US" w:bidi="ar-SA"/>
      </w:rPr>
    </w:lvl>
    <w:lvl w:ilvl="4" w:tentative="0">
      <w:start w:val="0"/>
      <w:numFmt w:val="bullet"/>
      <w:lvlText w:val="•"/>
      <w:lvlJc w:val="left"/>
      <w:pPr>
        <w:ind w:left="4825" w:hanging="360"/>
      </w:pPr>
      <w:rPr>
        <w:rFonts w:hint="default"/>
        <w:lang w:val="id" w:eastAsia="en-US" w:bidi="ar-SA"/>
      </w:rPr>
    </w:lvl>
    <w:lvl w:ilvl="5" w:tentative="0">
      <w:start w:val="0"/>
      <w:numFmt w:val="bullet"/>
      <w:lvlText w:val="•"/>
      <w:lvlJc w:val="left"/>
      <w:pPr>
        <w:ind w:left="5746" w:hanging="360"/>
      </w:pPr>
      <w:rPr>
        <w:rFonts w:hint="default"/>
        <w:lang w:val="id" w:eastAsia="en-US" w:bidi="ar-SA"/>
      </w:rPr>
    </w:lvl>
    <w:lvl w:ilvl="6" w:tentative="0">
      <w:start w:val="0"/>
      <w:numFmt w:val="bullet"/>
      <w:lvlText w:val="•"/>
      <w:lvlJc w:val="left"/>
      <w:pPr>
        <w:ind w:left="6667" w:hanging="360"/>
      </w:pPr>
      <w:rPr>
        <w:rFonts w:hint="default"/>
        <w:lang w:val="id" w:eastAsia="en-US" w:bidi="ar-SA"/>
      </w:rPr>
    </w:lvl>
    <w:lvl w:ilvl="7" w:tentative="0">
      <w:start w:val="0"/>
      <w:numFmt w:val="bullet"/>
      <w:lvlText w:val="•"/>
      <w:lvlJc w:val="left"/>
      <w:pPr>
        <w:ind w:left="7589" w:hanging="360"/>
      </w:pPr>
      <w:rPr>
        <w:rFonts w:hint="default"/>
        <w:lang w:val="id" w:eastAsia="en-US" w:bidi="ar-SA"/>
      </w:rPr>
    </w:lvl>
    <w:lvl w:ilvl="8" w:tentative="0">
      <w:start w:val="0"/>
      <w:numFmt w:val="bullet"/>
      <w:lvlText w:val="•"/>
      <w:lvlJc w:val="left"/>
      <w:pPr>
        <w:ind w:left="8510" w:hanging="360"/>
      </w:pPr>
      <w:rPr>
        <w:rFonts w:hint="default"/>
        <w:lang w:val="id" w:eastAsia="en-US" w:bidi="ar-SA"/>
      </w:rPr>
    </w:lvl>
  </w:abstractNum>
  <w:abstractNum w:abstractNumId="44">
    <w:nsid w:val="12836DBC"/>
    <w:multiLevelType w:val="multilevel"/>
    <w:tmpl w:val="12836DBC"/>
    <w:lvl w:ilvl="0" w:tentative="0">
      <w:start w:val="1"/>
      <w:numFmt w:val="decimal"/>
      <w:lvlText w:val="%1."/>
      <w:lvlJc w:val="left"/>
      <w:pPr>
        <w:ind w:left="101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53" w:hanging="360"/>
      </w:pPr>
      <w:rPr>
        <w:rFonts w:hint="default"/>
        <w:lang w:val="id" w:eastAsia="en-US" w:bidi="ar-SA"/>
      </w:rPr>
    </w:lvl>
    <w:lvl w:ilvl="2" w:tentative="0">
      <w:start w:val="0"/>
      <w:numFmt w:val="bullet"/>
      <w:lvlText w:val="•"/>
      <w:lvlJc w:val="left"/>
      <w:pPr>
        <w:ind w:left="2886" w:hanging="360"/>
      </w:pPr>
      <w:rPr>
        <w:rFonts w:hint="default"/>
        <w:lang w:val="id" w:eastAsia="en-US" w:bidi="ar-SA"/>
      </w:rPr>
    </w:lvl>
    <w:lvl w:ilvl="3" w:tentative="0">
      <w:start w:val="0"/>
      <w:numFmt w:val="bullet"/>
      <w:lvlText w:val="•"/>
      <w:lvlJc w:val="left"/>
      <w:pPr>
        <w:ind w:left="3819" w:hanging="360"/>
      </w:pPr>
      <w:rPr>
        <w:rFonts w:hint="default"/>
        <w:lang w:val="id" w:eastAsia="en-US" w:bidi="ar-SA"/>
      </w:rPr>
    </w:lvl>
    <w:lvl w:ilvl="4" w:tentative="0">
      <w:start w:val="0"/>
      <w:numFmt w:val="bullet"/>
      <w:lvlText w:val="•"/>
      <w:lvlJc w:val="left"/>
      <w:pPr>
        <w:ind w:left="4753" w:hanging="360"/>
      </w:pPr>
      <w:rPr>
        <w:rFonts w:hint="default"/>
        <w:lang w:val="id" w:eastAsia="en-US" w:bidi="ar-SA"/>
      </w:rPr>
    </w:lvl>
    <w:lvl w:ilvl="5" w:tentative="0">
      <w:start w:val="0"/>
      <w:numFmt w:val="bullet"/>
      <w:lvlText w:val="•"/>
      <w:lvlJc w:val="left"/>
      <w:pPr>
        <w:ind w:left="5686" w:hanging="360"/>
      </w:pPr>
      <w:rPr>
        <w:rFonts w:hint="default"/>
        <w:lang w:val="id" w:eastAsia="en-US" w:bidi="ar-SA"/>
      </w:rPr>
    </w:lvl>
    <w:lvl w:ilvl="6" w:tentative="0">
      <w:start w:val="0"/>
      <w:numFmt w:val="bullet"/>
      <w:lvlText w:val="•"/>
      <w:lvlJc w:val="left"/>
      <w:pPr>
        <w:ind w:left="6619" w:hanging="360"/>
      </w:pPr>
      <w:rPr>
        <w:rFonts w:hint="default"/>
        <w:lang w:val="id" w:eastAsia="en-US" w:bidi="ar-SA"/>
      </w:rPr>
    </w:lvl>
    <w:lvl w:ilvl="7" w:tentative="0">
      <w:start w:val="0"/>
      <w:numFmt w:val="bullet"/>
      <w:lvlText w:val="•"/>
      <w:lvlJc w:val="left"/>
      <w:pPr>
        <w:ind w:left="7553" w:hanging="360"/>
      </w:pPr>
      <w:rPr>
        <w:rFonts w:hint="default"/>
        <w:lang w:val="id" w:eastAsia="en-US" w:bidi="ar-SA"/>
      </w:rPr>
    </w:lvl>
    <w:lvl w:ilvl="8" w:tentative="0">
      <w:start w:val="0"/>
      <w:numFmt w:val="bullet"/>
      <w:lvlText w:val="•"/>
      <w:lvlJc w:val="left"/>
      <w:pPr>
        <w:ind w:left="8486" w:hanging="360"/>
      </w:pPr>
      <w:rPr>
        <w:rFonts w:hint="default"/>
        <w:lang w:val="id" w:eastAsia="en-US" w:bidi="ar-SA"/>
      </w:rPr>
    </w:lvl>
  </w:abstractNum>
  <w:abstractNum w:abstractNumId="45">
    <w:nsid w:val="12C71A5C"/>
    <w:multiLevelType w:val="multilevel"/>
    <w:tmpl w:val="12C71A5C"/>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46">
    <w:nsid w:val="15742738"/>
    <w:multiLevelType w:val="multilevel"/>
    <w:tmpl w:val="15742738"/>
    <w:lvl w:ilvl="0" w:tentative="0">
      <w:start w:val="1"/>
      <w:numFmt w:val="upperLetter"/>
      <w:lvlText w:val="%1."/>
      <w:lvlJc w:val="left"/>
      <w:pPr>
        <w:ind w:left="1701" w:hanging="425"/>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63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677" w:hanging="360"/>
      </w:pPr>
      <w:rPr>
        <w:rFonts w:hint="default"/>
        <w:lang w:val="id" w:eastAsia="en-US" w:bidi="ar-SA"/>
      </w:rPr>
    </w:lvl>
    <w:lvl w:ilvl="3" w:tentative="0">
      <w:start w:val="0"/>
      <w:numFmt w:val="bullet"/>
      <w:lvlText w:val="•"/>
      <w:lvlJc w:val="left"/>
      <w:pPr>
        <w:ind w:left="3654" w:hanging="360"/>
      </w:pPr>
      <w:rPr>
        <w:rFonts w:hint="default"/>
        <w:lang w:val="id" w:eastAsia="en-US" w:bidi="ar-SA"/>
      </w:rPr>
    </w:lvl>
    <w:lvl w:ilvl="4" w:tentative="0">
      <w:start w:val="0"/>
      <w:numFmt w:val="bullet"/>
      <w:lvlText w:val="•"/>
      <w:lvlJc w:val="left"/>
      <w:pPr>
        <w:ind w:left="4631" w:hanging="360"/>
      </w:pPr>
      <w:rPr>
        <w:rFonts w:hint="default"/>
        <w:lang w:val="id" w:eastAsia="en-US" w:bidi="ar-SA"/>
      </w:rPr>
    </w:lvl>
    <w:lvl w:ilvl="5" w:tentative="0">
      <w:start w:val="0"/>
      <w:numFmt w:val="bullet"/>
      <w:lvlText w:val="•"/>
      <w:lvlJc w:val="left"/>
      <w:pPr>
        <w:ind w:left="5608" w:hanging="360"/>
      </w:pPr>
      <w:rPr>
        <w:rFonts w:hint="default"/>
        <w:lang w:val="id" w:eastAsia="en-US" w:bidi="ar-SA"/>
      </w:rPr>
    </w:lvl>
    <w:lvl w:ilvl="6" w:tentative="0">
      <w:start w:val="0"/>
      <w:numFmt w:val="bullet"/>
      <w:lvlText w:val="•"/>
      <w:lvlJc w:val="left"/>
      <w:pPr>
        <w:ind w:left="6585" w:hanging="360"/>
      </w:pPr>
      <w:rPr>
        <w:rFonts w:hint="default"/>
        <w:lang w:val="id" w:eastAsia="en-US" w:bidi="ar-SA"/>
      </w:rPr>
    </w:lvl>
    <w:lvl w:ilvl="7" w:tentative="0">
      <w:start w:val="0"/>
      <w:numFmt w:val="bullet"/>
      <w:lvlText w:val="•"/>
      <w:lvlJc w:val="left"/>
      <w:pPr>
        <w:ind w:left="7562" w:hanging="360"/>
      </w:pPr>
      <w:rPr>
        <w:rFonts w:hint="default"/>
        <w:lang w:val="id" w:eastAsia="en-US" w:bidi="ar-SA"/>
      </w:rPr>
    </w:lvl>
    <w:lvl w:ilvl="8" w:tentative="0">
      <w:start w:val="0"/>
      <w:numFmt w:val="bullet"/>
      <w:lvlText w:val="•"/>
      <w:lvlJc w:val="left"/>
      <w:pPr>
        <w:ind w:left="8539" w:hanging="360"/>
      </w:pPr>
      <w:rPr>
        <w:rFonts w:hint="default"/>
        <w:lang w:val="id" w:eastAsia="en-US" w:bidi="ar-SA"/>
      </w:rPr>
    </w:lvl>
  </w:abstractNum>
  <w:abstractNum w:abstractNumId="47">
    <w:nsid w:val="15BB8AB4"/>
    <w:multiLevelType w:val="multilevel"/>
    <w:tmpl w:val="15BB8AB4"/>
    <w:lvl w:ilvl="0" w:tentative="0">
      <w:start w:val="2"/>
      <w:numFmt w:val="decimal"/>
      <w:lvlText w:val="%1"/>
      <w:lvlJc w:val="left"/>
      <w:pPr>
        <w:ind w:left="1996" w:hanging="720"/>
        <w:jc w:val="left"/>
      </w:pPr>
      <w:rPr>
        <w:rFonts w:hint="default"/>
        <w:lang w:val="id" w:eastAsia="en-US" w:bidi="ar-SA"/>
      </w:rPr>
    </w:lvl>
    <w:lvl w:ilvl="1" w:tentative="0">
      <w:start w:val="1"/>
      <w:numFmt w:val="decimal"/>
      <w:lvlText w:val="%1.%2"/>
      <w:lvlJc w:val="left"/>
      <w:pPr>
        <w:ind w:left="1996"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1996"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1"/>
      <w:numFmt w:val="decimal"/>
      <w:lvlText w:val="%1.%2.%3.%4"/>
      <w:lvlJc w:val="left"/>
      <w:pPr>
        <w:ind w:left="1996"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4" w:tentative="0">
      <w:start w:val="1"/>
      <w:numFmt w:val="decimal"/>
      <w:lvlText w:val="%5."/>
      <w:lvlJc w:val="left"/>
      <w:pPr>
        <w:ind w:left="2357" w:hanging="361"/>
        <w:jc w:val="left"/>
      </w:pPr>
      <w:rPr>
        <w:rFonts w:hint="default" w:ascii="Times New Roman" w:hAnsi="Times New Roman" w:eastAsia="Times New Roman" w:cs="Times New Roman"/>
        <w:b w:val="0"/>
        <w:bCs w:val="0"/>
        <w:i w:val="0"/>
        <w:iCs w:val="0"/>
        <w:spacing w:val="0"/>
        <w:w w:val="88"/>
        <w:sz w:val="24"/>
        <w:szCs w:val="24"/>
        <w:lang w:val="id" w:eastAsia="en-US" w:bidi="ar-SA"/>
      </w:rPr>
    </w:lvl>
    <w:lvl w:ilvl="5" w:tentative="0">
      <w:start w:val="0"/>
      <w:numFmt w:val="bullet"/>
      <w:lvlText w:val="•"/>
      <w:lvlJc w:val="left"/>
      <w:pPr>
        <w:ind w:left="5410" w:hanging="361"/>
      </w:pPr>
      <w:rPr>
        <w:rFonts w:hint="default"/>
        <w:lang w:val="id" w:eastAsia="en-US" w:bidi="ar-SA"/>
      </w:rPr>
    </w:lvl>
    <w:lvl w:ilvl="6" w:tentative="0">
      <w:start w:val="0"/>
      <w:numFmt w:val="bullet"/>
      <w:lvlText w:val="•"/>
      <w:lvlJc w:val="left"/>
      <w:pPr>
        <w:ind w:left="6427" w:hanging="361"/>
      </w:pPr>
      <w:rPr>
        <w:rFonts w:hint="default"/>
        <w:lang w:val="id" w:eastAsia="en-US" w:bidi="ar-SA"/>
      </w:rPr>
    </w:lvl>
    <w:lvl w:ilvl="7" w:tentative="0">
      <w:start w:val="0"/>
      <w:numFmt w:val="bullet"/>
      <w:lvlText w:val="•"/>
      <w:lvlJc w:val="left"/>
      <w:pPr>
        <w:ind w:left="7443" w:hanging="361"/>
      </w:pPr>
      <w:rPr>
        <w:rFonts w:hint="default"/>
        <w:lang w:val="id" w:eastAsia="en-US" w:bidi="ar-SA"/>
      </w:rPr>
    </w:lvl>
    <w:lvl w:ilvl="8" w:tentative="0">
      <w:start w:val="0"/>
      <w:numFmt w:val="bullet"/>
      <w:lvlText w:val="•"/>
      <w:lvlJc w:val="left"/>
      <w:pPr>
        <w:ind w:left="8460" w:hanging="361"/>
      </w:pPr>
      <w:rPr>
        <w:rFonts w:hint="default"/>
        <w:lang w:val="id" w:eastAsia="en-US" w:bidi="ar-SA"/>
      </w:rPr>
    </w:lvl>
  </w:abstractNum>
  <w:abstractNum w:abstractNumId="48">
    <w:nsid w:val="1613C823"/>
    <w:multiLevelType w:val="multilevel"/>
    <w:tmpl w:val="1613C823"/>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49">
    <w:nsid w:val="19C2C337"/>
    <w:multiLevelType w:val="multilevel"/>
    <w:tmpl w:val="19C2C337"/>
    <w:lvl w:ilvl="0" w:tentative="0">
      <w:start w:val="1"/>
      <w:numFmt w:val="upperLetter"/>
      <w:lvlText w:val="%1."/>
      <w:lvlJc w:val="left"/>
      <w:pPr>
        <w:ind w:left="1506" w:hanging="231"/>
        <w:jc w:val="left"/>
      </w:pPr>
      <w:rPr>
        <w:rFonts w:hint="default" w:ascii="Times New Roman" w:hAnsi="Times New Roman" w:eastAsia="Times New Roman" w:cs="Times New Roman"/>
        <w:b w:val="0"/>
        <w:bCs w:val="0"/>
        <w:i w:val="0"/>
        <w:iCs w:val="0"/>
        <w:spacing w:val="-2"/>
        <w:w w:val="97"/>
        <w:sz w:val="22"/>
        <w:szCs w:val="22"/>
        <w:lang w:val="id" w:eastAsia="en-US" w:bidi="ar-SA"/>
      </w:rPr>
    </w:lvl>
    <w:lvl w:ilvl="1" w:tentative="0">
      <w:start w:val="0"/>
      <w:numFmt w:val="bullet"/>
      <w:lvlText w:val="•"/>
      <w:lvlJc w:val="left"/>
      <w:pPr>
        <w:ind w:left="2399" w:hanging="231"/>
      </w:pPr>
      <w:rPr>
        <w:rFonts w:hint="default"/>
        <w:lang w:val="id" w:eastAsia="en-US" w:bidi="ar-SA"/>
      </w:rPr>
    </w:lvl>
    <w:lvl w:ilvl="2" w:tentative="0">
      <w:start w:val="0"/>
      <w:numFmt w:val="bullet"/>
      <w:lvlText w:val="•"/>
      <w:lvlJc w:val="left"/>
      <w:pPr>
        <w:ind w:left="3298" w:hanging="231"/>
      </w:pPr>
      <w:rPr>
        <w:rFonts w:hint="default"/>
        <w:lang w:val="id" w:eastAsia="en-US" w:bidi="ar-SA"/>
      </w:rPr>
    </w:lvl>
    <w:lvl w:ilvl="3" w:tentative="0">
      <w:start w:val="0"/>
      <w:numFmt w:val="bullet"/>
      <w:lvlText w:val="•"/>
      <w:lvlJc w:val="left"/>
      <w:pPr>
        <w:ind w:left="4198" w:hanging="231"/>
      </w:pPr>
      <w:rPr>
        <w:rFonts w:hint="default"/>
        <w:lang w:val="id" w:eastAsia="en-US" w:bidi="ar-SA"/>
      </w:rPr>
    </w:lvl>
    <w:lvl w:ilvl="4" w:tentative="0">
      <w:start w:val="0"/>
      <w:numFmt w:val="bullet"/>
      <w:lvlText w:val="•"/>
      <w:lvlJc w:val="left"/>
      <w:pPr>
        <w:ind w:left="5097" w:hanging="231"/>
      </w:pPr>
      <w:rPr>
        <w:rFonts w:hint="default"/>
        <w:lang w:val="id" w:eastAsia="en-US" w:bidi="ar-SA"/>
      </w:rPr>
    </w:lvl>
    <w:lvl w:ilvl="5" w:tentative="0">
      <w:start w:val="0"/>
      <w:numFmt w:val="bullet"/>
      <w:lvlText w:val="•"/>
      <w:lvlJc w:val="left"/>
      <w:pPr>
        <w:ind w:left="5997" w:hanging="231"/>
      </w:pPr>
      <w:rPr>
        <w:rFonts w:hint="default"/>
        <w:lang w:val="id" w:eastAsia="en-US" w:bidi="ar-SA"/>
      </w:rPr>
    </w:lvl>
    <w:lvl w:ilvl="6" w:tentative="0">
      <w:start w:val="0"/>
      <w:numFmt w:val="bullet"/>
      <w:lvlText w:val="•"/>
      <w:lvlJc w:val="left"/>
      <w:pPr>
        <w:ind w:left="6896" w:hanging="231"/>
      </w:pPr>
      <w:rPr>
        <w:rFonts w:hint="default"/>
        <w:lang w:val="id" w:eastAsia="en-US" w:bidi="ar-SA"/>
      </w:rPr>
    </w:lvl>
    <w:lvl w:ilvl="7" w:tentative="0">
      <w:start w:val="0"/>
      <w:numFmt w:val="bullet"/>
      <w:lvlText w:val="•"/>
      <w:lvlJc w:val="left"/>
      <w:pPr>
        <w:ind w:left="7795" w:hanging="231"/>
      </w:pPr>
      <w:rPr>
        <w:rFonts w:hint="default"/>
        <w:lang w:val="id" w:eastAsia="en-US" w:bidi="ar-SA"/>
      </w:rPr>
    </w:lvl>
    <w:lvl w:ilvl="8" w:tentative="0">
      <w:start w:val="0"/>
      <w:numFmt w:val="bullet"/>
      <w:lvlText w:val="•"/>
      <w:lvlJc w:val="left"/>
      <w:pPr>
        <w:ind w:left="8695" w:hanging="231"/>
      </w:pPr>
      <w:rPr>
        <w:rFonts w:hint="default"/>
        <w:lang w:val="id" w:eastAsia="en-US" w:bidi="ar-SA"/>
      </w:rPr>
    </w:lvl>
  </w:abstractNum>
  <w:abstractNum w:abstractNumId="50">
    <w:nsid w:val="1D6D16D5"/>
    <w:multiLevelType w:val="multilevel"/>
    <w:tmpl w:val="1D6D16D5"/>
    <w:lvl w:ilvl="0" w:tentative="0">
      <w:start w:val="1"/>
      <w:numFmt w:val="upperLetter"/>
      <w:lvlText w:val="%1."/>
      <w:lvlJc w:val="left"/>
      <w:pPr>
        <w:ind w:left="732" w:hanging="425"/>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057" w:hanging="360"/>
      </w:pPr>
      <w:rPr>
        <w:rFonts w:hint="default"/>
        <w:lang w:val="id" w:eastAsia="en-US" w:bidi="ar-SA"/>
      </w:rPr>
    </w:lvl>
    <w:lvl w:ilvl="3" w:tentative="0">
      <w:start w:val="0"/>
      <w:numFmt w:val="bullet"/>
      <w:lvlText w:val="•"/>
      <w:lvlJc w:val="left"/>
      <w:pPr>
        <w:ind w:left="3094" w:hanging="360"/>
      </w:pPr>
      <w:rPr>
        <w:rFonts w:hint="default"/>
        <w:lang w:val="id" w:eastAsia="en-US" w:bidi="ar-SA"/>
      </w:rPr>
    </w:lvl>
    <w:lvl w:ilvl="4" w:tentative="0">
      <w:start w:val="0"/>
      <w:numFmt w:val="bullet"/>
      <w:lvlText w:val="•"/>
      <w:lvlJc w:val="left"/>
      <w:pPr>
        <w:ind w:left="4131" w:hanging="360"/>
      </w:pPr>
      <w:rPr>
        <w:rFonts w:hint="default"/>
        <w:lang w:val="id" w:eastAsia="en-US" w:bidi="ar-SA"/>
      </w:rPr>
    </w:lvl>
    <w:lvl w:ilvl="5" w:tentative="0">
      <w:start w:val="0"/>
      <w:numFmt w:val="bullet"/>
      <w:lvlText w:val="•"/>
      <w:lvlJc w:val="left"/>
      <w:pPr>
        <w:ind w:left="5168" w:hanging="360"/>
      </w:pPr>
      <w:rPr>
        <w:rFonts w:hint="default"/>
        <w:lang w:val="id" w:eastAsia="en-US" w:bidi="ar-SA"/>
      </w:rPr>
    </w:lvl>
    <w:lvl w:ilvl="6" w:tentative="0">
      <w:start w:val="0"/>
      <w:numFmt w:val="bullet"/>
      <w:lvlText w:val="•"/>
      <w:lvlJc w:val="left"/>
      <w:pPr>
        <w:ind w:left="6205" w:hanging="360"/>
      </w:pPr>
      <w:rPr>
        <w:rFonts w:hint="default"/>
        <w:lang w:val="id" w:eastAsia="en-US" w:bidi="ar-SA"/>
      </w:rPr>
    </w:lvl>
    <w:lvl w:ilvl="7" w:tentative="0">
      <w:start w:val="0"/>
      <w:numFmt w:val="bullet"/>
      <w:lvlText w:val="•"/>
      <w:lvlJc w:val="left"/>
      <w:pPr>
        <w:ind w:left="7242" w:hanging="360"/>
      </w:pPr>
      <w:rPr>
        <w:rFonts w:hint="default"/>
        <w:lang w:val="id" w:eastAsia="en-US" w:bidi="ar-SA"/>
      </w:rPr>
    </w:lvl>
    <w:lvl w:ilvl="8" w:tentative="0">
      <w:start w:val="0"/>
      <w:numFmt w:val="bullet"/>
      <w:lvlText w:val="•"/>
      <w:lvlJc w:val="left"/>
      <w:pPr>
        <w:ind w:left="8279" w:hanging="360"/>
      </w:pPr>
      <w:rPr>
        <w:rFonts w:hint="default"/>
        <w:lang w:val="id" w:eastAsia="en-US" w:bidi="ar-SA"/>
      </w:rPr>
    </w:lvl>
  </w:abstractNum>
  <w:abstractNum w:abstractNumId="51">
    <w:nsid w:val="1E25F239"/>
    <w:multiLevelType w:val="multilevel"/>
    <w:tmpl w:val="1E25F239"/>
    <w:lvl w:ilvl="0" w:tentative="0">
      <w:start w:val="1"/>
      <w:numFmt w:val="upperLetter"/>
      <w:lvlText w:val="%1."/>
      <w:lvlJc w:val="left"/>
      <w:pPr>
        <w:ind w:left="1569" w:hanging="293"/>
        <w:jc w:val="right"/>
      </w:pPr>
      <w:rPr>
        <w:rFonts w:hint="default"/>
        <w:spacing w:val="-1"/>
        <w:w w:val="100"/>
        <w:lang w:val="id" w:eastAsia="en-US" w:bidi="ar-SA"/>
      </w:rPr>
    </w:lvl>
    <w:lvl w:ilvl="1" w:tentative="0">
      <w:start w:val="0"/>
      <w:numFmt w:val="bullet"/>
      <w:lvlText w:val="•"/>
      <w:lvlJc w:val="left"/>
      <w:pPr>
        <w:ind w:left="2453" w:hanging="293"/>
      </w:pPr>
      <w:rPr>
        <w:rFonts w:hint="default"/>
        <w:lang w:val="id" w:eastAsia="en-US" w:bidi="ar-SA"/>
      </w:rPr>
    </w:lvl>
    <w:lvl w:ilvl="2" w:tentative="0">
      <w:start w:val="0"/>
      <w:numFmt w:val="bullet"/>
      <w:lvlText w:val="•"/>
      <w:lvlJc w:val="left"/>
      <w:pPr>
        <w:ind w:left="3346" w:hanging="293"/>
      </w:pPr>
      <w:rPr>
        <w:rFonts w:hint="default"/>
        <w:lang w:val="id" w:eastAsia="en-US" w:bidi="ar-SA"/>
      </w:rPr>
    </w:lvl>
    <w:lvl w:ilvl="3" w:tentative="0">
      <w:start w:val="0"/>
      <w:numFmt w:val="bullet"/>
      <w:lvlText w:val="•"/>
      <w:lvlJc w:val="left"/>
      <w:pPr>
        <w:ind w:left="4240" w:hanging="293"/>
      </w:pPr>
      <w:rPr>
        <w:rFonts w:hint="default"/>
        <w:lang w:val="id" w:eastAsia="en-US" w:bidi="ar-SA"/>
      </w:rPr>
    </w:lvl>
    <w:lvl w:ilvl="4" w:tentative="0">
      <w:start w:val="0"/>
      <w:numFmt w:val="bullet"/>
      <w:lvlText w:val="•"/>
      <w:lvlJc w:val="left"/>
      <w:pPr>
        <w:ind w:left="5133" w:hanging="293"/>
      </w:pPr>
      <w:rPr>
        <w:rFonts w:hint="default"/>
        <w:lang w:val="id" w:eastAsia="en-US" w:bidi="ar-SA"/>
      </w:rPr>
    </w:lvl>
    <w:lvl w:ilvl="5" w:tentative="0">
      <w:start w:val="0"/>
      <w:numFmt w:val="bullet"/>
      <w:lvlText w:val="•"/>
      <w:lvlJc w:val="left"/>
      <w:pPr>
        <w:ind w:left="6027" w:hanging="293"/>
      </w:pPr>
      <w:rPr>
        <w:rFonts w:hint="default"/>
        <w:lang w:val="id" w:eastAsia="en-US" w:bidi="ar-SA"/>
      </w:rPr>
    </w:lvl>
    <w:lvl w:ilvl="6" w:tentative="0">
      <w:start w:val="0"/>
      <w:numFmt w:val="bullet"/>
      <w:lvlText w:val="•"/>
      <w:lvlJc w:val="left"/>
      <w:pPr>
        <w:ind w:left="6920" w:hanging="293"/>
      </w:pPr>
      <w:rPr>
        <w:rFonts w:hint="default"/>
        <w:lang w:val="id" w:eastAsia="en-US" w:bidi="ar-SA"/>
      </w:rPr>
    </w:lvl>
    <w:lvl w:ilvl="7" w:tentative="0">
      <w:start w:val="0"/>
      <w:numFmt w:val="bullet"/>
      <w:lvlText w:val="•"/>
      <w:lvlJc w:val="left"/>
      <w:pPr>
        <w:ind w:left="7813" w:hanging="293"/>
      </w:pPr>
      <w:rPr>
        <w:rFonts w:hint="default"/>
        <w:lang w:val="id" w:eastAsia="en-US" w:bidi="ar-SA"/>
      </w:rPr>
    </w:lvl>
    <w:lvl w:ilvl="8" w:tentative="0">
      <w:start w:val="0"/>
      <w:numFmt w:val="bullet"/>
      <w:lvlText w:val="•"/>
      <w:lvlJc w:val="left"/>
      <w:pPr>
        <w:ind w:left="8707" w:hanging="293"/>
      </w:pPr>
      <w:rPr>
        <w:rFonts w:hint="default"/>
        <w:lang w:val="id" w:eastAsia="en-US" w:bidi="ar-SA"/>
      </w:rPr>
    </w:lvl>
  </w:abstractNum>
  <w:abstractNum w:abstractNumId="52">
    <w:nsid w:val="1FAA449B"/>
    <w:multiLevelType w:val="multilevel"/>
    <w:tmpl w:val="1FAA449B"/>
    <w:lvl w:ilvl="0" w:tentative="0">
      <w:start w:val="1"/>
      <w:numFmt w:val="decimal"/>
      <w:lvlText w:val="%1)"/>
      <w:lvlJc w:val="left"/>
      <w:pPr>
        <w:ind w:left="164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525" w:hanging="360"/>
      </w:pPr>
      <w:rPr>
        <w:rFonts w:hint="default"/>
        <w:lang w:val="id" w:eastAsia="en-US" w:bidi="ar-SA"/>
      </w:rPr>
    </w:lvl>
    <w:lvl w:ilvl="2" w:tentative="0">
      <w:start w:val="0"/>
      <w:numFmt w:val="bullet"/>
      <w:lvlText w:val="•"/>
      <w:lvlJc w:val="left"/>
      <w:pPr>
        <w:ind w:left="3410" w:hanging="360"/>
      </w:pPr>
      <w:rPr>
        <w:rFonts w:hint="default"/>
        <w:lang w:val="id" w:eastAsia="en-US" w:bidi="ar-SA"/>
      </w:rPr>
    </w:lvl>
    <w:lvl w:ilvl="3" w:tentative="0">
      <w:start w:val="0"/>
      <w:numFmt w:val="bullet"/>
      <w:lvlText w:val="•"/>
      <w:lvlJc w:val="left"/>
      <w:pPr>
        <w:ind w:left="4296" w:hanging="360"/>
      </w:pPr>
      <w:rPr>
        <w:rFonts w:hint="default"/>
        <w:lang w:val="id" w:eastAsia="en-US" w:bidi="ar-SA"/>
      </w:rPr>
    </w:lvl>
    <w:lvl w:ilvl="4" w:tentative="0">
      <w:start w:val="0"/>
      <w:numFmt w:val="bullet"/>
      <w:lvlText w:val="•"/>
      <w:lvlJc w:val="left"/>
      <w:pPr>
        <w:ind w:left="5181" w:hanging="360"/>
      </w:pPr>
      <w:rPr>
        <w:rFonts w:hint="default"/>
        <w:lang w:val="id" w:eastAsia="en-US" w:bidi="ar-SA"/>
      </w:rPr>
    </w:lvl>
    <w:lvl w:ilvl="5" w:tentative="0">
      <w:start w:val="0"/>
      <w:numFmt w:val="bullet"/>
      <w:lvlText w:val="•"/>
      <w:lvlJc w:val="left"/>
      <w:pPr>
        <w:ind w:left="6067" w:hanging="360"/>
      </w:pPr>
      <w:rPr>
        <w:rFonts w:hint="default"/>
        <w:lang w:val="id" w:eastAsia="en-US" w:bidi="ar-SA"/>
      </w:rPr>
    </w:lvl>
    <w:lvl w:ilvl="6" w:tentative="0">
      <w:start w:val="0"/>
      <w:numFmt w:val="bullet"/>
      <w:lvlText w:val="•"/>
      <w:lvlJc w:val="left"/>
      <w:pPr>
        <w:ind w:left="6952" w:hanging="360"/>
      </w:pPr>
      <w:rPr>
        <w:rFonts w:hint="default"/>
        <w:lang w:val="id" w:eastAsia="en-US" w:bidi="ar-SA"/>
      </w:rPr>
    </w:lvl>
    <w:lvl w:ilvl="7" w:tentative="0">
      <w:start w:val="0"/>
      <w:numFmt w:val="bullet"/>
      <w:lvlText w:val="•"/>
      <w:lvlJc w:val="left"/>
      <w:pPr>
        <w:ind w:left="7837" w:hanging="360"/>
      </w:pPr>
      <w:rPr>
        <w:rFonts w:hint="default"/>
        <w:lang w:val="id" w:eastAsia="en-US" w:bidi="ar-SA"/>
      </w:rPr>
    </w:lvl>
    <w:lvl w:ilvl="8" w:tentative="0">
      <w:start w:val="0"/>
      <w:numFmt w:val="bullet"/>
      <w:lvlText w:val="•"/>
      <w:lvlJc w:val="left"/>
      <w:pPr>
        <w:ind w:left="8723" w:hanging="360"/>
      </w:pPr>
      <w:rPr>
        <w:rFonts w:hint="default"/>
        <w:lang w:val="id" w:eastAsia="en-US" w:bidi="ar-SA"/>
      </w:rPr>
    </w:lvl>
  </w:abstractNum>
  <w:abstractNum w:abstractNumId="53">
    <w:nsid w:val="210014E3"/>
    <w:multiLevelType w:val="multilevel"/>
    <w:tmpl w:val="210014E3"/>
    <w:lvl w:ilvl="0" w:tentative="0">
      <w:start w:val="1"/>
      <w:numFmt w:val="lowerLetter"/>
      <w:lvlText w:val="%1."/>
      <w:lvlJc w:val="left"/>
      <w:pPr>
        <w:ind w:left="2102" w:hanging="286"/>
        <w:jc w:val="righ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2939" w:hanging="286"/>
      </w:pPr>
      <w:rPr>
        <w:rFonts w:hint="default"/>
        <w:lang w:val="id" w:eastAsia="en-US" w:bidi="ar-SA"/>
      </w:rPr>
    </w:lvl>
    <w:lvl w:ilvl="2" w:tentative="0">
      <w:start w:val="0"/>
      <w:numFmt w:val="bullet"/>
      <w:lvlText w:val="•"/>
      <w:lvlJc w:val="left"/>
      <w:pPr>
        <w:ind w:left="3778" w:hanging="286"/>
      </w:pPr>
      <w:rPr>
        <w:rFonts w:hint="default"/>
        <w:lang w:val="id" w:eastAsia="en-US" w:bidi="ar-SA"/>
      </w:rPr>
    </w:lvl>
    <w:lvl w:ilvl="3" w:tentative="0">
      <w:start w:val="0"/>
      <w:numFmt w:val="bullet"/>
      <w:lvlText w:val="•"/>
      <w:lvlJc w:val="left"/>
      <w:pPr>
        <w:ind w:left="4618" w:hanging="286"/>
      </w:pPr>
      <w:rPr>
        <w:rFonts w:hint="default"/>
        <w:lang w:val="id" w:eastAsia="en-US" w:bidi="ar-SA"/>
      </w:rPr>
    </w:lvl>
    <w:lvl w:ilvl="4" w:tentative="0">
      <w:start w:val="0"/>
      <w:numFmt w:val="bullet"/>
      <w:lvlText w:val="•"/>
      <w:lvlJc w:val="left"/>
      <w:pPr>
        <w:ind w:left="5457" w:hanging="286"/>
      </w:pPr>
      <w:rPr>
        <w:rFonts w:hint="default"/>
        <w:lang w:val="id" w:eastAsia="en-US" w:bidi="ar-SA"/>
      </w:rPr>
    </w:lvl>
    <w:lvl w:ilvl="5" w:tentative="0">
      <w:start w:val="0"/>
      <w:numFmt w:val="bullet"/>
      <w:lvlText w:val="•"/>
      <w:lvlJc w:val="left"/>
      <w:pPr>
        <w:ind w:left="6297" w:hanging="286"/>
      </w:pPr>
      <w:rPr>
        <w:rFonts w:hint="default"/>
        <w:lang w:val="id" w:eastAsia="en-US" w:bidi="ar-SA"/>
      </w:rPr>
    </w:lvl>
    <w:lvl w:ilvl="6" w:tentative="0">
      <w:start w:val="0"/>
      <w:numFmt w:val="bullet"/>
      <w:lvlText w:val="•"/>
      <w:lvlJc w:val="left"/>
      <w:pPr>
        <w:ind w:left="7136" w:hanging="286"/>
      </w:pPr>
      <w:rPr>
        <w:rFonts w:hint="default"/>
        <w:lang w:val="id" w:eastAsia="en-US" w:bidi="ar-SA"/>
      </w:rPr>
    </w:lvl>
    <w:lvl w:ilvl="7" w:tentative="0">
      <w:start w:val="0"/>
      <w:numFmt w:val="bullet"/>
      <w:lvlText w:val="•"/>
      <w:lvlJc w:val="left"/>
      <w:pPr>
        <w:ind w:left="7975" w:hanging="286"/>
      </w:pPr>
      <w:rPr>
        <w:rFonts w:hint="default"/>
        <w:lang w:val="id" w:eastAsia="en-US" w:bidi="ar-SA"/>
      </w:rPr>
    </w:lvl>
    <w:lvl w:ilvl="8" w:tentative="0">
      <w:start w:val="0"/>
      <w:numFmt w:val="bullet"/>
      <w:lvlText w:val="•"/>
      <w:lvlJc w:val="left"/>
      <w:pPr>
        <w:ind w:left="8815" w:hanging="286"/>
      </w:pPr>
      <w:rPr>
        <w:rFonts w:hint="default"/>
        <w:lang w:val="id" w:eastAsia="en-US" w:bidi="ar-SA"/>
      </w:rPr>
    </w:lvl>
  </w:abstractNum>
  <w:abstractNum w:abstractNumId="54">
    <w:nsid w:val="2388FD0D"/>
    <w:multiLevelType w:val="multilevel"/>
    <w:tmpl w:val="2388FD0D"/>
    <w:lvl w:ilvl="0" w:tentative="0">
      <w:start w:val="1"/>
      <w:numFmt w:val="decimal"/>
      <w:lvlText w:val="%1."/>
      <w:lvlJc w:val="left"/>
      <w:pPr>
        <w:ind w:left="1157"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58"/>
      </w:pPr>
      <w:rPr>
        <w:rFonts w:hint="default"/>
        <w:lang w:val="id" w:eastAsia="en-US" w:bidi="ar-SA"/>
      </w:rPr>
    </w:lvl>
    <w:lvl w:ilvl="2" w:tentative="0">
      <w:start w:val="0"/>
      <w:numFmt w:val="bullet"/>
      <w:lvlText w:val="•"/>
      <w:lvlJc w:val="left"/>
      <w:pPr>
        <w:ind w:left="2998" w:hanging="358"/>
      </w:pPr>
      <w:rPr>
        <w:rFonts w:hint="default"/>
        <w:lang w:val="id" w:eastAsia="en-US" w:bidi="ar-SA"/>
      </w:rPr>
    </w:lvl>
    <w:lvl w:ilvl="3" w:tentative="0">
      <w:start w:val="0"/>
      <w:numFmt w:val="bullet"/>
      <w:lvlText w:val="•"/>
      <w:lvlJc w:val="left"/>
      <w:pPr>
        <w:ind w:left="3917" w:hanging="358"/>
      </w:pPr>
      <w:rPr>
        <w:rFonts w:hint="default"/>
        <w:lang w:val="id" w:eastAsia="en-US" w:bidi="ar-SA"/>
      </w:rPr>
    </w:lvl>
    <w:lvl w:ilvl="4" w:tentative="0">
      <w:start w:val="0"/>
      <w:numFmt w:val="bullet"/>
      <w:lvlText w:val="•"/>
      <w:lvlJc w:val="left"/>
      <w:pPr>
        <w:ind w:left="4837" w:hanging="358"/>
      </w:pPr>
      <w:rPr>
        <w:rFonts w:hint="default"/>
        <w:lang w:val="id" w:eastAsia="en-US" w:bidi="ar-SA"/>
      </w:rPr>
    </w:lvl>
    <w:lvl w:ilvl="5" w:tentative="0">
      <w:start w:val="0"/>
      <w:numFmt w:val="bullet"/>
      <w:lvlText w:val="•"/>
      <w:lvlJc w:val="left"/>
      <w:pPr>
        <w:ind w:left="5756" w:hanging="358"/>
      </w:pPr>
      <w:rPr>
        <w:rFonts w:hint="default"/>
        <w:lang w:val="id" w:eastAsia="en-US" w:bidi="ar-SA"/>
      </w:rPr>
    </w:lvl>
    <w:lvl w:ilvl="6" w:tentative="0">
      <w:start w:val="0"/>
      <w:numFmt w:val="bullet"/>
      <w:lvlText w:val="•"/>
      <w:lvlJc w:val="left"/>
      <w:pPr>
        <w:ind w:left="6675" w:hanging="358"/>
      </w:pPr>
      <w:rPr>
        <w:rFonts w:hint="default"/>
        <w:lang w:val="id" w:eastAsia="en-US" w:bidi="ar-SA"/>
      </w:rPr>
    </w:lvl>
    <w:lvl w:ilvl="7" w:tentative="0">
      <w:start w:val="0"/>
      <w:numFmt w:val="bullet"/>
      <w:lvlText w:val="•"/>
      <w:lvlJc w:val="left"/>
      <w:pPr>
        <w:ind w:left="7595" w:hanging="358"/>
      </w:pPr>
      <w:rPr>
        <w:rFonts w:hint="default"/>
        <w:lang w:val="id" w:eastAsia="en-US" w:bidi="ar-SA"/>
      </w:rPr>
    </w:lvl>
    <w:lvl w:ilvl="8" w:tentative="0">
      <w:start w:val="0"/>
      <w:numFmt w:val="bullet"/>
      <w:lvlText w:val="•"/>
      <w:lvlJc w:val="left"/>
      <w:pPr>
        <w:ind w:left="8514" w:hanging="358"/>
      </w:pPr>
      <w:rPr>
        <w:rFonts w:hint="default"/>
        <w:lang w:val="id" w:eastAsia="en-US" w:bidi="ar-SA"/>
      </w:rPr>
    </w:lvl>
  </w:abstractNum>
  <w:abstractNum w:abstractNumId="55">
    <w:nsid w:val="2625B151"/>
    <w:multiLevelType w:val="multilevel"/>
    <w:tmpl w:val="2625B151"/>
    <w:lvl w:ilvl="0" w:tentative="0">
      <w:start w:val="1"/>
      <w:numFmt w:val="decimal"/>
      <w:lvlText w:val="%1."/>
      <w:lvlJc w:val="left"/>
      <w:pPr>
        <w:ind w:left="2128" w:hanging="308"/>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957" w:hanging="308"/>
      </w:pPr>
      <w:rPr>
        <w:rFonts w:hint="default"/>
        <w:lang w:val="id" w:eastAsia="en-US" w:bidi="ar-SA"/>
      </w:rPr>
    </w:lvl>
    <w:lvl w:ilvl="2" w:tentative="0">
      <w:start w:val="0"/>
      <w:numFmt w:val="bullet"/>
      <w:lvlText w:val="•"/>
      <w:lvlJc w:val="left"/>
      <w:pPr>
        <w:ind w:left="3794" w:hanging="308"/>
      </w:pPr>
      <w:rPr>
        <w:rFonts w:hint="default"/>
        <w:lang w:val="id" w:eastAsia="en-US" w:bidi="ar-SA"/>
      </w:rPr>
    </w:lvl>
    <w:lvl w:ilvl="3" w:tentative="0">
      <w:start w:val="0"/>
      <w:numFmt w:val="bullet"/>
      <w:lvlText w:val="•"/>
      <w:lvlJc w:val="left"/>
      <w:pPr>
        <w:ind w:left="4632" w:hanging="308"/>
      </w:pPr>
      <w:rPr>
        <w:rFonts w:hint="default"/>
        <w:lang w:val="id" w:eastAsia="en-US" w:bidi="ar-SA"/>
      </w:rPr>
    </w:lvl>
    <w:lvl w:ilvl="4" w:tentative="0">
      <w:start w:val="0"/>
      <w:numFmt w:val="bullet"/>
      <w:lvlText w:val="•"/>
      <w:lvlJc w:val="left"/>
      <w:pPr>
        <w:ind w:left="5469" w:hanging="308"/>
      </w:pPr>
      <w:rPr>
        <w:rFonts w:hint="default"/>
        <w:lang w:val="id" w:eastAsia="en-US" w:bidi="ar-SA"/>
      </w:rPr>
    </w:lvl>
    <w:lvl w:ilvl="5" w:tentative="0">
      <w:start w:val="0"/>
      <w:numFmt w:val="bullet"/>
      <w:lvlText w:val="•"/>
      <w:lvlJc w:val="left"/>
      <w:pPr>
        <w:ind w:left="6307" w:hanging="308"/>
      </w:pPr>
      <w:rPr>
        <w:rFonts w:hint="default"/>
        <w:lang w:val="id" w:eastAsia="en-US" w:bidi="ar-SA"/>
      </w:rPr>
    </w:lvl>
    <w:lvl w:ilvl="6" w:tentative="0">
      <w:start w:val="0"/>
      <w:numFmt w:val="bullet"/>
      <w:lvlText w:val="•"/>
      <w:lvlJc w:val="left"/>
      <w:pPr>
        <w:ind w:left="7144" w:hanging="308"/>
      </w:pPr>
      <w:rPr>
        <w:rFonts w:hint="default"/>
        <w:lang w:val="id" w:eastAsia="en-US" w:bidi="ar-SA"/>
      </w:rPr>
    </w:lvl>
    <w:lvl w:ilvl="7" w:tentative="0">
      <w:start w:val="0"/>
      <w:numFmt w:val="bullet"/>
      <w:lvlText w:val="•"/>
      <w:lvlJc w:val="left"/>
      <w:pPr>
        <w:ind w:left="7981" w:hanging="308"/>
      </w:pPr>
      <w:rPr>
        <w:rFonts w:hint="default"/>
        <w:lang w:val="id" w:eastAsia="en-US" w:bidi="ar-SA"/>
      </w:rPr>
    </w:lvl>
    <w:lvl w:ilvl="8" w:tentative="0">
      <w:start w:val="0"/>
      <w:numFmt w:val="bullet"/>
      <w:lvlText w:val="•"/>
      <w:lvlJc w:val="left"/>
      <w:pPr>
        <w:ind w:left="8819" w:hanging="308"/>
      </w:pPr>
      <w:rPr>
        <w:rFonts w:hint="default"/>
        <w:lang w:val="id" w:eastAsia="en-US" w:bidi="ar-SA"/>
      </w:rPr>
    </w:lvl>
  </w:abstractNum>
  <w:abstractNum w:abstractNumId="56">
    <w:nsid w:val="2B81B597"/>
    <w:multiLevelType w:val="multilevel"/>
    <w:tmpl w:val="2B81B597"/>
    <w:lvl w:ilvl="0" w:tentative="0">
      <w:start w:val="1"/>
      <w:numFmt w:val="upperLetter"/>
      <w:lvlText w:val="%1."/>
      <w:lvlJc w:val="left"/>
      <w:pPr>
        <w:ind w:left="1027"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430" w:hanging="35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1430" w:hanging="264"/>
      </w:pPr>
      <w:rPr>
        <w:rFonts w:hint="default" w:ascii="Segoe UI Symbol" w:hAnsi="Segoe UI Symbol" w:eastAsia="Segoe UI Symbol" w:cs="Segoe UI Symbol"/>
        <w:b w:val="0"/>
        <w:bCs w:val="0"/>
        <w:i w:val="0"/>
        <w:iCs w:val="0"/>
        <w:spacing w:val="0"/>
        <w:w w:val="100"/>
        <w:sz w:val="24"/>
        <w:szCs w:val="24"/>
        <w:lang w:val="id" w:eastAsia="en-US" w:bidi="ar-SA"/>
      </w:rPr>
    </w:lvl>
    <w:lvl w:ilvl="3" w:tentative="0">
      <w:start w:val="0"/>
      <w:numFmt w:val="bullet"/>
      <w:lvlText w:val="•"/>
      <w:lvlJc w:val="left"/>
      <w:pPr>
        <w:ind w:left="1440" w:hanging="264"/>
      </w:pPr>
      <w:rPr>
        <w:rFonts w:hint="default"/>
        <w:lang w:val="id" w:eastAsia="en-US" w:bidi="ar-SA"/>
      </w:rPr>
    </w:lvl>
    <w:lvl w:ilvl="4" w:tentative="0">
      <w:start w:val="0"/>
      <w:numFmt w:val="bullet"/>
      <w:lvlText w:val="•"/>
      <w:lvlJc w:val="left"/>
      <w:pPr>
        <w:ind w:left="1560" w:hanging="264"/>
      </w:pPr>
      <w:rPr>
        <w:rFonts w:hint="default"/>
        <w:lang w:val="id" w:eastAsia="en-US" w:bidi="ar-SA"/>
      </w:rPr>
    </w:lvl>
    <w:lvl w:ilvl="5" w:tentative="0">
      <w:start w:val="0"/>
      <w:numFmt w:val="bullet"/>
      <w:lvlText w:val="•"/>
      <w:lvlJc w:val="left"/>
      <w:pPr>
        <w:ind w:left="3025" w:hanging="264"/>
      </w:pPr>
      <w:rPr>
        <w:rFonts w:hint="default"/>
        <w:lang w:val="id" w:eastAsia="en-US" w:bidi="ar-SA"/>
      </w:rPr>
    </w:lvl>
    <w:lvl w:ilvl="6" w:tentative="0">
      <w:start w:val="0"/>
      <w:numFmt w:val="bullet"/>
      <w:lvlText w:val="•"/>
      <w:lvlJc w:val="left"/>
      <w:pPr>
        <w:ind w:left="4491" w:hanging="264"/>
      </w:pPr>
      <w:rPr>
        <w:rFonts w:hint="default"/>
        <w:lang w:val="id" w:eastAsia="en-US" w:bidi="ar-SA"/>
      </w:rPr>
    </w:lvl>
    <w:lvl w:ilvl="7" w:tentative="0">
      <w:start w:val="0"/>
      <w:numFmt w:val="bullet"/>
      <w:lvlText w:val="•"/>
      <w:lvlJc w:val="left"/>
      <w:pPr>
        <w:ind w:left="5956" w:hanging="264"/>
      </w:pPr>
      <w:rPr>
        <w:rFonts w:hint="default"/>
        <w:lang w:val="id" w:eastAsia="en-US" w:bidi="ar-SA"/>
      </w:rPr>
    </w:lvl>
    <w:lvl w:ilvl="8" w:tentative="0">
      <w:start w:val="0"/>
      <w:numFmt w:val="bullet"/>
      <w:lvlText w:val="•"/>
      <w:lvlJc w:val="left"/>
      <w:pPr>
        <w:ind w:left="7422" w:hanging="264"/>
      </w:pPr>
      <w:rPr>
        <w:rFonts w:hint="default"/>
        <w:lang w:val="id" w:eastAsia="en-US" w:bidi="ar-SA"/>
      </w:rPr>
    </w:lvl>
  </w:abstractNum>
  <w:abstractNum w:abstractNumId="57">
    <w:nsid w:val="3BE62A20"/>
    <w:multiLevelType w:val="multilevel"/>
    <w:tmpl w:val="3BE62A20"/>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58">
    <w:nsid w:val="3CB103B1"/>
    <w:multiLevelType w:val="multilevel"/>
    <w:tmpl w:val="3CB103B1"/>
    <w:lvl w:ilvl="0" w:tentative="0">
      <w:start w:val="1"/>
      <w:numFmt w:val="decimal"/>
      <w:lvlText w:val="%1."/>
      <w:lvlJc w:val="left"/>
      <w:pPr>
        <w:ind w:left="1636" w:hanging="360"/>
        <w:jc w:val="right"/>
      </w:pPr>
      <w:rPr>
        <w:rFonts w:hint="default"/>
        <w:spacing w:val="0"/>
        <w:w w:val="100"/>
        <w:lang w:val="id" w:eastAsia="en-US" w:bidi="ar-SA"/>
      </w:rPr>
    </w:lvl>
    <w:lvl w:ilvl="1" w:tentative="0">
      <w:start w:val="1"/>
      <w:numFmt w:val="lowerLetter"/>
      <w:lvlText w:val="%2."/>
      <w:lvlJc w:val="left"/>
      <w:pPr>
        <w:ind w:left="1634" w:hanging="358"/>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1994" w:hanging="358"/>
      </w:pPr>
      <w:rPr>
        <w:rFonts w:hint="default" w:ascii="Wingdings" w:hAnsi="Wingdings" w:eastAsia="Wingdings" w:cs="Wingdings"/>
        <w:b w:val="0"/>
        <w:bCs w:val="0"/>
        <w:i w:val="0"/>
        <w:iCs w:val="0"/>
        <w:spacing w:val="0"/>
        <w:w w:val="100"/>
        <w:sz w:val="24"/>
        <w:szCs w:val="24"/>
        <w:lang w:val="id" w:eastAsia="en-US" w:bidi="ar-SA"/>
      </w:rPr>
    </w:lvl>
    <w:lvl w:ilvl="3" w:tentative="0">
      <w:start w:val="0"/>
      <w:numFmt w:val="bullet"/>
      <w:lvlText w:val="•"/>
      <w:lvlJc w:val="left"/>
      <w:pPr>
        <w:ind w:left="3149" w:hanging="358"/>
      </w:pPr>
      <w:rPr>
        <w:rFonts w:hint="default"/>
        <w:lang w:val="id" w:eastAsia="en-US" w:bidi="ar-SA"/>
      </w:rPr>
    </w:lvl>
    <w:lvl w:ilvl="4" w:tentative="0">
      <w:start w:val="0"/>
      <w:numFmt w:val="bullet"/>
      <w:lvlText w:val="•"/>
      <w:lvlJc w:val="left"/>
      <w:pPr>
        <w:ind w:left="4198" w:hanging="358"/>
      </w:pPr>
      <w:rPr>
        <w:rFonts w:hint="default"/>
        <w:lang w:val="id" w:eastAsia="en-US" w:bidi="ar-SA"/>
      </w:rPr>
    </w:lvl>
    <w:lvl w:ilvl="5" w:tentative="0">
      <w:start w:val="0"/>
      <w:numFmt w:val="bullet"/>
      <w:lvlText w:val="•"/>
      <w:lvlJc w:val="left"/>
      <w:pPr>
        <w:ind w:left="5247" w:hanging="358"/>
      </w:pPr>
      <w:rPr>
        <w:rFonts w:hint="default"/>
        <w:lang w:val="id" w:eastAsia="en-US" w:bidi="ar-SA"/>
      </w:rPr>
    </w:lvl>
    <w:lvl w:ilvl="6" w:tentative="0">
      <w:start w:val="0"/>
      <w:numFmt w:val="bullet"/>
      <w:lvlText w:val="•"/>
      <w:lvlJc w:val="left"/>
      <w:pPr>
        <w:ind w:left="6297" w:hanging="358"/>
      </w:pPr>
      <w:rPr>
        <w:rFonts w:hint="default"/>
        <w:lang w:val="id" w:eastAsia="en-US" w:bidi="ar-SA"/>
      </w:rPr>
    </w:lvl>
    <w:lvl w:ilvl="7" w:tentative="0">
      <w:start w:val="0"/>
      <w:numFmt w:val="bullet"/>
      <w:lvlText w:val="•"/>
      <w:lvlJc w:val="left"/>
      <w:pPr>
        <w:ind w:left="7346" w:hanging="358"/>
      </w:pPr>
      <w:rPr>
        <w:rFonts w:hint="default"/>
        <w:lang w:val="id" w:eastAsia="en-US" w:bidi="ar-SA"/>
      </w:rPr>
    </w:lvl>
    <w:lvl w:ilvl="8" w:tentative="0">
      <w:start w:val="0"/>
      <w:numFmt w:val="bullet"/>
      <w:lvlText w:val="•"/>
      <w:lvlJc w:val="left"/>
      <w:pPr>
        <w:ind w:left="8395" w:hanging="358"/>
      </w:pPr>
      <w:rPr>
        <w:rFonts w:hint="default"/>
        <w:lang w:val="id" w:eastAsia="en-US" w:bidi="ar-SA"/>
      </w:rPr>
    </w:lvl>
  </w:abstractNum>
  <w:abstractNum w:abstractNumId="59">
    <w:nsid w:val="3CEFDA79"/>
    <w:multiLevelType w:val="multilevel"/>
    <w:tmpl w:val="3CEFDA79"/>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60">
    <w:nsid w:val="41EDB3F7"/>
    <w:multiLevelType w:val="multilevel"/>
    <w:tmpl w:val="41EDB3F7"/>
    <w:lvl w:ilvl="0" w:tentative="0">
      <w:start w:val="0"/>
      <w:numFmt w:val="bullet"/>
      <w:lvlText w:val="&amp;"/>
      <w:lvlPicBulletId w:val="6"/>
      <w:lvlJc w:val="left"/>
      <w:pPr>
        <w:ind w:left="473" w:hanging="327"/>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27"/>
      </w:pPr>
      <w:rPr>
        <w:rFonts w:hint="default"/>
        <w:lang w:val="id" w:eastAsia="en-US" w:bidi="ar-SA"/>
      </w:rPr>
    </w:lvl>
    <w:lvl w:ilvl="2" w:tentative="0">
      <w:start w:val="0"/>
      <w:numFmt w:val="bullet"/>
      <w:lvlText w:val="•"/>
      <w:lvlJc w:val="left"/>
      <w:pPr>
        <w:ind w:left="1527" w:hanging="327"/>
      </w:pPr>
      <w:rPr>
        <w:rFonts w:hint="default"/>
        <w:lang w:val="id" w:eastAsia="en-US" w:bidi="ar-SA"/>
      </w:rPr>
    </w:lvl>
    <w:lvl w:ilvl="3" w:tentative="0">
      <w:start w:val="0"/>
      <w:numFmt w:val="bullet"/>
      <w:lvlText w:val="•"/>
      <w:lvlJc w:val="left"/>
      <w:pPr>
        <w:ind w:left="2050" w:hanging="327"/>
      </w:pPr>
      <w:rPr>
        <w:rFonts w:hint="default"/>
        <w:lang w:val="id" w:eastAsia="en-US" w:bidi="ar-SA"/>
      </w:rPr>
    </w:lvl>
    <w:lvl w:ilvl="4" w:tentative="0">
      <w:start w:val="0"/>
      <w:numFmt w:val="bullet"/>
      <w:lvlText w:val="•"/>
      <w:lvlJc w:val="left"/>
      <w:pPr>
        <w:ind w:left="2574" w:hanging="327"/>
      </w:pPr>
      <w:rPr>
        <w:rFonts w:hint="default"/>
        <w:lang w:val="id" w:eastAsia="en-US" w:bidi="ar-SA"/>
      </w:rPr>
    </w:lvl>
    <w:lvl w:ilvl="5" w:tentative="0">
      <w:start w:val="0"/>
      <w:numFmt w:val="bullet"/>
      <w:lvlText w:val="•"/>
      <w:lvlJc w:val="left"/>
      <w:pPr>
        <w:ind w:left="3097" w:hanging="327"/>
      </w:pPr>
      <w:rPr>
        <w:rFonts w:hint="default"/>
        <w:lang w:val="id" w:eastAsia="en-US" w:bidi="ar-SA"/>
      </w:rPr>
    </w:lvl>
    <w:lvl w:ilvl="6" w:tentative="0">
      <w:start w:val="0"/>
      <w:numFmt w:val="bullet"/>
      <w:lvlText w:val="•"/>
      <w:lvlJc w:val="left"/>
      <w:pPr>
        <w:ind w:left="3621" w:hanging="327"/>
      </w:pPr>
      <w:rPr>
        <w:rFonts w:hint="default"/>
        <w:lang w:val="id" w:eastAsia="en-US" w:bidi="ar-SA"/>
      </w:rPr>
    </w:lvl>
    <w:lvl w:ilvl="7" w:tentative="0">
      <w:start w:val="0"/>
      <w:numFmt w:val="bullet"/>
      <w:lvlText w:val="•"/>
      <w:lvlJc w:val="left"/>
      <w:pPr>
        <w:ind w:left="4144" w:hanging="327"/>
      </w:pPr>
      <w:rPr>
        <w:rFonts w:hint="default"/>
        <w:lang w:val="id" w:eastAsia="en-US" w:bidi="ar-SA"/>
      </w:rPr>
    </w:lvl>
    <w:lvl w:ilvl="8" w:tentative="0">
      <w:start w:val="0"/>
      <w:numFmt w:val="bullet"/>
      <w:lvlText w:val="•"/>
      <w:lvlJc w:val="left"/>
      <w:pPr>
        <w:ind w:left="4668" w:hanging="327"/>
      </w:pPr>
      <w:rPr>
        <w:rFonts w:hint="default"/>
        <w:lang w:val="id" w:eastAsia="en-US" w:bidi="ar-SA"/>
      </w:rPr>
    </w:lvl>
  </w:abstractNum>
  <w:abstractNum w:abstractNumId="61">
    <w:nsid w:val="42DCA149"/>
    <w:multiLevelType w:val="multilevel"/>
    <w:tmpl w:val="42DCA149"/>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62">
    <w:nsid w:val="489E402B"/>
    <w:multiLevelType w:val="multilevel"/>
    <w:tmpl w:val="489E402B"/>
    <w:lvl w:ilvl="0" w:tentative="0">
      <w:start w:val="1"/>
      <w:numFmt w:val="decimal"/>
      <w:lvlText w:val="%1."/>
      <w:lvlJc w:val="left"/>
      <w:pPr>
        <w:ind w:left="1703" w:hanging="428"/>
        <w:jc w:val="righ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0"/>
      <w:numFmt w:val="bullet"/>
      <w:lvlText w:val="•"/>
      <w:lvlJc w:val="left"/>
      <w:pPr>
        <w:ind w:left="2579" w:hanging="428"/>
      </w:pPr>
      <w:rPr>
        <w:rFonts w:hint="default"/>
        <w:lang w:val="id" w:eastAsia="en-US" w:bidi="ar-SA"/>
      </w:rPr>
    </w:lvl>
    <w:lvl w:ilvl="2" w:tentative="0">
      <w:start w:val="0"/>
      <w:numFmt w:val="bullet"/>
      <w:lvlText w:val="•"/>
      <w:lvlJc w:val="left"/>
      <w:pPr>
        <w:ind w:left="3458" w:hanging="428"/>
      </w:pPr>
      <w:rPr>
        <w:rFonts w:hint="default"/>
        <w:lang w:val="id" w:eastAsia="en-US" w:bidi="ar-SA"/>
      </w:rPr>
    </w:lvl>
    <w:lvl w:ilvl="3" w:tentative="0">
      <w:start w:val="0"/>
      <w:numFmt w:val="bullet"/>
      <w:lvlText w:val="•"/>
      <w:lvlJc w:val="left"/>
      <w:pPr>
        <w:ind w:left="4338" w:hanging="428"/>
      </w:pPr>
      <w:rPr>
        <w:rFonts w:hint="default"/>
        <w:lang w:val="id" w:eastAsia="en-US" w:bidi="ar-SA"/>
      </w:rPr>
    </w:lvl>
    <w:lvl w:ilvl="4" w:tentative="0">
      <w:start w:val="0"/>
      <w:numFmt w:val="bullet"/>
      <w:lvlText w:val="•"/>
      <w:lvlJc w:val="left"/>
      <w:pPr>
        <w:ind w:left="5217" w:hanging="428"/>
      </w:pPr>
      <w:rPr>
        <w:rFonts w:hint="default"/>
        <w:lang w:val="id" w:eastAsia="en-US" w:bidi="ar-SA"/>
      </w:rPr>
    </w:lvl>
    <w:lvl w:ilvl="5" w:tentative="0">
      <w:start w:val="0"/>
      <w:numFmt w:val="bullet"/>
      <w:lvlText w:val="•"/>
      <w:lvlJc w:val="left"/>
      <w:pPr>
        <w:ind w:left="6097" w:hanging="428"/>
      </w:pPr>
      <w:rPr>
        <w:rFonts w:hint="default"/>
        <w:lang w:val="id" w:eastAsia="en-US" w:bidi="ar-SA"/>
      </w:rPr>
    </w:lvl>
    <w:lvl w:ilvl="6" w:tentative="0">
      <w:start w:val="0"/>
      <w:numFmt w:val="bullet"/>
      <w:lvlText w:val="•"/>
      <w:lvlJc w:val="left"/>
      <w:pPr>
        <w:ind w:left="6976" w:hanging="428"/>
      </w:pPr>
      <w:rPr>
        <w:rFonts w:hint="default"/>
        <w:lang w:val="id" w:eastAsia="en-US" w:bidi="ar-SA"/>
      </w:rPr>
    </w:lvl>
    <w:lvl w:ilvl="7" w:tentative="0">
      <w:start w:val="0"/>
      <w:numFmt w:val="bullet"/>
      <w:lvlText w:val="•"/>
      <w:lvlJc w:val="left"/>
      <w:pPr>
        <w:ind w:left="7855" w:hanging="428"/>
      </w:pPr>
      <w:rPr>
        <w:rFonts w:hint="default"/>
        <w:lang w:val="id" w:eastAsia="en-US" w:bidi="ar-SA"/>
      </w:rPr>
    </w:lvl>
    <w:lvl w:ilvl="8" w:tentative="0">
      <w:start w:val="0"/>
      <w:numFmt w:val="bullet"/>
      <w:lvlText w:val="•"/>
      <w:lvlJc w:val="left"/>
      <w:pPr>
        <w:ind w:left="8735" w:hanging="428"/>
      </w:pPr>
      <w:rPr>
        <w:rFonts w:hint="default"/>
        <w:lang w:val="id" w:eastAsia="en-US" w:bidi="ar-SA"/>
      </w:rPr>
    </w:lvl>
  </w:abstractNum>
  <w:abstractNum w:abstractNumId="63">
    <w:nsid w:val="4985F5DF"/>
    <w:multiLevelType w:val="multilevel"/>
    <w:tmpl w:val="4985F5DF"/>
    <w:lvl w:ilvl="0" w:tentative="0">
      <w:start w:val="1"/>
      <w:numFmt w:val="decimal"/>
      <w:lvlText w:val="%1."/>
      <w:lvlJc w:val="left"/>
      <w:pPr>
        <w:ind w:left="115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64">
    <w:nsid w:val="4996D181"/>
    <w:multiLevelType w:val="multilevel"/>
    <w:tmpl w:val="4996D181"/>
    <w:lvl w:ilvl="0" w:tentative="0">
      <w:start w:val="1"/>
      <w:numFmt w:val="decimal"/>
      <w:lvlText w:val="%1"/>
      <w:lvlJc w:val="left"/>
      <w:pPr>
        <w:ind w:left="1636" w:hanging="360"/>
        <w:jc w:val="left"/>
      </w:pPr>
      <w:rPr>
        <w:rFonts w:hint="default"/>
        <w:lang w:val="id" w:eastAsia="en-US" w:bidi="ar-SA"/>
      </w:rPr>
    </w:lvl>
    <w:lvl w:ilvl="1" w:tentative="0">
      <w:start w:val="1"/>
      <w:numFmt w:val="decimal"/>
      <w:lvlText w:val="%1.%2"/>
      <w:lvlJc w:val="left"/>
      <w:pPr>
        <w:ind w:left="1636"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99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1"/>
      <w:numFmt w:val="lowerLetter"/>
      <w:lvlText w:val="%4."/>
      <w:lvlJc w:val="left"/>
      <w:pPr>
        <w:ind w:left="2409" w:hanging="36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4" w:tentative="0">
      <w:start w:val="0"/>
      <w:numFmt w:val="bullet"/>
      <w:lvlText w:val="•"/>
      <w:lvlJc w:val="left"/>
      <w:pPr>
        <w:ind w:left="2517" w:hanging="361"/>
      </w:pPr>
      <w:rPr>
        <w:rFonts w:hint="default"/>
        <w:lang w:val="id" w:eastAsia="en-US" w:bidi="ar-SA"/>
      </w:rPr>
    </w:lvl>
    <w:lvl w:ilvl="5" w:tentative="0">
      <w:start w:val="0"/>
      <w:numFmt w:val="bullet"/>
      <w:lvlText w:val="•"/>
      <w:lvlJc w:val="left"/>
      <w:pPr>
        <w:ind w:left="2635" w:hanging="361"/>
      </w:pPr>
      <w:rPr>
        <w:rFonts w:hint="default"/>
        <w:lang w:val="id" w:eastAsia="en-US" w:bidi="ar-SA"/>
      </w:rPr>
    </w:lvl>
    <w:lvl w:ilvl="6" w:tentative="0">
      <w:start w:val="0"/>
      <w:numFmt w:val="bullet"/>
      <w:lvlText w:val="•"/>
      <w:lvlJc w:val="left"/>
      <w:pPr>
        <w:ind w:left="2752" w:hanging="361"/>
      </w:pPr>
      <w:rPr>
        <w:rFonts w:hint="default"/>
        <w:lang w:val="id" w:eastAsia="en-US" w:bidi="ar-SA"/>
      </w:rPr>
    </w:lvl>
    <w:lvl w:ilvl="7" w:tentative="0">
      <w:start w:val="0"/>
      <w:numFmt w:val="bullet"/>
      <w:lvlText w:val="•"/>
      <w:lvlJc w:val="left"/>
      <w:pPr>
        <w:ind w:left="2870" w:hanging="361"/>
      </w:pPr>
      <w:rPr>
        <w:rFonts w:hint="default"/>
        <w:lang w:val="id" w:eastAsia="en-US" w:bidi="ar-SA"/>
      </w:rPr>
    </w:lvl>
    <w:lvl w:ilvl="8" w:tentative="0">
      <w:start w:val="0"/>
      <w:numFmt w:val="bullet"/>
      <w:lvlText w:val="•"/>
      <w:lvlJc w:val="left"/>
      <w:pPr>
        <w:ind w:left="2987" w:hanging="361"/>
      </w:pPr>
      <w:rPr>
        <w:rFonts w:hint="default"/>
        <w:lang w:val="id" w:eastAsia="en-US" w:bidi="ar-SA"/>
      </w:rPr>
    </w:lvl>
  </w:abstractNum>
  <w:abstractNum w:abstractNumId="65">
    <w:nsid w:val="49D4DE9D"/>
    <w:multiLevelType w:val="multilevel"/>
    <w:tmpl w:val="49D4DE9D"/>
    <w:lvl w:ilvl="0" w:tentative="0">
      <w:start w:val="4"/>
      <w:numFmt w:val="decimal"/>
      <w:lvlText w:val="%1"/>
      <w:lvlJc w:val="left"/>
      <w:pPr>
        <w:ind w:left="1454" w:hanging="372"/>
        <w:jc w:val="right"/>
      </w:pPr>
      <w:rPr>
        <w:rFonts w:hint="default"/>
        <w:spacing w:val="0"/>
        <w:w w:val="100"/>
        <w:lang w:val="id" w:eastAsia="en-US" w:bidi="ar-SA"/>
      </w:rPr>
    </w:lvl>
    <w:lvl w:ilvl="1" w:tentative="0">
      <w:start w:val="1"/>
      <w:numFmt w:val="decimal"/>
      <w:lvlText w:val="%1.%2"/>
      <w:lvlJc w:val="left"/>
      <w:pPr>
        <w:ind w:left="1274" w:hanging="358"/>
        <w:jc w:val="left"/>
      </w:pPr>
      <w:rPr>
        <w:rFonts w:hint="default" w:ascii="Times New Roman" w:hAnsi="Times New Roman" w:eastAsia="Times New Roman" w:cs="Times New Roman"/>
        <w:b/>
        <w:bCs/>
        <w:i w:val="0"/>
        <w:iCs w:val="0"/>
        <w:spacing w:val="0"/>
        <w:w w:val="94"/>
        <w:sz w:val="24"/>
        <w:szCs w:val="24"/>
        <w:lang w:val="id" w:eastAsia="en-US" w:bidi="ar-SA"/>
      </w:rPr>
    </w:lvl>
    <w:lvl w:ilvl="2" w:tentative="0">
      <w:start w:val="1"/>
      <w:numFmt w:val="decimal"/>
      <w:lvlText w:val="%3."/>
      <w:lvlJc w:val="left"/>
      <w:pPr>
        <w:ind w:left="2424"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1860" w:hanging="361"/>
      </w:pPr>
      <w:rPr>
        <w:rFonts w:hint="default"/>
        <w:lang w:val="id" w:eastAsia="en-US" w:bidi="ar-SA"/>
      </w:rPr>
    </w:lvl>
    <w:lvl w:ilvl="4" w:tentative="0">
      <w:start w:val="0"/>
      <w:numFmt w:val="bullet"/>
      <w:lvlText w:val="•"/>
      <w:lvlJc w:val="left"/>
      <w:pPr>
        <w:ind w:left="2060" w:hanging="361"/>
      </w:pPr>
      <w:rPr>
        <w:rFonts w:hint="default"/>
        <w:lang w:val="id" w:eastAsia="en-US" w:bidi="ar-SA"/>
      </w:rPr>
    </w:lvl>
    <w:lvl w:ilvl="5" w:tentative="0">
      <w:start w:val="0"/>
      <w:numFmt w:val="bullet"/>
      <w:lvlText w:val="•"/>
      <w:lvlJc w:val="left"/>
      <w:pPr>
        <w:ind w:left="2420" w:hanging="361"/>
      </w:pPr>
      <w:rPr>
        <w:rFonts w:hint="default"/>
        <w:lang w:val="id" w:eastAsia="en-US" w:bidi="ar-SA"/>
      </w:rPr>
    </w:lvl>
    <w:lvl w:ilvl="6" w:tentative="0">
      <w:start w:val="0"/>
      <w:numFmt w:val="bullet"/>
      <w:lvlText w:val="•"/>
      <w:lvlJc w:val="left"/>
      <w:pPr>
        <w:ind w:left="4034" w:hanging="361"/>
      </w:pPr>
      <w:rPr>
        <w:rFonts w:hint="default"/>
        <w:lang w:val="id" w:eastAsia="en-US" w:bidi="ar-SA"/>
      </w:rPr>
    </w:lvl>
    <w:lvl w:ilvl="7" w:tentative="0">
      <w:start w:val="0"/>
      <w:numFmt w:val="bullet"/>
      <w:lvlText w:val="•"/>
      <w:lvlJc w:val="left"/>
      <w:pPr>
        <w:ind w:left="5649" w:hanging="361"/>
      </w:pPr>
      <w:rPr>
        <w:rFonts w:hint="default"/>
        <w:lang w:val="id" w:eastAsia="en-US" w:bidi="ar-SA"/>
      </w:rPr>
    </w:lvl>
    <w:lvl w:ilvl="8" w:tentative="0">
      <w:start w:val="0"/>
      <w:numFmt w:val="bullet"/>
      <w:lvlText w:val="•"/>
      <w:lvlJc w:val="left"/>
      <w:pPr>
        <w:ind w:left="7264" w:hanging="361"/>
      </w:pPr>
      <w:rPr>
        <w:rFonts w:hint="default"/>
        <w:lang w:val="id" w:eastAsia="en-US" w:bidi="ar-SA"/>
      </w:rPr>
    </w:lvl>
  </w:abstractNum>
  <w:abstractNum w:abstractNumId="66">
    <w:nsid w:val="4B56F739"/>
    <w:multiLevelType w:val="multilevel"/>
    <w:tmpl w:val="4B56F739"/>
    <w:lvl w:ilvl="0" w:tentative="0">
      <w:start w:val="3"/>
      <w:numFmt w:val="lowerLetter"/>
      <w:lvlText w:val="%1."/>
      <w:lvlJc w:val="left"/>
      <w:pPr>
        <w:ind w:left="1274" w:hanging="358"/>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1634" w:hanging="358"/>
      </w:pPr>
      <w:rPr>
        <w:rFonts w:hint="default" w:ascii="Wingdings" w:hAnsi="Wingdings" w:eastAsia="Wingdings" w:cs="Wingdings"/>
        <w:b w:val="0"/>
        <w:bCs w:val="0"/>
        <w:i w:val="0"/>
        <w:iCs w:val="0"/>
        <w:spacing w:val="0"/>
        <w:w w:val="100"/>
        <w:sz w:val="24"/>
        <w:szCs w:val="24"/>
        <w:lang w:val="id" w:eastAsia="en-US" w:bidi="ar-SA"/>
      </w:rPr>
    </w:lvl>
    <w:lvl w:ilvl="2" w:tentative="0">
      <w:start w:val="0"/>
      <w:numFmt w:val="bullet"/>
      <w:lvlText w:val="•"/>
      <w:lvlJc w:val="left"/>
      <w:pPr>
        <w:ind w:left="2623" w:hanging="358"/>
      </w:pPr>
      <w:rPr>
        <w:rFonts w:hint="default"/>
        <w:lang w:val="id" w:eastAsia="en-US" w:bidi="ar-SA"/>
      </w:rPr>
    </w:lvl>
    <w:lvl w:ilvl="3" w:tentative="0">
      <w:start w:val="0"/>
      <w:numFmt w:val="bullet"/>
      <w:lvlText w:val="•"/>
      <w:lvlJc w:val="left"/>
      <w:pPr>
        <w:ind w:left="3607" w:hanging="358"/>
      </w:pPr>
      <w:rPr>
        <w:rFonts w:hint="default"/>
        <w:lang w:val="id" w:eastAsia="en-US" w:bidi="ar-SA"/>
      </w:rPr>
    </w:lvl>
    <w:lvl w:ilvl="4" w:tentative="0">
      <w:start w:val="0"/>
      <w:numFmt w:val="bullet"/>
      <w:lvlText w:val="•"/>
      <w:lvlJc w:val="left"/>
      <w:pPr>
        <w:ind w:left="4591" w:hanging="358"/>
      </w:pPr>
      <w:rPr>
        <w:rFonts w:hint="default"/>
        <w:lang w:val="id" w:eastAsia="en-US" w:bidi="ar-SA"/>
      </w:rPr>
    </w:lvl>
    <w:lvl w:ilvl="5" w:tentative="0">
      <w:start w:val="0"/>
      <w:numFmt w:val="bullet"/>
      <w:lvlText w:val="•"/>
      <w:lvlJc w:val="left"/>
      <w:pPr>
        <w:ind w:left="5575" w:hanging="358"/>
      </w:pPr>
      <w:rPr>
        <w:rFonts w:hint="default"/>
        <w:lang w:val="id" w:eastAsia="en-US" w:bidi="ar-SA"/>
      </w:rPr>
    </w:lvl>
    <w:lvl w:ilvl="6" w:tentative="0">
      <w:start w:val="0"/>
      <w:numFmt w:val="bullet"/>
      <w:lvlText w:val="•"/>
      <w:lvlJc w:val="left"/>
      <w:pPr>
        <w:ind w:left="6559" w:hanging="358"/>
      </w:pPr>
      <w:rPr>
        <w:rFonts w:hint="default"/>
        <w:lang w:val="id" w:eastAsia="en-US" w:bidi="ar-SA"/>
      </w:rPr>
    </w:lvl>
    <w:lvl w:ilvl="7" w:tentative="0">
      <w:start w:val="0"/>
      <w:numFmt w:val="bullet"/>
      <w:lvlText w:val="•"/>
      <w:lvlJc w:val="left"/>
      <w:pPr>
        <w:ind w:left="7542" w:hanging="358"/>
      </w:pPr>
      <w:rPr>
        <w:rFonts w:hint="default"/>
        <w:lang w:val="id" w:eastAsia="en-US" w:bidi="ar-SA"/>
      </w:rPr>
    </w:lvl>
    <w:lvl w:ilvl="8" w:tentative="0">
      <w:start w:val="0"/>
      <w:numFmt w:val="bullet"/>
      <w:lvlText w:val="•"/>
      <w:lvlJc w:val="left"/>
      <w:pPr>
        <w:ind w:left="8526" w:hanging="358"/>
      </w:pPr>
      <w:rPr>
        <w:rFonts w:hint="default"/>
        <w:lang w:val="id" w:eastAsia="en-US" w:bidi="ar-SA"/>
      </w:rPr>
    </w:lvl>
  </w:abstractNum>
  <w:abstractNum w:abstractNumId="67">
    <w:nsid w:val="4BC7BB1C"/>
    <w:multiLevelType w:val="multilevel"/>
    <w:tmpl w:val="4BC7BB1C"/>
    <w:lvl w:ilvl="0" w:tentative="0">
      <w:start w:val="1"/>
      <w:numFmt w:val="decimal"/>
      <w:lvlText w:val="%1."/>
      <w:lvlJc w:val="left"/>
      <w:pPr>
        <w:ind w:left="1157"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upperLetter"/>
      <w:lvlText w:val="%2."/>
      <w:lvlJc w:val="left"/>
      <w:pPr>
        <w:ind w:left="1440"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2" w:tentative="0">
      <w:start w:val="0"/>
      <w:numFmt w:val="bullet"/>
      <w:lvlText w:val="•"/>
      <w:lvlJc w:val="left"/>
      <w:pPr>
        <w:ind w:left="2430" w:hanging="360"/>
      </w:pPr>
      <w:rPr>
        <w:rFonts w:hint="default"/>
        <w:lang w:val="id" w:eastAsia="en-US" w:bidi="ar-SA"/>
      </w:rPr>
    </w:lvl>
    <w:lvl w:ilvl="3" w:tentative="0">
      <w:start w:val="0"/>
      <w:numFmt w:val="bullet"/>
      <w:lvlText w:val="•"/>
      <w:lvlJc w:val="left"/>
      <w:pPr>
        <w:ind w:left="3420" w:hanging="360"/>
      </w:pPr>
      <w:rPr>
        <w:rFonts w:hint="default"/>
        <w:lang w:val="id" w:eastAsia="en-US" w:bidi="ar-SA"/>
      </w:rPr>
    </w:lvl>
    <w:lvl w:ilvl="4" w:tentative="0">
      <w:start w:val="0"/>
      <w:numFmt w:val="bullet"/>
      <w:lvlText w:val="•"/>
      <w:lvlJc w:val="left"/>
      <w:pPr>
        <w:ind w:left="4411" w:hanging="360"/>
      </w:pPr>
      <w:rPr>
        <w:rFonts w:hint="default"/>
        <w:lang w:val="id" w:eastAsia="en-US" w:bidi="ar-SA"/>
      </w:rPr>
    </w:lvl>
    <w:lvl w:ilvl="5" w:tentative="0">
      <w:start w:val="0"/>
      <w:numFmt w:val="bullet"/>
      <w:lvlText w:val="•"/>
      <w:lvlJc w:val="left"/>
      <w:pPr>
        <w:ind w:left="5401" w:hanging="360"/>
      </w:pPr>
      <w:rPr>
        <w:rFonts w:hint="default"/>
        <w:lang w:val="id" w:eastAsia="en-US" w:bidi="ar-SA"/>
      </w:rPr>
    </w:lvl>
    <w:lvl w:ilvl="6" w:tentative="0">
      <w:start w:val="0"/>
      <w:numFmt w:val="bullet"/>
      <w:lvlText w:val="•"/>
      <w:lvlJc w:val="left"/>
      <w:pPr>
        <w:ind w:left="6391" w:hanging="360"/>
      </w:pPr>
      <w:rPr>
        <w:rFonts w:hint="default"/>
        <w:lang w:val="id" w:eastAsia="en-US" w:bidi="ar-SA"/>
      </w:rPr>
    </w:lvl>
    <w:lvl w:ilvl="7" w:tentative="0">
      <w:start w:val="0"/>
      <w:numFmt w:val="bullet"/>
      <w:lvlText w:val="•"/>
      <w:lvlJc w:val="left"/>
      <w:pPr>
        <w:ind w:left="7382" w:hanging="360"/>
      </w:pPr>
      <w:rPr>
        <w:rFonts w:hint="default"/>
        <w:lang w:val="id" w:eastAsia="en-US" w:bidi="ar-SA"/>
      </w:rPr>
    </w:lvl>
    <w:lvl w:ilvl="8" w:tentative="0">
      <w:start w:val="0"/>
      <w:numFmt w:val="bullet"/>
      <w:lvlText w:val="•"/>
      <w:lvlJc w:val="left"/>
      <w:pPr>
        <w:ind w:left="8372" w:hanging="360"/>
      </w:pPr>
      <w:rPr>
        <w:rFonts w:hint="default"/>
        <w:lang w:val="id" w:eastAsia="en-US" w:bidi="ar-SA"/>
      </w:rPr>
    </w:lvl>
  </w:abstractNum>
  <w:abstractNum w:abstractNumId="68">
    <w:nsid w:val="51DC4C52"/>
    <w:multiLevelType w:val="multilevel"/>
    <w:tmpl w:val="51DC4C52"/>
    <w:lvl w:ilvl="0" w:tentative="0">
      <w:start w:val="0"/>
      <w:numFmt w:val="bullet"/>
      <w:lvlText w:val=""/>
      <w:lvlJc w:val="left"/>
      <w:pPr>
        <w:ind w:left="473" w:hanging="359"/>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59"/>
      </w:pPr>
      <w:rPr>
        <w:rFonts w:hint="default"/>
        <w:lang w:val="id" w:eastAsia="en-US" w:bidi="ar-SA"/>
      </w:rPr>
    </w:lvl>
    <w:lvl w:ilvl="2" w:tentative="0">
      <w:start w:val="0"/>
      <w:numFmt w:val="bullet"/>
      <w:lvlText w:val="•"/>
      <w:lvlJc w:val="left"/>
      <w:pPr>
        <w:ind w:left="1527" w:hanging="359"/>
      </w:pPr>
      <w:rPr>
        <w:rFonts w:hint="default"/>
        <w:lang w:val="id" w:eastAsia="en-US" w:bidi="ar-SA"/>
      </w:rPr>
    </w:lvl>
    <w:lvl w:ilvl="3" w:tentative="0">
      <w:start w:val="0"/>
      <w:numFmt w:val="bullet"/>
      <w:lvlText w:val="•"/>
      <w:lvlJc w:val="left"/>
      <w:pPr>
        <w:ind w:left="2050" w:hanging="359"/>
      </w:pPr>
      <w:rPr>
        <w:rFonts w:hint="default"/>
        <w:lang w:val="id" w:eastAsia="en-US" w:bidi="ar-SA"/>
      </w:rPr>
    </w:lvl>
    <w:lvl w:ilvl="4" w:tentative="0">
      <w:start w:val="0"/>
      <w:numFmt w:val="bullet"/>
      <w:lvlText w:val="•"/>
      <w:lvlJc w:val="left"/>
      <w:pPr>
        <w:ind w:left="2574" w:hanging="359"/>
      </w:pPr>
      <w:rPr>
        <w:rFonts w:hint="default"/>
        <w:lang w:val="id" w:eastAsia="en-US" w:bidi="ar-SA"/>
      </w:rPr>
    </w:lvl>
    <w:lvl w:ilvl="5" w:tentative="0">
      <w:start w:val="0"/>
      <w:numFmt w:val="bullet"/>
      <w:lvlText w:val="•"/>
      <w:lvlJc w:val="left"/>
      <w:pPr>
        <w:ind w:left="3097" w:hanging="359"/>
      </w:pPr>
      <w:rPr>
        <w:rFonts w:hint="default"/>
        <w:lang w:val="id" w:eastAsia="en-US" w:bidi="ar-SA"/>
      </w:rPr>
    </w:lvl>
    <w:lvl w:ilvl="6" w:tentative="0">
      <w:start w:val="0"/>
      <w:numFmt w:val="bullet"/>
      <w:lvlText w:val="•"/>
      <w:lvlJc w:val="left"/>
      <w:pPr>
        <w:ind w:left="3621" w:hanging="359"/>
      </w:pPr>
      <w:rPr>
        <w:rFonts w:hint="default"/>
        <w:lang w:val="id" w:eastAsia="en-US" w:bidi="ar-SA"/>
      </w:rPr>
    </w:lvl>
    <w:lvl w:ilvl="7" w:tentative="0">
      <w:start w:val="0"/>
      <w:numFmt w:val="bullet"/>
      <w:lvlText w:val="•"/>
      <w:lvlJc w:val="left"/>
      <w:pPr>
        <w:ind w:left="4144" w:hanging="359"/>
      </w:pPr>
      <w:rPr>
        <w:rFonts w:hint="default"/>
        <w:lang w:val="id" w:eastAsia="en-US" w:bidi="ar-SA"/>
      </w:rPr>
    </w:lvl>
    <w:lvl w:ilvl="8" w:tentative="0">
      <w:start w:val="0"/>
      <w:numFmt w:val="bullet"/>
      <w:lvlText w:val="•"/>
      <w:lvlJc w:val="left"/>
      <w:pPr>
        <w:ind w:left="4668" w:hanging="359"/>
      </w:pPr>
      <w:rPr>
        <w:rFonts w:hint="default"/>
        <w:lang w:val="id" w:eastAsia="en-US" w:bidi="ar-SA"/>
      </w:rPr>
    </w:lvl>
  </w:abstractNum>
  <w:abstractNum w:abstractNumId="69">
    <w:nsid w:val="51F09738"/>
    <w:multiLevelType w:val="multilevel"/>
    <w:tmpl w:val="51F09738"/>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70">
    <w:nsid w:val="549CD51A"/>
    <w:multiLevelType w:val="multilevel"/>
    <w:tmpl w:val="549CD51A"/>
    <w:lvl w:ilvl="0" w:tentative="0">
      <w:start w:val="1"/>
      <w:numFmt w:val="decimal"/>
      <w:lvlText w:val="%1."/>
      <w:lvlJc w:val="left"/>
      <w:pPr>
        <w:ind w:left="667"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057" w:hanging="360"/>
      </w:pPr>
      <w:rPr>
        <w:rFonts w:hint="default"/>
        <w:lang w:val="id" w:eastAsia="en-US" w:bidi="ar-SA"/>
      </w:rPr>
    </w:lvl>
    <w:lvl w:ilvl="3" w:tentative="0">
      <w:start w:val="0"/>
      <w:numFmt w:val="bullet"/>
      <w:lvlText w:val="•"/>
      <w:lvlJc w:val="left"/>
      <w:pPr>
        <w:ind w:left="3094" w:hanging="360"/>
      </w:pPr>
      <w:rPr>
        <w:rFonts w:hint="default"/>
        <w:lang w:val="id" w:eastAsia="en-US" w:bidi="ar-SA"/>
      </w:rPr>
    </w:lvl>
    <w:lvl w:ilvl="4" w:tentative="0">
      <w:start w:val="0"/>
      <w:numFmt w:val="bullet"/>
      <w:lvlText w:val="•"/>
      <w:lvlJc w:val="left"/>
      <w:pPr>
        <w:ind w:left="4131" w:hanging="360"/>
      </w:pPr>
      <w:rPr>
        <w:rFonts w:hint="default"/>
        <w:lang w:val="id" w:eastAsia="en-US" w:bidi="ar-SA"/>
      </w:rPr>
    </w:lvl>
    <w:lvl w:ilvl="5" w:tentative="0">
      <w:start w:val="0"/>
      <w:numFmt w:val="bullet"/>
      <w:lvlText w:val="•"/>
      <w:lvlJc w:val="left"/>
      <w:pPr>
        <w:ind w:left="5168" w:hanging="360"/>
      </w:pPr>
      <w:rPr>
        <w:rFonts w:hint="default"/>
        <w:lang w:val="id" w:eastAsia="en-US" w:bidi="ar-SA"/>
      </w:rPr>
    </w:lvl>
    <w:lvl w:ilvl="6" w:tentative="0">
      <w:start w:val="0"/>
      <w:numFmt w:val="bullet"/>
      <w:lvlText w:val="•"/>
      <w:lvlJc w:val="left"/>
      <w:pPr>
        <w:ind w:left="6205" w:hanging="360"/>
      </w:pPr>
      <w:rPr>
        <w:rFonts w:hint="default"/>
        <w:lang w:val="id" w:eastAsia="en-US" w:bidi="ar-SA"/>
      </w:rPr>
    </w:lvl>
    <w:lvl w:ilvl="7" w:tentative="0">
      <w:start w:val="0"/>
      <w:numFmt w:val="bullet"/>
      <w:lvlText w:val="•"/>
      <w:lvlJc w:val="left"/>
      <w:pPr>
        <w:ind w:left="7242" w:hanging="360"/>
      </w:pPr>
      <w:rPr>
        <w:rFonts w:hint="default"/>
        <w:lang w:val="id" w:eastAsia="en-US" w:bidi="ar-SA"/>
      </w:rPr>
    </w:lvl>
    <w:lvl w:ilvl="8" w:tentative="0">
      <w:start w:val="0"/>
      <w:numFmt w:val="bullet"/>
      <w:lvlText w:val="•"/>
      <w:lvlJc w:val="left"/>
      <w:pPr>
        <w:ind w:left="8279" w:hanging="360"/>
      </w:pPr>
      <w:rPr>
        <w:rFonts w:hint="default"/>
        <w:lang w:val="id" w:eastAsia="en-US" w:bidi="ar-SA"/>
      </w:rPr>
    </w:lvl>
  </w:abstractNum>
  <w:abstractNum w:abstractNumId="71">
    <w:nsid w:val="561B95B3"/>
    <w:multiLevelType w:val="multilevel"/>
    <w:tmpl w:val="561B95B3"/>
    <w:lvl w:ilvl="0" w:tentative="0">
      <w:start w:val="1"/>
      <w:numFmt w:val="upperLetter"/>
      <w:lvlText w:val="%1."/>
      <w:lvlJc w:val="left"/>
      <w:pPr>
        <w:ind w:left="1646"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212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477" w:hanging="419"/>
      </w:pPr>
      <w:rPr>
        <w:rFonts w:hint="default" w:ascii="Symbol" w:hAnsi="Symbol" w:eastAsia="Symbol" w:cs="Symbol"/>
        <w:b w:val="0"/>
        <w:bCs w:val="0"/>
        <w:i w:val="0"/>
        <w:iCs w:val="0"/>
        <w:spacing w:val="0"/>
        <w:w w:val="100"/>
        <w:sz w:val="24"/>
        <w:szCs w:val="24"/>
        <w:lang w:val="id" w:eastAsia="en-US" w:bidi="ar-SA"/>
      </w:rPr>
    </w:lvl>
    <w:lvl w:ilvl="3" w:tentative="0">
      <w:start w:val="0"/>
      <w:numFmt w:val="bullet"/>
      <w:lvlText w:val="•"/>
      <w:lvlJc w:val="left"/>
      <w:pPr>
        <w:ind w:left="3481" w:hanging="419"/>
      </w:pPr>
      <w:rPr>
        <w:rFonts w:hint="default"/>
        <w:lang w:val="id" w:eastAsia="en-US" w:bidi="ar-SA"/>
      </w:rPr>
    </w:lvl>
    <w:lvl w:ilvl="4" w:tentative="0">
      <w:start w:val="0"/>
      <w:numFmt w:val="bullet"/>
      <w:lvlText w:val="•"/>
      <w:lvlJc w:val="left"/>
      <w:pPr>
        <w:ind w:left="4483" w:hanging="419"/>
      </w:pPr>
      <w:rPr>
        <w:rFonts w:hint="default"/>
        <w:lang w:val="id" w:eastAsia="en-US" w:bidi="ar-SA"/>
      </w:rPr>
    </w:lvl>
    <w:lvl w:ilvl="5" w:tentative="0">
      <w:start w:val="0"/>
      <w:numFmt w:val="bullet"/>
      <w:lvlText w:val="•"/>
      <w:lvlJc w:val="left"/>
      <w:pPr>
        <w:ind w:left="5485" w:hanging="419"/>
      </w:pPr>
      <w:rPr>
        <w:rFonts w:hint="default"/>
        <w:lang w:val="id" w:eastAsia="en-US" w:bidi="ar-SA"/>
      </w:rPr>
    </w:lvl>
    <w:lvl w:ilvl="6" w:tentative="0">
      <w:start w:val="0"/>
      <w:numFmt w:val="bullet"/>
      <w:lvlText w:val="•"/>
      <w:lvlJc w:val="left"/>
      <w:pPr>
        <w:ind w:left="6487" w:hanging="419"/>
      </w:pPr>
      <w:rPr>
        <w:rFonts w:hint="default"/>
        <w:lang w:val="id" w:eastAsia="en-US" w:bidi="ar-SA"/>
      </w:rPr>
    </w:lvl>
    <w:lvl w:ilvl="7" w:tentative="0">
      <w:start w:val="0"/>
      <w:numFmt w:val="bullet"/>
      <w:lvlText w:val="•"/>
      <w:lvlJc w:val="left"/>
      <w:pPr>
        <w:ind w:left="7488" w:hanging="419"/>
      </w:pPr>
      <w:rPr>
        <w:rFonts w:hint="default"/>
        <w:lang w:val="id" w:eastAsia="en-US" w:bidi="ar-SA"/>
      </w:rPr>
    </w:lvl>
    <w:lvl w:ilvl="8" w:tentative="0">
      <w:start w:val="0"/>
      <w:numFmt w:val="bullet"/>
      <w:lvlText w:val="•"/>
      <w:lvlJc w:val="left"/>
      <w:pPr>
        <w:ind w:left="8490" w:hanging="419"/>
      </w:pPr>
      <w:rPr>
        <w:rFonts w:hint="default"/>
        <w:lang w:val="id" w:eastAsia="en-US" w:bidi="ar-SA"/>
      </w:rPr>
    </w:lvl>
  </w:abstractNum>
  <w:abstractNum w:abstractNumId="72">
    <w:nsid w:val="5661E419"/>
    <w:multiLevelType w:val="multilevel"/>
    <w:tmpl w:val="5661E419"/>
    <w:lvl w:ilvl="0" w:tentative="0">
      <w:start w:val="1"/>
      <w:numFmt w:val="decimal"/>
      <w:lvlText w:val="%1."/>
      <w:lvlJc w:val="left"/>
      <w:pPr>
        <w:ind w:left="871"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827" w:hanging="360"/>
      </w:pPr>
      <w:rPr>
        <w:rFonts w:hint="default"/>
        <w:lang w:val="id" w:eastAsia="en-US" w:bidi="ar-SA"/>
      </w:rPr>
    </w:lvl>
    <w:lvl w:ilvl="2" w:tentative="0">
      <w:start w:val="0"/>
      <w:numFmt w:val="bullet"/>
      <w:lvlText w:val="•"/>
      <w:lvlJc w:val="left"/>
      <w:pPr>
        <w:ind w:left="2774" w:hanging="360"/>
      </w:pPr>
      <w:rPr>
        <w:rFonts w:hint="default"/>
        <w:lang w:val="id" w:eastAsia="en-US" w:bidi="ar-SA"/>
      </w:rPr>
    </w:lvl>
    <w:lvl w:ilvl="3" w:tentative="0">
      <w:start w:val="0"/>
      <w:numFmt w:val="bullet"/>
      <w:lvlText w:val="•"/>
      <w:lvlJc w:val="left"/>
      <w:pPr>
        <w:ind w:left="3721" w:hanging="360"/>
      </w:pPr>
      <w:rPr>
        <w:rFonts w:hint="default"/>
        <w:lang w:val="id" w:eastAsia="en-US" w:bidi="ar-SA"/>
      </w:rPr>
    </w:lvl>
    <w:lvl w:ilvl="4" w:tentative="0">
      <w:start w:val="0"/>
      <w:numFmt w:val="bullet"/>
      <w:lvlText w:val="•"/>
      <w:lvlJc w:val="left"/>
      <w:pPr>
        <w:ind w:left="4669" w:hanging="360"/>
      </w:pPr>
      <w:rPr>
        <w:rFonts w:hint="default"/>
        <w:lang w:val="id" w:eastAsia="en-US" w:bidi="ar-SA"/>
      </w:rPr>
    </w:lvl>
    <w:lvl w:ilvl="5" w:tentative="0">
      <w:start w:val="0"/>
      <w:numFmt w:val="bullet"/>
      <w:lvlText w:val="•"/>
      <w:lvlJc w:val="left"/>
      <w:pPr>
        <w:ind w:left="5616" w:hanging="360"/>
      </w:pPr>
      <w:rPr>
        <w:rFonts w:hint="default"/>
        <w:lang w:val="id" w:eastAsia="en-US" w:bidi="ar-SA"/>
      </w:rPr>
    </w:lvl>
    <w:lvl w:ilvl="6" w:tentative="0">
      <w:start w:val="0"/>
      <w:numFmt w:val="bullet"/>
      <w:lvlText w:val="•"/>
      <w:lvlJc w:val="left"/>
      <w:pPr>
        <w:ind w:left="6563" w:hanging="360"/>
      </w:pPr>
      <w:rPr>
        <w:rFonts w:hint="default"/>
        <w:lang w:val="id" w:eastAsia="en-US" w:bidi="ar-SA"/>
      </w:rPr>
    </w:lvl>
    <w:lvl w:ilvl="7" w:tentative="0">
      <w:start w:val="0"/>
      <w:numFmt w:val="bullet"/>
      <w:lvlText w:val="•"/>
      <w:lvlJc w:val="left"/>
      <w:pPr>
        <w:ind w:left="7511" w:hanging="360"/>
      </w:pPr>
      <w:rPr>
        <w:rFonts w:hint="default"/>
        <w:lang w:val="id" w:eastAsia="en-US" w:bidi="ar-SA"/>
      </w:rPr>
    </w:lvl>
    <w:lvl w:ilvl="8" w:tentative="0">
      <w:start w:val="0"/>
      <w:numFmt w:val="bullet"/>
      <w:lvlText w:val="•"/>
      <w:lvlJc w:val="left"/>
      <w:pPr>
        <w:ind w:left="8458" w:hanging="360"/>
      </w:pPr>
      <w:rPr>
        <w:rFonts w:hint="default"/>
        <w:lang w:val="id" w:eastAsia="en-US" w:bidi="ar-SA"/>
      </w:rPr>
    </w:lvl>
  </w:abstractNum>
  <w:abstractNum w:abstractNumId="73">
    <w:nsid w:val="57F5385C"/>
    <w:multiLevelType w:val="multilevel"/>
    <w:tmpl w:val="57F5385C"/>
    <w:lvl w:ilvl="0" w:tentative="0">
      <w:start w:val="1"/>
      <w:numFmt w:val="upperLetter"/>
      <w:lvlText w:val="%1."/>
      <w:lvlJc w:val="left"/>
      <w:pPr>
        <w:ind w:left="1506" w:hanging="231"/>
        <w:jc w:val="right"/>
      </w:pPr>
      <w:rPr>
        <w:rFonts w:hint="default" w:ascii="Times New Roman" w:hAnsi="Times New Roman" w:eastAsia="Times New Roman" w:cs="Times New Roman"/>
        <w:b/>
        <w:bCs/>
        <w:i w:val="0"/>
        <w:iCs w:val="0"/>
        <w:spacing w:val="-2"/>
        <w:w w:val="97"/>
        <w:sz w:val="22"/>
        <w:szCs w:val="22"/>
        <w:lang w:val="id" w:eastAsia="en-US" w:bidi="ar-SA"/>
      </w:rPr>
    </w:lvl>
    <w:lvl w:ilvl="1" w:tentative="0">
      <w:start w:val="0"/>
      <w:numFmt w:val="bullet"/>
      <w:lvlText w:val="•"/>
      <w:lvlJc w:val="left"/>
      <w:pPr>
        <w:ind w:left="2399" w:hanging="231"/>
      </w:pPr>
      <w:rPr>
        <w:rFonts w:hint="default"/>
        <w:lang w:val="id" w:eastAsia="en-US" w:bidi="ar-SA"/>
      </w:rPr>
    </w:lvl>
    <w:lvl w:ilvl="2" w:tentative="0">
      <w:start w:val="0"/>
      <w:numFmt w:val="bullet"/>
      <w:lvlText w:val="•"/>
      <w:lvlJc w:val="left"/>
      <w:pPr>
        <w:ind w:left="3298" w:hanging="231"/>
      </w:pPr>
      <w:rPr>
        <w:rFonts w:hint="default"/>
        <w:lang w:val="id" w:eastAsia="en-US" w:bidi="ar-SA"/>
      </w:rPr>
    </w:lvl>
    <w:lvl w:ilvl="3" w:tentative="0">
      <w:start w:val="0"/>
      <w:numFmt w:val="bullet"/>
      <w:lvlText w:val="•"/>
      <w:lvlJc w:val="left"/>
      <w:pPr>
        <w:ind w:left="4198" w:hanging="231"/>
      </w:pPr>
      <w:rPr>
        <w:rFonts w:hint="default"/>
        <w:lang w:val="id" w:eastAsia="en-US" w:bidi="ar-SA"/>
      </w:rPr>
    </w:lvl>
    <w:lvl w:ilvl="4" w:tentative="0">
      <w:start w:val="0"/>
      <w:numFmt w:val="bullet"/>
      <w:lvlText w:val="•"/>
      <w:lvlJc w:val="left"/>
      <w:pPr>
        <w:ind w:left="5097" w:hanging="231"/>
      </w:pPr>
      <w:rPr>
        <w:rFonts w:hint="default"/>
        <w:lang w:val="id" w:eastAsia="en-US" w:bidi="ar-SA"/>
      </w:rPr>
    </w:lvl>
    <w:lvl w:ilvl="5" w:tentative="0">
      <w:start w:val="0"/>
      <w:numFmt w:val="bullet"/>
      <w:lvlText w:val="•"/>
      <w:lvlJc w:val="left"/>
      <w:pPr>
        <w:ind w:left="5997" w:hanging="231"/>
      </w:pPr>
      <w:rPr>
        <w:rFonts w:hint="default"/>
        <w:lang w:val="id" w:eastAsia="en-US" w:bidi="ar-SA"/>
      </w:rPr>
    </w:lvl>
    <w:lvl w:ilvl="6" w:tentative="0">
      <w:start w:val="0"/>
      <w:numFmt w:val="bullet"/>
      <w:lvlText w:val="•"/>
      <w:lvlJc w:val="left"/>
      <w:pPr>
        <w:ind w:left="6896" w:hanging="231"/>
      </w:pPr>
      <w:rPr>
        <w:rFonts w:hint="default"/>
        <w:lang w:val="id" w:eastAsia="en-US" w:bidi="ar-SA"/>
      </w:rPr>
    </w:lvl>
    <w:lvl w:ilvl="7" w:tentative="0">
      <w:start w:val="0"/>
      <w:numFmt w:val="bullet"/>
      <w:lvlText w:val="•"/>
      <w:lvlJc w:val="left"/>
      <w:pPr>
        <w:ind w:left="7795" w:hanging="231"/>
      </w:pPr>
      <w:rPr>
        <w:rFonts w:hint="default"/>
        <w:lang w:val="id" w:eastAsia="en-US" w:bidi="ar-SA"/>
      </w:rPr>
    </w:lvl>
    <w:lvl w:ilvl="8" w:tentative="0">
      <w:start w:val="0"/>
      <w:numFmt w:val="bullet"/>
      <w:lvlText w:val="•"/>
      <w:lvlJc w:val="left"/>
      <w:pPr>
        <w:ind w:left="8695" w:hanging="231"/>
      </w:pPr>
      <w:rPr>
        <w:rFonts w:hint="default"/>
        <w:lang w:val="id" w:eastAsia="en-US" w:bidi="ar-SA"/>
      </w:rPr>
    </w:lvl>
  </w:abstractNum>
  <w:abstractNum w:abstractNumId="74">
    <w:nsid w:val="59926512"/>
    <w:multiLevelType w:val="multilevel"/>
    <w:tmpl w:val="59926512"/>
    <w:lvl w:ilvl="0" w:tentative="0">
      <w:start w:val="1"/>
      <w:numFmt w:val="decimal"/>
      <w:lvlText w:val="%1."/>
      <w:lvlJc w:val="left"/>
      <w:pPr>
        <w:ind w:left="115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517"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501" w:hanging="360"/>
      </w:pPr>
      <w:rPr>
        <w:rFonts w:hint="default"/>
        <w:lang w:val="id" w:eastAsia="en-US" w:bidi="ar-SA"/>
      </w:rPr>
    </w:lvl>
    <w:lvl w:ilvl="3" w:tentative="0">
      <w:start w:val="0"/>
      <w:numFmt w:val="bullet"/>
      <w:lvlText w:val="•"/>
      <w:lvlJc w:val="left"/>
      <w:pPr>
        <w:ind w:left="3482" w:hanging="360"/>
      </w:pPr>
      <w:rPr>
        <w:rFonts w:hint="default"/>
        <w:lang w:val="id" w:eastAsia="en-US" w:bidi="ar-SA"/>
      </w:rPr>
    </w:lvl>
    <w:lvl w:ilvl="4" w:tentative="0">
      <w:start w:val="0"/>
      <w:numFmt w:val="bullet"/>
      <w:lvlText w:val="•"/>
      <w:lvlJc w:val="left"/>
      <w:pPr>
        <w:ind w:left="4464" w:hanging="360"/>
      </w:pPr>
      <w:rPr>
        <w:rFonts w:hint="default"/>
        <w:lang w:val="id" w:eastAsia="en-US" w:bidi="ar-SA"/>
      </w:rPr>
    </w:lvl>
    <w:lvl w:ilvl="5" w:tentative="0">
      <w:start w:val="0"/>
      <w:numFmt w:val="bullet"/>
      <w:lvlText w:val="•"/>
      <w:lvlJc w:val="left"/>
      <w:pPr>
        <w:ind w:left="5445" w:hanging="360"/>
      </w:pPr>
      <w:rPr>
        <w:rFonts w:hint="default"/>
        <w:lang w:val="id" w:eastAsia="en-US" w:bidi="ar-SA"/>
      </w:rPr>
    </w:lvl>
    <w:lvl w:ilvl="6" w:tentative="0">
      <w:start w:val="0"/>
      <w:numFmt w:val="bullet"/>
      <w:lvlText w:val="•"/>
      <w:lvlJc w:val="left"/>
      <w:pPr>
        <w:ind w:left="6427" w:hanging="360"/>
      </w:pPr>
      <w:rPr>
        <w:rFonts w:hint="default"/>
        <w:lang w:val="id" w:eastAsia="en-US" w:bidi="ar-SA"/>
      </w:rPr>
    </w:lvl>
    <w:lvl w:ilvl="7" w:tentative="0">
      <w:start w:val="0"/>
      <w:numFmt w:val="bullet"/>
      <w:lvlText w:val="•"/>
      <w:lvlJc w:val="left"/>
      <w:pPr>
        <w:ind w:left="7408" w:hanging="360"/>
      </w:pPr>
      <w:rPr>
        <w:rFonts w:hint="default"/>
        <w:lang w:val="id" w:eastAsia="en-US" w:bidi="ar-SA"/>
      </w:rPr>
    </w:lvl>
    <w:lvl w:ilvl="8" w:tentative="0">
      <w:start w:val="0"/>
      <w:numFmt w:val="bullet"/>
      <w:lvlText w:val="•"/>
      <w:lvlJc w:val="left"/>
      <w:pPr>
        <w:ind w:left="8390" w:hanging="360"/>
      </w:pPr>
      <w:rPr>
        <w:rFonts w:hint="default"/>
        <w:lang w:val="id" w:eastAsia="en-US" w:bidi="ar-SA"/>
      </w:rPr>
    </w:lvl>
  </w:abstractNum>
  <w:abstractNum w:abstractNumId="75">
    <w:nsid w:val="59ADCABA"/>
    <w:multiLevelType w:val="multilevel"/>
    <w:tmpl w:val="59ADCABA"/>
    <w:lvl w:ilvl="0" w:tentative="0">
      <w:start w:val="2"/>
      <w:numFmt w:val="decimal"/>
      <w:lvlText w:val="%1"/>
      <w:lvlJc w:val="left"/>
      <w:pPr>
        <w:ind w:left="1862" w:hanging="356"/>
        <w:jc w:val="left"/>
      </w:pPr>
      <w:rPr>
        <w:rFonts w:hint="default"/>
        <w:lang w:val="id" w:eastAsia="en-US" w:bidi="ar-SA"/>
      </w:rPr>
    </w:lvl>
    <w:lvl w:ilvl="1" w:tentative="0">
      <w:start w:val="1"/>
      <w:numFmt w:val="decimal"/>
      <w:lvlText w:val="%1.%2"/>
      <w:lvlJc w:val="left"/>
      <w:pPr>
        <w:ind w:left="1862" w:hanging="35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1.%2.%3"/>
      <w:lvlJc w:val="left"/>
      <w:pPr>
        <w:ind w:left="2282" w:hanging="53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1"/>
      <w:numFmt w:val="decimal"/>
      <w:lvlText w:val="%1.%2.%3.%4"/>
      <w:lvlJc w:val="left"/>
      <w:pPr>
        <w:ind w:left="2707" w:hanging="72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4" w:tentative="0">
      <w:start w:val="0"/>
      <w:numFmt w:val="bullet"/>
      <w:lvlText w:val="•"/>
      <w:lvlJc w:val="left"/>
      <w:pPr>
        <w:ind w:left="4648" w:hanging="721"/>
      </w:pPr>
      <w:rPr>
        <w:rFonts w:hint="default"/>
        <w:lang w:val="id" w:eastAsia="en-US" w:bidi="ar-SA"/>
      </w:rPr>
    </w:lvl>
    <w:lvl w:ilvl="5" w:tentative="0">
      <w:start w:val="0"/>
      <w:numFmt w:val="bullet"/>
      <w:lvlText w:val="•"/>
      <w:lvlJc w:val="left"/>
      <w:pPr>
        <w:ind w:left="5622" w:hanging="721"/>
      </w:pPr>
      <w:rPr>
        <w:rFonts w:hint="default"/>
        <w:lang w:val="id" w:eastAsia="en-US" w:bidi="ar-SA"/>
      </w:rPr>
    </w:lvl>
    <w:lvl w:ilvl="6" w:tentative="0">
      <w:start w:val="0"/>
      <w:numFmt w:val="bullet"/>
      <w:lvlText w:val="•"/>
      <w:lvlJc w:val="left"/>
      <w:pPr>
        <w:ind w:left="6597" w:hanging="721"/>
      </w:pPr>
      <w:rPr>
        <w:rFonts w:hint="default"/>
        <w:lang w:val="id" w:eastAsia="en-US" w:bidi="ar-SA"/>
      </w:rPr>
    </w:lvl>
    <w:lvl w:ilvl="7" w:tentative="0">
      <w:start w:val="0"/>
      <w:numFmt w:val="bullet"/>
      <w:lvlText w:val="•"/>
      <w:lvlJc w:val="left"/>
      <w:pPr>
        <w:ind w:left="7571" w:hanging="721"/>
      </w:pPr>
      <w:rPr>
        <w:rFonts w:hint="default"/>
        <w:lang w:val="id" w:eastAsia="en-US" w:bidi="ar-SA"/>
      </w:rPr>
    </w:lvl>
    <w:lvl w:ilvl="8" w:tentative="0">
      <w:start w:val="0"/>
      <w:numFmt w:val="bullet"/>
      <w:lvlText w:val="•"/>
      <w:lvlJc w:val="left"/>
      <w:pPr>
        <w:ind w:left="8545" w:hanging="721"/>
      </w:pPr>
      <w:rPr>
        <w:rFonts w:hint="default"/>
        <w:lang w:val="id" w:eastAsia="en-US" w:bidi="ar-SA"/>
      </w:rPr>
    </w:lvl>
  </w:abstractNum>
  <w:abstractNum w:abstractNumId="76">
    <w:nsid w:val="5AA1A7AA"/>
    <w:multiLevelType w:val="multilevel"/>
    <w:tmpl w:val="5AA1A7AA"/>
    <w:lvl w:ilvl="0" w:tentative="0">
      <w:start w:val="1"/>
      <w:numFmt w:val="decimal"/>
      <w:lvlText w:val="%1."/>
      <w:lvlJc w:val="left"/>
      <w:pPr>
        <w:ind w:left="1094"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77">
    <w:nsid w:val="5AF3FF1F"/>
    <w:multiLevelType w:val="multilevel"/>
    <w:tmpl w:val="5AF3FF1F"/>
    <w:lvl w:ilvl="0" w:tentative="0">
      <w:start w:val="5"/>
      <w:numFmt w:val="decimal"/>
      <w:lvlText w:val="%1"/>
      <w:lvlJc w:val="left"/>
      <w:pPr>
        <w:ind w:left="1636" w:hanging="360"/>
        <w:jc w:val="left"/>
      </w:pPr>
      <w:rPr>
        <w:rFonts w:hint="default"/>
        <w:lang w:val="id" w:eastAsia="en-US" w:bidi="ar-SA"/>
      </w:rPr>
    </w:lvl>
    <w:lvl w:ilvl="1" w:tentative="0">
      <w:start w:val="1"/>
      <w:numFmt w:val="decimal"/>
      <w:lvlText w:val="%1.%2"/>
      <w:lvlJc w:val="left"/>
      <w:pPr>
        <w:ind w:left="1636"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974"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2357" w:hanging="361"/>
      </w:pPr>
      <w:rPr>
        <w:rFonts w:hint="default" w:ascii="Symbol" w:hAnsi="Symbol" w:eastAsia="Symbol" w:cs="Symbol"/>
        <w:b w:val="0"/>
        <w:bCs w:val="0"/>
        <w:i w:val="0"/>
        <w:iCs w:val="0"/>
        <w:spacing w:val="0"/>
        <w:w w:val="100"/>
        <w:sz w:val="24"/>
        <w:szCs w:val="24"/>
        <w:lang w:val="id" w:eastAsia="en-US" w:bidi="ar-SA"/>
      </w:rPr>
    </w:lvl>
    <w:lvl w:ilvl="4" w:tentative="0">
      <w:start w:val="0"/>
      <w:numFmt w:val="bullet"/>
      <w:lvlText w:val="•"/>
      <w:lvlJc w:val="left"/>
      <w:pPr>
        <w:ind w:left="4393" w:hanging="361"/>
      </w:pPr>
      <w:rPr>
        <w:rFonts w:hint="default"/>
        <w:lang w:val="id" w:eastAsia="en-US" w:bidi="ar-SA"/>
      </w:rPr>
    </w:lvl>
    <w:lvl w:ilvl="5" w:tentative="0">
      <w:start w:val="0"/>
      <w:numFmt w:val="bullet"/>
      <w:lvlText w:val="•"/>
      <w:lvlJc w:val="left"/>
      <w:pPr>
        <w:ind w:left="5410" w:hanging="361"/>
      </w:pPr>
      <w:rPr>
        <w:rFonts w:hint="default"/>
        <w:lang w:val="id" w:eastAsia="en-US" w:bidi="ar-SA"/>
      </w:rPr>
    </w:lvl>
    <w:lvl w:ilvl="6" w:tentative="0">
      <w:start w:val="0"/>
      <w:numFmt w:val="bullet"/>
      <w:lvlText w:val="•"/>
      <w:lvlJc w:val="left"/>
      <w:pPr>
        <w:ind w:left="6427" w:hanging="361"/>
      </w:pPr>
      <w:rPr>
        <w:rFonts w:hint="default"/>
        <w:lang w:val="id" w:eastAsia="en-US" w:bidi="ar-SA"/>
      </w:rPr>
    </w:lvl>
    <w:lvl w:ilvl="7" w:tentative="0">
      <w:start w:val="0"/>
      <w:numFmt w:val="bullet"/>
      <w:lvlText w:val="•"/>
      <w:lvlJc w:val="left"/>
      <w:pPr>
        <w:ind w:left="7443" w:hanging="361"/>
      </w:pPr>
      <w:rPr>
        <w:rFonts w:hint="default"/>
        <w:lang w:val="id" w:eastAsia="en-US" w:bidi="ar-SA"/>
      </w:rPr>
    </w:lvl>
    <w:lvl w:ilvl="8" w:tentative="0">
      <w:start w:val="0"/>
      <w:numFmt w:val="bullet"/>
      <w:lvlText w:val="•"/>
      <w:lvlJc w:val="left"/>
      <w:pPr>
        <w:ind w:left="8460" w:hanging="361"/>
      </w:pPr>
      <w:rPr>
        <w:rFonts w:hint="default"/>
        <w:lang w:val="id" w:eastAsia="en-US" w:bidi="ar-SA"/>
      </w:rPr>
    </w:lvl>
  </w:abstractNum>
  <w:abstractNum w:abstractNumId="78">
    <w:nsid w:val="5E23804D"/>
    <w:multiLevelType w:val="multilevel"/>
    <w:tmpl w:val="5E23804D"/>
    <w:lvl w:ilvl="0" w:tentative="0">
      <w:start w:val="1"/>
      <w:numFmt w:val="decimal"/>
      <w:lvlText w:val="%1."/>
      <w:lvlJc w:val="left"/>
      <w:pPr>
        <w:ind w:left="109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79">
    <w:nsid w:val="5F5EC40B"/>
    <w:multiLevelType w:val="multilevel"/>
    <w:tmpl w:val="5F5EC40B"/>
    <w:lvl w:ilvl="0" w:tentative="0">
      <w:start w:val="1"/>
      <w:numFmt w:val="decimal"/>
      <w:lvlText w:val="%1."/>
      <w:lvlJc w:val="left"/>
      <w:pPr>
        <w:ind w:left="109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80">
    <w:nsid w:val="6105553B"/>
    <w:multiLevelType w:val="multilevel"/>
    <w:tmpl w:val="6105553B"/>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81">
    <w:nsid w:val="66F4D75A"/>
    <w:multiLevelType w:val="multilevel"/>
    <w:tmpl w:val="66F4D75A"/>
    <w:lvl w:ilvl="0" w:tentative="0">
      <w:start w:val="1"/>
      <w:numFmt w:val="decimal"/>
      <w:lvlText w:val="%1."/>
      <w:lvlJc w:val="left"/>
      <w:pPr>
        <w:ind w:left="1157"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58"/>
      </w:pPr>
      <w:rPr>
        <w:rFonts w:hint="default"/>
        <w:lang w:val="id" w:eastAsia="en-US" w:bidi="ar-SA"/>
      </w:rPr>
    </w:lvl>
    <w:lvl w:ilvl="2" w:tentative="0">
      <w:start w:val="0"/>
      <w:numFmt w:val="bullet"/>
      <w:lvlText w:val="•"/>
      <w:lvlJc w:val="left"/>
      <w:pPr>
        <w:ind w:left="2998" w:hanging="358"/>
      </w:pPr>
      <w:rPr>
        <w:rFonts w:hint="default"/>
        <w:lang w:val="id" w:eastAsia="en-US" w:bidi="ar-SA"/>
      </w:rPr>
    </w:lvl>
    <w:lvl w:ilvl="3" w:tentative="0">
      <w:start w:val="0"/>
      <w:numFmt w:val="bullet"/>
      <w:lvlText w:val="•"/>
      <w:lvlJc w:val="left"/>
      <w:pPr>
        <w:ind w:left="3917" w:hanging="358"/>
      </w:pPr>
      <w:rPr>
        <w:rFonts w:hint="default"/>
        <w:lang w:val="id" w:eastAsia="en-US" w:bidi="ar-SA"/>
      </w:rPr>
    </w:lvl>
    <w:lvl w:ilvl="4" w:tentative="0">
      <w:start w:val="0"/>
      <w:numFmt w:val="bullet"/>
      <w:lvlText w:val="•"/>
      <w:lvlJc w:val="left"/>
      <w:pPr>
        <w:ind w:left="4837" w:hanging="358"/>
      </w:pPr>
      <w:rPr>
        <w:rFonts w:hint="default"/>
        <w:lang w:val="id" w:eastAsia="en-US" w:bidi="ar-SA"/>
      </w:rPr>
    </w:lvl>
    <w:lvl w:ilvl="5" w:tentative="0">
      <w:start w:val="0"/>
      <w:numFmt w:val="bullet"/>
      <w:lvlText w:val="•"/>
      <w:lvlJc w:val="left"/>
      <w:pPr>
        <w:ind w:left="5756" w:hanging="358"/>
      </w:pPr>
      <w:rPr>
        <w:rFonts w:hint="default"/>
        <w:lang w:val="id" w:eastAsia="en-US" w:bidi="ar-SA"/>
      </w:rPr>
    </w:lvl>
    <w:lvl w:ilvl="6" w:tentative="0">
      <w:start w:val="0"/>
      <w:numFmt w:val="bullet"/>
      <w:lvlText w:val="•"/>
      <w:lvlJc w:val="left"/>
      <w:pPr>
        <w:ind w:left="6675" w:hanging="358"/>
      </w:pPr>
      <w:rPr>
        <w:rFonts w:hint="default"/>
        <w:lang w:val="id" w:eastAsia="en-US" w:bidi="ar-SA"/>
      </w:rPr>
    </w:lvl>
    <w:lvl w:ilvl="7" w:tentative="0">
      <w:start w:val="0"/>
      <w:numFmt w:val="bullet"/>
      <w:lvlText w:val="•"/>
      <w:lvlJc w:val="left"/>
      <w:pPr>
        <w:ind w:left="7595" w:hanging="358"/>
      </w:pPr>
      <w:rPr>
        <w:rFonts w:hint="default"/>
        <w:lang w:val="id" w:eastAsia="en-US" w:bidi="ar-SA"/>
      </w:rPr>
    </w:lvl>
    <w:lvl w:ilvl="8" w:tentative="0">
      <w:start w:val="0"/>
      <w:numFmt w:val="bullet"/>
      <w:lvlText w:val="•"/>
      <w:lvlJc w:val="left"/>
      <w:pPr>
        <w:ind w:left="8514" w:hanging="358"/>
      </w:pPr>
      <w:rPr>
        <w:rFonts w:hint="default"/>
        <w:lang w:val="id" w:eastAsia="en-US" w:bidi="ar-SA"/>
      </w:rPr>
    </w:lvl>
  </w:abstractNum>
  <w:abstractNum w:abstractNumId="82">
    <w:nsid w:val="68E6A27E"/>
    <w:multiLevelType w:val="multilevel"/>
    <w:tmpl w:val="68E6A27E"/>
    <w:lvl w:ilvl="0" w:tentative="0">
      <w:start w:val="4"/>
      <w:numFmt w:val="decimal"/>
      <w:lvlText w:val="%1."/>
      <w:lvlJc w:val="left"/>
      <w:pPr>
        <w:ind w:left="115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83">
    <w:nsid w:val="6A3F64F5"/>
    <w:multiLevelType w:val="multilevel"/>
    <w:tmpl w:val="6A3F64F5"/>
    <w:lvl w:ilvl="0" w:tentative="0">
      <w:start w:val="1"/>
      <w:numFmt w:val="decimal"/>
      <w:lvlText w:val="%1."/>
      <w:lvlJc w:val="left"/>
      <w:pPr>
        <w:ind w:left="109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84">
    <w:nsid w:val="6AA15047"/>
    <w:multiLevelType w:val="multilevel"/>
    <w:tmpl w:val="6AA15047"/>
    <w:lvl w:ilvl="0" w:tentative="0">
      <w:start w:val="1"/>
      <w:numFmt w:val="upperLetter"/>
      <w:lvlText w:val="%1."/>
      <w:lvlJc w:val="left"/>
      <w:pPr>
        <w:ind w:left="1994" w:hanging="358"/>
        <w:jc w:val="right"/>
      </w:pPr>
      <w:rPr>
        <w:rFonts w:hint="default"/>
        <w:spacing w:val="-1"/>
        <w:w w:val="100"/>
        <w:lang w:val="id" w:eastAsia="en-US" w:bidi="ar-SA"/>
      </w:rPr>
    </w:lvl>
    <w:lvl w:ilvl="1" w:tentative="0">
      <w:start w:val="1"/>
      <w:numFmt w:val="decimal"/>
      <w:lvlText w:val="%2."/>
      <w:lvlJc w:val="left"/>
      <w:pPr>
        <w:ind w:left="199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698" w:hanging="360"/>
      </w:pPr>
      <w:rPr>
        <w:rFonts w:hint="default"/>
        <w:lang w:val="id" w:eastAsia="en-US" w:bidi="ar-SA"/>
      </w:rPr>
    </w:lvl>
    <w:lvl w:ilvl="3" w:tentative="0">
      <w:start w:val="0"/>
      <w:numFmt w:val="bullet"/>
      <w:lvlText w:val="•"/>
      <w:lvlJc w:val="left"/>
      <w:pPr>
        <w:ind w:left="4548" w:hanging="360"/>
      </w:pPr>
      <w:rPr>
        <w:rFonts w:hint="default"/>
        <w:lang w:val="id" w:eastAsia="en-US" w:bidi="ar-SA"/>
      </w:rPr>
    </w:lvl>
    <w:lvl w:ilvl="4" w:tentative="0">
      <w:start w:val="0"/>
      <w:numFmt w:val="bullet"/>
      <w:lvlText w:val="•"/>
      <w:lvlJc w:val="left"/>
      <w:pPr>
        <w:ind w:left="5397" w:hanging="360"/>
      </w:pPr>
      <w:rPr>
        <w:rFonts w:hint="default"/>
        <w:lang w:val="id" w:eastAsia="en-US" w:bidi="ar-SA"/>
      </w:rPr>
    </w:lvl>
    <w:lvl w:ilvl="5" w:tentative="0">
      <w:start w:val="0"/>
      <w:numFmt w:val="bullet"/>
      <w:lvlText w:val="•"/>
      <w:lvlJc w:val="left"/>
      <w:pPr>
        <w:ind w:left="6247" w:hanging="360"/>
      </w:pPr>
      <w:rPr>
        <w:rFonts w:hint="default"/>
        <w:lang w:val="id" w:eastAsia="en-US" w:bidi="ar-SA"/>
      </w:rPr>
    </w:lvl>
    <w:lvl w:ilvl="6" w:tentative="0">
      <w:start w:val="0"/>
      <w:numFmt w:val="bullet"/>
      <w:lvlText w:val="•"/>
      <w:lvlJc w:val="left"/>
      <w:pPr>
        <w:ind w:left="7096" w:hanging="360"/>
      </w:pPr>
      <w:rPr>
        <w:rFonts w:hint="default"/>
        <w:lang w:val="id" w:eastAsia="en-US" w:bidi="ar-SA"/>
      </w:rPr>
    </w:lvl>
    <w:lvl w:ilvl="7" w:tentative="0">
      <w:start w:val="0"/>
      <w:numFmt w:val="bullet"/>
      <w:lvlText w:val="•"/>
      <w:lvlJc w:val="left"/>
      <w:pPr>
        <w:ind w:left="7945" w:hanging="360"/>
      </w:pPr>
      <w:rPr>
        <w:rFonts w:hint="default"/>
        <w:lang w:val="id" w:eastAsia="en-US" w:bidi="ar-SA"/>
      </w:rPr>
    </w:lvl>
    <w:lvl w:ilvl="8" w:tentative="0">
      <w:start w:val="0"/>
      <w:numFmt w:val="bullet"/>
      <w:lvlText w:val="•"/>
      <w:lvlJc w:val="left"/>
      <w:pPr>
        <w:ind w:left="8795" w:hanging="360"/>
      </w:pPr>
      <w:rPr>
        <w:rFonts w:hint="default"/>
        <w:lang w:val="id" w:eastAsia="en-US" w:bidi="ar-SA"/>
      </w:rPr>
    </w:lvl>
  </w:abstractNum>
  <w:abstractNum w:abstractNumId="85">
    <w:nsid w:val="6D98071F"/>
    <w:multiLevelType w:val="multilevel"/>
    <w:tmpl w:val="6D98071F"/>
    <w:lvl w:ilvl="0" w:tentative="0">
      <w:start w:val="1"/>
      <w:numFmt w:val="decimal"/>
      <w:lvlText w:val="%1."/>
      <w:lvlJc w:val="left"/>
      <w:pPr>
        <w:ind w:left="115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86">
    <w:nsid w:val="744C82D1"/>
    <w:multiLevelType w:val="multilevel"/>
    <w:tmpl w:val="744C82D1"/>
    <w:lvl w:ilvl="0" w:tentative="0">
      <w:start w:val="1"/>
      <w:numFmt w:val="decimal"/>
      <w:lvlText w:val="%1."/>
      <w:lvlJc w:val="left"/>
      <w:pPr>
        <w:ind w:left="115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87">
    <w:nsid w:val="77BEF5B4"/>
    <w:multiLevelType w:val="multilevel"/>
    <w:tmpl w:val="77BEF5B4"/>
    <w:lvl w:ilvl="0" w:tentative="0">
      <w:start w:val="1"/>
      <w:numFmt w:val="decimal"/>
      <w:lvlText w:val="%1."/>
      <w:lvlJc w:val="left"/>
      <w:pPr>
        <w:ind w:left="1027" w:hanging="360"/>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53" w:hanging="360"/>
      </w:pPr>
      <w:rPr>
        <w:rFonts w:hint="default"/>
        <w:lang w:val="id" w:eastAsia="en-US" w:bidi="ar-SA"/>
      </w:rPr>
    </w:lvl>
    <w:lvl w:ilvl="2" w:tentative="0">
      <w:start w:val="0"/>
      <w:numFmt w:val="bullet"/>
      <w:lvlText w:val="•"/>
      <w:lvlJc w:val="left"/>
      <w:pPr>
        <w:ind w:left="2886" w:hanging="360"/>
      </w:pPr>
      <w:rPr>
        <w:rFonts w:hint="default"/>
        <w:lang w:val="id" w:eastAsia="en-US" w:bidi="ar-SA"/>
      </w:rPr>
    </w:lvl>
    <w:lvl w:ilvl="3" w:tentative="0">
      <w:start w:val="0"/>
      <w:numFmt w:val="bullet"/>
      <w:lvlText w:val="•"/>
      <w:lvlJc w:val="left"/>
      <w:pPr>
        <w:ind w:left="3819" w:hanging="360"/>
      </w:pPr>
      <w:rPr>
        <w:rFonts w:hint="default"/>
        <w:lang w:val="id" w:eastAsia="en-US" w:bidi="ar-SA"/>
      </w:rPr>
    </w:lvl>
    <w:lvl w:ilvl="4" w:tentative="0">
      <w:start w:val="0"/>
      <w:numFmt w:val="bullet"/>
      <w:lvlText w:val="•"/>
      <w:lvlJc w:val="left"/>
      <w:pPr>
        <w:ind w:left="4753" w:hanging="360"/>
      </w:pPr>
      <w:rPr>
        <w:rFonts w:hint="default"/>
        <w:lang w:val="id" w:eastAsia="en-US" w:bidi="ar-SA"/>
      </w:rPr>
    </w:lvl>
    <w:lvl w:ilvl="5" w:tentative="0">
      <w:start w:val="0"/>
      <w:numFmt w:val="bullet"/>
      <w:lvlText w:val="•"/>
      <w:lvlJc w:val="left"/>
      <w:pPr>
        <w:ind w:left="5686" w:hanging="360"/>
      </w:pPr>
      <w:rPr>
        <w:rFonts w:hint="default"/>
        <w:lang w:val="id" w:eastAsia="en-US" w:bidi="ar-SA"/>
      </w:rPr>
    </w:lvl>
    <w:lvl w:ilvl="6" w:tentative="0">
      <w:start w:val="0"/>
      <w:numFmt w:val="bullet"/>
      <w:lvlText w:val="•"/>
      <w:lvlJc w:val="left"/>
      <w:pPr>
        <w:ind w:left="6619" w:hanging="360"/>
      </w:pPr>
      <w:rPr>
        <w:rFonts w:hint="default"/>
        <w:lang w:val="id" w:eastAsia="en-US" w:bidi="ar-SA"/>
      </w:rPr>
    </w:lvl>
    <w:lvl w:ilvl="7" w:tentative="0">
      <w:start w:val="0"/>
      <w:numFmt w:val="bullet"/>
      <w:lvlText w:val="•"/>
      <w:lvlJc w:val="left"/>
      <w:pPr>
        <w:ind w:left="7553" w:hanging="360"/>
      </w:pPr>
      <w:rPr>
        <w:rFonts w:hint="default"/>
        <w:lang w:val="id" w:eastAsia="en-US" w:bidi="ar-SA"/>
      </w:rPr>
    </w:lvl>
    <w:lvl w:ilvl="8" w:tentative="0">
      <w:start w:val="0"/>
      <w:numFmt w:val="bullet"/>
      <w:lvlText w:val="•"/>
      <w:lvlJc w:val="left"/>
      <w:pPr>
        <w:ind w:left="8486" w:hanging="360"/>
      </w:pPr>
      <w:rPr>
        <w:rFonts w:hint="default"/>
        <w:lang w:val="id" w:eastAsia="en-US" w:bidi="ar-SA"/>
      </w:rPr>
    </w:lvl>
  </w:abstractNum>
  <w:abstractNum w:abstractNumId="88">
    <w:nsid w:val="7979B6FF"/>
    <w:multiLevelType w:val="multilevel"/>
    <w:tmpl w:val="7979B6FF"/>
    <w:lvl w:ilvl="0" w:tentative="0">
      <w:start w:val="2"/>
      <w:numFmt w:val="decimal"/>
      <w:lvlText w:val="%1"/>
      <w:lvlJc w:val="left"/>
      <w:pPr>
        <w:ind w:left="1636" w:hanging="360"/>
        <w:jc w:val="left"/>
      </w:pPr>
      <w:rPr>
        <w:rFonts w:hint="default"/>
        <w:lang w:val="id" w:eastAsia="en-US" w:bidi="ar-SA"/>
      </w:rPr>
    </w:lvl>
    <w:lvl w:ilvl="1" w:tentative="0">
      <w:start w:val="2"/>
      <w:numFmt w:val="decimal"/>
      <w:lvlText w:val="%1.%2"/>
      <w:lvlJc w:val="left"/>
      <w:pPr>
        <w:ind w:left="1636"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984"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872" w:hanging="360"/>
      </w:pPr>
      <w:rPr>
        <w:rFonts w:hint="default"/>
        <w:lang w:val="id" w:eastAsia="en-US" w:bidi="ar-SA"/>
      </w:rPr>
    </w:lvl>
    <w:lvl w:ilvl="4" w:tentative="0">
      <w:start w:val="0"/>
      <w:numFmt w:val="bullet"/>
      <w:lvlText w:val="•"/>
      <w:lvlJc w:val="left"/>
      <w:pPr>
        <w:ind w:left="4818" w:hanging="360"/>
      </w:pPr>
      <w:rPr>
        <w:rFonts w:hint="default"/>
        <w:lang w:val="id" w:eastAsia="en-US" w:bidi="ar-SA"/>
      </w:rPr>
    </w:lvl>
    <w:lvl w:ilvl="5" w:tentative="0">
      <w:start w:val="0"/>
      <w:numFmt w:val="bullet"/>
      <w:lvlText w:val="•"/>
      <w:lvlJc w:val="left"/>
      <w:pPr>
        <w:ind w:left="5764" w:hanging="360"/>
      </w:pPr>
      <w:rPr>
        <w:rFonts w:hint="default"/>
        <w:lang w:val="id" w:eastAsia="en-US" w:bidi="ar-SA"/>
      </w:rPr>
    </w:lvl>
    <w:lvl w:ilvl="6" w:tentative="0">
      <w:start w:val="0"/>
      <w:numFmt w:val="bullet"/>
      <w:lvlText w:val="•"/>
      <w:lvlJc w:val="left"/>
      <w:pPr>
        <w:ind w:left="6710" w:hanging="360"/>
      </w:pPr>
      <w:rPr>
        <w:rFonts w:hint="default"/>
        <w:lang w:val="id" w:eastAsia="en-US" w:bidi="ar-SA"/>
      </w:rPr>
    </w:lvl>
    <w:lvl w:ilvl="7" w:tentative="0">
      <w:start w:val="0"/>
      <w:numFmt w:val="bullet"/>
      <w:lvlText w:val="•"/>
      <w:lvlJc w:val="left"/>
      <w:pPr>
        <w:ind w:left="7656" w:hanging="360"/>
      </w:pPr>
      <w:rPr>
        <w:rFonts w:hint="default"/>
        <w:lang w:val="id" w:eastAsia="en-US" w:bidi="ar-SA"/>
      </w:rPr>
    </w:lvl>
    <w:lvl w:ilvl="8" w:tentative="0">
      <w:start w:val="0"/>
      <w:numFmt w:val="bullet"/>
      <w:lvlText w:val="•"/>
      <w:lvlJc w:val="left"/>
      <w:pPr>
        <w:ind w:left="8602" w:hanging="360"/>
      </w:pPr>
      <w:rPr>
        <w:rFonts w:hint="default"/>
        <w:lang w:val="id" w:eastAsia="en-US" w:bidi="ar-SA"/>
      </w:rPr>
    </w:lvl>
  </w:abstractNum>
  <w:abstractNum w:abstractNumId="89">
    <w:nsid w:val="7A9F99E4"/>
    <w:multiLevelType w:val="multilevel"/>
    <w:tmpl w:val="7A9F99E4"/>
    <w:lvl w:ilvl="0" w:tentative="0">
      <w:start w:val="4"/>
      <w:numFmt w:val="decimal"/>
      <w:lvlText w:val="%1"/>
      <w:lvlJc w:val="left"/>
      <w:pPr>
        <w:ind w:left="1636" w:hanging="360"/>
        <w:jc w:val="left"/>
      </w:pPr>
      <w:rPr>
        <w:rFonts w:hint="default"/>
        <w:lang w:val="id" w:eastAsia="en-US" w:bidi="ar-SA"/>
      </w:rPr>
    </w:lvl>
    <w:lvl w:ilvl="1" w:tentative="0">
      <w:start w:val="1"/>
      <w:numFmt w:val="decimal"/>
      <w:lvlText w:val="%1.%2"/>
      <w:lvlJc w:val="left"/>
      <w:pPr>
        <w:ind w:left="1636"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1816"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0"/>
      <w:numFmt w:val="bullet"/>
      <w:lvlText w:val="•"/>
      <w:lvlJc w:val="left"/>
      <w:pPr>
        <w:ind w:left="3747" w:hanging="540"/>
      </w:pPr>
      <w:rPr>
        <w:rFonts w:hint="default"/>
        <w:lang w:val="id" w:eastAsia="en-US" w:bidi="ar-SA"/>
      </w:rPr>
    </w:lvl>
    <w:lvl w:ilvl="4" w:tentative="0">
      <w:start w:val="0"/>
      <w:numFmt w:val="bullet"/>
      <w:lvlText w:val="•"/>
      <w:lvlJc w:val="left"/>
      <w:pPr>
        <w:ind w:left="4711" w:hanging="540"/>
      </w:pPr>
      <w:rPr>
        <w:rFonts w:hint="default"/>
        <w:lang w:val="id" w:eastAsia="en-US" w:bidi="ar-SA"/>
      </w:rPr>
    </w:lvl>
    <w:lvl w:ilvl="5" w:tentative="0">
      <w:start w:val="0"/>
      <w:numFmt w:val="bullet"/>
      <w:lvlText w:val="•"/>
      <w:lvlJc w:val="left"/>
      <w:pPr>
        <w:ind w:left="5675" w:hanging="540"/>
      </w:pPr>
      <w:rPr>
        <w:rFonts w:hint="default"/>
        <w:lang w:val="id" w:eastAsia="en-US" w:bidi="ar-SA"/>
      </w:rPr>
    </w:lvl>
    <w:lvl w:ilvl="6" w:tentative="0">
      <w:start w:val="0"/>
      <w:numFmt w:val="bullet"/>
      <w:lvlText w:val="•"/>
      <w:lvlJc w:val="left"/>
      <w:pPr>
        <w:ind w:left="6639" w:hanging="540"/>
      </w:pPr>
      <w:rPr>
        <w:rFonts w:hint="default"/>
        <w:lang w:val="id" w:eastAsia="en-US" w:bidi="ar-SA"/>
      </w:rPr>
    </w:lvl>
    <w:lvl w:ilvl="7" w:tentative="0">
      <w:start w:val="0"/>
      <w:numFmt w:val="bullet"/>
      <w:lvlText w:val="•"/>
      <w:lvlJc w:val="left"/>
      <w:pPr>
        <w:ind w:left="7602" w:hanging="540"/>
      </w:pPr>
      <w:rPr>
        <w:rFonts w:hint="default"/>
        <w:lang w:val="id" w:eastAsia="en-US" w:bidi="ar-SA"/>
      </w:rPr>
    </w:lvl>
    <w:lvl w:ilvl="8" w:tentative="0">
      <w:start w:val="0"/>
      <w:numFmt w:val="bullet"/>
      <w:lvlText w:val="•"/>
      <w:lvlJc w:val="left"/>
      <w:pPr>
        <w:ind w:left="8566" w:hanging="540"/>
      </w:pPr>
      <w:rPr>
        <w:rFonts w:hint="default"/>
        <w:lang w:val="id" w:eastAsia="en-US" w:bidi="ar-SA"/>
      </w:rPr>
    </w:lvl>
  </w:abstractNum>
  <w:abstractNum w:abstractNumId="90">
    <w:nsid w:val="7C75AAE0"/>
    <w:multiLevelType w:val="multilevel"/>
    <w:tmpl w:val="7C75AAE0"/>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91">
    <w:nsid w:val="7ED4A0F0"/>
    <w:multiLevelType w:val="multilevel"/>
    <w:tmpl w:val="7ED4A0F0"/>
    <w:lvl w:ilvl="0" w:tentative="0">
      <w:start w:val="1"/>
      <w:numFmt w:val="upperLetter"/>
      <w:lvlText w:val="%1."/>
      <w:lvlJc w:val="left"/>
      <w:pPr>
        <w:ind w:left="734" w:hanging="428"/>
        <w:jc w:val="left"/>
      </w:pPr>
      <w:rPr>
        <w:rFonts w:hint="default" w:ascii="Times New Roman" w:hAnsi="Times New Roman" w:eastAsia="Times New Roman" w:cs="Times New Roman"/>
        <w:b w:val="0"/>
        <w:bCs w:val="0"/>
        <w:i w:val="0"/>
        <w:iCs w:val="0"/>
        <w:spacing w:val="0"/>
        <w:w w:val="104"/>
        <w:sz w:val="30"/>
        <w:szCs w:val="30"/>
        <w:lang w:val="id" w:eastAsia="en-US" w:bidi="ar-SA"/>
      </w:rPr>
    </w:lvl>
    <w:lvl w:ilvl="1" w:tentative="0">
      <w:start w:val="1"/>
      <w:numFmt w:val="decimal"/>
      <w:lvlText w:val="%2."/>
      <w:lvlJc w:val="left"/>
      <w:pPr>
        <w:ind w:left="1094" w:hanging="360"/>
        <w:jc w:val="left"/>
      </w:pPr>
      <w:rPr>
        <w:rFonts w:hint="default"/>
        <w:spacing w:val="0"/>
        <w:w w:val="100"/>
        <w:lang w:val="id" w:eastAsia="en-US" w:bidi="ar-SA"/>
      </w:rPr>
    </w:lvl>
    <w:lvl w:ilvl="2" w:tentative="0">
      <w:start w:val="1"/>
      <w:numFmt w:val="lowerLetter"/>
      <w:lvlText w:val="%3."/>
      <w:lvlJc w:val="left"/>
      <w:pPr>
        <w:ind w:left="1387"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tentative="0">
      <w:start w:val="0"/>
      <w:numFmt w:val="bullet"/>
      <w:lvlText w:val="•"/>
      <w:lvlJc w:val="left"/>
      <w:pPr>
        <w:ind w:left="1160" w:hanging="360"/>
      </w:pPr>
      <w:rPr>
        <w:rFonts w:hint="default"/>
        <w:lang w:val="id" w:eastAsia="en-US" w:bidi="ar-SA"/>
      </w:rPr>
    </w:lvl>
    <w:lvl w:ilvl="4" w:tentative="0">
      <w:start w:val="0"/>
      <w:numFmt w:val="bullet"/>
      <w:lvlText w:val="•"/>
      <w:lvlJc w:val="left"/>
      <w:pPr>
        <w:ind w:left="1380" w:hanging="360"/>
      </w:pPr>
      <w:rPr>
        <w:rFonts w:hint="default"/>
        <w:lang w:val="id" w:eastAsia="en-US" w:bidi="ar-SA"/>
      </w:rPr>
    </w:lvl>
    <w:lvl w:ilvl="5" w:tentative="0">
      <w:start w:val="0"/>
      <w:numFmt w:val="bullet"/>
      <w:lvlText w:val="•"/>
      <w:lvlJc w:val="left"/>
      <w:pPr>
        <w:ind w:left="2875" w:hanging="360"/>
      </w:pPr>
      <w:rPr>
        <w:rFonts w:hint="default"/>
        <w:lang w:val="id" w:eastAsia="en-US" w:bidi="ar-SA"/>
      </w:rPr>
    </w:lvl>
    <w:lvl w:ilvl="6" w:tentative="0">
      <w:start w:val="0"/>
      <w:numFmt w:val="bullet"/>
      <w:lvlText w:val="•"/>
      <w:lvlJc w:val="left"/>
      <w:pPr>
        <w:ind w:left="4371" w:hanging="360"/>
      </w:pPr>
      <w:rPr>
        <w:rFonts w:hint="default"/>
        <w:lang w:val="id" w:eastAsia="en-US" w:bidi="ar-SA"/>
      </w:rPr>
    </w:lvl>
    <w:lvl w:ilvl="7" w:tentative="0">
      <w:start w:val="0"/>
      <w:numFmt w:val="bullet"/>
      <w:lvlText w:val="•"/>
      <w:lvlJc w:val="left"/>
      <w:pPr>
        <w:ind w:left="5866" w:hanging="360"/>
      </w:pPr>
      <w:rPr>
        <w:rFonts w:hint="default"/>
        <w:lang w:val="id" w:eastAsia="en-US" w:bidi="ar-SA"/>
      </w:rPr>
    </w:lvl>
    <w:lvl w:ilvl="8" w:tentative="0">
      <w:start w:val="0"/>
      <w:numFmt w:val="bullet"/>
      <w:lvlText w:val="•"/>
      <w:lvlJc w:val="left"/>
      <w:pPr>
        <w:ind w:left="7362" w:hanging="360"/>
      </w:pPr>
      <w:rPr>
        <w:rFonts w:hint="default"/>
        <w:lang w:val="id" w:eastAsia="en-US" w:bidi="ar-SA"/>
      </w:rPr>
    </w:lvl>
  </w:abstractNum>
  <w:num w:numId="1">
    <w:abstractNumId w:val="37"/>
  </w:num>
  <w:num w:numId="2">
    <w:abstractNumId w:val="25"/>
  </w:num>
  <w:num w:numId="3">
    <w:abstractNumId w:val="75"/>
  </w:num>
  <w:num w:numId="4">
    <w:abstractNumId w:val="19"/>
  </w:num>
  <w:num w:numId="5">
    <w:abstractNumId w:val="17"/>
  </w:num>
  <w:num w:numId="6">
    <w:abstractNumId w:val="39"/>
  </w:num>
  <w:num w:numId="7">
    <w:abstractNumId w:val="64"/>
  </w:num>
  <w:num w:numId="8">
    <w:abstractNumId w:val="47"/>
  </w:num>
  <w:num w:numId="9">
    <w:abstractNumId w:val="0"/>
  </w:num>
  <w:num w:numId="10">
    <w:abstractNumId w:val="46"/>
  </w:num>
  <w:num w:numId="11">
    <w:abstractNumId w:val="62"/>
  </w:num>
  <w:num w:numId="12">
    <w:abstractNumId w:val="6"/>
  </w:num>
  <w:num w:numId="13">
    <w:abstractNumId w:val="52"/>
  </w:num>
  <w:num w:numId="14">
    <w:abstractNumId w:val="84"/>
  </w:num>
  <w:num w:numId="15">
    <w:abstractNumId w:val="40"/>
  </w:num>
  <w:num w:numId="16">
    <w:abstractNumId w:val="51"/>
  </w:num>
  <w:num w:numId="17">
    <w:abstractNumId w:val="49"/>
  </w:num>
  <w:num w:numId="18">
    <w:abstractNumId w:val="3"/>
  </w:num>
  <w:num w:numId="19">
    <w:abstractNumId w:val="71"/>
  </w:num>
  <w:num w:numId="20">
    <w:abstractNumId w:val="2"/>
  </w:num>
  <w:num w:numId="21">
    <w:abstractNumId w:val="88"/>
  </w:num>
  <w:num w:numId="22">
    <w:abstractNumId w:val="14"/>
  </w:num>
  <w:num w:numId="23">
    <w:abstractNumId w:val="1"/>
  </w:num>
  <w:num w:numId="24">
    <w:abstractNumId w:val="29"/>
  </w:num>
  <w:num w:numId="25">
    <w:abstractNumId w:val="65"/>
  </w:num>
  <w:num w:numId="26">
    <w:abstractNumId w:val="55"/>
  </w:num>
  <w:num w:numId="27">
    <w:abstractNumId w:val="73"/>
  </w:num>
  <w:num w:numId="28">
    <w:abstractNumId w:val="89"/>
  </w:num>
  <w:num w:numId="29">
    <w:abstractNumId w:val="58"/>
  </w:num>
  <w:num w:numId="30">
    <w:abstractNumId w:val="4"/>
  </w:num>
  <w:num w:numId="31">
    <w:abstractNumId w:val="24"/>
  </w:num>
  <w:num w:numId="32">
    <w:abstractNumId w:val="7"/>
  </w:num>
  <w:num w:numId="33">
    <w:abstractNumId w:val="66"/>
  </w:num>
  <w:num w:numId="34">
    <w:abstractNumId w:val="53"/>
  </w:num>
  <w:num w:numId="35">
    <w:abstractNumId w:val="16"/>
  </w:num>
  <w:num w:numId="36">
    <w:abstractNumId w:val="77"/>
  </w:num>
  <w:num w:numId="37">
    <w:abstractNumId w:val="85"/>
  </w:num>
  <w:num w:numId="38">
    <w:abstractNumId w:val="54"/>
  </w:num>
  <w:num w:numId="39">
    <w:abstractNumId w:val="81"/>
  </w:num>
  <w:num w:numId="40">
    <w:abstractNumId w:val="83"/>
  </w:num>
  <w:num w:numId="41">
    <w:abstractNumId w:val="36"/>
  </w:num>
  <w:num w:numId="42">
    <w:abstractNumId w:val="13"/>
  </w:num>
  <w:num w:numId="43">
    <w:abstractNumId w:val="57"/>
  </w:num>
  <w:num w:numId="44">
    <w:abstractNumId w:val="74"/>
  </w:num>
  <w:num w:numId="45">
    <w:abstractNumId w:val="34"/>
  </w:num>
  <w:num w:numId="46">
    <w:abstractNumId w:val="35"/>
  </w:num>
  <w:num w:numId="47">
    <w:abstractNumId w:val="80"/>
  </w:num>
  <w:num w:numId="48">
    <w:abstractNumId w:val="15"/>
  </w:num>
  <w:num w:numId="49">
    <w:abstractNumId w:val="59"/>
  </w:num>
  <w:num w:numId="50">
    <w:abstractNumId w:val="33"/>
  </w:num>
  <w:num w:numId="51">
    <w:abstractNumId w:val="23"/>
  </w:num>
  <w:num w:numId="52">
    <w:abstractNumId w:val="70"/>
  </w:num>
  <w:num w:numId="53">
    <w:abstractNumId w:val="44"/>
  </w:num>
  <w:num w:numId="54">
    <w:abstractNumId w:val="42"/>
  </w:num>
  <w:num w:numId="55">
    <w:abstractNumId w:val="91"/>
  </w:num>
  <w:num w:numId="56">
    <w:abstractNumId w:val="20"/>
  </w:num>
  <w:num w:numId="57">
    <w:abstractNumId w:val="18"/>
  </w:num>
  <w:num w:numId="58">
    <w:abstractNumId w:val="50"/>
  </w:num>
  <w:num w:numId="59">
    <w:abstractNumId w:val="79"/>
  </w:num>
  <w:num w:numId="60">
    <w:abstractNumId w:val="90"/>
  </w:num>
  <w:num w:numId="61">
    <w:abstractNumId w:val="32"/>
  </w:num>
  <w:num w:numId="62">
    <w:abstractNumId w:val="78"/>
  </w:num>
  <w:num w:numId="63">
    <w:abstractNumId w:val="69"/>
  </w:num>
  <w:num w:numId="64">
    <w:abstractNumId w:val="82"/>
  </w:num>
  <w:num w:numId="65">
    <w:abstractNumId w:val="9"/>
  </w:num>
  <w:num w:numId="66">
    <w:abstractNumId w:val="38"/>
  </w:num>
  <w:num w:numId="67">
    <w:abstractNumId w:val="48"/>
  </w:num>
  <w:num w:numId="68">
    <w:abstractNumId w:val="45"/>
  </w:num>
  <w:num w:numId="69">
    <w:abstractNumId w:val="41"/>
  </w:num>
  <w:num w:numId="70">
    <w:abstractNumId w:val="27"/>
  </w:num>
  <w:num w:numId="71">
    <w:abstractNumId w:val="26"/>
  </w:num>
  <w:num w:numId="72">
    <w:abstractNumId w:val="28"/>
  </w:num>
  <w:num w:numId="73">
    <w:abstractNumId w:val="11"/>
  </w:num>
  <w:num w:numId="74">
    <w:abstractNumId w:val="72"/>
  </w:num>
  <w:num w:numId="75">
    <w:abstractNumId w:val="87"/>
  </w:num>
  <w:num w:numId="76">
    <w:abstractNumId w:val="63"/>
  </w:num>
  <w:num w:numId="77">
    <w:abstractNumId w:val="43"/>
  </w:num>
  <w:num w:numId="78">
    <w:abstractNumId w:val="86"/>
  </w:num>
  <w:num w:numId="79">
    <w:abstractNumId w:val="21"/>
  </w:num>
  <w:num w:numId="80">
    <w:abstractNumId w:val="12"/>
  </w:num>
  <w:num w:numId="81">
    <w:abstractNumId w:val="31"/>
  </w:num>
  <w:num w:numId="82">
    <w:abstractNumId w:val="76"/>
  </w:num>
  <w:num w:numId="83">
    <w:abstractNumId w:val="8"/>
  </w:num>
  <w:num w:numId="84">
    <w:abstractNumId w:val="60"/>
  </w:num>
  <w:num w:numId="85">
    <w:abstractNumId w:val="22"/>
  </w:num>
  <w:num w:numId="86">
    <w:abstractNumId w:val="61"/>
  </w:num>
  <w:num w:numId="87">
    <w:abstractNumId w:val="68"/>
  </w:num>
  <w:num w:numId="88">
    <w:abstractNumId w:val="10"/>
  </w:num>
  <w:num w:numId="89">
    <w:abstractNumId w:val="67"/>
  </w:num>
  <w:num w:numId="90">
    <w:abstractNumId w:val="5"/>
  </w:num>
  <w:num w:numId="91">
    <w:abstractNumId w:val="30"/>
  </w:num>
  <w:num w:numId="9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GVi6AHr2794QGen/p4RIzxbfUv0=" w:salt="2l2B2EPxCcEj9vnlPYbiGg=="/>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73900D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qFormat="1" w:unhideWhenUsed="0" w:uiPriority="1"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730" w:hanging="423"/>
      <w:outlineLvl w:val="1"/>
    </w:pPr>
    <w:rPr>
      <w:rFonts w:ascii="Times New Roman" w:hAnsi="Times New Roman" w:eastAsia="Times New Roman" w:cs="Times New Roman"/>
      <w:sz w:val="30"/>
      <w:szCs w:val="30"/>
      <w:lang w:val="id" w:eastAsia="en-US" w:bidi="ar-SA"/>
    </w:rPr>
  </w:style>
  <w:style w:type="paragraph" w:styleId="3">
    <w:name w:val="heading 2"/>
    <w:basedOn w:val="1"/>
    <w:qFormat/>
    <w:uiPriority w:val="1"/>
    <w:pPr>
      <w:ind w:left="-1" w:right="16"/>
      <w:jc w:val="center"/>
      <w:outlineLvl w:val="2"/>
    </w:pPr>
    <w:rPr>
      <w:rFonts w:ascii="Times New Roman" w:hAnsi="Times New Roman" w:eastAsia="Times New Roman" w:cs="Times New Roman"/>
      <w:b/>
      <w:bCs/>
      <w:sz w:val="28"/>
      <w:szCs w:val="28"/>
      <w:lang w:val="id" w:eastAsia="en-US" w:bidi="ar-SA"/>
    </w:rPr>
  </w:style>
  <w:style w:type="paragraph" w:styleId="4">
    <w:name w:val="heading 3"/>
    <w:basedOn w:val="1"/>
    <w:qFormat/>
    <w:uiPriority w:val="1"/>
    <w:pPr>
      <w:spacing w:before="1"/>
      <w:ind w:left="731" w:hanging="357"/>
      <w:outlineLvl w:val="3"/>
    </w:pPr>
    <w:rPr>
      <w:rFonts w:ascii="Times New Roman" w:hAnsi="Times New Roman" w:eastAsia="Times New Roman" w:cs="Times New Roman"/>
      <w:sz w:val="28"/>
      <w:szCs w:val="28"/>
      <w:lang w:val="id" w:eastAsia="en-US" w:bidi="ar-SA"/>
    </w:rPr>
  </w:style>
  <w:style w:type="paragraph" w:styleId="5">
    <w:name w:val="heading 4"/>
    <w:basedOn w:val="1"/>
    <w:qFormat/>
    <w:uiPriority w:val="1"/>
    <w:pPr>
      <w:ind w:left="307"/>
      <w:outlineLvl w:val="4"/>
    </w:pPr>
    <w:rPr>
      <w:rFonts w:ascii="Times New Roman" w:hAnsi="Times New Roman" w:eastAsia="Times New Roman" w:cs="Times New Roman"/>
      <w:sz w:val="26"/>
      <w:szCs w:val="26"/>
      <w:lang w:val="id" w:eastAsia="en-US" w:bidi="ar-SA"/>
    </w:rPr>
  </w:style>
  <w:style w:type="paragraph" w:styleId="6">
    <w:name w:val="heading 5"/>
    <w:basedOn w:val="1"/>
    <w:qFormat/>
    <w:uiPriority w:val="1"/>
    <w:pPr>
      <w:ind w:left="307"/>
      <w:outlineLvl w:val="5"/>
    </w:pPr>
    <w:rPr>
      <w:rFonts w:ascii="Times New Roman" w:hAnsi="Times New Roman" w:eastAsia="Times New Roman" w:cs="Times New Roman"/>
      <w:b/>
      <w:bCs/>
      <w:sz w:val="24"/>
      <w:szCs w:val="24"/>
      <w:lang w:val="id" w:eastAsia="en-US" w:bidi="ar-SA"/>
    </w:rPr>
  </w:style>
  <w:style w:type="paragraph" w:styleId="7">
    <w:name w:val="heading 6"/>
    <w:basedOn w:val="1"/>
    <w:qFormat/>
    <w:uiPriority w:val="1"/>
    <w:pPr>
      <w:ind w:left="1636"/>
      <w:outlineLvl w:val="6"/>
    </w:pPr>
    <w:rPr>
      <w:rFonts w:ascii="Times New Roman" w:hAnsi="Times New Roman" w:eastAsia="Times New Roman" w:cs="Times New Roman"/>
      <w:b/>
      <w:bCs/>
      <w:sz w:val="24"/>
      <w:szCs w:val="24"/>
      <w:lang w:val="id" w:eastAsia="en-US" w:bidi="ar-SA"/>
    </w:rPr>
  </w:style>
  <w:style w:type="character" w:default="1" w:styleId="8">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10">
    <w:name w:val="Body Text"/>
    <w:basedOn w:val="1"/>
    <w:qFormat/>
    <w:uiPriority w:val="1"/>
    <w:rPr>
      <w:rFonts w:ascii="Times New Roman" w:hAnsi="Times New Roman" w:eastAsia="Times New Roman" w:cs="Times New Roman"/>
      <w:sz w:val="24"/>
      <w:szCs w:val="24"/>
      <w:lang w:val="id" w:eastAsia="en-US" w:bidi="ar-SA"/>
    </w:rPr>
  </w:style>
  <w:style w:type="paragraph" w:styleId="11">
    <w:name w:val="toc 1"/>
    <w:basedOn w:val="1"/>
    <w:qFormat/>
    <w:uiPriority w:val="1"/>
    <w:pPr>
      <w:spacing w:before="139"/>
      <w:ind w:right="59"/>
      <w:jc w:val="center"/>
    </w:pPr>
    <w:rPr>
      <w:rFonts w:ascii="Times New Roman" w:hAnsi="Times New Roman" w:eastAsia="Times New Roman" w:cs="Times New Roman"/>
      <w:b/>
      <w:bCs/>
      <w:sz w:val="24"/>
      <w:szCs w:val="24"/>
      <w:lang w:val="id" w:eastAsia="en-US" w:bidi="ar-SA"/>
    </w:rPr>
  </w:style>
  <w:style w:type="paragraph" w:styleId="12">
    <w:name w:val="toc 2"/>
    <w:basedOn w:val="1"/>
    <w:qFormat/>
    <w:uiPriority w:val="1"/>
    <w:pPr>
      <w:spacing w:before="689" w:after="20"/>
      <w:ind w:right="61"/>
      <w:jc w:val="center"/>
    </w:pPr>
    <w:rPr>
      <w:rFonts w:ascii="Times New Roman" w:hAnsi="Times New Roman" w:eastAsia="Times New Roman" w:cs="Times New Roman"/>
      <w:sz w:val="24"/>
      <w:szCs w:val="24"/>
      <w:lang w:val="id" w:eastAsia="en-US" w:bidi="ar-SA"/>
    </w:rPr>
  </w:style>
  <w:style w:type="paragraph" w:styleId="13">
    <w:name w:val="toc 3"/>
    <w:basedOn w:val="1"/>
    <w:qFormat/>
    <w:uiPriority w:val="1"/>
    <w:pPr>
      <w:spacing w:before="137"/>
      <w:ind w:left="1266"/>
    </w:pPr>
    <w:rPr>
      <w:rFonts w:ascii="Times New Roman" w:hAnsi="Times New Roman" w:eastAsia="Times New Roman" w:cs="Times New Roman"/>
      <w:b/>
      <w:bCs/>
      <w:sz w:val="24"/>
      <w:szCs w:val="24"/>
      <w:lang w:val="id" w:eastAsia="en-US" w:bidi="ar-SA"/>
    </w:rPr>
  </w:style>
  <w:style w:type="paragraph" w:styleId="14">
    <w:name w:val="toc 4"/>
    <w:basedOn w:val="1"/>
    <w:qFormat/>
    <w:uiPriority w:val="1"/>
    <w:pPr>
      <w:spacing w:before="140"/>
      <w:ind w:left="1266"/>
    </w:pPr>
    <w:rPr>
      <w:rFonts w:ascii="Times New Roman" w:hAnsi="Times New Roman" w:eastAsia="Times New Roman" w:cs="Times New Roman"/>
      <w:b/>
      <w:bCs/>
      <w:sz w:val="24"/>
      <w:szCs w:val="24"/>
      <w:lang w:val="id" w:eastAsia="en-US" w:bidi="ar-SA"/>
    </w:rPr>
  </w:style>
  <w:style w:type="paragraph" w:styleId="15">
    <w:name w:val="toc 5"/>
    <w:basedOn w:val="1"/>
    <w:qFormat/>
    <w:uiPriority w:val="1"/>
    <w:pPr>
      <w:spacing w:before="139"/>
      <w:ind w:left="1266"/>
    </w:pPr>
    <w:rPr>
      <w:rFonts w:ascii="Times New Roman" w:hAnsi="Times New Roman" w:eastAsia="Times New Roman" w:cs="Times New Roman"/>
      <w:b/>
      <w:bCs/>
      <w:i/>
      <w:iCs/>
      <w:sz w:val="24"/>
      <w:szCs w:val="24"/>
      <w:lang w:val="id" w:eastAsia="en-US" w:bidi="ar-SA"/>
    </w:rPr>
  </w:style>
  <w:style w:type="paragraph" w:styleId="16">
    <w:name w:val="toc 6"/>
    <w:basedOn w:val="1"/>
    <w:qFormat/>
    <w:uiPriority w:val="1"/>
    <w:pPr>
      <w:spacing w:before="139"/>
      <w:ind w:left="1866" w:hanging="360"/>
    </w:pPr>
    <w:rPr>
      <w:rFonts w:ascii="Times New Roman" w:hAnsi="Times New Roman" w:eastAsia="Times New Roman" w:cs="Times New Roman"/>
      <w:sz w:val="24"/>
      <w:szCs w:val="24"/>
      <w:lang w:val="id" w:eastAsia="en-US" w:bidi="ar-SA"/>
    </w:rPr>
  </w:style>
  <w:style w:type="paragraph" w:styleId="17">
    <w:name w:val="toc 7"/>
    <w:basedOn w:val="1"/>
    <w:qFormat/>
    <w:uiPriority w:val="1"/>
    <w:pPr>
      <w:spacing w:before="137"/>
      <w:ind w:left="2286" w:hanging="540"/>
    </w:pPr>
    <w:rPr>
      <w:rFonts w:ascii="Times New Roman" w:hAnsi="Times New Roman" w:eastAsia="Times New Roman" w:cs="Times New Roman"/>
      <w:sz w:val="24"/>
      <w:szCs w:val="24"/>
      <w:lang w:val="id" w:eastAsia="en-US" w:bidi="ar-SA"/>
    </w:rPr>
  </w:style>
  <w:style w:type="paragraph" w:styleId="18">
    <w:name w:val="toc 8"/>
    <w:basedOn w:val="1"/>
    <w:qFormat/>
    <w:uiPriority w:val="1"/>
    <w:pPr>
      <w:spacing w:before="139"/>
      <w:ind w:left="2706" w:hanging="720"/>
    </w:pPr>
    <w:rPr>
      <w:rFonts w:ascii="Times New Roman" w:hAnsi="Times New Roman" w:eastAsia="Times New Roman" w:cs="Times New Roman"/>
      <w:sz w:val="24"/>
      <w:szCs w:val="24"/>
      <w:lang w:val="id" w:eastAsia="en-US" w:bidi="ar-SA"/>
    </w:rPr>
  </w:style>
  <w:style w:type="table" w:customStyle="1" w:styleId="19">
    <w:name w:val="Table Normal1"/>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pPr>
      <w:ind w:left="1996" w:hanging="360"/>
    </w:pPr>
    <w:rPr>
      <w:rFonts w:ascii="Times New Roman" w:hAnsi="Times New Roman" w:eastAsia="Times New Roman" w:cs="Times New Roman"/>
      <w:lang w:val="id" w:eastAsia="en-US" w:bidi="ar-SA"/>
    </w:rPr>
  </w:style>
  <w:style w:type="paragraph" w:customStyle="1" w:styleId="21">
    <w:name w:val="Table Paragraph"/>
    <w:basedOn w:val="1"/>
    <w:qFormat/>
    <w:uiPriority w:val="1"/>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74.jpeg"/><Relationship Id="rId98" Type="http://schemas.openxmlformats.org/officeDocument/2006/relationships/image" Target="media/image73.jpeg"/><Relationship Id="rId97" Type="http://schemas.openxmlformats.org/officeDocument/2006/relationships/image" Target="media/image72.jpeg"/><Relationship Id="rId96" Type="http://schemas.openxmlformats.org/officeDocument/2006/relationships/image" Target="media/image71.jpeg"/><Relationship Id="rId95" Type="http://schemas.openxmlformats.org/officeDocument/2006/relationships/image" Target="media/image70.jpeg"/><Relationship Id="rId94" Type="http://schemas.openxmlformats.org/officeDocument/2006/relationships/image" Target="media/image69.jpeg"/><Relationship Id="rId93" Type="http://schemas.openxmlformats.org/officeDocument/2006/relationships/image" Target="media/image68.jpeg"/><Relationship Id="rId92" Type="http://schemas.openxmlformats.org/officeDocument/2006/relationships/image" Target="media/image67.jpeg"/><Relationship Id="rId91" Type="http://schemas.openxmlformats.org/officeDocument/2006/relationships/image" Target="media/image66.jpeg"/><Relationship Id="rId90" Type="http://schemas.openxmlformats.org/officeDocument/2006/relationships/image" Target="media/image65.png"/><Relationship Id="rId9" Type="http://schemas.openxmlformats.org/officeDocument/2006/relationships/header" Target="header5.xml"/><Relationship Id="rId89" Type="http://schemas.openxmlformats.org/officeDocument/2006/relationships/image" Target="media/image64.png"/><Relationship Id="rId88" Type="http://schemas.openxmlformats.org/officeDocument/2006/relationships/image" Target="media/image63.png"/><Relationship Id="rId87" Type="http://schemas.openxmlformats.org/officeDocument/2006/relationships/image" Target="media/image62.png"/><Relationship Id="rId86" Type="http://schemas.openxmlformats.org/officeDocument/2006/relationships/image" Target="media/image61.png"/><Relationship Id="rId85" Type="http://schemas.openxmlformats.org/officeDocument/2006/relationships/image" Target="media/image60.png"/><Relationship Id="rId84" Type="http://schemas.openxmlformats.org/officeDocument/2006/relationships/image" Target="media/image59.png"/><Relationship Id="rId83" Type="http://schemas.openxmlformats.org/officeDocument/2006/relationships/image" Target="media/image58.png"/><Relationship Id="rId82" Type="http://schemas.openxmlformats.org/officeDocument/2006/relationships/image" Target="media/image57.png"/><Relationship Id="rId81" Type="http://schemas.openxmlformats.org/officeDocument/2006/relationships/image" Target="media/image56.png"/><Relationship Id="rId80" Type="http://schemas.openxmlformats.org/officeDocument/2006/relationships/image" Target="media/image55.png"/><Relationship Id="rId8" Type="http://schemas.openxmlformats.org/officeDocument/2006/relationships/header" Target="header4.xml"/><Relationship Id="rId79" Type="http://schemas.openxmlformats.org/officeDocument/2006/relationships/image" Target="media/image54.png"/><Relationship Id="rId78" Type="http://schemas.openxmlformats.org/officeDocument/2006/relationships/image" Target="media/image53.png"/><Relationship Id="rId77" Type="http://schemas.openxmlformats.org/officeDocument/2006/relationships/image" Target="media/image52.png"/><Relationship Id="rId76" Type="http://schemas.openxmlformats.org/officeDocument/2006/relationships/image" Target="media/image51.png"/><Relationship Id="rId75" Type="http://schemas.openxmlformats.org/officeDocument/2006/relationships/image" Target="media/image50.png"/><Relationship Id="rId74" Type="http://schemas.openxmlformats.org/officeDocument/2006/relationships/image" Target="media/image49.png"/><Relationship Id="rId73" Type="http://schemas.openxmlformats.org/officeDocument/2006/relationships/image" Target="media/image48.png"/><Relationship Id="rId72" Type="http://schemas.openxmlformats.org/officeDocument/2006/relationships/image" Target="media/image47.png"/><Relationship Id="rId71" Type="http://schemas.openxmlformats.org/officeDocument/2006/relationships/image" Target="media/image46.png"/><Relationship Id="rId70" Type="http://schemas.openxmlformats.org/officeDocument/2006/relationships/image" Target="media/image45.png"/><Relationship Id="rId7" Type="http://schemas.openxmlformats.org/officeDocument/2006/relationships/header" Target="header3.xml"/><Relationship Id="rId69" Type="http://schemas.openxmlformats.org/officeDocument/2006/relationships/image" Target="media/image44.png"/><Relationship Id="rId68" Type="http://schemas.openxmlformats.org/officeDocument/2006/relationships/image" Target="media/image43.png"/><Relationship Id="rId67" Type="http://schemas.openxmlformats.org/officeDocument/2006/relationships/image" Target="media/image42.png"/><Relationship Id="rId66" Type="http://schemas.openxmlformats.org/officeDocument/2006/relationships/image" Target="media/image41.png"/><Relationship Id="rId65" Type="http://schemas.openxmlformats.org/officeDocument/2006/relationships/image" Target="media/image40.png"/><Relationship Id="rId64" Type="http://schemas.openxmlformats.org/officeDocument/2006/relationships/image" Target="media/image39.png"/><Relationship Id="rId63" Type="http://schemas.openxmlformats.org/officeDocument/2006/relationships/image" Target="media/image38.png"/><Relationship Id="rId62" Type="http://schemas.openxmlformats.org/officeDocument/2006/relationships/image" Target="media/image37.png"/><Relationship Id="rId61" Type="http://schemas.openxmlformats.org/officeDocument/2006/relationships/image" Target="media/image36.png"/><Relationship Id="rId60" Type="http://schemas.openxmlformats.org/officeDocument/2006/relationships/image" Target="media/image35.png"/><Relationship Id="rId6" Type="http://schemas.openxmlformats.org/officeDocument/2006/relationships/header" Target="header2.xml"/><Relationship Id="rId59" Type="http://schemas.openxmlformats.org/officeDocument/2006/relationships/image" Target="media/image34.png"/><Relationship Id="rId58" Type="http://schemas.openxmlformats.org/officeDocument/2006/relationships/image" Target="media/image33.png"/><Relationship Id="rId57" Type="http://schemas.openxmlformats.org/officeDocument/2006/relationships/image" Target="media/image32.png"/><Relationship Id="rId56" Type="http://schemas.openxmlformats.org/officeDocument/2006/relationships/image" Target="media/image31.png"/><Relationship Id="rId55" Type="http://schemas.openxmlformats.org/officeDocument/2006/relationships/image" Target="media/image30.png"/><Relationship Id="rId54" Type="http://schemas.openxmlformats.org/officeDocument/2006/relationships/image" Target="media/image29.png"/><Relationship Id="rId53" Type="http://schemas.openxmlformats.org/officeDocument/2006/relationships/image" Target="media/image28.png"/><Relationship Id="rId52" Type="http://schemas.openxmlformats.org/officeDocument/2006/relationships/image" Target="media/image27.png"/><Relationship Id="rId51" Type="http://schemas.openxmlformats.org/officeDocument/2006/relationships/image" Target="media/image26.png"/><Relationship Id="rId50" Type="http://schemas.openxmlformats.org/officeDocument/2006/relationships/image" Target="media/image25.png"/><Relationship Id="rId5" Type="http://schemas.openxmlformats.org/officeDocument/2006/relationships/header" Target="header1.xml"/><Relationship Id="rId49" Type="http://schemas.openxmlformats.org/officeDocument/2006/relationships/image" Target="media/image24.png"/><Relationship Id="rId48" Type="http://schemas.openxmlformats.org/officeDocument/2006/relationships/image" Target="media/image23.png"/><Relationship Id="rId47" Type="http://schemas.openxmlformats.org/officeDocument/2006/relationships/image" Target="media/image22.png"/><Relationship Id="rId46" Type="http://schemas.openxmlformats.org/officeDocument/2006/relationships/image" Target="media/image21.png"/><Relationship Id="rId45" Type="http://schemas.openxmlformats.org/officeDocument/2006/relationships/image" Target="media/image20.png"/><Relationship Id="rId44" Type="http://schemas.openxmlformats.org/officeDocument/2006/relationships/image" Target="media/image19.png"/><Relationship Id="rId43" Type="http://schemas.openxmlformats.org/officeDocument/2006/relationships/image" Target="media/image18.png"/><Relationship Id="rId42" Type="http://schemas.openxmlformats.org/officeDocument/2006/relationships/image" Target="media/image17.png"/><Relationship Id="rId41" Type="http://schemas.openxmlformats.org/officeDocument/2006/relationships/image" Target="media/image16.png"/><Relationship Id="rId40" Type="http://schemas.openxmlformats.org/officeDocument/2006/relationships/image" Target="media/image15.png"/><Relationship Id="rId4" Type="http://schemas.openxmlformats.org/officeDocument/2006/relationships/endnotes" Target="endnotes.xml"/><Relationship Id="rId39" Type="http://schemas.openxmlformats.org/officeDocument/2006/relationships/image" Target="media/image14.png"/><Relationship Id="rId38" Type="http://schemas.openxmlformats.org/officeDocument/2006/relationships/image" Target="media/image13.jpeg"/><Relationship Id="rId37" Type="http://schemas.openxmlformats.org/officeDocument/2006/relationships/image" Target="media/image12.png"/><Relationship Id="rId36" Type="http://schemas.openxmlformats.org/officeDocument/2006/relationships/image" Target="media/image11.png"/><Relationship Id="rId35" Type="http://schemas.openxmlformats.org/officeDocument/2006/relationships/image" Target="media/image10.png"/><Relationship Id="rId34" Type="http://schemas.openxmlformats.org/officeDocument/2006/relationships/image" Target="media/image9.jpeg"/><Relationship Id="rId33" Type="http://schemas.openxmlformats.org/officeDocument/2006/relationships/image" Target="media/image8.png"/><Relationship Id="rId32" Type="http://schemas.openxmlformats.org/officeDocument/2006/relationships/image" Target="media/image7.jpeg"/><Relationship Id="rId31" Type="http://schemas.openxmlformats.org/officeDocument/2006/relationships/image" Target="media/image6.png"/><Relationship Id="rId30" Type="http://schemas.openxmlformats.org/officeDocument/2006/relationships/image" Target="media/image5.png"/><Relationship Id="rId3" Type="http://schemas.openxmlformats.org/officeDocument/2006/relationships/footnotes" Target="footnotes.xml"/><Relationship Id="rId29" Type="http://schemas.openxmlformats.org/officeDocument/2006/relationships/image" Target="media/image4.png"/><Relationship Id="rId28" Type="http://schemas.openxmlformats.org/officeDocument/2006/relationships/image" Target="media/image3.jpeg"/><Relationship Id="rId27" Type="http://schemas.openxmlformats.org/officeDocument/2006/relationships/image" Target="media/image2.jpe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header" Target="header20.xml"/><Relationship Id="rId23" Type="http://schemas.openxmlformats.org/officeDocument/2006/relationships/header" Target="header19.xml"/><Relationship Id="rId22" Type="http://schemas.openxmlformats.org/officeDocument/2006/relationships/header" Target="header18.xml"/><Relationship Id="rId21" Type="http://schemas.openxmlformats.org/officeDocument/2006/relationships/header" Target="header17.xml"/><Relationship Id="rId20" Type="http://schemas.openxmlformats.org/officeDocument/2006/relationships/header" Target="header16.xml"/><Relationship Id="rId2" Type="http://schemas.openxmlformats.org/officeDocument/2006/relationships/settings" Target="settings.xml"/><Relationship Id="rId19" Type="http://schemas.openxmlformats.org/officeDocument/2006/relationships/header" Target="header15.xml"/><Relationship Id="rId18" Type="http://schemas.openxmlformats.org/officeDocument/2006/relationships/header" Target="header14.xml"/><Relationship Id="rId177" Type="http://schemas.openxmlformats.org/officeDocument/2006/relationships/fontTable" Target="fontTable.xml"/><Relationship Id="rId176" Type="http://schemas.openxmlformats.org/officeDocument/2006/relationships/numbering" Target="numbering.xml"/><Relationship Id="rId175" Type="http://schemas.openxmlformats.org/officeDocument/2006/relationships/customXml" Target="../customXml/item1.xml"/><Relationship Id="rId174" Type="http://schemas.openxmlformats.org/officeDocument/2006/relationships/image" Target="media/image149.jpeg"/><Relationship Id="rId173" Type="http://schemas.openxmlformats.org/officeDocument/2006/relationships/image" Target="media/image148.jpeg"/><Relationship Id="rId172" Type="http://schemas.openxmlformats.org/officeDocument/2006/relationships/image" Target="media/image147.png"/><Relationship Id="rId171" Type="http://schemas.openxmlformats.org/officeDocument/2006/relationships/image" Target="media/image146.png"/><Relationship Id="rId170" Type="http://schemas.openxmlformats.org/officeDocument/2006/relationships/image" Target="media/image145.png"/><Relationship Id="rId17" Type="http://schemas.openxmlformats.org/officeDocument/2006/relationships/header" Target="header13.xml"/><Relationship Id="rId169" Type="http://schemas.openxmlformats.org/officeDocument/2006/relationships/image" Target="media/image144.png"/><Relationship Id="rId168" Type="http://schemas.openxmlformats.org/officeDocument/2006/relationships/image" Target="media/image143.png"/><Relationship Id="rId167" Type="http://schemas.openxmlformats.org/officeDocument/2006/relationships/image" Target="media/image142.jpeg"/><Relationship Id="rId166" Type="http://schemas.openxmlformats.org/officeDocument/2006/relationships/image" Target="media/image141.png"/><Relationship Id="rId165" Type="http://schemas.openxmlformats.org/officeDocument/2006/relationships/image" Target="media/image140.png"/><Relationship Id="rId164" Type="http://schemas.openxmlformats.org/officeDocument/2006/relationships/image" Target="media/image139.jpeg"/><Relationship Id="rId163" Type="http://schemas.openxmlformats.org/officeDocument/2006/relationships/image" Target="media/image138.png"/><Relationship Id="rId162" Type="http://schemas.openxmlformats.org/officeDocument/2006/relationships/image" Target="media/image137.png"/><Relationship Id="rId161" Type="http://schemas.openxmlformats.org/officeDocument/2006/relationships/image" Target="media/image136.png"/><Relationship Id="rId160" Type="http://schemas.openxmlformats.org/officeDocument/2006/relationships/image" Target="media/image135.png"/><Relationship Id="rId16" Type="http://schemas.openxmlformats.org/officeDocument/2006/relationships/header" Target="header12.xml"/><Relationship Id="rId159" Type="http://schemas.openxmlformats.org/officeDocument/2006/relationships/image" Target="media/image134.jpeg"/><Relationship Id="rId158" Type="http://schemas.openxmlformats.org/officeDocument/2006/relationships/image" Target="media/image133.png"/><Relationship Id="rId157" Type="http://schemas.openxmlformats.org/officeDocument/2006/relationships/image" Target="media/image132.png"/><Relationship Id="rId156" Type="http://schemas.openxmlformats.org/officeDocument/2006/relationships/image" Target="media/image131.png"/><Relationship Id="rId155" Type="http://schemas.openxmlformats.org/officeDocument/2006/relationships/image" Target="media/image130.png"/><Relationship Id="rId154" Type="http://schemas.openxmlformats.org/officeDocument/2006/relationships/image" Target="media/image129.png"/><Relationship Id="rId153" Type="http://schemas.openxmlformats.org/officeDocument/2006/relationships/image" Target="media/image128.png"/><Relationship Id="rId152" Type="http://schemas.openxmlformats.org/officeDocument/2006/relationships/image" Target="media/image127.jpeg"/><Relationship Id="rId151" Type="http://schemas.openxmlformats.org/officeDocument/2006/relationships/image" Target="media/image126.png"/><Relationship Id="rId150" Type="http://schemas.openxmlformats.org/officeDocument/2006/relationships/image" Target="media/image125.png"/><Relationship Id="rId15" Type="http://schemas.openxmlformats.org/officeDocument/2006/relationships/header" Target="header11.xml"/><Relationship Id="rId149" Type="http://schemas.openxmlformats.org/officeDocument/2006/relationships/image" Target="media/image124.png"/><Relationship Id="rId148" Type="http://schemas.openxmlformats.org/officeDocument/2006/relationships/image" Target="media/image123.jpeg"/><Relationship Id="rId147" Type="http://schemas.openxmlformats.org/officeDocument/2006/relationships/image" Target="media/image122.png"/><Relationship Id="rId146" Type="http://schemas.openxmlformats.org/officeDocument/2006/relationships/image" Target="media/image121.png"/><Relationship Id="rId145" Type="http://schemas.openxmlformats.org/officeDocument/2006/relationships/image" Target="media/image120.png"/><Relationship Id="rId144" Type="http://schemas.openxmlformats.org/officeDocument/2006/relationships/image" Target="media/image119.jpeg"/><Relationship Id="rId143" Type="http://schemas.openxmlformats.org/officeDocument/2006/relationships/image" Target="media/image118.png"/><Relationship Id="rId142" Type="http://schemas.openxmlformats.org/officeDocument/2006/relationships/image" Target="media/image117.png"/><Relationship Id="rId141" Type="http://schemas.openxmlformats.org/officeDocument/2006/relationships/image" Target="media/image116.png"/><Relationship Id="rId140" Type="http://schemas.openxmlformats.org/officeDocument/2006/relationships/image" Target="media/image115.png"/><Relationship Id="rId14" Type="http://schemas.openxmlformats.org/officeDocument/2006/relationships/header" Target="header10.xml"/><Relationship Id="rId139" Type="http://schemas.openxmlformats.org/officeDocument/2006/relationships/image" Target="media/image114.jpeg"/><Relationship Id="rId138" Type="http://schemas.openxmlformats.org/officeDocument/2006/relationships/image" Target="media/image113.png"/><Relationship Id="rId137" Type="http://schemas.openxmlformats.org/officeDocument/2006/relationships/image" Target="media/image112.png"/><Relationship Id="rId136" Type="http://schemas.openxmlformats.org/officeDocument/2006/relationships/image" Target="media/image111.png"/><Relationship Id="rId135" Type="http://schemas.openxmlformats.org/officeDocument/2006/relationships/image" Target="media/image110.png"/><Relationship Id="rId134" Type="http://schemas.openxmlformats.org/officeDocument/2006/relationships/image" Target="media/image109.jpeg"/><Relationship Id="rId133" Type="http://schemas.openxmlformats.org/officeDocument/2006/relationships/image" Target="media/image108.png"/><Relationship Id="rId132" Type="http://schemas.openxmlformats.org/officeDocument/2006/relationships/image" Target="media/image107.png"/><Relationship Id="rId131" Type="http://schemas.openxmlformats.org/officeDocument/2006/relationships/image" Target="media/image106.png"/><Relationship Id="rId130" Type="http://schemas.openxmlformats.org/officeDocument/2006/relationships/image" Target="media/image105.png"/><Relationship Id="rId13" Type="http://schemas.openxmlformats.org/officeDocument/2006/relationships/header" Target="header9.xml"/><Relationship Id="rId129" Type="http://schemas.openxmlformats.org/officeDocument/2006/relationships/image" Target="media/image104.png"/><Relationship Id="rId128" Type="http://schemas.openxmlformats.org/officeDocument/2006/relationships/image" Target="media/image103.png"/><Relationship Id="rId127" Type="http://schemas.openxmlformats.org/officeDocument/2006/relationships/image" Target="media/image102.png"/><Relationship Id="rId126" Type="http://schemas.openxmlformats.org/officeDocument/2006/relationships/image" Target="media/image101.jpeg"/><Relationship Id="rId125" Type="http://schemas.openxmlformats.org/officeDocument/2006/relationships/image" Target="media/image100.png"/><Relationship Id="rId124" Type="http://schemas.openxmlformats.org/officeDocument/2006/relationships/image" Target="media/image99.jpeg"/><Relationship Id="rId123" Type="http://schemas.openxmlformats.org/officeDocument/2006/relationships/image" Target="media/image98.png"/><Relationship Id="rId122" Type="http://schemas.openxmlformats.org/officeDocument/2006/relationships/image" Target="media/image97.png"/><Relationship Id="rId121" Type="http://schemas.openxmlformats.org/officeDocument/2006/relationships/image" Target="media/image96.png"/><Relationship Id="rId120" Type="http://schemas.openxmlformats.org/officeDocument/2006/relationships/image" Target="media/image95.png"/><Relationship Id="rId12" Type="http://schemas.openxmlformats.org/officeDocument/2006/relationships/header" Target="header8.xml"/><Relationship Id="rId119" Type="http://schemas.openxmlformats.org/officeDocument/2006/relationships/image" Target="media/image94.png"/><Relationship Id="rId118" Type="http://schemas.openxmlformats.org/officeDocument/2006/relationships/image" Target="media/image93.jpeg"/><Relationship Id="rId117" Type="http://schemas.openxmlformats.org/officeDocument/2006/relationships/image" Target="media/image92.png"/><Relationship Id="rId116" Type="http://schemas.openxmlformats.org/officeDocument/2006/relationships/image" Target="media/image91.png"/><Relationship Id="rId115" Type="http://schemas.openxmlformats.org/officeDocument/2006/relationships/image" Target="media/image90.png"/><Relationship Id="rId114" Type="http://schemas.openxmlformats.org/officeDocument/2006/relationships/image" Target="media/image89.png"/><Relationship Id="rId113" Type="http://schemas.openxmlformats.org/officeDocument/2006/relationships/image" Target="media/image88.png"/><Relationship Id="rId112" Type="http://schemas.openxmlformats.org/officeDocument/2006/relationships/image" Target="media/image87.png"/><Relationship Id="rId111" Type="http://schemas.openxmlformats.org/officeDocument/2006/relationships/image" Target="media/image86.jpeg"/><Relationship Id="rId110" Type="http://schemas.openxmlformats.org/officeDocument/2006/relationships/image" Target="media/image85.png"/><Relationship Id="rId11" Type="http://schemas.openxmlformats.org/officeDocument/2006/relationships/header" Target="header7.xml"/><Relationship Id="rId109" Type="http://schemas.openxmlformats.org/officeDocument/2006/relationships/image" Target="media/image84.png"/><Relationship Id="rId108" Type="http://schemas.openxmlformats.org/officeDocument/2006/relationships/image" Target="media/image83.png"/><Relationship Id="rId107" Type="http://schemas.openxmlformats.org/officeDocument/2006/relationships/image" Target="media/image82.jpeg"/><Relationship Id="rId106" Type="http://schemas.openxmlformats.org/officeDocument/2006/relationships/image" Target="media/image81.png"/><Relationship Id="rId105" Type="http://schemas.openxmlformats.org/officeDocument/2006/relationships/image" Target="media/image80.png"/><Relationship Id="rId104" Type="http://schemas.openxmlformats.org/officeDocument/2006/relationships/image" Target="media/image79.jpeg"/><Relationship Id="rId103" Type="http://schemas.openxmlformats.org/officeDocument/2006/relationships/image" Target="media/image78.png"/><Relationship Id="rId102" Type="http://schemas.openxmlformats.org/officeDocument/2006/relationships/image" Target="media/image77.png"/><Relationship Id="rId101" Type="http://schemas.openxmlformats.org/officeDocument/2006/relationships/image" Target="media/image76.jpeg"/><Relationship Id="rId100" Type="http://schemas.openxmlformats.org/officeDocument/2006/relationships/image" Target="media/image75.jpeg"/><Relationship Id="rId10" Type="http://schemas.openxmlformats.org/officeDocument/2006/relationships/header" Target="header6.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8" Type="http://schemas.openxmlformats.org/officeDocument/2006/relationships/image" Target="media/image157.png"/><Relationship Id="rId7" Type="http://schemas.openxmlformats.org/officeDocument/2006/relationships/image" Target="media/image156.png"/><Relationship Id="rId6" Type="http://schemas.openxmlformats.org/officeDocument/2006/relationships/image" Target="media/image155.png"/><Relationship Id="rId5" Type="http://schemas.openxmlformats.org/officeDocument/2006/relationships/image" Target="media/image154.png"/><Relationship Id="rId4" Type="http://schemas.openxmlformats.org/officeDocument/2006/relationships/image" Target="media/image153.png"/><Relationship Id="rId3" Type="http://schemas.openxmlformats.org/officeDocument/2006/relationships/image" Target="media/image152.png"/><Relationship Id="rId2" Type="http://schemas.openxmlformats.org/officeDocument/2006/relationships/image" Target="media/image151.png"/><Relationship Id="rId1" Type="http://schemas.openxmlformats.org/officeDocument/2006/relationships/image" Target="media/image1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160</Pages>
  <Words>21215</Words>
  <Characters>156495</Characters>
  <TotalTime>0</TotalTime>
  <ScaleCrop>false</ScaleCrop>
  <LinksUpToDate>false</LinksUpToDate>
  <CharactersWithSpaces>175752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2026-08-15T06:31:00Z</dcterms:created>
  <dc:creator>TOSHIBA</dc:creator>
  <cp:lastModifiedBy>Administrator</cp:lastModifiedBy>
  <dcterms:modified xsi:type="dcterms:W3CDTF">2026-09-10T02:41:29Z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Creator">
    <vt:lpwstr>Microsoft® Word for Microsoft 365</vt:lpwstr>
  </property>
  <property fmtid="{D5CDD505-2E9C-101B-9397-08002B2CF9AE}" pid="5" name="LastSaved">
    <vt:filetime>2026-08-15T00:00:00Z</vt:filetime>
  </property>
  <property fmtid="{D5CDD505-2E9C-101B-9397-08002B2CF9AE}" pid="6" name="Producer">
    <vt:lpwstr>Microsoft® Word for Microsoft 365</vt:lpwstr>
  </property>
  <property fmtid="{D5CDD505-2E9C-101B-9397-08002B2CF9AE}" pid="7" name="KSOTemplateDocerSaveRecord">
    <vt:lpwstr>eyJoZGlkIjoiN2Q0YWYwZTUyOWY5MzgxMjkyZmY3MGJjNWUwMGJmYjkifQ==</vt:lpwstr>
  </property>
  <property fmtid="{D5CDD505-2E9C-101B-9397-08002B2CF9AE}" pid="8" name="KSOProductBuildVer">
    <vt:lpwstr>1033-12.1.0.28485</vt:lpwstr>
  </property>
  <property fmtid="{D5CDD505-2E9C-101B-9397-08002B2CF9AE}" pid="9" name="ICV">
    <vt:lpwstr>46A2F1EB54D145799B8AC9D98A230A6D_13</vt:lpwstr>
  </property>
</Properties>
</file>