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15713F">
      <w:pPr>
        <w:pStyle w:val="2"/>
        <w:ind w:left="369"/>
      </w:pPr>
      <w:bookmarkStart w:id="2" w:name="_GoBack"/>
      <w:bookmarkEnd w:id="2"/>
      <w:bookmarkStart w:id="0" w:name="_TOC_250001"/>
      <w:r>
        <w:rPr>
          <w:spacing w:val="-11"/>
        </w:rPr>
        <w:t>KATA</w:t>
      </w:r>
      <w:r>
        <w:rPr>
          <w:spacing w:val="-21"/>
        </w:rPr>
        <w:t xml:space="preserve"> </w:t>
      </w:r>
      <w:bookmarkEnd w:id="0"/>
      <w:r>
        <w:rPr>
          <w:spacing w:val="-2"/>
        </w:rPr>
        <w:t>PENGANTAR</w:t>
      </w:r>
    </w:p>
    <w:p w14:paraId="56238A15">
      <w:pPr>
        <w:pStyle w:val="5"/>
        <w:spacing w:before="6"/>
        <w:ind w:left="0"/>
        <w:rPr>
          <w:b/>
          <w:sz w:val="20"/>
        </w:rPr>
      </w:pPr>
      <w:r>
        <w:rPr>
          <w:b/>
          <w:sz w:val="20"/>
        </w:rPr>
        <w:drawing>
          <wp:anchor distT="0" distB="0" distL="0" distR="0" simplePos="0" relativeHeight="251664384" behindDoc="1" locked="0" layoutInCell="1" allowOverlap="1">
            <wp:simplePos x="0" y="0"/>
            <wp:positionH relativeFrom="page">
              <wp:posOffset>1492250</wp:posOffset>
            </wp:positionH>
            <wp:positionV relativeFrom="paragraph">
              <wp:posOffset>165100</wp:posOffset>
            </wp:positionV>
            <wp:extent cx="4975860" cy="1627505"/>
            <wp:effectExtent l="0" t="0" r="0" b="0"/>
            <wp:wrapTopAndBottom/>
            <wp:docPr id="2" name="Image 2" descr="ash+shaff.jpg"/>
            <wp:cNvGraphicFramePr/>
            <a:graphic xmlns:a="http://schemas.openxmlformats.org/drawingml/2006/main">
              <a:graphicData uri="http://schemas.openxmlformats.org/drawingml/2006/picture">
                <pic:pic xmlns:pic="http://schemas.openxmlformats.org/drawingml/2006/picture">
                  <pic:nvPicPr>
                    <pic:cNvPr id="2" name="Image 2" descr="ash+shaff.jpg"/>
                    <pic:cNvPicPr/>
                  </pic:nvPicPr>
                  <pic:blipFill>
                    <a:blip r:embed="rId7" cstate="print"/>
                    <a:stretch>
                      <a:fillRect/>
                    </a:stretch>
                  </pic:blipFill>
                  <pic:spPr>
                    <a:xfrm>
                      <a:off x="0" y="0"/>
                      <a:ext cx="4976046" cy="1627346"/>
                    </a:xfrm>
                    <a:prstGeom prst="rect">
                      <a:avLst/>
                    </a:prstGeom>
                  </pic:spPr>
                </pic:pic>
              </a:graphicData>
            </a:graphic>
          </wp:anchor>
        </w:drawing>
      </w:r>
    </w:p>
    <w:p w14:paraId="74FE552F">
      <w:pPr>
        <w:pStyle w:val="5"/>
        <w:spacing w:before="22"/>
        <w:ind w:left="0"/>
        <w:rPr>
          <w:b/>
          <w:sz w:val="28"/>
        </w:rPr>
      </w:pPr>
    </w:p>
    <w:p w14:paraId="5DAC40A2">
      <w:pPr>
        <w:spacing w:before="0"/>
        <w:ind w:left="578" w:right="197" w:hanging="10"/>
        <w:jc w:val="both"/>
        <w:rPr>
          <w:sz w:val="24"/>
        </w:rPr>
      </w:pPr>
      <w:r>
        <w:rPr>
          <w:sz w:val="24"/>
        </w:rPr>
        <w:drawing>
          <wp:anchor distT="0" distB="0" distL="0" distR="0" simplePos="0" relativeHeight="251659264" behindDoc="1" locked="0" layoutInCell="1" allowOverlap="1">
            <wp:simplePos x="0" y="0"/>
            <wp:positionH relativeFrom="page">
              <wp:posOffset>1457325</wp:posOffset>
            </wp:positionH>
            <wp:positionV relativeFrom="paragraph">
              <wp:posOffset>-250825</wp:posOffset>
            </wp:positionV>
            <wp:extent cx="4667250" cy="4591050"/>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4667249" cy="4591049"/>
                    </a:xfrm>
                    <a:prstGeom prst="rect">
                      <a:avLst/>
                    </a:prstGeom>
                  </pic:spPr>
                </pic:pic>
              </a:graphicData>
            </a:graphic>
          </wp:anchor>
        </w:drawing>
      </w:r>
      <w:r>
        <w:rPr>
          <w:sz w:val="24"/>
        </w:rPr>
        <w:t>Artinya : “</w:t>
      </w:r>
      <w:r>
        <w:rPr>
          <w:i/>
          <w:sz w:val="24"/>
        </w:rPr>
        <w:t xml:space="preserve">Hai orang-orang beriman, sukakah kamu aku tunjukkan suatu perniagaan yang dapat menyelamatkan dari azab yang pedih? </w:t>
      </w:r>
      <w:r>
        <w:rPr>
          <w:sz w:val="24"/>
        </w:rPr>
        <w:t xml:space="preserve">(10). </w:t>
      </w:r>
      <w:r>
        <w:rPr>
          <w:i/>
          <w:sz w:val="24"/>
        </w:rPr>
        <w:t>(yaitu) kamu beriman kepada Allah dan Rasul-Nya dan berji1had dijalan Allah dengan harta dan</w:t>
      </w:r>
      <w:r>
        <w:rPr>
          <w:i/>
          <w:spacing w:val="-15"/>
          <w:sz w:val="24"/>
        </w:rPr>
        <w:t xml:space="preserve"> </w:t>
      </w:r>
      <w:r>
        <w:rPr>
          <w:i/>
          <w:sz w:val="24"/>
        </w:rPr>
        <w:t>jiwamu.</w:t>
      </w:r>
      <w:r>
        <w:rPr>
          <w:i/>
          <w:spacing w:val="-15"/>
          <w:sz w:val="24"/>
        </w:rPr>
        <w:t xml:space="preserve"> </w:t>
      </w:r>
      <w:r>
        <w:rPr>
          <w:i/>
          <w:sz w:val="24"/>
        </w:rPr>
        <w:t>Itulah</w:t>
      </w:r>
      <w:r>
        <w:rPr>
          <w:i/>
          <w:spacing w:val="-15"/>
          <w:sz w:val="24"/>
        </w:rPr>
        <w:t xml:space="preserve"> </w:t>
      </w:r>
      <w:r>
        <w:rPr>
          <w:i/>
          <w:sz w:val="24"/>
        </w:rPr>
        <w:t>yang</w:t>
      </w:r>
      <w:r>
        <w:rPr>
          <w:i/>
          <w:spacing w:val="-15"/>
          <w:sz w:val="24"/>
        </w:rPr>
        <w:t xml:space="preserve"> </w:t>
      </w:r>
      <w:r>
        <w:rPr>
          <w:i/>
          <w:sz w:val="24"/>
        </w:rPr>
        <w:t>lebih</w:t>
      </w:r>
      <w:r>
        <w:rPr>
          <w:i/>
          <w:spacing w:val="-15"/>
          <w:sz w:val="24"/>
        </w:rPr>
        <w:t xml:space="preserve"> </w:t>
      </w:r>
      <w:r>
        <w:rPr>
          <w:i/>
          <w:sz w:val="24"/>
        </w:rPr>
        <w:t>baik</w:t>
      </w:r>
      <w:r>
        <w:rPr>
          <w:i/>
          <w:spacing w:val="-15"/>
          <w:sz w:val="24"/>
        </w:rPr>
        <w:t xml:space="preserve"> </w:t>
      </w:r>
      <w:r>
        <w:rPr>
          <w:i/>
          <w:sz w:val="24"/>
        </w:rPr>
        <w:t>bagimu,</w:t>
      </w:r>
      <w:r>
        <w:rPr>
          <w:i/>
          <w:spacing w:val="-15"/>
          <w:sz w:val="24"/>
        </w:rPr>
        <w:t xml:space="preserve"> </w:t>
      </w:r>
      <w:r>
        <w:rPr>
          <w:i/>
          <w:sz w:val="24"/>
        </w:rPr>
        <w:t>jika</w:t>
      </w:r>
      <w:r>
        <w:rPr>
          <w:i/>
          <w:spacing w:val="-15"/>
          <w:sz w:val="24"/>
        </w:rPr>
        <w:t xml:space="preserve"> </w:t>
      </w:r>
      <w:r>
        <w:rPr>
          <w:i/>
          <w:sz w:val="24"/>
        </w:rPr>
        <w:t>kamu</w:t>
      </w:r>
      <w:r>
        <w:rPr>
          <w:i/>
          <w:spacing w:val="-15"/>
          <w:sz w:val="24"/>
        </w:rPr>
        <w:t xml:space="preserve"> </w:t>
      </w:r>
      <w:r>
        <w:rPr>
          <w:i/>
          <w:sz w:val="24"/>
        </w:rPr>
        <w:t>mengetahui”.</w:t>
      </w:r>
      <w:r>
        <w:rPr>
          <w:i/>
          <w:spacing w:val="-15"/>
          <w:sz w:val="24"/>
        </w:rPr>
        <w:t xml:space="preserve"> </w:t>
      </w:r>
      <w:r>
        <w:rPr>
          <w:sz w:val="24"/>
        </w:rPr>
        <w:t>(11)</w:t>
      </w:r>
      <w:r>
        <w:rPr>
          <w:spacing w:val="-15"/>
          <w:sz w:val="24"/>
        </w:rPr>
        <w:t xml:space="preserve"> </w:t>
      </w:r>
      <w:r>
        <w:rPr>
          <w:sz w:val="24"/>
        </w:rPr>
        <w:t>(As-Shaff Ayat 10-11)</w:t>
      </w:r>
    </w:p>
    <w:p w14:paraId="51689E7F">
      <w:pPr>
        <w:pStyle w:val="5"/>
        <w:ind w:left="0"/>
      </w:pPr>
    </w:p>
    <w:p w14:paraId="6151CA62">
      <w:pPr>
        <w:spacing w:before="0" w:line="480" w:lineRule="auto"/>
        <w:ind w:left="578" w:right="200" w:firstLine="1431"/>
        <w:jc w:val="both"/>
        <w:rPr>
          <w:b/>
          <w:sz w:val="24"/>
        </w:rPr>
      </w:pPr>
      <w:r>
        <w:rPr>
          <w:sz w:val="24"/>
        </w:rPr>
        <w:t>Puji syukur peneliti ucapkan kepada Allah SWT, yang telah memberikan</w:t>
      </w:r>
      <w:r>
        <w:rPr>
          <w:spacing w:val="-5"/>
          <w:sz w:val="24"/>
        </w:rPr>
        <w:t xml:space="preserve"> </w:t>
      </w:r>
      <w:r>
        <w:rPr>
          <w:sz w:val="24"/>
        </w:rPr>
        <w:t>limpahan</w:t>
      </w:r>
      <w:r>
        <w:rPr>
          <w:spacing w:val="-3"/>
          <w:sz w:val="24"/>
        </w:rPr>
        <w:t xml:space="preserve"> </w:t>
      </w:r>
      <w:r>
        <w:rPr>
          <w:sz w:val="24"/>
        </w:rPr>
        <w:t>rahmat</w:t>
      </w:r>
      <w:r>
        <w:rPr>
          <w:spacing w:val="-5"/>
          <w:sz w:val="24"/>
        </w:rPr>
        <w:t xml:space="preserve"> </w:t>
      </w:r>
      <w:r>
        <w:rPr>
          <w:sz w:val="24"/>
        </w:rPr>
        <w:t>dan</w:t>
      </w:r>
      <w:r>
        <w:rPr>
          <w:spacing w:val="-6"/>
          <w:sz w:val="24"/>
        </w:rPr>
        <w:t xml:space="preserve"> </w:t>
      </w:r>
      <w:r>
        <w:rPr>
          <w:sz w:val="24"/>
        </w:rPr>
        <w:t>hidayah-Nya</w:t>
      </w:r>
      <w:r>
        <w:rPr>
          <w:spacing w:val="-7"/>
          <w:sz w:val="24"/>
        </w:rPr>
        <w:t xml:space="preserve"> </w:t>
      </w:r>
      <w:r>
        <w:rPr>
          <w:sz w:val="24"/>
        </w:rPr>
        <w:t>sehingga</w:t>
      </w:r>
      <w:r>
        <w:rPr>
          <w:spacing w:val="-6"/>
          <w:sz w:val="24"/>
        </w:rPr>
        <w:t xml:space="preserve"> </w:t>
      </w:r>
      <w:r>
        <w:rPr>
          <w:sz w:val="24"/>
        </w:rPr>
        <w:t>peneliti</w:t>
      </w:r>
      <w:r>
        <w:rPr>
          <w:spacing w:val="-4"/>
          <w:sz w:val="24"/>
        </w:rPr>
        <w:t xml:space="preserve"> </w:t>
      </w:r>
      <w:r>
        <w:rPr>
          <w:sz w:val="24"/>
        </w:rPr>
        <w:t>masih</w:t>
      </w:r>
      <w:r>
        <w:rPr>
          <w:spacing w:val="-6"/>
          <w:sz w:val="24"/>
        </w:rPr>
        <w:t xml:space="preserve"> </w:t>
      </w:r>
      <w:r>
        <w:rPr>
          <w:sz w:val="24"/>
        </w:rPr>
        <w:t xml:space="preserve">diberikan kesehatan untuk dapat menyelesaikan skripsi yang berjudul </w:t>
      </w:r>
      <w:r>
        <w:rPr>
          <w:b/>
          <w:sz w:val="24"/>
        </w:rPr>
        <w:t>“PENERAPAN MEDIA CANVA DALAM MENINGKATAN HASIL BELAJAR SISWA PADA</w:t>
      </w:r>
      <w:r>
        <w:rPr>
          <w:b/>
          <w:spacing w:val="40"/>
          <w:sz w:val="24"/>
        </w:rPr>
        <w:t xml:space="preserve"> </w:t>
      </w:r>
      <w:r>
        <w:rPr>
          <w:b/>
          <w:sz w:val="24"/>
        </w:rPr>
        <w:t>MATERI</w:t>
      </w:r>
      <w:r>
        <w:rPr>
          <w:b/>
          <w:spacing w:val="80"/>
          <w:sz w:val="24"/>
        </w:rPr>
        <w:t xml:space="preserve"> </w:t>
      </w:r>
      <w:r>
        <w:rPr>
          <w:b/>
          <w:sz w:val="24"/>
        </w:rPr>
        <w:t>KEUNIKKAN</w:t>
      </w:r>
      <w:r>
        <w:rPr>
          <w:b/>
          <w:spacing w:val="80"/>
          <w:sz w:val="24"/>
        </w:rPr>
        <w:t xml:space="preserve"> </w:t>
      </w:r>
      <w:r>
        <w:rPr>
          <w:b/>
          <w:sz w:val="24"/>
        </w:rPr>
        <w:t>DAERAH</w:t>
      </w:r>
      <w:r>
        <w:rPr>
          <w:b/>
          <w:spacing w:val="80"/>
          <w:sz w:val="24"/>
        </w:rPr>
        <w:t xml:space="preserve"> </w:t>
      </w:r>
      <w:r>
        <w:rPr>
          <w:b/>
          <w:sz w:val="24"/>
        </w:rPr>
        <w:t>TEMPAT</w:t>
      </w:r>
      <w:r>
        <w:rPr>
          <w:b/>
          <w:spacing w:val="77"/>
          <w:sz w:val="24"/>
        </w:rPr>
        <w:t xml:space="preserve"> </w:t>
      </w:r>
      <w:r>
        <w:rPr>
          <w:b/>
          <w:sz w:val="24"/>
        </w:rPr>
        <w:t>TINGGALKU</w:t>
      </w:r>
      <w:r>
        <w:rPr>
          <w:b/>
          <w:spacing w:val="80"/>
          <w:sz w:val="24"/>
        </w:rPr>
        <w:t xml:space="preserve"> </w:t>
      </w:r>
      <w:r>
        <w:rPr>
          <w:b/>
          <w:sz w:val="24"/>
        </w:rPr>
        <w:t>DI</w:t>
      </w:r>
    </w:p>
    <w:p w14:paraId="26BE257D">
      <w:pPr>
        <w:pStyle w:val="5"/>
        <w:spacing w:before="1" w:line="480" w:lineRule="auto"/>
        <w:ind w:left="578" w:right="199"/>
        <w:jc w:val="both"/>
      </w:pPr>
      <w:r>
        <w:rPr>
          <w:b/>
          <w:spacing w:val="-2"/>
        </w:rPr>
        <w:t>KELAS</w:t>
      </w:r>
      <w:r>
        <w:rPr>
          <w:b/>
          <w:spacing w:val="-10"/>
        </w:rPr>
        <w:t xml:space="preserve"> </w:t>
      </w:r>
      <w:r>
        <w:rPr>
          <w:b/>
          <w:spacing w:val="-2"/>
        </w:rPr>
        <w:t>IV</w:t>
      </w:r>
      <w:r>
        <w:rPr>
          <w:b/>
          <w:spacing w:val="-11"/>
        </w:rPr>
        <w:t xml:space="preserve"> </w:t>
      </w:r>
      <w:r>
        <w:rPr>
          <w:b/>
          <w:spacing w:val="-2"/>
        </w:rPr>
        <w:t>SD</w:t>
      </w:r>
      <w:r>
        <w:rPr>
          <w:b/>
          <w:spacing w:val="-12"/>
        </w:rPr>
        <w:t xml:space="preserve"> </w:t>
      </w:r>
      <w:r>
        <w:rPr>
          <w:b/>
          <w:spacing w:val="-2"/>
        </w:rPr>
        <w:t>AL</w:t>
      </w:r>
      <w:r>
        <w:rPr>
          <w:b/>
          <w:spacing w:val="-13"/>
        </w:rPr>
        <w:t xml:space="preserve"> </w:t>
      </w:r>
      <w:r>
        <w:rPr>
          <w:b/>
          <w:spacing w:val="-2"/>
        </w:rPr>
        <w:t>WASHLIYAH</w:t>
      </w:r>
      <w:r>
        <w:rPr>
          <w:b/>
          <w:spacing w:val="-10"/>
        </w:rPr>
        <w:t xml:space="preserve"> </w:t>
      </w:r>
      <w:r>
        <w:rPr>
          <w:b/>
          <w:spacing w:val="-2"/>
        </w:rPr>
        <w:t>01</w:t>
      </w:r>
      <w:r>
        <w:rPr>
          <w:b/>
          <w:spacing w:val="-11"/>
        </w:rPr>
        <w:t xml:space="preserve"> </w:t>
      </w:r>
      <w:r>
        <w:rPr>
          <w:b/>
          <w:spacing w:val="-2"/>
        </w:rPr>
        <w:t>MEDAN”</w:t>
      </w:r>
      <w:r>
        <w:rPr>
          <w:spacing w:val="-2"/>
        </w:rPr>
        <w:t>.</w:t>
      </w:r>
      <w:r>
        <w:rPr>
          <w:spacing w:val="-5"/>
        </w:rPr>
        <w:t xml:space="preserve"> </w:t>
      </w:r>
      <w:r>
        <w:rPr>
          <w:spacing w:val="-2"/>
        </w:rPr>
        <w:t>Shalawat</w:t>
      </w:r>
      <w:r>
        <w:rPr>
          <w:spacing w:val="-6"/>
        </w:rPr>
        <w:t xml:space="preserve"> </w:t>
      </w:r>
      <w:r>
        <w:rPr>
          <w:spacing w:val="-2"/>
        </w:rPr>
        <w:t>serta</w:t>
      </w:r>
      <w:r>
        <w:rPr>
          <w:spacing w:val="-7"/>
        </w:rPr>
        <w:t xml:space="preserve"> </w:t>
      </w:r>
      <w:r>
        <w:rPr>
          <w:spacing w:val="-2"/>
        </w:rPr>
        <w:t>salam</w:t>
      </w:r>
      <w:r>
        <w:rPr>
          <w:spacing w:val="-6"/>
        </w:rPr>
        <w:t xml:space="preserve"> </w:t>
      </w:r>
      <w:r>
        <w:rPr>
          <w:spacing w:val="-2"/>
        </w:rPr>
        <w:t xml:space="preserve">senantiasa </w:t>
      </w:r>
      <w:r>
        <w:t>tercurahkan kepada Nabi Muhammad SAW,</w:t>
      </w:r>
      <w:r>
        <w:rPr>
          <w:spacing w:val="-1"/>
        </w:rPr>
        <w:t xml:space="preserve"> </w:t>
      </w:r>
      <w:r>
        <w:t>yang kelak</w:t>
      </w:r>
      <w:r>
        <w:rPr>
          <w:spacing w:val="-1"/>
        </w:rPr>
        <w:t xml:space="preserve"> </w:t>
      </w:r>
      <w:r>
        <w:t>diharapkan syafaatnya</w:t>
      </w:r>
      <w:r>
        <w:rPr>
          <w:spacing w:val="-1"/>
        </w:rPr>
        <w:t xml:space="preserve"> </w:t>
      </w:r>
      <w:r>
        <w:t>di dunia dan di akhirat. Skripsi ini dibuat sebagai syarat dalam meraih gelar Sarjana Pendidikan pada Program Studi Pendidikan Guru Sekolah Dasar, Fakultas Keguruan dan Ilmu Pendidikan, Universitas Muslim Nusantara Al-Washliyah.</w:t>
      </w:r>
    </w:p>
    <w:p w14:paraId="6966782A">
      <w:pPr>
        <w:pStyle w:val="5"/>
        <w:spacing w:line="480" w:lineRule="auto"/>
        <w:ind w:left="578" w:right="203" w:hanging="10"/>
        <w:jc w:val="both"/>
      </w:pPr>
      <w:r>
        <w:t>Dalam penyusunannnya, peneliti mendapat banyak bimbingan dari tahap awal sampai</w:t>
      </w:r>
      <w:r>
        <w:rPr>
          <w:spacing w:val="-11"/>
        </w:rPr>
        <w:t xml:space="preserve"> </w:t>
      </w:r>
      <w:r>
        <w:t>akhir</w:t>
      </w:r>
      <w:r>
        <w:rPr>
          <w:spacing w:val="-10"/>
        </w:rPr>
        <w:t xml:space="preserve"> </w:t>
      </w:r>
      <w:r>
        <w:t>penulisan</w:t>
      </w:r>
      <w:r>
        <w:rPr>
          <w:spacing w:val="-11"/>
        </w:rPr>
        <w:t xml:space="preserve"> </w:t>
      </w:r>
      <w:r>
        <w:t>skripsi</w:t>
      </w:r>
      <w:r>
        <w:rPr>
          <w:spacing w:val="-10"/>
        </w:rPr>
        <w:t xml:space="preserve"> </w:t>
      </w:r>
      <w:r>
        <w:t>ini.</w:t>
      </w:r>
      <w:r>
        <w:rPr>
          <w:spacing w:val="-10"/>
        </w:rPr>
        <w:t xml:space="preserve"> </w:t>
      </w:r>
      <w:r>
        <w:t>Peneliti</w:t>
      </w:r>
      <w:r>
        <w:rPr>
          <w:spacing w:val="-9"/>
        </w:rPr>
        <w:t xml:space="preserve"> </w:t>
      </w:r>
      <w:r>
        <w:t>telah</w:t>
      </w:r>
      <w:r>
        <w:rPr>
          <w:spacing w:val="-11"/>
        </w:rPr>
        <w:t xml:space="preserve"> </w:t>
      </w:r>
      <w:r>
        <w:t>banyak</w:t>
      </w:r>
      <w:r>
        <w:rPr>
          <w:spacing w:val="-11"/>
        </w:rPr>
        <w:t xml:space="preserve"> </w:t>
      </w:r>
      <w:r>
        <w:t>menerima</w:t>
      </w:r>
      <w:r>
        <w:rPr>
          <w:spacing w:val="-11"/>
        </w:rPr>
        <w:t xml:space="preserve"> </w:t>
      </w:r>
      <w:r>
        <w:t>bimbingan</w:t>
      </w:r>
      <w:r>
        <w:rPr>
          <w:spacing w:val="-11"/>
        </w:rPr>
        <w:t xml:space="preserve"> </w:t>
      </w:r>
      <w:r>
        <w:t>baik moril</w:t>
      </w:r>
      <w:r>
        <w:rPr>
          <w:spacing w:val="-11"/>
        </w:rPr>
        <w:t xml:space="preserve"> </w:t>
      </w:r>
      <w:r>
        <w:t>maupun</w:t>
      </w:r>
      <w:r>
        <w:rPr>
          <w:spacing w:val="-14"/>
        </w:rPr>
        <w:t xml:space="preserve"> </w:t>
      </w:r>
      <w:r>
        <w:t>material</w:t>
      </w:r>
      <w:r>
        <w:rPr>
          <w:spacing w:val="-11"/>
        </w:rPr>
        <w:t xml:space="preserve"> </w:t>
      </w:r>
      <w:r>
        <w:t>dari</w:t>
      </w:r>
      <w:r>
        <w:rPr>
          <w:spacing w:val="-12"/>
        </w:rPr>
        <w:t xml:space="preserve"> </w:t>
      </w:r>
      <w:r>
        <w:t>beberapa</w:t>
      </w:r>
      <w:r>
        <w:rPr>
          <w:spacing w:val="-14"/>
        </w:rPr>
        <w:t xml:space="preserve"> </w:t>
      </w:r>
      <w:r>
        <w:t>pihak.</w:t>
      </w:r>
      <w:r>
        <w:rPr>
          <w:spacing w:val="-12"/>
        </w:rPr>
        <w:t xml:space="preserve"> </w:t>
      </w:r>
      <w:r>
        <w:t>Oleh</w:t>
      </w:r>
      <w:r>
        <w:rPr>
          <w:spacing w:val="-9"/>
        </w:rPr>
        <w:t xml:space="preserve"> </w:t>
      </w:r>
      <w:r>
        <w:t>karena</w:t>
      </w:r>
      <w:r>
        <w:rPr>
          <w:spacing w:val="-13"/>
        </w:rPr>
        <w:t xml:space="preserve"> </w:t>
      </w:r>
      <w:r>
        <w:t>itu,</w:t>
      </w:r>
      <w:r>
        <w:rPr>
          <w:spacing w:val="-11"/>
        </w:rPr>
        <w:t xml:space="preserve"> </w:t>
      </w:r>
      <w:r>
        <w:t>dalam</w:t>
      </w:r>
      <w:r>
        <w:rPr>
          <w:spacing w:val="-12"/>
        </w:rPr>
        <w:t xml:space="preserve"> </w:t>
      </w:r>
      <w:r>
        <w:t>kesempatan</w:t>
      </w:r>
      <w:r>
        <w:rPr>
          <w:spacing w:val="-14"/>
        </w:rPr>
        <w:t xml:space="preserve"> </w:t>
      </w:r>
      <w:r>
        <w:t>ini penulis ingin mengucapkan terima kasih secara khusus kepada :</w:t>
      </w:r>
    </w:p>
    <w:p w14:paraId="368851CD">
      <w:pPr>
        <w:pStyle w:val="5"/>
        <w:spacing w:after="0" w:line="480" w:lineRule="auto"/>
        <w:jc w:val="both"/>
        <w:sectPr>
          <w:footerReference r:id="rId5" w:type="default"/>
          <w:type w:val="continuous"/>
          <w:pgSz w:w="11920" w:h="16860"/>
          <w:pgMar w:top="1620" w:right="1559" w:bottom="1260" w:left="1700" w:header="0" w:footer="1070" w:gutter="0"/>
          <w:pgNumType w:start="3"/>
          <w:cols w:space="720" w:num="1"/>
        </w:sectPr>
      </w:pPr>
    </w:p>
    <w:p w14:paraId="3B080DFE">
      <w:pPr>
        <w:pStyle w:val="14"/>
        <w:numPr>
          <w:ilvl w:val="0"/>
          <w:numId w:val="1"/>
        </w:numPr>
        <w:tabs>
          <w:tab w:val="left" w:pos="1288"/>
        </w:tabs>
        <w:spacing w:before="68" w:after="0" w:line="480" w:lineRule="auto"/>
        <w:ind w:left="1288" w:right="139" w:hanging="360"/>
        <w:jc w:val="both"/>
        <w:rPr>
          <w:sz w:val="24"/>
        </w:rPr>
      </w:pPr>
      <w:r>
        <w:rPr>
          <w:sz w:val="24"/>
        </w:rPr>
        <w:t>Bapak Dr. H. Firmansyah, M. Si. selaku Rektor Universitas Muslim Nusantara Al-Washliyah Medan;</w:t>
      </w:r>
    </w:p>
    <w:p w14:paraId="7F95C66E">
      <w:pPr>
        <w:pStyle w:val="14"/>
        <w:numPr>
          <w:ilvl w:val="0"/>
          <w:numId w:val="1"/>
        </w:numPr>
        <w:tabs>
          <w:tab w:val="left" w:pos="1288"/>
        </w:tabs>
        <w:spacing w:before="0" w:after="0" w:line="480" w:lineRule="auto"/>
        <w:ind w:left="1288" w:right="134" w:hanging="360"/>
        <w:jc w:val="both"/>
        <w:rPr>
          <w:sz w:val="24"/>
        </w:rPr>
      </w:pPr>
      <w:r>
        <w:rPr>
          <w:sz w:val="24"/>
        </w:rPr>
        <w:t>Bapak</w:t>
      </w:r>
      <w:r>
        <w:rPr>
          <w:spacing w:val="-10"/>
          <w:sz w:val="24"/>
        </w:rPr>
        <w:t xml:space="preserve"> </w:t>
      </w:r>
      <w:r>
        <w:rPr>
          <w:sz w:val="24"/>
        </w:rPr>
        <w:t>Dr.</w:t>
      </w:r>
      <w:r>
        <w:rPr>
          <w:spacing w:val="-11"/>
          <w:sz w:val="24"/>
        </w:rPr>
        <w:t xml:space="preserve"> </w:t>
      </w:r>
      <w:r>
        <w:rPr>
          <w:sz w:val="24"/>
        </w:rPr>
        <w:t>Abdul</w:t>
      </w:r>
      <w:r>
        <w:rPr>
          <w:spacing w:val="-11"/>
          <w:sz w:val="24"/>
        </w:rPr>
        <w:t xml:space="preserve"> </w:t>
      </w:r>
      <w:r>
        <w:rPr>
          <w:sz w:val="24"/>
        </w:rPr>
        <w:t>Mujib,</w:t>
      </w:r>
      <w:r>
        <w:rPr>
          <w:spacing w:val="-11"/>
          <w:sz w:val="24"/>
        </w:rPr>
        <w:t xml:space="preserve"> </w:t>
      </w:r>
      <w:r>
        <w:rPr>
          <w:sz w:val="24"/>
        </w:rPr>
        <w:t>S.</w:t>
      </w:r>
      <w:r>
        <w:rPr>
          <w:spacing w:val="-10"/>
          <w:sz w:val="24"/>
        </w:rPr>
        <w:t xml:space="preserve"> </w:t>
      </w:r>
      <w:r>
        <w:rPr>
          <w:sz w:val="24"/>
        </w:rPr>
        <w:t>Pd.,</w:t>
      </w:r>
      <w:r>
        <w:rPr>
          <w:spacing w:val="-10"/>
          <w:sz w:val="24"/>
        </w:rPr>
        <w:t xml:space="preserve"> </w:t>
      </w:r>
      <w:r>
        <w:rPr>
          <w:sz w:val="24"/>
        </w:rPr>
        <w:t>M.</w:t>
      </w:r>
      <w:r>
        <w:rPr>
          <w:spacing w:val="-13"/>
          <w:sz w:val="24"/>
        </w:rPr>
        <w:t xml:space="preserve"> </w:t>
      </w:r>
      <w:r>
        <w:rPr>
          <w:sz w:val="24"/>
        </w:rPr>
        <w:t>PMat.,</w:t>
      </w:r>
      <w:r>
        <w:rPr>
          <w:spacing w:val="-10"/>
          <w:sz w:val="24"/>
        </w:rPr>
        <w:t xml:space="preserve"> </w:t>
      </w:r>
      <w:r>
        <w:rPr>
          <w:sz w:val="24"/>
        </w:rPr>
        <w:t>selaku</w:t>
      </w:r>
      <w:r>
        <w:rPr>
          <w:spacing w:val="-15"/>
          <w:sz w:val="24"/>
        </w:rPr>
        <w:t xml:space="preserve"> </w:t>
      </w:r>
      <w:r>
        <w:rPr>
          <w:sz w:val="24"/>
        </w:rPr>
        <w:t>Dekan</w:t>
      </w:r>
      <w:r>
        <w:rPr>
          <w:spacing w:val="-10"/>
          <w:sz w:val="24"/>
        </w:rPr>
        <w:t xml:space="preserve"> </w:t>
      </w:r>
      <w:r>
        <w:rPr>
          <w:sz w:val="24"/>
        </w:rPr>
        <w:t>Fakultas</w:t>
      </w:r>
      <w:r>
        <w:rPr>
          <w:spacing w:val="-10"/>
          <w:sz w:val="24"/>
        </w:rPr>
        <w:t xml:space="preserve"> </w:t>
      </w:r>
      <w:r>
        <w:rPr>
          <w:sz w:val="24"/>
        </w:rPr>
        <w:t>Keguruan dan Ilmu Pendidikan Guru Sekolah Dasar;</w:t>
      </w:r>
    </w:p>
    <w:p w14:paraId="00A4C945">
      <w:pPr>
        <w:pStyle w:val="14"/>
        <w:numPr>
          <w:ilvl w:val="0"/>
          <w:numId w:val="1"/>
        </w:numPr>
        <w:tabs>
          <w:tab w:val="left" w:pos="1288"/>
        </w:tabs>
        <w:spacing w:before="0" w:after="0" w:line="480" w:lineRule="auto"/>
        <w:ind w:left="1288" w:right="140" w:hanging="360"/>
        <w:jc w:val="both"/>
        <w:rPr>
          <w:sz w:val="24"/>
        </w:rPr>
      </w:pPr>
      <w:r>
        <w:rPr>
          <w:sz w:val="24"/>
        </w:rPr>
        <w:drawing>
          <wp:anchor distT="0" distB="0" distL="0" distR="0" simplePos="0" relativeHeight="251660288" behindDoc="1" locked="0" layoutInCell="1" allowOverlap="1">
            <wp:simplePos x="0" y="0"/>
            <wp:positionH relativeFrom="page">
              <wp:posOffset>1457325</wp:posOffset>
            </wp:positionH>
            <wp:positionV relativeFrom="paragraph">
              <wp:posOffset>563880</wp:posOffset>
            </wp:positionV>
            <wp:extent cx="4667250" cy="4591050"/>
            <wp:effectExtent l="0" t="0" r="0" b="0"/>
            <wp:wrapNone/>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4667249" cy="4591049"/>
                    </a:xfrm>
                    <a:prstGeom prst="rect">
                      <a:avLst/>
                    </a:prstGeom>
                  </pic:spPr>
                </pic:pic>
              </a:graphicData>
            </a:graphic>
          </wp:anchor>
        </w:drawing>
      </w:r>
      <w:r>
        <w:rPr>
          <w:sz w:val="24"/>
        </w:rPr>
        <w:t>Bapak Sujarwo, S. Pd., M. Pd, Selaku Ketua Program Studi Pendidikan Guru Sekolah Dasar;</w:t>
      </w:r>
    </w:p>
    <w:p w14:paraId="5A2E4191">
      <w:pPr>
        <w:pStyle w:val="14"/>
        <w:numPr>
          <w:ilvl w:val="0"/>
          <w:numId w:val="1"/>
        </w:numPr>
        <w:tabs>
          <w:tab w:val="left" w:pos="1288"/>
        </w:tabs>
        <w:spacing w:before="0" w:after="0" w:line="482" w:lineRule="auto"/>
        <w:ind w:left="1288" w:right="140" w:hanging="360"/>
        <w:jc w:val="both"/>
        <w:rPr>
          <w:sz w:val="24"/>
        </w:rPr>
      </w:pPr>
      <w:r>
        <w:rPr>
          <w:sz w:val="24"/>
        </w:rPr>
        <w:t>Dra. Hj. Nurjanah. M. Si. selaku Dosen Pembimbing yang telah banyak meluangkan</w:t>
      </w:r>
      <w:r>
        <w:rPr>
          <w:spacing w:val="-4"/>
          <w:sz w:val="24"/>
        </w:rPr>
        <w:t xml:space="preserve"> </w:t>
      </w:r>
      <w:r>
        <w:rPr>
          <w:sz w:val="24"/>
        </w:rPr>
        <w:t>waktunya</w:t>
      </w:r>
      <w:r>
        <w:rPr>
          <w:spacing w:val="-5"/>
          <w:sz w:val="24"/>
        </w:rPr>
        <w:t xml:space="preserve"> </w:t>
      </w:r>
      <w:r>
        <w:rPr>
          <w:sz w:val="24"/>
        </w:rPr>
        <w:t>dan</w:t>
      </w:r>
      <w:r>
        <w:rPr>
          <w:spacing w:val="-4"/>
          <w:sz w:val="24"/>
        </w:rPr>
        <w:t xml:space="preserve"> </w:t>
      </w:r>
      <w:r>
        <w:rPr>
          <w:sz w:val="24"/>
        </w:rPr>
        <w:t>perhatian</w:t>
      </w:r>
      <w:r>
        <w:rPr>
          <w:spacing w:val="-2"/>
          <w:sz w:val="24"/>
        </w:rPr>
        <w:t xml:space="preserve"> </w:t>
      </w:r>
      <w:r>
        <w:rPr>
          <w:sz w:val="24"/>
        </w:rPr>
        <w:t>untuk</w:t>
      </w:r>
      <w:r>
        <w:rPr>
          <w:spacing w:val="-4"/>
          <w:sz w:val="24"/>
        </w:rPr>
        <w:t xml:space="preserve"> </w:t>
      </w:r>
      <w:r>
        <w:rPr>
          <w:sz w:val="24"/>
        </w:rPr>
        <w:t>memberikan</w:t>
      </w:r>
      <w:r>
        <w:rPr>
          <w:spacing w:val="-4"/>
          <w:sz w:val="24"/>
        </w:rPr>
        <w:t xml:space="preserve"> </w:t>
      </w:r>
      <w:r>
        <w:rPr>
          <w:sz w:val="24"/>
        </w:rPr>
        <w:t>bimbingan</w:t>
      </w:r>
      <w:r>
        <w:rPr>
          <w:spacing w:val="-5"/>
          <w:sz w:val="24"/>
        </w:rPr>
        <w:t xml:space="preserve"> </w:t>
      </w:r>
      <w:r>
        <w:rPr>
          <w:sz w:val="24"/>
        </w:rPr>
        <w:t xml:space="preserve">kepada </w:t>
      </w:r>
      <w:r>
        <w:rPr>
          <w:spacing w:val="-2"/>
          <w:sz w:val="24"/>
        </w:rPr>
        <w:t>penulis;</w:t>
      </w:r>
    </w:p>
    <w:p w14:paraId="0D707DE8">
      <w:pPr>
        <w:pStyle w:val="14"/>
        <w:numPr>
          <w:ilvl w:val="0"/>
          <w:numId w:val="1"/>
        </w:numPr>
        <w:tabs>
          <w:tab w:val="left" w:pos="1288"/>
        </w:tabs>
        <w:spacing w:before="0" w:after="0" w:line="480" w:lineRule="auto"/>
        <w:ind w:left="1288" w:right="140" w:hanging="360"/>
        <w:jc w:val="both"/>
        <w:rPr>
          <w:sz w:val="24"/>
        </w:rPr>
      </w:pPr>
      <w:r>
        <w:rPr>
          <w:sz w:val="24"/>
        </w:rPr>
        <w:t>Kepala</w:t>
      </w:r>
      <w:r>
        <w:rPr>
          <w:spacing w:val="-3"/>
          <w:sz w:val="24"/>
        </w:rPr>
        <w:t xml:space="preserve"> </w:t>
      </w:r>
      <w:r>
        <w:rPr>
          <w:sz w:val="24"/>
        </w:rPr>
        <w:t>sekolah</w:t>
      </w:r>
      <w:r>
        <w:rPr>
          <w:spacing w:val="-1"/>
          <w:sz w:val="24"/>
        </w:rPr>
        <w:t xml:space="preserve"> </w:t>
      </w:r>
      <w:r>
        <w:rPr>
          <w:sz w:val="24"/>
        </w:rPr>
        <w:t>SD</w:t>
      </w:r>
      <w:r>
        <w:rPr>
          <w:spacing w:val="-14"/>
          <w:sz w:val="24"/>
        </w:rPr>
        <w:t xml:space="preserve"> </w:t>
      </w:r>
      <w:r>
        <w:rPr>
          <w:sz w:val="24"/>
        </w:rPr>
        <w:t>AL-Wasliyah</w:t>
      </w:r>
      <w:r>
        <w:rPr>
          <w:spacing w:val="-1"/>
          <w:sz w:val="24"/>
        </w:rPr>
        <w:t xml:space="preserve"> </w:t>
      </w:r>
      <w:r>
        <w:rPr>
          <w:sz w:val="24"/>
        </w:rPr>
        <w:t>01</w:t>
      </w:r>
      <w:r>
        <w:rPr>
          <w:spacing w:val="-1"/>
          <w:sz w:val="24"/>
        </w:rPr>
        <w:t xml:space="preserve"> </w:t>
      </w:r>
      <w:r>
        <w:rPr>
          <w:sz w:val="24"/>
        </w:rPr>
        <w:t>medan</w:t>
      </w:r>
      <w:r>
        <w:rPr>
          <w:spacing w:val="-1"/>
          <w:sz w:val="24"/>
        </w:rPr>
        <w:t xml:space="preserve"> </w:t>
      </w:r>
      <w:r>
        <w:rPr>
          <w:sz w:val="24"/>
        </w:rPr>
        <w:t>bapak M</w:t>
      </w:r>
      <w:r>
        <w:rPr>
          <w:spacing w:val="-1"/>
          <w:sz w:val="24"/>
        </w:rPr>
        <w:t xml:space="preserve"> </w:t>
      </w:r>
      <w:r>
        <w:rPr>
          <w:sz w:val="24"/>
        </w:rPr>
        <w:t>Rolit Nst,S Pd,I</w:t>
      </w:r>
      <w:r>
        <w:rPr>
          <w:spacing w:val="-6"/>
          <w:sz w:val="24"/>
        </w:rPr>
        <w:t xml:space="preserve"> </w:t>
      </w:r>
      <w:r>
        <w:rPr>
          <w:sz w:val="24"/>
        </w:rPr>
        <w:t>yang telah mengizinkan saya untuk meneliti disekolah.</w:t>
      </w:r>
    </w:p>
    <w:p w14:paraId="5D1BC5BF">
      <w:pPr>
        <w:pStyle w:val="14"/>
        <w:numPr>
          <w:ilvl w:val="0"/>
          <w:numId w:val="1"/>
        </w:numPr>
        <w:tabs>
          <w:tab w:val="left" w:pos="1288"/>
        </w:tabs>
        <w:spacing w:before="0" w:after="0" w:line="480" w:lineRule="auto"/>
        <w:ind w:left="1288" w:right="141" w:hanging="360"/>
        <w:jc w:val="both"/>
        <w:rPr>
          <w:sz w:val="24"/>
        </w:rPr>
      </w:pPr>
      <w:r>
        <w:rPr>
          <w:sz w:val="24"/>
        </w:rPr>
        <w:t>Kepala</w:t>
      </w:r>
      <w:r>
        <w:rPr>
          <w:spacing w:val="-9"/>
          <w:sz w:val="24"/>
        </w:rPr>
        <w:t xml:space="preserve"> </w:t>
      </w:r>
      <w:r>
        <w:rPr>
          <w:sz w:val="24"/>
        </w:rPr>
        <w:t>guru</w:t>
      </w:r>
      <w:r>
        <w:rPr>
          <w:spacing w:val="-5"/>
          <w:sz w:val="24"/>
        </w:rPr>
        <w:t xml:space="preserve"> </w:t>
      </w:r>
      <w:r>
        <w:rPr>
          <w:sz w:val="24"/>
        </w:rPr>
        <w:t>kelas</w:t>
      </w:r>
      <w:r>
        <w:rPr>
          <w:spacing w:val="-5"/>
          <w:sz w:val="24"/>
        </w:rPr>
        <w:t xml:space="preserve"> </w:t>
      </w:r>
      <w:r>
        <w:rPr>
          <w:sz w:val="24"/>
        </w:rPr>
        <w:t>IV</w:t>
      </w:r>
      <w:r>
        <w:rPr>
          <w:spacing w:val="-11"/>
          <w:sz w:val="24"/>
        </w:rPr>
        <w:t xml:space="preserve"> </w:t>
      </w:r>
      <w:r>
        <w:rPr>
          <w:sz w:val="24"/>
        </w:rPr>
        <w:t>SD</w:t>
      </w:r>
      <w:r>
        <w:rPr>
          <w:spacing w:val="-14"/>
          <w:sz w:val="24"/>
        </w:rPr>
        <w:t xml:space="preserve"> </w:t>
      </w:r>
      <w:r>
        <w:rPr>
          <w:sz w:val="24"/>
        </w:rPr>
        <w:t>AL-Wasliyah</w:t>
      </w:r>
      <w:r>
        <w:rPr>
          <w:spacing w:val="-4"/>
          <w:sz w:val="24"/>
        </w:rPr>
        <w:t xml:space="preserve"> </w:t>
      </w:r>
      <w:r>
        <w:rPr>
          <w:sz w:val="24"/>
        </w:rPr>
        <w:t>01</w:t>
      </w:r>
      <w:r>
        <w:rPr>
          <w:spacing w:val="-7"/>
          <w:sz w:val="24"/>
        </w:rPr>
        <w:t xml:space="preserve"> </w:t>
      </w:r>
      <w:r>
        <w:rPr>
          <w:sz w:val="24"/>
        </w:rPr>
        <w:t>medan</w:t>
      </w:r>
      <w:r>
        <w:rPr>
          <w:spacing w:val="-5"/>
          <w:sz w:val="24"/>
        </w:rPr>
        <w:t xml:space="preserve"> </w:t>
      </w:r>
      <w:r>
        <w:rPr>
          <w:sz w:val="24"/>
        </w:rPr>
        <w:t>ibu</w:t>
      </w:r>
      <w:r>
        <w:rPr>
          <w:spacing w:val="-6"/>
          <w:sz w:val="24"/>
        </w:rPr>
        <w:t xml:space="preserve"> </w:t>
      </w:r>
      <w:r>
        <w:rPr>
          <w:sz w:val="24"/>
        </w:rPr>
        <w:t>Mursyida,</w:t>
      </w:r>
      <w:r>
        <w:rPr>
          <w:spacing w:val="-7"/>
          <w:sz w:val="24"/>
        </w:rPr>
        <w:t xml:space="preserve"> </w:t>
      </w:r>
      <w:r>
        <w:rPr>
          <w:sz w:val="24"/>
        </w:rPr>
        <w:t>S.Ag.yang telah membantu saya dalam penelitian kelas.</w:t>
      </w:r>
    </w:p>
    <w:p w14:paraId="57D83430">
      <w:pPr>
        <w:pStyle w:val="14"/>
        <w:numPr>
          <w:ilvl w:val="0"/>
          <w:numId w:val="1"/>
        </w:numPr>
        <w:tabs>
          <w:tab w:val="left" w:pos="1288"/>
        </w:tabs>
        <w:spacing w:before="0" w:after="0" w:line="480" w:lineRule="auto"/>
        <w:ind w:left="1288" w:right="142" w:hanging="360"/>
        <w:jc w:val="both"/>
        <w:rPr>
          <w:sz w:val="24"/>
        </w:rPr>
      </w:pPr>
      <w:r>
        <w:rPr>
          <w:sz w:val="24"/>
        </w:rPr>
        <w:t>Kepada keluarga tercinta yaitu kedua orang tua saya, Bapak Afifuddin matondang</w:t>
      </w:r>
      <w:r>
        <w:rPr>
          <w:spacing w:val="40"/>
          <w:sz w:val="24"/>
        </w:rPr>
        <w:t xml:space="preserve"> </w:t>
      </w:r>
      <w:r>
        <w:rPr>
          <w:sz w:val="24"/>
        </w:rPr>
        <w:t>dan Ibu Maryam lubis, yang tidak pernah berhenti dan bosan memberikan semangat, motivasi, dan nasehat untuk dapat menyelesaikan proposal skripsi ini.</w:t>
      </w:r>
    </w:p>
    <w:p w14:paraId="2775791D">
      <w:pPr>
        <w:pStyle w:val="14"/>
        <w:numPr>
          <w:ilvl w:val="0"/>
          <w:numId w:val="1"/>
        </w:numPr>
        <w:tabs>
          <w:tab w:val="left" w:pos="1288"/>
        </w:tabs>
        <w:spacing w:before="0" w:after="0" w:line="480" w:lineRule="auto"/>
        <w:ind w:left="1288" w:right="136" w:hanging="360"/>
        <w:jc w:val="both"/>
        <w:rPr>
          <w:sz w:val="24"/>
        </w:rPr>
      </w:pPr>
      <w:r>
        <w:rPr>
          <w:sz w:val="24"/>
        </w:rPr>
        <w:t>Kepada teman-teman saya yang bernama putri, claudia, afla, mutia, novi dan anggita yang telah sama-sama berjuang dari awal, dan memotivasikan saya untuk menyelesaikan proposal ini.</w:t>
      </w:r>
    </w:p>
    <w:p w14:paraId="7ABA161A">
      <w:pPr>
        <w:pStyle w:val="14"/>
        <w:numPr>
          <w:ilvl w:val="0"/>
          <w:numId w:val="1"/>
        </w:numPr>
        <w:tabs>
          <w:tab w:val="left" w:pos="1288"/>
        </w:tabs>
        <w:spacing w:before="0" w:after="0" w:line="480" w:lineRule="auto"/>
        <w:ind w:left="1288" w:right="136" w:hanging="360"/>
        <w:jc w:val="both"/>
        <w:rPr>
          <w:sz w:val="24"/>
        </w:rPr>
      </w:pPr>
      <w:r>
        <w:rPr>
          <w:sz w:val="24"/>
        </w:rPr>
        <w:t>Terakhir,</w:t>
      </w:r>
      <w:r>
        <w:rPr>
          <w:spacing w:val="-10"/>
          <w:sz w:val="24"/>
        </w:rPr>
        <w:t xml:space="preserve"> </w:t>
      </w:r>
      <w:r>
        <w:rPr>
          <w:sz w:val="24"/>
        </w:rPr>
        <w:t>penulis</w:t>
      </w:r>
      <w:r>
        <w:rPr>
          <w:spacing w:val="-10"/>
          <w:sz w:val="24"/>
        </w:rPr>
        <w:t xml:space="preserve"> </w:t>
      </w:r>
      <w:r>
        <w:rPr>
          <w:sz w:val="24"/>
        </w:rPr>
        <w:t>ingin</w:t>
      </w:r>
      <w:r>
        <w:rPr>
          <w:spacing w:val="-11"/>
          <w:sz w:val="24"/>
        </w:rPr>
        <w:t xml:space="preserve"> </w:t>
      </w:r>
      <w:r>
        <w:rPr>
          <w:sz w:val="24"/>
        </w:rPr>
        <w:t>mengucapkan</w:t>
      </w:r>
      <w:r>
        <w:rPr>
          <w:spacing w:val="-10"/>
          <w:sz w:val="24"/>
        </w:rPr>
        <w:t xml:space="preserve"> </w:t>
      </w:r>
      <w:r>
        <w:rPr>
          <w:sz w:val="24"/>
        </w:rPr>
        <w:t>beribu</w:t>
      </w:r>
      <w:r>
        <w:rPr>
          <w:spacing w:val="-11"/>
          <w:sz w:val="24"/>
        </w:rPr>
        <w:t xml:space="preserve"> </w:t>
      </w:r>
      <w:r>
        <w:rPr>
          <w:sz w:val="24"/>
        </w:rPr>
        <w:t>terima</w:t>
      </w:r>
      <w:r>
        <w:rPr>
          <w:spacing w:val="-11"/>
          <w:sz w:val="24"/>
        </w:rPr>
        <w:t xml:space="preserve"> </w:t>
      </w:r>
      <w:r>
        <w:rPr>
          <w:sz w:val="24"/>
        </w:rPr>
        <w:t>kasih</w:t>
      </w:r>
      <w:r>
        <w:rPr>
          <w:spacing w:val="-10"/>
          <w:sz w:val="24"/>
        </w:rPr>
        <w:t xml:space="preserve"> </w:t>
      </w:r>
      <w:r>
        <w:rPr>
          <w:sz w:val="24"/>
        </w:rPr>
        <w:t>kepada</w:t>
      </w:r>
      <w:r>
        <w:rPr>
          <w:spacing w:val="-12"/>
          <w:sz w:val="24"/>
        </w:rPr>
        <w:t xml:space="preserve"> </w:t>
      </w:r>
      <w:r>
        <w:rPr>
          <w:sz w:val="24"/>
        </w:rPr>
        <w:t>satu</w:t>
      </w:r>
      <w:r>
        <w:rPr>
          <w:spacing w:val="-10"/>
          <w:sz w:val="24"/>
        </w:rPr>
        <w:t xml:space="preserve"> </w:t>
      </w:r>
      <w:r>
        <w:rPr>
          <w:sz w:val="24"/>
        </w:rPr>
        <w:t>sosok yang selama ini diam-diam berjuang tanpa henti, seorang perempuan sederhana dengan impian, namun sering kali sulit ditebak isi pikiran dan hatinya.</w:t>
      </w:r>
      <w:r>
        <w:rPr>
          <w:spacing w:val="-5"/>
          <w:sz w:val="24"/>
        </w:rPr>
        <w:t xml:space="preserve"> </w:t>
      </w:r>
      <w:r>
        <w:rPr>
          <w:sz w:val="24"/>
        </w:rPr>
        <w:t>Terima</w:t>
      </w:r>
      <w:r>
        <w:rPr>
          <w:spacing w:val="-4"/>
          <w:sz w:val="24"/>
        </w:rPr>
        <w:t xml:space="preserve"> </w:t>
      </w:r>
      <w:r>
        <w:rPr>
          <w:sz w:val="24"/>
        </w:rPr>
        <w:t>kasih</w:t>
      </w:r>
      <w:r>
        <w:rPr>
          <w:spacing w:val="-3"/>
          <w:sz w:val="24"/>
        </w:rPr>
        <w:t xml:space="preserve"> </w:t>
      </w:r>
      <w:r>
        <w:rPr>
          <w:sz w:val="24"/>
        </w:rPr>
        <w:t>kepada</w:t>
      </w:r>
      <w:r>
        <w:rPr>
          <w:spacing w:val="-3"/>
          <w:sz w:val="24"/>
        </w:rPr>
        <w:t xml:space="preserve"> </w:t>
      </w:r>
      <w:r>
        <w:rPr>
          <w:sz w:val="24"/>
        </w:rPr>
        <w:t>penulis</w:t>
      </w:r>
      <w:r>
        <w:rPr>
          <w:spacing w:val="-3"/>
          <w:sz w:val="24"/>
        </w:rPr>
        <w:t xml:space="preserve"> </w:t>
      </w:r>
      <w:r>
        <w:rPr>
          <w:sz w:val="24"/>
        </w:rPr>
        <w:t>skripsi</w:t>
      </w:r>
      <w:r>
        <w:rPr>
          <w:spacing w:val="-3"/>
          <w:sz w:val="24"/>
        </w:rPr>
        <w:t xml:space="preserve"> </w:t>
      </w:r>
      <w:r>
        <w:rPr>
          <w:sz w:val="24"/>
        </w:rPr>
        <w:t>ini</w:t>
      </w:r>
      <w:r>
        <w:rPr>
          <w:spacing w:val="-2"/>
          <w:sz w:val="24"/>
        </w:rPr>
        <w:t xml:space="preserve"> </w:t>
      </w:r>
      <w:r>
        <w:rPr>
          <w:sz w:val="24"/>
        </w:rPr>
        <w:t>yaitu</w:t>
      </w:r>
      <w:r>
        <w:rPr>
          <w:spacing w:val="-2"/>
          <w:sz w:val="24"/>
        </w:rPr>
        <w:t xml:space="preserve"> </w:t>
      </w:r>
      <w:r>
        <w:rPr>
          <w:sz w:val="24"/>
        </w:rPr>
        <w:t>diriku</w:t>
      </w:r>
      <w:r>
        <w:rPr>
          <w:spacing w:val="-3"/>
          <w:sz w:val="24"/>
        </w:rPr>
        <w:t xml:space="preserve"> </w:t>
      </w:r>
      <w:r>
        <w:rPr>
          <w:sz w:val="24"/>
        </w:rPr>
        <w:t>sendiri,</w:t>
      </w:r>
      <w:r>
        <w:rPr>
          <w:spacing w:val="-3"/>
          <w:sz w:val="24"/>
        </w:rPr>
        <w:t xml:space="preserve"> </w:t>
      </w:r>
      <w:r>
        <w:rPr>
          <w:sz w:val="24"/>
        </w:rPr>
        <w:t>Haliza</w:t>
      </w:r>
    </w:p>
    <w:p w14:paraId="74F2131F">
      <w:pPr>
        <w:pStyle w:val="14"/>
        <w:spacing w:after="0" w:line="480" w:lineRule="auto"/>
        <w:jc w:val="both"/>
        <w:rPr>
          <w:sz w:val="24"/>
        </w:rPr>
        <w:sectPr>
          <w:pgSz w:w="11920" w:h="16860"/>
          <w:pgMar w:top="1620" w:right="1559" w:bottom="1260" w:left="1700" w:header="0" w:footer="1070" w:gutter="0"/>
          <w:cols w:space="720" w:num="1"/>
        </w:sectPr>
      </w:pPr>
    </w:p>
    <w:p w14:paraId="57169821">
      <w:pPr>
        <w:pStyle w:val="5"/>
        <w:spacing w:before="68" w:line="480" w:lineRule="auto"/>
        <w:ind w:left="1288" w:right="131"/>
        <w:jc w:val="both"/>
      </w:pPr>
      <w:r>
        <w:drawing>
          <wp:anchor distT="0" distB="0" distL="0" distR="0" simplePos="0" relativeHeight="251660288" behindDoc="1" locked="0" layoutInCell="1" allowOverlap="1">
            <wp:simplePos x="0" y="0"/>
            <wp:positionH relativeFrom="page">
              <wp:posOffset>1457325</wp:posOffset>
            </wp:positionH>
            <wp:positionV relativeFrom="paragraph">
              <wp:posOffset>2009140</wp:posOffset>
            </wp:positionV>
            <wp:extent cx="4667250" cy="4591050"/>
            <wp:effectExtent l="0" t="0" r="0" b="0"/>
            <wp:wrapNone/>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4667249" cy="4591049"/>
                    </a:xfrm>
                    <a:prstGeom prst="rect">
                      <a:avLst/>
                    </a:prstGeom>
                  </pic:spPr>
                </pic:pic>
              </a:graphicData>
            </a:graphic>
          </wp:anchor>
        </w:drawing>
      </w:r>
      <w:r>
        <w:t>luthfia anak tunggal yang sedang melangkah menju usia 22 tahun yang dikenal keras kepala namun terkadang sifatnya seperti anak kecil pada umumnya.</w:t>
      </w:r>
      <w:r>
        <w:rPr>
          <w:spacing w:val="-8"/>
        </w:rPr>
        <w:t xml:space="preserve"> </w:t>
      </w:r>
      <w:r>
        <w:t>Terima</w:t>
      </w:r>
      <w:r>
        <w:rPr>
          <w:spacing w:val="-2"/>
        </w:rPr>
        <w:t xml:space="preserve"> </w:t>
      </w:r>
      <w:r>
        <w:t>kasih</w:t>
      </w:r>
      <w:r>
        <w:rPr>
          <w:spacing w:val="-3"/>
        </w:rPr>
        <w:t xml:space="preserve"> </w:t>
      </w:r>
      <w:r>
        <w:t>telah</w:t>
      </w:r>
      <w:r>
        <w:rPr>
          <w:spacing w:val="-3"/>
        </w:rPr>
        <w:t xml:space="preserve"> </w:t>
      </w:r>
      <w:r>
        <w:t>turut</w:t>
      </w:r>
      <w:r>
        <w:rPr>
          <w:spacing w:val="-3"/>
        </w:rPr>
        <w:t xml:space="preserve"> </w:t>
      </w:r>
      <w:r>
        <w:t>hadir</w:t>
      </w:r>
      <w:r>
        <w:rPr>
          <w:spacing w:val="-4"/>
        </w:rPr>
        <w:t xml:space="preserve"> </w:t>
      </w:r>
      <w:r>
        <w:t>di</w:t>
      </w:r>
      <w:r>
        <w:rPr>
          <w:spacing w:val="-3"/>
        </w:rPr>
        <w:t xml:space="preserve"> </w:t>
      </w:r>
      <w:r>
        <w:t>dunia</w:t>
      </w:r>
      <w:r>
        <w:rPr>
          <w:spacing w:val="-2"/>
        </w:rPr>
        <w:t xml:space="preserve"> </w:t>
      </w:r>
      <w:r>
        <w:t>ini,</w:t>
      </w:r>
      <w:r>
        <w:rPr>
          <w:spacing w:val="-3"/>
        </w:rPr>
        <w:t xml:space="preserve"> </w:t>
      </w:r>
      <w:r>
        <w:t>telah</w:t>
      </w:r>
      <w:r>
        <w:rPr>
          <w:spacing w:val="-3"/>
        </w:rPr>
        <w:t xml:space="preserve"> </w:t>
      </w:r>
      <w:r>
        <w:t>bertahan</w:t>
      </w:r>
      <w:r>
        <w:rPr>
          <w:spacing w:val="-4"/>
        </w:rPr>
        <w:t xml:space="preserve"> </w:t>
      </w:r>
      <w:r>
        <w:t>sejauh ini, dan terus berjalan melewati segala</w:t>
      </w:r>
      <w:r>
        <w:rPr>
          <w:spacing w:val="-2"/>
        </w:rPr>
        <w:t xml:space="preserve"> </w:t>
      </w:r>
      <w:r>
        <w:t>tantangan yang sementara</w:t>
      </w:r>
      <w:r>
        <w:rPr>
          <w:spacing w:val="-3"/>
        </w:rPr>
        <w:t xml:space="preserve"> </w:t>
      </w:r>
      <w:r>
        <w:t>hadirkan. Terima kasih karena tetap berani menjadi dirimu sendiri. Aku bangga atas setiap langkah kecil yang kau ambil,atas semua pencapaian yang mungkin tak selalu dirayakan orang lain. Walau terkadang harapanmu tidak sesuai dengan</w:t>
      </w:r>
      <w:r>
        <w:rPr>
          <w:spacing w:val="-13"/>
        </w:rPr>
        <w:t xml:space="preserve"> </w:t>
      </w:r>
      <w:r>
        <w:t>apa</w:t>
      </w:r>
      <w:r>
        <w:rPr>
          <w:spacing w:val="-14"/>
        </w:rPr>
        <w:t xml:space="preserve"> </w:t>
      </w:r>
      <w:r>
        <w:t>yang</w:t>
      </w:r>
      <w:r>
        <w:rPr>
          <w:spacing w:val="-13"/>
        </w:rPr>
        <w:t xml:space="preserve"> </w:t>
      </w:r>
      <w:r>
        <w:t>kamu</w:t>
      </w:r>
      <w:r>
        <w:rPr>
          <w:spacing w:val="-13"/>
        </w:rPr>
        <w:t xml:space="preserve"> </w:t>
      </w:r>
      <w:r>
        <w:t>inginkan,</w:t>
      </w:r>
      <w:r>
        <w:rPr>
          <w:spacing w:val="-13"/>
        </w:rPr>
        <w:t xml:space="preserve"> </w:t>
      </w:r>
      <w:r>
        <w:t>tetaplah</w:t>
      </w:r>
      <w:r>
        <w:rPr>
          <w:spacing w:val="-13"/>
        </w:rPr>
        <w:t xml:space="preserve"> </w:t>
      </w:r>
      <w:r>
        <w:t>belajar</w:t>
      </w:r>
      <w:r>
        <w:rPr>
          <w:spacing w:val="-12"/>
        </w:rPr>
        <w:t xml:space="preserve"> </w:t>
      </w:r>
      <w:r>
        <w:t>menerima</w:t>
      </w:r>
      <w:r>
        <w:rPr>
          <w:spacing w:val="-13"/>
        </w:rPr>
        <w:t xml:space="preserve"> </w:t>
      </w:r>
      <w:r>
        <w:t>dan</w:t>
      </w:r>
      <w:r>
        <w:rPr>
          <w:spacing w:val="-13"/>
        </w:rPr>
        <w:t xml:space="preserve"> </w:t>
      </w:r>
      <w:r>
        <w:t>mensyukuri apapun yang kamu dapatkan. Jangan pernah lelah untuk tetap berusaha, berbahagialah</w:t>
      </w:r>
      <w:r>
        <w:rPr>
          <w:spacing w:val="-6"/>
        </w:rPr>
        <w:t xml:space="preserve"> </w:t>
      </w:r>
      <w:r>
        <w:t>dimanapun</w:t>
      </w:r>
      <w:r>
        <w:rPr>
          <w:spacing w:val="-5"/>
        </w:rPr>
        <w:t xml:space="preserve"> </w:t>
      </w:r>
      <w:r>
        <w:t>kamu</w:t>
      </w:r>
      <w:r>
        <w:rPr>
          <w:spacing w:val="-3"/>
        </w:rPr>
        <w:t xml:space="preserve"> </w:t>
      </w:r>
      <w:r>
        <w:t>berada.</w:t>
      </w:r>
      <w:r>
        <w:rPr>
          <w:spacing w:val="-3"/>
        </w:rPr>
        <w:t xml:space="preserve"> </w:t>
      </w:r>
      <w:r>
        <w:t>Rayakan apapun</w:t>
      </w:r>
      <w:r>
        <w:rPr>
          <w:spacing w:val="-5"/>
        </w:rPr>
        <w:t xml:space="preserve"> </w:t>
      </w:r>
      <w:r>
        <w:t>dalam</w:t>
      </w:r>
      <w:r>
        <w:rPr>
          <w:spacing w:val="-6"/>
        </w:rPr>
        <w:t xml:space="preserve"> </w:t>
      </w:r>
      <w:r>
        <w:t>dirimu</w:t>
      </w:r>
      <w:r>
        <w:rPr>
          <w:spacing w:val="-6"/>
        </w:rPr>
        <w:t xml:space="preserve"> </w:t>
      </w:r>
      <w:r>
        <w:t>dan jadikan bersinar dimanapun tempatmu betumpu. Aku berdoa, semoga langkah-langkah dari kaki kecilmu selalu diperkuat,dikelilingi oleh orang-orang yang hebat, serta mimpimu satu persatu akan terjawab.</w:t>
      </w:r>
    </w:p>
    <w:p w14:paraId="73BBEC9C">
      <w:pPr>
        <w:pStyle w:val="5"/>
        <w:spacing w:before="2" w:line="480" w:lineRule="auto"/>
        <w:ind w:left="578" w:right="137" w:firstLine="350"/>
        <w:jc w:val="both"/>
      </w:pPr>
      <w:r>
        <w:t>Peneliti berharap semoga uraian dalam skripsi ini akan menambah khazanah ilmu pengetahuan, semoga skripsi ini dapat berguna dan bermanfaat bagi para pembaca</w:t>
      </w:r>
      <w:r>
        <w:rPr>
          <w:spacing w:val="-14"/>
        </w:rPr>
        <w:t xml:space="preserve"> </w:t>
      </w:r>
      <w:r>
        <w:t>dan</w:t>
      </w:r>
      <w:r>
        <w:rPr>
          <w:spacing w:val="-5"/>
        </w:rPr>
        <w:t xml:space="preserve"> </w:t>
      </w:r>
      <w:r>
        <w:t>dunia</w:t>
      </w:r>
      <w:r>
        <w:rPr>
          <w:spacing w:val="-6"/>
        </w:rPr>
        <w:t xml:space="preserve"> </w:t>
      </w:r>
      <w:r>
        <w:t>pendidikan.</w:t>
      </w:r>
      <w:r>
        <w:rPr>
          <w:spacing w:val="-6"/>
        </w:rPr>
        <w:t xml:space="preserve"> </w:t>
      </w:r>
      <w:r>
        <w:t>Semoga</w:t>
      </w:r>
      <w:r>
        <w:rPr>
          <w:spacing w:val="-13"/>
        </w:rPr>
        <w:t xml:space="preserve"> </w:t>
      </w:r>
      <w:r>
        <w:t>Allah</w:t>
      </w:r>
      <w:r>
        <w:rPr>
          <w:spacing w:val="-6"/>
        </w:rPr>
        <w:t xml:space="preserve"> </w:t>
      </w:r>
      <w:r>
        <w:t>SWT</w:t>
      </w:r>
      <w:r>
        <w:rPr>
          <w:spacing w:val="-11"/>
        </w:rPr>
        <w:t xml:space="preserve"> </w:t>
      </w:r>
      <w:r>
        <w:t>merestui</w:t>
      </w:r>
      <w:r>
        <w:rPr>
          <w:spacing w:val="-4"/>
        </w:rPr>
        <w:t xml:space="preserve"> </w:t>
      </w:r>
      <w:r>
        <w:t>semua</w:t>
      </w:r>
      <w:r>
        <w:rPr>
          <w:spacing w:val="-6"/>
        </w:rPr>
        <w:t xml:space="preserve"> </w:t>
      </w:r>
      <w:r>
        <w:t>usaha</w:t>
      </w:r>
      <w:r>
        <w:rPr>
          <w:spacing w:val="-4"/>
        </w:rPr>
        <w:t xml:space="preserve"> </w:t>
      </w:r>
      <w:r>
        <w:t>peneliti dan melimpahkan rahmat serta karunia-Nya kepada kita semua Aamiin.</w:t>
      </w:r>
    </w:p>
    <w:p w14:paraId="23B0C80D">
      <w:pPr>
        <w:pStyle w:val="5"/>
        <w:ind w:left="0"/>
      </w:pPr>
    </w:p>
    <w:p w14:paraId="321D5EE2">
      <w:pPr>
        <w:pStyle w:val="5"/>
        <w:ind w:left="0"/>
      </w:pPr>
    </w:p>
    <w:p w14:paraId="5AC07D31">
      <w:pPr>
        <w:pStyle w:val="5"/>
        <w:ind w:left="0" w:right="678"/>
        <w:jc w:val="right"/>
      </w:pPr>
      <w:r>
        <w:t>Medan,</w:t>
      </w:r>
      <w:r>
        <w:rPr>
          <w:spacing w:val="-4"/>
        </w:rPr>
        <w:t xml:space="preserve"> </w:t>
      </w:r>
      <w:r>
        <w:t>3</w:t>
      </w:r>
      <w:r>
        <w:rPr>
          <w:spacing w:val="-2"/>
        </w:rPr>
        <w:t xml:space="preserve"> </w:t>
      </w:r>
      <w:r>
        <w:t>Maret</w:t>
      </w:r>
      <w:r>
        <w:rPr>
          <w:spacing w:val="-1"/>
        </w:rPr>
        <w:t xml:space="preserve"> </w:t>
      </w:r>
      <w:r>
        <w:rPr>
          <w:spacing w:val="-4"/>
        </w:rPr>
        <w:t>2025</w:t>
      </w:r>
    </w:p>
    <w:p w14:paraId="3F6E04EA">
      <w:pPr>
        <w:pStyle w:val="5"/>
        <w:spacing w:before="139"/>
        <w:ind w:left="5704"/>
        <w:jc w:val="center"/>
      </w:pPr>
      <w:r>
        <w:rPr>
          <w:spacing w:val="-2"/>
        </w:rPr>
        <w:t>Peneliti</w:t>
      </w:r>
    </w:p>
    <w:p w14:paraId="233FED7C">
      <w:pPr>
        <w:pStyle w:val="5"/>
        <w:ind w:left="0"/>
      </w:pPr>
    </w:p>
    <w:p w14:paraId="57EA2515">
      <w:pPr>
        <w:pStyle w:val="5"/>
        <w:ind w:left="0"/>
      </w:pPr>
    </w:p>
    <w:p w14:paraId="2C824E32">
      <w:pPr>
        <w:pStyle w:val="5"/>
        <w:ind w:left="0"/>
      </w:pPr>
    </w:p>
    <w:p w14:paraId="362CF97B">
      <w:pPr>
        <w:pStyle w:val="5"/>
        <w:ind w:left="0"/>
      </w:pPr>
    </w:p>
    <w:p w14:paraId="3045BD3B">
      <w:pPr>
        <w:pStyle w:val="5"/>
        <w:spacing w:before="1"/>
        <w:ind w:left="0"/>
      </w:pPr>
    </w:p>
    <w:p w14:paraId="616FBBEF">
      <w:pPr>
        <w:spacing w:before="0"/>
        <w:ind w:left="5618" w:right="0" w:firstLine="0"/>
        <w:jc w:val="center"/>
        <w:rPr>
          <w:b/>
          <w:sz w:val="24"/>
        </w:rPr>
      </w:pPr>
      <w:r>
        <w:rPr>
          <w:b/>
          <w:sz w:val="24"/>
          <w:u w:val="single"/>
        </w:rPr>
        <w:t>HALIZA</w:t>
      </w:r>
      <w:r>
        <w:rPr>
          <w:b/>
          <w:spacing w:val="-14"/>
          <w:sz w:val="24"/>
          <w:u w:val="single"/>
        </w:rPr>
        <w:t xml:space="preserve"> </w:t>
      </w:r>
      <w:r>
        <w:rPr>
          <w:b/>
          <w:spacing w:val="-2"/>
          <w:sz w:val="24"/>
          <w:u w:val="single"/>
        </w:rPr>
        <w:t>LUTHFIA</w:t>
      </w:r>
    </w:p>
    <w:p w14:paraId="49A970AD">
      <w:pPr>
        <w:spacing w:after="0"/>
        <w:jc w:val="center"/>
        <w:rPr>
          <w:b/>
          <w:sz w:val="24"/>
        </w:rPr>
        <w:sectPr>
          <w:pgSz w:w="11920" w:h="16860"/>
          <w:pgMar w:top="1620" w:right="1559" w:bottom="1260" w:left="1700" w:header="0" w:footer="1070" w:gutter="0"/>
          <w:cols w:space="720" w:num="1"/>
        </w:sectPr>
      </w:pPr>
    </w:p>
    <w:p w14:paraId="7BC925EA">
      <w:pPr>
        <w:pStyle w:val="2"/>
        <w:spacing w:before="164"/>
        <w:ind w:left="371"/>
      </w:pPr>
      <w:bookmarkStart w:id="1" w:name="_TOC_250000"/>
      <w:r>
        <w:rPr>
          <w:spacing w:val="-4"/>
        </w:rPr>
        <w:t>DAFTAR</w:t>
      </w:r>
      <w:r>
        <w:rPr>
          <w:spacing w:val="-8"/>
        </w:rPr>
        <w:t xml:space="preserve"> </w:t>
      </w:r>
      <w:bookmarkEnd w:id="1"/>
      <w:r>
        <w:rPr>
          <w:spacing w:val="-5"/>
        </w:rPr>
        <w:t>ISI</w:t>
      </w:r>
    </w:p>
    <w:p w14:paraId="7B621CEB">
      <w:pPr>
        <w:pStyle w:val="2"/>
        <w:spacing w:after="0"/>
        <w:sectPr>
          <w:pgSz w:w="11920" w:h="16860"/>
          <w:pgMar w:top="1940" w:right="1559" w:bottom="1949" w:left="1700" w:header="0" w:footer="1070" w:gutter="0"/>
          <w:cols w:space="720" w:num="1"/>
        </w:sectPr>
      </w:pPr>
    </w:p>
    <w:sdt>
      <w:sdtPr>
        <w:id w:val="147478247"/>
        <w:docPartObj>
          <w:docPartGallery w:val="Table of Contents"/>
          <w:docPartUnique/>
        </w:docPartObj>
      </w:sdtPr>
      <w:sdtContent>
        <w:p w14:paraId="6EA7CE93">
          <w:pPr>
            <w:pStyle w:val="6"/>
            <w:tabs>
              <w:tab w:val="right" w:leader="dot" w:pos="8249"/>
            </w:tabs>
            <w:spacing w:before="157"/>
            <w:ind w:left="364"/>
          </w:pPr>
          <w:r>
            <w:rPr>
              <w:spacing w:val="-2"/>
            </w:rPr>
            <w:t>ABSTRAK</w:t>
          </w:r>
          <w:r>
            <w:tab/>
          </w:r>
          <w:r>
            <w:rPr>
              <w:spacing w:val="-10"/>
            </w:rPr>
            <w:t>i</w:t>
          </w:r>
        </w:p>
        <w:p w14:paraId="3E6D8327">
          <w:pPr>
            <w:pStyle w:val="9"/>
            <w:tabs>
              <w:tab w:val="right" w:leader="dot" w:pos="8434"/>
            </w:tabs>
            <w:rPr>
              <w:i w:val="0"/>
            </w:rPr>
          </w:pPr>
          <w:r>
            <w:rPr>
              <w:spacing w:val="-2"/>
            </w:rPr>
            <w:t>ABSTRACT</w:t>
          </w:r>
          <w:r>
            <w:tab/>
          </w:r>
          <w:r>
            <w:rPr>
              <w:i w:val="0"/>
              <w:spacing w:val="-5"/>
            </w:rPr>
            <w:t>ii</w:t>
          </w:r>
        </w:p>
        <w:p w14:paraId="143A1BBB">
          <w:pPr>
            <w:pStyle w:val="8"/>
            <w:tabs>
              <w:tab w:val="right" w:leader="dot" w:pos="8434"/>
            </w:tabs>
            <w:spacing w:before="137"/>
          </w:pPr>
          <w:r>
            <w:fldChar w:fldCharType="begin"/>
          </w:r>
          <w:r>
            <w:instrText xml:space="preserve"> HYPERLINK \l "_TOC_250001" </w:instrText>
          </w:r>
          <w:r>
            <w:fldChar w:fldCharType="separate"/>
          </w:r>
          <w:r>
            <w:rPr>
              <w:spacing w:val="-9"/>
            </w:rPr>
            <w:t>KATA</w:t>
          </w:r>
          <w:r>
            <w:rPr>
              <w:spacing w:val="-14"/>
            </w:rPr>
            <w:t xml:space="preserve"> </w:t>
          </w:r>
          <w:r>
            <w:rPr>
              <w:spacing w:val="-2"/>
            </w:rPr>
            <w:t>PENGANTAR</w:t>
          </w:r>
          <w:r>
            <w:tab/>
          </w:r>
          <w:r>
            <w:rPr>
              <w:spacing w:val="-5"/>
            </w:rPr>
            <w:t>iii</w:t>
          </w:r>
          <w:r>
            <w:rPr>
              <w:spacing w:val="-5"/>
            </w:rPr>
            <w:fldChar w:fldCharType="end"/>
          </w:r>
        </w:p>
        <w:p w14:paraId="3AF6839A">
          <w:pPr>
            <w:pStyle w:val="8"/>
            <w:tabs>
              <w:tab w:val="right" w:leader="dot" w:pos="8436"/>
            </w:tabs>
          </w:pPr>
          <w:r>
            <w:fldChar w:fldCharType="begin"/>
          </w:r>
          <w:r>
            <w:instrText xml:space="preserve"> HYPERLINK \l "_TOC_250000" </w:instrText>
          </w:r>
          <w:r>
            <w:fldChar w:fldCharType="separate"/>
          </w:r>
          <w:r>
            <w:rPr>
              <w:spacing w:val="-2"/>
            </w:rPr>
            <w:t>DAFTAR</w:t>
          </w:r>
          <w:r>
            <w:rPr>
              <w:spacing w:val="-16"/>
            </w:rPr>
            <w:t xml:space="preserve"> </w:t>
          </w:r>
          <w:r>
            <w:rPr>
              <w:spacing w:val="-5"/>
            </w:rPr>
            <w:t>ISI</w:t>
          </w:r>
          <w:r>
            <w:tab/>
          </w:r>
          <w:r>
            <w:rPr>
              <w:spacing w:val="-7"/>
            </w:rPr>
            <w:t>vi</w:t>
          </w:r>
          <w:r>
            <w:rPr>
              <w:spacing w:val="-7"/>
            </w:rPr>
            <w:fldChar w:fldCharType="end"/>
          </w:r>
        </w:p>
        <w:p w14:paraId="10663F27">
          <w:pPr>
            <w:pStyle w:val="8"/>
            <w:tabs>
              <w:tab w:val="right" w:leader="dot" w:pos="8434"/>
            </w:tabs>
            <w:spacing w:before="136"/>
          </w:pPr>
          <w:r>
            <w:rPr>
              <w:spacing w:val="-2"/>
            </w:rPr>
            <w:t>DAFTAR</w:t>
          </w:r>
          <w:r>
            <w:rPr>
              <w:spacing w:val="-16"/>
            </w:rPr>
            <w:t xml:space="preserve"> </w:t>
          </w:r>
          <w:r>
            <w:rPr>
              <w:spacing w:val="-2"/>
            </w:rPr>
            <w:t>GAMBAR</w:t>
          </w:r>
          <w:r>
            <w:tab/>
          </w:r>
          <w:r>
            <w:rPr>
              <w:spacing w:val="-4"/>
            </w:rPr>
            <w:t>viii</w:t>
          </w:r>
        </w:p>
        <w:p w14:paraId="428466A2">
          <w:pPr>
            <w:pStyle w:val="8"/>
            <w:tabs>
              <w:tab w:val="right" w:leader="dot" w:pos="8437"/>
            </w:tabs>
          </w:pPr>
          <w:r>
            <w:drawing>
              <wp:anchor distT="0" distB="0" distL="0" distR="0" simplePos="0" relativeHeight="251661312" behindDoc="1" locked="0" layoutInCell="1" allowOverlap="1">
                <wp:simplePos x="0" y="0"/>
                <wp:positionH relativeFrom="page">
                  <wp:posOffset>1457325</wp:posOffset>
                </wp:positionH>
                <wp:positionV relativeFrom="paragraph">
                  <wp:posOffset>170815</wp:posOffset>
                </wp:positionV>
                <wp:extent cx="4667250" cy="4591050"/>
                <wp:effectExtent l="0" t="0" r="0" b="0"/>
                <wp:wrapNone/>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4667249" cy="4591049"/>
                        </a:xfrm>
                        <a:prstGeom prst="rect">
                          <a:avLst/>
                        </a:prstGeom>
                      </pic:spPr>
                    </pic:pic>
                  </a:graphicData>
                </a:graphic>
              </wp:anchor>
            </w:drawing>
          </w:r>
          <w:r>
            <w:rPr>
              <w:spacing w:val="-4"/>
            </w:rPr>
            <w:t>DAFTAR</w:t>
          </w:r>
          <w:r>
            <w:rPr>
              <w:spacing w:val="-6"/>
            </w:rPr>
            <w:t xml:space="preserve"> </w:t>
          </w:r>
          <w:r>
            <w:rPr>
              <w:spacing w:val="-2"/>
            </w:rPr>
            <w:t>TABEL</w:t>
          </w:r>
          <w:r>
            <w:tab/>
          </w:r>
          <w:r>
            <w:rPr>
              <w:spacing w:val="-5"/>
            </w:rPr>
            <w:t>ix</w:t>
          </w:r>
        </w:p>
        <w:p w14:paraId="199DED36">
          <w:pPr>
            <w:pStyle w:val="8"/>
            <w:tabs>
              <w:tab w:val="right" w:leader="dot" w:pos="8446"/>
            </w:tabs>
            <w:spacing w:before="139"/>
          </w:pPr>
          <w:r>
            <w:rPr>
              <w:spacing w:val="-2"/>
            </w:rPr>
            <w:t>DAFTAR</w:t>
          </w:r>
          <w:r>
            <w:rPr>
              <w:spacing w:val="-16"/>
            </w:rPr>
            <w:t xml:space="preserve"> </w:t>
          </w:r>
          <w:r>
            <w:rPr>
              <w:spacing w:val="-2"/>
            </w:rPr>
            <w:t>LAMPIRAN</w:t>
          </w:r>
          <w:r>
            <w:tab/>
          </w:r>
          <w:r>
            <w:rPr>
              <w:spacing w:val="-12"/>
            </w:rPr>
            <w:t>x</w:t>
          </w:r>
        </w:p>
        <w:p w14:paraId="2543E363">
          <w:pPr>
            <w:pStyle w:val="7"/>
            <w:tabs>
              <w:tab w:val="right" w:leader="dot" w:pos="8446"/>
            </w:tabs>
          </w:pPr>
          <w:r>
            <w:t>BAB</w:t>
          </w:r>
          <w:r>
            <w:rPr>
              <w:spacing w:val="60"/>
            </w:rPr>
            <w:t xml:space="preserve"> </w:t>
          </w:r>
          <w:r>
            <w:t>I</w:t>
          </w:r>
          <w:r>
            <w:rPr>
              <w:spacing w:val="28"/>
            </w:rPr>
            <w:t xml:space="preserve">  </w:t>
          </w:r>
          <w:r>
            <w:rPr>
              <w:spacing w:val="-2"/>
            </w:rPr>
            <w:t>PENDAHULUAN</w:t>
          </w:r>
          <w:r>
            <w:tab/>
          </w:r>
          <w:r>
            <w:rPr>
              <w:spacing w:val="-10"/>
            </w:rPr>
            <w:t>1</w:t>
          </w:r>
        </w:p>
        <w:p w14:paraId="663C580F">
          <w:pPr>
            <w:pStyle w:val="10"/>
            <w:numPr>
              <w:ilvl w:val="1"/>
              <w:numId w:val="2"/>
            </w:numPr>
            <w:tabs>
              <w:tab w:val="left" w:pos="1158"/>
              <w:tab w:val="right" w:leader="dot" w:pos="8501"/>
            </w:tabs>
            <w:spacing w:before="137" w:after="0" w:line="240" w:lineRule="auto"/>
            <w:ind w:left="1158" w:right="0" w:hanging="360"/>
            <w:jc w:val="left"/>
          </w:pPr>
          <w:r>
            <w:t>Latar</w:t>
          </w:r>
          <w:r>
            <w:rPr>
              <w:spacing w:val="-10"/>
            </w:rPr>
            <w:t xml:space="preserve"> </w:t>
          </w:r>
          <w:r>
            <w:rPr>
              <w:spacing w:val="-2"/>
            </w:rPr>
            <w:t>Belakang</w:t>
          </w:r>
          <w:r>
            <w:tab/>
          </w:r>
          <w:r>
            <w:rPr>
              <w:spacing w:val="-10"/>
            </w:rPr>
            <w:t>1</w:t>
          </w:r>
        </w:p>
        <w:p w14:paraId="232AD2B1">
          <w:pPr>
            <w:pStyle w:val="10"/>
            <w:numPr>
              <w:ilvl w:val="1"/>
              <w:numId w:val="2"/>
            </w:numPr>
            <w:tabs>
              <w:tab w:val="left" w:pos="1153"/>
              <w:tab w:val="right" w:leader="dot" w:pos="8501"/>
            </w:tabs>
            <w:spacing w:before="139" w:after="0" w:line="240" w:lineRule="auto"/>
            <w:ind w:left="1153" w:right="0" w:hanging="355"/>
            <w:jc w:val="left"/>
          </w:pPr>
          <w:r>
            <w:t>Identifikasi</w:t>
          </w:r>
          <w:r>
            <w:rPr>
              <w:spacing w:val="-9"/>
            </w:rPr>
            <w:t xml:space="preserve"> </w:t>
          </w:r>
          <w:r>
            <w:rPr>
              <w:spacing w:val="-2"/>
            </w:rPr>
            <w:t>Masalah</w:t>
          </w:r>
          <w:r>
            <w:tab/>
          </w:r>
          <w:r>
            <w:rPr>
              <w:spacing w:val="-10"/>
            </w:rPr>
            <w:t>6</w:t>
          </w:r>
        </w:p>
        <w:p w14:paraId="0D2D3C62">
          <w:pPr>
            <w:pStyle w:val="10"/>
            <w:numPr>
              <w:ilvl w:val="1"/>
              <w:numId w:val="2"/>
            </w:numPr>
            <w:tabs>
              <w:tab w:val="left" w:pos="1158"/>
              <w:tab w:val="right" w:leader="dot" w:pos="8501"/>
            </w:tabs>
            <w:spacing w:before="137" w:after="0" w:line="240" w:lineRule="auto"/>
            <w:ind w:left="1158" w:right="0" w:hanging="360"/>
            <w:jc w:val="left"/>
          </w:pPr>
          <w:r>
            <w:t>Batasan</w:t>
          </w:r>
          <w:r>
            <w:rPr>
              <w:spacing w:val="-5"/>
            </w:rPr>
            <w:t xml:space="preserve"> </w:t>
          </w:r>
          <w:r>
            <w:rPr>
              <w:spacing w:val="-2"/>
            </w:rPr>
            <w:t>masalah</w:t>
          </w:r>
          <w:r>
            <w:tab/>
          </w:r>
          <w:r>
            <w:rPr>
              <w:spacing w:val="-10"/>
            </w:rPr>
            <w:t>6</w:t>
          </w:r>
        </w:p>
        <w:p w14:paraId="72362774">
          <w:pPr>
            <w:pStyle w:val="10"/>
            <w:numPr>
              <w:ilvl w:val="1"/>
              <w:numId w:val="2"/>
            </w:numPr>
            <w:tabs>
              <w:tab w:val="left" w:pos="1153"/>
              <w:tab w:val="right" w:leader="dot" w:pos="8501"/>
            </w:tabs>
            <w:spacing w:before="139" w:after="0" w:line="240" w:lineRule="auto"/>
            <w:ind w:left="1153" w:right="0" w:hanging="355"/>
            <w:jc w:val="left"/>
          </w:pPr>
          <w:r>
            <w:t>Rumusan</w:t>
          </w:r>
          <w:r>
            <w:rPr>
              <w:spacing w:val="-8"/>
            </w:rPr>
            <w:t xml:space="preserve"> </w:t>
          </w:r>
          <w:r>
            <w:rPr>
              <w:spacing w:val="-2"/>
            </w:rPr>
            <w:t>Masalah</w:t>
          </w:r>
          <w:r>
            <w:tab/>
          </w:r>
          <w:r>
            <w:rPr>
              <w:spacing w:val="-12"/>
            </w:rPr>
            <w:t>7</w:t>
          </w:r>
        </w:p>
        <w:p w14:paraId="61093BFC">
          <w:pPr>
            <w:pStyle w:val="10"/>
            <w:numPr>
              <w:ilvl w:val="1"/>
              <w:numId w:val="2"/>
            </w:numPr>
            <w:tabs>
              <w:tab w:val="left" w:pos="1153"/>
              <w:tab w:val="right" w:leader="dot" w:pos="8501"/>
            </w:tabs>
            <w:spacing w:before="137" w:after="0" w:line="240" w:lineRule="auto"/>
            <w:ind w:left="1153" w:right="0" w:hanging="355"/>
            <w:jc w:val="left"/>
          </w:pPr>
          <w:r>
            <w:t>Tujuan</w:t>
          </w:r>
          <w:r>
            <w:rPr>
              <w:spacing w:val="-8"/>
            </w:rPr>
            <w:t xml:space="preserve"> </w:t>
          </w:r>
          <w:r>
            <w:rPr>
              <w:spacing w:val="-2"/>
            </w:rPr>
            <w:t>Penelitian</w:t>
          </w:r>
          <w:r>
            <w:tab/>
          </w:r>
          <w:r>
            <w:rPr>
              <w:spacing w:val="-12"/>
            </w:rPr>
            <w:t>7</w:t>
          </w:r>
        </w:p>
        <w:p w14:paraId="404D1EE2">
          <w:pPr>
            <w:pStyle w:val="10"/>
            <w:numPr>
              <w:ilvl w:val="1"/>
              <w:numId w:val="2"/>
            </w:numPr>
            <w:tabs>
              <w:tab w:val="left" w:pos="1153"/>
              <w:tab w:val="right" w:leader="dot" w:pos="8501"/>
            </w:tabs>
            <w:spacing w:before="142" w:after="0" w:line="240" w:lineRule="auto"/>
            <w:ind w:left="1153" w:right="0" w:hanging="355"/>
            <w:jc w:val="left"/>
          </w:pPr>
          <w:r>
            <w:t>Manfaat</w:t>
          </w:r>
          <w:r>
            <w:rPr>
              <w:spacing w:val="-6"/>
            </w:rPr>
            <w:t xml:space="preserve"> </w:t>
          </w:r>
          <w:r>
            <w:rPr>
              <w:spacing w:val="-2"/>
            </w:rPr>
            <w:t>penelitian</w:t>
          </w:r>
          <w:r>
            <w:tab/>
          </w:r>
          <w:r>
            <w:rPr>
              <w:spacing w:val="-10"/>
            </w:rPr>
            <w:t>7</w:t>
          </w:r>
        </w:p>
        <w:p w14:paraId="74F9A8FF">
          <w:pPr>
            <w:pStyle w:val="7"/>
            <w:tabs>
              <w:tab w:val="right" w:leader="dot" w:pos="8446"/>
            </w:tabs>
          </w:pPr>
          <w:r>
            <w:t>BAB</w:t>
          </w:r>
          <w:r>
            <w:rPr>
              <w:spacing w:val="55"/>
            </w:rPr>
            <w:t xml:space="preserve"> </w:t>
          </w:r>
          <w:r>
            <w:t>II</w:t>
          </w:r>
          <w:r>
            <w:rPr>
              <w:spacing w:val="51"/>
            </w:rPr>
            <w:t xml:space="preserve"> </w:t>
          </w:r>
          <w:r>
            <w:t>TINJAUAN</w:t>
          </w:r>
          <w:r>
            <w:rPr>
              <w:spacing w:val="-4"/>
            </w:rPr>
            <w:t xml:space="preserve"> </w:t>
          </w:r>
          <w:r>
            <w:rPr>
              <w:spacing w:val="-2"/>
            </w:rPr>
            <w:t>PUSTAKA</w:t>
          </w:r>
          <w:r>
            <w:tab/>
          </w:r>
          <w:r>
            <w:rPr>
              <w:spacing w:val="-10"/>
            </w:rPr>
            <w:t>9</w:t>
          </w:r>
        </w:p>
        <w:p w14:paraId="6F081AD4">
          <w:pPr>
            <w:pStyle w:val="10"/>
            <w:numPr>
              <w:ilvl w:val="1"/>
              <w:numId w:val="3"/>
            </w:numPr>
            <w:tabs>
              <w:tab w:val="left" w:pos="1153"/>
              <w:tab w:val="right" w:leader="dot" w:pos="8501"/>
            </w:tabs>
            <w:spacing w:before="139" w:after="0" w:line="240" w:lineRule="auto"/>
            <w:ind w:left="1153" w:right="0" w:hanging="355"/>
            <w:jc w:val="left"/>
          </w:pPr>
          <w:r>
            <w:t>Landasan</w:t>
          </w:r>
          <w:r>
            <w:rPr>
              <w:spacing w:val="-13"/>
            </w:rPr>
            <w:t xml:space="preserve"> </w:t>
          </w:r>
          <w:r>
            <w:rPr>
              <w:spacing w:val="-4"/>
            </w:rPr>
            <w:t>Teori</w:t>
          </w:r>
          <w:r>
            <w:tab/>
          </w:r>
          <w:r>
            <w:rPr>
              <w:spacing w:val="-10"/>
            </w:rPr>
            <w:t>9</w:t>
          </w:r>
        </w:p>
        <w:p w14:paraId="6F4423C1">
          <w:pPr>
            <w:pStyle w:val="11"/>
            <w:numPr>
              <w:ilvl w:val="2"/>
              <w:numId w:val="3"/>
            </w:numPr>
            <w:tabs>
              <w:tab w:val="left" w:pos="1573"/>
              <w:tab w:val="right" w:leader="dot" w:pos="8501"/>
            </w:tabs>
            <w:spacing w:before="137" w:after="0" w:line="240" w:lineRule="auto"/>
            <w:ind w:left="1573" w:right="0" w:hanging="535"/>
            <w:jc w:val="left"/>
          </w:pPr>
          <w:r>
            <w:rPr>
              <w:spacing w:val="-2"/>
            </w:rPr>
            <w:t>Teknologi</w:t>
          </w:r>
          <w:r>
            <w:rPr>
              <w:spacing w:val="-5"/>
            </w:rPr>
            <w:t xml:space="preserve"> </w:t>
          </w:r>
          <w:r>
            <w:rPr>
              <w:spacing w:val="-2"/>
            </w:rPr>
            <w:t>digital</w:t>
          </w:r>
          <w:r>
            <w:tab/>
          </w:r>
          <w:r>
            <w:rPr>
              <w:spacing w:val="-10"/>
            </w:rPr>
            <w:t>9</w:t>
          </w:r>
        </w:p>
        <w:p w14:paraId="3DB6531D">
          <w:pPr>
            <w:pStyle w:val="11"/>
            <w:numPr>
              <w:ilvl w:val="2"/>
              <w:numId w:val="3"/>
            </w:numPr>
            <w:tabs>
              <w:tab w:val="left" w:pos="1573"/>
              <w:tab w:val="right" w:leader="dot" w:pos="8492"/>
            </w:tabs>
            <w:spacing w:before="139" w:after="0" w:line="240" w:lineRule="auto"/>
            <w:ind w:left="1573" w:right="0" w:hanging="535"/>
            <w:jc w:val="left"/>
          </w:pPr>
          <w:r>
            <w:rPr>
              <w:spacing w:val="-4"/>
            </w:rPr>
            <w:t>Video</w:t>
          </w:r>
          <w:r>
            <w:rPr>
              <w:spacing w:val="-9"/>
            </w:rPr>
            <w:t xml:space="preserve"> </w:t>
          </w:r>
          <w:r>
            <w:rPr>
              <w:spacing w:val="-2"/>
            </w:rPr>
            <w:t>Animasi</w:t>
          </w:r>
          <w:r>
            <w:tab/>
          </w:r>
          <w:r>
            <w:rPr>
              <w:spacing w:val="-5"/>
            </w:rPr>
            <w:t>13</w:t>
          </w:r>
        </w:p>
        <w:p w14:paraId="7039025D">
          <w:pPr>
            <w:pStyle w:val="11"/>
            <w:numPr>
              <w:ilvl w:val="2"/>
              <w:numId w:val="3"/>
            </w:numPr>
            <w:tabs>
              <w:tab w:val="left" w:pos="1563"/>
              <w:tab w:val="right" w:leader="dot" w:pos="8492"/>
            </w:tabs>
            <w:spacing w:before="137" w:after="0" w:line="240" w:lineRule="auto"/>
            <w:ind w:left="1563" w:right="0" w:hanging="525"/>
            <w:jc w:val="left"/>
          </w:pPr>
          <w:r>
            <w:t xml:space="preserve">Aplikasi </w:t>
          </w:r>
          <w:r>
            <w:rPr>
              <w:spacing w:val="-2"/>
            </w:rPr>
            <w:t>Canva</w:t>
          </w:r>
          <w:r>
            <w:tab/>
          </w:r>
          <w:r>
            <w:rPr>
              <w:spacing w:val="-5"/>
            </w:rPr>
            <w:t>17</w:t>
          </w:r>
        </w:p>
        <w:p w14:paraId="7490EEAB">
          <w:pPr>
            <w:pStyle w:val="12"/>
            <w:numPr>
              <w:ilvl w:val="3"/>
              <w:numId w:val="3"/>
            </w:numPr>
            <w:tabs>
              <w:tab w:val="left" w:pos="1998"/>
              <w:tab w:val="right" w:leader="dot" w:pos="8492"/>
            </w:tabs>
            <w:spacing w:before="139" w:after="0" w:line="240" w:lineRule="auto"/>
            <w:ind w:left="1998" w:right="0" w:hanging="720"/>
            <w:jc w:val="left"/>
          </w:pPr>
          <w:r>
            <w:t>Pengertian</w:t>
          </w:r>
          <w:r>
            <w:rPr>
              <w:spacing w:val="-19"/>
            </w:rPr>
            <w:t xml:space="preserve"> </w:t>
          </w:r>
          <w:r>
            <w:t>Aplikasi</w:t>
          </w:r>
          <w:r>
            <w:rPr>
              <w:spacing w:val="-5"/>
            </w:rPr>
            <w:t xml:space="preserve"> </w:t>
          </w:r>
          <w:r>
            <w:rPr>
              <w:spacing w:val="-4"/>
            </w:rPr>
            <w:t>Canva</w:t>
          </w:r>
          <w:r>
            <w:tab/>
          </w:r>
          <w:r>
            <w:rPr>
              <w:spacing w:val="-5"/>
            </w:rPr>
            <w:t>17</w:t>
          </w:r>
        </w:p>
        <w:p w14:paraId="5EDD6FB4">
          <w:pPr>
            <w:pStyle w:val="12"/>
            <w:numPr>
              <w:ilvl w:val="3"/>
              <w:numId w:val="3"/>
            </w:numPr>
            <w:tabs>
              <w:tab w:val="left" w:pos="1998"/>
              <w:tab w:val="right" w:leader="dot" w:pos="8492"/>
            </w:tabs>
            <w:spacing w:before="137" w:after="0" w:line="240" w:lineRule="auto"/>
            <w:ind w:left="1998" w:right="0" w:hanging="720"/>
            <w:jc w:val="left"/>
          </w:pPr>
          <w:r>
            <w:t>Kelebihan</w:t>
          </w:r>
          <w:r>
            <w:rPr>
              <w:spacing w:val="-4"/>
            </w:rPr>
            <w:t xml:space="preserve"> </w:t>
          </w:r>
          <w:r>
            <w:t>dan</w:t>
          </w:r>
          <w:r>
            <w:rPr>
              <w:spacing w:val="-1"/>
            </w:rPr>
            <w:t xml:space="preserve"> </w:t>
          </w:r>
          <w:r>
            <w:t>Kekurangan</w:t>
          </w:r>
          <w:r>
            <w:rPr>
              <w:spacing w:val="-15"/>
            </w:rPr>
            <w:t xml:space="preserve"> </w:t>
          </w:r>
          <w:r>
            <w:t xml:space="preserve">Aplikasi </w:t>
          </w:r>
          <w:r>
            <w:rPr>
              <w:spacing w:val="-4"/>
            </w:rPr>
            <w:t>Canva</w:t>
          </w:r>
          <w:r>
            <w:tab/>
          </w:r>
          <w:r>
            <w:rPr>
              <w:spacing w:val="-5"/>
            </w:rPr>
            <w:t>19</w:t>
          </w:r>
        </w:p>
        <w:p w14:paraId="7915A372">
          <w:pPr>
            <w:pStyle w:val="12"/>
            <w:numPr>
              <w:ilvl w:val="3"/>
              <w:numId w:val="3"/>
            </w:numPr>
            <w:tabs>
              <w:tab w:val="left" w:pos="1998"/>
              <w:tab w:val="right" w:leader="dot" w:pos="8492"/>
            </w:tabs>
            <w:spacing w:before="139" w:after="0" w:line="240" w:lineRule="auto"/>
            <w:ind w:left="1998" w:right="0" w:hanging="720"/>
            <w:jc w:val="left"/>
          </w:pPr>
          <w:r>
            <w:t>Langkah</w:t>
          </w:r>
          <w:r>
            <w:rPr>
              <w:spacing w:val="-4"/>
            </w:rPr>
            <w:t xml:space="preserve"> </w:t>
          </w:r>
          <w:r>
            <w:t>–</w:t>
          </w:r>
          <w:r>
            <w:rPr>
              <w:spacing w:val="-2"/>
            </w:rPr>
            <w:t xml:space="preserve"> </w:t>
          </w:r>
          <w:r>
            <w:t>langkah</w:t>
          </w:r>
          <w:r>
            <w:rPr>
              <w:spacing w:val="-1"/>
            </w:rPr>
            <w:t xml:space="preserve"> </w:t>
          </w:r>
          <w:r>
            <w:t>Membuat</w:t>
          </w:r>
          <w:r>
            <w:rPr>
              <w:spacing w:val="-14"/>
            </w:rPr>
            <w:t xml:space="preserve"> </w:t>
          </w:r>
          <w:r>
            <w:t>Aplikasi</w:t>
          </w:r>
          <w:r>
            <w:rPr>
              <w:spacing w:val="-1"/>
            </w:rPr>
            <w:t xml:space="preserve"> </w:t>
          </w:r>
          <w:r>
            <w:rPr>
              <w:spacing w:val="-4"/>
            </w:rPr>
            <w:t>Canva</w:t>
          </w:r>
          <w:r>
            <w:tab/>
          </w:r>
          <w:r>
            <w:rPr>
              <w:spacing w:val="-5"/>
            </w:rPr>
            <w:t>20</w:t>
          </w:r>
        </w:p>
        <w:p w14:paraId="6DA0595F">
          <w:pPr>
            <w:pStyle w:val="11"/>
            <w:numPr>
              <w:ilvl w:val="2"/>
              <w:numId w:val="3"/>
            </w:numPr>
            <w:tabs>
              <w:tab w:val="left" w:pos="1578"/>
              <w:tab w:val="right" w:leader="dot" w:pos="8492"/>
            </w:tabs>
            <w:spacing w:before="137" w:after="0" w:line="240" w:lineRule="auto"/>
            <w:ind w:left="1578" w:right="0" w:hanging="540"/>
            <w:jc w:val="left"/>
          </w:pPr>
          <w:r>
            <w:t>Hasil</w:t>
          </w:r>
          <w:r>
            <w:rPr>
              <w:spacing w:val="-3"/>
            </w:rPr>
            <w:t xml:space="preserve"> </w:t>
          </w:r>
          <w:r>
            <w:rPr>
              <w:spacing w:val="-2"/>
            </w:rPr>
            <w:t>belajar</w:t>
          </w:r>
          <w:r>
            <w:tab/>
          </w:r>
          <w:r>
            <w:rPr>
              <w:spacing w:val="-5"/>
            </w:rPr>
            <w:t>21</w:t>
          </w:r>
        </w:p>
        <w:p w14:paraId="1615ABAE">
          <w:pPr>
            <w:pStyle w:val="11"/>
            <w:numPr>
              <w:ilvl w:val="2"/>
              <w:numId w:val="3"/>
            </w:numPr>
            <w:tabs>
              <w:tab w:val="left" w:pos="1578"/>
              <w:tab w:val="right" w:leader="dot" w:pos="8492"/>
            </w:tabs>
            <w:spacing w:before="139" w:after="0" w:line="240" w:lineRule="auto"/>
            <w:ind w:left="1578" w:right="0" w:hanging="540"/>
            <w:jc w:val="left"/>
          </w:pPr>
          <w:r>
            <w:t>Keunikan</w:t>
          </w:r>
          <w:r>
            <w:rPr>
              <w:spacing w:val="-11"/>
            </w:rPr>
            <w:t xml:space="preserve"> </w:t>
          </w:r>
          <w:r>
            <w:t>Daerah</w:t>
          </w:r>
          <w:r>
            <w:rPr>
              <w:spacing w:val="-13"/>
            </w:rPr>
            <w:t xml:space="preserve"> </w:t>
          </w:r>
          <w:r>
            <w:t>Tempat</w:t>
          </w:r>
          <w:r>
            <w:rPr>
              <w:spacing w:val="-11"/>
            </w:rPr>
            <w:t xml:space="preserve"> </w:t>
          </w:r>
          <w:r>
            <w:rPr>
              <w:spacing w:val="-2"/>
            </w:rPr>
            <w:t>Tinggalku</w:t>
          </w:r>
          <w:r>
            <w:tab/>
          </w:r>
          <w:r>
            <w:rPr>
              <w:spacing w:val="-5"/>
            </w:rPr>
            <w:t>25</w:t>
          </w:r>
        </w:p>
        <w:p w14:paraId="0ED7B68E">
          <w:pPr>
            <w:pStyle w:val="10"/>
            <w:numPr>
              <w:ilvl w:val="1"/>
              <w:numId w:val="3"/>
            </w:numPr>
            <w:tabs>
              <w:tab w:val="left" w:pos="1153"/>
              <w:tab w:val="right" w:leader="dot" w:pos="8492"/>
            </w:tabs>
            <w:spacing w:before="138" w:after="0" w:line="240" w:lineRule="auto"/>
            <w:ind w:left="1153" w:right="0" w:hanging="355"/>
            <w:jc w:val="left"/>
          </w:pPr>
          <w:r>
            <w:t>Penelitian</w:t>
          </w:r>
          <w:r>
            <w:rPr>
              <w:spacing w:val="-5"/>
            </w:rPr>
            <w:t xml:space="preserve"> </w:t>
          </w:r>
          <w:r>
            <w:t>yang</w:t>
          </w:r>
          <w:r>
            <w:rPr>
              <w:spacing w:val="-4"/>
            </w:rPr>
            <w:t xml:space="preserve"> </w:t>
          </w:r>
          <w:r>
            <w:rPr>
              <w:spacing w:val="-2"/>
            </w:rPr>
            <w:t>Relevan</w:t>
          </w:r>
          <w:r>
            <w:tab/>
          </w:r>
          <w:r>
            <w:rPr>
              <w:spacing w:val="-5"/>
            </w:rPr>
            <w:t>28</w:t>
          </w:r>
        </w:p>
        <w:p w14:paraId="07505FE5">
          <w:pPr>
            <w:pStyle w:val="10"/>
            <w:numPr>
              <w:ilvl w:val="1"/>
              <w:numId w:val="3"/>
            </w:numPr>
            <w:tabs>
              <w:tab w:val="left" w:pos="1158"/>
              <w:tab w:val="right" w:leader="dot" w:pos="8492"/>
            </w:tabs>
            <w:spacing w:before="139" w:after="0" w:line="240" w:lineRule="auto"/>
            <w:ind w:left="1158" w:right="0" w:hanging="360"/>
            <w:jc w:val="left"/>
          </w:pPr>
          <w:r>
            <w:t>Kerangka</w:t>
          </w:r>
          <w:r>
            <w:rPr>
              <w:spacing w:val="-7"/>
            </w:rPr>
            <w:t xml:space="preserve"> </w:t>
          </w:r>
          <w:r>
            <w:rPr>
              <w:spacing w:val="-2"/>
            </w:rPr>
            <w:t>Berpikir</w:t>
          </w:r>
          <w:r>
            <w:tab/>
          </w:r>
          <w:r>
            <w:rPr>
              <w:spacing w:val="-5"/>
            </w:rPr>
            <w:t>29</w:t>
          </w:r>
        </w:p>
        <w:p w14:paraId="6A2EECE9">
          <w:pPr>
            <w:pStyle w:val="10"/>
            <w:numPr>
              <w:ilvl w:val="1"/>
              <w:numId w:val="3"/>
            </w:numPr>
            <w:tabs>
              <w:tab w:val="left" w:pos="1158"/>
              <w:tab w:val="right" w:leader="dot" w:pos="8492"/>
            </w:tabs>
            <w:spacing w:before="137" w:after="0" w:line="240" w:lineRule="auto"/>
            <w:ind w:left="1158" w:right="0" w:hanging="360"/>
            <w:jc w:val="left"/>
          </w:pPr>
          <w:r>
            <w:rPr>
              <w:spacing w:val="-2"/>
            </w:rPr>
            <w:t>Hipotesis</w:t>
          </w:r>
          <w:r>
            <w:rPr>
              <w:spacing w:val="-1"/>
            </w:rPr>
            <w:t xml:space="preserve"> </w:t>
          </w:r>
          <w:r>
            <w:rPr>
              <w:spacing w:val="-2"/>
            </w:rPr>
            <w:t>Tindakan</w:t>
          </w:r>
          <w:r>
            <w:tab/>
          </w:r>
          <w:r>
            <w:rPr>
              <w:spacing w:val="-5"/>
            </w:rPr>
            <w:t>30</w:t>
          </w:r>
        </w:p>
        <w:p w14:paraId="380AA80D">
          <w:pPr>
            <w:pStyle w:val="6"/>
            <w:tabs>
              <w:tab w:val="right" w:leader="dot" w:pos="8231"/>
            </w:tabs>
          </w:pPr>
          <w:r>
            <w:t>BAB</w:t>
          </w:r>
          <w:r>
            <w:rPr>
              <w:spacing w:val="48"/>
            </w:rPr>
            <w:t xml:space="preserve"> </w:t>
          </w:r>
          <w:r>
            <w:t>III</w:t>
          </w:r>
          <w:r>
            <w:rPr>
              <w:spacing w:val="-1"/>
              <w:position w:val="-4"/>
            </w:rPr>
            <w:drawing>
              <wp:inline distT="0" distB="0" distL="0" distR="0">
                <wp:extent cx="38100" cy="14605"/>
                <wp:effectExtent l="0" t="0" r="0" b="0"/>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38100" cy="15239"/>
                        </a:xfrm>
                        <a:prstGeom prst="rect">
                          <a:avLst/>
                        </a:prstGeom>
                      </pic:spPr>
                    </pic:pic>
                  </a:graphicData>
                </a:graphic>
              </wp:inline>
            </w:drawing>
          </w:r>
          <w:r>
            <w:t>METODOLOGI</w:t>
          </w:r>
          <w:r>
            <w:rPr>
              <w:spacing w:val="-3"/>
            </w:rPr>
            <w:t xml:space="preserve"> </w:t>
          </w:r>
          <w:r>
            <w:rPr>
              <w:spacing w:val="-2"/>
            </w:rPr>
            <w:t>PENELITIAN</w:t>
          </w:r>
          <w:r>
            <w:tab/>
          </w:r>
          <w:r>
            <w:rPr>
              <w:spacing w:val="-5"/>
            </w:rPr>
            <w:t>31</w:t>
          </w:r>
        </w:p>
        <w:p w14:paraId="506330C3">
          <w:pPr>
            <w:pStyle w:val="10"/>
            <w:numPr>
              <w:ilvl w:val="1"/>
              <w:numId w:val="4"/>
            </w:numPr>
            <w:tabs>
              <w:tab w:val="left" w:pos="1158"/>
              <w:tab w:val="right" w:leader="dot" w:pos="8492"/>
            </w:tabs>
            <w:spacing w:before="137" w:after="0" w:line="240" w:lineRule="auto"/>
            <w:ind w:left="1158" w:right="0" w:hanging="360"/>
            <w:jc w:val="left"/>
          </w:pPr>
          <w:r>
            <w:t>Desain</w:t>
          </w:r>
          <w:r>
            <w:rPr>
              <w:spacing w:val="-5"/>
            </w:rPr>
            <w:t xml:space="preserve"> </w:t>
          </w:r>
          <w:r>
            <w:rPr>
              <w:spacing w:val="-2"/>
            </w:rPr>
            <w:t>penelitian</w:t>
          </w:r>
          <w:r>
            <w:tab/>
          </w:r>
          <w:r>
            <w:rPr>
              <w:spacing w:val="-5"/>
            </w:rPr>
            <w:t>31</w:t>
          </w:r>
        </w:p>
        <w:p w14:paraId="41598C06">
          <w:pPr>
            <w:pStyle w:val="10"/>
            <w:numPr>
              <w:ilvl w:val="1"/>
              <w:numId w:val="4"/>
            </w:numPr>
            <w:tabs>
              <w:tab w:val="left" w:pos="1153"/>
              <w:tab w:val="right" w:leader="dot" w:pos="8492"/>
            </w:tabs>
            <w:spacing w:before="139" w:after="20" w:line="240" w:lineRule="auto"/>
            <w:ind w:left="1153" w:right="0" w:hanging="355"/>
            <w:jc w:val="left"/>
          </w:pPr>
          <w:r>
            <w:t>Skenario</w:t>
          </w:r>
          <w:r>
            <w:rPr>
              <w:spacing w:val="-9"/>
            </w:rPr>
            <w:t xml:space="preserve"> </w:t>
          </w:r>
          <w:r>
            <w:rPr>
              <w:spacing w:val="-2"/>
            </w:rPr>
            <w:t>Tindakan</w:t>
          </w:r>
          <w:r>
            <w:tab/>
          </w:r>
          <w:r>
            <w:rPr>
              <w:spacing w:val="-5"/>
            </w:rPr>
            <w:t>34</w:t>
          </w:r>
        </w:p>
        <w:p w14:paraId="7F54E25A">
          <w:pPr>
            <w:pStyle w:val="10"/>
            <w:numPr>
              <w:ilvl w:val="1"/>
              <w:numId w:val="4"/>
            </w:numPr>
            <w:tabs>
              <w:tab w:val="left" w:pos="1153"/>
              <w:tab w:val="right" w:leader="dot" w:pos="8501"/>
            </w:tabs>
            <w:spacing w:before="77" w:after="0" w:line="240" w:lineRule="auto"/>
            <w:ind w:left="1153" w:right="0" w:hanging="355"/>
            <w:jc w:val="left"/>
          </w:pPr>
          <w:r>
            <w:rPr>
              <w:spacing w:val="-2"/>
            </w:rPr>
            <w:t>Waktu</w:t>
          </w:r>
          <w:r>
            <w:rPr>
              <w:spacing w:val="-7"/>
            </w:rPr>
            <w:t xml:space="preserve"> </w:t>
          </w:r>
          <w:r>
            <w:rPr>
              <w:spacing w:val="-2"/>
            </w:rPr>
            <w:t>dan</w:t>
          </w:r>
          <w:r>
            <w:rPr>
              <w:spacing w:val="-7"/>
            </w:rPr>
            <w:t xml:space="preserve"> </w:t>
          </w:r>
          <w:r>
            <w:rPr>
              <w:spacing w:val="-2"/>
            </w:rPr>
            <w:t>Tempat</w:t>
          </w:r>
          <w:r>
            <w:rPr>
              <w:spacing w:val="-7"/>
            </w:rPr>
            <w:t xml:space="preserve"> </w:t>
          </w:r>
          <w:r>
            <w:rPr>
              <w:spacing w:val="-2"/>
            </w:rPr>
            <w:t>Penelitian</w:t>
          </w:r>
          <w:r>
            <w:tab/>
          </w:r>
          <w:r>
            <w:rPr>
              <w:spacing w:val="-5"/>
            </w:rPr>
            <w:t>39</w:t>
          </w:r>
        </w:p>
        <w:p w14:paraId="173240CA">
          <w:pPr>
            <w:pStyle w:val="10"/>
            <w:numPr>
              <w:ilvl w:val="1"/>
              <w:numId w:val="4"/>
            </w:numPr>
            <w:tabs>
              <w:tab w:val="left" w:pos="1158"/>
              <w:tab w:val="right" w:leader="dot" w:pos="8501"/>
            </w:tabs>
            <w:spacing w:before="139" w:after="0" w:line="240" w:lineRule="auto"/>
            <w:ind w:left="1158" w:right="0" w:hanging="360"/>
            <w:jc w:val="left"/>
          </w:pPr>
          <w:r>
            <w:t xml:space="preserve">Subjek </w:t>
          </w:r>
          <w:r>
            <w:rPr>
              <w:spacing w:val="-2"/>
            </w:rPr>
            <w:t>Penelitian</w:t>
          </w:r>
          <w:r>
            <w:tab/>
          </w:r>
          <w:r>
            <w:rPr>
              <w:spacing w:val="-5"/>
            </w:rPr>
            <w:t>40</w:t>
          </w:r>
        </w:p>
        <w:p w14:paraId="26A49822">
          <w:pPr>
            <w:pStyle w:val="10"/>
            <w:numPr>
              <w:ilvl w:val="1"/>
              <w:numId w:val="4"/>
            </w:numPr>
            <w:tabs>
              <w:tab w:val="left" w:pos="1158"/>
              <w:tab w:val="right" w:leader="dot" w:pos="8501"/>
            </w:tabs>
            <w:spacing w:before="139" w:after="0" w:line="240" w:lineRule="auto"/>
            <w:ind w:left="1158" w:right="0" w:hanging="360"/>
            <w:jc w:val="left"/>
          </w:pPr>
          <w:r>
            <w:t>Instrumen</w:t>
          </w:r>
          <w:r>
            <w:rPr>
              <w:spacing w:val="-10"/>
            </w:rPr>
            <w:t xml:space="preserve"> </w:t>
          </w:r>
          <w:r>
            <w:t>Penelitian</w:t>
          </w:r>
          <w:r>
            <w:rPr>
              <w:spacing w:val="-7"/>
            </w:rPr>
            <w:t xml:space="preserve"> </w:t>
          </w:r>
          <w:r>
            <w:t>dan</w:t>
          </w:r>
          <w:r>
            <w:rPr>
              <w:spacing w:val="-10"/>
            </w:rPr>
            <w:t xml:space="preserve"> </w:t>
          </w:r>
          <w:r>
            <w:t>Teknik</w:t>
          </w:r>
          <w:r>
            <w:rPr>
              <w:spacing w:val="-6"/>
            </w:rPr>
            <w:t xml:space="preserve"> </w:t>
          </w:r>
          <w:r>
            <w:t>Pengumpulan</w:t>
          </w:r>
          <w:r>
            <w:rPr>
              <w:spacing w:val="-5"/>
            </w:rPr>
            <w:t xml:space="preserve"> </w:t>
          </w:r>
          <w:r>
            <w:rPr>
              <w:spacing w:val="-4"/>
            </w:rPr>
            <w:t>Data</w:t>
          </w:r>
          <w:r>
            <w:tab/>
          </w:r>
          <w:r>
            <w:rPr>
              <w:spacing w:val="-7"/>
            </w:rPr>
            <w:t>40</w:t>
          </w:r>
        </w:p>
        <w:p w14:paraId="7BEB66B9">
          <w:pPr>
            <w:pStyle w:val="10"/>
            <w:numPr>
              <w:ilvl w:val="1"/>
              <w:numId w:val="4"/>
            </w:numPr>
            <w:tabs>
              <w:tab w:val="left" w:pos="1153"/>
              <w:tab w:val="right" w:leader="dot" w:pos="8501"/>
            </w:tabs>
            <w:spacing w:before="137" w:after="0" w:line="240" w:lineRule="auto"/>
            <w:ind w:left="1153" w:right="0" w:hanging="355"/>
            <w:jc w:val="left"/>
          </w:pPr>
          <w:r>
            <w:t>Teknik</w:t>
          </w:r>
          <w:r>
            <w:rPr>
              <w:spacing w:val="-14"/>
            </w:rPr>
            <w:t xml:space="preserve"> </w:t>
          </w:r>
          <w:r>
            <w:t>analisis</w:t>
          </w:r>
          <w:r>
            <w:rPr>
              <w:spacing w:val="-14"/>
            </w:rPr>
            <w:t xml:space="preserve"> </w:t>
          </w:r>
          <w:r>
            <w:rPr>
              <w:spacing w:val="-4"/>
            </w:rPr>
            <w:t>data</w:t>
          </w:r>
          <w:r>
            <w:tab/>
          </w:r>
          <w:r>
            <w:rPr>
              <w:spacing w:val="-5"/>
            </w:rPr>
            <w:t>43</w:t>
          </w:r>
        </w:p>
        <w:p w14:paraId="33B50C26">
          <w:pPr>
            <w:pStyle w:val="10"/>
            <w:numPr>
              <w:ilvl w:val="1"/>
              <w:numId w:val="4"/>
            </w:numPr>
            <w:tabs>
              <w:tab w:val="left" w:pos="1218"/>
              <w:tab w:val="right" w:leader="dot" w:pos="8501"/>
            </w:tabs>
            <w:spacing w:before="140" w:after="0" w:line="240" w:lineRule="auto"/>
            <w:ind w:left="1218" w:right="0" w:hanging="420"/>
            <w:jc w:val="left"/>
          </w:pPr>
          <w:r>
            <w:t>Kriteria</w:t>
          </w:r>
          <w:r>
            <w:rPr>
              <w:spacing w:val="51"/>
            </w:rPr>
            <w:t xml:space="preserve"> </w:t>
          </w:r>
          <w:r>
            <w:rPr>
              <w:spacing w:val="-2"/>
            </w:rPr>
            <w:t>Keberhasilan</w:t>
          </w:r>
          <w:r>
            <w:tab/>
          </w:r>
          <w:r>
            <w:rPr>
              <w:spacing w:val="-5"/>
            </w:rPr>
            <w:t>45</w:t>
          </w:r>
        </w:p>
        <w:p w14:paraId="06011DEB">
          <w:pPr>
            <w:pStyle w:val="7"/>
            <w:tabs>
              <w:tab w:val="right" w:leader="dot" w:pos="8446"/>
            </w:tabs>
            <w:spacing w:before="136"/>
          </w:pPr>
          <w:r>
            <w:t>BAB</w:t>
          </w:r>
          <w:r>
            <w:rPr>
              <w:spacing w:val="-3"/>
            </w:rPr>
            <w:t xml:space="preserve"> </w:t>
          </w:r>
          <w:r>
            <w:t>IV</w:t>
          </w:r>
          <w:r>
            <w:rPr>
              <w:spacing w:val="50"/>
            </w:rPr>
            <w:t xml:space="preserve"> </w:t>
          </w:r>
          <w:r>
            <w:t>HASIL</w:t>
          </w:r>
          <w:r>
            <w:rPr>
              <w:spacing w:val="-14"/>
            </w:rPr>
            <w:t xml:space="preserve"> </w:t>
          </w:r>
          <w:r>
            <w:t>DAN</w:t>
          </w:r>
          <w:r>
            <w:rPr>
              <w:spacing w:val="-3"/>
            </w:rPr>
            <w:t xml:space="preserve"> </w:t>
          </w:r>
          <w:r>
            <w:rPr>
              <w:spacing w:val="-2"/>
            </w:rPr>
            <w:t>PEMBAHASAN</w:t>
          </w:r>
          <w:r>
            <w:tab/>
          </w:r>
          <w:r>
            <w:rPr>
              <w:spacing w:val="-5"/>
            </w:rPr>
            <w:t>46</w:t>
          </w:r>
        </w:p>
        <w:p w14:paraId="7CFCC954">
          <w:pPr>
            <w:pStyle w:val="10"/>
            <w:numPr>
              <w:ilvl w:val="1"/>
              <w:numId w:val="5"/>
            </w:numPr>
            <w:tabs>
              <w:tab w:val="left" w:pos="1158"/>
              <w:tab w:val="right" w:leader="dot" w:pos="8501"/>
            </w:tabs>
            <w:spacing w:before="140" w:after="0" w:line="240" w:lineRule="auto"/>
            <w:ind w:left="1158" w:right="0" w:hanging="360"/>
            <w:jc w:val="left"/>
          </w:pPr>
          <w:r>
            <w:rPr>
              <w:spacing w:val="-2"/>
            </w:rPr>
            <w:t>Hasil</w:t>
          </w:r>
          <w:r>
            <w:tab/>
          </w:r>
          <w:r>
            <w:rPr>
              <w:spacing w:val="-5"/>
            </w:rPr>
            <w:t>46</w:t>
          </w:r>
        </w:p>
        <w:p w14:paraId="2C357079">
          <w:pPr>
            <w:pStyle w:val="11"/>
            <w:numPr>
              <w:ilvl w:val="2"/>
              <w:numId w:val="5"/>
            </w:numPr>
            <w:tabs>
              <w:tab w:val="left" w:pos="1578"/>
              <w:tab w:val="right" w:leader="dot" w:pos="8501"/>
            </w:tabs>
            <w:spacing w:before="136" w:after="0" w:line="240" w:lineRule="auto"/>
            <w:ind w:left="1578" w:right="0" w:hanging="540"/>
            <w:jc w:val="left"/>
          </w:pPr>
          <w:r>
            <w:drawing>
              <wp:anchor distT="0" distB="0" distL="0" distR="0" simplePos="0" relativeHeight="251661312" behindDoc="1" locked="0" layoutInCell="1" allowOverlap="1">
                <wp:simplePos x="0" y="0"/>
                <wp:positionH relativeFrom="page">
                  <wp:posOffset>1457325</wp:posOffset>
                </wp:positionH>
                <wp:positionV relativeFrom="paragraph">
                  <wp:posOffset>249555</wp:posOffset>
                </wp:positionV>
                <wp:extent cx="4667250" cy="4591050"/>
                <wp:effectExtent l="0" t="0" r="0" b="0"/>
                <wp:wrapNone/>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4667249" cy="4591049"/>
                        </a:xfrm>
                        <a:prstGeom prst="rect">
                          <a:avLst/>
                        </a:prstGeom>
                      </pic:spPr>
                    </pic:pic>
                  </a:graphicData>
                </a:graphic>
              </wp:anchor>
            </w:drawing>
          </w:r>
          <w:r>
            <w:t>Pelaksanaan</w:t>
          </w:r>
          <w:r>
            <w:rPr>
              <w:spacing w:val="-5"/>
            </w:rPr>
            <w:t xml:space="preserve"> </w:t>
          </w:r>
          <w:r>
            <w:t>Siklus</w:t>
          </w:r>
          <w:r>
            <w:rPr>
              <w:spacing w:val="-5"/>
            </w:rPr>
            <w:t xml:space="preserve"> </w:t>
          </w:r>
          <w:r>
            <w:rPr>
              <w:spacing w:val="-10"/>
            </w:rPr>
            <w:t>I</w:t>
          </w:r>
          <w:r>
            <w:tab/>
          </w:r>
          <w:r>
            <w:rPr>
              <w:spacing w:val="-5"/>
            </w:rPr>
            <w:t>47</w:t>
          </w:r>
        </w:p>
        <w:p w14:paraId="2DB7C0DC">
          <w:pPr>
            <w:pStyle w:val="11"/>
            <w:numPr>
              <w:ilvl w:val="2"/>
              <w:numId w:val="5"/>
            </w:numPr>
            <w:tabs>
              <w:tab w:val="left" w:pos="1578"/>
              <w:tab w:val="right" w:leader="dot" w:pos="8501"/>
            </w:tabs>
            <w:spacing w:before="140" w:after="0" w:line="240" w:lineRule="auto"/>
            <w:ind w:left="1578" w:right="0" w:hanging="540"/>
            <w:jc w:val="left"/>
          </w:pPr>
          <w:r>
            <w:t>Pelaksanaan</w:t>
          </w:r>
          <w:r>
            <w:rPr>
              <w:spacing w:val="-5"/>
            </w:rPr>
            <w:t xml:space="preserve"> </w:t>
          </w:r>
          <w:r>
            <w:t>Siklus</w:t>
          </w:r>
          <w:r>
            <w:rPr>
              <w:spacing w:val="-5"/>
            </w:rPr>
            <w:t xml:space="preserve"> II</w:t>
          </w:r>
          <w:r>
            <w:tab/>
          </w:r>
          <w:r>
            <w:rPr>
              <w:spacing w:val="-5"/>
            </w:rPr>
            <w:t>58</w:t>
          </w:r>
        </w:p>
        <w:p w14:paraId="4FF218C7">
          <w:pPr>
            <w:pStyle w:val="11"/>
            <w:numPr>
              <w:ilvl w:val="2"/>
              <w:numId w:val="5"/>
            </w:numPr>
            <w:tabs>
              <w:tab w:val="left" w:pos="1578"/>
              <w:tab w:val="right" w:leader="dot" w:pos="8501"/>
            </w:tabs>
            <w:spacing w:before="137" w:after="0" w:line="240" w:lineRule="auto"/>
            <w:ind w:left="1578" w:right="0" w:hanging="540"/>
            <w:jc w:val="left"/>
          </w:pPr>
          <w:r>
            <w:t>Pelaksanaan</w:t>
          </w:r>
          <w:r>
            <w:rPr>
              <w:spacing w:val="-5"/>
            </w:rPr>
            <w:t xml:space="preserve"> </w:t>
          </w:r>
          <w:r>
            <w:t>Siklus</w:t>
          </w:r>
          <w:r>
            <w:rPr>
              <w:spacing w:val="-5"/>
            </w:rPr>
            <w:t xml:space="preserve"> III</w:t>
          </w:r>
          <w:r>
            <w:tab/>
          </w:r>
          <w:r>
            <w:rPr>
              <w:spacing w:val="-5"/>
            </w:rPr>
            <w:t>69</w:t>
          </w:r>
        </w:p>
        <w:p w14:paraId="24B6FE11">
          <w:pPr>
            <w:pStyle w:val="10"/>
            <w:numPr>
              <w:ilvl w:val="1"/>
              <w:numId w:val="5"/>
            </w:numPr>
            <w:tabs>
              <w:tab w:val="left" w:pos="1158"/>
              <w:tab w:val="right" w:leader="dot" w:pos="8501"/>
            </w:tabs>
            <w:spacing w:before="139" w:after="0" w:line="240" w:lineRule="auto"/>
            <w:ind w:left="1158" w:right="0" w:hanging="360"/>
            <w:jc w:val="left"/>
          </w:pPr>
          <w:r>
            <w:rPr>
              <w:spacing w:val="-2"/>
            </w:rPr>
            <w:t>Pembahasan</w:t>
          </w:r>
          <w:r>
            <w:tab/>
          </w:r>
          <w:r>
            <w:rPr>
              <w:spacing w:val="-5"/>
            </w:rPr>
            <w:t>71</w:t>
          </w:r>
        </w:p>
        <w:p w14:paraId="25A913C5">
          <w:pPr>
            <w:pStyle w:val="7"/>
            <w:tabs>
              <w:tab w:val="right" w:leader="dot" w:pos="8501"/>
            </w:tabs>
            <w:ind w:left="568"/>
          </w:pPr>
          <w:r>
            <w:t>BAB</w:t>
          </w:r>
          <w:r>
            <w:rPr>
              <w:spacing w:val="-9"/>
            </w:rPr>
            <w:t xml:space="preserve"> </w:t>
          </w:r>
          <w:r>
            <w:t>V</w:t>
          </w:r>
          <w:r>
            <w:rPr>
              <w:spacing w:val="-9"/>
            </w:rPr>
            <w:t xml:space="preserve"> </w:t>
          </w:r>
          <w:r>
            <w:t>KESIMPULAN</w:t>
          </w:r>
          <w:r>
            <w:rPr>
              <w:spacing w:val="-5"/>
            </w:rPr>
            <w:t xml:space="preserve"> </w:t>
          </w:r>
          <w:r>
            <w:t>DAN</w:t>
          </w:r>
          <w:r>
            <w:rPr>
              <w:spacing w:val="-4"/>
            </w:rPr>
            <w:t xml:space="preserve"> SARAN</w:t>
          </w:r>
          <w:r>
            <w:tab/>
          </w:r>
          <w:r>
            <w:rPr>
              <w:spacing w:val="-5"/>
            </w:rPr>
            <w:t>77</w:t>
          </w:r>
        </w:p>
        <w:p w14:paraId="39FF9731">
          <w:pPr>
            <w:pStyle w:val="10"/>
            <w:numPr>
              <w:ilvl w:val="1"/>
              <w:numId w:val="6"/>
            </w:numPr>
            <w:tabs>
              <w:tab w:val="left" w:pos="1158"/>
              <w:tab w:val="right" w:leader="dot" w:pos="8501"/>
            </w:tabs>
            <w:spacing w:before="139" w:after="0" w:line="240" w:lineRule="auto"/>
            <w:ind w:left="1158" w:right="0" w:hanging="360"/>
            <w:jc w:val="left"/>
          </w:pPr>
          <w:r>
            <w:rPr>
              <w:spacing w:val="-2"/>
            </w:rPr>
            <w:t>Kesimpulan</w:t>
          </w:r>
          <w:r>
            <w:tab/>
          </w:r>
          <w:r>
            <w:rPr>
              <w:spacing w:val="-5"/>
            </w:rPr>
            <w:t>77</w:t>
          </w:r>
        </w:p>
        <w:p w14:paraId="3A27A389">
          <w:pPr>
            <w:pStyle w:val="10"/>
            <w:numPr>
              <w:ilvl w:val="1"/>
              <w:numId w:val="6"/>
            </w:numPr>
            <w:tabs>
              <w:tab w:val="left" w:pos="1158"/>
              <w:tab w:val="right" w:leader="dot" w:pos="8501"/>
            </w:tabs>
            <w:spacing w:before="137" w:after="0" w:line="240" w:lineRule="auto"/>
            <w:ind w:left="1158" w:right="0" w:hanging="360"/>
            <w:jc w:val="left"/>
          </w:pPr>
          <w:r>
            <w:rPr>
              <w:spacing w:val="-2"/>
            </w:rPr>
            <w:t>Saran</w:t>
          </w:r>
          <w:r>
            <w:tab/>
          </w:r>
          <w:r>
            <w:rPr>
              <w:spacing w:val="-5"/>
            </w:rPr>
            <w:t>78</w:t>
          </w:r>
        </w:p>
        <w:p w14:paraId="17132F7A">
          <w:pPr>
            <w:pStyle w:val="7"/>
            <w:tabs>
              <w:tab w:val="right" w:leader="dot" w:pos="8446"/>
            </w:tabs>
            <w:spacing w:before="139"/>
          </w:pPr>
          <w:r>
            <w:rPr>
              <w:spacing w:val="-2"/>
            </w:rPr>
            <w:t>DAFTAR</w:t>
          </w:r>
          <w:r>
            <w:rPr>
              <w:spacing w:val="-16"/>
            </w:rPr>
            <w:t xml:space="preserve"> </w:t>
          </w:r>
          <w:r>
            <w:rPr>
              <w:spacing w:val="-2"/>
            </w:rPr>
            <w:t>PUSTAKA</w:t>
          </w:r>
          <w:r>
            <w:tab/>
          </w:r>
          <w:r>
            <w:rPr>
              <w:spacing w:val="-7"/>
            </w:rPr>
            <w:t>79</w:t>
          </w:r>
        </w:p>
      </w:sdtContent>
    </w:sdt>
    <w:p w14:paraId="3DA1000B">
      <w:pPr>
        <w:pStyle w:val="7"/>
        <w:spacing w:after="0"/>
        <w:sectPr>
          <w:type w:val="continuous"/>
          <w:pgSz w:w="11920" w:h="16860"/>
          <w:pgMar w:top="1570" w:right="1559" w:bottom="1949" w:left="1700" w:header="0" w:footer="1070" w:gutter="0"/>
          <w:cols w:space="720" w:num="1"/>
        </w:sectPr>
      </w:pPr>
    </w:p>
    <w:p w14:paraId="0F34295B">
      <w:pPr>
        <w:pStyle w:val="5"/>
        <w:ind w:left="0"/>
        <w:rPr>
          <w:b/>
        </w:rPr>
      </w:pPr>
    </w:p>
    <w:p w14:paraId="77ADDD33">
      <w:pPr>
        <w:pStyle w:val="5"/>
        <w:spacing w:before="158"/>
        <w:ind w:left="0"/>
        <w:rPr>
          <w:b/>
        </w:rPr>
      </w:pPr>
    </w:p>
    <w:p w14:paraId="23FDDF0B">
      <w:pPr>
        <w:pStyle w:val="5"/>
        <w:tabs>
          <w:tab w:val="left" w:leader="dot" w:pos="8271"/>
        </w:tabs>
      </w:pPr>
      <w:r>
        <w:t>Gambar</w:t>
      </w:r>
      <w:r>
        <w:rPr>
          <w:spacing w:val="-7"/>
        </w:rPr>
        <w:t xml:space="preserve"> </w:t>
      </w:r>
      <w:r>
        <w:t>2.1</w:t>
      </w:r>
      <w:r>
        <w:rPr>
          <w:spacing w:val="-1"/>
        </w:rPr>
        <w:t xml:space="preserve"> </w:t>
      </w:r>
      <w:r>
        <w:t xml:space="preserve">Contoh </w:t>
      </w:r>
      <w:r>
        <w:rPr>
          <w:spacing w:val="-2"/>
        </w:rPr>
        <w:t>Cerita</w:t>
      </w:r>
      <w:r>
        <w:tab/>
      </w:r>
      <w:r>
        <w:rPr>
          <w:spacing w:val="-5"/>
        </w:rPr>
        <w:t>28</w:t>
      </w:r>
    </w:p>
    <w:p w14:paraId="47A09544">
      <w:pPr>
        <w:pStyle w:val="5"/>
        <w:tabs>
          <w:tab w:val="left" w:leader="dot" w:pos="8271"/>
        </w:tabs>
        <w:spacing w:before="140"/>
      </w:pPr>
      <w:r>
        <w:t>Gambar</w:t>
      </w:r>
      <w:r>
        <w:rPr>
          <w:spacing w:val="-6"/>
        </w:rPr>
        <w:t xml:space="preserve"> </w:t>
      </w:r>
      <w:r>
        <w:t>2.2</w:t>
      </w:r>
      <w:r>
        <w:rPr>
          <w:spacing w:val="-1"/>
        </w:rPr>
        <w:t xml:space="preserve"> </w:t>
      </w:r>
      <w:r>
        <w:t>Kerangka</w:t>
      </w:r>
      <w:r>
        <w:rPr>
          <w:spacing w:val="-2"/>
        </w:rPr>
        <w:t xml:space="preserve"> Berfikir</w:t>
      </w:r>
      <w:r>
        <w:tab/>
      </w:r>
      <w:r>
        <w:rPr>
          <w:spacing w:val="-5"/>
        </w:rPr>
        <w:t>30</w:t>
      </w:r>
    </w:p>
    <w:p w14:paraId="0DD006A7">
      <w:pPr>
        <w:pStyle w:val="5"/>
        <w:tabs>
          <w:tab w:val="left" w:leader="dot" w:pos="8271"/>
        </w:tabs>
        <w:spacing w:before="137"/>
      </w:pPr>
      <w:r>
        <w:t>Gambar</w:t>
      </w:r>
      <w:r>
        <w:rPr>
          <w:spacing w:val="-8"/>
        </w:rPr>
        <w:t xml:space="preserve"> </w:t>
      </w:r>
      <w:r>
        <w:t>3.1</w:t>
      </w:r>
      <w:r>
        <w:rPr>
          <w:spacing w:val="-3"/>
        </w:rPr>
        <w:t xml:space="preserve"> </w:t>
      </w:r>
      <w:r>
        <w:t>bagan</w:t>
      </w:r>
      <w:r>
        <w:rPr>
          <w:spacing w:val="-1"/>
        </w:rPr>
        <w:t xml:space="preserve"> </w:t>
      </w:r>
      <w:r>
        <w:t>siklus</w:t>
      </w:r>
      <w:r>
        <w:rPr>
          <w:spacing w:val="-6"/>
        </w:rPr>
        <w:t xml:space="preserve"> </w:t>
      </w:r>
      <w:r>
        <w:t>penelitian</w:t>
      </w:r>
      <w:r>
        <w:rPr>
          <w:spacing w:val="-3"/>
        </w:rPr>
        <w:t xml:space="preserve"> </w:t>
      </w:r>
      <w:r>
        <w:t>tindakan</w:t>
      </w:r>
      <w:r>
        <w:rPr>
          <w:spacing w:val="-1"/>
        </w:rPr>
        <w:t xml:space="preserve"> </w:t>
      </w:r>
      <w:r>
        <w:rPr>
          <w:spacing w:val="-4"/>
        </w:rPr>
        <w:t>kelas</w:t>
      </w:r>
      <w:r>
        <w:tab/>
      </w:r>
      <w:r>
        <w:rPr>
          <w:spacing w:val="-5"/>
        </w:rPr>
        <w:t>32</w:t>
      </w:r>
    </w:p>
    <w:p w14:paraId="3A453E45">
      <w:pPr>
        <w:pStyle w:val="5"/>
        <w:tabs>
          <w:tab w:val="left" w:leader="dot" w:pos="8271"/>
        </w:tabs>
        <w:spacing w:before="139"/>
      </w:pPr>
      <w:r>
        <w:t>Gambar</w:t>
      </w:r>
      <w:r>
        <w:rPr>
          <w:spacing w:val="-7"/>
        </w:rPr>
        <w:t xml:space="preserve"> </w:t>
      </w:r>
      <w:r>
        <w:t>4.1</w:t>
      </w:r>
      <w:r>
        <w:rPr>
          <w:spacing w:val="-1"/>
        </w:rPr>
        <w:t xml:space="preserve"> </w:t>
      </w:r>
      <w:r>
        <w:t>Pembelajaran</w:t>
      </w:r>
      <w:r>
        <w:rPr>
          <w:spacing w:val="-1"/>
        </w:rPr>
        <w:t xml:space="preserve"> </w:t>
      </w:r>
      <w:r>
        <w:rPr>
          <w:spacing w:val="-10"/>
        </w:rPr>
        <w:t>1</w:t>
      </w:r>
      <w:r>
        <w:tab/>
      </w:r>
      <w:r>
        <w:rPr>
          <w:spacing w:val="-5"/>
        </w:rPr>
        <w:t>50</w:t>
      </w:r>
    </w:p>
    <w:p w14:paraId="06BCB90F">
      <w:pPr>
        <w:pStyle w:val="5"/>
        <w:tabs>
          <w:tab w:val="left" w:leader="dot" w:pos="8271"/>
        </w:tabs>
        <w:spacing w:before="137"/>
      </w:pPr>
      <w:r>
        <w:t>Gambar</w:t>
      </w:r>
      <w:r>
        <w:rPr>
          <w:spacing w:val="-7"/>
        </w:rPr>
        <w:t xml:space="preserve"> </w:t>
      </w:r>
      <w:r>
        <w:t>4.2</w:t>
      </w:r>
      <w:r>
        <w:rPr>
          <w:spacing w:val="-1"/>
        </w:rPr>
        <w:t xml:space="preserve"> </w:t>
      </w:r>
      <w:r>
        <w:t>Pembelajaran</w:t>
      </w:r>
      <w:r>
        <w:rPr>
          <w:spacing w:val="-1"/>
        </w:rPr>
        <w:t xml:space="preserve"> </w:t>
      </w:r>
      <w:r>
        <w:rPr>
          <w:spacing w:val="-10"/>
        </w:rPr>
        <w:t>2</w:t>
      </w:r>
      <w:r>
        <w:tab/>
      </w:r>
      <w:r>
        <w:rPr>
          <w:spacing w:val="-5"/>
        </w:rPr>
        <w:t>50</w:t>
      </w:r>
    </w:p>
    <w:p w14:paraId="19F5FF23">
      <w:pPr>
        <w:pStyle w:val="5"/>
        <w:tabs>
          <w:tab w:val="left" w:leader="dot" w:pos="8271"/>
        </w:tabs>
        <w:spacing w:before="139"/>
      </w:pPr>
      <w:r>
        <w:drawing>
          <wp:anchor distT="0" distB="0" distL="0" distR="0" simplePos="0" relativeHeight="251662336" behindDoc="1" locked="0" layoutInCell="1" allowOverlap="1">
            <wp:simplePos x="0" y="0"/>
            <wp:positionH relativeFrom="page">
              <wp:posOffset>1457325</wp:posOffset>
            </wp:positionH>
            <wp:positionV relativeFrom="paragraph">
              <wp:posOffset>127635</wp:posOffset>
            </wp:positionV>
            <wp:extent cx="4667250" cy="4591050"/>
            <wp:effectExtent l="0" t="0" r="0" b="0"/>
            <wp:wrapNone/>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4667249" cy="4591049"/>
                    </a:xfrm>
                    <a:prstGeom prst="rect">
                      <a:avLst/>
                    </a:prstGeom>
                  </pic:spPr>
                </pic:pic>
              </a:graphicData>
            </a:graphic>
          </wp:anchor>
        </w:drawing>
      </w:r>
      <w:r>
        <w:t>Gambar</w:t>
      </w:r>
      <w:r>
        <w:rPr>
          <w:spacing w:val="-10"/>
        </w:rPr>
        <w:t xml:space="preserve"> </w:t>
      </w:r>
      <w:r>
        <w:t>4.3</w:t>
      </w:r>
      <w:r>
        <w:rPr>
          <w:spacing w:val="-1"/>
        </w:rPr>
        <w:t xml:space="preserve"> </w:t>
      </w:r>
      <w:r>
        <w:t>kegiatan Inti</w:t>
      </w:r>
      <w:r>
        <w:rPr>
          <w:spacing w:val="3"/>
        </w:rPr>
        <w:t xml:space="preserve"> </w:t>
      </w:r>
      <w:r>
        <w:t>siklus</w:t>
      </w:r>
      <w:r>
        <w:rPr>
          <w:spacing w:val="-4"/>
        </w:rPr>
        <w:t xml:space="preserve"> </w:t>
      </w:r>
      <w:r>
        <w:t>1</w:t>
      </w:r>
      <w:r>
        <w:rPr>
          <w:spacing w:val="-2"/>
        </w:rPr>
        <w:t xml:space="preserve"> </w:t>
      </w:r>
      <w:r>
        <w:t>pertemuan</w:t>
      </w:r>
      <w:r>
        <w:rPr>
          <w:spacing w:val="-2"/>
        </w:rPr>
        <w:t xml:space="preserve"> </w:t>
      </w:r>
      <w:r>
        <w:rPr>
          <w:spacing w:val="-10"/>
        </w:rPr>
        <w:t>1</w:t>
      </w:r>
      <w:r>
        <w:tab/>
      </w:r>
      <w:r>
        <w:rPr>
          <w:spacing w:val="-5"/>
        </w:rPr>
        <w:t>51</w:t>
      </w:r>
    </w:p>
    <w:p w14:paraId="119CF23F">
      <w:pPr>
        <w:pStyle w:val="5"/>
        <w:tabs>
          <w:tab w:val="left" w:leader="dot" w:pos="8271"/>
        </w:tabs>
        <w:spacing w:before="137"/>
      </w:pPr>
      <w:r>
        <w:t>Gambar</w:t>
      </w:r>
      <w:r>
        <w:rPr>
          <w:spacing w:val="-7"/>
        </w:rPr>
        <w:t xml:space="preserve"> </w:t>
      </w:r>
      <w:r>
        <w:t>4.4</w:t>
      </w:r>
      <w:r>
        <w:rPr>
          <w:spacing w:val="-1"/>
        </w:rPr>
        <w:t xml:space="preserve"> </w:t>
      </w:r>
      <w:r>
        <w:t>Pembelajaran</w:t>
      </w:r>
      <w:r>
        <w:rPr>
          <w:spacing w:val="-1"/>
        </w:rPr>
        <w:t xml:space="preserve"> </w:t>
      </w:r>
      <w:r>
        <w:rPr>
          <w:spacing w:val="-10"/>
        </w:rPr>
        <w:t>3</w:t>
      </w:r>
      <w:r>
        <w:tab/>
      </w:r>
      <w:r>
        <w:rPr>
          <w:spacing w:val="-5"/>
        </w:rPr>
        <w:t>51</w:t>
      </w:r>
    </w:p>
    <w:p w14:paraId="67DC71F7">
      <w:pPr>
        <w:pStyle w:val="5"/>
        <w:tabs>
          <w:tab w:val="left" w:leader="dot" w:pos="8271"/>
        </w:tabs>
        <w:spacing w:before="139"/>
      </w:pPr>
      <w:r>
        <w:t>Gambar</w:t>
      </w:r>
      <w:r>
        <w:rPr>
          <w:spacing w:val="-10"/>
        </w:rPr>
        <w:t xml:space="preserve"> </w:t>
      </w:r>
      <w:r>
        <w:t>4.5</w:t>
      </w:r>
      <w:r>
        <w:rPr>
          <w:spacing w:val="-1"/>
        </w:rPr>
        <w:t xml:space="preserve"> </w:t>
      </w:r>
      <w:r>
        <w:t>Kegiatan</w:t>
      </w:r>
      <w:r>
        <w:rPr>
          <w:spacing w:val="-2"/>
        </w:rPr>
        <w:t xml:space="preserve"> </w:t>
      </w:r>
      <w:r>
        <w:t>Inti</w:t>
      </w:r>
      <w:r>
        <w:rPr>
          <w:spacing w:val="2"/>
        </w:rPr>
        <w:t xml:space="preserve"> </w:t>
      </w:r>
      <w:r>
        <w:t>siklus</w:t>
      </w:r>
      <w:r>
        <w:rPr>
          <w:spacing w:val="-5"/>
        </w:rPr>
        <w:t xml:space="preserve"> </w:t>
      </w:r>
      <w:r>
        <w:t>1</w:t>
      </w:r>
      <w:r>
        <w:rPr>
          <w:spacing w:val="-1"/>
        </w:rPr>
        <w:t xml:space="preserve"> </w:t>
      </w:r>
      <w:r>
        <w:t>pertemuan</w:t>
      </w:r>
      <w:r>
        <w:rPr>
          <w:spacing w:val="-2"/>
        </w:rPr>
        <w:t xml:space="preserve"> </w:t>
      </w:r>
      <w:r>
        <w:rPr>
          <w:spacing w:val="-10"/>
        </w:rPr>
        <w:t>2</w:t>
      </w:r>
      <w:r>
        <w:tab/>
      </w:r>
      <w:r>
        <w:rPr>
          <w:spacing w:val="-5"/>
        </w:rPr>
        <w:t>53</w:t>
      </w:r>
    </w:p>
    <w:p w14:paraId="598186D7">
      <w:pPr>
        <w:pStyle w:val="5"/>
        <w:tabs>
          <w:tab w:val="left" w:leader="dot" w:pos="8271"/>
        </w:tabs>
        <w:spacing w:before="137"/>
      </w:pPr>
      <w:r>
        <w:t>Gambar</w:t>
      </w:r>
      <w:r>
        <w:rPr>
          <w:spacing w:val="-9"/>
        </w:rPr>
        <w:t xml:space="preserve"> </w:t>
      </w:r>
      <w:r>
        <w:t>4.6</w:t>
      </w:r>
      <w:r>
        <w:rPr>
          <w:spacing w:val="-1"/>
        </w:rPr>
        <w:t xml:space="preserve"> </w:t>
      </w:r>
      <w:r>
        <w:t>Diagram Hasil Belajar</w:t>
      </w:r>
      <w:r>
        <w:rPr>
          <w:spacing w:val="-1"/>
        </w:rPr>
        <w:t xml:space="preserve"> </w:t>
      </w:r>
      <w:r>
        <w:t>Siswa</w:t>
      </w:r>
      <w:r>
        <w:rPr>
          <w:spacing w:val="-4"/>
        </w:rPr>
        <w:t xml:space="preserve"> </w:t>
      </w:r>
      <w:r>
        <w:t>pada</w:t>
      </w:r>
      <w:r>
        <w:rPr>
          <w:spacing w:val="-5"/>
        </w:rPr>
        <w:t xml:space="preserve"> </w:t>
      </w:r>
      <w:r>
        <w:t>Siklus</w:t>
      </w:r>
      <w:r>
        <w:rPr>
          <w:spacing w:val="1"/>
        </w:rPr>
        <w:t xml:space="preserve"> </w:t>
      </w:r>
      <w:r>
        <w:rPr>
          <w:spacing w:val="-10"/>
        </w:rPr>
        <w:t>I</w:t>
      </w:r>
      <w:r>
        <w:tab/>
      </w:r>
      <w:r>
        <w:rPr>
          <w:spacing w:val="-5"/>
        </w:rPr>
        <w:t>56</w:t>
      </w:r>
    </w:p>
    <w:p w14:paraId="75D51C03">
      <w:pPr>
        <w:pStyle w:val="5"/>
        <w:tabs>
          <w:tab w:val="left" w:leader="dot" w:pos="8271"/>
        </w:tabs>
        <w:spacing w:before="139"/>
      </w:pPr>
      <w:r>
        <w:t>Gambar</w:t>
      </w:r>
      <w:r>
        <w:rPr>
          <w:spacing w:val="-7"/>
        </w:rPr>
        <w:t xml:space="preserve"> </w:t>
      </w:r>
      <w:r>
        <w:t>4.7</w:t>
      </w:r>
      <w:r>
        <w:rPr>
          <w:spacing w:val="-1"/>
        </w:rPr>
        <w:t xml:space="preserve"> </w:t>
      </w:r>
      <w:r>
        <w:t>Pembelajaran</w:t>
      </w:r>
      <w:r>
        <w:rPr>
          <w:spacing w:val="-1"/>
        </w:rPr>
        <w:t xml:space="preserve"> </w:t>
      </w:r>
      <w:r>
        <w:rPr>
          <w:spacing w:val="-10"/>
        </w:rPr>
        <w:t>4</w:t>
      </w:r>
      <w:r>
        <w:tab/>
      </w:r>
      <w:r>
        <w:rPr>
          <w:spacing w:val="-5"/>
        </w:rPr>
        <w:t>60</w:t>
      </w:r>
    </w:p>
    <w:p w14:paraId="5C294903">
      <w:pPr>
        <w:pStyle w:val="5"/>
        <w:tabs>
          <w:tab w:val="left" w:leader="dot" w:pos="8271"/>
        </w:tabs>
        <w:spacing w:before="137"/>
      </w:pPr>
      <w:r>
        <w:t>Gambar</w:t>
      </w:r>
      <w:r>
        <w:rPr>
          <w:spacing w:val="-10"/>
        </w:rPr>
        <w:t xml:space="preserve"> </w:t>
      </w:r>
      <w:r>
        <w:t>4.8</w:t>
      </w:r>
      <w:r>
        <w:rPr>
          <w:spacing w:val="-1"/>
        </w:rPr>
        <w:t xml:space="preserve"> </w:t>
      </w:r>
      <w:r>
        <w:t>Kegiatan</w:t>
      </w:r>
      <w:r>
        <w:rPr>
          <w:spacing w:val="-2"/>
        </w:rPr>
        <w:t xml:space="preserve"> </w:t>
      </w:r>
      <w:r>
        <w:t>Inti</w:t>
      </w:r>
      <w:r>
        <w:rPr>
          <w:spacing w:val="2"/>
        </w:rPr>
        <w:t xml:space="preserve"> </w:t>
      </w:r>
      <w:r>
        <w:t>Siklus</w:t>
      </w:r>
      <w:r>
        <w:rPr>
          <w:spacing w:val="-4"/>
        </w:rPr>
        <w:t xml:space="preserve"> </w:t>
      </w:r>
      <w:r>
        <w:t>II</w:t>
      </w:r>
      <w:r>
        <w:rPr>
          <w:spacing w:val="-7"/>
        </w:rPr>
        <w:t xml:space="preserve"> </w:t>
      </w:r>
      <w:r>
        <w:t>pertemuan</w:t>
      </w:r>
      <w:r>
        <w:rPr>
          <w:spacing w:val="-2"/>
        </w:rPr>
        <w:t xml:space="preserve"> </w:t>
      </w:r>
      <w:r>
        <w:rPr>
          <w:spacing w:val="-10"/>
        </w:rPr>
        <w:t>1</w:t>
      </w:r>
      <w:r>
        <w:tab/>
      </w:r>
      <w:r>
        <w:rPr>
          <w:spacing w:val="-5"/>
        </w:rPr>
        <w:t>61</w:t>
      </w:r>
    </w:p>
    <w:p w14:paraId="5FF6B2DC">
      <w:pPr>
        <w:pStyle w:val="5"/>
        <w:tabs>
          <w:tab w:val="left" w:leader="dot" w:pos="8271"/>
        </w:tabs>
        <w:spacing w:before="140"/>
      </w:pPr>
      <w:r>
        <w:t>Gambar</w:t>
      </w:r>
      <w:r>
        <w:rPr>
          <w:spacing w:val="-7"/>
        </w:rPr>
        <w:t xml:space="preserve"> </w:t>
      </w:r>
      <w:r>
        <w:t>4.9</w:t>
      </w:r>
      <w:r>
        <w:rPr>
          <w:spacing w:val="-1"/>
        </w:rPr>
        <w:t xml:space="preserve"> </w:t>
      </w:r>
      <w:r>
        <w:t>Pembelajaran</w:t>
      </w:r>
      <w:r>
        <w:rPr>
          <w:spacing w:val="-1"/>
        </w:rPr>
        <w:t xml:space="preserve"> </w:t>
      </w:r>
      <w:r>
        <w:rPr>
          <w:spacing w:val="-10"/>
        </w:rPr>
        <w:t>5</w:t>
      </w:r>
      <w:r>
        <w:tab/>
      </w:r>
      <w:r>
        <w:rPr>
          <w:spacing w:val="-5"/>
        </w:rPr>
        <w:t>61</w:t>
      </w:r>
    </w:p>
    <w:p w14:paraId="5CA67CAF">
      <w:pPr>
        <w:pStyle w:val="5"/>
        <w:tabs>
          <w:tab w:val="left" w:leader="dot" w:pos="8271"/>
        </w:tabs>
        <w:spacing w:before="136"/>
      </w:pPr>
      <w:r>
        <w:t>Gambar</w:t>
      </w:r>
      <w:r>
        <w:rPr>
          <w:spacing w:val="-8"/>
        </w:rPr>
        <w:t xml:space="preserve"> </w:t>
      </w:r>
      <w:r>
        <w:t>4.10</w:t>
      </w:r>
      <w:r>
        <w:rPr>
          <w:spacing w:val="-1"/>
        </w:rPr>
        <w:t xml:space="preserve"> </w:t>
      </w:r>
      <w:r>
        <w:t>Kegiatan Inti</w:t>
      </w:r>
      <w:r>
        <w:rPr>
          <w:spacing w:val="-1"/>
        </w:rPr>
        <w:t xml:space="preserve"> </w:t>
      </w:r>
      <w:r>
        <w:t>siklus</w:t>
      </w:r>
      <w:r>
        <w:rPr>
          <w:spacing w:val="-4"/>
        </w:rPr>
        <w:t xml:space="preserve"> </w:t>
      </w:r>
      <w:r>
        <w:t>II</w:t>
      </w:r>
      <w:r>
        <w:rPr>
          <w:spacing w:val="-7"/>
        </w:rPr>
        <w:t xml:space="preserve"> </w:t>
      </w:r>
      <w:r>
        <w:t>pertemuan</w:t>
      </w:r>
      <w:r>
        <w:rPr>
          <w:spacing w:val="1"/>
        </w:rPr>
        <w:t xml:space="preserve"> </w:t>
      </w:r>
      <w:r>
        <w:rPr>
          <w:spacing w:val="-10"/>
        </w:rPr>
        <w:t>I</w:t>
      </w:r>
      <w:r>
        <w:tab/>
      </w:r>
      <w:r>
        <w:rPr>
          <w:spacing w:val="-5"/>
        </w:rPr>
        <w:t>62</w:t>
      </w:r>
    </w:p>
    <w:p w14:paraId="090DF116">
      <w:pPr>
        <w:pStyle w:val="5"/>
        <w:tabs>
          <w:tab w:val="left" w:leader="dot" w:pos="8271"/>
        </w:tabs>
        <w:spacing w:before="140"/>
      </w:pPr>
      <w:r>
        <w:t>Gambar</w:t>
      </w:r>
      <w:r>
        <w:rPr>
          <w:spacing w:val="-12"/>
        </w:rPr>
        <w:t xml:space="preserve"> </w:t>
      </w:r>
      <w:r>
        <w:t>4.11</w:t>
      </w:r>
      <w:r>
        <w:rPr>
          <w:spacing w:val="-1"/>
        </w:rPr>
        <w:t xml:space="preserve"> </w:t>
      </w:r>
      <w:r>
        <w:t>Kegiatan</w:t>
      </w:r>
      <w:r>
        <w:rPr>
          <w:spacing w:val="1"/>
        </w:rPr>
        <w:t xml:space="preserve"> </w:t>
      </w:r>
      <w:r>
        <w:t>Inti</w:t>
      </w:r>
      <w:r>
        <w:rPr>
          <w:spacing w:val="-3"/>
        </w:rPr>
        <w:t xml:space="preserve"> </w:t>
      </w:r>
      <w:r>
        <w:t>siklus</w:t>
      </w:r>
      <w:r>
        <w:rPr>
          <w:spacing w:val="-6"/>
        </w:rPr>
        <w:t xml:space="preserve"> </w:t>
      </w:r>
      <w:r>
        <w:t>II</w:t>
      </w:r>
      <w:r>
        <w:rPr>
          <w:spacing w:val="-8"/>
        </w:rPr>
        <w:t xml:space="preserve"> </w:t>
      </w:r>
      <w:r>
        <w:t>pertemuan</w:t>
      </w:r>
      <w:r>
        <w:rPr>
          <w:spacing w:val="-2"/>
        </w:rPr>
        <w:t xml:space="preserve"> </w:t>
      </w:r>
      <w:r>
        <w:rPr>
          <w:spacing w:val="-10"/>
        </w:rPr>
        <w:t>2</w:t>
      </w:r>
      <w:r>
        <w:tab/>
      </w:r>
      <w:r>
        <w:rPr>
          <w:spacing w:val="-5"/>
        </w:rPr>
        <w:t>63</w:t>
      </w:r>
    </w:p>
    <w:p w14:paraId="53FFB690">
      <w:pPr>
        <w:pStyle w:val="5"/>
        <w:tabs>
          <w:tab w:val="left" w:leader="dot" w:pos="8271"/>
        </w:tabs>
        <w:spacing w:before="136"/>
      </w:pPr>
      <w:r>
        <w:t>Gambar</w:t>
      </w:r>
      <w:r>
        <w:rPr>
          <w:spacing w:val="-7"/>
        </w:rPr>
        <w:t xml:space="preserve"> </w:t>
      </w:r>
      <w:r>
        <w:t>4.12</w:t>
      </w:r>
      <w:r>
        <w:rPr>
          <w:spacing w:val="-1"/>
        </w:rPr>
        <w:t xml:space="preserve"> </w:t>
      </w:r>
      <w:r>
        <w:t>Diagram</w:t>
      </w:r>
      <w:r>
        <w:rPr>
          <w:spacing w:val="1"/>
        </w:rPr>
        <w:t xml:space="preserve"> </w:t>
      </w:r>
      <w:r>
        <w:t>Hasil Belajar</w:t>
      </w:r>
      <w:r>
        <w:rPr>
          <w:spacing w:val="-1"/>
        </w:rPr>
        <w:t xml:space="preserve"> </w:t>
      </w:r>
      <w:r>
        <w:t>Siswa</w:t>
      </w:r>
      <w:r>
        <w:rPr>
          <w:spacing w:val="-3"/>
        </w:rPr>
        <w:t xml:space="preserve"> </w:t>
      </w:r>
      <w:r>
        <w:t>pada</w:t>
      </w:r>
      <w:r>
        <w:rPr>
          <w:spacing w:val="-2"/>
        </w:rPr>
        <w:t xml:space="preserve"> </w:t>
      </w:r>
      <w:r>
        <w:t xml:space="preserve">Siklus </w:t>
      </w:r>
      <w:r>
        <w:rPr>
          <w:spacing w:val="-5"/>
        </w:rPr>
        <w:t>II</w:t>
      </w:r>
      <w:r>
        <w:tab/>
      </w:r>
      <w:r>
        <w:rPr>
          <w:spacing w:val="-5"/>
        </w:rPr>
        <w:t>67</w:t>
      </w:r>
    </w:p>
    <w:p w14:paraId="1879EADC">
      <w:pPr>
        <w:pStyle w:val="5"/>
        <w:spacing w:after="0"/>
        <w:sectPr>
          <w:pgSz w:w="11920" w:h="16860"/>
          <w:pgMar w:top="1940" w:right="1559" w:bottom="1260" w:left="1700" w:header="0" w:footer="1070" w:gutter="0"/>
          <w:cols w:space="720" w:num="1"/>
        </w:sectPr>
      </w:pPr>
    </w:p>
    <w:p w14:paraId="7678D963">
      <w:pPr>
        <w:spacing w:before="71"/>
        <w:ind w:left="340" w:right="0" w:firstLine="0"/>
        <w:jc w:val="center"/>
        <w:rPr>
          <w:b/>
          <w:sz w:val="28"/>
        </w:rPr>
      </w:pPr>
      <w:r>
        <w:rPr>
          <w:b/>
          <w:spacing w:val="-20"/>
          <w:sz w:val="28"/>
        </w:rPr>
        <w:t>D</w:t>
      </w:r>
      <w:r>
        <w:rPr>
          <w:b/>
          <w:spacing w:val="-191"/>
          <w:sz w:val="28"/>
        </w:rPr>
        <w:t>D</w:t>
      </w:r>
      <w:r>
        <w:rPr>
          <w:b/>
          <w:spacing w:val="-20"/>
          <w:sz w:val="28"/>
        </w:rPr>
        <w:t>A</w:t>
      </w:r>
      <w:r>
        <w:rPr>
          <w:b/>
          <w:spacing w:val="-191"/>
          <w:sz w:val="28"/>
        </w:rPr>
        <w:t>A</w:t>
      </w:r>
      <w:r>
        <w:rPr>
          <w:b/>
          <w:spacing w:val="-6"/>
          <w:sz w:val="28"/>
        </w:rPr>
        <w:t>F</w:t>
      </w:r>
      <w:r>
        <w:rPr>
          <w:b/>
          <w:spacing w:val="-173"/>
          <w:sz w:val="28"/>
        </w:rPr>
        <w:t>T</w:t>
      </w:r>
      <w:r>
        <w:rPr>
          <w:b/>
          <w:spacing w:val="-8"/>
          <w:sz w:val="28"/>
        </w:rPr>
        <w:t>F</w:t>
      </w:r>
      <w:r>
        <w:rPr>
          <w:b/>
          <w:spacing w:val="-203"/>
          <w:sz w:val="28"/>
        </w:rPr>
        <w:t>A</w:t>
      </w:r>
      <w:r>
        <w:rPr>
          <w:b/>
          <w:spacing w:val="-7"/>
          <w:sz w:val="28"/>
        </w:rPr>
        <w:t>T</w:t>
      </w:r>
      <w:r>
        <w:rPr>
          <w:b/>
          <w:spacing w:val="-193"/>
          <w:sz w:val="28"/>
        </w:rPr>
        <w:t>A</w:t>
      </w:r>
      <w:r>
        <w:rPr>
          <w:b/>
          <w:spacing w:val="-20"/>
          <w:sz w:val="28"/>
        </w:rPr>
        <w:t>R</w:t>
      </w:r>
      <w:r>
        <w:rPr>
          <w:b/>
          <w:spacing w:val="-126"/>
          <w:sz w:val="28"/>
        </w:rPr>
        <w:t>R</w:t>
      </w:r>
      <w:r>
        <w:rPr>
          <w:b/>
          <w:spacing w:val="-43"/>
          <w:sz w:val="28"/>
        </w:rPr>
        <w:t>G</w:t>
      </w:r>
      <w:r>
        <w:rPr>
          <w:b/>
          <w:spacing w:val="-151"/>
          <w:sz w:val="28"/>
        </w:rPr>
        <w:t>T</w:t>
      </w:r>
      <w:r>
        <w:rPr>
          <w:b/>
          <w:spacing w:val="-61"/>
          <w:sz w:val="28"/>
        </w:rPr>
        <w:t>A</w:t>
      </w:r>
      <w:r>
        <w:rPr>
          <w:b/>
          <w:spacing w:val="-148"/>
          <w:sz w:val="28"/>
        </w:rPr>
        <w:t>A</w:t>
      </w:r>
      <w:r>
        <w:rPr>
          <w:b/>
          <w:spacing w:val="-126"/>
          <w:sz w:val="28"/>
        </w:rPr>
        <w:t>M</w:t>
      </w:r>
      <w:r>
        <w:rPr>
          <w:b/>
          <w:spacing w:val="-70"/>
          <w:sz w:val="28"/>
        </w:rPr>
        <w:t>B</w:t>
      </w:r>
      <w:r>
        <w:rPr>
          <w:b/>
          <w:spacing w:val="-127"/>
          <w:sz w:val="28"/>
        </w:rPr>
        <w:t>B</w:t>
      </w:r>
      <w:r>
        <w:rPr>
          <w:b/>
          <w:spacing w:val="-70"/>
          <w:sz w:val="28"/>
        </w:rPr>
        <w:t>E</w:t>
      </w:r>
      <w:r>
        <w:rPr>
          <w:b/>
          <w:spacing w:val="-143"/>
          <w:sz w:val="28"/>
        </w:rPr>
        <w:t>A</w:t>
      </w:r>
      <w:r>
        <w:rPr>
          <w:b/>
          <w:spacing w:val="-53"/>
          <w:sz w:val="28"/>
        </w:rPr>
        <w:t>L</w:t>
      </w:r>
      <w:r>
        <w:rPr>
          <w:b/>
          <w:spacing w:val="-2"/>
          <w:sz w:val="28"/>
        </w:rPr>
        <w:t>R</w:t>
      </w:r>
    </w:p>
    <w:p w14:paraId="52EBCC63">
      <w:pPr>
        <w:pStyle w:val="5"/>
        <w:tabs>
          <w:tab w:val="right" w:leader="dot" w:pos="8501"/>
        </w:tabs>
        <w:spacing w:before="570"/>
      </w:pPr>
      <w:r>
        <w:t>Tabel</w:t>
      </w:r>
      <w:r>
        <w:rPr>
          <w:spacing w:val="-11"/>
        </w:rPr>
        <w:t xml:space="preserve"> </w:t>
      </w:r>
      <w:r>
        <w:t>3.1</w:t>
      </w:r>
      <w:r>
        <w:rPr>
          <w:spacing w:val="-5"/>
        </w:rPr>
        <w:t xml:space="preserve"> </w:t>
      </w:r>
      <w:r>
        <w:t>Kisi-Kisi</w:t>
      </w:r>
      <w:r>
        <w:rPr>
          <w:spacing w:val="-4"/>
        </w:rPr>
        <w:t xml:space="preserve"> </w:t>
      </w:r>
      <w:r>
        <w:t>Instrumen</w:t>
      </w:r>
      <w:r>
        <w:rPr>
          <w:spacing w:val="-4"/>
        </w:rPr>
        <w:t xml:space="preserve"> </w:t>
      </w:r>
      <w:r>
        <w:t>Observasi</w:t>
      </w:r>
      <w:r>
        <w:rPr>
          <w:spacing w:val="-6"/>
        </w:rPr>
        <w:t xml:space="preserve"> </w:t>
      </w:r>
      <w:r>
        <w:t>Keaktifan</w:t>
      </w:r>
      <w:r>
        <w:rPr>
          <w:spacing w:val="-2"/>
        </w:rPr>
        <w:t xml:space="preserve"> </w:t>
      </w:r>
      <w:r>
        <w:t>Belajar</w:t>
      </w:r>
      <w:r>
        <w:rPr>
          <w:spacing w:val="-7"/>
        </w:rPr>
        <w:t xml:space="preserve"> </w:t>
      </w:r>
      <w:r>
        <w:t>Peserta</w:t>
      </w:r>
      <w:r>
        <w:rPr>
          <w:spacing w:val="-5"/>
        </w:rPr>
        <w:t xml:space="preserve"> </w:t>
      </w:r>
      <w:r>
        <w:rPr>
          <w:spacing w:val="-2"/>
        </w:rPr>
        <w:t>Didik</w:t>
      </w:r>
      <w:r>
        <w:tab/>
      </w:r>
      <w:r>
        <w:rPr>
          <w:spacing w:val="-5"/>
        </w:rPr>
        <w:t>41</w:t>
      </w:r>
    </w:p>
    <w:p w14:paraId="19EC96E0">
      <w:pPr>
        <w:pStyle w:val="5"/>
        <w:tabs>
          <w:tab w:val="right" w:leader="dot" w:pos="8501"/>
        </w:tabs>
        <w:spacing w:before="139"/>
      </w:pPr>
      <w:r>
        <w:t>Tabel</w:t>
      </w:r>
      <w:r>
        <w:rPr>
          <w:spacing w:val="-13"/>
        </w:rPr>
        <w:t xml:space="preserve"> </w:t>
      </w:r>
      <w:r>
        <w:t>3.2</w:t>
      </w:r>
      <w:r>
        <w:rPr>
          <w:spacing w:val="49"/>
        </w:rPr>
        <w:t xml:space="preserve"> </w:t>
      </w:r>
      <w:r>
        <w:t>Kisi-Kisi</w:t>
      </w:r>
      <w:r>
        <w:rPr>
          <w:spacing w:val="-3"/>
        </w:rPr>
        <w:t xml:space="preserve"> </w:t>
      </w:r>
      <w:r>
        <w:t>Intrumen</w:t>
      </w:r>
      <w:r>
        <w:rPr>
          <w:spacing w:val="-15"/>
        </w:rPr>
        <w:t xml:space="preserve"> </w:t>
      </w:r>
      <w:r>
        <w:t>Aktivitas</w:t>
      </w:r>
      <w:r>
        <w:rPr>
          <w:spacing w:val="-6"/>
        </w:rPr>
        <w:t xml:space="preserve"> </w:t>
      </w:r>
      <w:r>
        <w:rPr>
          <w:spacing w:val="-2"/>
        </w:rPr>
        <w:t>Pendidik</w:t>
      </w:r>
      <w:r>
        <w:tab/>
      </w:r>
      <w:r>
        <w:rPr>
          <w:spacing w:val="-5"/>
        </w:rPr>
        <w:t>41</w:t>
      </w:r>
    </w:p>
    <w:p w14:paraId="775FCD67">
      <w:pPr>
        <w:pStyle w:val="5"/>
        <w:tabs>
          <w:tab w:val="right" w:leader="dot" w:pos="8501"/>
        </w:tabs>
        <w:spacing w:before="137"/>
      </w:pPr>
      <w:r>
        <w:t>Tabel</w:t>
      </w:r>
      <w:r>
        <w:rPr>
          <w:spacing w:val="-8"/>
        </w:rPr>
        <w:t xml:space="preserve"> </w:t>
      </w:r>
      <w:r>
        <w:t>3.3</w:t>
      </w:r>
      <w:r>
        <w:rPr>
          <w:spacing w:val="-9"/>
        </w:rPr>
        <w:t xml:space="preserve"> </w:t>
      </w:r>
      <w:r>
        <w:t>Kisi-Kisi</w:t>
      </w:r>
      <w:r>
        <w:rPr>
          <w:spacing w:val="-13"/>
        </w:rPr>
        <w:t xml:space="preserve"> </w:t>
      </w:r>
      <w:r>
        <w:t>Tes</w:t>
      </w:r>
      <w:r>
        <w:rPr>
          <w:spacing w:val="-8"/>
        </w:rPr>
        <w:t xml:space="preserve"> </w:t>
      </w:r>
      <w:r>
        <w:t>Hasil</w:t>
      </w:r>
      <w:r>
        <w:rPr>
          <w:spacing w:val="-7"/>
        </w:rPr>
        <w:t xml:space="preserve"> </w:t>
      </w:r>
      <w:r>
        <w:t>Belajar</w:t>
      </w:r>
      <w:r>
        <w:rPr>
          <w:spacing w:val="-6"/>
        </w:rPr>
        <w:t xml:space="preserve"> </w:t>
      </w:r>
      <w:r>
        <w:t>Peserta</w:t>
      </w:r>
      <w:r>
        <w:rPr>
          <w:spacing w:val="-5"/>
        </w:rPr>
        <w:t xml:space="preserve"> </w:t>
      </w:r>
      <w:r>
        <w:rPr>
          <w:spacing w:val="-2"/>
        </w:rPr>
        <w:t>Didik</w:t>
      </w:r>
      <w:r>
        <w:tab/>
      </w:r>
      <w:r>
        <w:rPr>
          <w:spacing w:val="-5"/>
        </w:rPr>
        <w:t>42</w:t>
      </w:r>
    </w:p>
    <w:p w14:paraId="0352C5D6">
      <w:pPr>
        <w:pStyle w:val="5"/>
        <w:tabs>
          <w:tab w:val="right" w:leader="dot" w:pos="8501"/>
        </w:tabs>
        <w:spacing w:before="140"/>
      </w:pPr>
      <w:r>
        <w:t>Tabel</w:t>
      </w:r>
      <w:r>
        <w:rPr>
          <w:spacing w:val="-8"/>
        </w:rPr>
        <w:t xml:space="preserve"> </w:t>
      </w:r>
      <w:r>
        <w:t>3.4</w:t>
      </w:r>
      <w:r>
        <w:rPr>
          <w:spacing w:val="-6"/>
        </w:rPr>
        <w:t xml:space="preserve"> </w:t>
      </w:r>
      <w:r>
        <w:t>Kisi-Kisi</w:t>
      </w:r>
      <w:r>
        <w:rPr>
          <w:spacing w:val="-6"/>
        </w:rPr>
        <w:t xml:space="preserve"> </w:t>
      </w:r>
      <w:r>
        <w:t>lembar</w:t>
      </w:r>
      <w:r>
        <w:rPr>
          <w:spacing w:val="-7"/>
        </w:rPr>
        <w:t xml:space="preserve"> </w:t>
      </w:r>
      <w:r>
        <w:rPr>
          <w:spacing w:val="-2"/>
        </w:rPr>
        <w:t>observasi</w:t>
      </w:r>
      <w:r>
        <w:tab/>
      </w:r>
      <w:r>
        <w:rPr>
          <w:spacing w:val="-5"/>
        </w:rPr>
        <w:t>43</w:t>
      </w:r>
    </w:p>
    <w:p w14:paraId="53655091">
      <w:pPr>
        <w:pStyle w:val="5"/>
        <w:tabs>
          <w:tab w:val="right" w:leader="dot" w:pos="8501"/>
        </w:tabs>
        <w:spacing w:before="136"/>
      </w:pPr>
      <w:r>
        <w:t>Tabel</w:t>
      </w:r>
      <w:r>
        <w:rPr>
          <w:spacing w:val="-11"/>
        </w:rPr>
        <w:t xml:space="preserve"> </w:t>
      </w:r>
      <w:r>
        <w:t>3.5</w:t>
      </w:r>
      <w:r>
        <w:rPr>
          <w:spacing w:val="-5"/>
        </w:rPr>
        <w:t xml:space="preserve"> </w:t>
      </w:r>
      <w:r>
        <w:t>Kriteria</w:t>
      </w:r>
      <w:r>
        <w:rPr>
          <w:spacing w:val="-4"/>
        </w:rPr>
        <w:t xml:space="preserve"> </w:t>
      </w:r>
      <w:r>
        <w:t>Penilaian</w:t>
      </w:r>
      <w:r>
        <w:rPr>
          <w:spacing w:val="-7"/>
        </w:rPr>
        <w:t xml:space="preserve"> </w:t>
      </w:r>
      <w:r>
        <w:t>Hasil</w:t>
      </w:r>
      <w:r>
        <w:rPr>
          <w:spacing w:val="-3"/>
        </w:rPr>
        <w:t xml:space="preserve"> </w:t>
      </w:r>
      <w:r>
        <w:t>Pengamatan</w:t>
      </w:r>
      <w:r>
        <w:rPr>
          <w:spacing w:val="-15"/>
        </w:rPr>
        <w:t xml:space="preserve"> </w:t>
      </w:r>
      <w:r>
        <w:t>Aktivitas</w:t>
      </w:r>
      <w:r>
        <w:rPr>
          <w:spacing w:val="-6"/>
        </w:rPr>
        <w:t xml:space="preserve"> </w:t>
      </w:r>
      <w:r>
        <w:t>Guru</w:t>
      </w:r>
      <w:r>
        <w:rPr>
          <w:spacing w:val="-4"/>
        </w:rPr>
        <w:t xml:space="preserve"> </w:t>
      </w:r>
      <w:r>
        <w:t>dan</w:t>
      </w:r>
      <w:r>
        <w:rPr>
          <w:spacing w:val="-4"/>
        </w:rPr>
        <w:t xml:space="preserve"> </w:t>
      </w:r>
      <w:r>
        <w:rPr>
          <w:spacing w:val="-2"/>
        </w:rPr>
        <w:t>siswa</w:t>
      </w:r>
      <w:r>
        <w:tab/>
      </w:r>
      <w:r>
        <w:rPr>
          <w:spacing w:val="-5"/>
        </w:rPr>
        <w:t>44</w:t>
      </w:r>
    </w:p>
    <w:p w14:paraId="37E884E8">
      <w:pPr>
        <w:pStyle w:val="5"/>
        <w:tabs>
          <w:tab w:val="right" w:leader="dot" w:pos="8501"/>
        </w:tabs>
        <w:spacing w:before="140"/>
      </w:pPr>
      <w:r>
        <w:drawing>
          <wp:anchor distT="0" distB="0" distL="0" distR="0" simplePos="0" relativeHeight="251662336" behindDoc="1" locked="0" layoutInCell="1" allowOverlap="1">
            <wp:simplePos x="0" y="0"/>
            <wp:positionH relativeFrom="page">
              <wp:posOffset>1457325</wp:posOffset>
            </wp:positionH>
            <wp:positionV relativeFrom="paragraph">
              <wp:posOffset>170815</wp:posOffset>
            </wp:positionV>
            <wp:extent cx="4667250" cy="4591050"/>
            <wp:effectExtent l="0" t="0" r="0" b="0"/>
            <wp:wrapNone/>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8" cstate="print"/>
                    <a:stretch>
                      <a:fillRect/>
                    </a:stretch>
                  </pic:blipFill>
                  <pic:spPr>
                    <a:xfrm>
                      <a:off x="0" y="0"/>
                      <a:ext cx="4667249" cy="4591049"/>
                    </a:xfrm>
                    <a:prstGeom prst="rect">
                      <a:avLst/>
                    </a:prstGeom>
                  </pic:spPr>
                </pic:pic>
              </a:graphicData>
            </a:graphic>
          </wp:anchor>
        </w:drawing>
      </w:r>
      <w:r>
        <w:t>Tabel</w:t>
      </w:r>
      <w:r>
        <w:rPr>
          <w:spacing w:val="-11"/>
        </w:rPr>
        <w:t xml:space="preserve"> </w:t>
      </w:r>
      <w:r>
        <w:t>3.6</w:t>
      </w:r>
      <w:r>
        <w:rPr>
          <w:spacing w:val="-7"/>
        </w:rPr>
        <w:t xml:space="preserve"> </w:t>
      </w:r>
      <w:r>
        <w:t>Katagori</w:t>
      </w:r>
      <w:r>
        <w:rPr>
          <w:spacing w:val="-6"/>
        </w:rPr>
        <w:t xml:space="preserve"> </w:t>
      </w:r>
      <w:r>
        <w:t>Hasil</w:t>
      </w:r>
      <w:r>
        <w:rPr>
          <w:spacing w:val="-1"/>
        </w:rPr>
        <w:t xml:space="preserve"> </w:t>
      </w:r>
      <w:r>
        <w:t>Belajar</w:t>
      </w:r>
      <w:r>
        <w:rPr>
          <w:spacing w:val="-7"/>
        </w:rPr>
        <w:t xml:space="preserve"> </w:t>
      </w:r>
      <w:r>
        <w:rPr>
          <w:spacing w:val="-4"/>
        </w:rPr>
        <w:t>Siswa</w:t>
      </w:r>
      <w:r>
        <w:tab/>
      </w:r>
      <w:r>
        <w:rPr>
          <w:spacing w:val="-5"/>
        </w:rPr>
        <w:t>45</w:t>
      </w:r>
    </w:p>
    <w:p w14:paraId="78C01DDD">
      <w:pPr>
        <w:pStyle w:val="5"/>
        <w:tabs>
          <w:tab w:val="right" w:leader="dot" w:pos="8501"/>
        </w:tabs>
        <w:spacing w:before="139"/>
      </w:pPr>
      <w:r>
        <w:t>Tabel</w:t>
      </w:r>
      <w:r>
        <w:rPr>
          <w:spacing w:val="-9"/>
        </w:rPr>
        <w:t xml:space="preserve"> </w:t>
      </w:r>
      <w:r>
        <w:t>3.7</w:t>
      </w:r>
      <w:r>
        <w:rPr>
          <w:spacing w:val="-9"/>
        </w:rPr>
        <w:t xml:space="preserve"> </w:t>
      </w:r>
      <w:r>
        <w:t>Skala</w:t>
      </w:r>
      <w:r>
        <w:rPr>
          <w:spacing w:val="-6"/>
        </w:rPr>
        <w:t xml:space="preserve"> </w:t>
      </w:r>
      <w:r>
        <w:rPr>
          <w:spacing w:val="-2"/>
        </w:rPr>
        <w:t>Likert</w:t>
      </w:r>
      <w:r>
        <w:tab/>
      </w:r>
      <w:r>
        <w:rPr>
          <w:spacing w:val="-5"/>
        </w:rPr>
        <w:t>45</w:t>
      </w:r>
    </w:p>
    <w:p w14:paraId="50B7A5E9">
      <w:pPr>
        <w:pStyle w:val="5"/>
        <w:tabs>
          <w:tab w:val="right" w:leader="dot" w:pos="8501"/>
        </w:tabs>
        <w:spacing w:before="137"/>
      </w:pPr>
      <w:r>
        <w:t>Tabel</w:t>
      </w:r>
      <w:r>
        <w:rPr>
          <w:spacing w:val="-10"/>
        </w:rPr>
        <w:t xml:space="preserve"> </w:t>
      </w:r>
      <w:r>
        <w:t>4</w:t>
      </w:r>
      <w:r>
        <w:rPr>
          <w:spacing w:val="-6"/>
        </w:rPr>
        <w:t xml:space="preserve"> </w:t>
      </w:r>
      <w:r>
        <w:t>1</w:t>
      </w:r>
      <w:r>
        <w:rPr>
          <w:spacing w:val="-10"/>
        </w:rPr>
        <w:t xml:space="preserve"> </w:t>
      </w:r>
      <w:r>
        <w:t>Tabel</w:t>
      </w:r>
      <w:r>
        <w:rPr>
          <w:spacing w:val="-3"/>
        </w:rPr>
        <w:t xml:space="preserve"> </w:t>
      </w:r>
      <w:r>
        <w:t>Hasil</w:t>
      </w:r>
      <w:r>
        <w:rPr>
          <w:spacing w:val="-3"/>
        </w:rPr>
        <w:t xml:space="preserve"> </w:t>
      </w:r>
      <w:r>
        <w:t>Belajar</w:t>
      </w:r>
      <w:r>
        <w:rPr>
          <w:spacing w:val="-9"/>
        </w:rPr>
        <w:t xml:space="preserve"> </w:t>
      </w:r>
      <w:r>
        <w:t>Siswa</w:t>
      </w:r>
      <w:r>
        <w:rPr>
          <w:spacing w:val="-5"/>
        </w:rPr>
        <w:t xml:space="preserve"> </w:t>
      </w:r>
      <w:r>
        <w:t>pada</w:t>
      </w:r>
      <w:r>
        <w:rPr>
          <w:spacing w:val="-7"/>
        </w:rPr>
        <w:t xml:space="preserve"> </w:t>
      </w:r>
      <w:r>
        <w:t>Observasi</w:t>
      </w:r>
      <w:r>
        <w:rPr>
          <w:spacing w:val="-14"/>
        </w:rPr>
        <w:t xml:space="preserve"> </w:t>
      </w:r>
      <w:r>
        <w:rPr>
          <w:spacing w:val="-4"/>
        </w:rPr>
        <w:t>Awal</w:t>
      </w:r>
      <w:r>
        <w:tab/>
      </w:r>
      <w:r>
        <w:rPr>
          <w:spacing w:val="-5"/>
        </w:rPr>
        <w:t>46</w:t>
      </w:r>
    </w:p>
    <w:p w14:paraId="1BFB260E">
      <w:pPr>
        <w:pStyle w:val="5"/>
        <w:tabs>
          <w:tab w:val="right" w:leader="dot" w:pos="8501"/>
        </w:tabs>
        <w:spacing w:before="137"/>
      </w:pPr>
      <w:r>
        <w:t>Tabel</w:t>
      </w:r>
      <w:r>
        <w:rPr>
          <w:spacing w:val="-6"/>
        </w:rPr>
        <w:t xml:space="preserve"> </w:t>
      </w:r>
      <w:r>
        <w:t>4.2</w:t>
      </w:r>
      <w:r>
        <w:rPr>
          <w:spacing w:val="-11"/>
        </w:rPr>
        <w:t xml:space="preserve"> </w:t>
      </w:r>
      <w:r>
        <w:t>Tabel</w:t>
      </w:r>
      <w:r>
        <w:rPr>
          <w:spacing w:val="-4"/>
        </w:rPr>
        <w:t xml:space="preserve"> </w:t>
      </w:r>
      <w:r>
        <w:t>Hasil</w:t>
      </w:r>
      <w:r>
        <w:rPr>
          <w:spacing w:val="-5"/>
        </w:rPr>
        <w:t xml:space="preserve"> </w:t>
      </w:r>
      <w:r>
        <w:t>Belajar</w:t>
      </w:r>
      <w:r>
        <w:rPr>
          <w:spacing w:val="-8"/>
        </w:rPr>
        <w:t xml:space="preserve"> </w:t>
      </w:r>
      <w:r>
        <w:t>Siswa</w:t>
      </w:r>
      <w:r>
        <w:rPr>
          <w:spacing w:val="-6"/>
        </w:rPr>
        <w:t xml:space="preserve"> </w:t>
      </w:r>
      <w:r>
        <w:t>Siklus</w:t>
      </w:r>
      <w:r>
        <w:rPr>
          <w:spacing w:val="-5"/>
        </w:rPr>
        <w:t xml:space="preserve"> </w:t>
      </w:r>
      <w:r>
        <w:t>I</w:t>
      </w:r>
      <w:r>
        <w:rPr>
          <w:spacing w:val="-9"/>
        </w:rPr>
        <w:t xml:space="preserve"> </w:t>
      </w:r>
      <w:r>
        <w:t>Pertemuan</w:t>
      </w:r>
      <w:r>
        <w:rPr>
          <w:spacing w:val="-5"/>
        </w:rPr>
        <w:t xml:space="preserve"> </w:t>
      </w:r>
      <w:r>
        <w:rPr>
          <w:spacing w:val="-10"/>
        </w:rPr>
        <w:t>1</w:t>
      </w:r>
      <w:r>
        <w:tab/>
      </w:r>
      <w:r>
        <w:rPr>
          <w:spacing w:val="-5"/>
        </w:rPr>
        <w:t>54</w:t>
      </w:r>
    </w:p>
    <w:p w14:paraId="43E7FF7E">
      <w:pPr>
        <w:pStyle w:val="5"/>
        <w:tabs>
          <w:tab w:val="right" w:leader="dot" w:pos="8501"/>
        </w:tabs>
        <w:spacing w:before="139"/>
      </w:pPr>
      <w:r>
        <w:t>Tabel</w:t>
      </w:r>
      <w:r>
        <w:rPr>
          <w:spacing w:val="-7"/>
        </w:rPr>
        <w:t xml:space="preserve"> </w:t>
      </w:r>
      <w:r>
        <w:t>4</w:t>
      </w:r>
      <w:r>
        <w:rPr>
          <w:spacing w:val="-6"/>
        </w:rPr>
        <w:t xml:space="preserve"> </w:t>
      </w:r>
      <w:r>
        <w:t>3</w:t>
      </w:r>
      <w:r>
        <w:rPr>
          <w:spacing w:val="-9"/>
        </w:rPr>
        <w:t xml:space="preserve"> </w:t>
      </w:r>
      <w:r>
        <w:t>Tabel</w:t>
      </w:r>
      <w:r>
        <w:rPr>
          <w:spacing w:val="-3"/>
        </w:rPr>
        <w:t xml:space="preserve"> </w:t>
      </w:r>
      <w:r>
        <w:t>Hasil</w:t>
      </w:r>
      <w:r>
        <w:rPr>
          <w:spacing w:val="-3"/>
        </w:rPr>
        <w:t xml:space="preserve"> </w:t>
      </w:r>
      <w:r>
        <w:t>Belajar</w:t>
      </w:r>
      <w:r>
        <w:rPr>
          <w:spacing w:val="-9"/>
        </w:rPr>
        <w:t xml:space="preserve"> </w:t>
      </w:r>
      <w:r>
        <w:t>Siswa</w:t>
      </w:r>
      <w:r>
        <w:rPr>
          <w:spacing w:val="-6"/>
        </w:rPr>
        <w:t xml:space="preserve"> </w:t>
      </w:r>
      <w:r>
        <w:t>Siklus</w:t>
      </w:r>
      <w:r>
        <w:rPr>
          <w:spacing w:val="-3"/>
        </w:rPr>
        <w:t xml:space="preserve"> </w:t>
      </w:r>
      <w:r>
        <w:t>I</w:t>
      </w:r>
      <w:r>
        <w:rPr>
          <w:spacing w:val="-9"/>
        </w:rPr>
        <w:t xml:space="preserve"> </w:t>
      </w:r>
      <w:r>
        <w:t>Pertemuan</w:t>
      </w:r>
      <w:r>
        <w:rPr>
          <w:spacing w:val="-4"/>
        </w:rPr>
        <w:t xml:space="preserve"> </w:t>
      </w:r>
      <w:r>
        <w:rPr>
          <w:spacing w:val="-10"/>
        </w:rPr>
        <w:t>2</w:t>
      </w:r>
      <w:r>
        <w:tab/>
      </w:r>
      <w:r>
        <w:rPr>
          <w:spacing w:val="-5"/>
        </w:rPr>
        <w:t>55</w:t>
      </w:r>
    </w:p>
    <w:p w14:paraId="04BDDB94">
      <w:pPr>
        <w:pStyle w:val="5"/>
        <w:tabs>
          <w:tab w:val="right" w:leader="dot" w:pos="8501"/>
        </w:tabs>
        <w:spacing w:before="137"/>
      </w:pPr>
      <w:r>
        <w:t>Tabel</w:t>
      </w:r>
      <w:r>
        <w:rPr>
          <w:spacing w:val="-3"/>
        </w:rPr>
        <w:t xml:space="preserve"> </w:t>
      </w:r>
      <w:r>
        <w:t>4</w:t>
      </w:r>
      <w:r>
        <w:rPr>
          <w:spacing w:val="-4"/>
        </w:rPr>
        <w:t xml:space="preserve"> </w:t>
      </w:r>
      <w:r>
        <w:t>4</w:t>
      </w:r>
      <w:r>
        <w:rPr>
          <w:spacing w:val="53"/>
        </w:rPr>
        <w:t xml:space="preserve"> </w:t>
      </w:r>
      <w:r>
        <w:t>Hasil Belajar</w:t>
      </w:r>
      <w:r>
        <w:rPr>
          <w:spacing w:val="-2"/>
        </w:rPr>
        <w:t xml:space="preserve"> </w:t>
      </w:r>
      <w:r>
        <w:t>Siswa</w:t>
      </w:r>
      <w:r>
        <w:rPr>
          <w:spacing w:val="-4"/>
        </w:rPr>
        <w:t xml:space="preserve"> </w:t>
      </w:r>
      <w:r>
        <w:t>Siklus</w:t>
      </w:r>
      <w:r>
        <w:rPr>
          <w:spacing w:val="-5"/>
        </w:rPr>
        <w:t xml:space="preserve"> </w:t>
      </w:r>
      <w:r>
        <w:t>II</w:t>
      </w:r>
      <w:r>
        <w:rPr>
          <w:spacing w:val="-9"/>
        </w:rPr>
        <w:t xml:space="preserve"> </w:t>
      </w:r>
      <w:r>
        <w:t>Pertemuan</w:t>
      </w:r>
      <w:r>
        <w:rPr>
          <w:spacing w:val="-2"/>
        </w:rPr>
        <w:t xml:space="preserve"> Pertama</w:t>
      </w:r>
      <w:r>
        <w:tab/>
      </w:r>
      <w:r>
        <w:rPr>
          <w:spacing w:val="-5"/>
        </w:rPr>
        <w:t>65</w:t>
      </w:r>
    </w:p>
    <w:p w14:paraId="012C9A6E">
      <w:pPr>
        <w:pStyle w:val="5"/>
        <w:tabs>
          <w:tab w:val="right" w:leader="dot" w:pos="8501"/>
        </w:tabs>
        <w:spacing w:before="139"/>
      </w:pPr>
      <w:r>
        <w:t>Tabel</w:t>
      </w:r>
      <w:r>
        <w:rPr>
          <w:spacing w:val="-8"/>
        </w:rPr>
        <w:t xml:space="preserve"> </w:t>
      </w:r>
      <w:r>
        <w:t>4</w:t>
      </w:r>
      <w:r>
        <w:rPr>
          <w:spacing w:val="-6"/>
        </w:rPr>
        <w:t xml:space="preserve"> </w:t>
      </w:r>
      <w:r>
        <w:t>5</w:t>
      </w:r>
      <w:r>
        <w:rPr>
          <w:spacing w:val="-9"/>
        </w:rPr>
        <w:t xml:space="preserve"> </w:t>
      </w:r>
      <w:r>
        <w:t>Tabel</w:t>
      </w:r>
      <w:r>
        <w:rPr>
          <w:spacing w:val="-5"/>
        </w:rPr>
        <w:t xml:space="preserve"> </w:t>
      </w:r>
      <w:r>
        <w:t>Hasil</w:t>
      </w:r>
      <w:r>
        <w:rPr>
          <w:spacing w:val="-3"/>
        </w:rPr>
        <w:t xml:space="preserve"> </w:t>
      </w:r>
      <w:r>
        <w:t>Belajar</w:t>
      </w:r>
      <w:r>
        <w:rPr>
          <w:spacing w:val="-7"/>
        </w:rPr>
        <w:t xml:space="preserve"> </w:t>
      </w:r>
      <w:r>
        <w:t>Siswa</w:t>
      </w:r>
      <w:r>
        <w:rPr>
          <w:spacing w:val="-6"/>
        </w:rPr>
        <w:t xml:space="preserve"> </w:t>
      </w:r>
      <w:r>
        <w:t>Siklus</w:t>
      </w:r>
      <w:r>
        <w:rPr>
          <w:spacing w:val="-6"/>
        </w:rPr>
        <w:t xml:space="preserve"> </w:t>
      </w:r>
      <w:r>
        <w:t>II</w:t>
      </w:r>
      <w:r>
        <w:rPr>
          <w:spacing w:val="-9"/>
        </w:rPr>
        <w:t xml:space="preserve"> </w:t>
      </w:r>
      <w:r>
        <w:t>Pertemuan</w:t>
      </w:r>
      <w:r>
        <w:rPr>
          <w:spacing w:val="-4"/>
        </w:rPr>
        <w:t xml:space="preserve"> </w:t>
      </w:r>
      <w:r>
        <w:rPr>
          <w:spacing w:val="-10"/>
        </w:rPr>
        <w:t>2</w:t>
      </w:r>
      <w:r>
        <w:tab/>
      </w:r>
      <w:r>
        <w:rPr>
          <w:spacing w:val="-5"/>
        </w:rPr>
        <w:t>66</w:t>
      </w:r>
    </w:p>
    <w:p w14:paraId="594CA8BF">
      <w:pPr>
        <w:pStyle w:val="5"/>
        <w:spacing w:after="0"/>
        <w:sectPr>
          <w:pgSz w:w="11920" w:h="16860"/>
          <w:pgMar w:top="1620" w:right="1559" w:bottom="1260" w:left="1700" w:header="0" w:footer="1070" w:gutter="0"/>
          <w:cols w:space="720" w:num="1"/>
        </w:sectPr>
      </w:pPr>
    </w:p>
    <w:p w14:paraId="6E8C0430">
      <w:pPr>
        <w:pStyle w:val="2"/>
        <w:ind w:left="337"/>
      </w:pPr>
      <w:r>
        <w:rPr>
          <w:spacing w:val="-4"/>
        </w:rPr>
        <w:t>DAFTAR</w:t>
      </w:r>
      <w:r>
        <w:rPr>
          <w:spacing w:val="-8"/>
        </w:rPr>
        <w:t xml:space="preserve"> </w:t>
      </w:r>
      <w:r>
        <w:rPr>
          <w:spacing w:val="-2"/>
        </w:rPr>
        <w:t>LAMPIRAN</w:t>
      </w:r>
    </w:p>
    <w:p w14:paraId="635F3101">
      <w:pPr>
        <w:pStyle w:val="5"/>
        <w:tabs>
          <w:tab w:val="left" w:leader="dot" w:pos="8271"/>
        </w:tabs>
        <w:spacing w:before="568"/>
      </w:pPr>
      <w:r>
        <w:t>Lampiran</w:t>
      </w:r>
      <w:r>
        <w:rPr>
          <w:spacing w:val="-10"/>
        </w:rPr>
        <w:t xml:space="preserve"> </w:t>
      </w:r>
      <w:r>
        <w:t>1</w:t>
      </w:r>
      <w:r>
        <w:rPr>
          <w:spacing w:val="-11"/>
        </w:rPr>
        <w:t xml:space="preserve"> </w:t>
      </w:r>
      <w:r>
        <w:t>Tes</w:t>
      </w:r>
      <w:r>
        <w:rPr>
          <w:spacing w:val="-5"/>
        </w:rPr>
        <w:t xml:space="preserve"> </w:t>
      </w:r>
      <w:r>
        <w:t>Hasil</w:t>
      </w:r>
      <w:r>
        <w:rPr>
          <w:spacing w:val="-6"/>
        </w:rPr>
        <w:t xml:space="preserve"> </w:t>
      </w:r>
      <w:r>
        <w:rPr>
          <w:spacing w:val="-2"/>
        </w:rPr>
        <w:t>Belajar</w:t>
      </w:r>
      <w:r>
        <w:tab/>
      </w:r>
      <w:r>
        <w:rPr>
          <w:spacing w:val="-5"/>
        </w:rPr>
        <w:t>83</w:t>
      </w:r>
    </w:p>
    <w:p w14:paraId="76EFB565">
      <w:pPr>
        <w:pStyle w:val="5"/>
        <w:tabs>
          <w:tab w:val="left" w:leader="dot" w:pos="8271"/>
        </w:tabs>
        <w:spacing w:before="139"/>
      </w:pPr>
      <w:r>
        <w:t>Lampiran</w:t>
      </w:r>
      <w:r>
        <w:rPr>
          <w:spacing w:val="-9"/>
        </w:rPr>
        <w:t xml:space="preserve"> </w:t>
      </w:r>
      <w:r>
        <w:t>2</w:t>
      </w:r>
      <w:r>
        <w:rPr>
          <w:spacing w:val="-2"/>
        </w:rPr>
        <w:t xml:space="preserve"> </w:t>
      </w:r>
      <w:r>
        <w:t>Instrumen</w:t>
      </w:r>
      <w:r>
        <w:rPr>
          <w:spacing w:val="-2"/>
        </w:rPr>
        <w:t xml:space="preserve"> </w:t>
      </w:r>
      <w:r>
        <w:t>Observasi</w:t>
      </w:r>
      <w:r>
        <w:rPr>
          <w:spacing w:val="-4"/>
        </w:rPr>
        <w:t xml:space="preserve"> </w:t>
      </w:r>
      <w:r>
        <w:t>Keaktifan</w:t>
      </w:r>
      <w:r>
        <w:rPr>
          <w:spacing w:val="-1"/>
        </w:rPr>
        <w:t xml:space="preserve"> </w:t>
      </w:r>
      <w:r>
        <w:t>Belajar</w:t>
      </w:r>
      <w:r>
        <w:rPr>
          <w:spacing w:val="-5"/>
        </w:rPr>
        <w:t xml:space="preserve"> </w:t>
      </w:r>
      <w:r>
        <w:t>Peserta</w:t>
      </w:r>
      <w:r>
        <w:rPr>
          <w:spacing w:val="-1"/>
        </w:rPr>
        <w:t xml:space="preserve"> </w:t>
      </w:r>
      <w:r>
        <w:rPr>
          <w:spacing w:val="-2"/>
        </w:rPr>
        <w:t>Didik</w:t>
      </w:r>
      <w:r>
        <w:tab/>
      </w:r>
      <w:r>
        <w:rPr>
          <w:spacing w:val="-5"/>
        </w:rPr>
        <w:t>84</w:t>
      </w:r>
    </w:p>
    <w:p w14:paraId="7465491B">
      <w:pPr>
        <w:pStyle w:val="5"/>
        <w:tabs>
          <w:tab w:val="left" w:leader="dot" w:pos="8271"/>
        </w:tabs>
        <w:spacing w:before="137"/>
      </w:pPr>
      <w:r>
        <w:t>Lampiran</w:t>
      </w:r>
      <w:r>
        <w:rPr>
          <w:spacing w:val="-7"/>
        </w:rPr>
        <w:t xml:space="preserve"> </w:t>
      </w:r>
      <w:r>
        <w:t>3</w:t>
      </w:r>
      <w:r>
        <w:rPr>
          <w:spacing w:val="-1"/>
        </w:rPr>
        <w:t xml:space="preserve"> </w:t>
      </w:r>
      <w:r>
        <w:t>Kisi</w:t>
      </w:r>
      <w:r>
        <w:rPr>
          <w:spacing w:val="-1"/>
        </w:rPr>
        <w:t xml:space="preserve"> </w:t>
      </w:r>
      <w:r>
        <w:t>–</w:t>
      </w:r>
      <w:r>
        <w:rPr>
          <w:spacing w:val="-1"/>
        </w:rPr>
        <w:t xml:space="preserve"> </w:t>
      </w:r>
      <w:r>
        <w:t>Kisi</w:t>
      </w:r>
      <w:r>
        <w:rPr>
          <w:spacing w:val="-1"/>
        </w:rPr>
        <w:t xml:space="preserve"> </w:t>
      </w:r>
      <w:r>
        <w:t>Instrumen</w:t>
      </w:r>
      <w:r>
        <w:rPr>
          <w:spacing w:val="-15"/>
        </w:rPr>
        <w:t xml:space="preserve"> </w:t>
      </w:r>
      <w:r>
        <w:t>Aktivitas</w:t>
      </w:r>
      <w:r>
        <w:rPr>
          <w:spacing w:val="-4"/>
        </w:rPr>
        <w:t xml:space="preserve"> </w:t>
      </w:r>
      <w:r>
        <w:rPr>
          <w:spacing w:val="-2"/>
        </w:rPr>
        <w:t>Pendidik</w:t>
      </w:r>
      <w:r>
        <w:tab/>
      </w:r>
      <w:r>
        <w:rPr>
          <w:spacing w:val="-5"/>
        </w:rPr>
        <w:t>86</w:t>
      </w:r>
    </w:p>
    <w:p w14:paraId="078D5B7B">
      <w:pPr>
        <w:pStyle w:val="5"/>
        <w:tabs>
          <w:tab w:val="left" w:leader="dot" w:pos="8271"/>
        </w:tabs>
        <w:spacing w:before="139"/>
      </w:pPr>
      <w:r>
        <w:drawing>
          <wp:anchor distT="0" distB="0" distL="0" distR="0" simplePos="0" relativeHeight="251663360" behindDoc="1" locked="0" layoutInCell="1" allowOverlap="1">
            <wp:simplePos x="0" y="0"/>
            <wp:positionH relativeFrom="page">
              <wp:posOffset>1457325</wp:posOffset>
            </wp:positionH>
            <wp:positionV relativeFrom="paragraph">
              <wp:posOffset>697865</wp:posOffset>
            </wp:positionV>
            <wp:extent cx="4667250" cy="4591050"/>
            <wp:effectExtent l="0" t="0" r="0" b="0"/>
            <wp:wrapNone/>
            <wp:docPr id="11" name="Image 1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4667249" cy="4591049"/>
                    </a:xfrm>
                    <a:prstGeom prst="rect">
                      <a:avLst/>
                    </a:prstGeom>
                  </pic:spPr>
                </pic:pic>
              </a:graphicData>
            </a:graphic>
          </wp:anchor>
        </w:drawing>
      </w:r>
      <w:r>
        <w:t>Lampiran</w:t>
      </w:r>
      <w:r>
        <w:rPr>
          <w:spacing w:val="-5"/>
        </w:rPr>
        <w:t xml:space="preserve"> </w:t>
      </w:r>
      <w:r>
        <w:t>4.</w:t>
      </w:r>
      <w:r>
        <w:rPr>
          <w:spacing w:val="-1"/>
        </w:rPr>
        <w:t xml:space="preserve"> </w:t>
      </w:r>
      <w:r>
        <w:t>Modul</w:t>
      </w:r>
      <w:r>
        <w:rPr>
          <w:spacing w:val="-15"/>
        </w:rPr>
        <w:t xml:space="preserve"> </w:t>
      </w:r>
      <w:r>
        <w:t xml:space="preserve">Ajar </w:t>
      </w:r>
      <w:r>
        <w:rPr>
          <w:spacing w:val="-4"/>
        </w:rPr>
        <w:t>IPAS</w:t>
      </w:r>
      <w:r>
        <w:tab/>
      </w:r>
      <w:r>
        <w:rPr>
          <w:spacing w:val="-5"/>
        </w:rPr>
        <w:t>89</w:t>
      </w:r>
    </w:p>
    <w:sectPr>
      <w:pgSz w:w="11920" w:h="16860"/>
      <w:pgMar w:top="1620" w:right="1559" w:bottom="1260" w:left="1700" w:header="0" w:footer="10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14EBE">
    <w:pPr>
      <w:pStyle w:val="5"/>
      <w:spacing w:line="14" w:lineRule="auto"/>
      <w:ind w:left="0"/>
      <w:rPr>
        <w:sz w:val="20"/>
      </w:rPr>
    </w:pPr>
    <w:r>
      <w:rPr>
        <w:sz w:val="20"/>
      </w:rPr>
      <mc:AlternateContent>
        <mc:Choice Requires="wps">
          <w:drawing>
            <wp:anchor distT="0" distB="0" distL="0" distR="0" simplePos="0" relativeHeight="251659264" behindDoc="1" locked="0" layoutInCell="1" allowOverlap="1">
              <wp:simplePos x="0" y="0"/>
              <wp:positionH relativeFrom="page">
                <wp:posOffset>3832860</wp:posOffset>
              </wp:positionH>
              <wp:positionV relativeFrom="page">
                <wp:posOffset>9877425</wp:posOffset>
              </wp:positionV>
              <wp:extent cx="220345" cy="196215"/>
              <wp:effectExtent l="0" t="0" r="0" b="0"/>
              <wp:wrapNone/>
              <wp:docPr id="1" name="Textbox 1"/>
              <wp:cNvGraphicFramePr/>
              <a:graphic xmlns:a="http://schemas.openxmlformats.org/drawingml/2006/main">
                <a:graphicData uri="http://schemas.microsoft.com/office/word/2010/wordprocessingShape">
                  <wps:wsp>
                    <wps:cNvSpPr txBox="1"/>
                    <wps:spPr>
                      <a:xfrm>
                        <a:off x="0" y="0"/>
                        <a:ext cx="220345" cy="196215"/>
                      </a:xfrm>
                      <a:prstGeom prst="rect">
                        <a:avLst/>
                      </a:prstGeom>
                    </wps:spPr>
                    <wps:txbx>
                      <w:txbxContent>
                        <w:p w14:paraId="1184A8DA">
                          <w:pPr>
                            <w:pStyle w:val="5"/>
                            <w:spacing w:before="10"/>
                            <w:ind w:left="20"/>
                          </w:pPr>
                          <w:r>
                            <w:rPr>
                              <w:spacing w:val="-4"/>
                            </w:rPr>
                            <w:fldChar w:fldCharType="begin"/>
                          </w:r>
                          <w:r>
                            <w:rPr>
                              <w:spacing w:val="-4"/>
                            </w:rPr>
                            <w:instrText xml:space="preserve"> PAGE  \* roman </w:instrText>
                          </w:r>
                          <w:r>
                            <w:rPr>
                              <w:spacing w:val="-4"/>
                            </w:rPr>
                            <w:fldChar w:fldCharType="separate"/>
                          </w:r>
                          <w:r>
                            <w:rPr>
                              <w:spacing w:val="-4"/>
                            </w:rPr>
                            <w:t>viii</w:t>
                          </w:r>
                          <w:r>
                            <w:rPr>
                              <w:spacing w:val="-4"/>
                            </w:rPr>
                            <w:fldChar w:fldCharType="end"/>
                          </w:r>
                        </w:p>
                      </w:txbxContent>
                    </wps:txbx>
                    <wps:bodyPr wrap="square" lIns="0" tIns="0" rIns="0" bIns="0" rtlCol="0">
                      <a:noAutofit/>
                    </wps:bodyPr>
                  </wps:wsp>
                </a:graphicData>
              </a:graphic>
            </wp:anchor>
          </w:drawing>
        </mc:Choice>
        <mc:Fallback>
          <w:pict>
            <v:shape id="Textbox 1" o:spid="_x0000_s1026" o:spt="202" type="#_x0000_t202" style="position:absolute;left:0pt;margin-left:301.8pt;margin-top:777.75pt;height:15.45pt;width:17.35pt;mso-position-horizontal-relative:page;mso-position-vertical-relative:page;z-index:-251657216;mso-width-relative:page;mso-height-relative:page;" filled="f" stroked="f" coordsize="21600,21600" o:gfxdata="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y&#10;2n412QAAAA0BAAAPAAAAAAAAAAEAIAAAACIAAABkcnMvZG93bnJldi54bWxQSwECFAAUAAAACACH&#10;TuJAoLNl/7EBAABzAwAADgAAAAAAAAABACAAAAAoAQAAZHJzL2Uyb0RvYy54bWxQSwUGAAAAAAYA&#10;BgBZAQAASwUAAAAA&#10;">
              <v:fill on="f" focussize="0,0"/>
              <v:stroke on="f"/>
              <v:imagedata o:title=""/>
              <o:lock v:ext="edit" aspectratio="f"/>
              <v:textbox inset="0mm,0mm,0mm,0mm">
                <w:txbxContent>
                  <w:p w14:paraId="1184A8DA">
                    <w:pPr>
                      <w:pStyle w:val="5"/>
                      <w:spacing w:before="10"/>
                      <w:ind w:left="20"/>
                    </w:pPr>
                    <w:r>
                      <w:rPr>
                        <w:spacing w:val="-4"/>
                      </w:rPr>
                      <w:fldChar w:fldCharType="begin"/>
                    </w:r>
                    <w:r>
                      <w:rPr>
                        <w:spacing w:val="-4"/>
                      </w:rPr>
                      <w:instrText xml:space="preserve"> PAGE  \* roman </w:instrText>
                    </w:r>
                    <w:r>
                      <w:rPr>
                        <w:spacing w:val="-4"/>
                      </w:rPr>
                      <w:fldChar w:fldCharType="separate"/>
                    </w:r>
                    <w:r>
                      <w:rPr>
                        <w:spacing w:val="-4"/>
                      </w:rPr>
                      <w:t>viii</w:t>
                    </w:r>
                    <w:r>
                      <w:rPr>
                        <w:spacing w:val="-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4"/>
      <w:numFmt w:val="decimal"/>
      <w:lvlText w:val="%1"/>
      <w:lvlJc w:val="left"/>
      <w:pPr>
        <w:ind w:left="1158" w:hanging="360"/>
        <w:jc w:val="left"/>
      </w:pPr>
      <w:rPr>
        <w:rFonts w:hint="default"/>
        <w:lang w:val="ms" w:eastAsia="en-US" w:bidi="ar-SA"/>
      </w:rPr>
    </w:lvl>
    <w:lvl w:ilvl="1" w:tentative="0">
      <w:start w:val="1"/>
      <w:numFmt w:val="decimal"/>
      <w:lvlText w:val="%1.%2"/>
      <w:lvlJc w:val="left"/>
      <w:pPr>
        <w:ind w:left="1158" w:hanging="360"/>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2" w:tentative="0">
      <w:start w:val="1"/>
      <w:numFmt w:val="decimal"/>
      <w:lvlText w:val="%1.%2.%3"/>
      <w:lvlJc w:val="left"/>
      <w:pPr>
        <w:ind w:left="1578" w:hanging="540"/>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3" w:tentative="0">
      <w:start w:val="0"/>
      <w:numFmt w:val="bullet"/>
      <w:lvlText w:val="•"/>
      <w:lvlJc w:val="left"/>
      <w:pPr>
        <w:ind w:left="3151" w:hanging="540"/>
      </w:pPr>
      <w:rPr>
        <w:rFonts w:hint="default"/>
        <w:lang w:val="ms" w:eastAsia="en-US" w:bidi="ar-SA"/>
      </w:rPr>
    </w:lvl>
    <w:lvl w:ilvl="4" w:tentative="0">
      <w:start w:val="0"/>
      <w:numFmt w:val="bullet"/>
      <w:lvlText w:val="•"/>
      <w:lvlJc w:val="left"/>
      <w:pPr>
        <w:ind w:left="3937" w:hanging="540"/>
      </w:pPr>
      <w:rPr>
        <w:rFonts w:hint="default"/>
        <w:lang w:val="ms" w:eastAsia="en-US" w:bidi="ar-SA"/>
      </w:rPr>
    </w:lvl>
    <w:lvl w:ilvl="5" w:tentative="0">
      <w:start w:val="0"/>
      <w:numFmt w:val="bullet"/>
      <w:lvlText w:val="•"/>
      <w:lvlJc w:val="left"/>
      <w:pPr>
        <w:ind w:left="4723" w:hanging="540"/>
      </w:pPr>
      <w:rPr>
        <w:rFonts w:hint="default"/>
        <w:lang w:val="ms" w:eastAsia="en-US" w:bidi="ar-SA"/>
      </w:rPr>
    </w:lvl>
    <w:lvl w:ilvl="6" w:tentative="0">
      <w:start w:val="0"/>
      <w:numFmt w:val="bullet"/>
      <w:lvlText w:val="•"/>
      <w:lvlJc w:val="left"/>
      <w:pPr>
        <w:ind w:left="5509" w:hanging="540"/>
      </w:pPr>
      <w:rPr>
        <w:rFonts w:hint="default"/>
        <w:lang w:val="ms" w:eastAsia="en-US" w:bidi="ar-SA"/>
      </w:rPr>
    </w:lvl>
    <w:lvl w:ilvl="7" w:tentative="0">
      <w:start w:val="0"/>
      <w:numFmt w:val="bullet"/>
      <w:lvlText w:val="•"/>
      <w:lvlJc w:val="left"/>
      <w:pPr>
        <w:ind w:left="6294" w:hanging="540"/>
      </w:pPr>
      <w:rPr>
        <w:rFonts w:hint="default"/>
        <w:lang w:val="ms" w:eastAsia="en-US" w:bidi="ar-SA"/>
      </w:rPr>
    </w:lvl>
    <w:lvl w:ilvl="8" w:tentative="0">
      <w:start w:val="0"/>
      <w:numFmt w:val="bullet"/>
      <w:lvlText w:val="•"/>
      <w:lvlJc w:val="left"/>
      <w:pPr>
        <w:ind w:left="7080" w:hanging="540"/>
      </w:pPr>
      <w:rPr>
        <w:rFonts w:hint="default"/>
        <w:lang w:val="ms" w:eastAsia="en-US" w:bidi="ar-SA"/>
      </w:rPr>
    </w:lvl>
  </w:abstractNum>
  <w:abstractNum w:abstractNumId="1">
    <w:nsid w:val="BF205925"/>
    <w:multiLevelType w:val="multilevel"/>
    <w:tmpl w:val="BF205925"/>
    <w:lvl w:ilvl="0" w:tentative="0">
      <w:start w:val="3"/>
      <w:numFmt w:val="decimal"/>
      <w:lvlText w:val="%1"/>
      <w:lvlJc w:val="left"/>
      <w:pPr>
        <w:ind w:left="1158" w:hanging="360"/>
        <w:jc w:val="left"/>
      </w:pPr>
      <w:rPr>
        <w:rFonts w:hint="default"/>
        <w:lang w:val="ms" w:eastAsia="en-US" w:bidi="ar-SA"/>
      </w:rPr>
    </w:lvl>
    <w:lvl w:ilvl="1" w:tentative="0">
      <w:start w:val="1"/>
      <w:numFmt w:val="decimal"/>
      <w:lvlText w:val="%1.%2"/>
      <w:lvlJc w:val="left"/>
      <w:pPr>
        <w:ind w:left="1158" w:hanging="360"/>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2" w:tentative="0">
      <w:start w:val="0"/>
      <w:numFmt w:val="bullet"/>
      <w:lvlText w:val="•"/>
      <w:lvlJc w:val="left"/>
      <w:pPr>
        <w:ind w:left="2658" w:hanging="360"/>
      </w:pPr>
      <w:rPr>
        <w:rFonts w:hint="default"/>
        <w:lang w:val="ms" w:eastAsia="en-US" w:bidi="ar-SA"/>
      </w:rPr>
    </w:lvl>
    <w:lvl w:ilvl="3" w:tentative="0">
      <w:start w:val="0"/>
      <w:numFmt w:val="bullet"/>
      <w:lvlText w:val="•"/>
      <w:lvlJc w:val="left"/>
      <w:pPr>
        <w:ind w:left="3407" w:hanging="360"/>
      </w:pPr>
      <w:rPr>
        <w:rFonts w:hint="default"/>
        <w:lang w:val="ms" w:eastAsia="en-US" w:bidi="ar-SA"/>
      </w:rPr>
    </w:lvl>
    <w:lvl w:ilvl="4" w:tentative="0">
      <w:start w:val="0"/>
      <w:numFmt w:val="bullet"/>
      <w:lvlText w:val="•"/>
      <w:lvlJc w:val="left"/>
      <w:pPr>
        <w:ind w:left="4156" w:hanging="360"/>
      </w:pPr>
      <w:rPr>
        <w:rFonts w:hint="default"/>
        <w:lang w:val="ms" w:eastAsia="en-US" w:bidi="ar-SA"/>
      </w:rPr>
    </w:lvl>
    <w:lvl w:ilvl="5" w:tentative="0">
      <w:start w:val="0"/>
      <w:numFmt w:val="bullet"/>
      <w:lvlText w:val="•"/>
      <w:lvlJc w:val="left"/>
      <w:pPr>
        <w:ind w:left="4906" w:hanging="360"/>
      </w:pPr>
      <w:rPr>
        <w:rFonts w:hint="default"/>
        <w:lang w:val="ms" w:eastAsia="en-US" w:bidi="ar-SA"/>
      </w:rPr>
    </w:lvl>
    <w:lvl w:ilvl="6" w:tentative="0">
      <w:start w:val="0"/>
      <w:numFmt w:val="bullet"/>
      <w:lvlText w:val="•"/>
      <w:lvlJc w:val="left"/>
      <w:pPr>
        <w:ind w:left="5655" w:hanging="360"/>
      </w:pPr>
      <w:rPr>
        <w:rFonts w:hint="default"/>
        <w:lang w:val="ms" w:eastAsia="en-US" w:bidi="ar-SA"/>
      </w:rPr>
    </w:lvl>
    <w:lvl w:ilvl="7" w:tentative="0">
      <w:start w:val="0"/>
      <w:numFmt w:val="bullet"/>
      <w:lvlText w:val="•"/>
      <w:lvlJc w:val="left"/>
      <w:pPr>
        <w:ind w:left="6404" w:hanging="360"/>
      </w:pPr>
      <w:rPr>
        <w:rFonts w:hint="default"/>
        <w:lang w:val="ms" w:eastAsia="en-US" w:bidi="ar-SA"/>
      </w:rPr>
    </w:lvl>
    <w:lvl w:ilvl="8" w:tentative="0">
      <w:start w:val="0"/>
      <w:numFmt w:val="bullet"/>
      <w:lvlText w:val="•"/>
      <w:lvlJc w:val="left"/>
      <w:pPr>
        <w:ind w:left="7153" w:hanging="360"/>
      </w:pPr>
      <w:rPr>
        <w:rFonts w:hint="default"/>
        <w:lang w:val="ms" w:eastAsia="en-US" w:bidi="ar-SA"/>
      </w:rPr>
    </w:lvl>
  </w:abstractNum>
  <w:abstractNum w:abstractNumId="2">
    <w:nsid w:val="CF092B84"/>
    <w:multiLevelType w:val="multilevel"/>
    <w:tmpl w:val="CF092B84"/>
    <w:lvl w:ilvl="0" w:tentative="0">
      <w:start w:val="1"/>
      <w:numFmt w:val="decimal"/>
      <w:lvlText w:val="%1"/>
      <w:lvlJc w:val="left"/>
      <w:pPr>
        <w:ind w:left="1158" w:hanging="360"/>
        <w:jc w:val="left"/>
      </w:pPr>
      <w:rPr>
        <w:rFonts w:hint="default"/>
        <w:lang w:val="ms" w:eastAsia="en-US" w:bidi="ar-SA"/>
      </w:rPr>
    </w:lvl>
    <w:lvl w:ilvl="1" w:tentative="0">
      <w:start w:val="1"/>
      <w:numFmt w:val="decimal"/>
      <w:lvlText w:val="%1.%2"/>
      <w:lvlJc w:val="left"/>
      <w:pPr>
        <w:ind w:left="1158" w:hanging="360"/>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2" w:tentative="0">
      <w:start w:val="0"/>
      <w:numFmt w:val="bullet"/>
      <w:lvlText w:val="•"/>
      <w:lvlJc w:val="left"/>
      <w:pPr>
        <w:ind w:left="2658" w:hanging="360"/>
      </w:pPr>
      <w:rPr>
        <w:rFonts w:hint="default"/>
        <w:lang w:val="ms" w:eastAsia="en-US" w:bidi="ar-SA"/>
      </w:rPr>
    </w:lvl>
    <w:lvl w:ilvl="3" w:tentative="0">
      <w:start w:val="0"/>
      <w:numFmt w:val="bullet"/>
      <w:lvlText w:val="•"/>
      <w:lvlJc w:val="left"/>
      <w:pPr>
        <w:ind w:left="3407" w:hanging="360"/>
      </w:pPr>
      <w:rPr>
        <w:rFonts w:hint="default"/>
        <w:lang w:val="ms" w:eastAsia="en-US" w:bidi="ar-SA"/>
      </w:rPr>
    </w:lvl>
    <w:lvl w:ilvl="4" w:tentative="0">
      <w:start w:val="0"/>
      <w:numFmt w:val="bullet"/>
      <w:lvlText w:val="•"/>
      <w:lvlJc w:val="left"/>
      <w:pPr>
        <w:ind w:left="4156" w:hanging="360"/>
      </w:pPr>
      <w:rPr>
        <w:rFonts w:hint="default"/>
        <w:lang w:val="ms" w:eastAsia="en-US" w:bidi="ar-SA"/>
      </w:rPr>
    </w:lvl>
    <w:lvl w:ilvl="5" w:tentative="0">
      <w:start w:val="0"/>
      <w:numFmt w:val="bullet"/>
      <w:lvlText w:val="•"/>
      <w:lvlJc w:val="left"/>
      <w:pPr>
        <w:ind w:left="4906" w:hanging="360"/>
      </w:pPr>
      <w:rPr>
        <w:rFonts w:hint="default"/>
        <w:lang w:val="ms" w:eastAsia="en-US" w:bidi="ar-SA"/>
      </w:rPr>
    </w:lvl>
    <w:lvl w:ilvl="6" w:tentative="0">
      <w:start w:val="0"/>
      <w:numFmt w:val="bullet"/>
      <w:lvlText w:val="•"/>
      <w:lvlJc w:val="left"/>
      <w:pPr>
        <w:ind w:left="5655" w:hanging="360"/>
      </w:pPr>
      <w:rPr>
        <w:rFonts w:hint="default"/>
        <w:lang w:val="ms" w:eastAsia="en-US" w:bidi="ar-SA"/>
      </w:rPr>
    </w:lvl>
    <w:lvl w:ilvl="7" w:tentative="0">
      <w:start w:val="0"/>
      <w:numFmt w:val="bullet"/>
      <w:lvlText w:val="•"/>
      <w:lvlJc w:val="left"/>
      <w:pPr>
        <w:ind w:left="6404" w:hanging="360"/>
      </w:pPr>
      <w:rPr>
        <w:rFonts w:hint="default"/>
        <w:lang w:val="ms" w:eastAsia="en-US" w:bidi="ar-SA"/>
      </w:rPr>
    </w:lvl>
    <w:lvl w:ilvl="8" w:tentative="0">
      <w:start w:val="0"/>
      <w:numFmt w:val="bullet"/>
      <w:lvlText w:val="•"/>
      <w:lvlJc w:val="left"/>
      <w:pPr>
        <w:ind w:left="7153" w:hanging="360"/>
      </w:pPr>
      <w:rPr>
        <w:rFonts w:hint="default"/>
        <w:lang w:val="ms" w:eastAsia="en-US" w:bidi="ar-SA"/>
      </w:rPr>
    </w:lvl>
  </w:abstractNum>
  <w:abstractNum w:abstractNumId="3">
    <w:nsid w:val="0053208E"/>
    <w:multiLevelType w:val="multilevel"/>
    <w:tmpl w:val="0053208E"/>
    <w:lvl w:ilvl="0" w:tentative="0">
      <w:start w:val="1"/>
      <w:numFmt w:val="decimal"/>
      <w:lvlText w:val="%1."/>
      <w:lvlJc w:val="left"/>
      <w:pPr>
        <w:ind w:left="1288" w:hanging="360"/>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1" w:tentative="0">
      <w:start w:val="0"/>
      <w:numFmt w:val="bullet"/>
      <w:lvlText w:val="•"/>
      <w:lvlJc w:val="left"/>
      <w:pPr>
        <w:ind w:left="2017" w:hanging="360"/>
      </w:pPr>
      <w:rPr>
        <w:rFonts w:hint="default"/>
        <w:lang w:val="ms" w:eastAsia="en-US" w:bidi="ar-SA"/>
      </w:rPr>
    </w:lvl>
    <w:lvl w:ilvl="2" w:tentative="0">
      <w:start w:val="0"/>
      <w:numFmt w:val="bullet"/>
      <w:lvlText w:val="•"/>
      <w:lvlJc w:val="left"/>
      <w:pPr>
        <w:ind w:left="2754" w:hanging="360"/>
      </w:pPr>
      <w:rPr>
        <w:rFonts w:hint="default"/>
        <w:lang w:val="ms" w:eastAsia="en-US" w:bidi="ar-SA"/>
      </w:rPr>
    </w:lvl>
    <w:lvl w:ilvl="3" w:tentative="0">
      <w:start w:val="0"/>
      <w:numFmt w:val="bullet"/>
      <w:lvlText w:val="•"/>
      <w:lvlJc w:val="left"/>
      <w:pPr>
        <w:ind w:left="3491" w:hanging="360"/>
      </w:pPr>
      <w:rPr>
        <w:rFonts w:hint="default"/>
        <w:lang w:val="ms" w:eastAsia="en-US" w:bidi="ar-SA"/>
      </w:rPr>
    </w:lvl>
    <w:lvl w:ilvl="4" w:tentative="0">
      <w:start w:val="0"/>
      <w:numFmt w:val="bullet"/>
      <w:lvlText w:val="•"/>
      <w:lvlJc w:val="left"/>
      <w:pPr>
        <w:ind w:left="4228" w:hanging="360"/>
      </w:pPr>
      <w:rPr>
        <w:rFonts w:hint="default"/>
        <w:lang w:val="ms" w:eastAsia="en-US" w:bidi="ar-SA"/>
      </w:rPr>
    </w:lvl>
    <w:lvl w:ilvl="5" w:tentative="0">
      <w:start w:val="0"/>
      <w:numFmt w:val="bullet"/>
      <w:lvlText w:val="•"/>
      <w:lvlJc w:val="left"/>
      <w:pPr>
        <w:ind w:left="4966" w:hanging="360"/>
      </w:pPr>
      <w:rPr>
        <w:rFonts w:hint="default"/>
        <w:lang w:val="ms" w:eastAsia="en-US" w:bidi="ar-SA"/>
      </w:rPr>
    </w:lvl>
    <w:lvl w:ilvl="6" w:tentative="0">
      <w:start w:val="0"/>
      <w:numFmt w:val="bullet"/>
      <w:lvlText w:val="•"/>
      <w:lvlJc w:val="left"/>
      <w:pPr>
        <w:ind w:left="5703" w:hanging="360"/>
      </w:pPr>
      <w:rPr>
        <w:rFonts w:hint="default"/>
        <w:lang w:val="ms" w:eastAsia="en-US" w:bidi="ar-SA"/>
      </w:rPr>
    </w:lvl>
    <w:lvl w:ilvl="7" w:tentative="0">
      <w:start w:val="0"/>
      <w:numFmt w:val="bullet"/>
      <w:lvlText w:val="•"/>
      <w:lvlJc w:val="left"/>
      <w:pPr>
        <w:ind w:left="6440" w:hanging="360"/>
      </w:pPr>
      <w:rPr>
        <w:rFonts w:hint="default"/>
        <w:lang w:val="ms" w:eastAsia="en-US" w:bidi="ar-SA"/>
      </w:rPr>
    </w:lvl>
    <w:lvl w:ilvl="8" w:tentative="0">
      <w:start w:val="0"/>
      <w:numFmt w:val="bullet"/>
      <w:lvlText w:val="•"/>
      <w:lvlJc w:val="left"/>
      <w:pPr>
        <w:ind w:left="7177" w:hanging="360"/>
      </w:pPr>
      <w:rPr>
        <w:rFonts w:hint="default"/>
        <w:lang w:val="ms" w:eastAsia="en-US" w:bidi="ar-SA"/>
      </w:rPr>
    </w:lvl>
  </w:abstractNum>
  <w:abstractNum w:abstractNumId="4">
    <w:nsid w:val="03D62ECE"/>
    <w:multiLevelType w:val="multilevel"/>
    <w:tmpl w:val="03D62ECE"/>
    <w:lvl w:ilvl="0" w:tentative="0">
      <w:start w:val="5"/>
      <w:numFmt w:val="decimal"/>
      <w:lvlText w:val="%1"/>
      <w:lvlJc w:val="left"/>
      <w:pPr>
        <w:ind w:left="1158" w:hanging="360"/>
        <w:jc w:val="left"/>
      </w:pPr>
      <w:rPr>
        <w:rFonts w:hint="default"/>
        <w:lang w:val="ms" w:eastAsia="en-US" w:bidi="ar-SA"/>
      </w:rPr>
    </w:lvl>
    <w:lvl w:ilvl="1" w:tentative="0">
      <w:start w:val="1"/>
      <w:numFmt w:val="decimal"/>
      <w:lvlText w:val="%1.%2"/>
      <w:lvlJc w:val="left"/>
      <w:pPr>
        <w:ind w:left="1158" w:hanging="360"/>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2" w:tentative="0">
      <w:start w:val="0"/>
      <w:numFmt w:val="bullet"/>
      <w:lvlText w:val="•"/>
      <w:lvlJc w:val="left"/>
      <w:pPr>
        <w:ind w:left="2658" w:hanging="360"/>
      </w:pPr>
      <w:rPr>
        <w:rFonts w:hint="default"/>
        <w:lang w:val="ms" w:eastAsia="en-US" w:bidi="ar-SA"/>
      </w:rPr>
    </w:lvl>
    <w:lvl w:ilvl="3" w:tentative="0">
      <w:start w:val="0"/>
      <w:numFmt w:val="bullet"/>
      <w:lvlText w:val="•"/>
      <w:lvlJc w:val="left"/>
      <w:pPr>
        <w:ind w:left="3407" w:hanging="360"/>
      </w:pPr>
      <w:rPr>
        <w:rFonts w:hint="default"/>
        <w:lang w:val="ms" w:eastAsia="en-US" w:bidi="ar-SA"/>
      </w:rPr>
    </w:lvl>
    <w:lvl w:ilvl="4" w:tentative="0">
      <w:start w:val="0"/>
      <w:numFmt w:val="bullet"/>
      <w:lvlText w:val="•"/>
      <w:lvlJc w:val="left"/>
      <w:pPr>
        <w:ind w:left="4156" w:hanging="360"/>
      </w:pPr>
      <w:rPr>
        <w:rFonts w:hint="default"/>
        <w:lang w:val="ms" w:eastAsia="en-US" w:bidi="ar-SA"/>
      </w:rPr>
    </w:lvl>
    <w:lvl w:ilvl="5" w:tentative="0">
      <w:start w:val="0"/>
      <w:numFmt w:val="bullet"/>
      <w:lvlText w:val="•"/>
      <w:lvlJc w:val="left"/>
      <w:pPr>
        <w:ind w:left="4906" w:hanging="360"/>
      </w:pPr>
      <w:rPr>
        <w:rFonts w:hint="default"/>
        <w:lang w:val="ms" w:eastAsia="en-US" w:bidi="ar-SA"/>
      </w:rPr>
    </w:lvl>
    <w:lvl w:ilvl="6" w:tentative="0">
      <w:start w:val="0"/>
      <w:numFmt w:val="bullet"/>
      <w:lvlText w:val="•"/>
      <w:lvlJc w:val="left"/>
      <w:pPr>
        <w:ind w:left="5655" w:hanging="360"/>
      </w:pPr>
      <w:rPr>
        <w:rFonts w:hint="default"/>
        <w:lang w:val="ms" w:eastAsia="en-US" w:bidi="ar-SA"/>
      </w:rPr>
    </w:lvl>
    <w:lvl w:ilvl="7" w:tentative="0">
      <w:start w:val="0"/>
      <w:numFmt w:val="bullet"/>
      <w:lvlText w:val="•"/>
      <w:lvlJc w:val="left"/>
      <w:pPr>
        <w:ind w:left="6404" w:hanging="360"/>
      </w:pPr>
      <w:rPr>
        <w:rFonts w:hint="default"/>
        <w:lang w:val="ms" w:eastAsia="en-US" w:bidi="ar-SA"/>
      </w:rPr>
    </w:lvl>
    <w:lvl w:ilvl="8" w:tentative="0">
      <w:start w:val="0"/>
      <w:numFmt w:val="bullet"/>
      <w:lvlText w:val="•"/>
      <w:lvlJc w:val="left"/>
      <w:pPr>
        <w:ind w:left="7153" w:hanging="360"/>
      </w:pPr>
      <w:rPr>
        <w:rFonts w:hint="default"/>
        <w:lang w:val="ms" w:eastAsia="en-US" w:bidi="ar-SA"/>
      </w:rPr>
    </w:lvl>
  </w:abstractNum>
  <w:abstractNum w:abstractNumId="5">
    <w:nsid w:val="59ADCABA"/>
    <w:multiLevelType w:val="multilevel"/>
    <w:tmpl w:val="59ADCABA"/>
    <w:lvl w:ilvl="0" w:tentative="0">
      <w:start w:val="2"/>
      <w:numFmt w:val="decimal"/>
      <w:lvlText w:val="%1"/>
      <w:lvlJc w:val="left"/>
      <w:pPr>
        <w:ind w:left="1154" w:hanging="356"/>
        <w:jc w:val="left"/>
      </w:pPr>
      <w:rPr>
        <w:rFonts w:hint="default"/>
        <w:lang w:val="ms" w:eastAsia="en-US" w:bidi="ar-SA"/>
      </w:rPr>
    </w:lvl>
    <w:lvl w:ilvl="1" w:tentative="0">
      <w:start w:val="1"/>
      <w:numFmt w:val="decimal"/>
      <w:lvlText w:val="%1.%2"/>
      <w:lvlJc w:val="left"/>
      <w:pPr>
        <w:ind w:left="1154" w:hanging="356"/>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2" w:tentative="0">
      <w:start w:val="1"/>
      <w:numFmt w:val="decimal"/>
      <w:lvlText w:val="%1.%2.%3"/>
      <w:lvlJc w:val="left"/>
      <w:pPr>
        <w:ind w:left="1574" w:hanging="536"/>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3" w:tentative="0">
      <w:start w:val="1"/>
      <w:numFmt w:val="decimal"/>
      <w:lvlText w:val="%1.%2.%3.%4"/>
      <w:lvlJc w:val="left"/>
      <w:pPr>
        <w:ind w:left="1999" w:hanging="721"/>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4" w:tentative="0">
      <w:start w:val="0"/>
      <w:numFmt w:val="bullet"/>
      <w:lvlText w:val="•"/>
      <w:lvlJc w:val="left"/>
      <w:pPr>
        <w:ind w:left="3663" w:hanging="721"/>
      </w:pPr>
      <w:rPr>
        <w:rFonts w:hint="default"/>
        <w:lang w:val="ms" w:eastAsia="en-US" w:bidi="ar-SA"/>
      </w:rPr>
    </w:lvl>
    <w:lvl w:ilvl="5" w:tentative="0">
      <w:start w:val="0"/>
      <w:numFmt w:val="bullet"/>
      <w:lvlText w:val="•"/>
      <w:lvlJc w:val="left"/>
      <w:pPr>
        <w:ind w:left="4494" w:hanging="721"/>
      </w:pPr>
      <w:rPr>
        <w:rFonts w:hint="default"/>
        <w:lang w:val="ms" w:eastAsia="en-US" w:bidi="ar-SA"/>
      </w:rPr>
    </w:lvl>
    <w:lvl w:ilvl="6" w:tentative="0">
      <w:start w:val="0"/>
      <w:numFmt w:val="bullet"/>
      <w:lvlText w:val="•"/>
      <w:lvlJc w:val="left"/>
      <w:pPr>
        <w:ind w:left="5326" w:hanging="721"/>
      </w:pPr>
      <w:rPr>
        <w:rFonts w:hint="default"/>
        <w:lang w:val="ms" w:eastAsia="en-US" w:bidi="ar-SA"/>
      </w:rPr>
    </w:lvl>
    <w:lvl w:ilvl="7" w:tentative="0">
      <w:start w:val="0"/>
      <w:numFmt w:val="bullet"/>
      <w:lvlText w:val="•"/>
      <w:lvlJc w:val="left"/>
      <w:pPr>
        <w:ind w:left="6157" w:hanging="721"/>
      </w:pPr>
      <w:rPr>
        <w:rFonts w:hint="default"/>
        <w:lang w:val="ms" w:eastAsia="en-US" w:bidi="ar-SA"/>
      </w:rPr>
    </w:lvl>
    <w:lvl w:ilvl="8" w:tentative="0">
      <w:start w:val="0"/>
      <w:numFmt w:val="bullet"/>
      <w:lvlText w:val="•"/>
      <w:lvlJc w:val="left"/>
      <w:pPr>
        <w:ind w:left="6989" w:hanging="721"/>
      </w:pPr>
      <w:rPr>
        <w:rFonts w:hint="default"/>
        <w:lang w:val="ms" w:eastAsia="en-US" w:bidi="ar-SA"/>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forms" w:enforcement="1" w:cryptProviderType="rsaFull" w:cryptAlgorithmClass="hash" w:cryptAlgorithmType="typeAny" w:cryptAlgorithmSid="4" w:cryptSpinCount="0" w:hash="jQBxdqsXp9vgpbG3EOhNHIRNnlQ=" w:salt="ywRdtGFrfHnDQZ+hPtUvLA=="/>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1764130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1" w:semiHidden="0" w:name="toc 3"/>
    <w:lsdException w:qFormat="1" w:unhideWhenUsed="0" w:uiPriority="1" w:semiHidden="0" w:name="toc 4"/>
    <w:lsdException w:qFormat="1" w:unhideWhenUsed="0" w:uiPriority="1" w:semiHidden="0" w:name="toc 5"/>
    <w:lsdException w:qFormat="1" w:unhideWhenUsed="0" w:uiPriority="1" w:semiHidden="0" w:name="toc 6"/>
    <w:lsdException w:qFormat="1" w:unhideWhenUsed="0" w:uiPriority="1"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ms" w:eastAsia="en-US" w:bidi="ar-SA"/>
    </w:rPr>
  </w:style>
  <w:style w:type="paragraph" w:styleId="2">
    <w:name w:val="heading 1"/>
    <w:basedOn w:val="1"/>
    <w:qFormat/>
    <w:uiPriority w:val="1"/>
    <w:pPr>
      <w:spacing w:before="71"/>
      <w:ind w:left="340"/>
      <w:jc w:val="center"/>
      <w:outlineLvl w:val="1"/>
    </w:pPr>
    <w:rPr>
      <w:rFonts w:ascii="Times New Roman" w:hAnsi="Times New Roman" w:eastAsia="Times New Roman" w:cs="Times New Roman"/>
      <w:b/>
      <w:bCs/>
      <w:sz w:val="28"/>
      <w:szCs w:val="28"/>
      <w:lang w:val="ms" w:eastAsia="en-US" w:bidi="ar-SA"/>
    </w:rPr>
  </w:style>
  <w:style w:type="character" w:default="1" w:styleId="3">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pPr>
      <w:ind w:left="568"/>
    </w:pPr>
    <w:rPr>
      <w:rFonts w:ascii="Times New Roman" w:hAnsi="Times New Roman" w:eastAsia="Times New Roman" w:cs="Times New Roman"/>
      <w:sz w:val="24"/>
      <w:szCs w:val="24"/>
      <w:lang w:val="ms" w:eastAsia="en-US" w:bidi="ar-SA"/>
    </w:rPr>
  </w:style>
  <w:style w:type="paragraph" w:styleId="6">
    <w:name w:val="toc 1"/>
    <w:basedOn w:val="1"/>
    <w:qFormat/>
    <w:uiPriority w:val="1"/>
    <w:pPr>
      <w:spacing w:before="139"/>
      <w:ind w:left="355"/>
      <w:jc w:val="center"/>
    </w:pPr>
    <w:rPr>
      <w:rFonts w:ascii="Times New Roman" w:hAnsi="Times New Roman" w:eastAsia="Times New Roman" w:cs="Times New Roman"/>
      <w:b/>
      <w:bCs/>
      <w:sz w:val="24"/>
      <w:szCs w:val="24"/>
      <w:lang w:val="ms" w:eastAsia="en-US" w:bidi="ar-SA"/>
    </w:rPr>
  </w:style>
  <w:style w:type="paragraph" w:styleId="7">
    <w:name w:val="toc 2"/>
    <w:basedOn w:val="1"/>
    <w:qFormat/>
    <w:uiPriority w:val="1"/>
    <w:pPr>
      <w:spacing w:before="137"/>
      <w:ind w:left="558"/>
    </w:pPr>
    <w:rPr>
      <w:rFonts w:ascii="Times New Roman" w:hAnsi="Times New Roman" w:eastAsia="Times New Roman" w:cs="Times New Roman"/>
      <w:b/>
      <w:bCs/>
      <w:sz w:val="24"/>
      <w:szCs w:val="24"/>
      <w:lang w:val="ms" w:eastAsia="en-US" w:bidi="ar-SA"/>
    </w:rPr>
  </w:style>
  <w:style w:type="paragraph" w:styleId="8">
    <w:name w:val="toc 3"/>
    <w:basedOn w:val="1"/>
    <w:qFormat/>
    <w:uiPriority w:val="1"/>
    <w:pPr>
      <w:spacing w:before="140"/>
      <w:ind w:left="558"/>
    </w:pPr>
    <w:rPr>
      <w:rFonts w:ascii="Times New Roman" w:hAnsi="Times New Roman" w:eastAsia="Times New Roman" w:cs="Times New Roman"/>
      <w:b/>
      <w:bCs/>
      <w:sz w:val="24"/>
      <w:szCs w:val="24"/>
      <w:lang w:val="ms" w:eastAsia="en-US" w:bidi="ar-SA"/>
    </w:rPr>
  </w:style>
  <w:style w:type="paragraph" w:styleId="9">
    <w:name w:val="toc 4"/>
    <w:basedOn w:val="1"/>
    <w:qFormat/>
    <w:uiPriority w:val="1"/>
    <w:pPr>
      <w:spacing w:before="139"/>
      <w:ind w:left="558"/>
    </w:pPr>
    <w:rPr>
      <w:rFonts w:ascii="Times New Roman" w:hAnsi="Times New Roman" w:eastAsia="Times New Roman" w:cs="Times New Roman"/>
      <w:b/>
      <w:bCs/>
      <w:i/>
      <w:iCs/>
      <w:sz w:val="24"/>
      <w:szCs w:val="24"/>
      <w:lang w:val="ms" w:eastAsia="en-US" w:bidi="ar-SA"/>
    </w:rPr>
  </w:style>
  <w:style w:type="paragraph" w:styleId="10">
    <w:name w:val="toc 5"/>
    <w:basedOn w:val="1"/>
    <w:qFormat/>
    <w:uiPriority w:val="1"/>
    <w:pPr>
      <w:spacing w:before="139"/>
      <w:ind w:left="1158" w:hanging="360"/>
    </w:pPr>
    <w:rPr>
      <w:rFonts w:ascii="Times New Roman" w:hAnsi="Times New Roman" w:eastAsia="Times New Roman" w:cs="Times New Roman"/>
      <w:sz w:val="24"/>
      <w:szCs w:val="24"/>
      <w:lang w:val="ms" w:eastAsia="en-US" w:bidi="ar-SA"/>
    </w:rPr>
  </w:style>
  <w:style w:type="paragraph" w:styleId="11">
    <w:name w:val="toc 6"/>
    <w:basedOn w:val="1"/>
    <w:qFormat/>
    <w:uiPriority w:val="1"/>
    <w:pPr>
      <w:spacing w:before="137"/>
      <w:ind w:left="1578" w:hanging="540"/>
    </w:pPr>
    <w:rPr>
      <w:rFonts w:ascii="Times New Roman" w:hAnsi="Times New Roman" w:eastAsia="Times New Roman" w:cs="Times New Roman"/>
      <w:sz w:val="24"/>
      <w:szCs w:val="24"/>
      <w:lang w:val="ms" w:eastAsia="en-US" w:bidi="ar-SA"/>
    </w:rPr>
  </w:style>
  <w:style w:type="paragraph" w:styleId="12">
    <w:name w:val="toc 7"/>
    <w:basedOn w:val="1"/>
    <w:qFormat/>
    <w:uiPriority w:val="1"/>
    <w:pPr>
      <w:spacing w:before="139"/>
      <w:ind w:left="1998" w:hanging="720"/>
    </w:pPr>
    <w:rPr>
      <w:rFonts w:ascii="Times New Roman" w:hAnsi="Times New Roman" w:eastAsia="Times New Roman" w:cs="Times New Roman"/>
      <w:sz w:val="24"/>
      <w:szCs w:val="24"/>
      <w:lang w:val="ms" w:eastAsia="en-US" w:bidi="ar-SA"/>
    </w:rPr>
  </w:style>
  <w:style w:type="table" w:customStyle="1" w:styleId="13">
    <w:name w:val="Table Normal1"/>
    <w:semiHidden/>
    <w:unhideWhenUsed/>
    <w:qFormat/>
    <w:uiPriority w:val="2"/>
    <w:tblPr>
      <w:tblCellMar>
        <w:top w:w="0" w:type="dxa"/>
        <w:left w:w="0" w:type="dxa"/>
        <w:bottom w:w="0" w:type="dxa"/>
        <w:right w:w="0" w:type="dxa"/>
      </w:tblCellMar>
    </w:tblPr>
  </w:style>
  <w:style w:type="paragraph" w:styleId="14">
    <w:name w:val="List Paragraph"/>
    <w:basedOn w:val="1"/>
    <w:qFormat/>
    <w:uiPriority w:val="1"/>
    <w:pPr>
      <w:spacing w:before="139"/>
      <w:ind w:left="1158" w:hanging="360"/>
    </w:pPr>
    <w:rPr>
      <w:rFonts w:ascii="Times New Roman" w:hAnsi="Times New Roman" w:eastAsia="Times New Roman" w:cs="Times New Roman"/>
      <w:lang w:val="ms" w:eastAsia="en-US" w:bidi="ar-SA"/>
    </w:rPr>
  </w:style>
  <w:style w:type="paragraph" w:customStyle="1" w:styleId="15">
    <w:name w:val="Table Paragraph"/>
    <w:basedOn w:val="1"/>
    <w:qFormat/>
    <w:uiPriority w:val="1"/>
    <w:rPr>
      <w:lang w:val="m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969</Words>
  <Characters>5483</Characters>
  <TotalTime>0</TotalTime>
  <ScaleCrop>false</ScaleCrop>
  <LinksUpToDate>false</LinksUpToDate>
  <CharactersWithSpaces>6392</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2026-08-15T06:30:00Z</dcterms:created>
  <dc:creator>Administrator</dc:creator>
  <cp:lastModifiedBy>Administrator</cp:lastModifiedBy>
  <dcterms:modified xsi:type="dcterms:W3CDTF">2026-09-10T02:36:10Z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2026-08-15T00:00:00Z</vt:filetime>
  </property>
  <property fmtid="{D5CDD505-2E9C-101B-9397-08002B2CF9AE}" pid="4" name="Creator">
    <vt:lpwstr>Nitro PDF Pro 14 (14.42.0.34)</vt:lpwstr>
  </property>
  <property fmtid="{D5CDD505-2E9C-101B-9397-08002B2CF9AE}" pid="5" name="LastSaved">
    <vt:filetime>2026-08-15T00:00:00Z</vt:filetime>
  </property>
  <property fmtid="{D5CDD505-2E9C-101B-9397-08002B2CF9AE}" pid="6" name="KSOTemplateDocerSaveRecord">
    <vt:lpwstr>eyJoZGlkIjoiN2Q0YWYwZTUyOWY5MzgxMjkyZmY3MGJjNWUwMGJmYjkifQ==</vt:lpwstr>
  </property>
  <property fmtid="{D5CDD505-2E9C-101B-9397-08002B2CF9AE}" pid="7" name="KSOProductBuildVer">
    <vt:lpwstr>1033-12.1.0.28485</vt:lpwstr>
  </property>
  <property fmtid="{D5CDD505-2E9C-101B-9397-08002B2CF9AE}" pid="8" name="ICV">
    <vt:lpwstr>930CFA3E1BFE41C2B1C18020CE515A60_13</vt:lpwstr>
  </property>
</Properties>
</file>