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694F6">
      <w:pPr>
        <w:pStyle w:val="5"/>
        <w:spacing w:before="28"/>
        <w:rPr>
          <w:sz w:val="28"/>
        </w:rPr>
      </w:pPr>
      <w:bookmarkStart w:id="0" w:name="_GoBack"/>
      <w:bookmarkEnd w:id="0"/>
    </w:p>
    <w:p w14:paraId="6ABAFD30">
      <w:pPr>
        <w:pStyle w:val="6"/>
        <w:spacing w:line="360" w:lineRule="auto"/>
      </w:pPr>
      <w:r>
        <w:t>BAB</w:t>
      </w:r>
      <w:r>
        <w:rPr>
          <w:spacing w:val="40"/>
        </w:rPr>
        <w:t xml:space="preserve"> </w:t>
      </w:r>
      <w:r>
        <w:t xml:space="preserve">II </w:t>
      </w:r>
      <w:r>
        <w:rPr>
          <w:spacing w:val="-2"/>
        </w:rPr>
        <w:t>TINJAUAN</w:t>
      </w:r>
      <w:r>
        <w:rPr>
          <w:spacing w:val="-18"/>
        </w:rPr>
        <w:t xml:space="preserve"> </w:t>
      </w:r>
      <w:r>
        <w:rPr>
          <w:spacing w:val="-2"/>
        </w:rPr>
        <w:t>PUSTAKA</w:t>
      </w:r>
    </w:p>
    <w:p w14:paraId="18B5562F">
      <w:pPr>
        <w:pStyle w:val="5"/>
        <w:spacing w:before="137"/>
        <w:rPr>
          <w:b/>
        </w:rPr>
      </w:pPr>
    </w:p>
    <w:p w14:paraId="212109C1">
      <w:pPr>
        <w:pStyle w:val="2"/>
        <w:numPr>
          <w:ilvl w:val="1"/>
          <w:numId w:val="1"/>
        </w:numPr>
        <w:tabs>
          <w:tab w:val="left" w:pos="1288"/>
        </w:tabs>
        <w:spacing w:before="0" w:after="0" w:line="240" w:lineRule="auto"/>
        <w:ind w:left="1288" w:right="0" w:hanging="720"/>
        <w:jc w:val="left"/>
      </w:pPr>
      <w:r>
        <w:t>Landasan</w:t>
      </w:r>
      <w:r>
        <w:rPr>
          <w:spacing w:val="-14"/>
        </w:rPr>
        <w:t xml:space="preserve"> </w:t>
      </w:r>
      <w:r>
        <w:rPr>
          <w:spacing w:val="-4"/>
        </w:rPr>
        <w:t>Teori</w:t>
      </w:r>
    </w:p>
    <w:p w14:paraId="5FDBC3CC">
      <w:pPr>
        <w:pStyle w:val="5"/>
        <w:rPr>
          <w:b/>
        </w:rPr>
      </w:pPr>
    </w:p>
    <w:p w14:paraId="2BE35E55">
      <w:pPr>
        <w:pStyle w:val="8"/>
        <w:numPr>
          <w:ilvl w:val="2"/>
          <w:numId w:val="1"/>
        </w:numPr>
        <w:tabs>
          <w:tab w:val="left" w:pos="1288"/>
        </w:tabs>
        <w:spacing w:before="0" w:after="0" w:line="240" w:lineRule="auto"/>
        <w:ind w:left="1288" w:right="0" w:hanging="720"/>
        <w:jc w:val="left"/>
        <w:rPr>
          <w:b/>
          <w:sz w:val="24"/>
        </w:rPr>
      </w:pPr>
      <w:r>
        <w:rPr>
          <w:b/>
          <w:spacing w:val="-2"/>
          <w:sz w:val="24"/>
        </w:rPr>
        <w:t>Teknologi</w:t>
      </w:r>
      <w:r>
        <w:rPr>
          <w:b/>
          <w:spacing w:val="-12"/>
          <w:sz w:val="24"/>
        </w:rPr>
        <w:t xml:space="preserve"> </w:t>
      </w:r>
      <w:r>
        <w:rPr>
          <w:b/>
          <w:spacing w:val="-2"/>
          <w:sz w:val="24"/>
        </w:rPr>
        <w:t>digital</w:t>
      </w:r>
    </w:p>
    <w:p w14:paraId="3106508D">
      <w:pPr>
        <w:pStyle w:val="5"/>
        <w:rPr>
          <w:b/>
        </w:rPr>
      </w:pPr>
    </w:p>
    <w:p w14:paraId="20A70A6D">
      <w:pPr>
        <w:pStyle w:val="5"/>
        <w:spacing w:line="480" w:lineRule="auto"/>
        <w:ind w:left="568" w:right="1191" w:firstLine="720"/>
        <w:jc w:val="both"/>
      </w:pPr>
      <w:r>
        <w:drawing>
          <wp:anchor distT="0" distB="0" distL="0" distR="0" simplePos="0" relativeHeight="251664384" behindDoc="1" locked="0" layoutInCell="1" allowOverlap="1">
            <wp:simplePos x="0" y="0"/>
            <wp:positionH relativeFrom="page">
              <wp:posOffset>1457325</wp:posOffset>
            </wp:positionH>
            <wp:positionV relativeFrom="paragraph">
              <wp:posOffset>394970</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Dalam proses belajar mengajar kehadiran media mempunyai arti yang cukup penting. Karena dalam kegiatan tersebut ketidak jelasan bahan yang disampaikan dapat dibantu dengan menghadirkan media sebagai perantara. Kerumitan</w:t>
      </w:r>
      <w:r>
        <w:rPr>
          <w:spacing w:val="-6"/>
        </w:rPr>
        <w:t xml:space="preserve"> </w:t>
      </w:r>
      <w:r>
        <w:t>bahan</w:t>
      </w:r>
      <w:r>
        <w:rPr>
          <w:spacing w:val="-7"/>
        </w:rPr>
        <w:t xml:space="preserve"> </w:t>
      </w:r>
      <w:r>
        <w:t>yang</w:t>
      </w:r>
      <w:r>
        <w:rPr>
          <w:spacing w:val="-7"/>
        </w:rPr>
        <w:t xml:space="preserve"> </w:t>
      </w:r>
      <w:r>
        <w:t>akan</w:t>
      </w:r>
      <w:r>
        <w:rPr>
          <w:spacing w:val="-7"/>
        </w:rPr>
        <w:t xml:space="preserve"> </w:t>
      </w:r>
      <w:r>
        <w:t>disampaikan</w:t>
      </w:r>
      <w:r>
        <w:rPr>
          <w:spacing w:val="-7"/>
        </w:rPr>
        <w:t xml:space="preserve"> </w:t>
      </w:r>
      <w:r>
        <w:t>kepada</w:t>
      </w:r>
      <w:r>
        <w:rPr>
          <w:spacing w:val="-5"/>
        </w:rPr>
        <w:t xml:space="preserve"> </w:t>
      </w:r>
      <w:r>
        <w:t>anak</w:t>
      </w:r>
      <w:r>
        <w:rPr>
          <w:spacing w:val="-7"/>
        </w:rPr>
        <w:t xml:space="preserve"> </w:t>
      </w:r>
      <w:r>
        <w:t>didik</w:t>
      </w:r>
      <w:r>
        <w:rPr>
          <w:spacing w:val="-6"/>
        </w:rPr>
        <w:t xml:space="preserve"> </w:t>
      </w:r>
      <w:r>
        <w:t>dapat</w:t>
      </w:r>
      <w:r>
        <w:rPr>
          <w:spacing w:val="-6"/>
        </w:rPr>
        <w:t xml:space="preserve"> </w:t>
      </w:r>
      <w:r>
        <w:t>disederhanakan dengan bantuan media. Kata media berasal dari bahasa latin medius yang secara harfiah</w:t>
      </w:r>
      <w:r>
        <w:rPr>
          <w:spacing w:val="-15"/>
        </w:rPr>
        <w:t xml:space="preserve"> </w:t>
      </w:r>
      <w:r>
        <w:t>berarti</w:t>
      </w:r>
      <w:r>
        <w:rPr>
          <w:spacing w:val="-15"/>
        </w:rPr>
        <w:t xml:space="preserve"> </w:t>
      </w:r>
      <w:r>
        <w:t>tengah,</w:t>
      </w:r>
      <w:r>
        <w:rPr>
          <w:spacing w:val="-15"/>
        </w:rPr>
        <w:t xml:space="preserve"> </w:t>
      </w:r>
      <w:r>
        <w:t>perantara,</w:t>
      </w:r>
      <w:r>
        <w:rPr>
          <w:spacing w:val="-15"/>
        </w:rPr>
        <w:t xml:space="preserve"> </w:t>
      </w:r>
      <w:r>
        <w:t>atau</w:t>
      </w:r>
      <w:r>
        <w:rPr>
          <w:spacing w:val="-15"/>
        </w:rPr>
        <w:t xml:space="preserve"> </w:t>
      </w:r>
      <w:r>
        <w:t>pengantar.</w:t>
      </w:r>
      <w:r>
        <w:rPr>
          <w:spacing w:val="-15"/>
        </w:rPr>
        <w:t xml:space="preserve"> </w:t>
      </w:r>
      <w:r>
        <w:t>Dalam</w:t>
      </w:r>
      <w:r>
        <w:rPr>
          <w:spacing w:val="-15"/>
        </w:rPr>
        <w:t xml:space="preserve"> </w:t>
      </w:r>
      <w:r>
        <w:t>bahasa</w:t>
      </w:r>
      <w:r>
        <w:rPr>
          <w:spacing w:val="-15"/>
        </w:rPr>
        <w:t xml:space="preserve"> </w:t>
      </w:r>
      <w:r>
        <w:t>Arab,</w:t>
      </w:r>
      <w:r>
        <w:rPr>
          <w:spacing w:val="-15"/>
        </w:rPr>
        <w:t xml:space="preserve"> </w:t>
      </w:r>
      <w:r>
        <w:t>media</w:t>
      </w:r>
      <w:r>
        <w:rPr>
          <w:spacing w:val="-15"/>
        </w:rPr>
        <w:t xml:space="preserve"> </w:t>
      </w:r>
      <w:r>
        <w:t>adalah perantara atau pengantar pesan dari pengirim kepada penerima pesan.</w:t>
      </w:r>
    </w:p>
    <w:p w14:paraId="671C3B52">
      <w:pPr>
        <w:pStyle w:val="5"/>
        <w:spacing w:before="1" w:line="480" w:lineRule="auto"/>
        <w:ind w:left="568" w:right="1189" w:firstLine="720"/>
        <w:jc w:val="both"/>
      </w:pPr>
      <w:r>
        <w:t>Menurut Daryanto (2010) mengungkapkan bahwa media pembelajaran adalah segala sesuatu baik manusia, benda, atau lingkungan sekitar yang dapat digunakan untuk menyampaikan dan menyulut perhatian, minat, pikiran, dan perasaan</w:t>
      </w:r>
      <w:r>
        <w:rPr>
          <w:spacing w:val="-3"/>
        </w:rPr>
        <w:t xml:space="preserve"> </w:t>
      </w:r>
      <w:r>
        <w:t>siswa</w:t>
      </w:r>
      <w:r>
        <w:rPr>
          <w:spacing w:val="-6"/>
        </w:rPr>
        <w:t xml:space="preserve"> </w:t>
      </w:r>
      <w:r>
        <w:t>pada</w:t>
      </w:r>
      <w:r>
        <w:rPr>
          <w:spacing w:val="-4"/>
        </w:rPr>
        <w:t xml:space="preserve"> </w:t>
      </w:r>
      <w:r>
        <w:t>kegiatan</w:t>
      </w:r>
      <w:r>
        <w:rPr>
          <w:spacing w:val="-4"/>
        </w:rPr>
        <w:t xml:space="preserve"> </w:t>
      </w:r>
      <w:r>
        <w:t>belajar.</w:t>
      </w:r>
      <w:r>
        <w:rPr>
          <w:spacing w:val="-1"/>
        </w:rPr>
        <w:t xml:space="preserve"> </w:t>
      </w:r>
      <w:r>
        <w:t>Hal</w:t>
      </w:r>
      <w:r>
        <w:rPr>
          <w:spacing w:val="-3"/>
        </w:rPr>
        <w:t xml:space="preserve"> </w:t>
      </w:r>
      <w:r>
        <w:t>ini</w:t>
      </w:r>
      <w:r>
        <w:rPr>
          <w:spacing w:val="-3"/>
        </w:rPr>
        <w:t xml:space="preserve"> </w:t>
      </w:r>
      <w:r>
        <w:t>sejalan</w:t>
      </w:r>
      <w:r>
        <w:rPr>
          <w:spacing w:val="-4"/>
        </w:rPr>
        <w:t xml:space="preserve"> </w:t>
      </w:r>
      <w:r>
        <w:t>dengan</w:t>
      </w:r>
      <w:r>
        <w:rPr>
          <w:spacing w:val="-3"/>
        </w:rPr>
        <w:t xml:space="preserve"> </w:t>
      </w:r>
      <w:r>
        <w:t>pandangan</w:t>
      </w:r>
      <w:r>
        <w:rPr>
          <w:spacing w:val="-3"/>
        </w:rPr>
        <w:t xml:space="preserve"> </w:t>
      </w:r>
      <w:r>
        <w:t>Hamka</w:t>
      </w:r>
      <w:r>
        <w:rPr>
          <w:spacing w:val="-3"/>
        </w:rPr>
        <w:t xml:space="preserve"> </w:t>
      </w:r>
      <w:r>
        <w:t>&amp; Effendi (2018), yang mendefinisikan Media Pembelajaran sebagai segala bentuk fisik maupun non-fisik yang secara sengaja digunakan sebagai perantara antara pendidik dan peserta didik dalam memahami materi pembelajaran agar lebih efektif dan efisien. Sehingga, media pembelajaran dapat meningkatkan minat peserta didik untuk belajar lebih lanjut. Pendidikan di era digital saat ini memerlukan pendekatan yang inovatif dan terkini untuk memenuhi kebutuhan belajar peserta didik yang semakin beragam. Perkembangan teknologi telah mengubah lanskap pembelajaran, memperkenalkan platform dan alat baru yang dapat</w:t>
      </w:r>
      <w:r>
        <w:rPr>
          <w:spacing w:val="74"/>
        </w:rPr>
        <w:t xml:space="preserve"> </w:t>
      </w:r>
      <w:r>
        <w:t>meningkatkan</w:t>
      </w:r>
      <w:r>
        <w:rPr>
          <w:spacing w:val="76"/>
        </w:rPr>
        <w:t xml:space="preserve"> </w:t>
      </w:r>
      <w:r>
        <w:t>interaktivitas</w:t>
      </w:r>
      <w:r>
        <w:rPr>
          <w:spacing w:val="80"/>
        </w:rPr>
        <w:t xml:space="preserve"> </w:t>
      </w:r>
      <w:r>
        <w:t>dan</w:t>
      </w:r>
      <w:r>
        <w:rPr>
          <w:spacing w:val="76"/>
        </w:rPr>
        <w:t xml:space="preserve"> </w:t>
      </w:r>
      <w:r>
        <w:t>keterlibatan</w:t>
      </w:r>
      <w:r>
        <w:rPr>
          <w:spacing w:val="76"/>
        </w:rPr>
        <w:t xml:space="preserve"> </w:t>
      </w:r>
      <w:r>
        <w:t>peserta</w:t>
      </w:r>
      <w:r>
        <w:rPr>
          <w:spacing w:val="76"/>
        </w:rPr>
        <w:t xml:space="preserve"> </w:t>
      </w:r>
      <w:r>
        <w:t>didik.</w:t>
      </w:r>
      <w:r>
        <w:rPr>
          <w:spacing w:val="76"/>
        </w:rPr>
        <w:t xml:space="preserve"> </w:t>
      </w:r>
      <w:r>
        <w:t>Salah</w:t>
      </w:r>
      <w:r>
        <w:rPr>
          <w:spacing w:val="76"/>
        </w:rPr>
        <w:t xml:space="preserve"> </w:t>
      </w:r>
      <w:r>
        <w:t>satu</w:t>
      </w:r>
    </w:p>
    <w:p w14:paraId="747664DE">
      <w:pPr>
        <w:pStyle w:val="5"/>
        <w:spacing w:before="80"/>
      </w:pPr>
    </w:p>
    <w:p w14:paraId="06CBA06B">
      <w:pPr>
        <w:pStyle w:val="5"/>
        <w:spacing w:before="1"/>
        <w:ind w:right="619"/>
        <w:jc w:val="center"/>
      </w:pPr>
      <w:r>
        <w:rPr>
          <w:spacing w:val="-10"/>
        </w:rPr>
        <w:t>9</w:t>
      </w:r>
    </w:p>
    <w:p w14:paraId="7EDBCFB3">
      <w:pPr>
        <w:pStyle w:val="5"/>
        <w:spacing w:after="0"/>
        <w:jc w:val="center"/>
        <w:sectPr>
          <w:headerReference r:id="rId5" w:type="default"/>
          <w:type w:val="continuous"/>
          <w:pgSz w:w="11920" w:h="16860"/>
          <w:pgMar w:top="1340" w:right="566" w:bottom="280" w:left="1700" w:header="715" w:footer="0" w:gutter="0"/>
          <w:pgNumType w:start="9"/>
          <w:cols w:space="720" w:num="1"/>
        </w:sectPr>
      </w:pPr>
    </w:p>
    <w:p w14:paraId="6277B15B">
      <w:pPr>
        <w:pStyle w:val="5"/>
        <w:spacing w:before="73"/>
      </w:pPr>
    </w:p>
    <w:p w14:paraId="03AAB243">
      <w:pPr>
        <w:pStyle w:val="5"/>
        <w:spacing w:line="480" w:lineRule="auto"/>
        <w:ind w:left="568" w:right="1192"/>
        <w:jc w:val="both"/>
      </w:pPr>
      <w:r>
        <w:t>platform yang semakin populer dalam konteks ini adalah Canva, sebuah platform desain</w:t>
      </w:r>
      <w:r>
        <w:rPr>
          <w:spacing w:val="-8"/>
        </w:rPr>
        <w:t xml:space="preserve"> </w:t>
      </w:r>
      <w:r>
        <w:t>grafis</w:t>
      </w:r>
      <w:r>
        <w:rPr>
          <w:spacing w:val="-8"/>
        </w:rPr>
        <w:t xml:space="preserve"> </w:t>
      </w:r>
      <w:r>
        <w:t>daring</w:t>
      </w:r>
      <w:r>
        <w:rPr>
          <w:spacing w:val="-11"/>
        </w:rPr>
        <w:t xml:space="preserve"> </w:t>
      </w:r>
      <w:r>
        <w:t>yang</w:t>
      </w:r>
      <w:r>
        <w:rPr>
          <w:spacing w:val="-3"/>
        </w:rPr>
        <w:t xml:space="preserve"> </w:t>
      </w:r>
      <w:r>
        <w:t>memungkinkan</w:t>
      </w:r>
      <w:r>
        <w:rPr>
          <w:spacing w:val="-11"/>
        </w:rPr>
        <w:t xml:space="preserve"> </w:t>
      </w:r>
      <w:r>
        <w:t>pengguna</w:t>
      </w:r>
      <w:r>
        <w:rPr>
          <w:spacing w:val="-11"/>
        </w:rPr>
        <w:t xml:space="preserve"> </w:t>
      </w:r>
      <w:r>
        <w:t>untuk</w:t>
      </w:r>
      <w:r>
        <w:rPr>
          <w:spacing w:val="-7"/>
        </w:rPr>
        <w:t xml:space="preserve"> </w:t>
      </w:r>
      <w:r>
        <w:t>membuat</w:t>
      </w:r>
      <w:r>
        <w:rPr>
          <w:spacing w:val="-8"/>
        </w:rPr>
        <w:t xml:space="preserve"> </w:t>
      </w:r>
      <w:r>
        <w:t>berbagai</w:t>
      </w:r>
      <w:r>
        <w:rPr>
          <w:spacing w:val="-7"/>
        </w:rPr>
        <w:t xml:space="preserve"> </w:t>
      </w:r>
      <w:r>
        <w:t>jenis materi visual dengan mudah dan cepat.(Daryanto, 2010)</w:t>
      </w:r>
    </w:p>
    <w:p w14:paraId="56546245">
      <w:pPr>
        <w:spacing w:before="0" w:line="480" w:lineRule="auto"/>
        <w:ind w:left="568" w:right="1192" w:firstLine="360"/>
        <w:jc w:val="both"/>
        <w:rPr>
          <w:sz w:val="23"/>
        </w:rPr>
      </w:pPr>
      <w:r>
        <w:rPr>
          <w:sz w:val="23"/>
        </w:rPr>
        <w:drawing>
          <wp:anchor distT="0" distB="0" distL="0" distR="0" simplePos="0" relativeHeight="251665408" behindDoc="1" locked="0" layoutInCell="1" allowOverlap="1">
            <wp:simplePos x="0" y="0"/>
            <wp:positionH relativeFrom="page">
              <wp:posOffset>1457325</wp:posOffset>
            </wp:positionH>
            <wp:positionV relativeFrom="paragraph">
              <wp:posOffset>920750</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sz w:val="23"/>
        </w:rPr>
        <w:t>Menurut (Hidayat, dkk: 2021) Di era modern ini, teknologi berkembang di berbagai bidang, seperti pendidikan, termasuk di tingkat pendidikan dasar. Menurt (Hidayat, dkk: 2022: 1) Pesatnya perkembangan teknologi saat</w:t>
      </w:r>
      <w:r>
        <w:rPr>
          <w:spacing w:val="-1"/>
          <w:sz w:val="23"/>
        </w:rPr>
        <w:t xml:space="preserve"> </w:t>
      </w:r>
      <w:r>
        <w:rPr>
          <w:sz w:val="23"/>
        </w:rPr>
        <w:t>ini</w:t>
      </w:r>
      <w:r>
        <w:rPr>
          <w:spacing w:val="-1"/>
          <w:sz w:val="23"/>
        </w:rPr>
        <w:t xml:space="preserve"> </w:t>
      </w:r>
      <w:r>
        <w:rPr>
          <w:sz w:val="23"/>
        </w:rPr>
        <w:t>memudahkan para guru untuk menciptakan dan mengembangkan inovasi-inovasi dalam pembelajaran, seperti bahan dan metode yang berguna untuk menunjang keefektivan proses pembelajaran. Teknologi dapat dimanfaatkan dalam penyajian materi pelajaran dan dapat juga dimanfaatkan sebagai teknologi interaksi pembelajaran antara guru dan siswa (Sukmawarti, dkk:2017).</w:t>
      </w:r>
    </w:p>
    <w:p w14:paraId="33E61421">
      <w:pPr>
        <w:pStyle w:val="5"/>
        <w:spacing w:line="480" w:lineRule="auto"/>
        <w:ind w:left="568" w:right="1197" w:firstLine="360"/>
        <w:jc w:val="both"/>
      </w:pPr>
      <w:r>
        <w:t>Menurut Rusman dalam Diahratri (2022) rusman juga menyebutkan bahwa media pembelajaran memiliki beberapa fungsi yaitu:</w:t>
      </w:r>
    </w:p>
    <w:p w14:paraId="6C591C15">
      <w:pPr>
        <w:pStyle w:val="8"/>
        <w:numPr>
          <w:ilvl w:val="0"/>
          <w:numId w:val="2"/>
        </w:numPr>
        <w:tabs>
          <w:tab w:val="left" w:pos="1285"/>
        </w:tabs>
        <w:spacing w:before="3" w:after="0" w:line="240" w:lineRule="auto"/>
        <w:ind w:left="1285" w:right="0" w:hanging="357"/>
        <w:jc w:val="both"/>
        <w:rPr>
          <w:sz w:val="24"/>
        </w:rPr>
      </w:pPr>
      <w:r>
        <w:rPr>
          <w:sz w:val="24"/>
        </w:rPr>
        <w:t>Alat</w:t>
      </w:r>
      <w:r>
        <w:rPr>
          <w:spacing w:val="-1"/>
          <w:sz w:val="24"/>
        </w:rPr>
        <w:t xml:space="preserve"> </w:t>
      </w:r>
      <w:r>
        <w:rPr>
          <w:sz w:val="24"/>
        </w:rPr>
        <w:t>bantu</w:t>
      </w:r>
      <w:r>
        <w:rPr>
          <w:spacing w:val="-1"/>
          <w:sz w:val="24"/>
        </w:rPr>
        <w:t xml:space="preserve"> </w:t>
      </w:r>
      <w:r>
        <w:rPr>
          <w:sz w:val="24"/>
        </w:rPr>
        <w:t>dalam</w:t>
      </w:r>
      <w:r>
        <w:rPr>
          <w:spacing w:val="-1"/>
          <w:sz w:val="24"/>
        </w:rPr>
        <w:t xml:space="preserve"> </w:t>
      </w:r>
      <w:r>
        <w:rPr>
          <w:sz w:val="24"/>
        </w:rPr>
        <w:t>proses</w:t>
      </w:r>
      <w:r>
        <w:rPr>
          <w:spacing w:val="-1"/>
          <w:sz w:val="24"/>
        </w:rPr>
        <w:t xml:space="preserve"> </w:t>
      </w:r>
      <w:r>
        <w:rPr>
          <w:spacing w:val="-2"/>
          <w:sz w:val="24"/>
        </w:rPr>
        <w:t>pembelajaran</w:t>
      </w:r>
    </w:p>
    <w:p w14:paraId="2A2A6399">
      <w:pPr>
        <w:pStyle w:val="8"/>
        <w:numPr>
          <w:ilvl w:val="0"/>
          <w:numId w:val="2"/>
        </w:numPr>
        <w:tabs>
          <w:tab w:val="left" w:pos="1285"/>
        </w:tabs>
        <w:spacing w:before="274" w:after="0" w:line="240" w:lineRule="auto"/>
        <w:ind w:left="1285" w:right="0" w:hanging="357"/>
        <w:jc w:val="both"/>
        <w:rPr>
          <w:sz w:val="24"/>
        </w:rPr>
      </w:pPr>
      <w:r>
        <w:rPr>
          <w:sz w:val="24"/>
        </w:rPr>
        <w:t>Pengarah</w:t>
      </w:r>
      <w:r>
        <w:rPr>
          <w:spacing w:val="-4"/>
          <w:sz w:val="24"/>
        </w:rPr>
        <w:t xml:space="preserve"> </w:t>
      </w:r>
      <w:r>
        <w:rPr>
          <w:sz w:val="24"/>
        </w:rPr>
        <w:t>dalam</w:t>
      </w:r>
      <w:r>
        <w:rPr>
          <w:spacing w:val="-4"/>
          <w:sz w:val="24"/>
        </w:rPr>
        <w:t xml:space="preserve"> </w:t>
      </w:r>
      <w:r>
        <w:rPr>
          <w:spacing w:val="-2"/>
          <w:sz w:val="24"/>
        </w:rPr>
        <w:t>pembelajaran.</w:t>
      </w:r>
    </w:p>
    <w:p w14:paraId="6008CB98">
      <w:pPr>
        <w:pStyle w:val="8"/>
        <w:numPr>
          <w:ilvl w:val="0"/>
          <w:numId w:val="2"/>
        </w:numPr>
        <w:tabs>
          <w:tab w:val="left" w:pos="1285"/>
        </w:tabs>
        <w:spacing w:before="276" w:after="0" w:line="240" w:lineRule="auto"/>
        <w:ind w:left="1285" w:right="0" w:hanging="357"/>
        <w:jc w:val="both"/>
        <w:rPr>
          <w:sz w:val="24"/>
        </w:rPr>
      </w:pPr>
      <w:r>
        <w:rPr>
          <w:sz w:val="24"/>
        </w:rPr>
        <w:t>Mengurangi</w:t>
      </w:r>
      <w:r>
        <w:rPr>
          <w:spacing w:val="-5"/>
          <w:sz w:val="24"/>
        </w:rPr>
        <w:t xml:space="preserve"> </w:t>
      </w:r>
      <w:r>
        <w:rPr>
          <w:spacing w:val="-2"/>
          <w:sz w:val="24"/>
        </w:rPr>
        <w:t>verbalisme</w:t>
      </w:r>
    </w:p>
    <w:p w14:paraId="15D353BD">
      <w:pPr>
        <w:pStyle w:val="8"/>
        <w:numPr>
          <w:ilvl w:val="0"/>
          <w:numId w:val="2"/>
        </w:numPr>
        <w:tabs>
          <w:tab w:val="left" w:pos="1288"/>
        </w:tabs>
        <w:spacing w:before="273" w:after="0" w:line="240" w:lineRule="auto"/>
        <w:ind w:left="1288" w:right="0" w:hanging="360"/>
        <w:jc w:val="left"/>
        <w:rPr>
          <w:sz w:val="24"/>
        </w:rPr>
      </w:pPr>
      <w:r>
        <w:rPr>
          <w:sz w:val="24"/>
        </w:rPr>
        <w:t>Meningkatkan</w:t>
      </w:r>
      <w:r>
        <w:rPr>
          <w:spacing w:val="-2"/>
          <w:sz w:val="24"/>
        </w:rPr>
        <w:t xml:space="preserve"> </w:t>
      </w:r>
      <w:r>
        <w:rPr>
          <w:sz w:val="24"/>
        </w:rPr>
        <w:t>hasil</w:t>
      </w:r>
      <w:r>
        <w:rPr>
          <w:spacing w:val="-1"/>
          <w:sz w:val="24"/>
        </w:rPr>
        <w:t xml:space="preserve"> </w:t>
      </w:r>
      <w:r>
        <w:rPr>
          <w:sz w:val="24"/>
        </w:rPr>
        <w:t>dalam</w:t>
      </w:r>
      <w:r>
        <w:rPr>
          <w:spacing w:val="-1"/>
          <w:sz w:val="24"/>
        </w:rPr>
        <w:t xml:space="preserve"> </w:t>
      </w:r>
      <w:r>
        <w:rPr>
          <w:sz w:val="24"/>
        </w:rPr>
        <w:t>proses</w:t>
      </w:r>
      <w:r>
        <w:rPr>
          <w:spacing w:val="-1"/>
          <w:sz w:val="24"/>
        </w:rPr>
        <w:t xml:space="preserve"> </w:t>
      </w:r>
      <w:r>
        <w:rPr>
          <w:spacing w:val="-2"/>
          <w:sz w:val="24"/>
        </w:rPr>
        <w:t>pembelajaran</w:t>
      </w:r>
    </w:p>
    <w:p w14:paraId="3950A191">
      <w:pPr>
        <w:pStyle w:val="5"/>
      </w:pPr>
    </w:p>
    <w:p w14:paraId="5D471723">
      <w:pPr>
        <w:pStyle w:val="8"/>
        <w:numPr>
          <w:ilvl w:val="0"/>
          <w:numId w:val="2"/>
        </w:numPr>
        <w:tabs>
          <w:tab w:val="left" w:pos="1288"/>
        </w:tabs>
        <w:spacing w:before="0" w:after="0" w:line="240" w:lineRule="auto"/>
        <w:ind w:left="1288" w:right="0" w:hanging="360"/>
        <w:jc w:val="left"/>
        <w:rPr>
          <w:sz w:val="24"/>
        </w:rPr>
      </w:pPr>
      <w:r>
        <w:rPr>
          <w:sz w:val="24"/>
        </w:rPr>
        <w:t>Mengatasi</w:t>
      </w:r>
      <w:r>
        <w:rPr>
          <w:spacing w:val="-10"/>
          <w:sz w:val="24"/>
        </w:rPr>
        <w:t xml:space="preserve"> </w:t>
      </w:r>
      <w:r>
        <w:rPr>
          <w:sz w:val="24"/>
        </w:rPr>
        <w:t>keterbatasan</w:t>
      </w:r>
      <w:r>
        <w:rPr>
          <w:spacing w:val="-2"/>
          <w:sz w:val="24"/>
        </w:rPr>
        <w:t xml:space="preserve"> </w:t>
      </w:r>
      <w:r>
        <w:rPr>
          <w:sz w:val="24"/>
        </w:rPr>
        <w:t>ruang,waktu,tenaga,daan</w:t>
      </w:r>
      <w:r>
        <w:rPr>
          <w:spacing w:val="-1"/>
          <w:sz w:val="24"/>
        </w:rPr>
        <w:t xml:space="preserve"> </w:t>
      </w:r>
      <w:r>
        <w:rPr>
          <w:sz w:val="24"/>
        </w:rPr>
        <w:t>daya</w:t>
      </w:r>
      <w:r>
        <w:rPr>
          <w:spacing w:val="-4"/>
          <w:sz w:val="24"/>
        </w:rPr>
        <w:t xml:space="preserve"> </w:t>
      </w:r>
      <w:r>
        <w:rPr>
          <w:spacing w:val="-2"/>
          <w:sz w:val="24"/>
        </w:rPr>
        <w:t>indra</w:t>
      </w:r>
    </w:p>
    <w:p w14:paraId="63DBF04D">
      <w:pPr>
        <w:pStyle w:val="5"/>
      </w:pPr>
    </w:p>
    <w:p w14:paraId="431C7D8E">
      <w:pPr>
        <w:pStyle w:val="5"/>
        <w:ind w:left="200" w:right="619"/>
        <w:jc w:val="center"/>
      </w:pPr>
      <w:r>
        <w:t>Jenis-jenis</w:t>
      </w:r>
      <w:r>
        <w:rPr>
          <w:spacing w:val="-11"/>
        </w:rPr>
        <w:t xml:space="preserve"> </w:t>
      </w:r>
      <w:r>
        <w:t>media</w:t>
      </w:r>
      <w:r>
        <w:rPr>
          <w:spacing w:val="-5"/>
        </w:rPr>
        <w:t xml:space="preserve"> </w:t>
      </w:r>
      <w:r>
        <w:t>pembelajaran</w:t>
      </w:r>
      <w:r>
        <w:rPr>
          <w:spacing w:val="-3"/>
        </w:rPr>
        <w:t xml:space="preserve"> </w:t>
      </w:r>
      <w:r>
        <w:t>menurut</w:t>
      </w:r>
      <w:r>
        <w:rPr>
          <w:spacing w:val="-5"/>
        </w:rPr>
        <w:t xml:space="preserve"> </w:t>
      </w:r>
      <w:r>
        <w:t>rusman</w:t>
      </w:r>
      <w:r>
        <w:rPr>
          <w:spacing w:val="-2"/>
        </w:rPr>
        <w:t xml:space="preserve"> </w:t>
      </w:r>
      <w:r>
        <w:t>(2022),</w:t>
      </w:r>
      <w:r>
        <w:rPr>
          <w:spacing w:val="-3"/>
        </w:rPr>
        <w:t xml:space="preserve"> </w:t>
      </w:r>
      <w:r>
        <w:rPr>
          <w:spacing w:val="-2"/>
        </w:rPr>
        <w:t>diantaranya:</w:t>
      </w:r>
    </w:p>
    <w:p w14:paraId="4795D88D">
      <w:pPr>
        <w:pStyle w:val="5"/>
      </w:pPr>
    </w:p>
    <w:p w14:paraId="68282ED3">
      <w:pPr>
        <w:pStyle w:val="8"/>
        <w:numPr>
          <w:ilvl w:val="0"/>
          <w:numId w:val="2"/>
        </w:numPr>
        <w:tabs>
          <w:tab w:val="left" w:pos="1288"/>
        </w:tabs>
        <w:spacing w:before="0" w:after="0" w:line="240" w:lineRule="auto"/>
        <w:ind w:left="1288" w:right="0" w:hanging="360"/>
        <w:jc w:val="left"/>
        <w:rPr>
          <w:sz w:val="24"/>
        </w:rPr>
      </w:pPr>
      <w:r>
        <w:rPr>
          <w:sz w:val="24"/>
        </w:rPr>
        <w:t>Media</w:t>
      </w:r>
      <w:r>
        <w:rPr>
          <w:spacing w:val="-6"/>
          <w:sz w:val="24"/>
        </w:rPr>
        <w:t xml:space="preserve"> </w:t>
      </w:r>
      <w:r>
        <w:rPr>
          <w:sz w:val="24"/>
        </w:rPr>
        <w:t>visual,seperti gambar</w:t>
      </w:r>
      <w:r>
        <w:rPr>
          <w:spacing w:val="-2"/>
          <w:sz w:val="24"/>
        </w:rPr>
        <w:t xml:space="preserve"> </w:t>
      </w:r>
      <w:r>
        <w:rPr>
          <w:sz w:val="24"/>
        </w:rPr>
        <w:t>diam, foto</w:t>
      </w:r>
      <w:r>
        <w:rPr>
          <w:spacing w:val="-2"/>
          <w:sz w:val="24"/>
        </w:rPr>
        <w:t xml:space="preserve"> </w:t>
      </w:r>
      <w:r>
        <w:rPr>
          <w:sz w:val="24"/>
        </w:rPr>
        <w:t>dan</w:t>
      </w:r>
      <w:r>
        <w:rPr>
          <w:spacing w:val="-1"/>
          <w:sz w:val="24"/>
        </w:rPr>
        <w:t xml:space="preserve"> </w:t>
      </w:r>
      <w:r>
        <w:rPr>
          <w:spacing w:val="-2"/>
          <w:sz w:val="24"/>
        </w:rPr>
        <w:t>poster</w:t>
      </w:r>
    </w:p>
    <w:p w14:paraId="71F821FA">
      <w:pPr>
        <w:pStyle w:val="5"/>
        <w:spacing w:before="1"/>
      </w:pPr>
    </w:p>
    <w:p w14:paraId="68B64D2E">
      <w:pPr>
        <w:pStyle w:val="8"/>
        <w:numPr>
          <w:ilvl w:val="0"/>
          <w:numId w:val="2"/>
        </w:numPr>
        <w:tabs>
          <w:tab w:val="left" w:pos="1288"/>
        </w:tabs>
        <w:spacing w:before="0" w:after="0" w:line="240" w:lineRule="auto"/>
        <w:ind w:left="1288" w:right="0" w:hanging="360"/>
        <w:jc w:val="left"/>
        <w:rPr>
          <w:sz w:val="24"/>
        </w:rPr>
      </w:pPr>
      <w:r>
        <w:rPr>
          <w:sz w:val="24"/>
        </w:rPr>
        <w:t>Media</w:t>
      </w:r>
      <w:r>
        <w:rPr>
          <w:spacing w:val="-1"/>
          <w:sz w:val="24"/>
        </w:rPr>
        <w:t xml:space="preserve"> </w:t>
      </w:r>
      <w:r>
        <w:rPr>
          <w:sz w:val="24"/>
        </w:rPr>
        <w:t>audio,</w:t>
      </w:r>
      <w:r>
        <w:rPr>
          <w:spacing w:val="-1"/>
          <w:sz w:val="24"/>
        </w:rPr>
        <w:t xml:space="preserve"> </w:t>
      </w:r>
      <w:r>
        <w:rPr>
          <w:sz w:val="24"/>
        </w:rPr>
        <w:t>seperti</w:t>
      </w:r>
      <w:r>
        <w:rPr>
          <w:spacing w:val="-1"/>
          <w:sz w:val="24"/>
        </w:rPr>
        <w:t xml:space="preserve"> </w:t>
      </w:r>
      <w:r>
        <w:rPr>
          <w:sz w:val="24"/>
        </w:rPr>
        <w:t>kaset</w:t>
      </w:r>
      <w:r>
        <w:rPr>
          <w:spacing w:val="-1"/>
          <w:sz w:val="24"/>
        </w:rPr>
        <w:t xml:space="preserve"> </w:t>
      </w:r>
      <w:r>
        <w:rPr>
          <w:sz w:val="24"/>
        </w:rPr>
        <w:t>dan</w:t>
      </w:r>
      <w:r>
        <w:rPr>
          <w:spacing w:val="-1"/>
          <w:sz w:val="24"/>
        </w:rPr>
        <w:t xml:space="preserve"> </w:t>
      </w:r>
      <w:r>
        <w:rPr>
          <w:spacing w:val="-4"/>
          <w:sz w:val="24"/>
        </w:rPr>
        <w:t>radio</w:t>
      </w:r>
    </w:p>
    <w:p w14:paraId="684F7B2C">
      <w:pPr>
        <w:pStyle w:val="8"/>
        <w:numPr>
          <w:ilvl w:val="0"/>
          <w:numId w:val="2"/>
        </w:numPr>
        <w:tabs>
          <w:tab w:val="left" w:pos="1288"/>
        </w:tabs>
        <w:spacing w:before="274" w:after="0" w:line="240" w:lineRule="auto"/>
        <w:ind w:left="1288" w:right="0" w:hanging="360"/>
        <w:jc w:val="left"/>
        <w:rPr>
          <w:sz w:val="24"/>
        </w:rPr>
      </w:pPr>
      <w:r>
        <w:rPr>
          <w:sz w:val="24"/>
        </w:rPr>
        <w:t>Media</w:t>
      </w:r>
      <w:r>
        <w:rPr>
          <w:spacing w:val="-4"/>
          <w:sz w:val="24"/>
        </w:rPr>
        <w:t xml:space="preserve"> </w:t>
      </w:r>
      <w:r>
        <w:rPr>
          <w:sz w:val="24"/>
        </w:rPr>
        <w:t>audio</w:t>
      </w:r>
      <w:r>
        <w:rPr>
          <w:spacing w:val="-1"/>
          <w:sz w:val="24"/>
        </w:rPr>
        <w:t xml:space="preserve"> </w:t>
      </w:r>
      <w:r>
        <w:rPr>
          <w:sz w:val="24"/>
        </w:rPr>
        <w:t>visual,seperti televisi,</w:t>
      </w:r>
      <w:r>
        <w:rPr>
          <w:spacing w:val="-2"/>
          <w:sz w:val="24"/>
        </w:rPr>
        <w:t xml:space="preserve"> </w:t>
      </w:r>
      <w:r>
        <w:rPr>
          <w:sz w:val="24"/>
        </w:rPr>
        <w:t>video,</w:t>
      </w:r>
      <w:r>
        <w:rPr>
          <w:spacing w:val="-2"/>
          <w:sz w:val="24"/>
        </w:rPr>
        <w:t xml:space="preserve"> </w:t>
      </w:r>
      <w:r>
        <w:rPr>
          <w:sz w:val="24"/>
        </w:rPr>
        <w:t>dan</w:t>
      </w:r>
      <w:r>
        <w:rPr>
          <w:spacing w:val="-2"/>
          <w:sz w:val="24"/>
        </w:rPr>
        <w:t xml:space="preserve"> </w:t>
      </w:r>
      <w:r>
        <w:rPr>
          <w:sz w:val="24"/>
        </w:rPr>
        <w:t>slidde</w:t>
      </w:r>
      <w:r>
        <w:rPr>
          <w:spacing w:val="-2"/>
          <w:sz w:val="24"/>
        </w:rPr>
        <w:t xml:space="preserve"> suara</w:t>
      </w:r>
    </w:p>
    <w:p w14:paraId="23924FC0">
      <w:pPr>
        <w:pStyle w:val="8"/>
        <w:numPr>
          <w:ilvl w:val="0"/>
          <w:numId w:val="2"/>
        </w:numPr>
        <w:tabs>
          <w:tab w:val="left" w:pos="1288"/>
        </w:tabs>
        <w:spacing w:before="276" w:after="0" w:line="240" w:lineRule="auto"/>
        <w:ind w:left="1288" w:right="0" w:hanging="360"/>
        <w:jc w:val="left"/>
        <w:rPr>
          <w:sz w:val="24"/>
        </w:rPr>
      </w:pPr>
      <w:r>
        <w:rPr>
          <w:sz w:val="24"/>
        </w:rPr>
        <w:t>Media</w:t>
      </w:r>
      <w:r>
        <w:rPr>
          <w:spacing w:val="-6"/>
          <w:sz w:val="24"/>
        </w:rPr>
        <w:t xml:space="preserve"> </w:t>
      </w:r>
      <w:r>
        <w:rPr>
          <w:sz w:val="24"/>
        </w:rPr>
        <w:t>objek,</w:t>
      </w:r>
      <w:r>
        <w:rPr>
          <w:spacing w:val="-2"/>
          <w:sz w:val="24"/>
        </w:rPr>
        <w:t xml:space="preserve"> </w:t>
      </w:r>
      <w:r>
        <w:rPr>
          <w:sz w:val="24"/>
        </w:rPr>
        <w:t>yaitu</w:t>
      </w:r>
      <w:r>
        <w:rPr>
          <w:spacing w:val="-1"/>
          <w:sz w:val="24"/>
        </w:rPr>
        <w:t xml:space="preserve"> </w:t>
      </w:r>
      <w:r>
        <w:rPr>
          <w:sz w:val="24"/>
        </w:rPr>
        <w:t>media</w:t>
      </w:r>
      <w:r>
        <w:rPr>
          <w:spacing w:val="-1"/>
          <w:sz w:val="24"/>
        </w:rPr>
        <w:t xml:space="preserve"> </w:t>
      </w:r>
      <w:r>
        <w:rPr>
          <w:sz w:val="24"/>
        </w:rPr>
        <w:t>yang</w:t>
      </w:r>
      <w:r>
        <w:rPr>
          <w:spacing w:val="-1"/>
          <w:sz w:val="24"/>
        </w:rPr>
        <w:t xml:space="preserve"> </w:t>
      </w:r>
      <w:r>
        <w:rPr>
          <w:sz w:val="24"/>
        </w:rPr>
        <w:t xml:space="preserve">penyampaiannya melalui ciri </w:t>
      </w:r>
      <w:r>
        <w:rPr>
          <w:spacing w:val="-2"/>
          <w:sz w:val="24"/>
        </w:rPr>
        <w:t>fisik</w:t>
      </w:r>
    </w:p>
    <w:p w14:paraId="7092DA3F">
      <w:pPr>
        <w:pStyle w:val="8"/>
        <w:numPr>
          <w:ilvl w:val="0"/>
          <w:numId w:val="2"/>
        </w:numPr>
        <w:tabs>
          <w:tab w:val="left" w:pos="1288"/>
        </w:tabs>
        <w:spacing w:before="276" w:after="0" w:line="240" w:lineRule="auto"/>
        <w:ind w:left="1288" w:right="0" w:hanging="360"/>
        <w:jc w:val="left"/>
        <w:rPr>
          <w:sz w:val="24"/>
        </w:rPr>
      </w:pPr>
      <w:r>
        <w:rPr>
          <w:sz w:val="24"/>
        </w:rPr>
        <w:t>Media</w:t>
      </w:r>
      <w:r>
        <w:rPr>
          <w:spacing w:val="-6"/>
          <w:sz w:val="24"/>
        </w:rPr>
        <w:t xml:space="preserve"> </w:t>
      </w:r>
      <w:r>
        <w:rPr>
          <w:sz w:val="24"/>
        </w:rPr>
        <w:t>intaraktivitas</w:t>
      </w:r>
      <w:r>
        <w:rPr>
          <w:spacing w:val="-8"/>
          <w:sz w:val="24"/>
        </w:rPr>
        <w:t xml:space="preserve"> </w:t>
      </w:r>
      <w:r>
        <w:rPr>
          <w:sz w:val="24"/>
        </w:rPr>
        <w:t>berbasis</w:t>
      </w:r>
      <w:r>
        <w:rPr>
          <w:spacing w:val="-3"/>
          <w:sz w:val="24"/>
        </w:rPr>
        <w:t xml:space="preserve"> </w:t>
      </w:r>
      <w:r>
        <w:rPr>
          <w:spacing w:val="-2"/>
          <w:sz w:val="24"/>
        </w:rPr>
        <w:t>komputer</w:t>
      </w:r>
    </w:p>
    <w:p w14:paraId="335B2C82">
      <w:pPr>
        <w:pStyle w:val="8"/>
        <w:spacing w:after="0" w:line="240" w:lineRule="auto"/>
        <w:jc w:val="left"/>
        <w:rPr>
          <w:sz w:val="24"/>
        </w:rPr>
        <w:sectPr>
          <w:pgSz w:w="11920" w:h="16860"/>
          <w:pgMar w:top="1340" w:right="566" w:bottom="280" w:left="1700" w:header="715" w:footer="0" w:gutter="0"/>
          <w:cols w:space="720" w:num="1"/>
        </w:sectPr>
      </w:pPr>
    </w:p>
    <w:p w14:paraId="4EA4089B">
      <w:pPr>
        <w:pStyle w:val="5"/>
        <w:spacing w:before="80"/>
      </w:pPr>
    </w:p>
    <w:p w14:paraId="505F7C99">
      <w:pPr>
        <w:pStyle w:val="2"/>
        <w:numPr>
          <w:ilvl w:val="0"/>
          <w:numId w:val="3"/>
        </w:numPr>
        <w:tabs>
          <w:tab w:val="left" w:pos="991"/>
        </w:tabs>
        <w:spacing w:before="0" w:after="0" w:line="240" w:lineRule="auto"/>
        <w:ind w:left="991" w:right="0" w:hanging="423"/>
        <w:jc w:val="left"/>
      </w:pPr>
      <w:r>
        <w:t>Landasan</w:t>
      </w:r>
      <w:r>
        <w:rPr>
          <w:spacing w:val="-8"/>
        </w:rPr>
        <w:t xml:space="preserve"> </w:t>
      </w:r>
      <w:r>
        <w:t>Pelaksanaan</w:t>
      </w:r>
      <w:r>
        <w:rPr>
          <w:spacing w:val="-11"/>
        </w:rPr>
        <w:t xml:space="preserve"> </w:t>
      </w:r>
      <w:r>
        <w:t>Media</w:t>
      </w:r>
      <w:r>
        <w:rPr>
          <w:spacing w:val="-8"/>
        </w:rPr>
        <w:t xml:space="preserve"> </w:t>
      </w:r>
      <w:r>
        <w:rPr>
          <w:spacing w:val="-2"/>
        </w:rPr>
        <w:t>Pembelajaran</w:t>
      </w:r>
    </w:p>
    <w:p w14:paraId="69B322A7">
      <w:pPr>
        <w:pStyle w:val="5"/>
        <w:rPr>
          <w:b/>
        </w:rPr>
      </w:pPr>
    </w:p>
    <w:p w14:paraId="7D93672C">
      <w:pPr>
        <w:pStyle w:val="5"/>
        <w:ind w:left="940"/>
      </w:pPr>
      <w:r>
        <w:t>Daryanto</w:t>
      </w:r>
      <w:r>
        <w:rPr>
          <w:spacing w:val="-6"/>
        </w:rPr>
        <w:t xml:space="preserve"> </w:t>
      </w:r>
      <w:r>
        <w:t>(2010)</w:t>
      </w:r>
      <w:r>
        <w:rPr>
          <w:spacing w:val="-5"/>
        </w:rPr>
        <w:t xml:space="preserve"> </w:t>
      </w:r>
      <w:r>
        <w:t>landasan</w:t>
      </w:r>
      <w:r>
        <w:rPr>
          <w:spacing w:val="-4"/>
        </w:rPr>
        <w:t xml:space="preserve"> </w:t>
      </w:r>
      <w:r>
        <w:t>pelaksanaan</w:t>
      </w:r>
      <w:r>
        <w:rPr>
          <w:spacing w:val="-1"/>
        </w:rPr>
        <w:t xml:space="preserve"> </w:t>
      </w:r>
      <w:r>
        <w:t>media</w:t>
      </w:r>
      <w:r>
        <w:rPr>
          <w:spacing w:val="-6"/>
        </w:rPr>
        <w:t xml:space="preserve"> </w:t>
      </w:r>
      <w:r>
        <w:t>pembelajaran</w:t>
      </w:r>
      <w:r>
        <w:rPr>
          <w:spacing w:val="2"/>
        </w:rPr>
        <w:t xml:space="preserve"> </w:t>
      </w:r>
      <w:r>
        <w:t>antara</w:t>
      </w:r>
      <w:r>
        <w:rPr>
          <w:spacing w:val="-5"/>
        </w:rPr>
        <w:t xml:space="preserve"> </w:t>
      </w:r>
      <w:r>
        <w:rPr>
          <w:spacing w:val="-2"/>
        </w:rPr>
        <w:t>lain:</w:t>
      </w:r>
    </w:p>
    <w:p w14:paraId="5F7FC240">
      <w:pPr>
        <w:pStyle w:val="5"/>
      </w:pPr>
    </w:p>
    <w:p w14:paraId="0D313ABF">
      <w:pPr>
        <w:pStyle w:val="8"/>
        <w:numPr>
          <w:ilvl w:val="1"/>
          <w:numId w:val="3"/>
        </w:numPr>
        <w:tabs>
          <w:tab w:val="left" w:pos="928"/>
        </w:tabs>
        <w:spacing w:before="0" w:after="0" w:line="480" w:lineRule="auto"/>
        <w:ind w:left="928" w:right="1200" w:hanging="360"/>
        <w:jc w:val="both"/>
        <w:rPr>
          <w:sz w:val="24"/>
        </w:rPr>
      </w:pPr>
      <w:r>
        <w:rPr>
          <w:sz w:val="24"/>
        </w:rPr>
        <w:t>Landasan Filosofi Secara Filosofis, model pendidikan hendaknya merupakan bentuk atau contoh utama dari masyarakat yang lebih luas dan lebih maju sebagai hasil karya dari pendidikan itu sendiri.</w:t>
      </w:r>
    </w:p>
    <w:p w14:paraId="4422F9CC">
      <w:pPr>
        <w:pStyle w:val="8"/>
        <w:numPr>
          <w:ilvl w:val="1"/>
          <w:numId w:val="3"/>
        </w:numPr>
        <w:tabs>
          <w:tab w:val="left" w:pos="928"/>
        </w:tabs>
        <w:spacing w:before="0" w:after="0" w:line="480" w:lineRule="auto"/>
        <w:ind w:left="928" w:right="1193" w:hanging="360"/>
        <w:jc w:val="both"/>
        <w:rPr>
          <w:sz w:val="24"/>
        </w:rPr>
      </w:pPr>
      <w:r>
        <w:rPr>
          <w:sz w:val="24"/>
        </w:rPr>
        <w:drawing>
          <wp:anchor distT="0" distB="0" distL="0" distR="0" simplePos="0" relativeHeight="251665408"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Landasan Sosiologis Komunikasi merupakan kegiatan manusia sesuai dengan nalurinya yang selalu ingin berhubungan satu sama lain, oleh karena itu komunikasi tidak langsung dengan cara menggunakan media dan juga dipandang sebagai proses penyampaian pesan, gagasan, fakta, makna, konsep dan data yang sengaja dikembangkan sehingga dapat diterima oleh penerima </w:t>
      </w:r>
      <w:r>
        <w:rPr>
          <w:spacing w:val="-2"/>
          <w:sz w:val="24"/>
        </w:rPr>
        <w:t>pesan.</w:t>
      </w:r>
    </w:p>
    <w:p w14:paraId="60638FAC">
      <w:pPr>
        <w:pStyle w:val="8"/>
        <w:numPr>
          <w:ilvl w:val="1"/>
          <w:numId w:val="3"/>
        </w:numPr>
        <w:tabs>
          <w:tab w:val="left" w:pos="928"/>
        </w:tabs>
        <w:spacing w:before="1" w:after="0" w:line="480" w:lineRule="auto"/>
        <w:ind w:left="928" w:right="1198" w:hanging="360"/>
        <w:jc w:val="both"/>
        <w:rPr>
          <w:sz w:val="24"/>
        </w:rPr>
      </w:pPr>
      <w:r>
        <w:rPr>
          <w:sz w:val="24"/>
        </w:rPr>
        <w:t>Landasan Psikologis Penyusunan tujuan instruksional dimaksudkan agar kegiatan belajar mengajar dapat berlangsung secara efektif dan efisien, disamping itu guru perlu menentukan dan mengorganisasi berbagai</w:t>
      </w:r>
      <w:r>
        <w:rPr>
          <w:spacing w:val="40"/>
          <w:sz w:val="24"/>
        </w:rPr>
        <w:t xml:space="preserve"> </w:t>
      </w:r>
      <w:r>
        <w:rPr>
          <w:sz w:val="24"/>
        </w:rPr>
        <w:t>komponen pengajaran secara tepat, termasuk komponen media pengajaran.</w:t>
      </w:r>
    </w:p>
    <w:p w14:paraId="0001DE2A">
      <w:pPr>
        <w:pStyle w:val="2"/>
        <w:numPr>
          <w:ilvl w:val="0"/>
          <w:numId w:val="4"/>
        </w:numPr>
        <w:tabs>
          <w:tab w:val="left" w:pos="995"/>
        </w:tabs>
        <w:spacing w:before="0" w:after="0" w:line="274" w:lineRule="exact"/>
        <w:ind w:left="995" w:right="0" w:hanging="427"/>
        <w:jc w:val="left"/>
      </w:pPr>
      <w:r>
        <w:t>Fungsi</w:t>
      </w:r>
      <w:r>
        <w:rPr>
          <w:spacing w:val="-3"/>
        </w:rPr>
        <w:t xml:space="preserve"> </w:t>
      </w:r>
      <w:r>
        <w:t>Media</w:t>
      </w:r>
      <w:r>
        <w:rPr>
          <w:spacing w:val="-1"/>
        </w:rPr>
        <w:t xml:space="preserve"> </w:t>
      </w:r>
      <w:r>
        <w:rPr>
          <w:spacing w:val="-2"/>
        </w:rPr>
        <w:t>Pembelajaran</w:t>
      </w:r>
    </w:p>
    <w:p w14:paraId="5A785AEB">
      <w:pPr>
        <w:pStyle w:val="5"/>
        <w:spacing w:before="2"/>
        <w:rPr>
          <w:b/>
        </w:rPr>
      </w:pPr>
    </w:p>
    <w:p w14:paraId="06EA3FBE">
      <w:pPr>
        <w:pStyle w:val="5"/>
        <w:spacing w:line="480" w:lineRule="auto"/>
        <w:ind w:left="578" w:right="1192" w:firstLine="360"/>
        <w:jc w:val="both"/>
      </w:pPr>
      <w:r>
        <w:t>Arsyad</w:t>
      </w:r>
      <w:r>
        <w:rPr>
          <w:spacing w:val="-14"/>
        </w:rPr>
        <w:t xml:space="preserve"> </w:t>
      </w:r>
      <w:r>
        <w:t>(2016)</w:t>
      </w:r>
      <w:r>
        <w:rPr>
          <w:spacing w:val="-15"/>
        </w:rPr>
        <w:t xml:space="preserve"> </w:t>
      </w:r>
      <w:r>
        <w:t>mengungkapkan</w:t>
      </w:r>
      <w:r>
        <w:rPr>
          <w:spacing w:val="-13"/>
        </w:rPr>
        <w:t xml:space="preserve"> </w:t>
      </w:r>
      <w:r>
        <w:t>bahwa</w:t>
      </w:r>
      <w:r>
        <w:rPr>
          <w:spacing w:val="-15"/>
        </w:rPr>
        <w:t xml:space="preserve"> </w:t>
      </w:r>
      <w:r>
        <w:t>media</w:t>
      </w:r>
      <w:r>
        <w:rPr>
          <w:spacing w:val="-15"/>
        </w:rPr>
        <w:t xml:space="preserve"> </w:t>
      </w:r>
      <w:r>
        <w:t>pembelajaran</w:t>
      </w:r>
      <w:r>
        <w:rPr>
          <w:spacing w:val="-13"/>
        </w:rPr>
        <w:t xml:space="preserve"> </w:t>
      </w:r>
      <w:r>
        <w:t>mempunyai</w:t>
      </w:r>
      <w:r>
        <w:rPr>
          <w:spacing w:val="-14"/>
        </w:rPr>
        <w:t xml:space="preserve"> </w:t>
      </w:r>
      <w:r>
        <w:t>fungsi yaitu sebagai berikut:</w:t>
      </w:r>
    </w:p>
    <w:p w14:paraId="1D766B4A">
      <w:pPr>
        <w:pStyle w:val="8"/>
        <w:numPr>
          <w:ilvl w:val="0"/>
          <w:numId w:val="5"/>
        </w:numPr>
        <w:tabs>
          <w:tab w:val="left" w:pos="938"/>
        </w:tabs>
        <w:spacing w:before="1" w:after="0" w:line="480" w:lineRule="auto"/>
        <w:ind w:left="938" w:right="1201" w:hanging="360"/>
        <w:jc w:val="both"/>
        <w:rPr>
          <w:sz w:val="24"/>
        </w:rPr>
      </w:pPr>
      <w:r>
        <w:rPr>
          <w:sz w:val="24"/>
        </w:rPr>
        <w:t>Media pembelajaran dapat memperjelas penyajian pesan dan informasi sehingga dapat memperlancar dan meningkatkan proses dan nilai belajar.</w:t>
      </w:r>
    </w:p>
    <w:p w14:paraId="5E67852F">
      <w:pPr>
        <w:pStyle w:val="8"/>
        <w:numPr>
          <w:ilvl w:val="0"/>
          <w:numId w:val="5"/>
        </w:numPr>
        <w:tabs>
          <w:tab w:val="left" w:pos="938"/>
        </w:tabs>
        <w:spacing w:before="0" w:after="0" w:line="480" w:lineRule="auto"/>
        <w:ind w:left="938" w:right="1186" w:hanging="360"/>
        <w:jc w:val="both"/>
        <w:rPr>
          <w:sz w:val="24"/>
        </w:rPr>
      </w:pPr>
      <w:r>
        <w:rPr>
          <w:sz w:val="24"/>
        </w:rPr>
        <w:t>Media pembelajaran dapat meningkatkan dan mengarahkan perhatian anak sehingga dapat menimbulkan motivasi belajar, interaksi yang lebih langsung antara</w:t>
      </w:r>
      <w:r>
        <w:rPr>
          <w:spacing w:val="-15"/>
          <w:sz w:val="24"/>
        </w:rPr>
        <w:t xml:space="preserve"> </w:t>
      </w:r>
      <w:r>
        <w:rPr>
          <w:sz w:val="24"/>
        </w:rPr>
        <w:t>siswa</w:t>
      </w:r>
      <w:r>
        <w:rPr>
          <w:spacing w:val="-15"/>
          <w:sz w:val="24"/>
        </w:rPr>
        <w:t xml:space="preserve"> </w:t>
      </w:r>
      <w:r>
        <w:rPr>
          <w:sz w:val="24"/>
        </w:rPr>
        <w:t>dan</w:t>
      </w:r>
      <w:r>
        <w:rPr>
          <w:spacing w:val="-14"/>
          <w:sz w:val="24"/>
        </w:rPr>
        <w:t xml:space="preserve"> </w:t>
      </w:r>
      <w:r>
        <w:rPr>
          <w:sz w:val="24"/>
        </w:rPr>
        <w:t>lingkungannya,</w:t>
      </w:r>
      <w:r>
        <w:rPr>
          <w:spacing w:val="-14"/>
          <w:sz w:val="24"/>
        </w:rPr>
        <w:t xml:space="preserve"> </w:t>
      </w:r>
      <w:r>
        <w:rPr>
          <w:sz w:val="24"/>
        </w:rPr>
        <w:t>dan</w:t>
      </w:r>
      <w:r>
        <w:rPr>
          <w:spacing w:val="-14"/>
          <w:sz w:val="24"/>
        </w:rPr>
        <w:t xml:space="preserve"> </w:t>
      </w:r>
      <w:r>
        <w:rPr>
          <w:sz w:val="24"/>
        </w:rPr>
        <w:t>kemungkinan</w:t>
      </w:r>
      <w:r>
        <w:rPr>
          <w:spacing w:val="-14"/>
          <w:sz w:val="24"/>
        </w:rPr>
        <w:t xml:space="preserve"> </w:t>
      </w:r>
      <w:r>
        <w:rPr>
          <w:sz w:val="24"/>
        </w:rPr>
        <w:t>siswa</w:t>
      </w:r>
      <w:r>
        <w:rPr>
          <w:spacing w:val="-15"/>
          <w:sz w:val="24"/>
        </w:rPr>
        <w:t xml:space="preserve"> </w:t>
      </w:r>
      <w:r>
        <w:rPr>
          <w:sz w:val="24"/>
        </w:rPr>
        <w:t>untuk</w:t>
      </w:r>
      <w:r>
        <w:rPr>
          <w:spacing w:val="-14"/>
          <w:sz w:val="24"/>
        </w:rPr>
        <w:t xml:space="preserve"> </w:t>
      </w:r>
      <w:r>
        <w:rPr>
          <w:sz w:val="24"/>
        </w:rPr>
        <w:t>belajar</w:t>
      </w:r>
      <w:r>
        <w:rPr>
          <w:spacing w:val="-15"/>
          <w:sz w:val="24"/>
        </w:rPr>
        <w:t xml:space="preserve"> </w:t>
      </w:r>
      <w:r>
        <w:rPr>
          <w:sz w:val="24"/>
        </w:rPr>
        <w:t>sendiri-sendiri sesai dengan kemampuan dan minantnya..</w:t>
      </w:r>
    </w:p>
    <w:p w14:paraId="51239D02">
      <w:pPr>
        <w:pStyle w:val="8"/>
        <w:spacing w:after="0" w:line="480" w:lineRule="auto"/>
        <w:jc w:val="both"/>
        <w:rPr>
          <w:sz w:val="24"/>
        </w:rPr>
        <w:sectPr>
          <w:pgSz w:w="11920" w:h="16860"/>
          <w:pgMar w:top="1340" w:right="566" w:bottom="280" w:left="1700" w:header="715" w:footer="0" w:gutter="0"/>
          <w:cols w:space="720" w:num="1"/>
        </w:sectPr>
      </w:pPr>
    </w:p>
    <w:p w14:paraId="5247C443">
      <w:pPr>
        <w:pStyle w:val="5"/>
        <w:spacing w:before="80"/>
      </w:pPr>
    </w:p>
    <w:p w14:paraId="434BA168">
      <w:pPr>
        <w:pStyle w:val="8"/>
        <w:numPr>
          <w:ilvl w:val="0"/>
          <w:numId w:val="5"/>
        </w:numPr>
        <w:tabs>
          <w:tab w:val="left" w:pos="937"/>
        </w:tabs>
        <w:spacing w:before="0" w:after="0" w:line="240" w:lineRule="auto"/>
        <w:ind w:left="937" w:right="0" w:hanging="359"/>
        <w:jc w:val="left"/>
        <w:rPr>
          <w:sz w:val="24"/>
        </w:rPr>
      </w:pPr>
      <w:r>
        <w:rPr>
          <w:sz w:val="24"/>
        </w:rPr>
        <w:t>Media</w:t>
      </w:r>
      <w:r>
        <w:rPr>
          <w:spacing w:val="-10"/>
          <w:sz w:val="24"/>
        </w:rPr>
        <w:t xml:space="preserve"> </w:t>
      </w:r>
      <w:r>
        <w:rPr>
          <w:sz w:val="24"/>
        </w:rPr>
        <w:t>pembelajaran</w:t>
      </w:r>
      <w:r>
        <w:rPr>
          <w:spacing w:val="-2"/>
          <w:sz w:val="24"/>
        </w:rPr>
        <w:t xml:space="preserve"> </w:t>
      </w:r>
      <w:r>
        <w:rPr>
          <w:sz w:val="24"/>
        </w:rPr>
        <w:t>dapat</w:t>
      </w:r>
      <w:r>
        <w:rPr>
          <w:spacing w:val="-2"/>
          <w:sz w:val="24"/>
        </w:rPr>
        <w:t xml:space="preserve"> </w:t>
      </w:r>
      <w:r>
        <w:rPr>
          <w:sz w:val="24"/>
        </w:rPr>
        <w:t>mengatasi</w:t>
      </w:r>
      <w:r>
        <w:rPr>
          <w:spacing w:val="-2"/>
          <w:sz w:val="24"/>
        </w:rPr>
        <w:t xml:space="preserve"> </w:t>
      </w:r>
      <w:r>
        <w:rPr>
          <w:sz w:val="24"/>
        </w:rPr>
        <w:t>keterbatasan</w:t>
      </w:r>
      <w:r>
        <w:rPr>
          <w:spacing w:val="-4"/>
          <w:sz w:val="24"/>
        </w:rPr>
        <w:t xml:space="preserve"> </w:t>
      </w:r>
      <w:r>
        <w:rPr>
          <w:sz w:val="24"/>
        </w:rPr>
        <w:t>indera,</w:t>
      </w:r>
      <w:r>
        <w:rPr>
          <w:spacing w:val="-2"/>
          <w:sz w:val="24"/>
        </w:rPr>
        <w:t xml:space="preserve"> </w:t>
      </w:r>
      <w:r>
        <w:rPr>
          <w:sz w:val="24"/>
        </w:rPr>
        <w:t>ruang</w:t>
      </w:r>
      <w:r>
        <w:rPr>
          <w:spacing w:val="-3"/>
          <w:sz w:val="24"/>
        </w:rPr>
        <w:t xml:space="preserve"> </w:t>
      </w:r>
      <w:r>
        <w:rPr>
          <w:sz w:val="24"/>
        </w:rPr>
        <w:t>dan</w:t>
      </w:r>
      <w:r>
        <w:rPr>
          <w:spacing w:val="-3"/>
          <w:sz w:val="24"/>
        </w:rPr>
        <w:t xml:space="preserve"> </w:t>
      </w:r>
      <w:r>
        <w:rPr>
          <w:spacing w:val="-2"/>
          <w:sz w:val="24"/>
        </w:rPr>
        <w:t>waktu.</w:t>
      </w:r>
    </w:p>
    <w:p w14:paraId="1F2FFDE8">
      <w:pPr>
        <w:pStyle w:val="5"/>
      </w:pPr>
    </w:p>
    <w:p w14:paraId="10DEEDE9">
      <w:pPr>
        <w:pStyle w:val="8"/>
        <w:numPr>
          <w:ilvl w:val="0"/>
          <w:numId w:val="5"/>
        </w:numPr>
        <w:tabs>
          <w:tab w:val="left" w:pos="938"/>
        </w:tabs>
        <w:spacing w:before="0" w:after="0" w:line="480" w:lineRule="auto"/>
        <w:ind w:left="938" w:right="1194" w:hanging="360"/>
        <w:jc w:val="both"/>
        <w:rPr>
          <w:sz w:val="24"/>
        </w:rPr>
      </w:pPr>
      <w:r>
        <w:rPr>
          <w:sz w:val="24"/>
        </w:rPr>
        <w:t>Media pembelajaran dapat memberikan kesamaan pengalaman kepada siswa tentang peristiwa-peristiwa dilingkungan mereka, serta memungkinkan terjadinya interaksi langsung dengan gru, masyarakat dan lingkungan.</w:t>
      </w:r>
    </w:p>
    <w:p w14:paraId="76A97194">
      <w:pPr>
        <w:pStyle w:val="5"/>
        <w:spacing w:line="480" w:lineRule="auto"/>
        <w:ind w:left="568" w:right="1188" w:firstLine="369"/>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Media pembelajaran memiliki fungsi penting dalam pendidikan. Media pembelajaran</w:t>
      </w:r>
      <w:r>
        <w:rPr>
          <w:spacing w:val="-11"/>
        </w:rPr>
        <w:t xml:space="preserve"> </w:t>
      </w:r>
      <w:r>
        <w:t>sejatinya</w:t>
      </w:r>
      <w:r>
        <w:rPr>
          <w:spacing w:val="-11"/>
        </w:rPr>
        <w:t xml:space="preserve"> </w:t>
      </w:r>
      <w:r>
        <w:t>sudah</w:t>
      </w:r>
      <w:r>
        <w:rPr>
          <w:spacing w:val="-11"/>
        </w:rPr>
        <w:t xml:space="preserve"> </w:t>
      </w:r>
      <w:r>
        <w:t>menjadi</w:t>
      </w:r>
      <w:r>
        <w:rPr>
          <w:spacing w:val="-11"/>
        </w:rPr>
        <w:t xml:space="preserve"> </w:t>
      </w:r>
      <w:r>
        <w:t>bagian</w:t>
      </w:r>
      <w:r>
        <w:rPr>
          <w:spacing w:val="-14"/>
        </w:rPr>
        <w:t xml:space="preserve"> </w:t>
      </w:r>
      <w:r>
        <w:t>yang</w:t>
      </w:r>
      <w:r>
        <w:rPr>
          <w:spacing w:val="-11"/>
        </w:rPr>
        <w:t xml:space="preserve"> </w:t>
      </w:r>
      <w:r>
        <w:t>dapat</w:t>
      </w:r>
      <w:r>
        <w:rPr>
          <w:spacing w:val="-11"/>
        </w:rPr>
        <w:t xml:space="preserve"> </w:t>
      </w:r>
      <w:r>
        <w:t>memberikan</w:t>
      </w:r>
      <w:r>
        <w:rPr>
          <w:spacing w:val="-11"/>
        </w:rPr>
        <w:t xml:space="preserve"> </w:t>
      </w:r>
      <w:r>
        <w:t>pengalaman yang bermakna pada proses pembelajaran. Secara umum media pembelajaran berfungsi</w:t>
      </w:r>
      <w:r>
        <w:rPr>
          <w:spacing w:val="-12"/>
        </w:rPr>
        <w:t xml:space="preserve"> </w:t>
      </w:r>
      <w:r>
        <w:t>sebagai</w:t>
      </w:r>
      <w:r>
        <w:rPr>
          <w:spacing w:val="-12"/>
        </w:rPr>
        <w:t xml:space="preserve"> </w:t>
      </w:r>
      <w:r>
        <w:t>alat</w:t>
      </w:r>
      <w:r>
        <w:rPr>
          <w:spacing w:val="-12"/>
        </w:rPr>
        <w:t xml:space="preserve"> </w:t>
      </w:r>
      <w:r>
        <w:t>bantu</w:t>
      </w:r>
      <w:r>
        <w:rPr>
          <w:spacing w:val="-12"/>
        </w:rPr>
        <w:t xml:space="preserve"> </w:t>
      </w:r>
      <w:r>
        <w:t>komunikasi</w:t>
      </w:r>
      <w:r>
        <w:rPr>
          <w:spacing w:val="-12"/>
        </w:rPr>
        <w:t xml:space="preserve"> </w:t>
      </w:r>
      <w:r>
        <w:t>dalam</w:t>
      </w:r>
      <w:r>
        <w:rPr>
          <w:spacing w:val="-12"/>
        </w:rPr>
        <w:t xml:space="preserve"> </w:t>
      </w:r>
      <w:r>
        <w:t>proses</w:t>
      </w:r>
      <w:r>
        <w:rPr>
          <w:spacing w:val="-12"/>
        </w:rPr>
        <w:t xml:space="preserve"> </w:t>
      </w:r>
      <w:r>
        <w:t>pembelajaran.</w:t>
      </w:r>
      <w:r>
        <w:rPr>
          <w:spacing w:val="-10"/>
        </w:rPr>
        <w:t xml:space="preserve"> </w:t>
      </w:r>
      <w:r>
        <w:t>Fungsi</w:t>
      </w:r>
      <w:r>
        <w:rPr>
          <w:spacing w:val="-12"/>
        </w:rPr>
        <w:t xml:space="preserve"> </w:t>
      </w:r>
      <w:r>
        <w:t>media pembelajaran secara garis besar dapat disimpulkan sebagai perantara informasi,pencengah terjadinya hambatan dalam proses pembelajaran, motivasi siswa dan guru dalam proses pembelajaran, dan memaksimalkan proses pembelajaran. (Sukmawati:2021:33)</w:t>
      </w:r>
    </w:p>
    <w:p w14:paraId="09EDC3DD">
      <w:pPr>
        <w:pStyle w:val="5"/>
        <w:spacing w:before="1" w:line="480" w:lineRule="auto"/>
        <w:ind w:left="568" w:right="1190" w:firstLine="369"/>
        <w:jc w:val="both"/>
      </w:pPr>
      <w:r>
        <w:t>Fungsi</w:t>
      </w:r>
      <w:r>
        <w:rPr>
          <w:spacing w:val="-10"/>
        </w:rPr>
        <w:t xml:space="preserve"> </w:t>
      </w:r>
      <w:r>
        <w:t>lain</w:t>
      </w:r>
      <w:r>
        <w:rPr>
          <w:spacing w:val="-13"/>
        </w:rPr>
        <w:t xml:space="preserve"> </w:t>
      </w:r>
      <w:r>
        <w:t>media</w:t>
      </w:r>
      <w:r>
        <w:rPr>
          <w:spacing w:val="-12"/>
        </w:rPr>
        <w:t xml:space="preserve"> </w:t>
      </w:r>
      <w:r>
        <w:t>pembelajaran</w:t>
      </w:r>
      <w:r>
        <w:rPr>
          <w:spacing w:val="-10"/>
        </w:rPr>
        <w:t xml:space="preserve"> </w:t>
      </w:r>
      <w:r>
        <w:t>yang</w:t>
      </w:r>
      <w:r>
        <w:rPr>
          <w:spacing w:val="-11"/>
        </w:rPr>
        <w:t xml:space="preserve"> </w:t>
      </w:r>
      <w:r>
        <w:t>dikemukakan</w:t>
      </w:r>
      <w:r>
        <w:rPr>
          <w:spacing w:val="-10"/>
        </w:rPr>
        <w:t xml:space="preserve"> </w:t>
      </w:r>
      <w:r>
        <w:t>oleh</w:t>
      </w:r>
      <w:r>
        <w:rPr>
          <w:spacing w:val="-10"/>
        </w:rPr>
        <w:t xml:space="preserve"> </w:t>
      </w:r>
      <w:r>
        <w:t>Hamalik</w:t>
      </w:r>
      <w:r>
        <w:rPr>
          <w:spacing w:val="-10"/>
        </w:rPr>
        <w:t xml:space="preserve"> </w:t>
      </w:r>
      <w:r>
        <w:t>yang</w:t>
      </w:r>
      <w:r>
        <w:rPr>
          <w:spacing w:val="-11"/>
        </w:rPr>
        <w:t xml:space="preserve"> </w:t>
      </w:r>
      <w:r>
        <w:t>dikutip oleh</w:t>
      </w:r>
      <w:r>
        <w:rPr>
          <w:spacing w:val="-8"/>
        </w:rPr>
        <w:t xml:space="preserve"> </w:t>
      </w:r>
      <w:r>
        <w:t>Azhar</w:t>
      </w:r>
      <w:r>
        <w:rPr>
          <w:spacing w:val="-5"/>
        </w:rPr>
        <w:t xml:space="preserve"> </w:t>
      </w:r>
      <w:r>
        <w:t>Arsyad (2013:19) yaitu, pemakaian media dalam proses pembelajaran dapat membangkitkan keinginan dan minat yang baru, membangkitkan motivasi dan rangsangan kegiatan belajar,dan bahkan membawa pengaruh-pengaruh terhadap siswa. Menurut pendapat Ramli dalam nuku (Sukmawati,2021) fungsi media</w:t>
      </w:r>
      <w:r>
        <w:rPr>
          <w:spacing w:val="-12"/>
        </w:rPr>
        <w:t xml:space="preserve"> </w:t>
      </w:r>
      <w:r>
        <w:t>pembelajaran</w:t>
      </w:r>
      <w:r>
        <w:rPr>
          <w:spacing w:val="-10"/>
        </w:rPr>
        <w:t xml:space="preserve"> </w:t>
      </w:r>
      <w:r>
        <w:t>dapat</w:t>
      </w:r>
      <w:r>
        <w:rPr>
          <w:spacing w:val="-10"/>
        </w:rPr>
        <w:t xml:space="preserve"> </w:t>
      </w:r>
      <w:r>
        <w:t>dikelompokkan</w:t>
      </w:r>
      <w:r>
        <w:rPr>
          <w:spacing w:val="-11"/>
        </w:rPr>
        <w:t xml:space="preserve"> </w:t>
      </w:r>
      <w:r>
        <w:t>menjadi</w:t>
      </w:r>
      <w:r>
        <w:rPr>
          <w:spacing w:val="-8"/>
        </w:rPr>
        <w:t xml:space="preserve"> </w:t>
      </w:r>
      <w:r>
        <w:t>tiga.</w:t>
      </w:r>
      <w:r>
        <w:rPr>
          <w:spacing w:val="-10"/>
        </w:rPr>
        <w:t xml:space="preserve"> </w:t>
      </w:r>
      <w:r>
        <w:t>(1)</w:t>
      </w:r>
      <w:r>
        <w:rPr>
          <w:spacing w:val="-12"/>
        </w:rPr>
        <w:t xml:space="preserve"> </w:t>
      </w:r>
      <w:r>
        <w:t>membantu</w:t>
      </w:r>
      <w:r>
        <w:rPr>
          <w:spacing w:val="-10"/>
        </w:rPr>
        <w:t xml:space="preserve"> </w:t>
      </w:r>
      <w:r>
        <w:t>guru</w:t>
      </w:r>
      <w:r>
        <w:rPr>
          <w:spacing w:val="-9"/>
        </w:rPr>
        <w:t xml:space="preserve"> </w:t>
      </w:r>
      <w:r>
        <w:t>dalam bidang</w:t>
      </w:r>
      <w:r>
        <w:rPr>
          <w:spacing w:val="-14"/>
        </w:rPr>
        <w:t xml:space="preserve"> </w:t>
      </w:r>
      <w:r>
        <w:t>tugasnya,</w:t>
      </w:r>
      <w:r>
        <w:rPr>
          <w:spacing w:val="-14"/>
        </w:rPr>
        <w:t xml:space="preserve"> </w:t>
      </w:r>
      <w:r>
        <w:t>(2)</w:t>
      </w:r>
      <w:r>
        <w:rPr>
          <w:spacing w:val="-15"/>
        </w:rPr>
        <w:t xml:space="preserve"> </w:t>
      </w:r>
      <w:r>
        <w:t>membantu</w:t>
      </w:r>
      <w:r>
        <w:rPr>
          <w:spacing w:val="-14"/>
        </w:rPr>
        <w:t xml:space="preserve"> </w:t>
      </w:r>
      <w:r>
        <w:t>para</w:t>
      </w:r>
      <w:r>
        <w:rPr>
          <w:spacing w:val="-14"/>
        </w:rPr>
        <w:t xml:space="preserve"> </w:t>
      </w:r>
      <w:r>
        <w:t>pembelajaran,</w:t>
      </w:r>
      <w:r>
        <w:rPr>
          <w:spacing w:val="-14"/>
        </w:rPr>
        <w:t xml:space="preserve"> </w:t>
      </w:r>
      <w:r>
        <w:t>(3)</w:t>
      </w:r>
      <w:r>
        <w:rPr>
          <w:spacing w:val="-15"/>
        </w:rPr>
        <w:t xml:space="preserve"> </w:t>
      </w:r>
      <w:r>
        <w:t>memperbaiki</w:t>
      </w:r>
      <w:r>
        <w:rPr>
          <w:spacing w:val="-13"/>
        </w:rPr>
        <w:t xml:space="preserve"> </w:t>
      </w:r>
      <w:r>
        <w:t>proses</w:t>
      </w:r>
      <w:r>
        <w:rPr>
          <w:spacing w:val="-14"/>
        </w:rPr>
        <w:t xml:space="preserve"> </w:t>
      </w:r>
      <w:r>
        <w:t>belajar mengajar. Dengan penggunaan media pembelajaran, yang tepat. Akan meningkatkan hasil pembelajaran.</w:t>
      </w:r>
    </w:p>
    <w:p w14:paraId="1FFAD302">
      <w:pPr>
        <w:pStyle w:val="2"/>
        <w:numPr>
          <w:ilvl w:val="0"/>
          <w:numId w:val="4"/>
        </w:numPr>
        <w:tabs>
          <w:tab w:val="left" w:pos="1211"/>
        </w:tabs>
        <w:spacing w:before="0" w:after="0" w:line="275" w:lineRule="exact"/>
        <w:ind w:left="1211" w:right="0" w:hanging="360"/>
        <w:jc w:val="left"/>
      </w:pPr>
      <w:r>
        <w:t>Tujuan</w:t>
      </w:r>
      <w:r>
        <w:rPr>
          <w:spacing w:val="-15"/>
        </w:rPr>
        <w:t xml:space="preserve"> </w:t>
      </w:r>
      <w:r>
        <w:t>Media</w:t>
      </w:r>
      <w:r>
        <w:rPr>
          <w:spacing w:val="-15"/>
        </w:rPr>
        <w:t xml:space="preserve"> </w:t>
      </w:r>
      <w:r>
        <w:rPr>
          <w:spacing w:val="-2"/>
        </w:rPr>
        <w:t>Pembelajaran</w:t>
      </w:r>
    </w:p>
    <w:p w14:paraId="0C0D818E">
      <w:pPr>
        <w:pStyle w:val="5"/>
        <w:spacing w:before="2"/>
        <w:rPr>
          <w:b/>
        </w:rPr>
      </w:pPr>
    </w:p>
    <w:p w14:paraId="611542C6">
      <w:pPr>
        <w:pStyle w:val="5"/>
        <w:spacing w:before="1" w:line="480" w:lineRule="auto"/>
        <w:ind w:left="578" w:right="1206" w:firstLine="360"/>
        <w:jc w:val="both"/>
      </w:pPr>
      <w:r>
        <w:t>Hujair A.H Sanaky (2011) menjelaskan bahwa tujuan media pembelajaran sebagai alat bantu pembelajaran, adalah sebagai berikut:</w:t>
      </w:r>
    </w:p>
    <w:p w14:paraId="51A1390A">
      <w:pPr>
        <w:pStyle w:val="5"/>
        <w:spacing w:after="0" w:line="480" w:lineRule="auto"/>
        <w:jc w:val="both"/>
        <w:sectPr>
          <w:pgSz w:w="11920" w:h="16860"/>
          <w:pgMar w:top="1340" w:right="566" w:bottom="280" w:left="1700" w:header="715" w:footer="0" w:gutter="0"/>
          <w:cols w:space="720" w:num="1"/>
        </w:sectPr>
      </w:pPr>
    </w:p>
    <w:p w14:paraId="31250302">
      <w:pPr>
        <w:pStyle w:val="5"/>
        <w:spacing w:before="80"/>
      </w:pPr>
    </w:p>
    <w:p w14:paraId="55ECA763">
      <w:pPr>
        <w:pStyle w:val="8"/>
        <w:numPr>
          <w:ilvl w:val="0"/>
          <w:numId w:val="6"/>
        </w:numPr>
        <w:tabs>
          <w:tab w:val="left" w:pos="937"/>
        </w:tabs>
        <w:spacing w:before="0" w:after="0" w:line="240" w:lineRule="auto"/>
        <w:ind w:left="937" w:right="0" w:hanging="359"/>
        <w:jc w:val="left"/>
        <w:rPr>
          <w:sz w:val="24"/>
        </w:rPr>
      </w:pPr>
      <w:r>
        <w:rPr>
          <w:sz w:val="24"/>
        </w:rPr>
        <w:t>Mempermudah</w:t>
      </w:r>
      <w:r>
        <w:rPr>
          <w:spacing w:val="-6"/>
          <w:sz w:val="24"/>
        </w:rPr>
        <w:t xml:space="preserve"> </w:t>
      </w:r>
      <w:r>
        <w:rPr>
          <w:sz w:val="24"/>
        </w:rPr>
        <w:t>proses</w:t>
      </w:r>
      <w:r>
        <w:rPr>
          <w:spacing w:val="-4"/>
          <w:sz w:val="24"/>
        </w:rPr>
        <w:t xml:space="preserve"> </w:t>
      </w:r>
      <w:r>
        <w:rPr>
          <w:sz w:val="24"/>
        </w:rPr>
        <w:t>pembelajaran</w:t>
      </w:r>
      <w:r>
        <w:rPr>
          <w:spacing w:val="-4"/>
          <w:sz w:val="24"/>
        </w:rPr>
        <w:t xml:space="preserve"> </w:t>
      </w:r>
      <w:r>
        <w:rPr>
          <w:sz w:val="24"/>
        </w:rPr>
        <w:t>di</w:t>
      </w:r>
      <w:r>
        <w:rPr>
          <w:spacing w:val="-2"/>
          <w:sz w:val="24"/>
        </w:rPr>
        <w:t xml:space="preserve"> </w:t>
      </w:r>
      <w:r>
        <w:rPr>
          <w:spacing w:val="-4"/>
          <w:sz w:val="24"/>
        </w:rPr>
        <w:t>kelas</w:t>
      </w:r>
    </w:p>
    <w:p w14:paraId="49E26E23">
      <w:pPr>
        <w:pStyle w:val="5"/>
      </w:pPr>
    </w:p>
    <w:p w14:paraId="49EDF7EB">
      <w:pPr>
        <w:pStyle w:val="8"/>
        <w:numPr>
          <w:ilvl w:val="0"/>
          <w:numId w:val="6"/>
        </w:numPr>
        <w:tabs>
          <w:tab w:val="left" w:pos="937"/>
        </w:tabs>
        <w:spacing w:before="0" w:after="0" w:line="240" w:lineRule="auto"/>
        <w:ind w:left="937" w:right="0" w:hanging="359"/>
        <w:jc w:val="left"/>
        <w:rPr>
          <w:sz w:val="24"/>
        </w:rPr>
      </w:pPr>
      <w:r>
        <w:rPr>
          <w:sz w:val="24"/>
        </w:rPr>
        <w:t>Meningkatkan</w:t>
      </w:r>
      <w:r>
        <w:rPr>
          <w:spacing w:val="-2"/>
          <w:sz w:val="24"/>
        </w:rPr>
        <w:t xml:space="preserve"> </w:t>
      </w:r>
      <w:r>
        <w:rPr>
          <w:sz w:val="24"/>
        </w:rPr>
        <w:t>efisiensi</w:t>
      </w:r>
      <w:r>
        <w:rPr>
          <w:spacing w:val="-3"/>
          <w:sz w:val="24"/>
        </w:rPr>
        <w:t xml:space="preserve"> </w:t>
      </w:r>
      <w:r>
        <w:rPr>
          <w:sz w:val="24"/>
        </w:rPr>
        <w:t>proses</w:t>
      </w:r>
      <w:r>
        <w:rPr>
          <w:spacing w:val="-1"/>
          <w:sz w:val="24"/>
        </w:rPr>
        <w:t xml:space="preserve"> </w:t>
      </w:r>
      <w:r>
        <w:rPr>
          <w:spacing w:val="-2"/>
          <w:sz w:val="24"/>
        </w:rPr>
        <w:t>pembelajaran</w:t>
      </w:r>
    </w:p>
    <w:p w14:paraId="7493063C">
      <w:pPr>
        <w:pStyle w:val="5"/>
      </w:pPr>
    </w:p>
    <w:p w14:paraId="156C487D">
      <w:pPr>
        <w:pStyle w:val="8"/>
        <w:numPr>
          <w:ilvl w:val="0"/>
          <w:numId w:val="6"/>
        </w:numPr>
        <w:tabs>
          <w:tab w:val="left" w:pos="937"/>
        </w:tabs>
        <w:spacing w:before="0" w:after="0" w:line="240" w:lineRule="auto"/>
        <w:ind w:left="937" w:right="0" w:hanging="359"/>
        <w:jc w:val="left"/>
        <w:rPr>
          <w:sz w:val="24"/>
        </w:rPr>
      </w:pPr>
      <w:r>
        <w:rPr>
          <w:sz w:val="24"/>
        </w:rPr>
        <w:t>Menjaga</w:t>
      </w:r>
      <w:r>
        <w:rPr>
          <w:spacing w:val="-10"/>
          <w:sz w:val="24"/>
        </w:rPr>
        <w:t xml:space="preserve"> </w:t>
      </w:r>
      <w:r>
        <w:rPr>
          <w:sz w:val="24"/>
        </w:rPr>
        <w:t>relevansi</w:t>
      </w:r>
      <w:r>
        <w:rPr>
          <w:spacing w:val="-2"/>
          <w:sz w:val="24"/>
        </w:rPr>
        <w:t xml:space="preserve"> </w:t>
      </w:r>
      <w:r>
        <w:rPr>
          <w:sz w:val="24"/>
        </w:rPr>
        <w:t>antara</w:t>
      </w:r>
      <w:r>
        <w:rPr>
          <w:spacing w:val="-1"/>
          <w:sz w:val="24"/>
        </w:rPr>
        <w:t xml:space="preserve"> </w:t>
      </w:r>
      <w:r>
        <w:rPr>
          <w:sz w:val="24"/>
        </w:rPr>
        <w:t>materi</w:t>
      </w:r>
      <w:r>
        <w:rPr>
          <w:spacing w:val="-1"/>
          <w:sz w:val="24"/>
        </w:rPr>
        <w:t xml:space="preserve"> </w:t>
      </w:r>
      <w:r>
        <w:rPr>
          <w:sz w:val="24"/>
        </w:rPr>
        <w:t>pelajaran</w:t>
      </w:r>
      <w:r>
        <w:rPr>
          <w:spacing w:val="-3"/>
          <w:sz w:val="24"/>
        </w:rPr>
        <w:t xml:space="preserve"> </w:t>
      </w:r>
      <w:r>
        <w:rPr>
          <w:sz w:val="24"/>
        </w:rPr>
        <w:t>dengan</w:t>
      </w:r>
      <w:r>
        <w:rPr>
          <w:spacing w:val="2"/>
          <w:sz w:val="24"/>
        </w:rPr>
        <w:t xml:space="preserve"> </w:t>
      </w:r>
      <w:r>
        <w:rPr>
          <w:sz w:val="24"/>
        </w:rPr>
        <w:t>tujuan</w:t>
      </w:r>
      <w:r>
        <w:rPr>
          <w:spacing w:val="-1"/>
          <w:sz w:val="24"/>
        </w:rPr>
        <w:t xml:space="preserve"> </w:t>
      </w:r>
      <w:r>
        <w:rPr>
          <w:spacing w:val="-2"/>
          <w:sz w:val="24"/>
        </w:rPr>
        <w:t>belajar</w:t>
      </w:r>
    </w:p>
    <w:p w14:paraId="3C4D4D2F">
      <w:pPr>
        <w:pStyle w:val="5"/>
      </w:pPr>
    </w:p>
    <w:p w14:paraId="57A2ADD8">
      <w:pPr>
        <w:pStyle w:val="8"/>
        <w:numPr>
          <w:ilvl w:val="0"/>
          <w:numId w:val="6"/>
        </w:numPr>
        <w:tabs>
          <w:tab w:val="left" w:pos="937"/>
        </w:tabs>
        <w:spacing w:before="0" w:after="0" w:line="240" w:lineRule="auto"/>
        <w:ind w:left="937" w:right="0" w:hanging="359"/>
        <w:jc w:val="left"/>
        <w:rPr>
          <w:sz w:val="24"/>
        </w:rPr>
      </w:pPr>
      <w:r>
        <w:rPr>
          <w:sz w:val="24"/>
        </w:rPr>
        <w:t>Membantu</w:t>
      </w:r>
      <w:r>
        <w:rPr>
          <w:spacing w:val="-7"/>
          <w:sz w:val="24"/>
        </w:rPr>
        <w:t xml:space="preserve"> </w:t>
      </w:r>
      <w:r>
        <w:rPr>
          <w:sz w:val="24"/>
        </w:rPr>
        <w:t>konsentrasi</w:t>
      </w:r>
      <w:r>
        <w:rPr>
          <w:spacing w:val="-2"/>
          <w:sz w:val="24"/>
        </w:rPr>
        <w:t xml:space="preserve"> </w:t>
      </w:r>
      <w:r>
        <w:rPr>
          <w:sz w:val="24"/>
        </w:rPr>
        <w:t>siswa</w:t>
      </w:r>
      <w:r>
        <w:rPr>
          <w:spacing w:val="-6"/>
          <w:sz w:val="24"/>
        </w:rPr>
        <w:t xml:space="preserve"> </w:t>
      </w:r>
      <w:r>
        <w:rPr>
          <w:sz w:val="24"/>
        </w:rPr>
        <w:t>dalam</w:t>
      </w:r>
      <w:r>
        <w:rPr>
          <w:spacing w:val="-2"/>
          <w:sz w:val="24"/>
        </w:rPr>
        <w:t xml:space="preserve"> </w:t>
      </w:r>
      <w:r>
        <w:rPr>
          <w:sz w:val="24"/>
        </w:rPr>
        <w:t>proses</w:t>
      </w:r>
      <w:r>
        <w:rPr>
          <w:spacing w:val="-1"/>
          <w:sz w:val="24"/>
        </w:rPr>
        <w:t xml:space="preserve"> </w:t>
      </w:r>
      <w:r>
        <w:rPr>
          <w:spacing w:val="-2"/>
          <w:sz w:val="24"/>
        </w:rPr>
        <w:t>pembelajaran</w:t>
      </w:r>
    </w:p>
    <w:p w14:paraId="5162C386">
      <w:pPr>
        <w:pStyle w:val="5"/>
      </w:pPr>
    </w:p>
    <w:p w14:paraId="09BF428D">
      <w:pPr>
        <w:pStyle w:val="5"/>
        <w:spacing w:line="480" w:lineRule="auto"/>
        <w:ind w:left="578" w:right="1202" w:firstLine="360"/>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Berdasarkan uraian diatas dapat disimpulkan bahwa sebagai tujuan media pembelajaran ialah sebagai ialah sebagai sarana dan prasarana untuk menunjang proses pembelajaran dikelas, sehingga akan mempermudah proses pembelajaran, dan untuk mencapai tujuan pembelajaran yang optimal.</w:t>
      </w:r>
    </w:p>
    <w:p w14:paraId="30333D35">
      <w:pPr>
        <w:pStyle w:val="2"/>
        <w:numPr>
          <w:ilvl w:val="2"/>
          <w:numId w:val="1"/>
        </w:numPr>
        <w:tabs>
          <w:tab w:val="left" w:pos="1288"/>
        </w:tabs>
        <w:spacing w:before="1" w:after="0" w:line="240" w:lineRule="auto"/>
        <w:ind w:left="1288" w:right="0" w:hanging="720"/>
        <w:jc w:val="both"/>
      </w:pPr>
      <w:r>
        <w:rPr>
          <w:spacing w:val="-4"/>
        </w:rPr>
        <w:t>Video</w:t>
      </w:r>
      <w:r>
        <w:rPr>
          <w:spacing w:val="-8"/>
        </w:rPr>
        <w:t xml:space="preserve"> </w:t>
      </w:r>
      <w:r>
        <w:rPr>
          <w:spacing w:val="-2"/>
        </w:rPr>
        <w:t>Animasi</w:t>
      </w:r>
    </w:p>
    <w:p w14:paraId="1AB632BC">
      <w:pPr>
        <w:pStyle w:val="5"/>
        <w:spacing w:before="139" w:line="480" w:lineRule="auto"/>
        <w:ind w:left="578" w:right="1189" w:firstLine="710"/>
        <w:jc w:val="both"/>
      </w:pPr>
      <w:r>
        <w:t>Untuk membantu siswa dan guru bekerja sama agar lebih memahami materi</w:t>
      </w:r>
      <w:r>
        <w:rPr>
          <w:spacing w:val="-6"/>
        </w:rPr>
        <w:t xml:space="preserve"> </w:t>
      </w:r>
      <w:r>
        <w:t>pelajaran,</w:t>
      </w:r>
      <w:r>
        <w:rPr>
          <w:spacing w:val="-3"/>
        </w:rPr>
        <w:t xml:space="preserve"> </w:t>
      </w:r>
      <w:r>
        <w:t>Musfiqon</w:t>
      </w:r>
      <w:r>
        <w:rPr>
          <w:spacing w:val="-6"/>
        </w:rPr>
        <w:t xml:space="preserve"> </w:t>
      </w:r>
      <w:r>
        <w:t>(2012)</w:t>
      </w:r>
      <w:r>
        <w:rPr>
          <w:spacing w:val="-6"/>
        </w:rPr>
        <w:t xml:space="preserve"> </w:t>
      </w:r>
      <w:r>
        <w:t>menyoroti</w:t>
      </w:r>
      <w:r>
        <w:rPr>
          <w:spacing w:val="-5"/>
        </w:rPr>
        <w:t xml:space="preserve"> </w:t>
      </w:r>
      <w:r>
        <w:t>kegunaan</w:t>
      </w:r>
      <w:r>
        <w:rPr>
          <w:spacing w:val="-6"/>
        </w:rPr>
        <w:t xml:space="preserve"> </w:t>
      </w:r>
      <w:r>
        <w:t>media</w:t>
      </w:r>
      <w:r>
        <w:rPr>
          <w:spacing w:val="-6"/>
        </w:rPr>
        <w:t xml:space="preserve"> </w:t>
      </w:r>
      <w:r>
        <w:t>pendidikan.</w:t>
      </w:r>
      <w:r>
        <w:rPr>
          <w:spacing w:val="-10"/>
        </w:rPr>
        <w:t xml:space="preserve"> </w:t>
      </w:r>
      <w:r>
        <w:t>Aswan dan Saiful Bahri (2010) menyatakan bahwa ada sejumlah artefak yang sangat signifikan dalam salah satu proses pembelajaran yang memerlukan pendidikan tentang</w:t>
      </w:r>
      <w:r>
        <w:rPr>
          <w:spacing w:val="-11"/>
        </w:rPr>
        <w:t xml:space="preserve"> </w:t>
      </w:r>
      <w:r>
        <w:t>bias</w:t>
      </w:r>
      <w:r>
        <w:rPr>
          <w:spacing w:val="-10"/>
        </w:rPr>
        <w:t xml:space="preserve"> </w:t>
      </w:r>
      <w:r>
        <w:t>media.</w:t>
      </w:r>
      <w:r>
        <w:rPr>
          <w:spacing w:val="-8"/>
        </w:rPr>
        <w:t xml:space="preserve"> </w:t>
      </w:r>
      <w:r>
        <w:t>Upaya</w:t>
      </w:r>
      <w:r>
        <w:rPr>
          <w:spacing w:val="-11"/>
        </w:rPr>
        <w:t xml:space="preserve"> </w:t>
      </w:r>
      <w:r>
        <w:t>tersebut</w:t>
      </w:r>
      <w:r>
        <w:rPr>
          <w:spacing w:val="-10"/>
        </w:rPr>
        <w:t xml:space="preserve"> </w:t>
      </w:r>
      <w:r>
        <w:t>bertujuan</w:t>
      </w:r>
      <w:r>
        <w:rPr>
          <w:spacing w:val="-11"/>
        </w:rPr>
        <w:t xml:space="preserve"> </w:t>
      </w:r>
      <w:r>
        <w:t>untuk</w:t>
      </w:r>
      <w:r>
        <w:rPr>
          <w:spacing w:val="-10"/>
        </w:rPr>
        <w:t xml:space="preserve"> </w:t>
      </w:r>
      <w:r>
        <w:t>mengurangi</w:t>
      </w:r>
      <w:r>
        <w:rPr>
          <w:spacing w:val="-7"/>
        </w:rPr>
        <w:t xml:space="preserve"> </w:t>
      </w:r>
      <w:r>
        <w:t>ambiguitas</w:t>
      </w:r>
      <w:r>
        <w:rPr>
          <w:spacing w:val="-10"/>
        </w:rPr>
        <w:t xml:space="preserve"> </w:t>
      </w:r>
      <w:r>
        <w:t>materi yang akan disampaikan dengan memperlakukan media secara setara.</w:t>
      </w:r>
      <w:r>
        <w:rPr>
          <w:spacing w:val="-10"/>
        </w:rPr>
        <w:t xml:space="preserve"> </w:t>
      </w:r>
      <w:r>
        <w:t>Aqib (2010) menegaskan bahwa media pembelajaran dapat digunakan untuk meningkatkan pembelajaran di kalangan siswa dengan cara memunculkan pesan dan membangkitkan</w:t>
      </w:r>
      <w:r>
        <w:rPr>
          <w:spacing w:val="-8"/>
        </w:rPr>
        <w:t xml:space="preserve"> </w:t>
      </w:r>
      <w:r>
        <w:t>minat,</w:t>
      </w:r>
      <w:r>
        <w:rPr>
          <w:spacing w:val="-8"/>
        </w:rPr>
        <w:t xml:space="preserve"> </w:t>
      </w:r>
      <w:r>
        <w:t>kemauan,</w:t>
      </w:r>
      <w:r>
        <w:rPr>
          <w:spacing w:val="-8"/>
        </w:rPr>
        <w:t xml:space="preserve"> </w:t>
      </w:r>
      <w:r>
        <w:t>dan</w:t>
      </w:r>
      <w:r>
        <w:rPr>
          <w:spacing w:val="-7"/>
        </w:rPr>
        <w:t xml:space="preserve"> </w:t>
      </w:r>
      <w:r>
        <w:t>pemikiran</w:t>
      </w:r>
      <w:r>
        <w:rPr>
          <w:spacing w:val="-4"/>
        </w:rPr>
        <w:t xml:space="preserve"> </w:t>
      </w:r>
      <w:r>
        <w:t>mereka,</w:t>
      </w:r>
      <w:r>
        <w:rPr>
          <w:spacing w:val="-4"/>
        </w:rPr>
        <w:t xml:space="preserve"> </w:t>
      </w:r>
      <w:r>
        <w:t>antara</w:t>
      </w:r>
      <w:r>
        <w:rPr>
          <w:spacing w:val="-9"/>
        </w:rPr>
        <w:t xml:space="preserve"> </w:t>
      </w:r>
      <w:r>
        <w:t>lain.</w:t>
      </w:r>
      <w:r>
        <w:rPr>
          <w:spacing w:val="-8"/>
        </w:rPr>
        <w:t xml:space="preserve"> </w:t>
      </w:r>
      <w:r>
        <w:t>Saat</w:t>
      </w:r>
      <w:r>
        <w:rPr>
          <w:spacing w:val="-3"/>
        </w:rPr>
        <w:t xml:space="preserve"> </w:t>
      </w:r>
      <w:r>
        <w:t>ini,</w:t>
      </w:r>
      <w:r>
        <w:rPr>
          <w:spacing w:val="-8"/>
        </w:rPr>
        <w:t xml:space="preserve"> </w:t>
      </w:r>
      <w:r>
        <w:t>para pendidik tertarik untuk menggunakan teknologi dan informasi untuk membuat materi pembelajaran, seperti menggunakan media yang menggabungkan komponen visual dan aural dalam bentuk video pembelajaran.</w:t>
      </w:r>
    </w:p>
    <w:p w14:paraId="3A5DCE95">
      <w:pPr>
        <w:pStyle w:val="2"/>
        <w:numPr>
          <w:ilvl w:val="0"/>
          <w:numId w:val="7"/>
        </w:numPr>
        <w:tabs>
          <w:tab w:val="left" w:pos="1284"/>
        </w:tabs>
        <w:spacing w:before="2" w:after="0" w:line="240" w:lineRule="auto"/>
        <w:ind w:left="1284" w:right="0" w:hanging="356"/>
        <w:jc w:val="both"/>
      </w:pPr>
      <w:r>
        <w:t>Definisi</w:t>
      </w:r>
      <w:r>
        <w:rPr>
          <w:spacing w:val="-6"/>
        </w:rPr>
        <w:t xml:space="preserve"> </w:t>
      </w:r>
      <w:r>
        <w:t>Media</w:t>
      </w:r>
      <w:r>
        <w:rPr>
          <w:spacing w:val="-6"/>
        </w:rPr>
        <w:t xml:space="preserve"> </w:t>
      </w:r>
      <w:r>
        <w:t>Pembelajaran</w:t>
      </w:r>
      <w:r>
        <w:rPr>
          <w:spacing w:val="-10"/>
        </w:rPr>
        <w:t xml:space="preserve"> </w:t>
      </w:r>
      <w:r>
        <w:rPr>
          <w:spacing w:val="-4"/>
        </w:rPr>
        <w:t>Video</w:t>
      </w:r>
    </w:p>
    <w:p w14:paraId="41F6E235">
      <w:pPr>
        <w:pStyle w:val="5"/>
        <w:rPr>
          <w:b/>
        </w:rPr>
      </w:pPr>
    </w:p>
    <w:p w14:paraId="3FF08C70">
      <w:pPr>
        <w:pStyle w:val="5"/>
        <w:spacing w:line="480" w:lineRule="auto"/>
        <w:ind w:left="568" w:right="1197" w:firstLine="360"/>
        <w:jc w:val="both"/>
      </w:pPr>
      <w:r>
        <w:t>Video adalah "penyimpanan audio visual dan tampilannya pada layar jenis televisi" (penyimpanan/perekaman gambar dan suara yang diproyeksikan pada layar</w:t>
      </w:r>
      <w:r>
        <w:rPr>
          <w:spacing w:val="21"/>
        </w:rPr>
        <w:t xml:space="preserve"> </w:t>
      </w:r>
      <w:r>
        <w:t>televisi),</w:t>
      </w:r>
      <w:r>
        <w:rPr>
          <w:spacing w:val="24"/>
        </w:rPr>
        <w:t xml:space="preserve"> </w:t>
      </w:r>
      <w:r>
        <w:t>menurut</w:t>
      </w:r>
      <w:r>
        <w:rPr>
          <w:spacing w:val="32"/>
        </w:rPr>
        <w:t xml:space="preserve"> </w:t>
      </w:r>
      <w:r>
        <w:t>Smaldino,</w:t>
      </w:r>
      <w:r>
        <w:rPr>
          <w:spacing w:val="30"/>
        </w:rPr>
        <w:t xml:space="preserve"> </w:t>
      </w:r>
      <w:r>
        <w:rPr>
          <w:i/>
        </w:rPr>
        <w:t>et</w:t>
      </w:r>
      <w:r>
        <w:rPr>
          <w:i/>
          <w:spacing w:val="27"/>
        </w:rPr>
        <w:t xml:space="preserve"> </w:t>
      </w:r>
      <w:r>
        <w:rPr>
          <w:i/>
        </w:rPr>
        <w:t>al</w:t>
      </w:r>
      <w:r>
        <w:rPr>
          <w:i/>
          <w:spacing w:val="27"/>
        </w:rPr>
        <w:t xml:space="preserve"> </w:t>
      </w:r>
      <w:r>
        <w:t>(2008).</w:t>
      </w:r>
      <w:r>
        <w:rPr>
          <w:spacing w:val="26"/>
        </w:rPr>
        <w:t xml:space="preserve"> </w:t>
      </w:r>
      <w:r>
        <w:t>Punaji</w:t>
      </w:r>
      <w:r>
        <w:rPr>
          <w:spacing w:val="27"/>
        </w:rPr>
        <w:t xml:space="preserve"> </w:t>
      </w:r>
      <w:r>
        <w:t>Setyosari</w:t>
      </w:r>
      <w:r>
        <w:rPr>
          <w:spacing w:val="28"/>
        </w:rPr>
        <w:t xml:space="preserve"> </w:t>
      </w:r>
      <w:r>
        <w:t>&amp;</w:t>
      </w:r>
      <w:r>
        <w:rPr>
          <w:spacing w:val="27"/>
        </w:rPr>
        <w:t xml:space="preserve"> </w:t>
      </w:r>
      <w:r>
        <w:t>Sihkabuden</w:t>
      </w:r>
    </w:p>
    <w:p w14:paraId="28D643CD">
      <w:pPr>
        <w:pStyle w:val="5"/>
        <w:spacing w:after="0" w:line="480" w:lineRule="auto"/>
        <w:jc w:val="both"/>
        <w:sectPr>
          <w:pgSz w:w="11920" w:h="16860"/>
          <w:pgMar w:top="1340" w:right="566" w:bottom="280" w:left="1700" w:header="715" w:footer="0" w:gutter="0"/>
          <w:cols w:space="720" w:num="1"/>
        </w:sectPr>
      </w:pPr>
    </w:p>
    <w:p w14:paraId="641C1C0C">
      <w:pPr>
        <w:pStyle w:val="5"/>
        <w:spacing w:before="80"/>
      </w:pPr>
    </w:p>
    <w:p w14:paraId="3751EAC5">
      <w:pPr>
        <w:pStyle w:val="5"/>
        <w:spacing w:line="480" w:lineRule="auto"/>
        <w:ind w:left="568" w:right="1189"/>
        <w:jc w:val="both"/>
      </w:pPr>
      <w:r>
        <w:drawing>
          <wp:anchor distT="0" distB="0" distL="0" distR="0" simplePos="0" relativeHeight="251667456"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(2005) memberikan definisi alternatif: video adalah sarana untuk mengkomunikasikan ide, meliputi media audio visual dan media dengar. Media video, menurut Sanaky (2009), adalah kumpulan instrumen yang dapat memproyeksikan</w:t>
      </w:r>
      <w:r>
        <w:rPr>
          <w:spacing w:val="-6"/>
        </w:rPr>
        <w:t xml:space="preserve"> </w:t>
      </w:r>
      <w:r>
        <w:t>gambar</w:t>
      </w:r>
      <w:r>
        <w:rPr>
          <w:spacing w:val="-5"/>
        </w:rPr>
        <w:t xml:space="preserve"> </w:t>
      </w:r>
      <w:r>
        <w:t>bergerak.</w:t>
      </w:r>
      <w:r>
        <w:rPr>
          <w:spacing w:val="-4"/>
        </w:rPr>
        <w:t xml:space="preserve"> </w:t>
      </w:r>
      <w:r>
        <w:t>Elemen</w:t>
      </w:r>
      <w:r>
        <w:rPr>
          <w:spacing w:val="-5"/>
        </w:rPr>
        <w:t xml:space="preserve"> </w:t>
      </w:r>
      <w:r>
        <w:t>akustik</w:t>
      </w:r>
      <w:r>
        <w:rPr>
          <w:spacing w:val="-6"/>
        </w:rPr>
        <w:t xml:space="preserve"> </w:t>
      </w:r>
      <w:r>
        <w:t>dan</w:t>
      </w:r>
      <w:r>
        <w:rPr>
          <w:spacing w:val="-7"/>
        </w:rPr>
        <w:t xml:space="preserve"> </w:t>
      </w:r>
      <w:r>
        <w:t>visual</w:t>
      </w:r>
      <w:r>
        <w:rPr>
          <w:spacing w:val="-6"/>
        </w:rPr>
        <w:t xml:space="preserve"> </w:t>
      </w:r>
      <w:r>
        <w:t>bekerja</w:t>
      </w:r>
      <w:r>
        <w:rPr>
          <w:spacing w:val="-8"/>
        </w:rPr>
        <w:t xml:space="preserve"> </w:t>
      </w:r>
      <w:r>
        <w:t>sama</w:t>
      </w:r>
      <w:r>
        <w:rPr>
          <w:spacing w:val="-7"/>
        </w:rPr>
        <w:t xml:space="preserve"> </w:t>
      </w:r>
      <w:r>
        <w:t>untuk menciptakan</w:t>
      </w:r>
      <w:r>
        <w:rPr>
          <w:spacing w:val="-13"/>
        </w:rPr>
        <w:t xml:space="preserve"> </w:t>
      </w:r>
      <w:r>
        <w:t>karakter</w:t>
      </w:r>
      <w:r>
        <w:rPr>
          <w:spacing w:val="-15"/>
        </w:rPr>
        <w:t xml:space="preserve"> </w:t>
      </w:r>
      <w:r>
        <w:t>yang</w:t>
      </w:r>
      <w:r>
        <w:rPr>
          <w:spacing w:val="-14"/>
        </w:rPr>
        <w:t xml:space="preserve"> </w:t>
      </w:r>
      <w:r>
        <w:t>sama</w:t>
      </w:r>
      <w:r>
        <w:rPr>
          <w:spacing w:val="-15"/>
        </w:rPr>
        <w:t xml:space="preserve"> </w:t>
      </w:r>
      <w:r>
        <w:t>dengan</w:t>
      </w:r>
      <w:r>
        <w:rPr>
          <w:spacing w:val="-14"/>
        </w:rPr>
        <w:t xml:space="preserve"> </w:t>
      </w:r>
      <w:r>
        <w:t>item</w:t>
      </w:r>
      <w:r>
        <w:rPr>
          <w:spacing w:val="-13"/>
        </w:rPr>
        <w:t xml:space="preserve"> </w:t>
      </w:r>
      <w:r>
        <w:t>aslinya.</w:t>
      </w:r>
      <w:r>
        <w:rPr>
          <w:spacing w:val="-14"/>
        </w:rPr>
        <w:t xml:space="preserve"> </w:t>
      </w:r>
      <w:r>
        <w:t>Media</w:t>
      </w:r>
      <w:r>
        <w:rPr>
          <w:spacing w:val="-14"/>
        </w:rPr>
        <w:t xml:space="preserve"> </w:t>
      </w:r>
      <w:r>
        <w:t>video</w:t>
      </w:r>
      <w:r>
        <w:rPr>
          <w:spacing w:val="-14"/>
        </w:rPr>
        <w:t xml:space="preserve"> </w:t>
      </w:r>
      <w:r>
        <w:t>disebut</w:t>
      </w:r>
      <w:r>
        <w:rPr>
          <w:spacing w:val="-15"/>
        </w:rPr>
        <w:t xml:space="preserve"> </w:t>
      </w:r>
      <w:r>
        <w:t>sebagai media video pembelajaran karena merupakan komponen penting dari sistem pembelajaran dan dapat digunakan untuk tujuan pendidikan. Singkatnya, video adalah media audio visual yang dapat digunakan untuk mengkomunikasikan ide dan untuk membangkitkan minat, perasaan, dan kemauan peserta didik untuk mempromosikan proses pembelajaran yang bertujuan, disengaja, dan terkendali. Pelajaran yang disampaikan dapat bersifat instruktif, informatif, dan faktual maupun fiksi (Kristanto, 2016).</w:t>
      </w:r>
    </w:p>
    <w:p w14:paraId="30E62F06">
      <w:pPr>
        <w:pStyle w:val="2"/>
        <w:numPr>
          <w:ilvl w:val="0"/>
          <w:numId w:val="8"/>
        </w:numPr>
        <w:tabs>
          <w:tab w:val="left" w:pos="991"/>
        </w:tabs>
        <w:spacing w:before="1" w:after="0" w:line="240" w:lineRule="auto"/>
        <w:ind w:left="991" w:right="0" w:hanging="423"/>
        <w:jc w:val="both"/>
      </w:pPr>
      <w:r>
        <w:t>Ciri-ciri</w:t>
      </w:r>
      <w:r>
        <w:rPr>
          <w:spacing w:val="-5"/>
        </w:rPr>
        <w:t xml:space="preserve"> </w:t>
      </w:r>
      <w:r>
        <w:t>Media</w:t>
      </w:r>
      <w:r>
        <w:rPr>
          <w:spacing w:val="-5"/>
        </w:rPr>
        <w:t xml:space="preserve"> </w:t>
      </w:r>
      <w:r>
        <w:t>Pembelajaran</w:t>
      </w:r>
      <w:r>
        <w:rPr>
          <w:spacing w:val="-8"/>
        </w:rPr>
        <w:t xml:space="preserve"> </w:t>
      </w:r>
      <w:r>
        <w:rPr>
          <w:spacing w:val="-4"/>
        </w:rPr>
        <w:t>Video</w:t>
      </w:r>
    </w:p>
    <w:p w14:paraId="4FBF1271">
      <w:pPr>
        <w:pStyle w:val="5"/>
        <w:spacing w:before="139"/>
        <w:ind w:left="774"/>
      </w:pPr>
      <w:r>
        <w:t>Berikut</w:t>
      </w:r>
      <w:r>
        <w:rPr>
          <w:spacing w:val="-8"/>
        </w:rPr>
        <w:t xml:space="preserve"> </w:t>
      </w:r>
      <w:r>
        <w:t>ini</w:t>
      </w:r>
      <w:r>
        <w:rPr>
          <w:spacing w:val="-2"/>
        </w:rPr>
        <w:t xml:space="preserve"> </w:t>
      </w:r>
      <w:r>
        <w:t>beberapa</w:t>
      </w:r>
      <w:r>
        <w:rPr>
          <w:spacing w:val="-2"/>
        </w:rPr>
        <w:t xml:space="preserve"> </w:t>
      </w:r>
      <w:r>
        <w:t>ciri-ciri</w:t>
      </w:r>
      <w:r>
        <w:rPr>
          <w:spacing w:val="-4"/>
        </w:rPr>
        <w:t xml:space="preserve"> </w:t>
      </w:r>
      <w:r>
        <w:t>media</w:t>
      </w:r>
      <w:r>
        <w:rPr>
          <w:spacing w:val="-4"/>
        </w:rPr>
        <w:t xml:space="preserve"> </w:t>
      </w:r>
      <w:r>
        <w:t>pembelajaran</w:t>
      </w:r>
      <w:r>
        <w:rPr>
          <w:spacing w:val="1"/>
        </w:rPr>
        <w:t xml:space="preserve"> </w:t>
      </w:r>
      <w:r>
        <w:t>video:</w:t>
      </w:r>
      <w:r>
        <w:rPr>
          <w:spacing w:val="-3"/>
        </w:rPr>
        <w:t xml:space="preserve"> </w:t>
      </w:r>
      <w:r>
        <w:t>(Kristanto,</w:t>
      </w:r>
      <w:r>
        <w:rPr>
          <w:spacing w:val="-1"/>
        </w:rPr>
        <w:t xml:space="preserve"> </w:t>
      </w:r>
      <w:r>
        <w:rPr>
          <w:spacing w:val="-2"/>
        </w:rPr>
        <w:t>2016).</w:t>
      </w:r>
    </w:p>
    <w:p w14:paraId="31AB3F43">
      <w:pPr>
        <w:pStyle w:val="5"/>
        <w:spacing w:before="1"/>
      </w:pPr>
    </w:p>
    <w:p w14:paraId="69D45BD2">
      <w:pPr>
        <w:pStyle w:val="8"/>
        <w:numPr>
          <w:ilvl w:val="1"/>
          <w:numId w:val="8"/>
        </w:numPr>
        <w:tabs>
          <w:tab w:val="left" w:pos="1134"/>
        </w:tabs>
        <w:spacing w:before="0" w:after="0" w:line="240" w:lineRule="auto"/>
        <w:ind w:left="1134" w:right="0" w:hanging="360"/>
        <w:jc w:val="left"/>
        <w:rPr>
          <w:sz w:val="24"/>
        </w:rPr>
      </w:pPr>
      <w:r>
        <w:rPr>
          <w:sz w:val="24"/>
        </w:rPr>
        <w:t>Dapat</w:t>
      </w:r>
      <w:r>
        <w:rPr>
          <w:spacing w:val="-6"/>
          <w:sz w:val="24"/>
        </w:rPr>
        <w:t xml:space="preserve"> </w:t>
      </w:r>
      <w:r>
        <w:rPr>
          <w:sz w:val="24"/>
        </w:rPr>
        <w:t>menggambarkan</w:t>
      </w:r>
      <w:r>
        <w:rPr>
          <w:spacing w:val="-1"/>
          <w:sz w:val="24"/>
        </w:rPr>
        <w:t xml:space="preserve"> </w:t>
      </w:r>
      <w:r>
        <w:rPr>
          <w:sz w:val="24"/>
        </w:rPr>
        <w:t>suatu</w:t>
      </w:r>
      <w:r>
        <w:rPr>
          <w:spacing w:val="-4"/>
          <w:sz w:val="24"/>
        </w:rPr>
        <w:t xml:space="preserve"> </w:t>
      </w:r>
      <w:r>
        <w:rPr>
          <w:sz w:val="24"/>
        </w:rPr>
        <w:t>proses</w:t>
      </w:r>
      <w:r>
        <w:rPr>
          <w:spacing w:val="-4"/>
          <w:sz w:val="24"/>
        </w:rPr>
        <w:t xml:space="preserve"> </w:t>
      </w:r>
      <w:r>
        <w:rPr>
          <w:sz w:val="24"/>
        </w:rPr>
        <w:t>secara</w:t>
      </w:r>
      <w:r>
        <w:rPr>
          <w:spacing w:val="-2"/>
          <w:sz w:val="24"/>
        </w:rPr>
        <w:t xml:space="preserve"> akurat.</w:t>
      </w:r>
    </w:p>
    <w:p w14:paraId="70828E0D">
      <w:pPr>
        <w:pStyle w:val="5"/>
      </w:pPr>
    </w:p>
    <w:p w14:paraId="3076EB37">
      <w:pPr>
        <w:pStyle w:val="8"/>
        <w:numPr>
          <w:ilvl w:val="1"/>
          <w:numId w:val="8"/>
        </w:numPr>
        <w:tabs>
          <w:tab w:val="left" w:pos="1134"/>
        </w:tabs>
        <w:spacing w:before="0" w:after="0" w:line="480" w:lineRule="auto"/>
        <w:ind w:left="1134" w:right="1237" w:hanging="360"/>
        <w:jc w:val="left"/>
        <w:rPr>
          <w:sz w:val="24"/>
        </w:rPr>
      </w:pPr>
      <w:r>
        <w:rPr>
          <w:sz w:val="24"/>
        </w:rPr>
        <w:t>Dapat</w:t>
      </w:r>
      <w:r>
        <w:rPr>
          <w:spacing w:val="35"/>
          <w:sz w:val="24"/>
        </w:rPr>
        <w:t xml:space="preserve"> </w:t>
      </w:r>
      <w:r>
        <w:rPr>
          <w:sz w:val="24"/>
        </w:rPr>
        <w:t>menyajikan</w:t>
      </w:r>
      <w:r>
        <w:rPr>
          <w:spacing w:val="34"/>
          <w:sz w:val="24"/>
        </w:rPr>
        <w:t xml:space="preserve"> </w:t>
      </w:r>
      <w:r>
        <w:rPr>
          <w:sz w:val="24"/>
        </w:rPr>
        <w:t>kejadian-kejadian</w:t>
      </w:r>
      <w:r>
        <w:rPr>
          <w:spacing w:val="34"/>
          <w:sz w:val="24"/>
        </w:rPr>
        <w:t xml:space="preserve"> </w:t>
      </w:r>
      <w:r>
        <w:rPr>
          <w:sz w:val="24"/>
        </w:rPr>
        <w:t>yang</w:t>
      </w:r>
      <w:r>
        <w:rPr>
          <w:spacing w:val="34"/>
          <w:sz w:val="24"/>
        </w:rPr>
        <w:t xml:space="preserve"> </w:t>
      </w:r>
      <w:r>
        <w:rPr>
          <w:sz w:val="24"/>
        </w:rPr>
        <w:t>membahayakan</w:t>
      </w:r>
      <w:r>
        <w:rPr>
          <w:spacing w:val="35"/>
          <w:sz w:val="24"/>
        </w:rPr>
        <w:t xml:space="preserve"> </w:t>
      </w:r>
      <w:r>
        <w:rPr>
          <w:sz w:val="24"/>
        </w:rPr>
        <w:t>apabila</w:t>
      </w:r>
      <w:r>
        <w:rPr>
          <w:spacing w:val="33"/>
          <w:sz w:val="24"/>
        </w:rPr>
        <w:t xml:space="preserve"> </w:t>
      </w:r>
      <w:r>
        <w:rPr>
          <w:sz w:val="24"/>
        </w:rPr>
        <w:t>dilihat secara langsung.</w:t>
      </w:r>
    </w:p>
    <w:p w14:paraId="377FF520">
      <w:pPr>
        <w:pStyle w:val="8"/>
        <w:numPr>
          <w:ilvl w:val="1"/>
          <w:numId w:val="8"/>
        </w:numPr>
        <w:tabs>
          <w:tab w:val="left" w:pos="1134"/>
        </w:tabs>
        <w:spacing w:before="0" w:after="0" w:line="240" w:lineRule="auto"/>
        <w:ind w:left="1134" w:right="0" w:hanging="360"/>
        <w:jc w:val="left"/>
        <w:rPr>
          <w:sz w:val="24"/>
        </w:rPr>
      </w:pPr>
      <w:r>
        <w:rPr>
          <w:sz w:val="24"/>
        </w:rPr>
        <w:t>Mengatasi</w:t>
      </w:r>
      <w:r>
        <w:rPr>
          <w:spacing w:val="-7"/>
          <w:sz w:val="24"/>
        </w:rPr>
        <w:t xml:space="preserve"> </w:t>
      </w:r>
      <w:r>
        <w:rPr>
          <w:sz w:val="24"/>
        </w:rPr>
        <w:t>keterbatasan</w:t>
      </w:r>
      <w:r>
        <w:rPr>
          <w:spacing w:val="-3"/>
          <w:sz w:val="24"/>
        </w:rPr>
        <w:t xml:space="preserve"> </w:t>
      </w:r>
      <w:r>
        <w:rPr>
          <w:sz w:val="24"/>
        </w:rPr>
        <w:t>jarak</w:t>
      </w:r>
      <w:r>
        <w:rPr>
          <w:spacing w:val="-4"/>
          <w:sz w:val="24"/>
        </w:rPr>
        <w:t xml:space="preserve"> </w:t>
      </w:r>
      <w:r>
        <w:rPr>
          <w:sz w:val="24"/>
        </w:rPr>
        <w:t>dan</w:t>
      </w:r>
      <w:r>
        <w:rPr>
          <w:spacing w:val="-1"/>
          <w:sz w:val="24"/>
        </w:rPr>
        <w:t xml:space="preserve"> </w:t>
      </w:r>
      <w:r>
        <w:rPr>
          <w:spacing w:val="-2"/>
          <w:sz w:val="24"/>
        </w:rPr>
        <w:t>waktu.</w:t>
      </w:r>
    </w:p>
    <w:p w14:paraId="10456F8B">
      <w:pPr>
        <w:pStyle w:val="5"/>
      </w:pPr>
    </w:p>
    <w:p w14:paraId="3C1907D5">
      <w:pPr>
        <w:pStyle w:val="8"/>
        <w:numPr>
          <w:ilvl w:val="1"/>
          <w:numId w:val="8"/>
        </w:numPr>
        <w:tabs>
          <w:tab w:val="left" w:pos="1134"/>
        </w:tabs>
        <w:spacing w:before="0" w:after="0" w:line="240" w:lineRule="auto"/>
        <w:ind w:left="1134" w:right="0" w:hanging="360"/>
        <w:jc w:val="left"/>
        <w:rPr>
          <w:sz w:val="24"/>
        </w:rPr>
      </w:pPr>
      <w:r>
        <w:rPr>
          <w:sz w:val="24"/>
        </w:rPr>
        <w:t>Dapat</w:t>
      </w:r>
      <w:r>
        <w:rPr>
          <w:spacing w:val="-8"/>
          <w:sz w:val="24"/>
        </w:rPr>
        <w:t xml:space="preserve"> </w:t>
      </w:r>
      <w:r>
        <w:rPr>
          <w:sz w:val="24"/>
        </w:rPr>
        <w:t>diulang-ulang</w:t>
      </w:r>
      <w:r>
        <w:rPr>
          <w:spacing w:val="-2"/>
          <w:sz w:val="24"/>
        </w:rPr>
        <w:t xml:space="preserve"> </w:t>
      </w:r>
      <w:r>
        <w:rPr>
          <w:sz w:val="24"/>
        </w:rPr>
        <w:t>untuk</w:t>
      </w:r>
      <w:r>
        <w:rPr>
          <w:spacing w:val="-4"/>
          <w:sz w:val="24"/>
        </w:rPr>
        <w:t xml:space="preserve"> </w:t>
      </w:r>
      <w:r>
        <w:rPr>
          <w:sz w:val="24"/>
        </w:rPr>
        <w:t>memberikan</w:t>
      </w:r>
      <w:r>
        <w:rPr>
          <w:spacing w:val="-2"/>
          <w:sz w:val="24"/>
        </w:rPr>
        <w:t xml:space="preserve"> </w:t>
      </w:r>
      <w:r>
        <w:rPr>
          <w:sz w:val="24"/>
        </w:rPr>
        <w:t>klarifikasi apabila</w:t>
      </w:r>
      <w:r>
        <w:rPr>
          <w:spacing w:val="-4"/>
          <w:sz w:val="24"/>
        </w:rPr>
        <w:t xml:space="preserve"> </w:t>
      </w:r>
      <w:r>
        <w:rPr>
          <w:spacing w:val="-2"/>
          <w:sz w:val="24"/>
        </w:rPr>
        <w:t>diperlukan.</w:t>
      </w:r>
    </w:p>
    <w:p w14:paraId="4756D517">
      <w:pPr>
        <w:pStyle w:val="5"/>
      </w:pPr>
    </w:p>
    <w:p w14:paraId="1275C158">
      <w:pPr>
        <w:pStyle w:val="8"/>
        <w:numPr>
          <w:ilvl w:val="1"/>
          <w:numId w:val="8"/>
        </w:numPr>
        <w:tabs>
          <w:tab w:val="left" w:pos="1134"/>
        </w:tabs>
        <w:spacing w:before="0" w:after="0" w:line="240" w:lineRule="auto"/>
        <w:ind w:left="1134" w:right="0" w:hanging="360"/>
        <w:jc w:val="left"/>
        <w:rPr>
          <w:sz w:val="24"/>
        </w:rPr>
      </w:pPr>
      <w:r>
        <w:rPr>
          <w:sz w:val="24"/>
        </w:rPr>
        <w:t>Pesan</w:t>
      </w:r>
      <w:r>
        <w:rPr>
          <w:spacing w:val="-2"/>
          <w:sz w:val="24"/>
        </w:rPr>
        <w:t xml:space="preserve"> </w:t>
      </w:r>
      <w:r>
        <w:rPr>
          <w:sz w:val="24"/>
        </w:rPr>
        <w:t>tersampaikan</w:t>
      </w:r>
      <w:r>
        <w:rPr>
          <w:spacing w:val="-3"/>
          <w:sz w:val="24"/>
        </w:rPr>
        <w:t xml:space="preserve"> </w:t>
      </w:r>
      <w:r>
        <w:rPr>
          <w:sz w:val="24"/>
        </w:rPr>
        <w:t>dengan</w:t>
      </w:r>
      <w:r>
        <w:rPr>
          <w:spacing w:val="-2"/>
          <w:sz w:val="24"/>
        </w:rPr>
        <w:t xml:space="preserve"> </w:t>
      </w:r>
      <w:r>
        <w:rPr>
          <w:sz w:val="24"/>
        </w:rPr>
        <w:t>cepat</w:t>
      </w:r>
      <w:r>
        <w:rPr>
          <w:spacing w:val="-1"/>
          <w:sz w:val="24"/>
        </w:rPr>
        <w:t xml:space="preserve"> </w:t>
      </w:r>
      <w:r>
        <w:rPr>
          <w:sz w:val="24"/>
        </w:rPr>
        <w:t>dan</w:t>
      </w:r>
      <w:r>
        <w:rPr>
          <w:spacing w:val="-3"/>
          <w:sz w:val="24"/>
        </w:rPr>
        <w:t xml:space="preserve"> </w:t>
      </w:r>
      <w:r>
        <w:rPr>
          <w:sz w:val="24"/>
        </w:rPr>
        <w:t>mudah</w:t>
      </w:r>
      <w:r>
        <w:rPr>
          <w:spacing w:val="-2"/>
          <w:sz w:val="24"/>
        </w:rPr>
        <w:t xml:space="preserve"> diingat.</w:t>
      </w:r>
    </w:p>
    <w:p w14:paraId="3FC308D9">
      <w:pPr>
        <w:pStyle w:val="5"/>
      </w:pPr>
    </w:p>
    <w:p w14:paraId="180DD276">
      <w:pPr>
        <w:pStyle w:val="8"/>
        <w:numPr>
          <w:ilvl w:val="1"/>
          <w:numId w:val="8"/>
        </w:numPr>
        <w:tabs>
          <w:tab w:val="left" w:pos="1134"/>
        </w:tabs>
        <w:spacing w:before="1" w:after="0" w:line="240" w:lineRule="auto"/>
        <w:ind w:left="1134" w:right="0" w:hanging="360"/>
        <w:jc w:val="left"/>
        <w:rPr>
          <w:sz w:val="24"/>
        </w:rPr>
      </w:pPr>
      <w:r>
        <w:rPr>
          <w:sz w:val="24"/>
        </w:rPr>
        <w:t>Menumbuhkan</w:t>
      </w:r>
      <w:r>
        <w:rPr>
          <w:spacing w:val="-2"/>
          <w:sz w:val="24"/>
        </w:rPr>
        <w:t xml:space="preserve"> </w:t>
      </w:r>
      <w:r>
        <w:rPr>
          <w:sz w:val="24"/>
        </w:rPr>
        <w:t>ide</w:t>
      </w:r>
      <w:r>
        <w:rPr>
          <w:spacing w:val="-4"/>
          <w:sz w:val="24"/>
        </w:rPr>
        <w:t xml:space="preserve"> </w:t>
      </w:r>
      <w:r>
        <w:rPr>
          <w:sz w:val="24"/>
        </w:rPr>
        <w:t>dan</w:t>
      </w:r>
      <w:r>
        <w:rPr>
          <w:spacing w:val="-2"/>
          <w:sz w:val="24"/>
        </w:rPr>
        <w:t xml:space="preserve"> </w:t>
      </w:r>
      <w:r>
        <w:rPr>
          <w:sz w:val="24"/>
        </w:rPr>
        <w:t>perspektif</w:t>
      </w:r>
      <w:r>
        <w:rPr>
          <w:spacing w:val="-2"/>
          <w:sz w:val="24"/>
        </w:rPr>
        <w:t xml:space="preserve"> siswa.</w:t>
      </w:r>
    </w:p>
    <w:p w14:paraId="59D5F7E4">
      <w:pPr>
        <w:pStyle w:val="8"/>
        <w:numPr>
          <w:ilvl w:val="1"/>
          <w:numId w:val="8"/>
        </w:numPr>
        <w:tabs>
          <w:tab w:val="left" w:pos="1134"/>
        </w:tabs>
        <w:spacing w:before="276" w:after="0" w:line="240" w:lineRule="auto"/>
        <w:ind w:left="1134" w:right="0" w:hanging="360"/>
        <w:jc w:val="left"/>
        <w:rPr>
          <w:sz w:val="24"/>
        </w:rPr>
      </w:pPr>
      <w:r>
        <w:rPr>
          <w:sz w:val="24"/>
        </w:rPr>
        <w:t>Menumbuhkan</w:t>
      </w:r>
      <w:r>
        <w:rPr>
          <w:spacing w:val="-7"/>
          <w:sz w:val="24"/>
        </w:rPr>
        <w:t xml:space="preserve"> </w:t>
      </w:r>
      <w:r>
        <w:rPr>
          <w:sz w:val="24"/>
        </w:rPr>
        <w:t>imajinasi</w:t>
      </w:r>
      <w:r>
        <w:rPr>
          <w:spacing w:val="-1"/>
          <w:sz w:val="24"/>
        </w:rPr>
        <w:t xml:space="preserve"> </w:t>
      </w:r>
      <w:r>
        <w:rPr>
          <w:sz w:val="24"/>
        </w:rPr>
        <w:t>kreatif</w:t>
      </w:r>
      <w:r>
        <w:rPr>
          <w:spacing w:val="-3"/>
          <w:sz w:val="24"/>
        </w:rPr>
        <w:t xml:space="preserve"> </w:t>
      </w:r>
      <w:r>
        <w:rPr>
          <w:spacing w:val="-2"/>
          <w:sz w:val="24"/>
        </w:rPr>
        <w:t>siswa.</w:t>
      </w:r>
    </w:p>
    <w:p w14:paraId="3F454D0D">
      <w:pPr>
        <w:pStyle w:val="5"/>
      </w:pPr>
    </w:p>
    <w:p w14:paraId="082BCC22">
      <w:pPr>
        <w:pStyle w:val="8"/>
        <w:numPr>
          <w:ilvl w:val="1"/>
          <w:numId w:val="8"/>
        </w:numPr>
        <w:tabs>
          <w:tab w:val="left" w:pos="1134"/>
        </w:tabs>
        <w:spacing w:before="0" w:after="0" w:line="480" w:lineRule="auto"/>
        <w:ind w:left="1134" w:right="1241" w:hanging="360"/>
        <w:jc w:val="left"/>
        <w:rPr>
          <w:sz w:val="24"/>
        </w:rPr>
      </w:pPr>
      <w:r>
        <w:rPr>
          <w:sz w:val="24"/>
        </w:rPr>
        <w:t>Membuat</w:t>
      </w:r>
      <w:r>
        <w:rPr>
          <w:spacing w:val="-13"/>
          <w:sz w:val="24"/>
        </w:rPr>
        <w:t xml:space="preserve"> </w:t>
      </w:r>
      <w:r>
        <w:rPr>
          <w:sz w:val="24"/>
        </w:rPr>
        <w:t>konsep</w:t>
      </w:r>
      <w:r>
        <w:rPr>
          <w:spacing w:val="-13"/>
          <w:sz w:val="24"/>
        </w:rPr>
        <w:t xml:space="preserve"> </w:t>
      </w:r>
      <w:r>
        <w:rPr>
          <w:sz w:val="24"/>
        </w:rPr>
        <w:t>yang</w:t>
      </w:r>
      <w:r>
        <w:rPr>
          <w:spacing w:val="-13"/>
          <w:sz w:val="24"/>
        </w:rPr>
        <w:t xml:space="preserve"> </w:t>
      </w:r>
      <w:r>
        <w:rPr>
          <w:sz w:val="24"/>
        </w:rPr>
        <w:t>samar</w:t>
      </w:r>
      <w:r>
        <w:rPr>
          <w:spacing w:val="-14"/>
          <w:sz w:val="24"/>
        </w:rPr>
        <w:t xml:space="preserve"> </w:t>
      </w:r>
      <w:r>
        <w:rPr>
          <w:sz w:val="24"/>
        </w:rPr>
        <w:t>menjadi</w:t>
      </w:r>
      <w:r>
        <w:rPr>
          <w:spacing w:val="-13"/>
          <w:sz w:val="24"/>
        </w:rPr>
        <w:t xml:space="preserve"> </w:t>
      </w:r>
      <w:r>
        <w:rPr>
          <w:sz w:val="24"/>
        </w:rPr>
        <w:t>jelas</w:t>
      </w:r>
      <w:r>
        <w:rPr>
          <w:spacing w:val="-13"/>
          <w:sz w:val="24"/>
        </w:rPr>
        <w:t xml:space="preserve"> </w:t>
      </w:r>
      <w:r>
        <w:rPr>
          <w:sz w:val="24"/>
        </w:rPr>
        <w:t>dan</w:t>
      </w:r>
      <w:r>
        <w:rPr>
          <w:spacing w:val="-13"/>
          <w:sz w:val="24"/>
        </w:rPr>
        <w:t xml:space="preserve"> </w:t>
      </w:r>
      <w:r>
        <w:rPr>
          <w:sz w:val="24"/>
        </w:rPr>
        <w:t>memberikan</w:t>
      </w:r>
      <w:r>
        <w:rPr>
          <w:spacing w:val="-13"/>
          <w:sz w:val="24"/>
        </w:rPr>
        <w:t xml:space="preserve"> </w:t>
      </w:r>
      <w:r>
        <w:rPr>
          <w:sz w:val="24"/>
        </w:rPr>
        <w:t>gambaran</w:t>
      </w:r>
      <w:r>
        <w:rPr>
          <w:spacing w:val="-13"/>
          <w:sz w:val="24"/>
        </w:rPr>
        <w:t xml:space="preserve"> </w:t>
      </w:r>
      <w:r>
        <w:rPr>
          <w:sz w:val="24"/>
        </w:rPr>
        <w:t>yang lebih akurat.</w:t>
      </w:r>
    </w:p>
    <w:p w14:paraId="4882808F">
      <w:pPr>
        <w:pStyle w:val="8"/>
        <w:numPr>
          <w:ilvl w:val="1"/>
          <w:numId w:val="8"/>
        </w:numPr>
        <w:tabs>
          <w:tab w:val="left" w:pos="1134"/>
        </w:tabs>
        <w:spacing w:before="0" w:after="0" w:line="240" w:lineRule="auto"/>
        <w:ind w:left="1134" w:right="0" w:hanging="360"/>
        <w:jc w:val="left"/>
        <w:rPr>
          <w:sz w:val="24"/>
        </w:rPr>
      </w:pPr>
      <w:r>
        <w:rPr>
          <w:sz w:val="24"/>
        </w:rPr>
        <w:t>Sangat</w:t>
      </w:r>
      <w:r>
        <w:rPr>
          <w:spacing w:val="-4"/>
          <w:sz w:val="24"/>
        </w:rPr>
        <w:t xml:space="preserve"> </w:t>
      </w:r>
      <w:r>
        <w:rPr>
          <w:sz w:val="24"/>
        </w:rPr>
        <w:t>kuat</w:t>
      </w:r>
      <w:r>
        <w:rPr>
          <w:spacing w:val="-4"/>
          <w:sz w:val="24"/>
        </w:rPr>
        <w:t xml:space="preserve"> </w:t>
      </w:r>
      <w:r>
        <w:rPr>
          <w:sz w:val="24"/>
        </w:rPr>
        <w:t>pengaruhnya</w:t>
      </w:r>
      <w:r>
        <w:rPr>
          <w:spacing w:val="-1"/>
          <w:sz w:val="24"/>
        </w:rPr>
        <w:t xml:space="preserve"> </w:t>
      </w:r>
      <w:r>
        <w:rPr>
          <w:sz w:val="24"/>
        </w:rPr>
        <w:t>terhadap emosi</w:t>
      </w:r>
      <w:r>
        <w:rPr>
          <w:spacing w:val="1"/>
          <w:sz w:val="24"/>
        </w:rPr>
        <w:t xml:space="preserve"> </w:t>
      </w:r>
      <w:r>
        <w:rPr>
          <w:spacing w:val="-2"/>
          <w:sz w:val="24"/>
        </w:rPr>
        <w:t>seseorang.</w:t>
      </w:r>
    </w:p>
    <w:p w14:paraId="2C8D402F">
      <w:pPr>
        <w:pStyle w:val="8"/>
        <w:spacing w:after="0" w:line="240" w:lineRule="auto"/>
        <w:jc w:val="left"/>
        <w:rPr>
          <w:sz w:val="24"/>
        </w:rPr>
        <w:sectPr>
          <w:pgSz w:w="11920" w:h="16860"/>
          <w:pgMar w:top="1340" w:right="566" w:bottom="280" w:left="1700" w:header="715" w:footer="0" w:gutter="0"/>
          <w:cols w:space="720" w:num="1"/>
        </w:sectPr>
      </w:pPr>
    </w:p>
    <w:p w14:paraId="6AF2FE8D">
      <w:pPr>
        <w:pStyle w:val="8"/>
        <w:numPr>
          <w:ilvl w:val="1"/>
          <w:numId w:val="8"/>
        </w:numPr>
        <w:tabs>
          <w:tab w:val="left" w:pos="1134"/>
        </w:tabs>
        <w:spacing w:before="80" w:after="0" w:line="480" w:lineRule="auto"/>
        <w:ind w:left="1134" w:right="1197" w:hanging="360"/>
        <w:jc w:val="both"/>
        <w:rPr>
          <w:sz w:val="24"/>
        </w:rPr>
      </w:pPr>
      <w:r>
        <w:rPr>
          <w:sz w:val="24"/>
        </w:rPr>
        <w:t>Sangat baik dalam menjelaskan proses dan keterampilan, mampu menunjukkan stimulus yang sesuai dengan tujuan dan respon yang diharapkan dari siswa.</w:t>
      </w:r>
    </w:p>
    <w:p w14:paraId="4C88CA63">
      <w:pPr>
        <w:pStyle w:val="8"/>
        <w:numPr>
          <w:ilvl w:val="1"/>
          <w:numId w:val="8"/>
        </w:numPr>
        <w:tabs>
          <w:tab w:val="left" w:pos="1134"/>
        </w:tabs>
        <w:spacing w:before="0" w:after="0" w:line="480" w:lineRule="auto"/>
        <w:ind w:left="1134" w:right="1196" w:hanging="360"/>
        <w:jc w:val="both"/>
        <w:rPr>
          <w:sz w:val="24"/>
        </w:rPr>
      </w:pPr>
      <w:r>
        <w:rPr>
          <w:sz w:val="24"/>
        </w:rPr>
        <w:t>Semua</w:t>
      </w:r>
      <w:r>
        <w:rPr>
          <w:spacing w:val="-5"/>
          <w:sz w:val="24"/>
        </w:rPr>
        <w:t xml:space="preserve"> </w:t>
      </w:r>
      <w:r>
        <w:rPr>
          <w:sz w:val="24"/>
        </w:rPr>
        <w:t>siswa</w:t>
      </w:r>
      <w:r>
        <w:rPr>
          <w:spacing w:val="-6"/>
          <w:sz w:val="24"/>
        </w:rPr>
        <w:t xml:space="preserve"> </w:t>
      </w:r>
      <w:r>
        <w:rPr>
          <w:sz w:val="24"/>
        </w:rPr>
        <w:t>dapat</w:t>
      </w:r>
      <w:r>
        <w:rPr>
          <w:spacing w:val="-2"/>
          <w:sz w:val="24"/>
        </w:rPr>
        <w:t xml:space="preserve"> </w:t>
      </w:r>
      <w:r>
        <w:rPr>
          <w:sz w:val="24"/>
        </w:rPr>
        <w:t>belajar</w:t>
      </w:r>
      <w:r>
        <w:rPr>
          <w:spacing w:val="-5"/>
          <w:sz w:val="24"/>
        </w:rPr>
        <w:t xml:space="preserve"> </w:t>
      </w:r>
      <w:r>
        <w:rPr>
          <w:sz w:val="24"/>
        </w:rPr>
        <w:t>dari</w:t>
      </w:r>
      <w:r>
        <w:rPr>
          <w:spacing w:val="-5"/>
          <w:sz w:val="24"/>
        </w:rPr>
        <w:t xml:space="preserve"> </w:t>
      </w:r>
      <w:r>
        <w:rPr>
          <w:sz w:val="24"/>
        </w:rPr>
        <w:t>video,</w:t>
      </w:r>
      <w:r>
        <w:rPr>
          <w:spacing w:val="-5"/>
          <w:sz w:val="24"/>
        </w:rPr>
        <w:t xml:space="preserve"> </w:t>
      </w:r>
      <w:r>
        <w:rPr>
          <w:sz w:val="24"/>
        </w:rPr>
        <w:t>baik</w:t>
      </w:r>
      <w:r>
        <w:rPr>
          <w:spacing w:val="-2"/>
          <w:sz w:val="24"/>
        </w:rPr>
        <w:t xml:space="preserve"> </w:t>
      </w:r>
      <w:r>
        <w:rPr>
          <w:sz w:val="24"/>
        </w:rPr>
        <w:t>yang</w:t>
      </w:r>
      <w:r>
        <w:rPr>
          <w:spacing w:val="-5"/>
          <w:sz w:val="24"/>
        </w:rPr>
        <w:t xml:space="preserve"> </w:t>
      </w:r>
      <w:r>
        <w:rPr>
          <w:sz w:val="24"/>
        </w:rPr>
        <w:t>pintar</w:t>
      </w:r>
      <w:r>
        <w:rPr>
          <w:spacing w:val="-5"/>
          <w:sz w:val="24"/>
        </w:rPr>
        <w:t xml:space="preserve"> </w:t>
      </w:r>
      <w:r>
        <w:rPr>
          <w:sz w:val="24"/>
        </w:rPr>
        <w:t>maupun</w:t>
      </w:r>
      <w:r>
        <w:rPr>
          <w:spacing w:val="-5"/>
          <w:sz w:val="24"/>
        </w:rPr>
        <w:t xml:space="preserve"> </w:t>
      </w:r>
      <w:r>
        <w:rPr>
          <w:sz w:val="24"/>
        </w:rPr>
        <w:t>yang</w:t>
      </w:r>
      <w:r>
        <w:rPr>
          <w:spacing w:val="-5"/>
          <w:sz w:val="24"/>
        </w:rPr>
        <w:t xml:space="preserve"> </w:t>
      </w:r>
      <w:r>
        <w:rPr>
          <w:sz w:val="24"/>
        </w:rPr>
        <w:t xml:space="preserve">kurang </w:t>
      </w:r>
      <w:r>
        <w:rPr>
          <w:spacing w:val="-2"/>
          <w:sz w:val="24"/>
        </w:rPr>
        <w:t>pintar.</w:t>
      </w:r>
    </w:p>
    <w:p w14:paraId="0F287045">
      <w:pPr>
        <w:pStyle w:val="8"/>
        <w:numPr>
          <w:ilvl w:val="1"/>
          <w:numId w:val="8"/>
        </w:numPr>
        <w:tabs>
          <w:tab w:val="left" w:pos="1134"/>
        </w:tabs>
        <w:spacing w:before="0" w:after="0" w:line="240" w:lineRule="auto"/>
        <w:ind w:left="1134" w:right="0" w:hanging="360"/>
        <w:jc w:val="both"/>
        <w:rPr>
          <w:sz w:val="24"/>
        </w:rPr>
      </w:pPr>
      <w:r>
        <w:rPr>
          <w:sz w:val="24"/>
        </w:rPr>
        <w:t>Menumbuhkan minat dan motivasi</w:t>
      </w:r>
      <w:r>
        <w:rPr>
          <w:spacing w:val="1"/>
          <w:sz w:val="24"/>
        </w:rPr>
        <w:t xml:space="preserve"> </w:t>
      </w:r>
      <w:r>
        <w:rPr>
          <w:spacing w:val="-2"/>
          <w:sz w:val="24"/>
        </w:rPr>
        <w:t>belajar.</w:t>
      </w:r>
    </w:p>
    <w:p w14:paraId="14E6B1A6">
      <w:pPr>
        <w:pStyle w:val="5"/>
      </w:pPr>
    </w:p>
    <w:p w14:paraId="3C5701B4">
      <w:pPr>
        <w:pStyle w:val="8"/>
        <w:numPr>
          <w:ilvl w:val="1"/>
          <w:numId w:val="8"/>
        </w:numPr>
        <w:tabs>
          <w:tab w:val="left" w:pos="1134"/>
        </w:tabs>
        <w:spacing w:before="0" w:after="0" w:line="240" w:lineRule="auto"/>
        <w:ind w:left="1134" w:right="0" w:hanging="360"/>
        <w:jc w:val="both"/>
        <w:rPr>
          <w:sz w:val="24"/>
        </w:rPr>
      </w:pPr>
      <w:r>
        <w:rPr>
          <w:sz w:val="24"/>
        </w:rPr>
        <w:drawing>
          <wp:anchor distT="0" distB="0" distL="0" distR="0" simplePos="0" relativeHeight="251667456" behindDoc="1" locked="0" layoutInCell="1" allowOverlap="1">
            <wp:simplePos x="0" y="0"/>
            <wp:positionH relativeFrom="page">
              <wp:posOffset>1457325</wp:posOffset>
            </wp:positionH>
            <wp:positionV relativeFrom="paragraph">
              <wp:posOffset>40005</wp:posOffset>
            </wp:positionV>
            <wp:extent cx="4667250" cy="459105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Dengan</w:t>
      </w:r>
      <w:r>
        <w:rPr>
          <w:spacing w:val="-4"/>
          <w:sz w:val="24"/>
        </w:rPr>
        <w:t xml:space="preserve"> </w:t>
      </w:r>
      <w:r>
        <w:rPr>
          <w:sz w:val="24"/>
        </w:rPr>
        <w:t>video,</w:t>
      </w:r>
      <w:r>
        <w:rPr>
          <w:spacing w:val="-2"/>
          <w:sz w:val="24"/>
        </w:rPr>
        <w:t xml:space="preserve"> </w:t>
      </w:r>
      <w:r>
        <w:rPr>
          <w:sz w:val="24"/>
        </w:rPr>
        <w:t>penampilan</w:t>
      </w:r>
      <w:r>
        <w:rPr>
          <w:spacing w:val="-2"/>
          <w:sz w:val="24"/>
        </w:rPr>
        <w:t xml:space="preserve"> </w:t>
      </w:r>
      <w:r>
        <w:rPr>
          <w:sz w:val="24"/>
        </w:rPr>
        <w:t>siswa</w:t>
      </w:r>
      <w:r>
        <w:rPr>
          <w:spacing w:val="-2"/>
          <w:sz w:val="24"/>
        </w:rPr>
        <w:t xml:space="preserve"> </w:t>
      </w:r>
      <w:r>
        <w:rPr>
          <w:sz w:val="24"/>
        </w:rPr>
        <w:t>dapat</w:t>
      </w:r>
      <w:r>
        <w:rPr>
          <w:spacing w:val="-2"/>
          <w:sz w:val="24"/>
        </w:rPr>
        <w:t xml:space="preserve"> </w:t>
      </w:r>
      <w:r>
        <w:rPr>
          <w:sz w:val="24"/>
        </w:rPr>
        <w:t>dilihat</w:t>
      </w:r>
      <w:r>
        <w:rPr>
          <w:spacing w:val="-1"/>
          <w:sz w:val="24"/>
        </w:rPr>
        <w:t xml:space="preserve"> </w:t>
      </w:r>
      <w:r>
        <w:rPr>
          <w:sz w:val="24"/>
        </w:rPr>
        <w:t>kembali</w:t>
      </w:r>
      <w:r>
        <w:rPr>
          <w:spacing w:val="-1"/>
          <w:sz w:val="24"/>
        </w:rPr>
        <w:t xml:space="preserve"> </w:t>
      </w:r>
      <w:r>
        <w:rPr>
          <w:sz w:val="24"/>
        </w:rPr>
        <w:t>untuk</w:t>
      </w:r>
      <w:r>
        <w:rPr>
          <w:spacing w:val="-1"/>
          <w:sz w:val="24"/>
        </w:rPr>
        <w:t xml:space="preserve"> </w:t>
      </w:r>
      <w:r>
        <w:rPr>
          <w:spacing w:val="-2"/>
          <w:sz w:val="24"/>
        </w:rPr>
        <w:t>dievaluasi.</w:t>
      </w:r>
    </w:p>
    <w:p w14:paraId="705F27B6">
      <w:pPr>
        <w:pStyle w:val="5"/>
        <w:spacing w:before="3"/>
      </w:pPr>
    </w:p>
    <w:p w14:paraId="07D773B4">
      <w:pPr>
        <w:pStyle w:val="2"/>
        <w:numPr>
          <w:ilvl w:val="0"/>
          <w:numId w:val="7"/>
        </w:numPr>
        <w:tabs>
          <w:tab w:val="left" w:pos="1284"/>
        </w:tabs>
        <w:spacing w:before="0" w:after="0" w:line="240" w:lineRule="auto"/>
        <w:ind w:left="1284" w:right="0" w:hanging="356"/>
        <w:jc w:val="left"/>
      </w:pPr>
      <w:r>
        <w:t>Kekurangan</w:t>
      </w:r>
      <w:r>
        <w:rPr>
          <w:spacing w:val="-8"/>
        </w:rPr>
        <w:t xml:space="preserve"> </w:t>
      </w:r>
      <w:r>
        <w:t>Media</w:t>
      </w:r>
      <w:r>
        <w:rPr>
          <w:spacing w:val="-9"/>
        </w:rPr>
        <w:t xml:space="preserve"> </w:t>
      </w:r>
      <w:r>
        <w:t>Pembelajaran</w:t>
      </w:r>
      <w:r>
        <w:rPr>
          <w:spacing w:val="-12"/>
        </w:rPr>
        <w:t xml:space="preserve"> </w:t>
      </w:r>
      <w:r>
        <w:rPr>
          <w:spacing w:val="-4"/>
        </w:rPr>
        <w:t>Video</w:t>
      </w:r>
    </w:p>
    <w:p w14:paraId="1D856C59">
      <w:pPr>
        <w:pStyle w:val="5"/>
        <w:spacing w:before="135"/>
        <w:ind w:left="928"/>
      </w:pPr>
      <w:r>
        <w:t>Menurut</w:t>
      </w:r>
      <w:r>
        <w:rPr>
          <w:spacing w:val="-7"/>
        </w:rPr>
        <w:t xml:space="preserve"> </w:t>
      </w:r>
      <w:r>
        <w:t>Kristanto</w:t>
      </w:r>
      <w:r>
        <w:rPr>
          <w:spacing w:val="-1"/>
        </w:rPr>
        <w:t xml:space="preserve"> </w:t>
      </w:r>
      <w:r>
        <w:t>(2016),</w:t>
      </w:r>
      <w:r>
        <w:rPr>
          <w:spacing w:val="-2"/>
        </w:rPr>
        <w:t xml:space="preserve"> </w:t>
      </w:r>
      <w:r>
        <w:t>Kekurangan</w:t>
      </w:r>
      <w:r>
        <w:rPr>
          <w:spacing w:val="-1"/>
        </w:rPr>
        <w:t xml:space="preserve"> </w:t>
      </w:r>
      <w:r>
        <w:t>meda</w:t>
      </w:r>
      <w:r>
        <w:rPr>
          <w:spacing w:val="-5"/>
        </w:rPr>
        <w:t xml:space="preserve"> </w:t>
      </w:r>
      <w:r>
        <w:t>pembelajaran video</w:t>
      </w:r>
      <w:r>
        <w:rPr>
          <w:spacing w:val="1"/>
        </w:rPr>
        <w:t xml:space="preserve"> </w:t>
      </w:r>
      <w:r>
        <w:rPr>
          <w:spacing w:val="-2"/>
        </w:rPr>
        <w:t>adalah:</w:t>
      </w:r>
    </w:p>
    <w:p w14:paraId="61045CBE">
      <w:pPr>
        <w:pStyle w:val="5"/>
      </w:pPr>
    </w:p>
    <w:p w14:paraId="3270273F">
      <w:pPr>
        <w:pStyle w:val="8"/>
        <w:numPr>
          <w:ilvl w:val="1"/>
          <w:numId w:val="7"/>
        </w:numPr>
        <w:tabs>
          <w:tab w:val="left" w:pos="1288"/>
        </w:tabs>
        <w:spacing w:before="0" w:after="0" w:line="240" w:lineRule="auto"/>
        <w:ind w:left="1288" w:right="0" w:hanging="360"/>
        <w:jc w:val="left"/>
        <w:rPr>
          <w:sz w:val="24"/>
        </w:rPr>
      </w:pPr>
      <w:r>
        <w:rPr>
          <w:sz w:val="24"/>
        </w:rPr>
        <w:t>Komunikasi</w:t>
      </w:r>
      <w:r>
        <w:rPr>
          <w:spacing w:val="-6"/>
          <w:sz w:val="24"/>
        </w:rPr>
        <w:t xml:space="preserve"> </w:t>
      </w:r>
      <w:r>
        <w:rPr>
          <w:sz w:val="24"/>
        </w:rPr>
        <w:t>satu</w:t>
      </w:r>
      <w:r>
        <w:rPr>
          <w:spacing w:val="-2"/>
          <w:sz w:val="24"/>
        </w:rPr>
        <w:t xml:space="preserve"> </w:t>
      </w:r>
      <w:r>
        <w:rPr>
          <w:sz w:val="24"/>
        </w:rPr>
        <w:t>arah</w:t>
      </w:r>
      <w:r>
        <w:rPr>
          <w:spacing w:val="-2"/>
          <w:sz w:val="24"/>
        </w:rPr>
        <w:t xml:space="preserve"> </w:t>
      </w:r>
      <w:r>
        <w:rPr>
          <w:sz w:val="24"/>
        </w:rPr>
        <w:t>untuk</w:t>
      </w:r>
      <w:r>
        <w:rPr>
          <w:spacing w:val="-2"/>
          <w:sz w:val="24"/>
        </w:rPr>
        <w:t xml:space="preserve"> </w:t>
      </w:r>
      <w:r>
        <w:rPr>
          <w:sz w:val="24"/>
        </w:rPr>
        <w:t>audio,</w:t>
      </w:r>
      <w:r>
        <w:rPr>
          <w:spacing w:val="-1"/>
          <w:sz w:val="24"/>
        </w:rPr>
        <w:t xml:space="preserve"> </w:t>
      </w:r>
      <w:r>
        <w:rPr>
          <w:sz w:val="24"/>
        </w:rPr>
        <w:t>kecuali</w:t>
      </w:r>
      <w:r>
        <w:rPr>
          <w:spacing w:val="-2"/>
          <w:sz w:val="24"/>
        </w:rPr>
        <w:t xml:space="preserve"> </w:t>
      </w:r>
      <w:r>
        <w:rPr>
          <w:sz w:val="24"/>
        </w:rPr>
        <w:t>radio</w:t>
      </w:r>
      <w:r>
        <w:rPr>
          <w:spacing w:val="-1"/>
          <w:sz w:val="24"/>
        </w:rPr>
        <w:t xml:space="preserve"> </w:t>
      </w:r>
      <w:r>
        <w:rPr>
          <w:sz w:val="24"/>
        </w:rPr>
        <w:t>yang</w:t>
      </w:r>
      <w:r>
        <w:rPr>
          <w:spacing w:val="-2"/>
          <w:sz w:val="24"/>
        </w:rPr>
        <w:t xml:space="preserve"> </w:t>
      </w:r>
      <w:r>
        <w:rPr>
          <w:sz w:val="24"/>
        </w:rPr>
        <w:t>bersifat</w:t>
      </w:r>
      <w:r>
        <w:rPr>
          <w:spacing w:val="-1"/>
          <w:sz w:val="24"/>
        </w:rPr>
        <w:t xml:space="preserve"> </w:t>
      </w:r>
      <w:r>
        <w:rPr>
          <w:spacing w:val="-2"/>
          <w:sz w:val="24"/>
        </w:rPr>
        <w:t>interaktif</w:t>
      </w:r>
    </w:p>
    <w:p w14:paraId="2E1BAC47">
      <w:pPr>
        <w:pStyle w:val="5"/>
        <w:spacing w:before="2"/>
      </w:pPr>
    </w:p>
    <w:p w14:paraId="4AD25CCC">
      <w:pPr>
        <w:pStyle w:val="8"/>
        <w:numPr>
          <w:ilvl w:val="1"/>
          <w:numId w:val="7"/>
        </w:numPr>
        <w:tabs>
          <w:tab w:val="left" w:pos="1288"/>
        </w:tabs>
        <w:spacing w:before="0" w:after="0" w:line="480" w:lineRule="auto"/>
        <w:ind w:left="1288" w:right="1210" w:hanging="360"/>
        <w:jc w:val="left"/>
        <w:rPr>
          <w:sz w:val="24"/>
        </w:rPr>
      </w:pPr>
      <w:r>
        <w:rPr>
          <w:sz w:val="24"/>
        </w:rPr>
        <w:t>Abstrak,</w:t>
      </w:r>
      <w:r>
        <w:rPr>
          <w:spacing w:val="-15"/>
          <w:sz w:val="24"/>
        </w:rPr>
        <w:t xml:space="preserve"> </w:t>
      </w:r>
      <w:r>
        <w:rPr>
          <w:sz w:val="24"/>
        </w:rPr>
        <w:t>terutama</w:t>
      </w:r>
      <w:r>
        <w:rPr>
          <w:spacing w:val="-16"/>
          <w:sz w:val="24"/>
        </w:rPr>
        <w:t xml:space="preserve"> </w:t>
      </w:r>
      <w:r>
        <w:rPr>
          <w:sz w:val="24"/>
        </w:rPr>
        <w:t>terkait</w:t>
      </w:r>
      <w:r>
        <w:rPr>
          <w:spacing w:val="-15"/>
          <w:sz w:val="24"/>
        </w:rPr>
        <w:t xml:space="preserve"> </w:t>
      </w:r>
      <w:r>
        <w:rPr>
          <w:sz w:val="24"/>
        </w:rPr>
        <w:t>dengan</w:t>
      </w:r>
      <w:r>
        <w:rPr>
          <w:spacing w:val="-15"/>
          <w:sz w:val="24"/>
        </w:rPr>
        <w:t xml:space="preserve"> </w:t>
      </w:r>
      <w:r>
        <w:rPr>
          <w:sz w:val="24"/>
        </w:rPr>
        <w:t>angka,</w:t>
      </w:r>
      <w:r>
        <w:rPr>
          <w:spacing w:val="-15"/>
          <w:sz w:val="24"/>
        </w:rPr>
        <w:t xml:space="preserve"> </w:t>
      </w:r>
      <w:r>
        <w:rPr>
          <w:sz w:val="24"/>
        </w:rPr>
        <w:t>pengukuran,</w:t>
      </w:r>
      <w:r>
        <w:rPr>
          <w:spacing w:val="-15"/>
          <w:sz w:val="24"/>
        </w:rPr>
        <w:t xml:space="preserve"> </w:t>
      </w:r>
      <w:r>
        <w:rPr>
          <w:sz w:val="24"/>
        </w:rPr>
        <w:t>perhitungan,</w:t>
      </w:r>
      <w:r>
        <w:rPr>
          <w:spacing w:val="-15"/>
          <w:sz w:val="24"/>
        </w:rPr>
        <w:t xml:space="preserve"> </w:t>
      </w:r>
      <w:r>
        <w:rPr>
          <w:sz w:val="24"/>
        </w:rPr>
        <w:t>dan</w:t>
      </w:r>
      <w:r>
        <w:rPr>
          <w:spacing w:val="-15"/>
          <w:sz w:val="24"/>
        </w:rPr>
        <w:t xml:space="preserve"> </w:t>
      </w:r>
      <w:r>
        <w:rPr>
          <w:sz w:val="24"/>
        </w:rPr>
        <w:t>lain-</w:t>
      </w:r>
      <w:r>
        <w:rPr>
          <w:spacing w:val="-4"/>
          <w:sz w:val="24"/>
        </w:rPr>
        <w:t>lain</w:t>
      </w:r>
    </w:p>
    <w:p w14:paraId="7BCEFF0C">
      <w:pPr>
        <w:pStyle w:val="8"/>
        <w:numPr>
          <w:ilvl w:val="1"/>
          <w:numId w:val="7"/>
        </w:numPr>
        <w:tabs>
          <w:tab w:val="left" w:pos="1288"/>
        </w:tabs>
        <w:spacing w:before="0" w:after="0" w:line="480" w:lineRule="auto"/>
        <w:ind w:left="1288" w:right="1242" w:hanging="360"/>
        <w:jc w:val="left"/>
        <w:rPr>
          <w:sz w:val="24"/>
        </w:rPr>
      </w:pPr>
      <w:r>
        <w:rPr>
          <w:sz w:val="24"/>
        </w:rPr>
        <w:t>Di</w:t>
      </w:r>
      <w:r>
        <w:rPr>
          <w:spacing w:val="31"/>
          <w:sz w:val="24"/>
        </w:rPr>
        <w:t xml:space="preserve"> </w:t>
      </w:r>
      <w:r>
        <w:rPr>
          <w:sz w:val="24"/>
        </w:rPr>
        <w:t>sini,</w:t>
      </w:r>
      <w:r>
        <w:rPr>
          <w:spacing w:val="30"/>
          <w:sz w:val="24"/>
        </w:rPr>
        <w:t xml:space="preserve"> </w:t>
      </w:r>
      <w:r>
        <w:rPr>
          <w:sz w:val="24"/>
        </w:rPr>
        <w:t>tugas</w:t>
      </w:r>
      <w:r>
        <w:rPr>
          <w:spacing w:val="30"/>
          <w:sz w:val="24"/>
        </w:rPr>
        <w:t xml:space="preserve"> </w:t>
      </w:r>
      <w:r>
        <w:rPr>
          <w:sz w:val="24"/>
        </w:rPr>
        <w:t>guru adalah</w:t>
      </w:r>
      <w:r>
        <w:rPr>
          <w:spacing w:val="30"/>
          <w:sz w:val="24"/>
        </w:rPr>
        <w:t xml:space="preserve"> </w:t>
      </w:r>
      <w:r>
        <w:rPr>
          <w:sz w:val="24"/>
        </w:rPr>
        <w:t>mengawasi</w:t>
      </w:r>
      <w:r>
        <w:rPr>
          <w:spacing w:val="31"/>
          <w:sz w:val="24"/>
        </w:rPr>
        <w:t xml:space="preserve"> </w:t>
      </w:r>
      <w:r>
        <w:rPr>
          <w:sz w:val="24"/>
        </w:rPr>
        <w:t>siswa karena</w:t>
      </w:r>
      <w:r>
        <w:rPr>
          <w:spacing w:val="30"/>
          <w:sz w:val="24"/>
        </w:rPr>
        <w:t xml:space="preserve"> </w:t>
      </w:r>
      <w:r>
        <w:rPr>
          <w:sz w:val="24"/>
        </w:rPr>
        <w:t>penyaji</w:t>
      </w:r>
      <w:r>
        <w:rPr>
          <w:spacing w:val="31"/>
          <w:sz w:val="24"/>
        </w:rPr>
        <w:t xml:space="preserve"> </w:t>
      </w:r>
      <w:r>
        <w:rPr>
          <w:sz w:val="24"/>
        </w:rPr>
        <w:t>tidak</w:t>
      </w:r>
      <w:r>
        <w:rPr>
          <w:spacing w:val="30"/>
          <w:sz w:val="24"/>
        </w:rPr>
        <w:t xml:space="preserve"> </w:t>
      </w:r>
      <w:r>
        <w:rPr>
          <w:sz w:val="24"/>
        </w:rPr>
        <w:t>dapat berinteraksi langsung dengan mereka.</w:t>
      </w:r>
    </w:p>
    <w:p w14:paraId="01A99857">
      <w:pPr>
        <w:pStyle w:val="8"/>
        <w:numPr>
          <w:ilvl w:val="1"/>
          <w:numId w:val="7"/>
        </w:numPr>
        <w:tabs>
          <w:tab w:val="left" w:pos="1288"/>
        </w:tabs>
        <w:spacing w:before="1" w:after="0" w:line="240" w:lineRule="auto"/>
        <w:ind w:left="1288" w:right="0" w:hanging="360"/>
        <w:jc w:val="left"/>
        <w:rPr>
          <w:sz w:val="24"/>
        </w:rPr>
      </w:pPr>
      <w:r>
        <w:rPr>
          <w:sz w:val="24"/>
        </w:rPr>
        <w:t>Auditif,</w:t>
      </w:r>
      <w:r>
        <w:rPr>
          <w:spacing w:val="-9"/>
          <w:sz w:val="24"/>
        </w:rPr>
        <w:t xml:space="preserve"> </w:t>
      </w:r>
      <w:r>
        <w:rPr>
          <w:sz w:val="24"/>
        </w:rPr>
        <w:t>sehingga</w:t>
      </w:r>
      <w:r>
        <w:rPr>
          <w:spacing w:val="-5"/>
          <w:sz w:val="24"/>
        </w:rPr>
        <w:t xml:space="preserve"> </w:t>
      </w:r>
      <w:r>
        <w:rPr>
          <w:sz w:val="24"/>
        </w:rPr>
        <w:t>memerlukan</w:t>
      </w:r>
      <w:r>
        <w:rPr>
          <w:spacing w:val="-1"/>
          <w:sz w:val="24"/>
        </w:rPr>
        <w:t xml:space="preserve"> </w:t>
      </w:r>
      <w:r>
        <w:rPr>
          <w:sz w:val="24"/>
        </w:rPr>
        <w:t>konsentrasi</w:t>
      </w:r>
      <w:r>
        <w:rPr>
          <w:spacing w:val="-3"/>
          <w:sz w:val="24"/>
        </w:rPr>
        <w:t xml:space="preserve"> </w:t>
      </w:r>
      <w:r>
        <w:rPr>
          <w:sz w:val="24"/>
        </w:rPr>
        <w:t>dalam</w:t>
      </w:r>
      <w:r>
        <w:rPr>
          <w:spacing w:val="1"/>
          <w:sz w:val="24"/>
        </w:rPr>
        <w:t xml:space="preserve"> </w:t>
      </w:r>
      <w:r>
        <w:rPr>
          <w:spacing w:val="-2"/>
          <w:sz w:val="24"/>
        </w:rPr>
        <w:t>mendengarkan</w:t>
      </w:r>
    </w:p>
    <w:p w14:paraId="6F48D55A">
      <w:pPr>
        <w:pStyle w:val="5"/>
      </w:pPr>
    </w:p>
    <w:p w14:paraId="1D93C94F">
      <w:pPr>
        <w:pStyle w:val="8"/>
        <w:numPr>
          <w:ilvl w:val="1"/>
          <w:numId w:val="7"/>
        </w:numPr>
        <w:tabs>
          <w:tab w:val="left" w:pos="1288"/>
        </w:tabs>
        <w:spacing w:before="0" w:after="0" w:line="480" w:lineRule="auto"/>
        <w:ind w:left="1288" w:right="1198" w:hanging="360"/>
        <w:jc w:val="both"/>
        <w:rPr>
          <w:sz w:val="24"/>
        </w:rPr>
      </w:pPr>
      <w:r>
        <w:rPr>
          <w:sz w:val="24"/>
        </w:rPr>
        <w:t>Menentukan cara menyampaikan informasi dapat menimbulkan kesulitan jika pendengar memiliki latar belakang dan kemampuan mendengarkan yang berbeda</w:t>
      </w:r>
    </w:p>
    <w:p w14:paraId="73FA1026">
      <w:pPr>
        <w:pStyle w:val="8"/>
        <w:numPr>
          <w:ilvl w:val="1"/>
          <w:numId w:val="7"/>
        </w:numPr>
        <w:tabs>
          <w:tab w:val="left" w:pos="1288"/>
        </w:tabs>
        <w:spacing w:before="0" w:after="0" w:line="240" w:lineRule="auto"/>
        <w:ind w:left="1288" w:right="0" w:hanging="360"/>
        <w:jc w:val="both"/>
        <w:rPr>
          <w:sz w:val="24"/>
        </w:rPr>
      </w:pPr>
      <w:r>
        <w:rPr>
          <w:sz w:val="24"/>
        </w:rPr>
        <w:t>Kaset:</w:t>
      </w:r>
      <w:r>
        <w:rPr>
          <w:spacing w:val="-1"/>
          <w:sz w:val="24"/>
        </w:rPr>
        <w:t xml:space="preserve"> </w:t>
      </w:r>
      <w:r>
        <w:rPr>
          <w:sz w:val="24"/>
        </w:rPr>
        <w:t>dapat</w:t>
      </w:r>
      <w:r>
        <w:rPr>
          <w:spacing w:val="-2"/>
          <w:sz w:val="24"/>
        </w:rPr>
        <w:t xml:space="preserve"> </w:t>
      </w:r>
      <w:r>
        <w:rPr>
          <w:sz w:val="24"/>
        </w:rPr>
        <w:t>dihapus,</w:t>
      </w:r>
      <w:r>
        <w:rPr>
          <w:spacing w:val="-3"/>
          <w:sz w:val="24"/>
        </w:rPr>
        <w:t xml:space="preserve"> </w:t>
      </w:r>
      <w:r>
        <w:rPr>
          <w:sz w:val="24"/>
        </w:rPr>
        <w:t>dapat</w:t>
      </w:r>
      <w:r>
        <w:rPr>
          <w:spacing w:val="-1"/>
          <w:sz w:val="24"/>
        </w:rPr>
        <w:t xml:space="preserve"> </w:t>
      </w:r>
      <w:r>
        <w:rPr>
          <w:sz w:val="24"/>
        </w:rPr>
        <w:t>kusut,</w:t>
      </w:r>
      <w:r>
        <w:rPr>
          <w:spacing w:val="-2"/>
          <w:sz w:val="24"/>
        </w:rPr>
        <w:t xml:space="preserve"> </w:t>
      </w:r>
      <w:r>
        <w:rPr>
          <w:sz w:val="24"/>
        </w:rPr>
        <w:t>tidak</w:t>
      </w:r>
      <w:r>
        <w:rPr>
          <w:spacing w:val="-2"/>
          <w:sz w:val="24"/>
        </w:rPr>
        <w:t xml:space="preserve"> </w:t>
      </w:r>
      <w:r>
        <w:rPr>
          <w:sz w:val="24"/>
        </w:rPr>
        <w:t>dapat</w:t>
      </w:r>
      <w:r>
        <w:rPr>
          <w:spacing w:val="-2"/>
          <w:sz w:val="24"/>
        </w:rPr>
        <w:t xml:space="preserve"> </w:t>
      </w:r>
      <w:r>
        <w:rPr>
          <w:sz w:val="24"/>
        </w:rPr>
        <w:t>disimpan</w:t>
      </w:r>
      <w:r>
        <w:rPr>
          <w:spacing w:val="-1"/>
          <w:sz w:val="24"/>
        </w:rPr>
        <w:t xml:space="preserve"> </w:t>
      </w:r>
      <w:r>
        <w:rPr>
          <w:spacing w:val="-4"/>
          <w:sz w:val="24"/>
        </w:rPr>
        <w:t>lama</w:t>
      </w:r>
    </w:p>
    <w:p w14:paraId="1F4DBE8B">
      <w:pPr>
        <w:pStyle w:val="5"/>
      </w:pPr>
    </w:p>
    <w:p w14:paraId="358929F1">
      <w:pPr>
        <w:pStyle w:val="8"/>
        <w:numPr>
          <w:ilvl w:val="1"/>
          <w:numId w:val="7"/>
        </w:numPr>
        <w:tabs>
          <w:tab w:val="left" w:pos="1288"/>
        </w:tabs>
        <w:spacing w:before="0" w:after="0" w:line="240" w:lineRule="auto"/>
        <w:ind w:left="1288" w:right="0" w:hanging="360"/>
        <w:jc w:val="both"/>
        <w:rPr>
          <w:sz w:val="24"/>
        </w:rPr>
      </w:pPr>
      <w:r>
        <w:rPr>
          <w:sz w:val="24"/>
        </w:rPr>
        <w:t>Mengembangkan</w:t>
      </w:r>
      <w:r>
        <w:rPr>
          <w:spacing w:val="-17"/>
          <w:sz w:val="24"/>
        </w:rPr>
        <w:t xml:space="preserve"> </w:t>
      </w:r>
      <w:r>
        <w:rPr>
          <w:sz w:val="24"/>
        </w:rPr>
        <w:t>media</w:t>
      </w:r>
      <w:r>
        <w:rPr>
          <w:spacing w:val="-14"/>
          <w:sz w:val="24"/>
        </w:rPr>
        <w:t xml:space="preserve"> </w:t>
      </w:r>
      <w:r>
        <w:rPr>
          <w:sz w:val="24"/>
        </w:rPr>
        <w:t>video</w:t>
      </w:r>
      <w:r>
        <w:rPr>
          <w:spacing w:val="-13"/>
          <w:sz w:val="24"/>
        </w:rPr>
        <w:t xml:space="preserve"> </w:t>
      </w:r>
      <w:r>
        <w:rPr>
          <w:sz w:val="24"/>
        </w:rPr>
        <w:t>yang</w:t>
      </w:r>
      <w:r>
        <w:rPr>
          <w:spacing w:val="-14"/>
          <w:sz w:val="24"/>
        </w:rPr>
        <w:t xml:space="preserve"> </w:t>
      </w:r>
      <w:r>
        <w:rPr>
          <w:sz w:val="24"/>
        </w:rPr>
        <w:t>baik</w:t>
      </w:r>
      <w:r>
        <w:rPr>
          <w:spacing w:val="-14"/>
          <w:sz w:val="24"/>
        </w:rPr>
        <w:t xml:space="preserve"> </w:t>
      </w:r>
      <w:r>
        <w:rPr>
          <w:sz w:val="24"/>
        </w:rPr>
        <w:t>akan</w:t>
      </w:r>
      <w:r>
        <w:rPr>
          <w:spacing w:val="-14"/>
          <w:sz w:val="24"/>
        </w:rPr>
        <w:t xml:space="preserve"> </w:t>
      </w:r>
      <w:r>
        <w:rPr>
          <w:sz w:val="24"/>
        </w:rPr>
        <w:t>membutuhkan</w:t>
      </w:r>
      <w:r>
        <w:rPr>
          <w:spacing w:val="-13"/>
          <w:sz w:val="24"/>
        </w:rPr>
        <w:t xml:space="preserve"> </w:t>
      </w:r>
      <w:r>
        <w:rPr>
          <w:sz w:val="24"/>
        </w:rPr>
        <w:t>banyak</w:t>
      </w:r>
      <w:r>
        <w:rPr>
          <w:spacing w:val="-14"/>
          <w:sz w:val="24"/>
        </w:rPr>
        <w:t xml:space="preserve"> </w:t>
      </w:r>
      <w:r>
        <w:rPr>
          <w:spacing w:val="-2"/>
          <w:sz w:val="24"/>
        </w:rPr>
        <w:t>waktu</w:t>
      </w:r>
    </w:p>
    <w:p w14:paraId="3CC93021">
      <w:pPr>
        <w:pStyle w:val="5"/>
      </w:pPr>
    </w:p>
    <w:p w14:paraId="584E0FC2">
      <w:pPr>
        <w:pStyle w:val="8"/>
        <w:numPr>
          <w:ilvl w:val="1"/>
          <w:numId w:val="7"/>
        </w:numPr>
        <w:tabs>
          <w:tab w:val="left" w:pos="1288"/>
        </w:tabs>
        <w:spacing w:before="0" w:after="0" w:line="480" w:lineRule="auto"/>
        <w:ind w:left="1288" w:right="1202" w:hanging="360"/>
        <w:jc w:val="both"/>
        <w:rPr>
          <w:sz w:val="24"/>
        </w:rPr>
      </w:pPr>
      <w:r>
        <w:rPr>
          <w:sz w:val="24"/>
        </w:rPr>
        <w:t>Mendengarkan urutan penyajian yang tetap, bahkan jika diputar ulang, Anda akan mendengar hal yang sama. Hal ini akan menyebabkan pendengar bosan.</w:t>
      </w:r>
    </w:p>
    <w:p w14:paraId="37BCE8E2">
      <w:pPr>
        <w:pStyle w:val="8"/>
        <w:spacing w:after="0" w:line="480" w:lineRule="auto"/>
        <w:jc w:val="both"/>
        <w:rPr>
          <w:sz w:val="24"/>
        </w:rPr>
        <w:sectPr>
          <w:pgSz w:w="11920" w:h="16860"/>
          <w:pgMar w:top="1340" w:right="566" w:bottom="280" w:left="1700" w:header="715" w:footer="0" w:gutter="0"/>
          <w:cols w:space="720" w:num="1"/>
        </w:sectPr>
      </w:pPr>
    </w:p>
    <w:p w14:paraId="0A605765">
      <w:pPr>
        <w:pStyle w:val="5"/>
        <w:spacing w:before="80"/>
      </w:pPr>
    </w:p>
    <w:p w14:paraId="6BC23827">
      <w:pPr>
        <w:pStyle w:val="2"/>
        <w:numPr>
          <w:ilvl w:val="0"/>
          <w:numId w:val="7"/>
        </w:numPr>
        <w:tabs>
          <w:tab w:val="left" w:pos="1284"/>
        </w:tabs>
        <w:spacing w:before="0" w:after="0" w:line="240" w:lineRule="auto"/>
        <w:ind w:left="1284" w:right="0" w:hanging="356"/>
        <w:jc w:val="both"/>
      </w:pPr>
      <w:r>
        <w:t>Kelebihan</w:t>
      </w:r>
      <w:r>
        <w:rPr>
          <w:spacing w:val="-6"/>
        </w:rPr>
        <w:t xml:space="preserve"> </w:t>
      </w:r>
      <w:r>
        <w:t>Media</w:t>
      </w:r>
      <w:r>
        <w:rPr>
          <w:spacing w:val="-6"/>
        </w:rPr>
        <w:t xml:space="preserve"> </w:t>
      </w:r>
      <w:r>
        <w:t>Pembelajaran</w:t>
      </w:r>
      <w:r>
        <w:rPr>
          <w:spacing w:val="-10"/>
        </w:rPr>
        <w:t xml:space="preserve"> </w:t>
      </w:r>
      <w:r>
        <w:rPr>
          <w:spacing w:val="-4"/>
        </w:rPr>
        <w:t>Video</w:t>
      </w:r>
    </w:p>
    <w:p w14:paraId="68AFFEAD">
      <w:pPr>
        <w:pStyle w:val="5"/>
        <w:rPr>
          <w:b/>
        </w:rPr>
      </w:pPr>
    </w:p>
    <w:p w14:paraId="0ACF4309">
      <w:pPr>
        <w:pStyle w:val="5"/>
        <w:spacing w:line="480" w:lineRule="auto"/>
        <w:ind w:left="578" w:right="1198" w:firstLine="710"/>
        <w:jc w:val="both"/>
      </w:pPr>
      <w:r>
        <w:t>Materi pembelajaran video secara umum membantu meningkatkan interaksi siswa-guru serta efektivitas dan efisiensi kegiatan pembelajaran (Kristanto, 2016). Berikut ini adalah beberapa kelebihan khusus dari media pembelajaran video :</w:t>
      </w:r>
    </w:p>
    <w:p w14:paraId="7FBB3280">
      <w:pPr>
        <w:pStyle w:val="8"/>
        <w:numPr>
          <w:ilvl w:val="1"/>
          <w:numId w:val="7"/>
        </w:numPr>
        <w:tabs>
          <w:tab w:val="left" w:pos="1288"/>
        </w:tabs>
        <w:spacing w:before="3" w:after="0" w:line="472" w:lineRule="auto"/>
        <w:ind w:left="1288" w:right="1200" w:hanging="360"/>
        <w:jc w:val="both"/>
        <w:rPr>
          <w:sz w:val="24"/>
        </w:rPr>
      </w:pPr>
      <w:r>
        <w:rPr>
          <w:sz w:val="24"/>
        </w:rPr>
        <w:drawing>
          <wp:anchor distT="0" distB="0" distL="0" distR="0" simplePos="0" relativeHeight="251668480"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Melalui gambar, foto, slide dalam media pembelajaran video, siswa dapat memperoleh gambaran nyata tentang benda/peristiwa yang berkaitan dengan kimia.</w:t>
      </w:r>
    </w:p>
    <w:p w14:paraId="58583402">
      <w:pPr>
        <w:pStyle w:val="8"/>
        <w:numPr>
          <w:ilvl w:val="1"/>
          <w:numId w:val="7"/>
        </w:numPr>
        <w:tabs>
          <w:tab w:val="left" w:pos="1288"/>
        </w:tabs>
        <w:spacing w:before="6" w:after="0" w:line="477" w:lineRule="auto"/>
        <w:ind w:left="1288" w:right="1192" w:hanging="360"/>
        <w:jc w:val="both"/>
        <w:rPr>
          <w:sz w:val="24"/>
        </w:rPr>
      </w:pPr>
      <w:r>
        <w:rPr>
          <w:sz w:val="24"/>
        </w:rPr>
        <w:t>Memperoleh</w:t>
      </w:r>
      <w:r>
        <w:rPr>
          <w:spacing w:val="-9"/>
          <w:sz w:val="24"/>
        </w:rPr>
        <w:t xml:space="preserve"> </w:t>
      </w:r>
      <w:r>
        <w:rPr>
          <w:sz w:val="24"/>
        </w:rPr>
        <w:t>gambaran</w:t>
      </w:r>
      <w:r>
        <w:rPr>
          <w:spacing w:val="-7"/>
          <w:sz w:val="24"/>
        </w:rPr>
        <w:t xml:space="preserve"> </w:t>
      </w:r>
      <w:r>
        <w:rPr>
          <w:sz w:val="24"/>
        </w:rPr>
        <w:t>yang</w:t>
      </w:r>
      <w:r>
        <w:rPr>
          <w:spacing w:val="-6"/>
          <w:sz w:val="24"/>
        </w:rPr>
        <w:t xml:space="preserve"> </w:t>
      </w:r>
      <w:r>
        <w:rPr>
          <w:sz w:val="24"/>
        </w:rPr>
        <w:t>jelas</w:t>
      </w:r>
      <w:r>
        <w:rPr>
          <w:spacing w:val="-7"/>
          <w:sz w:val="24"/>
        </w:rPr>
        <w:t xml:space="preserve"> </w:t>
      </w:r>
      <w:r>
        <w:rPr>
          <w:sz w:val="24"/>
        </w:rPr>
        <w:t>tentang</w:t>
      </w:r>
      <w:r>
        <w:rPr>
          <w:spacing w:val="-7"/>
          <w:sz w:val="24"/>
        </w:rPr>
        <w:t xml:space="preserve"> </w:t>
      </w:r>
      <w:r>
        <w:rPr>
          <w:sz w:val="24"/>
        </w:rPr>
        <w:t>hal-hal</w:t>
      </w:r>
      <w:r>
        <w:rPr>
          <w:spacing w:val="-4"/>
          <w:sz w:val="24"/>
        </w:rPr>
        <w:t xml:space="preserve"> </w:t>
      </w:r>
      <w:r>
        <w:rPr>
          <w:sz w:val="24"/>
        </w:rPr>
        <w:t>yang</w:t>
      </w:r>
      <w:r>
        <w:rPr>
          <w:spacing w:val="-6"/>
          <w:sz w:val="24"/>
        </w:rPr>
        <w:t xml:space="preserve"> </w:t>
      </w:r>
      <w:r>
        <w:rPr>
          <w:sz w:val="24"/>
        </w:rPr>
        <w:t>sulit</w:t>
      </w:r>
      <w:r>
        <w:rPr>
          <w:spacing w:val="-6"/>
          <w:sz w:val="24"/>
        </w:rPr>
        <w:t xml:space="preserve"> </w:t>
      </w:r>
      <w:r>
        <w:rPr>
          <w:sz w:val="24"/>
        </w:rPr>
        <w:t>diamati</w:t>
      </w:r>
      <w:r>
        <w:rPr>
          <w:spacing w:val="-8"/>
          <w:sz w:val="24"/>
        </w:rPr>
        <w:t xml:space="preserve"> </w:t>
      </w:r>
      <w:r>
        <w:rPr>
          <w:sz w:val="24"/>
        </w:rPr>
        <w:t>secara langsung</w:t>
      </w:r>
      <w:r>
        <w:rPr>
          <w:spacing w:val="-11"/>
          <w:sz w:val="24"/>
        </w:rPr>
        <w:t xml:space="preserve"> </w:t>
      </w:r>
      <w:r>
        <w:rPr>
          <w:sz w:val="24"/>
        </w:rPr>
        <w:t>karena</w:t>
      </w:r>
      <w:r>
        <w:rPr>
          <w:spacing w:val="-12"/>
          <w:sz w:val="24"/>
        </w:rPr>
        <w:t xml:space="preserve"> </w:t>
      </w:r>
      <w:r>
        <w:rPr>
          <w:sz w:val="24"/>
        </w:rPr>
        <w:t>ukurannya</w:t>
      </w:r>
      <w:r>
        <w:rPr>
          <w:spacing w:val="-12"/>
          <w:sz w:val="24"/>
        </w:rPr>
        <w:t xml:space="preserve"> </w:t>
      </w:r>
      <w:r>
        <w:rPr>
          <w:sz w:val="24"/>
        </w:rPr>
        <w:t>tidak</w:t>
      </w:r>
      <w:r>
        <w:rPr>
          <w:spacing w:val="-11"/>
          <w:sz w:val="24"/>
        </w:rPr>
        <w:t xml:space="preserve"> </w:t>
      </w:r>
      <w:r>
        <w:rPr>
          <w:sz w:val="24"/>
        </w:rPr>
        <w:t>memungkinkan,</w:t>
      </w:r>
      <w:r>
        <w:rPr>
          <w:spacing w:val="-2"/>
          <w:sz w:val="24"/>
        </w:rPr>
        <w:t xml:space="preserve"> </w:t>
      </w:r>
      <w:r>
        <w:rPr>
          <w:sz w:val="24"/>
        </w:rPr>
        <w:t>baik</w:t>
      </w:r>
      <w:r>
        <w:rPr>
          <w:spacing w:val="-8"/>
          <w:sz w:val="24"/>
        </w:rPr>
        <w:t xml:space="preserve"> </w:t>
      </w:r>
      <w:r>
        <w:rPr>
          <w:sz w:val="24"/>
        </w:rPr>
        <w:t>karena</w:t>
      </w:r>
      <w:r>
        <w:rPr>
          <w:spacing w:val="-12"/>
          <w:sz w:val="24"/>
        </w:rPr>
        <w:t xml:space="preserve"> </w:t>
      </w:r>
      <w:r>
        <w:rPr>
          <w:sz w:val="24"/>
        </w:rPr>
        <w:t>terlalu</w:t>
      </w:r>
      <w:r>
        <w:rPr>
          <w:spacing w:val="-8"/>
          <w:sz w:val="24"/>
        </w:rPr>
        <w:t xml:space="preserve"> </w:t>
      </w:r>
      <w:r>
        <w:rPr>
          <w:sz w:val="24"/>
        </w:rPr>
        <w:t xml:space="preserve">besar maupun terlalu kecil. Misalnya, melalui media gambar siswa dapat memperoleh gambaran yang jelas tentang materi yang sulit dipahami, dengan video siswa dapat memperoleh gambaran nyata tentang materi </w:t>
      </w:r>
      <w:r>
        <w:rPr>
          <w:spacing w:val="-2"/>
          <w:sz w:val="24"/>
        </w:rPr>
        <w:t>tersebut.</w:t>
      </w:r>
    </w:p>
    <w:p w14:paraId="4BFF47F1">
      <w:pPr>
        <w:pStyle w:val="8"/>
        <w:numPr>
          <w:ilvl w:val="1"/>
          <w:numId w:val="7"/>
        </w:numPr>
        <w:tabs>
          <w:tab w:val="left" w:pos="1288"/>
        </w:tabs>
        <w:spacing w:before="0" w:after="0" w:line="463" w:lineRule="auto"/>
        <w:ind w:left="1288" w:right="1198" w:hanging="360"/>
        <w:jc w:val="both"/>
        <w:rPr>
          <w:sz w:val="24"/>
        </w:rPr>
      </w:pPr>
      <w:r>
        <w:rPr>
          <w:sz w:val="24"/>
        </w:rPr>
        <w:t>Mendengar bunyi-bunyian yang sulit dipersepsikan dengan telinga secara langsung. Misalnya, bunyi detak jantung dan sebagainya.</w:t>
      </w:r>
    </w:p>
    <w:p w14:paraId="0EF95D02">
      <w:pPr>
        <w:pStyle w:val="8"/>
        <w:numPr>
          <w:ilvl w:val="1"/>
          <w:numId w:val="7"/>
        </w:numPr>
        <w:tabs>
          <w:tab w:val="left" w:pos="1288"/>
        </w:tabs>
        <w:spacing w:before="15" w:after="0" w:line="475" w:lineRule="auto"/>
        <w:ind w:left="1288" w:right="1196" w:hanging="360"/>
        <w:jc w:val="both"/>
        <w:rPr>
          <w:sz w:val="24"/>
        </w:rPr>
      </w:pPr>
      <w:r>
        <w:rPr>
          <w:sz w:val="24"/>
        </w:rPr>
        <w:t xml:space="preserve">Mengamati dengan saksama hal-hal yang sulit diamati secara langsung karena sulit ditangkap. Dengan bantuan gambar, foto, powerpoint dan video, siswa dapat mengamati berbagai macam alat dan bahan kimia dan </w:t>
      </w:r>
      <w:r>
        <w:rPr>
          <w:spacing w:val="-2"/>
          <w:sz w:val="24"/>
        </w:rPr>
        <w:t>sejenisnya.</w:t>
      </w:r>
    </w:p>
    <w:p w14:paraId="3784B4C0">
      <w:pPr>
        <w:pStyle w:val="8"/>
        <w:numPr>
          <w:ilvl w:val="1"/>
          <w:numId w:val="7"/>
        </w:numPr>
        <w:tabs>
          <w:tab w:val="left" w:pos="1285"/>
        </w:tabs>
        <w:spacing w:before="1" w:after="0" w:line="240" w:lineRule="auto"/>
        <w:ind w:left="1285" w:right="0" w:hanging="357"/>
        <w:jc w:val="both"/>
        <w:rPr>
          <w:sz w:val="24"/>
        </w:rPr>
      </w:pPr>
      <w:r>
        <w:rPr>
          <w:sz w:val="24"/>
        </w:rPr>
        <w:t>Mengamati</w:t>
      </w:r>
      <w:r>
        <w:rPr>
          <w:spacing w:val="8"/>
          <w:sz w:val="24"/>
        </w:rPr>
        <w:t xml:space="preserve"> </w:t>
      </w:r>
      <w:r>
        <w:rPr>
          <w:sz w:val="24"/>
        </w:rPr>
        <w:t>kejadian-kejadian</w:t>
      </w:r>
      <w:r>
        <w:rPr>
          <w:spacing w:val="11"/>
          <w:sz w:val="24"/>
        </w:rPr>
        <w:t xml:space="preserve"> </w:t>
      </w:r>
      <w:r>
        <w:rPr>
          <w:sz w:val="24"/>
        </w:rPr>
        <w:t>yang</w:t>
      </w:r>
      <w:r>
        <w:rPr>
          <w:spacing w:val="10"/>
          <w:sz w:val="24"/>
        </w:rPr>
        <w:t xml:space="preserve"> </w:t>
      </w:r>
      <w:r>
        <w:rPr>
          <w:sz w:val="24"/>
        </w:rPr>
        <w:t>jarang</w:t>
      </w:r>
      <w:r>
        <w:rPr>
          <w:spacing w:val="15"/>
          <w:sz w:val="24"/>
        </w:rPr>
        <w:t xml:space="preserve"> </w:t>
      </w:r>
      <w:r>
        <w:rPr>
          <w:sz w:val="24"/>
        </w:rPr>
        <w:t>atau</w:t>
      </w:r>
      <w:r>
        <w:rPr>
          <w:spacing w:val="13"/>
          <w:sz w:val="24"/>
        </w:rPr>
        <w:t xml:space="preserve"> </w:t>
      </w:r>
      <w:r>
        <w:rPr>
          <w:sz w:val="24"/>
        </w:rPr>
        <w:t>berbahaya</w:t>
      </w:r>
      <w:r>
        <w:rPr>
          <w:spacing w:val="11"/>
          <w:sz w:val="24"/>
        </w:rPr>
        <w:t xml:space="preserve"> </w:t>
      </w:r>
      <w:r>
        <w:rPr>
          <w:sz w:val="24"/>
        </w:rPr>
        <w:t>untuk</w:t>
      </w:r>
      <w:r>
        <w:rPr>
          <w:spacing w:val="13"/>
          <w:sz w:val="24"/>
        </w:rPr>
        <w:t xml:space="preserve"> </w:t>
      </w:r>
      <w:r>
        <w:rPr>
          <w:spacing w:val="-2"/>
          <w:sz w:val="24"/>
        </w:rPr>
        <w:t>didekati.</w:t>
      </w:r>
    </w:p>
    <w:p w14:paraId="50FC49EA">
      <w:pPr>
        <w:pStyle w:val="5"/>
        <w:spacing w:before="272" w:line="482" w:lineRule="auto"/>
        <w:ind w:left="1288" w:right="1117"/>
      </w:pPr>
      <w:r>
        <w:t>Dengan</w:t>
      </w:r>
      <w:r>
        <w:rPr>
          <w:spacing w:val="-13"/>
        </w:rPr>
        <w:t xml:space="preserve"> </w:t>
      </w:r>
      <w:r>
        <w:t>PowerPoint,</w:t>
      </w:r>
      <w:r>
        <w:rPr>
          <w:spacing w:val="-13"/>
        </w:rPr>
        <w:t xml:space="preserve"> </w:t>
      </w:r>
      <w:r>
        <w:t>film,</w:t>
      </w:r>
      <w:r>
        <w:rPr>
          <w:spacing w:val="-11"/>
        </w:rPr>
        <w:t xml:space="preserve"> </w:t>
      </w:r>
      <w:r>
        <w:t>atau</w:t>
      </w:r>
      <w:r>
        <w:rPr>
          <w:spacing w:val="-13"/>
        </w:rPr>
        <w:t xml:space="preserve"> </w:t>
      </w:r>
      <w:r>
        <w:t>video,</w:t>
      </w:r>
      <w:r>
        <w:rPr>
          <w:spacing w:val="-13"/>
        </w:rPr>
        <w:t xml:space="preserve"> </w:t>
      </w:r>
      <w:r>
        <w:t>siswa</w:t>
      </w:r>
      <w:r>
        <w:rPr>
          <w:spacing w:val="-14"/>
        </w:rPr>
        <w:t xml:space="preserve"> </w:t>
      </w:r>
      <w:r>
        <w:t>dapat</w:t>
      </w:r>
      <w:r>
        <w:rPr>
          <w:spacing w:val="-9"/>
        </w:rPr>
        <w:t xml:space="preserve"> </w:t>
      </w:r>
      <w:r>
        <w:t>mengamati</w:t>
      </w:r>
      <w:r>
        <w:rPr>
          <w:spacing w:val="-13"/>
        </w:rPr>
        <w:t xml:space="preserve"> </w:t>
      </w:r>
      <w:r>
        <w:t>peran</w:t>
      </w:r>
      <w:r>
        <w:rPr>
          <w:spacing w:val="-13"/>
        </w:rPr>
        <w:t xml:space="preserve"> </w:t>
      </w:r>
      <w:r>
        <w:t>larutan penyangga dalam darah manusia dan sebagainya.</w:t>
      </w:r>
    </w:p>
    <w:p w14:paraId="4A1BC9C9">
      <w:pPr>
        <w:pStyle w:val="5"/>
        <w:spacing w:after="0" w:line="482" w:lineRule="auto"/>
        <w:sectPr>
          <w:pgSz w:w="11920" w:h="16860"/>
          <w:pgMar w:top="1340" w:right="566" w:bottom="280" w:left="1700" w:header="715" w:footer="0" w:gutter="0"/>
          <w:cols w:space="720" w:num="1"/>
        </w:sectPr>
      </w:pPr>
    </w:p>
    <w:p w14:paraId="4D4F3ED8">
      <w:pPr>
        <w:pStyle w:val="5"/>
        <w:spacing w:before="82"/>
      </w:pPr>
    </w:p>
    <w:p w14:paraId="2971F7B9">
      <w:pPr>
        <w:pStyle w:val="8"/>
        <w:numPr>
          <w:ilvl w:val="1"/>
          <w:numId w:val="7"/>
        </w:numPr>
        <w:tabs>
          <w:tab w:val="left" w:pos="1288"/>
        </w:tabs>
        <w:spacing w:before="0" w:after="0" w:line="470" w:lineRule="auto"/>
        <w:ind w:left="1288" w:right="1193" w:hanging="360"/>
        <w:jc w:val="both"/>
        <w:rPr>
          <w:sz w:val="24"/>
        </w:rPr>
      </w:pPr>
      <w:r>
        <w:rPr>
          <w:sz w:val="24"/>
        </w:rPr>
        <w:t>Dengan menggunakan video pembelajaran dapat memperoleh gambaran yang jelas tentang organ-organ tubuh manusia seperti jantung, paru-paru, organ pencernaan, dan sebagainya.</w:t>
      </w:r>
    </w:p>
    <w:p w14:paraId="68846A7C">
      <w:pPr>
        <w:pStyle w:val="8"/>
        <w:numPr>
          <w:ilvl w:val="1"/>
          <w:numId w:val="7"/>
        </w:numPr>
        <w:tabs>
          <w:tab w:val="left" w:pos="1288"/>
        </w:tabs>
        <w:spacing w:before="14" w:after="0" w:line="475" w:lineRule="auto"/>
        <w:ind w:left="1288" w:right="1194" w:hanging="360"/>
        <w:jc w:val="both"/>
        <w:rPr>
          <w:sz w:val="24"/>
        </w:rPr>
      </w:pPr>
      <w:r>
        <w:rPr>
          <w:sz w:val="24"/>
        </w:rPr>
        <w:drawing>
          <wp:anchor distT="0" distB="0" distL="0" distR="0" simplePos="0" relativeHeight="251668480" behindDoc="1" locked="0" layoutInCell="1" allowOverlap="1">
            <wp:simplePos x="0" y="0"/>
            <wp:positionH relativeFrom="page">
              <wp:posOffset>1457325</wp:posOffset>
            </wp:positionH>
            <wp:positionV relativeFrom="paragraph">
              <wp:posOffset>935990</wp:posOffset>
            </wp:positionV>
            <wp:extent cx="4667250" cy="4591050"/>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Membandingkan sesuatu dengan mudah. Dengan bantuan gambar, model, atau</w:t>
      </w:r>
      <w:r>
        <w:rPr>
          <w:spacing w:val="-13"/>
          <w:sz w:val="24"/>
        </w:rPr>
        <w:t xml:space="preserve"> </w:t>
      </w:r>
      <w:r>
        <w:rPr>
          <w:sz w:val="24"/>
        </w:rPr>
        <w:t>foto,</w:t>
      </w:r>
      <w:r>
        <w:rPr>
          <w:spacing w:val="-11"/>
          <w:sz w:val="24"/>
        </w:rPr>
        <w:t xml:space="preserve"> </w:t>
      </w:r>
      <w:r>
        <w:rPr>
          <w:sz w:val="24"/>
        </w:rPr>
        <w:t>siswa</w:t>
      </w:r>
      <w:r>
        <w:rPr>
          <w:spacing w:val="-12"/>
          <w:sz w:val="24"/>
        </w:rPr>
        <w:t xml:space="preserve"> </w:t>
      </w:r>
      <w:r>
        <w:rPr>
          <w:sz w:val="24"/>
        </w:rPr>
        <w:t>dapat</w:t>
      </w:r>
      <w:r>
        <w:rPr>
          <w:spacing w:val="-10"/>
          <w:sz w:val="24"/>
        </w:rPr>
        <w:t xml:space="preserve"> </w:t>
      </w:r>
      <w:r>
        <w:rPr>
          <w:sz w:val="24"/>
        </w:rPr>
        <w:t>dengan</w:t>
      </w:r>
      <w:r>
        <w:rPr>
          <w:spacing w:val="-10"/>
          <w:sz w:val="24"/>
        </w:rPr>
        <w:t xml:space="preserve"> </w:t>
      </w:r>
      <w:r>
        <w:rPr>
          <w:sz w:val="24"/>
        </w:rPr>
        <w:t>mudah</w:t>
      </w:r>
      <w:r>
        <w:rPr>
          <w:spacing w:val="-13"/>
          <w:sz w:val="24"/>
        </w:rPr>
        <w:t xml:space="preserve"> </w:t>
      </w:r>
      <w:r>
        <w:rPr>
          <w:sz w:val="24"/>
        </w:rPr>
        <w:t>membandingkan</w:t>
      </w:r>
      <w:r>
        <w:rPr>
          <w:spacing w:val="-10"/>
          <w:sz w:val="24"/>
        </w:rPr>
        <w:t xml:space="preserve"> </w:t>
      </w:r>
      <w:r>
        <w:rPr>
          <w:sz w:val="24"/>
        </w:rPr>
        <w:t>dua</w:t>
      </w:r>
      <w:r>
        <w:rPr>
          <w:spacing w:val="-14"/>
          <w:sz w:val="24"/>
        </w:rPr>
        <w:t xml:space="preserve"> </w:t>
      </w:r>
      <w:r>
        <w:rPr>
          <w:sz w:val="24"/>
        </w:rPr>
        <w:t>benda</w:t>
      </w:r>
      <w:r>
        <w:rPr>
          <w:spacing w:val="-12"/>
          <w:sz w:val="24"/>
        </w:rPr>
        <w:t xml:space="preserve"> </w:t>
      </w:r>
      <w:r>
        <w:rPr>
          <w:sz w:val="24"/>
        </w:rPr>
        <w:t>yang</w:t>
      </w:r>
      <w:r>
        <w:rPr>
          <w:spacing w:val="-11"/>
          <w:sz w:val="24"/>
        </w:rPr>
        <w:t xml:space="preserve"> </w:t>
      </w:r>
      <w:r>
        <w:rPr>
          <w:sz w:val="24"/>
        </w:rPr>
        <w:t>sifat ukuran, sifat ukuran, warna, dan sebagainya berbeda. Misalnya, membandingkan larutan penyangga yang bersifat asam dan larutan penyangga yang bersifat basa.</w:t>
      </w:r>
    </w:p>
    <w:p w14:paraId="314ED8B5">
      <w:pPr>
        <w:pStyle w:val="8"/>
        <w:numPr>
          <w:ilvl w:val="1"/>
          <w:numId w:val="7"/>
        </w:numPr>
        <w:tabs>
          <w:tab w:val="left" w:pos="1288"/>
        </w:tabs>
        <w:spacing w:before="10" w:after="0" w:line="470" w:lineRule="auto"/>
        <w:ind w:left="1288" w:right="1203" w:hanging="360"/>
        <w:jc w:val="both"/>
        <w:rPr>
          <w:sz w:val="24"/>
        </w:rPr>
      </w:pPr>
      <w:r>
        <w:rPr>
          <w:sz w:val="24"/>
        </w:rPr>
        <w:t>Dapat melihat gerakan lambat yang sedang berlangsung cepat. Dengan bantuan video, siswa dapat mengamati dengan jelas peran larutan penyangga dalam kehidupan manusia.</w:t>
      </w:r>
    </w:p>
    <w:p w14:paraId="23CE6AC6">
      <w:pPr>
        <w:pStyle w:val="8"/>
        <w:numPr>
          <w:ilvl w:val="1"/>
          <w:numId w:val="7"/>
        </w:numPr>
        <w:tabs>
          <w:tab w:val="left" w:pos="1288"/>
        </w:tabs>
        <w:spacing w:before="11" w:after="0" w:line="475" w:lineRule="auto"/>
        <w:ind w:left="1288" w:right="1193" w:hanging="360"/>
        <w:jc w:val="both"/>
        <w:rPr>
          <w:sz w:val="24"/>
        </w:rPr>
      </w:pPr>
      <w:r>
        <w:rPr>
          <w:sz w:val="24"/>
        </w:rPr>
        <w:t>Dapat</w:t>
      </w:r>
      <w:r>
        <w:rPr>
          <w:spacing w:val="-10"/>
          <w:sz w:val="24"/>
        </w:rPr>
        <w:t xml:space="preserve"> </w:t>
      </w:r>
      <w:r>
        <w:rPr>
          <w:sz w:val="24"/>
        </w:rPr>
        <w:t>menjangkau</w:t>
      </w:r>
      <w:r>
        <w:rPr>
          <w:spacing w:val="-11"/>
          <w:sz w:val="24"/>
        </w:rPr>
        <w:t xml:space="preserve"> </w:t>
      </w:r>
      <w:r>
        <w:rPr>
          <w:sz w:val="24"/>
        </w:rPr>
        <w:t>khalayak</w:t>
      </w:r>
      <w:r>
        <w:rPr>
          <w:spacing w:val="-10"/>
          <w:sz w:val="24"/>
        </w:rPr>
        <w:t xml:space="preserve"> </w:t>
      </w:r>
      <w:r>
        <w:rPr>
          <w:sz w:val="24"/>
        </w:rPr>
        <w:t>yang</w:t>
      </w:r>
      <w:r>
        <w:rPr>
          <w:spacing w:val="-11"/>
          <w:sz w:val="24"/>
        </w:rPr>
        <w:t xml:space="preserve"> </w:t>
      </w:r>
      <w:r>
        <w:rPr>
          <w:sz w:val="24"/>
        </w:rPr>
        <w:t>besar</w:t>
      </w:r>
      <w:r>
        <w:rPr>
          <w:spacing w:val="-11"/>
          <w:sz w:val="24"/>
        </w:rPr>
        <w:t xml:space="preserve"> </w:t>
      </w:r>
      <w:r>
        <w:rPr>
          <w:sz w:val="24"/>
        </w:rPr>
        <w:t>dan</w:t>
      </w:r>
      <w:r>
        <w:rPr>
          <w:spacing w:val="-8"/>
          <w:sz w:val="24"/>
        </w:rPr>
        <w:t xml:space="preserve"> </w:t>
      </w:r>
      <w:r>
        <w:rPr>
          <w:sz w:val="24"/>
        </w:rPr>
        <w:t>mengamati</w:t>
      </w:r>
      <w:r>
        <w:rPr>
          <w:spacing w:val="-9"/>
          <w:sz w:val="24"/>
        </w:rPr>
        <w:t xml:space="preserve"> </w:t>
      </w:r>
      <w:r>
        <w:rPr>
          <w:sz w:val="24"/>
        </w:rPr>
        <w:t>suatu</w:t>
      </w:r>
      <w:r>
        <w:rPr>
          <w:spacing w:val="-8"/>
          <w:sz w:val="24"/>
        </w:rPr>
        <w:t xml:space="preserve"> </w:t>
      </w:r>
      <w:r>
        <w:rPr>
          <w:sz w:val="24"/>
        </w:rPr>
        <w:t>benda</w:t>
      </w:r>
      <w:r>
        <w:rPr>
          <w:spacing w:val="-12"/>
          <w:sz w:val="24"/>
        </w:rPr>
        <w:t xml:space="preserve"> </w:t>
      </w:r>
      <w:r>
        <w:rPr>
          <w:sz w:val="24"/>
        </w:rPr>
        <w:t>secara bersamaan. Dengan media video pembelajaran, ratusan bahkan ribuan siswa</w:t>
      </w:r>
      <w:r>
        <w:rPr>
          <w:spacing w:val="-11"/>
          <w:sz w:val="24"/>
        </w:rPr>
        <w:t xml:space="preserve"> </w:t>
      </w:r>
      <w:r>
        <w:rPr>
          <w:sz w:val="24"/>
        </w:rPr>
        <w:t>dapat</w:t>
      </w:r>
      <w:r>
        <w:rPr>
          <w:spacing w:val="-8"/>
          <w:sz w:val="24"/>
        </w:rPr>
        <w:t xml:space="preserve"> </w:t>
      </w:r>
      <w:r>
        <w:rPr>
          <w:sz w:val="24"/>
        </w:rPr>
        <w:t>mengikuti</w:t>
      </w:r>
      <w:r>
        <w:rPr>
          <w:spacing w:val="-7"/>
          <w:sz w:val="24"/>
        </w:rPr>
        <w:t xml:space="preserve"> </w:t>
      </w:r>
      <w:r>
        <w:rPr>
          <w:sz w:val="24"/>
        </w:rPr>
        <w:t>pelajaran</w:t>
      </w:r>
      <w:r>
        <w:rPr>
          <w:spacing w:val="-8"/>
          <w:sz w:val="24"/>
        </w:rPr>
        <w:t xml:space="preserve"> </w:t>
      </w:r>
      <w:r>
        <w:rPr>
          <w:sz w:val="24"/>
        </w:rPr>
        <w:t>yang</w:t>
      </w:r>
      <w:r>
        <w:rPr>
          <w:spacing w:val="-6"/>
          <w:sz w:val="24"/>
        </w:rPr>
        <w:t xml:space="preserve"> </w:t>
      </w:r>
      <w:r>
        <w:rPr>
          <w:sz w:val="24"/>
        </w:rPr>
        <w:t>disampaikan</w:t>
      </w:r>
      <w:r>
        <w:rPr>
          <w:spacing w:val="-6"/>
          <w:sz w:val="24"/>
        </w:rPr>
        <w:t xml:space="preserve"> </w:t>
      </w:r>
      <w:r>
        <w:rPr>
          <w:sz w:val="24"/>
        </w:rPr>
        <w:t>guru</w:t>
      </w:r>
      <w:r>
        <w:rPr>
          <w:spacing w:val="-11"/>
          <w:sz w:val="24"/>
        </w:rPr>
        <w:t xml:space="preserve"> </w:t>
      </w:r>
      <w:r>
        <w:rPr>
          <w:sz w:val="24"/>
        </w:rPr>
        <w:t>dalam</w:t>
      </w:r>
      <w:r>
        <w:rPr>
          <w:spacing w:val="-8"/>
          <w:sz w:val="24"/>
        </w:rPr>
        <w:t xml:space="preserve"> </w:t>
      </w:r>
      <w:r>
        <w:rPr>
          <w:sz w:val="24"/>
        </w:rPr>
        <w:t>waktu</w:t>
      </w:r>
      <w:r>
        <w:rPr>
          <w:spacing w:val="-8"/>
          <w:sz w:val="24"/>
        </w:rPr>
        <w:t xml:space="preserve"> </w:t>
      </w:r>
      <w:r>
        <w:rPr>
          <w:sz w:val="24"/>
        </w:rPr>
        <w:t>yang bersamaan hanya dengan mengunduh video pembelajaran tersebut.</w:t>
      </w:r>
    </w:p>
    <w:p w14:paraId="5F24E47A">
      <w:pPr>
        <w:pStyle w:val="2"/>
        <w:numPr>
          <w:ilvl w:val="2"/>
          <w:numId w:val="1"/>
        </w:numPr>
        <w:tabs>
          <w:tab w:val="left" w:pos="1093"/>
        </w:tabs>
        <w:spacing w:before="1" w:after="0" w:line="240" w:lineRule="auto"/>
        <w:ind w:left="1093" w:right="0" w:hanging="525"/>
        <w:jc w:val="both"/>
      </w:pPr>
      <w:r>
        <w:t>Aplikasi</w:t>
      </w:r>
      <w:r>
        <w:rPr>
          <w:spacing w:val="1"/>
        </w:rPr>
        <w:t xml:space="preserve"> </w:t>
      </w:r>
      <w:r>
        <w:rPr>
          <w:spacing w:val="-4"/>
        </w:rPr>
        <w:t>Canva</w:t>
      </w:r>
    </w:p>
    <w:p w14:paraId="4A3AC767">
      <w:pPr>
        <w:pStyle w:val="8"/>
        <w:numPr>
          <w:ilvl w:val="3"/>
          <w:numId w:val="1"/>
        </w:numPr>
        <w:tabs>
          <w:tab w:val="left" w:pos="1288"/>
        </w:tabs>
        <w:spacing w:before="180" w:after="0" w:line="240" w:lineRule="auto"/>
        <w:ind w:left="1288" w:right="0" w:hanging="720"/>
        <w:jc w:val="both"/>
        <w:rPr>
          <w:b/>
          <w:sz w:val="24"/>
        </w:rPr>
      </w:pPr>
      <w:r>
        <w:rPr>
          <w:b/>
          <w:sz w:val="24"/>
        </w:rPr>
        <w:t>Pengertian</w:t>
      </w:r>
      <w:r>
        <w:rPr>
          <w:b/>
          <w:spacing w:val="-16"/>
          <w:sz w:val="24"/>
        </w:rPr>
        <w:t xml:space="preserve"> </w:t>
      </w:r>
      <w:r>
        <w:rPr>
          <w:b/>
          <w:sz w:val="24"/>
        </w:rPr>
        <w:t>Aplikasi</w:t>
      </w:r>
      <w:r>
        <w:rPr>
          <w:b/>
          <w:spacing w:val="-11"/>
          <w:sz w:val="24"/>
        </w:rPr>
        <w:t xml:space="preserve"> </w:t>
      </w:r>
      <w:r>
        <w:rPr>
          <w:b/>
          <w:spacing w:val="-4"/>
          <w:sz w:val="24"/>
        </w:rPr>
        <w:t>Canva</w:t>
      </w:r>
    </w:p>
    <w:p w14:paraId="65F5B9B3">
      <w:pPr>
        <w:pStyle w:val="5"/>
        <w:spacing w:before="274" w:line="480" w:lineRule="auto"/>
        <w:ind w:left="578" w:right="1196" w:firstLine="710"/>
        <w:jc w:val="both"/>
      </w:pPr>
      <w:r>
        <w:t>Media pembelajaran video secara umum mebantu meningkatkan interaksi siswa-guru serta efektivitas dan efisiensi kegiatan pembelajaran. Beberapa kelebihan media pembelajaran video yaitu:</w:t>
      </w:r>
    </w:p>
    <w:p w14:paraId="2928EFBB">
      <w:pPr>
        <w:pStyle w:val="5"/>
        <w:spacing w:before="1" w:line="480" w:lineRule="auto"/>
        <w:ind w:left="568" w:right="1195" w:firstLine="720"/>
        <w:jc w:val="both"/>
      </w:pPr>
      <w:r>
        <w:t xml:space="preserve">Menurut Resmini, </w:t>
      </w:r>
      <w:r>
        <w:rPr>
          <w:i/>
        </w:rPr>
        <w:t xml:space="preserve">et al </w:t>
      </w:r>
      <w:r>
        <w:t xml:space="preserve">(2021), Canva merupakan program desain online yang mempersiapkan berbagai macam template desain yang bisa pakai untuk membuat media pembelajaran. Canva ini telah hadir ditengah ramainya dunia </w:t>
      </w:r>
      <w:r>
        <w:rPr>
          <w:spacing w:val="-2"/>
        </w:rPr>
        <w:t>teknologi.</w:t>
      </w:r>
    </w:p>
    <w:p w14:paraId="4C844D30">
      <w:pPr>
        <w:pStyle w:val="5"/>
        <w:spacing w:after="0" w:line="480" w:lineRule="auto"/>
        <w:jc w:val="both"/>
        <w:sectPr>
          <w:pgSz w:w="11920" w:h="16860"/>
          <w:pgMar w:top="1340" w:right="566" w:bottom="280" w:left="1700" w:header="715" w:footer="0" w:gutter="0"/>
          <w:cols w:space="720" w:num="1"/>
        </w:sectPr>
      </w:pPr>
    </w:p>
    <w:p w14:paraId="5858B527">
      <w:pPr>
        <w:pStyle w:val="5"/>
        <w:spacing w:before="80"/>
      </w:pPr>
    </w:p>
    <w:p w14:paraId="3F8E54E6">
      <w:pPr>
        <w:pStyle w:val="5"/>
        <w:spacing w:line="480" w:lineRule="auto"/>
        <w:ind w:left="568" w:right="1188" w:firstLine="427"/>
        <w:jc w:val="both"/>
      </w:pPr>
      <w:r>
        <w:drawing>
          <wp:anchor distT="0" distB="0" distL="0" distR="0" simplePos="0" relativeHeight="25166950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Canva dapat memudahkan guru dan peserta didik dalam mendesain media pembelajaran, sebagaimana</w:t>
      </w:r>
      <w:r>
        <w:rPr>
          <w:spacing w:val="-4"/>
        </w:rPr>
        <w:t xml:space="preserve"> </w:t>
      </w:r>
      <w:r>
        <w:t>Triningsih &amp; Erna, (2021) mengartikan bahwa Canva bisa mempermudah guru dan peserta didik melancarkan kegiatan proses pembelajaran berbasis teknologi, kecakapan, kreativitas dan manfaat lainnya, maka dari itu bisa menarik perhatian minat peserta didik untuk belajar dengan penyajian media pembelajaran serta materi pembelajaran yang menarik.</w:t>
      </w:r>
    </w:p>
    <w:p w14:paraId="66AECC99">
      <w:pPr>
        <w:pStyle w:val="5"/>
        <w:spacing w:line="480" w:lineRule="auto"/>
        <w:ind w:left="568" w:right="1189" w:firstLine="427"/>
        <w:jc w:val="both"/>
      </w:pPr>
      <w:r>
        <w:t xml:space="preserve">Canva adalah satu diantara banyaknya aplikasi yang dapat digunakan guru dalam membuat media pembelajaran. Canva merupakan aplikasi desain secara online, yang menyediakan beragam desain grafis yang terdiri atas; presentasi, poster, pamflet, grafik, spanduk, kartu undangan, edit foto dan cover facebook Dian </w:t>
      </w:r>
      <w:r>
        <w:rPr>
          <w:i/>
        </w:rPr>
        <w:t>et al</w:t>
      </w:r>
      <w:r>
        <w:t>., 2021; Rahma Elvira Tanjung, (2019). Canva sangat mempermudah guru dalam mendesain media pembelajaran, sebagaimana Triningsih, (2021) menyampaikan bahwa canva mempermudah guru serta peserta didik dalam melaksanakan proses pembelajaran berbasis teknologi, keterampilan, kreativitas, beserta</w:t>
      </w:r>
      <w:r>
        <w:rPr>
          <w:spacing w:val="-5"/>
        </w:rPr>
        <w:t xml:space="preserve"> </w:t>
      </w:r>
      <w:r>
        <w:t>manfaat</w:t>
      </w:r>
      <w:r>
        <w:rPr>
          <w:spacing w:val="-3"/>
        </w:rPr>
        <w:t xml:space="preserve"> </w:t>
      </w:r>
      <w:r>
        <w:t>lain,</w:t>
      </w:r>
      <w:r>
        <w:rPr>
          <w:spacing w:val="-4"/>
        </w:rPr>
        <w:t xml:space="preserve"> </w:t>
      </w:r>
      <w:r>
        <w:t>hal</w:t>
      </w:r>
      <w:r>
        <w:rPr>
          <w:spacing w:val="-2"/>
        </w:rPr>
        <w:t xml:space="preserve"> </w:t>
      </w:r>
      <w:r>
        <w:t>ini</w:t>
      </w:r>
      <w:r>
        <w:rPr>
          <w:spacing w:val="-4"/>
        </w:rPr>
        <w:t xml:space="preserve"> </w:t>
      </w:r>
      <w:r>
        <w:t>dikarenakan</w:t>
      </w:r>
      <w:r>
        <w:rPr>
          <w:spacing w:val="-4"/>
        </w:rPr>
        <w:t xml:space="preserve"> </w:t>
      </w:r>
      <w:r>
        <w:t>hasil</w:t>
      </w:r>
      <w:r>
        <w:rPr>
          <w:spacing w:val="-3"/>
        </w:rPr>
        <w:t xml:space="preserve"> </w:t>
      </w:r>
      <w:r>
        <w:t>desain</w:t>
      </w:r>
      <w:r>
        <w:rPr>
          <w:spacing w:val="-3"/>
        </w:rPr>
        <w:t xml:space="preserve"> </w:t>
      </w:r>
      <w:r>
        <w:t>menggunakan</w:t>
      </w:r>
      <w:r>
        <w:rPr>
          <w:spacing w:val="-4"/>
        </w:rPr>
        <w:t xml:space="preserve"> </w:t>
      </w:r>
      <w:r>
        <w:t>canva</w:t>
      </w:r>
      <w:r>
        <w:rPr>
          <w:spacing w:val="-3"/>
        </w:rPr>
        <w:t xml:space="preserve"> </w:t>
      </w:r>
      <w:r>
        <w:t>mampu meningkatkan ketertarikan peserta didik dalam kegiatan pembelajaran dan meningkatkan motivasi peserta didik dengan penyajian bahan ajar serta materi secara menarik.</w:t>
      </w:r>
    </w:p>
    <w:p w14:paraId="2EBB9A2C">
      <w:pPr>
        <w:pStyle w:val="5"/>
        <w:spacing w:before="4" w:line="480" w:lineRule="auto"/>
        <w:ind w:left="568" w:right="1131" w:firstLine="427"/>
        <w:jc w:val="both"/>
      </w:pPr>
      <w:r>
        <w:t>Canva,</w:t>
      </w:r>
      <w:r>
        <w:rPr>
          <w:spacing w:val="-10"/>
        </w:rPr>
        <w:t xml:space="preserve"> </w:t>
      </w:r>
      <w:r>
        <w:t>platform</w:t>
      </w:r>
      <w:r>
        <w:rPr>
          <w:spacing w:val="-11"/>
        </w:rPr>
        <w:t xml:space="preserve"> </w:t>
      </w:r>
      <w:r>
        <w:t>desain</w:t>
      </w:r>
      <w:r>
        <w:rPr>
          <w:spacing w:val="-8"/>
        </w:rPr>
        <w:t xml:space="preserve"> </w:t>
      </w:r>
      <w:r>
        <w:t>grafis</w:t>
      </w:r>
      <w:r>
        <w:rPr>
          <w:spacing w:val="-10"/>
        </w:rPr>
        <w:t xml:space="preserve"> </w:t>
      </w:r>
      <w:r>
        <w:t>online,</w:t>
      </w:r>
      <w:r>
        <w:rPr>
          <w:spacing w:val="-8"/>
        </w:rPr>
        <w:t xml:space="preserve"> </w:t>
      </w:r>
      <w:r>
        <w:t>telah</w:t>
      </w:r>
      <w:r>
        <w:rPr>
          <w:spacing w:val="-8"/>
        </w:rPr>
        <w:t xml:space="preserve"> </w:t>
      </w:r>
      <w:r>
        <w:t>mengalami</w:t>
      </w:r>
      <w:r>
        <w:rPr>
          <w:spacing w:val="-9"/>
        </w:rPr>
        <w:t xml:space="preserve"> </w:t>
      </w:r>
      <w:r>
        <w:t>pertumbuhan</w:t>
      </w:r>
      <w:r>
        <w:rPr>
          <w:spacing w:val="-11"/>
        </w:rPr>
        <w:t xml:space="preserve"> </w:t>
      </w:r>
      <w:r>
        <w:t>signifikan dalam jumlah penggunanya. Pada Oktober 2024, Canva mencapai lebih dari 200 juta pengguna aktif bulanan di seluruh dunia, meningkat dari 100 juta pada tahun 2022.</w:t>
      </w:r>
      <w:r>
        <w:rPr>
          <w:spacing w:val="40"/>
        </w:rPr>
        <w:t xml:space="preserve"> </w:t>
      </w:r>
      <w:r>
        <w:t xml:space="preserve">Di Indonesia, Canva menjadi salah satu pasar terbesar ketiga secara global, menunjukkan adopsi yang tinggi di kalangan pengguna Indonesia (Yuliana </w:t>
      </w:r>
      <w:r>
        <w:rPr>
          <w:i/>
        </w:rPr>
        <w:t xml:space="preserve">et al., </w:t>
      </w:r>
      <w:r>
        <w:rPr>
          <w:spacing w:val="-2"/>
        </w:rPr>
        <w:t>2023).</w:t>
      </w:r>
    </w:p>
    <w:p w14:paraId="6BC8B4C8">
      <w:pPr>
        <w:pStyle w:val="5"/>
        <w:spacing w:after="0" w:line="480" w:lineRule="auto"/>
        <w:jc w:val="both"/>
        <w:sectPr>
          <w:pgSz w:w="11920" w:h="16860"/>
          <w:pgMar w:top="1340" w:right="566" w:bottom="280" w:left="1700" w:header="715" w:footer="0" w:gutter="0"/>
          <w:cols w:space="720" w:num="1"/>
        </w:sectPr>
      </w:pPr>
    </w:p>
    <w:p w14:paraId="094BFF6B">
      <w:pPr>
        <w:pStyle w:val="5"/>
        <w:spacing w:before="80"/>
      </w:pPr>
    </w:p>
    <w:p w14:paraId="3F764928">
      <w:pPr>
        <w:pStyle w:val="2"/>
        <w:numPr>
          <w:ilvl w:val="3"/>
          <w:numId w:val="1"/>
        </w:numPr>
        <w:tabs>
          <w:tab w:val="left" w:pos="1288"/>
        </w:tabs>
        <w:spacing w:before="0" w:after="0" w:line="240" w:lineRule="auto"/>
        <w:ind w:left="1288" w:right="0" w:hanging="720"/>
        <w:jc w:val="left"/>
      </w:pPr>
      <w:r>
        <w:t>Kelebihan</w:t>
      </w:r>
      <w:r>
        <w:rPr>
          <w:spacing w:val="-11"/>
        </w:rPr>
        <w:t xml:space="preserve"> </w:t>
      </w:r>
      <w:r>
        <w:t>dan</w:t>
      </w:r>
      <w:r>
        <w:rPr>
          <w:spacing w:val="-9"/>
        </w:rPr>
        <w:t xml:space="preserve"> </w:t>
      </w:r>
      <w:r>
        <w:t>Kekurangan</w:t>
      </w:r>
      <w:r>
        <w:rPr>
          <w:spacing w:val="-15"/>
        </w:rPr>
        <w:t xml:space="preserve"> </w:t>
      </w:r>
      <w:r>
        <w:t>Aplikasi</w:t>
      </w:r>
      <w:r>
        <w:rPr>
          <w:spacing w:val="-7"/>
        </w:rPr>
        <w:t xml:space="preserve"> </w:t>
      </w:r>
      <w:r>
        <w:rPr>
          <w:spacing w:val="-4"/>
        </w:rPr>
        <w:t>Canva</w:t>
      </w:r>
    </w:p>
    <w:p w14:paraId="49AD2702">
      <w:pPr>
        <w:pStyle w:val="5"/>
        <w:rPr>
          <w:b/>
        </w:rPr>
      </w:pPr>
    </w:p>
    <w:p w14:paraId="0CF07813">
      <w:pPr>
        <w:pStyle w:val="5"/>
        <w:spacing w:line="480" w:lineRule="auto"/>
        <w:ind w:left="578" w:right="1117" w:firstLine="710"/>
      </w:pPr>
      <w:r>
        <w:t>Menurut Tanjung</w:t>
      </w:r>
      <w:r>
        <w:rPr>
          <w:spacing w:val="32"/>
        </w:rPr>
        <w:t xml:space="preserve"> </w:t>
      </w:r>
      <w:r>
        <w:t>&amp;</w:t>
      </w:r>
      <w:r>
        <w:rPr>
          <w:spacing w:val="34"/>
        </w:rPr>
        <w:t xml:space="preserve"> </w:t>
      </w:r>
      <w:r>
        <w:t>Faiza</w:t>
      </w:r>
      <w:r>
        <w:rPr>
          <w:spacing w:val="31"/>
        </w:rPr>
        <w:t xml:space="preserve"> </w:t>
      </w:r>
      <w:r>
        <w:t>(</w:t>
      </w:r>
      <w:r>
        <w:rPr>
          <w:spacing w:val="31"/>
        </w:rPr>
        <w:t xml:space="preserve"> </w:t>
      </w:r>
      <w:r>
        <w:t>2019)</w:t>
      </w:r>
      <w:r>
        <w:rPr>
          <w:spacing w:val="-1"/>
        </w:rPr>
        <w:t xml:space="preserve"> </w:t>
      </w:r>
      <w:r>
        <w:t>Adapun</w:t>
      </w:r>
      <w:r>
        <w:rPr>
          <w:spacing w:val="32"/>
        </w:rPr>
        <w:t xml:space="preserve"> </w:t>
      </w:r>
      <w:r>
        <w:t>beberapa</w:t>
      </w:r>
      <w:r>
        <w:rPr>
          <w:spacing w:val="32"/>
        </w:rPr>
        <w:t xml:space="preserve"> </w:t>
      </w:r>
      <w:r>
        <w:t>kelebihan</w:t>
      </w:r>
      <w:r>
        <w:rPr>
          <w:spacing w:val="31"/>
        </w:rPr>
        <w:t xml:space="preserve"> </w:t>
      </w:r>
      <w:r>
        <w:t>aplikasi Canva antara lain:</w:t>
      </w:r>
    </w:p>
    <w:p w14:paraId="42430238">
      <w:pPr>
        <w:pStyle w:val="8"/>
        <w:numPr>
          <w:ilvl w:val="4"/>
          <w:numId w:val="1"/>
        </w:numPr>
        <w:tabs>
          <w:tab w:val="left" w:pos="1648"/>
        </w:tabs>
        <w:spacing w:before="2" w:after="0" w:line="240" w:lineRule="auto"/>
        <w:ind w:left="1648" w:right="0" w:hanging="360"/>
        <w:jc w:val="left"/>
        <w:rPr>
          <w:sz w:val="24"/>
        </w:rPr>
      </w:pPr>
      <w:r>
        <w:rPr>
          <w:sz w:val="24"/>
        </w:rPr>
        <w:t>Memiliki</w:t>
      </w:r>
      <w:r>
        <w:rPr>
          <w:spacing w:val="-4"/>
          <w:sz w:val="24"/>
        </w:rPr>
        <w:t xml:space="preserve"> </w:t>
      </w:r>
      <w:r>
        <w:rPr>
          <w:sz w:val="24"/>
        </w:rPr>
        <w:t>beragam</w:t>
      </w:r>
      <w:r>
        <w:rPr>
          <w:spacing w:val="-3"/>
          <w:sz w:val="24"/>
        </w:rPr>
        <w:t xml:space="preserve"> </w:t>
      </w:r>
      <w:r>
        <w:rPr>
          <w:sz w:val="24"/>
        </w:rPr>
        <w:t>desain</w:t>
      </w:r>
      <w:r>
        <w:rPr>
          <w:spacing w:val="-1"/>
          <w:sz w:val="24"/>
        </w:rPr>
        <w:t xml:space="preserve"> </w:t>
      </w:r>
      <w:r>
        <w:rPr>
          <w:sz w:val="24"/>
        </w:rPr>
        <w:t>yang</w:t>
      </w:r>
      <w:r>
        <w:rPr>
          <w:spacing w:val="-2"/>
          <w:sz w:val="24"/>
        </w:rPr>
        <w:t xml:space="preserve"> menarik.</w:t>
      </w:r>
    </w:p>
    <w:p w14:paraId="68145F53">
      <w:pPr>
        <w:pStyle w:val="5"/>
      </w:pPr>
    </w:p>
    <w:p w14:paraId="034B94F0">
      <w:pPr>
        <w:pStyle w:val="8"/>
        <w:numPr>
          <w:ilvl w:val="4"/>
          <w:numId w:val="1"/>
        </w:numPr>
        <w:tabs>
          <w:tab w:val="left" w:pos="1648"/>
        </w:tabs>
        <w:spacing w:before="1" w:after="0" w:line="463" w:lineRule="auto"/>
        <w:ind w:left="1648" w:right="1256" w:hanging="361"/>
        <w:jc w:val="both"/>
        <w:rPr>
          <w:sz w:val="24"/>
        </w:rPr>
      </w:pPr>
      <w:r>
        <w:rPr>
          <w:sz w:val="24"/>
        </w:rPr>
        <w:drawing>
          <wp:anchor distT="0" distB="0" distL="0" distR="0" simplePos="0" relativeHeight="251669504" behindDoc="1" locked="0" layoutInCell="1" allowOverlap="1">
            <wp:simplePos x="0" y="0"/>
            <wp:positionH relativeFrom="page">
              <wp:posOffset>1457325</wp:posOffset>
            </wp:positionH>
            <wp:positionV relativeFrom="paragraph">
              <wp:posOffset>564515</wp:posOffset>
            </wp:positionV>
            <wp:extent cx="4667250" cy="4591050"/>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Mampu meningkatkan kreativitas guru dan siswa dalam mendesain media pembelajaran karena banyak fitur yang telah disediakan.</w:t>
      </w:r>
    </w:p>
    <w:p w14:paraId="5A96CA24">
      <w:pPr>
        <w:pStyle w:val="8"/>
        <w:numPr>
          <w:ilvl w:val="4"/>
          <w:numId w:val="1"/>
        </w:numPr>
        <w:tabs>
          <w:tab w:val="left" w:pos="1648"/>
        </w:tabs>
        <w:spacing w:before="19" w:after="0" w:line="240" w:lineRule="auto"/>
        <w:ind w:left="1648" w:right="0" w:hanging="360"/>
        <w:jc w:val="left"/>
        <w:rPr>
          <w:sz w:val="24"/>
        </w:rPr>
      </w:pPr>
      <w:r>
        <w:rPr>
          <w:sz w:val="24"/>
        </w:rPr>
        <w:t>Menghemat</w:t>
      </w:r>
      <w:r>
        <w:rPr>
          <w:spacing w:val="-9"/>
          <w:sz w:val="24"/>
        </w:rPr>
        <w:t xml:space="preserve"> </w:t>
      </w:r>
      <w:r>
        <w:rPr>
          <w:sz w:val="24"/>
        </w:rPr>
        <w:t>waktu</w:t>
      </w:r>
      <w:r>
        <w:rPr>
          <w:spacing w:val="-1"/>
          <w:sz w:val="24"/>
        </w:rPr>
        <w:t xml:space="preserve"> </w:t>
      </w:r>
      <w:r>
        <w:rPr>
          <w:sz w:val="24"/>
        </w:rPr>
        <w:t>dalam</w:t>
      </w:r>
      <w:r>
        <w:rPr>
          <w:spacing w:val="-2"/>
          <w:sz w:val="24"/>
        </w:rPr>
        <w:t xml:space="preserve"> </w:t>
      </w:r>
      <w:r>
        <w:rPr>
          <w:sz w:val="24"/>
        </w:rPr>
        <w:t>media</w:t>
      </w:r>
      <w:r>
        <w:rPr>
          <w:spacing w:val="-3"/>
          <w:sz w:val="24"/>
        </w:rPr>
        <w:t xml:space="preserve"> </w:t>
      </w:r>
      <w:r>
        <w:rPr>
          <w:sz w:val="24"/>
        </w:rPr>
        <w:t>pembelajaran</w:t>
      </w:r>
      <w:r>
        <w:rPr>
          <w:spacing w:val="-1"/>
          <w:sz w:val="24"/>
        </w:rPr>
        <w:t xml:space="preserve"> </w:t>
      </w:r>
      <w:r>
        <w:rPr>
          <w:sz w:val="24"/>
        </w:rPr>
        <w:t>secara</w:t>
      </w:r>
      <w:r>
        <w:rPr>
          <w:spacing w:val="-5"/>
          <w:sz w:val="24"/>
        </w:rPr>
        <w:t xml:space="preserve"> </w:t>
      </w:r>
      <w:r>
        <w:rPr>
          <w:spacing w:val="-2"/>
          <w:sz w:val="24"/>
        </w:rPr>
        <w:t>praktis.</w:t>
      </w:r>
    </w:p>
    <w:p w14:paraId="23AAC8BF">
      <w:pPr>
        <w:pStyle w:val="5"/>
        <w:spacing w:before="1"/>
      </w:pPr>
    </w:p>
    <w:p w14:paraId="6526B42A">
      <w:pPr>
        <w:pStyle w:val="8"/>
        <w:numPr>
          <w:ilvl w:val="4"/>
          <w:numId w:val="1"/>
        </w:numPr>
        <w:tabs>
          <w:tab w:val="left" w:pos="1648"/>
        </w:tabs>
        <w:spacing w:before="0" w:after="0" w:line="463" w:lineRule="auto"/>
        <w:ind w:left="1648" w:right="1253" w:hanging="361"/>
        <w:jc w:val="both"/>
        <w:rPr>
          <w:sz w:val="24"/>
        </w:rPr>
      </w:pPr>
      <w:r>
        <w:rPr>
          <w:sz w:val="24"/>
        </w:rPr>
        <w:t>Dalam</w:t>
      </w:r>
      <w:r>
        <w:rPr>
          <w:spacing w:val="-4"/>
          <w:sz w:val="24"/>
        </w:rPr>
        <w:t xml:space="preserve"> </w:t>
      </w:r>
      <w:r>
        <w:rPr>
          <w:sz w:val="24"/>
        </w:rPr>
        <w:t>mendesain,</w:t>
      </w:r>
      <w:r>
        <w:rPr>
          <w:spacing w:val="-4"/>
          <w:sz w:val="24"/>
        </w:rPr>
        <w:t xml:space="preserve"> </w:t>
      </w:r>
      <w:r>
        <w:rPr>
          <w:sz w:val="24"/>
        </w:rPr>
        <w:t>tidak</w:t>
      </w:r>
      <w:r>
        <w:rPr>
          <w:spacing w:val="-4"/>
          <w:sz w:val="24"/>
        </w:rPr>
        <w:t xml:space="preserve"> </w:t>
      </w:r>
      <w:r>
        <w:rPr>
          <w:sz w:val="24"/>
        </w:rPr>
        <w:t>harus</w:t>
      </w:r>
      <w:r>
        <w:rPr>
          <w:spacing w:val="-5"/>
          <w:sz w:val="24"/>
        </w:rPr>
        <w:t xml:space="preserve"> </w:t>
      </w:r>
      <w:r>
        <w:rPr>
          <w:sz w:val="24"/>
        </w:rPr>
        <w:t>memakai</w:t>
      </w:r>
      <w:r>
        <w:rPr>
          <w:spacing w:val="-4"/>
          <w:sz w:val="24"/>
        </w:rPr>
        <w:t xml:space="preserve"> </w:t>
      </w:r>
      <w:r>
        <w:rPr>
          <w:sz w:val="24"/>
        </w:rPr>
        <w:t>laptop,</w:t>
      </w:r>
      <w:r>
        <w:rPr>
          <w:spacing w:val="-4"/>
          <w:sz w:val="24"/>
        </w:rPr>
        <w:t xml:space="preserve"> </w:t>
      </w:r>
      <w:r>
        <w:rPr>
          <w:sz w:val="24"/>
        </w:rPr>
        <w:t>tetapi</w:t>
      </w:r>
      <w:r>
        <w:rPr>
          <w:spacing w:val="-4"/>
          <w:sz w:val="24"/>
        </w:rPr>
        <w:t xml:space="preserve"> </w:t>
      </w:r>
      <w:r>
        <w:rPr>
          <w:sz w:val="24"/>
        </w:rPr>
        <w:t>dapat</w:t>
      </w:r>
      <w:r>
        <w:rPr>
          <w:spacing w:val="-4"/>
          <w:sz w:val="24"/>
        </w:rPr>
        <w:t xml:space="preserve"> </w:t>
      </w:r>
      <w:r>
        <w:rPr>
          <w:sz w:val="24"/>
        </w:rPr>
        <w:t>dilakukan melalui hp.</w:t>
      </w:r>
    </w:p>
    <w:p w14:paraId="3D471C4C">
      <w:pPr>
        <w:pStyle w:val="5"/>
        <w:spacing w:before="14" w:line="482" w:lineRule="auto"/>
        <w:ind w:left="568" w:right="1323"/>
        <w:jc w:val="both"/>
      </w:pPr>
      <w:r>
        <w:t>Namun di samping manfaatnya, aplikasi Canva juga memiliki sejumlah kekurangan, antara lain:</w:t>
      </w:r>
    </w:p>
    <w:p w14:paraId="152AED4B">
      <w:pPr>
        <w:pStyle w:val="8"/>
        <w:numPr>
          <w:ilvl w:val="4"/>
          <w:numId w:val="1"/>
        </w:numPr>
        <w:tabs>
          <w:tab w:val="left" w:pos="1648"/>
        </w:tabs>
        <w:spacing w:before="0" w:after="0" w:line="475" w:lineRule="auto"/>
        <w:ind w:left="1648" w:right="1197" w:hanging="361"/>
        <w:jc w:val="both"/>
        <w:rPr>
          <w:sz w:val="24"/>
        </w:rPr>
      </w:pPr>
      <w:r>
        <w:rPr>
          <w:sz w:val="24"/>
        </w:rPr>
        <w:t>Aplikasi Canva memerlukan koneksi internet yang stabil dan terkini; jika keduanya tidak tersedia, aplikasi tidak dapat digunakan atau tidak berfungsi</w:t>
      </w:r>
      <w:r>
        <w:rPr>
          <w:spacing w:val="-3"/>
          <w:sz w:val="24"/>
        </w:rPr>
        <w:t xml:space="preserve"> </w:t>
      </w:r>
      <w:r>
        <w:rPr>
          <w:sz w:val="24"/>
        </w:rPr>
        <w:t>saat</w:t>
      </w:r>
      <w:r>
        <w:rPr>
          <w:spacing w:val="-3"/>
          <w:sz w:val="24"/>
        </w:rPr>
        <w:t xml:space="preserve"> </w:t>
      </w:r>
      <w:r>
        <w:rPr>
          <w:sz w:val="24"/>
        </w:rPr>
        <w:t>proses</w:t>
      </w:r>
      <w:r>
        <w:rPr>
          <w:spacing w:val="-1"/>
          <w:sz w:val="24"/>
        </w:rPr>
        <w:t xml:space="preserve"> </w:t>
      </w:r>
      <w:r>
        <w:rPr>
          <w:sz w:val="24"/>
        </w:rPr>
        <w:t>desain</w:t>
      </w:r>
      <w:r>
        <w:rPr>
          <w:spacing w:val="-2"/>
          <w:sz w:val="24"/>
        </w:rPr>
        <w:t xml:space="preserve"> </w:t>
      </w:r>
      <w:r>
        <w:rPr>
          <w:sz w:val="24"/>
        </w:rPr>
        <w:t>di</w:t>
      </w:r>
      <w:r>
        <w:rPr>
          <w:spacing w:val="-3"/>
          <w:sz w:val="24"/>
        </w:rPr>
        <w:t xml:space="preserve"> </w:t>
      </w:r>
      <w:r>
        <w:rPr>
          <w:sz w:val="24"/>
        </w:rPr>
        <w:t>komputer,</w:t>
      </w:r>
      <w:r>
        <w:rPr>
          <w:spacing w:val="-4"/>
          <w:sz w:val="24"/>
        </w:rPr>
        <w:t xml:space="preserve"> </w:t>
      </w:r>
      <w:r>
        <w:rPr>
          <w:sz w:val="24"/>
        </w:rPr>
        <w:t>tablet,</w:t>
      </w:r>
      <w:r>
        <w:rPr>
          <w:spacing w:val="-2"/>
          <w:sz w:val="24"/>
        </w:rPr>
        <w:t xml:space="preserve"> </w:t>
      </w:r>
      <w:r>
        <w:rPr>
          <w:sz w:val="24"/>
        </w:rPr>
        <w:t>atau</w:t>
      </w:r>
      <w:r>
        <w:rPr>
          <w:spacing w:val="-4"/>
          <w:sz w:val="24"/>
        </w:rPr>
        <w:t xml:space="preserve"> </w:t>
      </w:r>
      <w:r>
        <w:rPr>
          <w:sz w:val="24"/>
        </w:rPr>
        <w:t>perangkat</w:t>
      </w:r>
      <w:r>
        <w:rPr>
          <w:spacing w:val="-3"/>
          <w:sz w:val="24"/>
        </w:rPr>
        <w:t xml:space="preserve"> </w:t>
      </w:r>
      <w:r>
        <w:rPr>
          <w:sz w:val="24"/>
        </w:rPr>
        <w:t xml:space="preserve">seluler </w:t>
      </w:r>
      <w:r>
        <w:rPr>
          <w:spacing w:val="-2"/>
          <w:sz w:val="24"/>
        </w:rPr>
        <w:t>lainnya.</w:t>
      </w:r>
    </w:p>
    <w:p w14:paraId="1D94E680">
      <w:pPr>
        <w:pStyle w:val="8"/>
        <w:numPr>
          <w:ilvl w:val="4"/>
          <w:numId w:val="1"/>
        </w:numPr>
        <w:tabs>
          <w:tab w:val="left" w:pos="1648"/>
        </w:tabs>
        <w:spacing w:before="3" w:after="0" w:line="477" w:lineRule="auto"/>
        <w:ind w:left="1648" w:right="1194" w:hanging="361"/>
        <w:jc w:val="both"/>
        <w:rPr>
          <w:sz w:val="24"/>
        </w:rPr>
      </w:pPr>
      <w:r>
        <w:rPr>
          <w:sz w:val="24"/>
        </w:rPr>
        <w:t>Di dalam aplikasi Canva, tersedia template, ikon, ilustrasi, font, dan item lainnya dengan harga yang terjangkau. Dalam hal ini, ada yang dijual dan ada yang tidak. Namun, karena ada begitu banyak template premium dan gratis lainnya, situasi ini tidak menjadi masalah.</w:t>
      </w:r>
      <w:r>
        <w:rPr>
          <w:spacing w:val="-4"/>
          <w:sz w:val="24"/>
        </w:rPr>
        <w:t xml:space="preserve"> </w:t>
      </w:r>
      <w:r>
        <w:rPr>
          <w:sz w:val="24"/>
        </w:rPr>
        <w:t>Tinggal bagaimana pengguna dapat mendesain sesuatu dengan cermat dan kreatif sesuai dengan keinginan mereka sendiri.</w:t>
      </w:r>
    </w:p>
    <w:p w14:paraId="27F6C2D0">
      <w:pPr>
        <w:pStyle w:val="8"/>
        <w:numPr>
          <w:ilvl w:val="4"/>
          <w:numId w:val="1"/>
        </w:numPr>
        <w:tabs>
          <w:tab w:val="left" w:pos="1648"/>
        </w:tabs>
        <w:spacing w:before="0" w:after="0" w:line="465" w:lineRule="auto"/>
        <w:ind w:left="1648" w:right="1198" w:hanging="361"/>
        <w:jc w:val="both"/>
        <w:rPr>
          <w:sz w:val="24"/>
        </w:rPr>
      </w:pPr>
      <w:r>
        <w:rPr>
          <w:sz w:val="24"/>
        </w:rPr>
        <w:t>Terkadang</w:t>
      </w:r>
      <w:r>
        <w:rPr>
          <w:spacing w:val="-12"/>
          <w:sz w:val="24"/>
        </w:rPr>
        <w:t xml:space="preserve"> </w:t>
      </w:r>
      <w:r>
        <w:rPr>
          <w:sz w:val="24"/>
        </w:rPr>
        <w:t>desain</w:t>
      </w:r>
      <w:r>
        <w:rPr>
          <w:spacing w:val="-12"/>
          <w:sz w:val="24"/>
        </w:rPr>
        <w:t xml:space="preserve"> </w:t>
      </w:r>
      <w:r>
        <w:rPr>
          <w:sz w:val="24"/>
        </w:rPr>
        <w:t>yang</w:t>
      </w:r>
      <w:r>
        <w:rPr>
          <w:spacing w:val="-12"/>
          <w:sz w:val="24"/>
        </w:rPr>
        <w:t xml:space="preserve"> </w:t>
      </w:r>
      <w:r>
        <w:rPr>
          <w:sz w:val="24"/>
        </w:rPr>
        <w:t>terpilih</w:t>
      </w:r>
      <w:r>
        <w:rPr>
          <w:spacing w:val="-12"/>
          <w:sz w:val="24"/>
        </w:rPr>
        <w:t xml:space="preserve"> </w:t>
      </w:r>
      <w:r>
        <w:rPr>
          <w:sz w:val="24"/>
        </w:rPr>
        <w:t>terdapat</w:t>
      </w:r>
      <w:r>
        <w:rPr>
          <w:spacing w:val="-12"/>
          <w:sz w:val="24"/>
        </w:rPr>
        <w:t xml:space="preserve"> </w:t>
      </w:r>
      <w:r>
        <w:rPr>
          <w:sz w:val="24"/>
        </w:rPr>
        <w:t>kesamaan</w:t>
      </w:r>
      <w:r>
        <w:rPr>
          <w:spacing w:val="-7"/>
          <w:sz w:val="24"/>
        </w:rPr>
        <w:t xml:space="preserve"> </w:t>
      </w:r>
      <w:r>
        <w:rPr>
          <w:sz w:val="24"/>
        </w:rPr>
        <w:t>desain</w:t>
      </w:r>
      <w:r>
        <w:rPr>
          <w:spacing w:val="-12"/>
          <w:sz w:val="24"/>
        </w:rPr>
        <w:t xml:space="preserve"> </w:t>
      </w:r>
      <w:r>
        <w:rPr>
          <w:sz w:val="24"/>
        </w:rPr>
        <w:t>dengan</w:t>
      </w:r>
      <w:r>
        <w:rPr>
          <w:spacing w:val="-10"/>
          <w:sz w:val="24"/>
        </w:rPr>
        <w:t xml:space="preserve"> </w:t>
      </w:r>
      <w:r>
        <w:rPr>
          <w:sz w:val="24"/>
        </w:rPr>
        <w:t>orang lain, entah itu templatenya, gambar, warna, dan sebagainya. Tetapi ini</w:t>
      </w:r>
    </w:p>
    <w:p w14:paraId="6368A1B5">
      <w:pPr>
        <w:pStyle w:val="8"/>
        <w:spacing w:after="0" w:line="465" w:lineRule="auto"/>
        <w:jc w:val="both"/>
        <w:rPr>
          <w:sz w:val="24"/>
        </w:rPr>
        <w:sectPr>
          <w:pgSz w:w="11920" w:h="16860"/>
          <w:pgMar w:top="1340" w:right="566" w:bottom="280" w:left="1700" w:header="715" w:footer="0" w:gutter="0"/>
          <w:cols w:space="720" w:num="1"/>
        </w:sectPr>
      </w:pPr>
    </w:p>
    <w:p w14:paraId="5814F74E">
      <w:pPr>
        <w:pStyle w:val="5"/>
        <w:spacing w:before="80"/>
      </w:pPr>
    </w:p>
    <w:p w14:paraId="40190055">
      <w:pPr>
        <w:pStyle w:val="5"/>
        <w:spacing w:line="480" w:lineRule="auto"/>
        <w:ind w:left="1648" w:right="1117"/>
      </w:pPr>
      <w:r>
        <w:t>juga</w:t>
      </w:r>
      <w:r>
        <w:rPr>
          <w:spacing w:val="40"/>
        </w:rPr>
        <w:t xml:space="preserve"> </w:t>
      </w:r>
      <w:r>
        <w:t>tidak</w:t>
      </w:r>
      <w:r>
        <w:rPr>
          <w:spacing w:val="40"/>
        </w:rPr>
        <w:t xml:space="preserve"> </w:t>
      </w:r>
      <w:r>
        <w:t>menjadi</w:t>
      </w:r>
      <w:r>
        <w:rPr>
          <w:spacing w:val="40"/>
        </w:rPr>
        <w:t xml:space="preserve"> </w:t>
      </w:r>
      <w:r>
        <w:t>masalah,kembali</w:t>
      </w:r>
      <w:r>
        <w:rPr>
          <w:spacing w:val="40"/>
        </w:rPr>
        <w:t xml:space="preserve"> </w:t>
      </w:r>
      <w:r>
        <w:t>lagi</w:t>
      </w:r>
      <w:r>
        <w:rPr>
          <w:spacing w:val="40"/>
        </w:rPr>
        <w:t xml:space="preserve"> </w:t>
      </w:r>
      <w:r>
        <w:t>kepada</w:t>
      </w:r>
      <w:r>
        <w:rPr>
          <w:spacing w:val="40"/>
        </w:rPr>
        <w:t xml:space="preserve"> </w:t>
      </w:r>
      <w:r>
        <w:t>pengguna</w:t>
      </w:r>
      <w:r>
        <w:rPr>
          <w:spacing w:val="40"/>
        </w:rPr>
        <w:t xml:space="preserve"> </w:t>
      </w:r>
      <w:r>
        <w:t>dalam</w:t>
      </w:r>
      <w:r>
        <w:rPr>
          <w:spacing w:val="40"/>
        </w:rPr>
        <w:t xml:space="preserve"> </w:t>
      </w:r>
      <w:r>
        <w:t>memilih sesuatu desain yang berbeda.</w:t>
      </w:r>
    </w:p>
    <w:p w14:paraId="04E3C692">
      <w:pPr>
        <w:pStyle w:val="2"/>
        <w:numPr>
          <w:ilvl w:val="3"/>
          <w:numId w:val="1"/>
        </w:numPr>
        <w:tabs>
          <w:tab w:val="left" w:pos="1288"/>
        </w:tabs>
        <w:spacing w:before="41" w:after="0" w:line="240" w:lineRule="auto"/>
        <w:ind w:left="1288" w:right="0" w:hanging="720"/>
        <w:jc w:val="left"/>
      </w:pPr>
      <w:r>
        <w:t>Langkah</w:t>
      </w:r>
      <w:r>
        <w:rPr>
          <w:spacing w:val="-8"/>
        </w:rPr>
        <w:t xml:space="preserve"> </w:t>
      </w:r>
      <w:r>
        <w:t>–</w:t>
      </w:r>
      <w:r>
        <w:rPr>
          <w:spacing w:val="-9"/>
        </w:rPr>
        <w:t xml:space="preserve"> </w:t>
      </w:r>
      <w:r>
        <w:t>langkah</w:t>
      </w:r>
      <w:r>
        <w:rPr>
          <w:spacing w:val="-4"/>
        </w:rPr>
        <w:t xml:space="preserve"> </w:t>
      </w:r>
      <w:r>
        <w:t>Membuat</w:t>
      </w:r>
      <w:r>
        <w:rPr>
          <w:spacing w:val="-15"/>
        </w:rPr>
        <w:t xml:space="preserve"> </w:t>
      </w:r>
      <w:r>
        <w:t>Aplikasi</w:t>
      </w:r>
      <w:r>
        <w:rPr>
          <w:spacing w:val="-5"/>
        </w:rPr>
        <w:t xml:space="preserve"> </w:t>
      </w:r>
      <w:r>
        <w:rPr>
          <w:spacing w:val="-4"/>
        </w:rPr>
        <w:t>Canva</w:t>
      </w:r>
    </w:p>
    <w:p w14:paraId="6743AAEA">
      <w:pPr>
        <w:pStyle w:val="5"/>
        <w:rPr>
          <w:b/>
        </w:rPr>
      </w:pPr>
    </w:p>
    <w:p w14:paraId="27D63856">
      <w:pPr>
        <w:pStyle w:val="5"/>
        <w:spacing w:line="480" w:lineRule="auto"/>
        <w:ind w:left="568" w:right="1193" w:firstLine="360"/>
        <w:jc w:val="both"/>
      </w:pPr>
      <w:r>
        <w:drawing>
          <wp:anchor distT="0" distB="0" distL="0" distR="0" simplePos="0" relativeHeight="251670528" behindDoc="1" locked="0" layoutInCell="1" allowOverlap="1">
            <wp:simplePos x="0" y="0"/>
            <wp:positionH relativeFrom="page">
              <wp:posOffset>1457325</wp:posOffset>
            </wp:positionH>
            <wp:positionV relativeFrom="paragraph">
              <wp:posOffset>890270</wp:posOffset>
            </wp:positionV>
            <wp:extent cx="4667250" cy="4591050"/>
            <wp:effectExtent l="0" t="0" r="0" b="0"/>
            <wp:wrapNone/>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Aplikasi Canva dapat digunakan atau dipakai melalui handphone ataupun laptop. Berikut adalah langkah – langkah mengunakan aplikasi Canva dengan mengandalkan handphone yang mana dapat digunakan oleh banyak orang.</w:t>
      </w:r>
    </w:p>
    <w:p w14:paraId="2A2B0941">
      <w:pPr>
        <w:pStyle w:val="8"/>
        <w:numPr>
          <w:ilvl w:val="4"/>
          <w:numId w:val="1"/>
        </w:numPr>
        <w:tabs>
          <w:tab w:val="left" w:pos="1166"/>
        </w:tabs>
        <w:spacing w:before="0" w:after="0" w:line="274" w:lineRule="exact"/>
        <w:ind w:left="1166" w:right="0" w:hanging="238"/>
        <w:jc w:val="both"/>
        <w:rPr>
          <w:sz w:val="24"/>
        </w:rPr>
      </w:pPr>
      <w:r>
        <w:rPr>
          <w:sz w:val="24"/>
        </w:rPr>
        <w:t>Mendownload</w:t>
      </w:r>
      <w:r>
        <w:rPr>
          <w:spacing w:val="-15"/>
          <w:sz w:val="24"/>
        </w:rPr>
        <w:t xml:space="preserve"> </w:t>
      </w:r>
      <w:r>
        <w:rPr>
          <w:sz w:val="24"/>
        </w:rPr>
        <w:t>Aplikasi</w:t>
      </w:r>
      <w:r>
        <w:rPr>
          <w:spacing w:val="-5"/>
          <w:sz w:val="24"/>
        </w:rPr>
        <w:t xml:space="preserve"> </w:t>
      </w:r>
      <w:r>
        <w:rPr>
          <w:sz w:val="24"/>
        </w:rPr>
        <w:t>Canva</w:t>
      </w:r>
      <w:r>
        <w:rPr>
          <w:spacing w:val="-4"/>
          <w:sz w:val="24"/>
        </w:rPr>
        <w:t xml:space="preserve"> </w:t>
      </w:r>
      <w:r>
        <w:rPr>
          <w:sz w:val="24"/>
        </w:rPr>
        <w:t>Melalui</w:t>
      </w:r>
      <w:r>
        <w:rPr>
          <w:spacing w:val="-3"/>
          <w:sz w:val="24"/>
        </w:rPr>
        <w:t xml:space="preserve"> </w:t>
      </w:r>
      <w:r>
        <w:rPr>
          <w:sz w:val="24"/>
        </w:rPr>
        <w:t>Play</w:t>
      </w:r>
      <w:r>
        <w:rPr>
          <w:spacing w:val="-1"/>
          <w:sz w:val="24"/>
        </w:rPr>
        <w:t xml:space="preserve"> </w:t>
      </w:r>
      <w:r>
        <w:rPr>
          <w:spacing w:val="-2"/>
          <w:sz w:val="24"/>
        </w:rPr>
        <w:t>Store.</w:t>
      </w:r>
    </w:p>
    <w:p w14:paraId="4E70CC17">
      <w:pPr>
        <w:pStyle w:val="5"/>
        <w:spacing w:before="3"/>
      </w:pPr>
    </w:p>
    <w:p w14:paraId="4A9636AF">
      <w:pPr>
        <w:pStyle w:val="5"/>
        <w:spacing w:line="480" w:lineRule="auto"/>
        <w:ind w:left="578" w:right="1198" w:firstLine="710"/>
        <w:jc w:val="both"/>
      </w:pPr>
      <w:r>
        <w:t>Jika ingin mendapatkan aplikasi canva, cara pertama ialah mendowload aplikasi canva melalui play store, dengan cara membuka play store, kemudian ketik ‘ Canva’ pada kolam penelusuran, nanti secara omotomatis aplikasi Canva ini akan muncul, lalu klik install dan tunggu hingga aplikasi Canva terdownload dan dapat dibuka.</w:t>
      </w:r>
    </w:p>
    <w:p w14:paraId="6E06C156">
      <w:pPr>
        <w:pStyle w:val="8"/>
        <w:numPr>
          <w:ilvl w:val="4"/>
          <w:numId w:val="1"/>
        </w:numPr>
        <w:tabs>
          <w:tab w:val="left" w:pos="1029"/>
        </w:tabs>
        <w:spacing w:before="0" w:after="0" w:line="240" w:lineRule="auto"/>
        <w:ind w:left="1029" w:right="0" w:hanging="178"/>
        <w:jc w:val="both"/>
        <w:rPr>
          <w:sz w:val="24"/>
        </w:rPr>
      </w:pPr>
      <w:r>
        <w:rPr>
          <w:sz w:val="24"/>
        </w:rPr>
        <w:t>Membuka</w:t>
      </w:r>
      <w:r>
        <w:rPr>
          <w:spacing w:val="-7"/>
          <w:sz w:val="24"/>
        </w:rPr>
        <w:t xml:space="preserve"> </w:t>
      </w:r>
      <w:r>
        <w:rPr>
          <w:sz w:val="24"/>
        </w:rPr>
        <w:t>aplikasi</w:t>
      </w:r>
      <w:r>
        <w:rPr>
          <w:spacing w:val="-3"/>
          <w:sz w:val="24"/>
        </w:rPr>
        <w:t xml:space="preserve"> </w:t>
      </w:r>
      <w:r>
        <w:rPr>
          <w:spacing w:val="-4"/>
          <w:sz w:val="24"/>
        </w:rPr>
        <w:t>Canva</w:t>
      </w:r>
    </w:p>
    <w:p w14:paraId="5A435635">
      <w:pPr>
        <w:pStyle w:val="5"/>
      </w:pPr>
    </w:p>
    <w:p w14:paraId="271225B9">
      <w:pPr>
        <w:pStyle w:val="5"/>
        <w:spacing w:before="1" w:line="480" w:lineRule="auto"/>
        <w:ind w:left="578" w:right="1191" w:firstLine="273"/>
        <w:jc w:val="both"/>
      </w:pPr>
      <w:r>
        <w:t>Setelah aplikasi Canva sudah terdownload dan terpasang pada ponsel,langkah selanjutnya ialah buka aplikasi canva, dari situ akan muncul pilihan pendaftaran melalui facebook, google, ataupun lanjut dengan email. Guru atau peserta didik bisa klik pilihan itu untuk membuat akan di Canva, dan mengikuti langkah – langkah yang ditunjukan.</w:t>
      </w:r>
    </w:p>
    <w:p w14:paraId="280964EB">
      <w:pPr>
        <w:pStyle w:val="8"/>
        <w:numPr>
          <w:ilvl w:val="4"/>
          <w:numId w:val="1"/>
        </w:numPr>
        <w:tabs>
          <w:tab w:val="left" w:pos="1209"/>
        </w:tabs>
        <w:spacing w:before="0" w:after="0" w:line="240" w:lineRule="auto"/>
        <w:ind w:left="1209" w:right="0" w:hanging="358"/>
        <w:jc w:val="both"/>
        <w:rPr>
          <w:sz w:val="24"/>
        </w:rPr>
      </w:pPr>
      <w:r>
        <w:rPr>
          <w:sz w:val="24"/>
        </w:rPr>
        <w:t>Membuat</w:t>
      </w:r>
      <w:r>
        <w:rPr>
          <w:spacing w:val="-3"/>
          <w:sz w:val="24"/>
        </w:rPr>
        <w:t xml:space="preserve"> </w:t>
      </w:r>
      <w:r>
        <w:rPr>
          <w:sz w:val="24"/>
        </w:rPr>
        <w:t>Desain</w:t>
      </w:r>
      <w:r>
        <w:rPr>
          <w:spacing w:val="-4"/>
          <w:sz w:val="24"/>
        </w:rPr>
        <w:t xml:space="preserve"> </w:t>
      </w:r>
      <w:r>
        <w:rPr>
          <w:sz w:val="24"/>
        </w:rPr>
        <w:t>Melalui</w:t>
      </w:r>
      <w:r>
        <w:rPr>
          <w:spacing w:val="2"/>
          <w:sz w:val="24"/>
        </w:rPr>
        <w:t xml:space="preserve"> </w:t>
      </w:r>
      <w:r>
        <w:rPr>
          <w:spacing w:val="-4"/>
          <w:sz w:val="24"/>
        </w:rPr>
        <w:t>Canva</w:t>
      </w:r>
    </w:p>
    <w:p w14:paraId="710ABDFD">
      <w:pPr>
        <w:pStyle w:val="5"/>
      </w:pPr>
    </w:p>
    <w:p w14:paraId="47A0A5B6">
      <w:pPr>
        <w:pStyle w:val="5"/>
        <w:spacing w:line="480" w:lineRule="auto"/>
        <w:ind w:left="578" w:right="1195" w:firstLine="273"/>
        <w:jc w:val="both"/>
      </w:pPr>
      <w:r>
        <w:t>Setelah sudah membuat akan di canva, guru dan peserta didik sudah bisa menggunakan Canva sesuai kebutuhan. Template yang menarik juga sudah disediakan di aplikasi Canva, bisa guru dan peserta didik gunakan template itu dengan hanya mengubah tulisan atau gambar sesuai kebutuhan.</w:t>
      </w:r>
    </w:p>
    <w:p w14:paraId="16898270">
      <w:pPr>
        <w:pStyle w:val="5"/>
        <w:spacing w:after="0" w:line="480" w:lineRule="auto"/>
        <w:jc w:val="both"/>
        <w:sectPr>
          <w:pgSz w:w="11920" w:h="16860"/>
          <w:pgMar w:top="1340" w:right="566" w:bottom="280" w:left="1700" w:header="715" w:footer="0" w:gutter="0"/>
          <w:cols w:space="720" w:num="1"/>
        </w:sectPr>
      </w:pPr>
    </w:p>
    <w:p w14:paraId="05EAF3AE">
      <w:pPr>
        <w:pStyle w:val="5"/>
        <w:spacing w:before="80"/>
      </w:pPr>
    </w:p>
    <w:p w14:paraId="3D155207">
      <w:pPr>
        <w:pStyle w:val="5"/>
        <w:spacing w:line="480" w:lineRule="auto"/>
        <w:ind w:left="568" w:right="1200" w:firstLine="283"/>
        <w:jc w:val="both"/>
      </w:pPr>
      <w:r>
        <w:t>Adapun contoh cara sederhana untuk membuat desain di aplikasi Canva, sebagai berikut :</w:t>
      </w:r>
    </w:p>
    <w:p w14:paraId="412CF935">
      <w:pPr>
        <w:pStyle w:val="5"/>
        <w:spacing w:line="480" w:lineRule="auto"/>
        <w:ind w:left="578" w:right="1172" w:firstLine="273"/>
        <w:jc w:val="both"/>
      </w:pPr>
      <w:r>
        <w:drawing>
          <wp:anchor distT="0" distB="0" distL="0" distR="0" simplePos="0" relativeHeight="251670528"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Jika ingin membuat desain baru/sendiri, guru dan peserta didik bisa klik tanda (+)</w:t>
      </w:r>
      <w:r>
        <w:rPr>
          <w:spacing w:val="-9"/>
        </w:rPr>
        <w:t xml:space="preserve"> </w:t>
      </w:r>
      <w:r>
        <w:t>berwarna</w:t>
      </w:r>
      <w:r>
        <w:rPr>
          <w:spacing w:val="-7"/>
        </w:rPr>
        <w:t xml:space="preserve"> </w:t>
      </w:r>
      <w:r>
        <w:t>hitam</w:t>
      </w:r>
      <w:r>
        <w:rPr>
          <w:spacing w:val="-5"/>
        </w:rPr>
        <w:t xml:space="preserve"> </w:t>
      </w:r>
      <w:r>
        <w:t>pada</w:t>
      </w:r>
      <w:r>
        <w:rPr>
          <w:spacing w:val="-7"/>
        </w:rPr>
        <w:t xml:space="preserve"> </w:t>
      </w:r>
      <w:r>
        <w:t>pojok</w:t>
      </w:r>
      <w:r>
        <w:rPr>
          <w:spacing w:val="-5"/>
        </w:rPr>
        <w:t xml:space="preserve"> </w:t>
      </w:r>
      <w:r>
        <w:t>kanan</w:t>
      </w:r>
      <w:r>
        <w:rPr>
          <w:spacing w:val="-8"/>
        </w:rPr>
        <w:t xml:space="preserve"> </w:t>
      </w:r>
      <w:r>
        <w:t>bawah</w:t>
      </w:r>
      <w:r>
        <w:rPr>
          <w:spacing w:val="-6"/>
        </w:rPr>
        <w:t xml:space="preserve"> </w:t>
      </w:r>
      <w:r>
        <w:t>untuk</w:t>
      </w:r>
      <w:r>
        <w:rPr>
          <w:spacing w:val="-6"/>
        </w:rPr>
        <w:t xml:space="preserve"> </w:t>
      </w:r>
      <w:r>
        <w:t>memulai</w:t>
      </w:r>
      <w:r>
        <w:rPr>
          <w:spacing w:val="-8"/>
        </w:rPr>
        <w:t xml:space="preserve"> </w:t>
      </w:r>
      <w:r>
        <w:t>mengedit</w:t>
      </w:r>
      <w:r>
        <w:rPr>
          <w:spacing w:val="-5"/>
        </w:rPr>
        <w:t xml:space="preserve"> </w:t>
      </w:r>
      <w:r>
        <w:t>kolase</w:t>
      </w:r>
      <w:r>
        <w:rPr>
          <w:spacing w:val="-10"/>
        </w:rPr>
        <w:t xml:space="preserve"> </w:t>
      </w:r>
      <w:r>
        <w:t>foto, dan sebagainya. Setelah sudah turbuka, banyak pilihan yang bisa digunakan, seperti</w:t>
      </w:r>
      <w:r>
        <w:rPr>
          <w:spacing w:val="-1"/>
        </w:rPr>
        <w:t xml:space="preserve"> </w:t>
      </w:r>
      <w:r>
        <w:t>pilihan</w:t>
      </w:r>
      <w:r>
        <w:rPr>
          <w:spacing w:val="-1"/>
        </w:rPr>
        <w:t xml:space="preserve"> </w:t>
      </w:r>
      <w:r>
        <w:t>kolase foto,</w:t>
      </w:r>
      <w:r>
        <w:rPr>
          <w:spacing w:val="-1"/>
        </w:rPr>
        <w:t xml:space="preserve"> </w:t>
      </w:r>
      <w:r>
        <w:t>teks,</w:t>
      </w:r>
      <w:r>
        <w:rPr>
          <w:spacing w:val="-1"/>
        </w:rPr>
        <w:t xml:space="preserve"> </w:t>
      </w:r>
      <w:r>
        <w:t>gambar, gambar, video,</w:t>
      </w:r>
      <w:r>
        <w:rPr>
          <w:spacing w:val="-1"/>
        </w:rPr>
        <w:t xml:space="preserve"> </w:t>
      </w:r>
      <w:r>
        <w:t>stiker,</w:t>
      </w:r>
      <w:r>
        <w:rPr>
          <w:spacing w:val="-1"/>
        </w:rPr>
        <w:t xml:space="preserve"> </w:t>
      </w:r>
      <w:r>
        <w:t>ilustrasi, template, logo, halaman. Jika sudah seperti</w:t>
      </w:r>
      <w:r>
        <w:rPr>
          <w:spacing w:val="40"/>
        </w:rPr>
        <w:t xml:space="preserve"> </w:t>
      </w:r>
      <w:r>
        <w:t>itu, langkah selanjutnya ialah membuat desain yang diinginkan.belajarlah untuk mencoba-coba semua fitur yang ada pada aplikasi Canva, agar semakin lancar untuk menggunakan aplikasi ini. Bila mana guru dan peserta didik ingin membuat suatu desain yang sudah disediakan pada aplikasi Canva, caranya mudah. Cukup mencari template atau desain mana yang ingin digunakan. Setelah sudah menemukan desain yang sesuai, langkah ‘Edit’ pada</w:t>
      </w:r>
      <w:r>
        <w:rPr>
          <w:spacing w:val="-14"/>
        </w:rPr>
        <w:t xml:space="preserve"> </w:t>
      </w:r>
      <w:r>
        <w:t>desain</w:t>
      </w:r>
      <w:r>
        <w:rPr>
          <w:spacing w:val="-5"/>
        </w:rPr>
        <w:t xml:space="preserve"> </w:t>
      </w:r>
      <w:r>
        <w:t>tersebut.</w:t>
      </w:r>
      <w:r>
        <w:rPr>
          <w:spacing w:val="-5"/>
        </w:rPr>
        <w:t xml:space="preserve"> </w:t>
      </w:r>
      <w:r>
        <w:t>Klik</w:t>
      </w:r>
      <w:r>
        <w:rPr>
          <w:spacing w:val="-6"/>
        </w:rPr>
        <w:t xml:space="preserve"> </w:t>
      </w:r>
      <w:r>
        <w:t>tulisan</w:t>
      </w:r>
      <w:r>
        <w:rPr>
          <w:spacing w:val="-6"/>
        </w:rPr>
        <w:t xml:space="preserve"> </w:t>
      </w:r>
      <w:r>
        <w:t>‘Edit’</w:t>
      </w:r>
      <w:r>
        <w:rPr>
          <w:spacing w:val="-13"/>
        </w:rPr>
        <w:t xml:space="preserve"> </w:t>
      </w:r>
      <w:r>
        <w:t>lalu</w:t>
      </w:r>
      <w:r>
        <w:rPr>
          <w:spacing w:val="-6"/>
        </w:rPr>
        <w:t xml:space="preserve"> </w:t>
      </w:r>
      <w:r>
        <w:t>akan</w:t>
      </w:r>
      <w:r>
        <w:rPr>
          <w:spacing w:val="-4"/>
        </w:rPr>
        <w:t xml:space="preserve"> </w:t>
      </w:r>
      <w:r>
        <w:t>muncul</w:t>
      </w:r>
      <w:r>
        <w:rPr>
          <w:spacing w:val="-6"/>
        </w:rPr>
        <w:t xml:space="preserve"> </w:t>
      </w:r>
      <w:r>
        <w:t>pilihan</w:t>
      </w:r>
      <w:r>
        <w:rPr>
          <w:spacing w:val="-5"/>
        </w:rPr>
        <w:t xml:space="preserve"> </w:t>
      </w:r>
      <w:r>
        <w:t>untuk</w:t>
      </w:r>
      <w:r>
        <w:rPr>
          <w:spacing w:val="-5"/>
        </w:rPr>
        <w:t xml:space="preserve"> </w:t>
      </w:r>
      <w:r>
        <w:t>mengganti tulisan, gaya tulisan, ukuran tulisan, gambar video, warna dan lain sebagainya. Belajarlah mencoba- coba untuk membuat desain yang menarik, guru dan peserta didik pasti dapat mengerti menggunakan aplikasi ini.</w:t>
      </w:r>
    </w:p>
    <w:p w14:paraId="26F31EB1">
      <w:pPr>
        <w:pStyle w:val="8"/>
        <w:numPr>
          <w:ilvl w:val="4"/>
          <w:numId w:val="1"/>
        </w:numPr>
        <w:tabs>
          <w:tab w:val="left" w:pos="1211"/>
        </w:tabs>
        <w:spacing w:before="0" w:after="0" w:line="275" w:lineRule="exact"/>
        <w:ind w:left="1211" w:right="0" w:hanging="360"/>
        <w:jc w:val="left"/>
        <w:rPr>
          <w:sz w:val="24"/>
        </w:rPr>
      </w:pPr>
      <w:r>
        <w:rPr>
          <w:sz w:val="24"/>
        </w:rPr>
        <w:t>Menyimpan</w:t>
      </w:r>
      <w:r>
        <w:rPr>
          <w:spacing w:val="-4"/>
          <w:sz w:val="24"/>
        </w:rPr>
        <w:t xml:space="preserve"> </w:t>
      </w:r>
      <w:r>
        <w:rPr>
          <w:sz w:val="24"/>
        </w:rPr>
        <w:t>Hasil</w:t>
      </w:r>
      <w:r>
        <w:rPr>
          <w:spacing w:val="-1"/>
          <w:sz w:val="24"/>
        </w:rPr>
        <w:t xml:space="preserve"> </w:t>
      </w:r>
      <w:r>
        <w:rPr>
          <w:sz w:val="24"/>
        </w:rPr>
        <w:t>Desain dari</w:t>
      </w:r>
      <w:r>
        <w:rPr>
          <w:spacing w:val="-2"/>
          <w:sz w:val="24"/>
        </w:rPr>
        <w:t xml:space="preserve"> </w:t>
      </w:r>
      <w:r>
        <w:rPr>
          <w:spacing w:val="-4"/>
          <w:sz w:val="24"/>
        </w:rPr>
        <w:t>Canva</w:t>
      </w:r>
    </w:p>
    <w:p w14:paraId="7FDB0E94">
      <w:pPr>
        <w:pStyle w:val="5"/>
        <w:spacing w:before="2"/>
      </w:pPr>
    </w:p>
    <w:p w14:paraId="3D427ACD">
      <w:pPr>
        <w:pStyle w:val="5"/>
        <w:spacing w:line="480" w:lineRule="auto"/>
        <w:ind w:left="578" w:right="1193" w:firstLine="273"/>
        <w:jc w:val="both"/>
      </w:pPr>
      <w:r>
        <w:t>Setelah</w:t>
      </w:r>
      <w:r>
        <w:rPr>
          <w:spacing w:val="-6"/>
        </w:rPr>
        <w:t xml:space="preserve"> </w:t>
      </w:r>
      <w:r>
        <w:t>desain</w:t>
      </w:r>
      <w:r>
        <w:rPr>
          <w:spacing w:val="-5"/>
        </w:rPr>
        <w:t xml:space="preserve"> </w:t>
      </w:r>
      <w:r>
        <w:t>yang</w:t>
      </w:r>
      <w:r>
        <w:rPr>
          <w:spacing w:val="-6"/>
        </w:rPr>
        <w:t xml:space="preserve"> </w:t>
      </w:r>
      <w:r>
        <w:t>anda</w:t>
      </w:r>
      <w:r>
        <w:rPr>
          <w:spacing w:val="-2"/>
        </w:rPr>
        <w:t xml:space="preserve"> </w:t>
      </w:r>
      <w:r>
        <w:t>buat</w:t>
      </w:r>
      <w:r>
        <w:rPr>
          <w:spacing w:val="-5"/>
        </w:rPr>
        <w:t xml:space="preserve"> </w:t>
      </w:r>
      <w:r>
        <w:t>sudah</w:t>
      </w:r>
      <w:r>
        <w:rPr>
          <w:spacing w:val="-6"/>
        </w:rPr>
        <w:t xml:space="preserve"> </w:t>
      </w:r>
      <w:r>
        <w:t>selesai,</w:t>
      </w:r>
      <w:r>
        <w:rPr>
          <w:spacing w:val="-5"/>
        </w:rPr>
        <w:t xml:space="preserve"> </w:t>
      </w:r>
      <w:r>
        <w:t>langkah</w:t>
      </w:r>
      <w:r>
        <w:rPr>
          <w:spacing w:val="-6"/>
        </w:rPr>
        <w:t xml:space="preserve"> </w:t>
      </w:r>
      <w:r>
        <w:t>terakhir</w:t>
      </w:r>
      <w:r>
        <w:rPr>
          <w:spacing w:val="-5"/>
        </w:rPr>
        <w:t xml:space="preserve"> </w:t>
      </w:r>
      <w:r>
        <w:t>ialah</w:t>
      </w:r>
      <w:r>
        <w:rPr>
          <w:spacing w:val="-6"/>
        </w:rPr>
        <w:t xml:space="preserve"> </w:t>
      </w:r>
      <w:r>
        <w:t>menyimpan desain</w:t>
      </w:r>
      <w:r>
        <w:rPr>
          <w:spacing w:val="-15"/>
        </w:rPr>
        <w:t xml:space="preserve"> </w:t>
      </w:r>
      <w:r>
        <w:t>yang</w:t>
      </w:r>
      <w:r>
        <w:rPr>
          <w:spacing w:val="-15"/>
        </w:rPr>
        <w:t xml:space="preserve"> </w:t>
      </w:r>
      <w:r>
        <w:t>sudah</w:t>
      </w:r>
      <w:r>
        <w:rPr>
          <w:spacing w:val="-14"/>
        </w:rPr>
        <w:t xml:space="preserve"> </w:t>
      </w:r>
      <w:r>
        <w:t>anda</w:t>
      </w:r>
      <w:r>
        <w:rPr>
          <w:spacing w:val="-15"/>
        </w:rPr>
        <w:t xml:space="preserve"> </w:t>
      </w:r>
      <w:r>
        <w:t>buat.</w:t>
      </w:r>
      <w:r>
        <w:rPr>
          <w:spacing w:val="-15"/>
        </w:rPr>
        <w:t xml:space="preserve"> </w:t>
      </w:r>
      <w:r>
        <w:t>Cara</w:t>
      </w:r>
      <w:r>
        <w:rPr>
          <w:spacing w:val="-15"/>
        </w:rPr>
        <w:t xml:space="preserve"> </w:t>
      </w:r>
      <w:r>
        <w:t>menyimpannya</w:t>
      </w:r>
      <w:r>
        <w:rPr>
          <w:spacing w:val="-14"/>
        </w:rPr>
        <w:t xml:space="preserve"> </w:t>
      </w:r>
      <w:r>
        <w:t>ialah,</w:t>
      </w:r>
      <w:r>
        <w:rPr>
          <w:spacing w:val="-15"/>
        </w:rPr>
        <w:t xml:space="preserve"> </w:t>
      </w:r>
      <w:r>
        <w:t>klik</w:t>
      </w:r>
      <w:r>
        <w:rPr>
          <w:spacing w:val="-14"/>
        </w:rPr>
        <w:t xml:space="preserve"> </w:t>
      </w:r>
      <w:r>
        <w:t>tanda</w:t>
      </w:r>
      <w:r>
        <w:rPr>
          <w:spacing w:val="-15"/>
        </w:rPr>
        <w:t xml:space="preserve"> </w:t>
      </w:r>
      <w:r>
        <w:t>panah</w:t>
      </w:r>
      <w:r>
        <w:rPr>
          <w:spacing w:val="-15"/>
        </w:rPr>
        <w:t xml:space="preserve"> </w:t>
      </w:r>
      <w:r>
        <w:t>kebawah yang berada di pojok kanan atas, setelah di klik, desain Anda akan otomatis tersimpan dalam galeri maupun file anda.</w:t>
      </w:r>
    </w:p>
    <w:p w14:paraId="66392512">
      <w:pPr>
        <w:pStyle w:val="2"/>
        <w:numPr>
          <w:ilvl w:val="2"/>
          <w:numId w:val="1"/>
        </w:numPr>
        <w:tabs>
          <w:tab w:val="left" w:pos="1348"/>
        </w:tabs>
        <w:spacing w:before="1" w:after="0" w:line="240" w:lineRule="auto"/>
        <w:ind w:left="1348" w:right="0" w:hanging="780"/>
        <w:jc w:val="both"/>
      </w:pPr>
      <w:r>
        <w:t>Hasil</w:t>
      </w:r>
      <w:r>
        <w:rPr>
          <w:spacing w:val="2"/>
        </w:rPr>
        <w:t xml:space="preserve"> </w:t>
      </w:r>
      <w:r>
        <w:rPr>
          <w:spacing w:val="-2"/>
        </w:rPr>
        <w:t>belajar</w:t>
      </w:r>
    </w:p>
    <w:p w14:paraId="64243872">
      <w:pPr>
        <w:pStyle w:val="5"/>
        <w:spacing w:before="139" w:line="480" w:lineRule="auto"/>
        <w:ind w:left="635" w:right="1196" w:firstLine="360"/>
        <w:jc w:val="both"/>
      </w:pPr>
      <w:r>
        <w:t>Hasıl belajar adalah perubahan tingkah laku peserta didik akibat belajar. Perubahan perilaku terjadi ketika peserta didik penguasaan pada materi tertentu dalam</w:t>
      </w:r>
      <w:r>
        <w:rPr>
          <w:spacing w:val="-4"/>
        </w:rPr>
        <w:t xml:space="preserve"> </w:t>
      </w:r>
      <w:r>
        <w:t>proses</w:t>
      </w:r>
      <w:r>
        <w:rPr>
          <w:spacing w:val="-2"/>
        </w:rPr>
        <w:t xml:space="preserve"> </w:t>
      </w:r>
      <w:r>
        <w:t>pembelajaran (Purwanto,</w:t>
      </w:r>
      <w:r>
        <w:rPr>
          <w:spacing w:val="-1"/>
        </w:rPr>
        <w:t xml:space="preserve"> </w:t>
      </w:r>
      <w:r>
        <w:t>2017).</w:t>
      </w:r>
      <w:r>
        <w:rPr>
          <w:spacing w:val="-1"/>
        </w:rPr>
        <w:t xml:space="preserve"> </w:t>
      </w:r>
      <w:r>
        <w:t>Hasil belajar</w:t>
      </w:r>
      <w:r>
        <w:rPr>
          <w:spacing w:val="-2"/>
        </w:rPr>
        <w:t xml:space="preserve"> </w:t>
      </w:r>
      <w:r>
        <w:t>berasal dari</w:t>
      </w:r>
      <w:r>
        <w:rPr>
          <w:spacing w:val="-2"/>
        </w:rPr>
        <w:t xml:space="preserve"> </w:t>
      </w:r>
      <w:r>
        <w:t>dua</w:t>
      </w:r>
      <w:r>
        <w:rPr>
          <w:spacing w:val="-2"/>
        </w:rPr>
        <w:t xml:space="preserve"> </w:t>
      </w:r>
      <w:r>
        <w:t>kata,</w:t>
      </w:r>
    </w:p>
    <w:p w14:paraId="5B5EA13E">
      <w:pPr>
        <w:pStyle w:val="5"/>
        <w:spacing w:after="0" w:line="480" w:lineRule="auto"/>
        <w:jc w:val="both"/>
        <w:sectPr>
          <w:pgSz w:w="11920" w:h="16860"/>
          <w:pgMar w:top="1340" w:right="566" w:bottom="280" w:left="1700" w:header="715" w:footer="0" w:gutter="0"/>
          <w:cols w:space="720" w:num="1"/>
        </w:sectPr>
      </w:pPr>
    </w:p>
    <w:p w14:paraId="0A9B1E5C">
      <w:pPr>
        <w:pStyle w:val="5"/>
        <w:spacing w:before="80"/>
      </w:pPr>
    </w:p>
    <w:p w14:paraId="30B1AB8A">
      <w:pPr>
        <w:pStyle w:val="5"/>
        <w:spacing w:line="480" w:lineRule="auto"/>
        <w:ind w:left="635" w:right="1192"/>
        <w:jc w:val="both"/>
      </w:pPr>
      <w:r>
        <w:t>yaitu "hasıl" dan "belajar". Hasıl menunjukkan pada suatu perolehan akibat dilakukannya suatu aktifitas atau proses yang mengakibatkan perubahan input secara fungsional (Ropii &amp; Fahrurrozi, 2019). Belajar merupakan proses dalam diri</w:t>
      </w:r>
      <w:r>
        <w:rPr>
          <w:spacing w:val="-4"/>
        </w:rPr>
        <w:t xml:space="preserve"> </w:t>
      </w:r>
      <w:r>
        <w:t>individu</w:t>
      </w:r>
      <w:r>
        <w:rPr>
          <w:spacing w:val="-3"/>
        </w:rPr>
        <w:t xml:space="preserve"> </w:t>
      </w:r>
      <w:r>
        <w:t>yang</w:t>
      </w:r>
      <w:r>
        <w:rPr>
          <w:spacing w:val="-5"/>
        </w:rPr>
        <w:t xml:space="preserve"> </w:t>
      </w:r>
      <w:r>
        <w:t>berinteraksi</w:t>
      </w:r>
      <w:r>
        <w:rPr>
          <w:spacing w:val="-4"/>
        </w:rPr>
        <w:t xml:space="preserve"> </w:t>
      </w:r>
      <w:r>
        <w:t>dengan</w:t>
      </w:r>
      <w:r>
        <w:rPr>
          <w:spacing w:val="-4"/>
        </w:rPr>
        <w:t xml:space="preserve"> </w:t>
      </w:r>
      <w:r>
        <w:t>lingkungah untuk</w:t>
      </w:r>
      <w:r>
        <w:rPr>
          <w:spacing w:val="-4"/>
        </w:rPr>
        <w:t xml:space="preserve"> </w:t>
      </w:r>
      <w:r>
        <w:t>mendapatkan</w:t>
      </w:r>
      <w:r>
        <w:rPr>
          <w:spacing w:val="-4"/>
        </w:rPr>
        <w:t xml:space="preserve"> </w:t>
      </w:r>
      <w:r>
        <w:t>perubahan dala perilakunya (Purwanto, 2013).</w:t>
      </w:r>
    </w:p>
    <w:p w14:paraId="67201A0F">
      <w:pPr>
        <w:pStyle w:val="5"/>
        <w:spacing w:line="480" w:lineRule="auto"/>
        <w:ind w:left="568" w:right="1192" w:firstLine="427"/>
        <w:jc w:val="both"/>
      </w:pPr>
      <w:r>
        <w:drawing>
          <wp:anchor distT="0" distB="0" distL="0" distR="0" simplePos="0" relativeHeight="251671552"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Hasil belajar adalah perubahan tingkah laku pada seseorang yang dapat diamati</w:t>
      </w:r>
      <w:r>
        <w:rPr>
          <w:spacing w:val="-15"/>
        </w:rPr>
        <w:t xml:space="preserve"> </w:t>
      </w:r>
      <w:r>
        <w:t>dan</w:t>
      </w:r>
      <w:r>
        <w:rPr>
          <w:spacing w:val="-15"/>
        </w:rPr>
        <w:t xml:space="preserve"> </w:t>
      </w:r>
      <w:r>
        <w:t>diukur</w:t>
      </w:r>
      <w:r>
        <w:rPr>
          <w:spacing w:val="-15"/>
        </w:rPr>
        <w:t xml:space="preserve"> </w:t>
      </w:r>
      <w:r>
        <w:t>dalam</w:t>
      </w:r>
      <w:r>
        <w:rPr>
          <w:spacing w:val="-14"/>
        </w:rPr>
        <w:t xml:space="preserve"> </w:t>
      </w:r>
      <w:r>
        <w:t>bentuk</w:t>
      </w:r>
      <w:r>
        <w:rPr>
          <w:spacing w:val="-15"/>
        </w:rPr>
        <w:t xml:space="preserve"> </w:t>
      </w:r>
      <w:r>
        <w:t>pengetahuan,</w:t>
      </w:r>
      <w:r>
        <w:rPr>
          <w:spacing w:val="-15"/>
        </w:rPr>
        <w:t xml:space="preserve"> </w:t>
      </w:r>
      <w:r>
        <w:t>sikap,</w:t>
      </w:r>
      <w:r>
        <w:rPr>
          <w:spacing w:val="-14"/>
        </w:rPr>
        <w:t xml:space="preserve"> </w:t>
      </w:r>
      <w:r>
        <w:t>dan</w:t>
      </w:r>
      <w:r>
        <w:rPr>
          <w:spacing w:val="-15"/>
        </w:rPr>
        <w:t xml:space="preserve"> </w:t>
      </w:r>
      <w:r>
        <w:t>keterampilan.</w:t>
      </w:r>
      <w:r>
        <w:rPr>
          <w:spacing w:val="-15"/>
        </w:rPr>
        <w:t xml:space="preserve"> </w:t>
      </w:r>
      <w:r>
        <w:t>Perubahan tersebut dapat menghasilkan perkembangan yang lebih baik di dalam diri peserta didik</w:t>
      </w:r>
      <w:r>
        <w:rPr>
          <w:spacing w:val="-1"/>
        </w:rPr>
        <w:t xml:space="preserve"> </w:t>
      </w:r>
      <w:r>
        <w:t>dari</w:t>
      </w:r>
      <w:r>
        <w:rPr>
          <w:spacing w:val="-1"/>
        </w:rPr>
        <w:t xml:space="preserve"> </w:t>
      </w:r>
      <w:r>
        <w:t>sebelumnya</w:t>
      </w:r>
      <w:r>
        <w:rPr>
          <w:spacing w:val="-1"/>
        </w:rPr>
        <w:t xml:space="preserve"> </w:t>
      </w:r>
      <w:r>
        <w:t>(Hamalık, 2014).</w:t>
      </w:r>
      <w:r>
        <w:rPr>
          <w:spacing w:val="-1"/>
        </w:rPr>
        <w:t xml:space="preserve"> </w:t>
      </w:r>
      <w:r>
        <w:t>Sedangkan menurut Sudjana</w:t>
      </w:r>
      <w:r>
        <w:rPr>
          <w:spacing w:val="-2"/>
        </w:rPr>
        <w:t xml:space="preserve"> </w:t>
      </w:r>
      <w:r>
        <w:t>(2016)</w:t>
      </w:r>
      <w:r>
        <w:rPr>
          <w:spacing w:val="-2"/>
        </w:rPr>
        <w:t xml:space="preserve"> </w:t>
      </w:r>
      <w:r>
        <w:t>hasıl belajar peserta didik pada hakikatnya salah perubahan tingkah laku sebagai hasıl belajar dalam pengertian yang lebih luas mencakup bidang kognitif, afektif.</w:t>
      </w:r>
    </w:p>
    <w:p w14:paraId="5E5611A4">
      <w:pPr>
        <w:pStyle w:val="5"/>
        <w:spacing w:before="1" w:line="480" w:lineRule="auto"/>
        <w:ind w:left="568" w:right="1191" w:firstLine="427"/>
        <w:jc w:val="both"/>
      </w:pPr>
      <w:r>
        <w:t>Darı</w:t>
      </w:r>
      <w:r>
        <w:rPr>
          <w:spacing w:val="-6"/>
        </w:rPr>
        <w:t xml:space="preserve"> </w:t>
      </w:r>
      <w:r>
        <w:t>definısı</w:t>
      </w:r>
      <w:r>
        <w:rPr>
          <w:spacing w:val="-2"/>
        </w:rPr>
        <w:t xml:space="preserve"> </w:t>
      </w:r>
      <w:r>
        <w:t>hasil</w:t>
      </w:r>
      <w:r>
        <w:rPr>
          <w:spacing w:val="-2"/>
        </w:rPr>
        <w:t xml:space="preserve"> </w:t>
      </w:r>
      <w:r>
        <w:t>belajar</w:t>
      </w:r>
      <w:r>
        <w:rPr>
          <w:spacing w:val="-2"/>
        </w:rPr>
        <w:t xml:space="preserve"> </w:t>
      </w:r>
      <w:r>
        <w:t>yang</w:t>
      </w:r>
      <w:r>
        <w:rPr>
          <w:spacing w:val="-6"/>
        </w:rPr>
        <w:t xml:space="preserve"> </w:t>
      </w:r>
      <w:r>
        <w:t>telah</w:t>
      </w:r>
      <w:r>
        <w:rPr>
          <w:spacing w:val="-6"/>
        </w:rPr>
        <w:t xml:space="preserve"> </w:t>
      </w:r>
      <w:r>
        <w:t>dikemukakan</w:t>
      </w:r>
      <w:r>
        <w:rPr>
          <w:spacing w:val="-1"/>
        </w:rPr>
        <w:t xml:space="preserve"> </w:t>
      </w:r>
      <w:r>
        <w:t>oleh</w:t>
      </w:r>
      <w:r>
        <w:rPr>
          <w:spacing w:val="-6"/>
        </w:rPr>
        <w:t xml:space="preserve"> </w:t>
      </w:r>
      <w:r>
        <w:t>para</w:t>
      </w:r>
      <w:r>
        <w:rPr>
          <w:spacing w:val="-4"/>
        </w:rPr>
        <w:t xml:space="preserve"> </w:t>
      </w:r>
      <w:r>
        <w:t>ahli</w:t>
      </w:r>
      <w:r>
        <w:rPr>
          <w:spacing w:val="-3"/>
        </w:rPr>
        <w:t xml:space="preserve"> </w:t>
      </w:r>
      <w:r>
        <w:t>diatas,</w:t>
      </w:r>
      <w:r>
        <w:rPr>
          <w:spacing w:val="-1"/>
        </w:rPr>
        <w:t xml:space="preserve"> </w:t>
      </w:r>
      <w:r>
        <w:t>dapat disimpulkan bahwa hasil belajar adalah perubahan tingkah laku atau kemampuan peserta didik setelah melalui proses belajar yang menjadi tolak ukur keberhasilan terhadap matern tertentu, dimana</w:t>
      </w:r>
      <w:r>
        <w:rPr>
          <w:spacing w:val="-5"/>
        </w:rPr>
        <w:t xml:space="preserve"> </w:t>
      </w:r>
      <w:r>
        <w:t>hasıl</w:t>
      </w:r>
      <w:r>
        <w:rPr>
          <w:spacing w:val="-1"/>
        </w:rPr>
        <w:t xml:space="preserve"> </w:t>
      </w:r>
      <w:r>
        <w:t>belajar</w:t>
      </w:r>
      <w:r>
        <w:rPr>
          <w:spacing w:val="-3"/>
        </w:rPr>
        <w:t xml:space="preserve"> </w:t>
      </w:r>
      <w:r>
        <w:t>menyangkut</w:t>
      </w:r>
      <w:r>
        <w:rPr>
          <w:spacing w:val="-1"/>
        </w:rPr>
        <w:t xml:space="preserve"> </w:t>
      </w:r>
      <w:r>
        <w:t>ranah</w:t>
      </w:r>
      <w:r>
        <w:rPr>
          <w:spacing w:val="-2"/>
        </w:rPr>
        <w:t xml:space="preserve"> </w:t>
      </w:r>
      <w:r>
        <w:t>kognitif, afektif, dan psikomotonk Menurut Susanto, (2016) hasıl belajar meliputi pemahaman konsep kognitif), keterampilan proses (psikomotorik), dan sikap (afektif) peserta didik. Dijelaskan sebagai berikut:</w:t>
      </w:r>
    </w:p>
    <w:p w14:paraId="212EB153">
      <w:pPr>
        <w:pStyle w:val="5"/>
        <w:spacing w:line="274" w:lineRule="exact"/>
        <w:ind w:left="568"/>
        <w:jc w:val="both"/>
      </w:pPr>
      <w:r>
        <w:t>1)Pemahaman</w:t>
      </w:r>
      <w:r>
        <w:rPr>
          <w:spacing w:val="-7"/>
        </w:rPr>
        <w:t xml:space="preserve"> </w:t>
      </w:r>
      <w:r>
        <w:t>konsep</w:t>
      </w:r>
      <w:r>
        <w:rPr>
          <w:spacing w:val="-3"/>
        </w:rPr>
        <w:t xml:space="preserve"> </w:t>
      </w:r>
      <w:r>
        <w:t>(Aspek</w:t>
      </w:r>
      <w:r>
        <w:rPr>
          <w:spacing w:val="-5"/>
        </w:rPr>
        <w:t xml:space="preserve"> </w:t>
      </w:r>
      <w:r>
        <w:rPr>
          <w:spacing w:val="-2"/>
        </w:rPr>
        <w:t>Kognitif)</w:t>
      </w:r>
    </w:p>
    <w:p w14:paraId="6690F8F9">
      <w:pPr>
        <w:pStyle w:val="5"/>
        <w:spacing w:before="2"/>
      </w:pPr>
    </w:p>
    <w:p w14:paraId="75020F3D">
      <w:pPr>
        <w:pStyle w:val="5"/>
        <w:spacing w:line="480" w:lineRule="auto"/>
        <w:ind w:left="578" w:right="1193" w:firstLine="417"/>
        <w:jc w:val="both"/>
      </w:pPr>
      <w:r>
        <w:t>Pemahaman</w:t>
      </w:r>
      <w:r>
        <w:rPr>
          <w:spacing w:val="-9"/>
        </w:rPr>
        <w:t xml:space="preserve"> </w:t>
      </w:r>
      <w:r>
        <w:t>adalah</w:t>
      </w:r>
      <w:r>
        <w:rPr>
          <w:spacing w:val="-7"/>
        </w:rPr>
        <w:t xml:space="preserve"> </w:t>
      </w:r>
      <w:r>
        <w:t>kemampuan</w:t>
      </w:r>
      <w:r>
        <w:rPr>
          <w:spacing w:val="-11"/>
        </w:rPr>
        <w:t xml:space="preserve"> </w:t>
      </w:r>
      <w:r>
        <w:t>dalam</w:t>
      </w:r>
      <w:r>
        <w:rPr>
          <w:spacing w:val="-9"/>
        </w:rPr>
        <w:t xml:space="preserve"> </w:t>
      </w:r>
      <w:r>
        <w:t>memahami</w:t>
      </w:r>
      <w:r>
        <w:rPr>
          <w:spacing w:val="-6"/>
        </w:rPr>
        <w:t xml:space="preserve"> </w:t>
      </w:r>
      <w:r>
        <w:t>materi</w:t>
      </w:r>
      <w:r>
        <w:rPr>
          <w:spacing w:val="-9"/>
        </w:rPr>
        <w:t xml:space="preserve"> </w:t>
      </w:r>
      <w:r>
        <w:t>yang</w:t>
      </w:r>
      <w:r>
        <w:rPr>
          <w:spacing w:val="-9"/>
        </w:rPr>
        <w:t xml:space="preserve"> </w:t>
      </w:r>
      <w:r>
        <w:t>diajarkan</w:t>
      </w:r>
      <w:r>
        <w:rPr>
          <w:spacing w:val="-7"/>
        </w:rPr>
        <w:t xml:space="preserve"> </w:t>
      </w:r>
      <w:r>
        <w:t>oleh pendidik. Seberapa besar peserta dadık dapat meneruna dan memahami materi pelajaran yang diberikan oleh pendidik.</w:t>
      </w:r>
    </w:p>
    <w:p w14:paraId="08DCAAA6">
      <w:pPr>
        <w:pStyle w:val="8"/>
        <w:numPr>
          <w:ilvl w:val="0"/>
          <w:numId w:val="7"/>
        </w:numPr>
        <w:tabs>
          <w:tab w:val="left" w:pos="991"/>
        </w:tabs>
        <w:spacing w:before="1" w:after="0" w:line="240" w:lineRule="auto"/>
        <w:ind w:left="991" w:right="0" w:hanging="356"/>
        <w:jc w:val="both"/>
        <w:rPr>
          <w:sz w:val="24"/>
        </w:rPr>
      </w:pPr>
      <w:r>
        <w:rPr>
          <w:sz w:val="24"/>
        </w:rPr>
        <w:t>Keterampilan</w:t>
      </w:r>
      <w:r>
        <w:rPr>
          <w:spacing w:val="-6"/>
          <w:sz w:val="24"/>
        </w:rPr>
        <w:t xml:space="preserve"> </w:t>
      </w:r>
      <w:r>
        <w:rPr>
          <w:sz w:val="24"/>
        </w:rPr>
        <w:t>proses</w:t>
      </w:r>
      <w:r>
        <w:rPr>
          <w:spacing w:val="-5"/>
          <w:sz w:val="24"/>
        </w:rPr>
        <w:t xml:space="preserve"> </w:t>
      </w:r>
      <w:r>
        <w:rPr>
          <w:sz w:val="24"/>
        </w:rPr>
        <w:t>(Aspek</w:t>
      </w:r>
      <w:r>
        <w:rPr>
          <w:spacing w:val="-6"/>
          <w:sz w:val="24"/>
        </w:rPr>
        <w:t xml:space="preserve"> </w:t>
      </w:r>
      <w:r>
        <w:rPr>
          <w:spacing w:val="-2"/>
          <w:sz w:val="24"/>
        </w:rPr>
        <w:t>Psikomotorik)</w:t>
      </w:r>
    </w:p>
    <w:p w14:paraId="06302F2B">
      <w:pPr>
        <w:pStyle w:val="8"/>
        <w:spacing w:after="0" w:line="240" w:lineRule="auto"/>
        <w:jc w:val="both"/>
        <w:rPr>
          <w:sz w:val="24"/>
        </w:rPr>
        <w:sectPr>
          <w:pgSz w:w="11920" w:h="16860"/>
          <w:pgMar w:top="1340" w:right="566" w:bottom="280" w:left="1700" w:header="715" w:footer="0" w:gutter="0"/>
          <w:cols w:space="720" w:num="1"/>
        </w:sectPr>
      </w:pPr>
    </w:p>
    <w:p w14:paraId="22EA3AB8">
      <w:pPr>
        <w:pStyle w:val="5"/>
        <w:spacing w:before="80"/>
      </w:pPr>
    </w:p>
    <w:p w14:paraId="6E359619">
      <w:pPr>
        <w:pStyle w:val="5"/>
        <w:spacing w:line="480" w:lineRule="auto"/>
        <w:ind w:left="635" w:right="1198" w:firstLine="360"/>
        <w:jc w:val="both"/>
      </w:pPr>
      <w:r>
        <w:t>Keterampilan proses adalah kemampuan keterampilan yang lebih mengarah pada mental, kerja fisik dan sosial sebagai penggerak dalam melakukan kegiatan yang akan dilakukan oleh peserta didik</w:t>
      </w:r>
    </w:p>
    <w:p w14:paraId="12FB97B4">
      <w:pPr>
        <w:pStyle w:val="8"/>
        <w:numPr>
          <w:ilvl w:val="0"/>
          <w:numId w:val="7"/>
        </w:numPr>
        <w:tabs>
          <w:tab w:val="left" w:pos="991"/>
        </w:tabs>
        <w:spacing w:before="0" w:after="0" w:line="240" w:lineRule="auto"/>
        <w:ind w:left="991" w:right="0" w:hanging="356"/>
        <w:jc w:val="both"/>
        <w:rPr>
          <w:sz w:val="24"/>
        </w:rPr>
      </w:pPr>
      <w:r>
        <w:rPr>
          <w:sz w:val="24"/>
        </w:rPr>
        <w:t>Sikap</w:t>
      </w:r>
      <w:r>
        <w:rPr>
          <w:spacing w:val="-8"/>
          <w:sz w:val="24"/>
        </w:rPr>
        <w:t xml:space="preserve"> </w:t>
      </w:r>
      <w:r>
        <w:rPr>
          <w:sz w:val="24"/>
        </w:rPr>
        <w:t>(Aspek</w:t>
      </w:r>
      <w:r>
        <w:rPr>
          <w:spacing w:val="-15"/>
          <w:sz w:val="24"/>
        </w:rPr>
        <w:t xml:space="preserve"> </w:t>
      </w:r>
      <w:r>
        <w:rPr>
          <w:sz w:val="24"/>
        </w:rPr>
        <w:t>Afektif</w:t>
      </w:r>
      <w:r>
        <w:rPr>
          <w:spacing w:val="-2"/>
          <w:sz w:val="24"/>
        </w:rPr>
        <w:t xml:space="preserve"> </w:t>
      </w:r>
      <w:r>
        <w:rPr>
          <w:spacing w:val="-10"/>
          <w:sz w:val="24"/>
        </w:rPr>
        <w:t>)</w:t>
      </w:r>
    </w:p>
    <w:p w14:paraId="7C4A4241">
      <w:pPr>
        <w:pStyle w:val="5"/>
      </w:pPr>
    </w:p>
    <w:p w14:paraId="0A2BFF27">
      <w:pPr>
        <w:pStyle w:val="5"/>
        <w:spacing w:line="480" w:lineRule="auto"/>
        <w:ind w:left="635" w:right="1194" w:firstLine="216"/>
        <w:jc w:val="both"/>
      </w:pPr>
      <w:r>
        <w:drawing>
          <wp:anchor distT="0" distB="0" distL="0" distR="0" simplePos="0" relativeHeight="251671552"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Sikap tidak hanya dihasilkan oleh aspek mental, namun juga mencakup respon fisik. Jadi, sikap dihasilkan dari respon mental dan fisik peserta didik Respon mental dan fisik harus dimunculkan secara serempak agar sikap yang ditunjukan oleh peserta didak dapar terlihat dengan jelas</w:t>
      </w:r>
    </w:p>
    <w:p w14:paraId="1E43AE2A">
      <w:pPr>
        <w:pStyle w:val="5"/>
        <w:spacing w:before="1" w:line="480" w:lineRule="auto"/>
        <w:ind w:left="568" w:right="1195" w:firstLine="283"/>
        <w:jc w:val="both"/>
      </w:pPr>
      <w:r>
        <w:t>Dari definisi-definisi diatad dapat disimpulkan bahwa hasil belajar adalah kemampuan yang dapat diukur melalui tes yang meliputi ranah kognitif (pemahaman konsep), psikomotorik (keterampilan proses) dan afektif (sikap peserta didik) setelah melakukan proses belajar.</w:t>
      </w:r>
    </w:p>
    <w:p w14:paraId="6BEE7D84">
      <w:pPr>
        <w:pStyle w:val="2"/>
        <w:numPr>
          <w:ilvl w:val="0"/>
          <w:numId w:val="9"/>
        </w:numPr>
        <w:tabs>
          <w:tab w:val="left" w:pos="859"/>
        </w:tabs>
        <w:spacing w:before="2" w:after="0" w:line="240" w:lineRule="auto"/>
        <w:ind w:left="859" w:right="0" w:hanging="291"/>
        <w:jc w:val="both"/>
        <w:rPr>
          <w:b w:val="0"/>
        </w:rPr>
      </w:pPr>
      <w:r>
        <w:rPr>
          <w:spacing w:val="-2"/>
        </w:rPr>
        <w:t>Faktor-Faktor</w:t>
      </w:r>
      <w:r>
        <w:rPr>
          <w:spacing w:val="-1"/>
        </w:rPr>
        <w:t xml:space="preserve"> </w:t>
      </w:r>
      <w:r>
        <w:rPr>
          <w:spacing w:val="-2"/>
        </w:rPr>
        <w:t>Yang</w:t>
      </w:r>
      <w:r>
        <w:rPr>
          <w:spacing w:val="1"/>
        </w:rPr>
        <w:t xml:space="preserve"> </w:t>
      </w:r>
      <w:r>
        <w:rPr>
          <w:spacing w:val="-2"/>
        </w:rPr>
        <w:t>Mempengaruhi</w:t>
      </w:r>
      <w:r>
        <w:rPr>
          <w:spacing w:val="1"/>
        </w:rPr>
        <w:t xml:space="preserve"> </w:t>
      </w:r>
      <w:r>
        <w:rPr>
          <w:spacing w:val="-2"/>
        </w:rPr>
        <w:t>Hasıl Belajar</w:t>
      </w:r>
    </w:p>
    <w:p w14:paraId="7CACA908">
      <w:pPr>
        <w:pStyle w:val="5"/>
        <w:spacing w:before="275" w:line="480" w:lineRule="auto"/>
        <w:ind w:left="568" w:right="1193" w:firstLine="283"/>
        <w:jc w:val="both"/>
      </w:pPr>
      <w:r>
        <w:t>Menurut Waaliman Susanto (2016) hasil belajar dicapai oleh peserta didik merupakan</w:t>
      </w:r>
      <w:r>
        <w:rPr>
          <w:spacing w:val="-4"/>
        </w:rPr>
        <w:t xml:space="preserve"> </w:t>
      </w:r>
      <w:r>
        <w:t>hasıl</w:t>
      </w:r>
      <w:r>
        <w:rPr>
          <w:spacing w:val="-5"/>
        </w:rPr>
        <w:t xml:space="preserve"> </w:t>
      </w:r>
      <w:r>
        <w:t>imteraksi</w:t>
      </w:r>
      <w:r>
        <w:rPr>
          <w:spacing w:val="-6"/>
        </w:rPr>
        <w:t xml:space="preserve"> </w:t>
      </w:r>
      <w:r>
        <w:t>antara</w:t>
      </w:r>
      <w:r>
        <w:rPr>
          <w:spacing w:val="-5"/>
        </w:rPr>
        <w:t xml:space="preserve"> </w:t>
      </w:r>
      <w:r>
        <w:t>berbagai</w:t>
      </w:r>
      <w:r>
        <w:rPr>
          <w:spacing w:val="-3"/>
        </w:rPr>
        <w:t xml:space="preserve"> </w:t>
      </w:r>
      <w:r>
        <w:t>faktor yang</w:t>
      </w:r>
      <w:r>
        <w:rPr>
          <w:spacing w:val="-7"/>
        </w:rPr>
        <w:t xml:space="preserve"> </w:t>
      </w:r>
      <w:r>
        <w:t>mempengaruhi,</w:t>
      </w:r>
      <w:r>
        <w:rPr>
          <w:spacing w:val="-6"/>
        </w:rPr>
        <w:t xml:space="preserve"> </w:t>
      </w:r>
      <w:r>
        <w:t>baik</w:t>
      </w:r>
      <w:r>
        <w:rPr>
          <w:spacing w:val="-7"/>
        </w:rPr>
        <w:t xml:space="preserve"> </w:t>
      </w:r>
      <w:r>
        <w:t>faktor internal maupun faktor eksternal, sebagai berikut:</w:t>
      </w:r>
    </w:p>
    <w:p w14:paraId="6D47D4EC">
      <w:pPr>
        <w:pStyle w:val="8"/>
        <w:numPr>
          <w:ilvl w:val="0"/>
          <w:numId w:val="10"/>
        </w:numPr>
        <w:tabs>
          <w:tab w:val="left" w:pos="797"/>
        </w:tabs>
        <w:spacing w:before="0" w:after="0" w:line="240" w:lineRule="auto"/>
        <w:ind w:left="797" w:right="0" w:hanging="229"/>
        <w:jc w:val="both"/>
        <w:rPr>
          <w:sz w:val="24"/>
        </w:rPr>
      </w:pPr>
      <w:r>
        <w:rPr>
          <w:sz w:val="24"/>
        </w:rPr>
        <w:t>Faktor</w:t>
      </w:r>
      <w:r>
        <w:rPr>
          <w:spacing w:val="-1"/>
          <w:sz w:val="24"/>
        </w:rPr>
        <w:t xml:space="preserve"> </w:t>
      </w:r>
      <w:r>
        <w:rPr>
          <w:spacing w:val="-2"/>
          <w:sz w:val="24"/>
        </w:rPr>
        <w:t>Internal</w:t>
      </w:r>
    </w:p>
    <w:p w14:paraId="4D3CD0EF">
      <w:pPr>
        <w:pStyle w:val="5"/>
      </w:pPr>
    </w:p>
    <w:p w14:paraId="68437251">
      <w:pPr>
        <w:pStyle w:val="5"/>
        <w:spacing w:line="480" w:lineRule="auto"/>
        <w:ind w:left="568" w:right="1197" w:firstLine="427"/>
        <w:jc w:val="both"/>
      </w:pPr>
      <w:r>
        <w:t>Faktor internal yaitu faktor yang berasal dari diri peserta didik yang dapat mempengaruhi kemampuan belajar peserta didik itu sendiri Faktor internal meliputi minat, motivasi belajar, sikap, kebiasaan belajar, kesehatan, dan kondisi fisik peserta didik.</w:t>
      </w:r>
    </w:p>
    <w:p w14:paraId="0020AEDC">
      <w:pPr>
        <w:pStyle w:val="8"/>
        <w:numPr>
          <w:ilvl w:val="0"/>
          <w:numId w:val="10"/>
        </w:numPr>
        <w:tabs>
          <w:tab w:val="left" w:pos="788"/>
        </w:tabs>
        <w:spacing w:before="0" w:after="0" w:line="240" w:lineRule="auto"/>
        <w:ind w:left="788" w:right="0" w:hanging="220"/>
        <w:jc w:val="both"/>
        <w:rPr>
          <w:sz w:val="24"/>
        </w:rPr>
      </w:pPr>
      <w:r>
        <w:rPr>
          <w:sz w:val="24"/>
        </w:rPr>
        <w:t>Faktor</w:t>
      </w:r>
      <w:r>
        <w:rPr>
          <w:spacing w:val="-4"/>
          <w:sz w:val="24"/>
        </w:rPr>
        <w:t xml:space="preserve"> </w:t>
      </w:r>
      <w:r>
        <w:rPr>
          <w:spacing w:val="-2"/>
          <w:sz w:val="24"/>
        </w:rPr>
        <w:t>Eksternal</w:t>
      </w:r>
    </w:p>
    <w:p w14:paraId="5BAA2402">
      <w:pPr>
        <w:pStyle w:val="8"/>
        <w:spacing w:after="0" w:line="240" w:lineRule="auto"/>
        <w:jc w:val="both"/>
        <w:rPr>
          <w:sz w:val="24"/>
        </w:rPr>
        <w:sectPr>
          <w:pgSz w:w="11920" w:h="16860"/>
          <w:pgMar w:top="1340" w:right="566" w:bottom="280" w:left="1700" w:header="715" w:footer="0" w:gutter="0"/>
          <w:cols w:space="720" w:num="1"/>
        </w:sectPr>
      </w:pPr>
    </w:p>
    <w:p w14:paraId="66EE1602">
      <w:pPr>
        <w:pStyle w:val="5"/>
        <w:spacing w:before="80"/>
      </w:pPr>
    </w:p>
    <w:p w14:paraId="4ACD3A12">
      <w:pPr>
        <w:pStyle w:val="5"/>
        <w:spacing w:line="480" w:lineRule="auto"/>
        <w:ind w:left="568" w:right="1199" w:firstLine="427"/>
        <w:jc w:val="both"/>
      </w:pPr>
      <w:r>
        <w:t>Faktor eksternal yaitu faktor yang berasal dari luar diri peserta didik yang dapat mempengaruhi kemampuan belajar peserta didik faktor eksternal meliputi faktor sekolah, faktor lingkungan keluargan dan faktor masyarakat.</w:t>
      </w:r>
    </w:p>
    <w:p w14:paraId="221DBFFA">
      <w:pPr>
        <w:pStyle w:val="5"/>
        <w:spacing w:line="480" w:lineRule="auto"/>
        <w:ind w:left="578" w:right="1196" w:firstLine="417"/>
        <w:jc w:val="both"/>
      </w:pPr>
      <w:r>
        <w:drawing>
          <wp:anchor distT="0" distB="0" distL="0" distR="0" simplePos="0" relativeHeight="251672576"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Berdasarkan pendapat diatas dapat disimpulkan bahwa faktor faktor yang mempengaruhi hasil belajar ada dua yaitu faktor internal yang merupakan faktor yang berasal dari dalam dirI peserta didik dan faktor eksternal yang merupakan faktor yang berasal dari luar din peserta didik.</w:t>
      </w:r>
    </w:p>
    <w:p w14:paraId="6D105352">
      <w:pPr>
        <w:pStyle w:val="2"/>
        <w:numPr>
          <w:ilvl w:val="0"/>
          <w:numId w:val="9"/>
        </w:numPr>
        <w:tabs>
          <w:tab w:val="left" w:pos="1208"/>
        </w:tabs>
        <w:spacing w:before="1" w:after="0" w:line="240" w:lineRule="auto"/>
        <w:ind w:left="1208" w:right="0" w:hanging="280"/>
        <w:jc w:val="both"/>
      </w:pPr>
      <w:r>
        <w:t>Indikator</w:t>
      </w:r>
      <w:r>
        <w:rPr>
          <w:spacing w:val="-11"/>
        </w:rPr>
        <w:t xml:space="preserve"> </w:t>
      </w:r>
      <w:r>
        <w:t>hasil</w:t>
      </w:r>
      <w:r>
        <w:rPr>
          <w:spacing w:val="-5"/>
        </w:rPr>
        <w:t xml:space="preserve"> </w:t>
      </w:r>
      <w:r>
        <w:t>belajar</w:t>
      </w:r>
      <w:r>
        <w:rPr>
          <w:spacing w:val="-9"/>
        </w:rPr>
        <w:t xml:space="preserve"> </w:t>
      </w:r>
      <w:r>
        <w:rPr>
          <w:spacing w:val="-4"/>
        </w:rPr>
        <w:t>siswa</w:t>
      </w:r>
    </w:p>
    <w:p w14:paraId="224FD74D">
      <w:pPr>
        <w:pStyle w:val="5"/>
        <w:spacing w:before="2"/>
        <w:rPr>
          <w:b/>
        </w:rPr>
      </w:pPr>
    </w:p>
    <w:p w14:paraId="4C082BDE">
      <w:pPr>
        <w:pStyle w:val="5"/>
        <w:spacing w:line="480" w:lineRule="auto"/>
        <w:ind w:left="568" w:right="1200" w:firstLine="360"/>
        <w:jc w:val="both"/>
      </w:pPr>
      <w:r>
        <w:t>Howard Kigsley dalam Sudjana (2010) mengungkapkan bahwa hasil belajar dibagi menjadi tiga macam, yaitu keterampilan dan kebiasaan pengetahuan dan pengertian, serta sikap dan cita-cita.</w:t>
      </w:r>
    </w:p>
    <w:p w14:paraId="72C2E321">
      <w:pPr>
        <w:pStyle w:val="5"/>
        <w:ind w:left="928"/>
        <w:jc w:val="both"/>
      </w:pPr>
      <w:r>
        <w:t>Yang</w:t>
      </w:r>
      <w:r>
        <w:rPr>
          <w:spacing w:val="-11"/>
        </w:rPr>
        <w:t xml:space="preserve"> </w:t>
      </w:r>
      <w:r>
        <w:t>menjadi</w:t>
      </w:r>
      <w:r>
        <w:rPr>
          <w:spacing w:val="-3"/>
        </w:rPr>
        <w:t xml:space="preserve"> </w:t>
      </w:r>
      <w:r>
        <w:t>indikator</w:t>
      </w:r>
      <w:r>
        <w:rPr>
          <w:spacing w:val="-6"/>
        </w:rPr>
        <w:t xml:space="preserve"> </w:t>
      </w:r>
      <w:r>
        <w:t>utama</w:t>
      </w:r>
      <w:r>
        <w:rPr>
          <w:spacing w:val="-7"/>
        </w:rPr>
        <w:t xml:space="preserve"> </w:t>
      </w:r>
      <w:r>
        <w:t>hasil</w:t>
      </w:r>
      <w:r>
        <w:rPr>
          <w:spacing w:val="-3"/>
        </w:rPr>
        <w:t xml:space="preserve"> </w:t>
      </w:r>
      <w:r>
        <w:t>belajar</w:t>
      </w:r>
      <w:r>
        <w:rPr>
          <w:spacing w:val="-5"/>
        </w:rPr>
        <w:t xml:space="preserve"> </w:t>
      </w:r>
      <w:r>
        <w:t>siswa</w:t>
      </w:r>
      <w:r>
        <w:rPr>
          <w:spacing w:val="-5"/>
        </w:rPr>
        <w:t xml:space="preserve"> </w:t>
      </w:r>
      <w:r>
        <w:t>adalah</w:t>
      </w:r>
      <w:r>
        <w:rPr>
          <w:spacing w:val="-6"/>
        </w:rPr>
        <w:t xml:space="preserve"> </w:t>
      </w:r>
      <w:r>
        <w:t>sebagai</w:t>
      </w:r>
      <w:r>
        <w:rPr>
          <w:spacing w:val="-2"/>
        </w:rPr>
        <w:t xml:space="preserve"> berikut:</w:t>
      </w:r>
    </w:p>
    <w:p w14:paraId="0CD7C927">
      <w:pPr>
        <w:pStyle w:val="5"/>
      </w:pPr>
    </w:p>
    <w:p w14:paraId="2835AAD4">
      <w:pPr>
        <w:pStyle w:val="8"/>
        <w:numPr>
          <w:ilvl w:val="0"/>
          <w:numId w:val="11"/>
        </w:numPr>
        <w:tabs>
          <w:tab w:val="left" w:pos="1288"/>
        </w:tabs>
        <w:spacing w:before="0" w:after="0" w:line="480" w:lineRule="auto"/>
        <w:ind w:left="1288" w:right="1198" w:hanging="360"/>
        <w:jc w:val="both"/>
        <w:rPr>
          <w:sz w:val="24"/>
        </w:rPr>
      </w:pPr>
      <w:r>
        <w:rPr>
          <w:sz w:val="24"/>
        </w:rPr>
        <w:t>Ketercapaian daya serap terhadap terhadap pembelajaran yang diajarkan, baik secara individual maupun kelompok.pengukuran kerampilan daya setiap ini biasanya dilakukan dengan penetapan kriteria ketuntasan belajar minimal (KKM)</w:t>
      </w:r>
    </w:p>
    <w:p w14:paraId="03AB5826">
      <w:pPr>
        <w:pStyle w:val="8"/>
        <w:numPr>
          <w:ilvl w:val="0"/>
          <w:numId w:val="11"/>
        </w:numPr>
        <w:tabs>
          <w:tab w:val="left" w:pos="1288"/>
        </w:tabs>
        <w:spacing w:before="1" w:after="0" w:line="480" w:lineRule="auto"/>
        <w:ind w:left="1288" w:right="1203" w:hanging="360"/>
        <w:jc w:val="both"/>
        <w:rPr>
          <w:sz w:val="24"/>
        </w:rPr>
      </w:pPr>
      <w:r>
        <w:rPr>
          <w:sz w:val="24"/>
        </w:rPr>
        <w:t>Prilaku yang digariskan dalam tujuan pembelajaran telah dicapai oleh siswa,baik secara individual maupun kelompok.</w:t>
      </w:r>
    </w:p>
    <w:p w14:paraId="6F9CE0E3">
      <w:pPr>
        <w:pStyle w:val="5"/>
        <w:spacing w:line="480" w:lineRule="auto"/>
        <w:ind w:left="568" w:right="1192" w:firstLine="360"/>
        <w:jc w:val="both"/>
      </w:pPr>
      <w:r>
        <w:t>Fasilitas belajar di sekolah juga memainkan peran penting dalam menentukan hasil belajar siswa. Studi yang dipublikasikan dalam jurnal PGSD Universitas Lampung</w:t>
      </w:r>
      <w:r>
        <w:rPr>
          <w:spacing w:val="-15"/>
        </w:rPr>
        <w:t xml:space="preserve"> </w:t>
      </w:r>
      <w:r>
        <w:t>menemukan</w:t>
      </w:r>
      <w:r>
        <w:rPr>
          <w:spacing w:val="-15"/>
        </w:rPr>
        <w:t xml:space="preserve"> </w:t>
      </w:r>
      <w:r>
        <w:t>hubungan</w:t>
      </w:r>
      <w:r>
        <w:rPr>
          <w:spacing w:val="-15"/>
        </w:rPr>
        <w:t xml:space="preserve"> </w:t>
      </w:r>
      <w:r>
        <w:t>positif</w:t>
      </w:r>
      <w:r>
        <w:rPr>
          <w:spacing w:val="-15"/>
        </w:rPr>
        <w:t xml:space="preserve"> </w:t>
      </w:r>
      <w:r>
        <w:t>dan</w:t>
      </w:r>
      <w:r>
        <w:rPr>
          <w:spacing w:val="-15"/>
        </w:rPr>
        <w:t xml:space="preserve"> </w:t>
      </w:r>
      <w:r>
        <w:t>signifikan</w:t>
      </w:r>
      <w:r>
        <w:rPr>
          <w:spacing w:val="-15"/>
        </w:rPr>
        <w:t xml:space="preserve"> </w:t>
      </w:r>
      <w:r>
        <w:t>antara</w:t>
      </w:r>
      <w:r>
        <w:rPr>
          <w:spacing w:val="-15"/>
        </w:rPr>
        <w:t xml:space="preserve"> </w:t>
      </w:r>
      <w:r>
        <w:t>kelengkapan</w:t>
      </w:r>
      <w:r>
        <w:rPr>
          <w:spacing w:val="-15"/>
        </w:rPr>
        <w:t xml:space="preserve"> </w:t>
      </w:r>
      <w:r>
        <w:t>fasilitas belajar dengan hasil belajar tematik siswa, dengan demikian, meskipun peningkatan</w:t>
      </w:r>
      <w:r>
        <w:rPr>
          <w:spacing w:val="-8"/>
        </w:rPr>
        <w:t xml:space="preserve"> </w:t>
      </w:r>
      <w:r>
        <w:t>jumlah</w:t>
      </w:r>
      <w:r>
        <w:rPr>
          <w:spacing w:val="-11"/>
        </w:rPr>
        <w:t xml:space="preserve"> </w:t>
      </w:r>
      <w:r>
        <w:t>sekolah</w:t>
      </w:r>
      <w:r>
        <w:rPr>
          <w:spacing w:val="-11"/>
        </w:rPr>
        <w:t xml:space="preserve"> </w:t>
      </w:r>
      <w:r>
        <w:t>merupakan</w:t>
      </w:r>
      <w:r>
        <w:rPr>
          <w:spacing w:val="-8"/>
        </w:rPr>
        <w:t xml:space="preserve"> </w:t>
      </w:r>
      <w:r>
        <w:t>langkah</w:t>
      </w:r>
      <w:r>
        <w:rPr>
          <w:spacing w:val="-8"/>
        </w:rPr>
        <w:t xml:space="preserve"> </w:t>
      </w:r>
      <w:r>
        <w:t>positif,</w:t>
      </w:r>
      <w:r>
        <w:rPr>
          <w:spacing w:val="-11"/>
        </w:rPr>
        <w:t xml:space="preserve"> </w:t>
      </w:r>
      <w:r>
        <w:t>perhatian</w:t>
      </w:r>
      <w:r>
        <w:rPr>
          <w:spacing w:val="-8"/>
        </w:rPr>
        <w:t xml:space="preserve"> </w:t>
      </w:r>
      <w:r>
        <w:t>terhadap</w:t>
      </w:r>
      <w:r>
        <w:rPr>
          <w:spacing w:val="-7"/>
        </w:rPr>
        <w:t xml:space="preserve"> </w:t>
      </w:r>
      <w:r>
        <w:t>faktor-faktor</w:t>
      </w:r>
      <w:r>
        <w:rPr>
          <w:spacing w:val="-9"/>
        </w:rPr>
        <w:t xml:space="preserve"> </w:t>
      </w:r>
      <w:r>
        <w:t>seperti</w:t>
      </w:r>
      <w:r>
        <w:rPr>
          <w:spacing w:val="-5"/>
        </w:rPr>
        <w:t xml:space="preserve"> </w:t>
      </w:r>
      <w:r>
        <w:t>rasio</w:t>
      </w:r>
      <w:r>
        <w:rPr>
          <w:spacing w:val="-6"/>
        </w:rPr>
        <w:t xml:space="preserve"> </w:t>
      </w:r>
      <w:r>
        <w:t>siswa</w:t>
      </w:r>
      <w:r>
        <w:rPr>
          <w:spacing w:val="-5"/>
        </w:rPr>
        <w:t xml:space="preserve"> </w:t>
      </w:r>
      <w:r>
        <w:t>perkelas</w:t>
      </w:r>
      <w:r>
        <w:rPr>
          <w:spacing w:val="-7"/>
        </w:rPr>
        <w:t xml:space="preserve"> </w:t>
      </w:r>
      <w:r>
        <w:t>dan</w:t>
      </w:r>
      <w:r>
        <w:rPr>
          <w:spacing w:val="-6"/>
        </w:rPr>
        <w:t xml:space="preserve"> </w:t>
      </w:r>
      <w:r>
        <w:t>ketersediaan</w:t>
      </w:r>
      <w:r>
        <w:rPr>
          <w:spacing w:val="-3"/>
        </w:rPr>
        <w:t xml:space="preserve"> </w:t>
      </w:r>
      <w:r>
        <w:t>fasilitas</w:t>
      </w:r>
      <w:r>
        <w:rPr>
          <w:spacing w:val="-5"/>
        </w:rPr>
        <w:t xml:space="preserve"> </w:t>
      </w:r>
      <w:r>
        <w:t>belajar</w:t>
      </w:r>
      <w:r>
        <w:rPr>
          <w:spacing w:val="-7"/>
        </w:rPr>
        <w:t xml:space="preserve"> </w:t>
      </w:r>
      <w:r>
        <w:t>yang</w:t>
      </w:r>
      <w:r>
        <w:rPr>
          <w:spacing w:val="-4"/>
        </w:rPr>
        <w:t xml:space="preserve"> </w:t>
      </w:r>
      <w:r>
        <w:t>memadai</w:t>
      </w:r>
    </w:p>
    <w:p w14:paraId="53038CEC">
      <w:pPr>
        <w:pStyle w:val="5"/>
        <w:spacing w:after="0" w:line="480" w:lineRule="auto"/>
        <w:jc w:val="both"/>
        <w:sectPr>
          <w:pgSz w:w="11920" w:h="16860"/>
          <w:pgMar w:top="1340" w:right="566" w:bottom="280" w:left="1700" w:header="715" w:footer="0" w:gutter="0"/>
          <w:cols w:space="720" w:num="1"/>
        </w:sectPr>
      </w:pPr>
    </w:p>
    <w:p w14:paraId="7A16917C">
      <w:pPr>
        <w:pStyle w:val="5"/>
        <w:spacing w:before="80"/>
      </w:pPr>
    </w:p>
    <w:p w14:paraId="406F29F2">
      <w:pPr>
        <w:pStyle w:val="5"/>
        <w:spacing w:line="480" w:lineRule="auto"/>
        <w:ind w:left="568" w:right="1196"/>
        <w:jc w:val="both"/>
      </w:pPr>
      <w:r>
        <w:t xml:space="preserve">sangat diperlukan untuk memastikan peningkatan kualitas hasil belajar siswa di Indonesia (Cynthia </w:t>
      </w:r>
      <w:r>
        <w:rPr>
          <w:i/>
        </w:rPr>
        <w:t>et al,</w:t>
      </w:r>
      <w:r>
        <w:t>2016).</w:t>
      </w:r>
    </w:p>
    <w:p w14:paraId="6EF02D4C">
      <w:pPr>
        <w:pStyle w:val="5"/>
        <w:spacing w:line="480" w:lineRule="auto"/>
        <w:ind w:left="568" w:right="1134" w:firstLine="360"/>
        <w:jc w:val="both"/>
      </w:pPr>
      <w:r>
        <w:drawing>
          <wp:anchor distT="0" distB="0" distL="0" distR="0" simplePos="0" relativeHeight="251672576"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Fasilitas belajar yang dapat membantu meningkatkan hasil belajar siswa salah satunya adalah media pembelajaran. Media pembelajaran memiliki peran yang sangat penting dalam meningkatkan hasil belajar siswa. Sebagai alat bantu dalam proses pembelajaran, media pembelajaran berfungsi untuk menyampaikan informasi dengan cara yang lebih menarik, mudah dipahami, dan relevan dengan kebutuhan siswa. Penggunaan media yang tepat, seperti visual, audio, atau interaktif,</w:t>
      </w:r>
      <w:r>
        <w:rPr>
          <w:spacing w:val="-4"/>
        </w:rPr>
        <w:t xml:space="preserve"> </w:t>
      </w:r>
      <w:r>
        <w:t>dapat</w:t>
      </w:r>
      <w:r>
        <w:rPr>
          <w:spacing w:val="-1"/>
        </w:rPr>
        <w:t xml:space="preserve"> </w:t>
      </w:r>
      <w:r>
        <w:t>membantu</w:t>
      </w:r>
      <w:r>
        <w:rPr>
          <w:spacing w:val="-3"/>
        </w:rPr>
        <w:t xml:space="preserve"> </w:t>
      </w:r>
      <w:r>
        <w:t>siswa</w:t>
      </w:r>
      <w:r>
        <w:rPr>
          <w:spacing w:val="-5"/>
        </w:rPr>
        <w:t xml:space="preserve"> </w:t>
      </w:r>
      <w:r>
        <w:t>memahami</w:t>
      </w:r>
      <w:r>
        <w:rPr>
          <w:spacing w:val="-1"/>
        </w:rPr>
        <w:t xml:space="preserve"> </w:t>
      </w:r>
      <w:r>
        <w:t>konsep-konsep</w:t>
      </w:r>
      <w:r>
        <w:rPr>
          <w:spacing w:val="-2"/>
        </w:rPr>
        <w:t xml:space="preserve"> </w:t>
      </w:r>
      <w:r>
        <w:t>yang</w:t>
      </w:r>
      <w:r>
        <w:rPr>
          <w:spacing w:val="-2"/>
        </w:rPr>
        <w:t xml:space="preserve"> </w:t>
      </w:r>
      <w:r>
        <w:t>abstrak menjadi lebih konkret. Hal ini berdampak pada peningkatan minat belajar, pemahaman materi, dan kemampuan siswa dalam menerapkan pengetahuan Wahyuningtyas &amp; Bambang (2020).</w:t>
      </w:r>
    </w:p>
    <w:p w14:paraId="5DB014CC">
      <w:pPr>
        <w:pStyle w:val="8"/>
        <w:numPr>
          <w:ilvl w:val="2"/>
          <w:numId w:val="1"/>
        </w:numPr>
        <w:tabs>
          <w:tab w:val="left" w:pos="1288"/>
        </w:tabs>
        <w:spacing w:before="1" w:after="0" w:line="240" w:lineRule="auto"/>
        <w:ind w:left="1288" w:right="0" w:hanging="720"/>
        <w:jc w:val="both"/>
        <w:rPr>
          <w:sz w:val="24"/>
        </w:rPr>
      </w:pPr>
      <w:r>
        <w:rPr>
          <w:sz w:val="24"/>
        </w:rPr>
        <w:t>Keunikan</w:t>
      </w:r>
      <w:r>
        <w:rPr>
          <w:spacing w:val="-10"/>
          <w:sz w:val="24"/>
        </w:rPr>
        <w:t xml:space="preserve"> </w:t>
      </w:r>
      <w:r>
        <w:rPr>
          <w:sz w:val="24"/>
        </w:rPr>
        <w:t>Daerah</w:t>
      </w:r>
      <w:r>
        <w:rPr>
          <w:spacing w:val="-11"/>
          <w:sz w:val="24"/>
        </w:rPr>
        <w:t xml:space="preserve"> </w:t>
      </w:r>
      <w:r>
        <w:rPr>
          <w:sz w:val="24"/>
        </w:rPr>
        <w:t>Tempat</w:t>
      </w:r>
      <w:r>
        <w:rPr>
          <w:spacing w:val="-12"/>
          <w:sz w:val="24"/>
        </w:rPr>
        <w:t xml:space="preserve"> </w:t>
      </w:r>
      <w:r>
        <w:rPr>
          <w:spacing w:val="-2"/>
          <w:sz w:val="24"/>
        </w:rPr>
        <w:t>Tinggalku</w:t>
      </w:r>
    </w:p>
    <w:p w14:paraId="408E61CC">
      <w:pPr>
        <w:pStyle w:val="2"/>
        <w:numPr>
          <w:ilvl w:val="0"/>
          <w:numId w:val="12"/>
        </w:numPr>
        <w:tabs>
          <w:tab w:val="left" w:pos="937"/>
        </w:tabs>
        <w:spacing w:before="139" w:after="0" w:line="240" w:lineRule="auto"/>
        <w:ind w:left="937" w:right="0" w:hanging="359"/>
        <w:jc w:val="both"/>
      </w:pPr>
      <w:r>
        <w:rPr>
          <w:spacing w:val="-5"/>
        </w:rPr>
        <w:t>Tempat</w:t>
      </w:r>
      <w:r>
        <w:rPr>
          <w:spacing w:val="-4"/>
        </w:rPr>
        <w:t xml:space="preserve"> </w:t>
      </w:r>
      <w:r>
        <w:rPr>
          <w:spacing w:val="-2"/>
        </w:rPr>
        <w:t>Tinggalku</w:t>
      </w:r>
    </w:p>
    <w:p w14:paraId="1673EB40">
      <w:pPr>
        <w:pStyle w:val="5"/>
        <w:spacing w:before="1"/>
        <w:rPr>
          <w:b/>
        </w:rPr>
      </w:pPr>
    </w:p>
    <w:p w14:paraId="391C396B">
      <w:pPr>
        <w:pStyle w:val="5"/>
        <w:spacing w:line="480" w:lineRule="auto"/>
        <w:ind w:left="578" w:right="1189" w:firstLine="273"/>
        <w:jc w:val="both"/>
      </w:pPr>
      <w:r>
        <w:t>Tempat tinggal adalah lokasi atau bangunan yang digunakan manusia sebagai tempat beristirahat, berlindung, dan menjalani kehidupan sehari-hari. Tempat tinggal juga menjadi pusat aktivitas sosial, budaya, dan ekonomi masyarakat. Setiap</w:t>
      </w:r>
      <w:r>
        <w:rPr>
          <w:spacing w:val="-2"/>
        </w:rPr>
        <w:t xml:space="preserve"> </w:t>
      </w:r>
      <w:r>
        <w:t>jenis</w:t>
      </w:r>
      <w:r>
        <w:rPr>
          <w:spacing w:val="-3"/>
        </w:rPr>
        <w:t xml:space="preserve"> </w:t>
      </w:r>
      <w:r>
        <w:t>tempat</w:t>
      </w:r>
      <w:r>
        <w:rPr>
          <w:spacing w:val="-2"/>
        </w:rPr>
        <w:t xml:space="preserve"> </w:t>
      </w:r>
      <w:r>
        <w:t>tinggal</w:t>
      </w:r>
      <w:r>
        <w:rPr>
          <w:spacing w:val="-1"/>
        </w:rPr>
        <w:t xml:space="preserve"> </w:t>
      </w:r>
      <w:r>
        <w:t>disesuaikan</w:t>
      </w:r>
      <w:r>
        <w:rPr>
          <w:spacing w:val="-2"/>
        </w:rPr>
        <w:t xml:space="preserve"> </w:t>
      </w:r>
      <w:r>
        <w:t>dengan</w:t>
      </w:r>
      <w:r>
        <w:rPr>
          <w:spacing w:val="-2"/>
        </w:rPr>
        <w:t xml:space="preserve"> </w:t>
      </w:r>
      <w:r>
        <w:t>kebutuhan</w:t>
      </w:r>
      <w:r>
        <w:rPr>
          <w:spacing w:val="-2"/>
        </w:rPr>
        <w:t xml:space="preserve"> </w:t>
      </w:r>
      <w:r>
        <w:t>dan</w:t>
      </w:r>
      <w:r>
        <w:rPr>
          <w:spacing w:val="-2"/>
        </w:rPr>
        <w:t xml:space="preserve"> </w:t>
      </w:r>
      <w:r>
        <w:t>kondisi</w:t>
      </w:r>
      <w:r>
        <w:rPr>
          <w:spacing w:val="-1"/>
        </w:rPr>
        <w:t xml:space="preserve"> </w:t>
      </w:r>
      <w:r>
        <w:t>lingkungan di sekitarnya. Jenis-jenis tempat tinggal dapat dibedakan berdasarkan lingkungan dan bentuknya:</w:t>
      </w:r>
    </w:p>
    <w:p w14:paraId="29EE73C3">
      <w:pPr>
        <w:pStyle w:val="8"/>
        <w:numPr>
          <w:ilvl w:val="1"/>
          <w:numId w:val="12"/>
        </w:numPr>
        <w:tabs>
          <w:tab w:val="left" w:pos="1420"/>
        </w:tabs>
        <w:spacing w:before="1" w:after="0" w:line="240" w:lineRule="auto"/>
        <w:ind w:left="1420" w:right="0" w:hanging="360"/>
        <w:jc w:val="both"/>
        <w:rPr>
          <w:sz w:val="24"/>
        </w:rPr>
      </w:pPr>
      <w:r>
        <w:rPr>
          <w:sz w:val="24"/>
        </w:rPr>
        <w:t>Berdasarkan</w:t>
      </w:r>
      <w:r>
        <w:rPr>
          <w:spacing w:val="-8"/>
          <w:sz w:val="24"/>
        </w:rPr>
        <w:t xml:space="preserve"> </w:t>
      </w:r>
      <w:r>
        <w:rPr>
          <w:spacing w:val="-2"/>
          <w:sz w:val="24"/>
        </w:rPr>
        <w:t>Lingkungan</w:t>
      </w:r>
    </w:p>
    <w:p w14:paraId="6CA0D241">
      <w:pPr>
        <w:pStyle w:val="8"/>
        <w:numPr>
          <w:ilvl w:val="2"/>
          <w:numId w:val="12"/>
        </w:numPr>
        <w:tabs>
          <w:tab w:val="left" w:pos="1826"/>
        </w:tabs>
        <w:spacing w:before="275" w:after="0" w:line="240" w:lineRule="auto"/>
        <w:ind w:left="1826" w:right="0" w:hanging="418"/>
        <w:jc w:val="left"/>
        <w:rPr>
          <w:sz w:val="24"/>
        </w:rPr>
      </w:pPr>
      <w:r>
        <w:rPr>
          <w:sz w:val="24"/>
        </w:rPr>
        <w:t>Perkotaan</w:t>
      </w:r>
      <w:r>
        <w:rPr>
          <w:spacing w:val="-2"/>
          <w:sz w:val="24"/>
        </w:rPr>
        <w:t xml:space="preserve"> </w:t>
      </w:r>
      <w:r>
        <w:rPr>
          <w:sz w:val="24"/>
        </w:rPr>
        <w:t>→</w:t>
      </w:r>
      <w:r>
        <w:rPr>
          <w:spacing w:val="-14"/>
          <w:sz w:val="24"/>
        </w:rPr>
        <w:t xml:space="preserve"> </w:t>
      </w:r>
      <w:r>
        <w:rPr>
          <w:sz w:val="24"/>
        </w:rPr>
        <w:t>Apartemen,</w:t>
      </w:r>
      <w:r>
        <w:rPr>
          <w:spacing w:val="-4"/>
          <w:sz w:val="24"/>
        </w:rPr>
        <w:t xml:space="preserve"> </w:t>
      </w:r>
      <w:r>
        <w:rPr>
          <w:sz w:val="24"/>
        </w:rPr>
        <w:t>rumah</w:t>
      </w:r>
      <w:r>
        <w:rPr>
          <w:spacing w:val="-3"/>
          <w:sz w:val="24"/>
        </w:rPr>
        <w:t xml:space="preserve"> </w:t>
      </w:r>
      <w:r>
        <w:rPr>
          <w:sz w:val="24"/>
        </w:rPr>
        <w:t>susun,</w:t>
      </w:r>
      <w:r>
        <w:rPr>
          <w:spacing w:val="-2"/>
          <w:sz w:val="24"/>
        </w:rPr>
        <w:t xml:space="preserve"> </w:t>
      </w:r>
      <w:r>
        <w:rPr>
          <w:sz w:val="24"/>
        </w:rPr>
        <w:t>perumahan</w:t>
      </w:r>
      <w:r>
        <w:rPr>
          <w:spacing w:val="-1"/>
          <w:sz w:val="24"/>
        </w:rPr>
        <w:t xml:space="preserve"> </w:t>
      </w:r>
      <w:r>
        <w:rPr>
          <w:spacing w:val="-2"/>
          <w:sz w:val="24"/>
        </w:rPr>
        <w:t>modern.</w:t>
      </w:r>
    </w:p>
    <w:p w14:paraId="30B62AB8">
      <w:pPr>
        <w:pStyle w:val="5"/>
        <w:spacing w:before="42"/>
      </w:pPr>
    </w:p>
    <w:p w14:paraId="47F0DD3C">
      <w:pPr>
        <w:pStyle w:val="8"/>
        <w:numPr>
          <w:ilvl w:val="2"/>
          <w:numId w:val="12"/>
        </w:numPr>
        <w:tabs>
          <w:tab w:val="left" w:pos="1768"/>
        </w:tabs>
        <w:spacing w:before="0" w:after="0" w:line="240" w:lineRule="auto"/>
        <w:ind w:left="1768" w:right="0" w:hanging="360"/>
        <w:jc w:val="left"/>
        <w:rPr>
          <w:sz w:val="24"/>
        </w:rPr>
      </w:pPr>
      <w:r>
        <w:rPr>
          <w:sz w:val="24"/>
        </w:rPr>
        <w:t>Pedesaaan</w:t>
      </w:r>
      <w:r>
        <w:rPr>
          <w:spacing w:val="-4"/>
          <w:sz w:val="24"/>
        </w:rPr>
        <w:t xml:space="preserve"> </w:t>
      </w:r>
      <w:r>
        <w:rPr>
          <w:sz w:val="24"/>
        </w:rPr>
        <w:t>→</w:t>
      </w:r>
      <w:r>
        <w:rPr>
          <w:spacing w:val="-1"/>
          <w:sz w:val="24"/>
        </w:rPr>
        <w:t xml:space="preserve"> </w:t>
      </w:r>
      <w:r>
        <w:rPr>
          <w:sz w:val="24"/>
        </w:rPr>
        <w:t>Rumah</w:t>
      </w:r>
      <w:r>
        <w:rPr>
          <w:spacing w:val="-2"/>
          <w:sz w:val="24"/>
        </w:rPr>
        <w:t xml:space="preserve"> </w:t>
      </w:r>
      <w:r>
        <w:rPr>
          <w:sz w:val="24"/>
        </w:rPr>
        <w:t>tradisional,</w:t>
      </w:r>
      <w:r>
        <w:rPr>
          <w:spacing w:val="-1"/>
          <w:sz w:val="24"/>
        </w:rPr>
        <w:t xml:space="preserve"> </w:t>
      </w:r>
      <w:r>
        <w:rPr>
          <w:sz w:val="24"/>
        </w:rPr>
        <w:t>rumah</w:t>
      </w:r>
      <w:r>
        <w:rPr>
          <w:spacing w:val="-1"/>
          <w:sz w:val="24"/>
        </w:rPr>
        <w:t xml:space="preserve"> </w:t>
      </w:r>
      <w:r>
        <w:rPr>
          <w:sz w:val="24"/>
        </w:rPr>
        <w:t>panggung,</w:t>
      </w:r>
      <w:r>
        <w:rPr>
          <w:spacing w:val="-1"/>
          <w:sz w:val="24"/>
        </w:rPr>
        <w:t xml:space="preserve"> </w:t>
      </w:r>
      <w:r>
        <w:rPr>
          <w:sz w:val="24"/>
        </w:rPr>
        <w:t>rumah</w:t>
      </w:r>
      <w:r>
        <w:rPr>
          <w:spacing w:val="-2"/>
          <w:sz w:val="24"/>
        </w:rPr>
        <w:t xml:space="preserve"> kayu.</w:t>
      </w:r>
    </w:p>
    <w:p w14:paraId="12CA42B1">
      <w:pPr>
        <w:pStyle w:val="8"/>
        <w:spacing w:after="0" w:line="240" w:lineRule="auto"/>
        <w:jc w:val="left"/>
        <w:rPr>
          <w:sz w:val="24"/>
        </w:rPr>
        <w:sectPr>
          <w:pgSz w:w="11920" w:h="16860"/>
          <w:pgMar w:top="1340" w:right="566" w:bottom="280" w:left="1700" w:header="715" w:footer="0" w:gutter="0"/>
          <w:cols w:space="720" w:num="1"/>
        </w:sectPr>
      </w:pPr>
    </w:p>
    <w:p w14:paraId="68960440">
      <w:pPr>
        <w:pStyle w:val="5"/>
        <w:spacing w:before="84"/>
      </w:pPr>
    </w:p>
    <w:p w14:paraId="1D98DA3A">
      <w:pPr>
        <w:pStyle w:val="8"/>
        <w:numPr>
          <w:ilvl w:val="2"/>
          <w:numId w:val="12"/>
        </w:numPr>
        <w:tabs>
          <w:tab w:val="left" w:pos="1768"/>
        </w:tabs>
        <w:spacing w:before="0" w:after="0" w:line="463" w:lineRule="auto"/>
        <w:ind w:left="1768" w:right="1198" w:hanging="361"/>
        <w:jc w:val="left"/>
        <w:rPr>
          <w:sz w:val="24"/>
        </w:rPr>
      </w:pPr>
      <w:r>
        <w:rPr>
          <w:sz w:val="24"/>
        </w:rPr>
        <w:t>Pegunungan</w:t>
      </w:r>
      <w:r>
        <w:rPr>
          <w:spacing w:val="-4"/>
          <w:sz w:val="24"/>
        </w:rPr>
        <w:t xml:space="preserve"> </w:t>
      </w:r>
      <w:r>
        <w:rPr>
          <w:sz w:val="24"/>
        </w:rPr>
        <w:t>→</w:t>
      </w:r>
      <w:r>
        <w:rPr>
          <w:spacing w:val="-4"/>
          <w:sz w:val="24"/>
        </w:rPr>
        <w:t xml:space="preserve"> </w:t>
      </w:r>
      <w:r>
        <w:rPr>
          <w:sz w:val="24"/>
        </w:rPr>
        <w:t>Rumah</w:t>
      </w:r>
      <w:r>
        <w:rPr>
          <w:spacing w:val="-4"/>
          <w:sz w:val="24"/>
        </w:rPr>
        <w:t xml:space="preserve"> </w:t>
      </w:r>
      <w:r>
        <w:rPr>
          <w:sz w:val="24"/>
        </w:rPr>
        <w:t>berbahan</w:t>
      </w:r>
      <w:r>
        <w:rPr>
          <w:spacing w:val="-4"/>
          <w:sz w:val="24"/>
        </w:rPr>
        <w:t xml:space="preserve"> </w:t>
      </w:r>
      <w:r>
        <w:rPr>
          <w:sz w:val="24"/>
        </w:rPr>
        <w:t>kayu</w:t>
      </w:r>
      <w:r>
        <w:rPr>
          <w:spacing w:val="-4"/>
          <w:sz w:val="24"/>
        </w:rPr>
        <w:t xml:space="preserve"> </w:t>
      </w:r>
      <w:r>
        <w:rPr>
          <w:sz w:val="24"/>
        </w:rPr>
        <w:t>atau</w:t>
      </w:r>
      <w:r>
        <w:rPr>
          <w:spacing w:val="-4"/>
          <w:sz w:val="24"/>
        </w:rPr>
        <w:t xml:space="preserve"> </w:t>
      </w:r>
      <w:r>
        <w:rPr>
          <w:sz w:val="24"/>
        </w:rPr>
        <w:t>batu</w:t>
      </w:r>
      <w:r>
        <w:rPr>
          <w:spacing w:val="-4"/>
          <w:sz w:val="24"/>
        </w:rPr>
        <w:t xml:space="preserve"> </w:t>
      </w:r>
      <w:r>
        <w:rPr>
          <w:sz w:val="24"/>
        </w:rPr>
        <w:t>untuk</w:t>
      </w:r>
      <w:r>
        <w:rPr>
          <w:spacing w:val="-4"/>
          <w:sz w:val="24"/>
        </w:rPr>
        <w:t xml:space="preserve"> </w:t>
      </w:r>
      <w:r>
        <w:rPr>
          <w:sz w:val="24"/>
        </w:rPr>
        <w:t>menyesuaikan suhu dingin.</w:t>
      </w:r>
    </w:p>
    <w:p w14:paraId="3429F46E">
      <w:pPr>
        <w:pStyle w:val="8"/>
        <w:numPr>
          <w:ilvl w:val="2"/>
          <w:numId w:val="12"/>
        </w:numPr>
        <w:tabs>
          <w:tab w:val="left" w:pos="1768"/>
        </w:tabs>
        <w:spacing w:before="19" w:after="0" w:line="240" w:lineRule="auto"/>
        <w:ind w:left="1768" w:right="0" w:hanging="360"/>
        <w:jc w:val="left"/>
        <w:rPr>
          <w:sz w:val="24"/>
        </w:rPr>
      </w:pPr>
      <w:r>
        <w:rPr>
          <w:sz w:val="24"/>
        </w:rPr>
        <w:t>Pesisir</w:t>
      </w:r>
      <w:r>
        <w:rPr>
          <w:spacing w:val="-3"/>
          <w:sz w:val="24"/>
        </w:rPr>
        <w:t xml:space="preserve"> </w:t>
      </w:r>
      <w:r>
        <w:rPr>
          <w:sz w:val="24"/>
        </w:rPr>
        <w:t>Pantai</w:t>
      </w:r>
      <w:r>
        <w:rPr>
          <w:spacing w:val="-1"/>
          <w:sz w:val="24"/>
        </w:rPr>
        <w:t xml:space="preserve"> </w:t>
      </w:r>
      <w:r>
        <w:rPr>
          <w:sz w:val="24"/>
        </w:rPr>
        <w:t>→</w:t>
      </w:r>
      <w:r>
        <w:rPr>
          <w:spacing w:val="-4"/>
          <w:sz w:val="24"/>
        </w:rPr>
        <w:t xml:space="preserve"> </w:t>
      </w:r>
      <w:r>
        <w:rPr>
          <w:sz w:val="24"/>
        </w:rPr>
        <w:t>Rumah</w:t>
      </w:r>
      <w:r>
        <w:rPr>
          <w:spacing w:val="-4"/>
          <w:sz w:val="24"/>
        </w:rPr>
        <w:t xml:space="preserve"> </w:t>
      </w:r>
      <w:r>
        <w:rPr>
          <w:sz w:val="24"/>
        </w:rPr>
        <w:t>panggung</w:t>
      </w:r>
      <w:r>
        <w:rPr>
          <w:spacing w:val="-2"/>
          <w:sz w:val="24"/>
        </w:rPr>
        <w:t xml:space="preserve"> </w:t>
      </w:r>
      <w:r>
        <w:rPr>
          <w:sz w:val="24"/>
        </w:rPr>
        <w:t>untuk</w:t>
      </w:r>
      <w:r>
        <w:rPr>
          <w:spacing w:val="-3"/>
          <w:sz w:val="24"/>
        </w:rPr>
        <w:t xml:space="preserve"> </w:t>
      </w:r>
      <w:r>
        <w:rPr>
          <w:sz w:val="24"/>
        </w:rPr>
        <w:t>menghindari</w:t>
      </w:r>
      <w:r>
        <w:rPr>
          <w:spacing w:val="-1"/>
          <w:sz w:val="24"/>
        </w:rPr>
        <w:t xml:space="preserve"> </w:t>
      </w:r>
      <w:r>
        <w:rPr>
          <w:sz w:val="24"/>
        </w:rPr>
        <w:t>air</w:t>
      </w:r>
      <w:r>
        <w:rPr>
          <w:spacing w:val="-1"/>
          <w:sz w:val="24"/>
        </w:rPr>
        <w:t xml:space="preserve"> </w:t>
      </w:r>
      <w:r>
        <w:rPr>
          <w:spacing w:val="-2"/>
          <w:sz w:val="24"/>
        </w:rPr>
        <w:t>pasang.</w:t>
      </w:r>
    </w:p>
    <w:p w14:paraId="1E2B0505">
      <w:pPr>
        <w:pStyle w:val="5"/>
        <w:spacing w:before="41"/>
      </w:pPr>
    </w:p>
    <w:p w14:paraId="50B0B8C3">
      <w:pPr>
        <w:pStyle w:val="8"/>
        <w:numPr>
          <w:ilvl w:val="2"/>
          <w:numId w:val="12"/>
        </w:numPr>
        <w:tabs>
          <w:tab w:val="left" w:pos="1768"/>
        </w:tabs>
        <w:spacing w:before="1" w:after="0" w:line="240" w:lineRule="auto"/>
        <w:ind w:left="1768" w:right="0" w:hanging="360"/>
        <w:jc w:val="left"/>
        <w:rPr>
          <w:sz w:val="24"/>
        </w:rPr>
      </w:pPr>
      <w:r>
        <w:rPr>
          <w:sz w:val="24"/>
        </w:rPr>
        <w:t>Daerah</w:t>
      </w:r>
      <w:r>
        <w:rPr>
          <w:spacing w:val="-4"/>
          <w:sz w:val="24"/>
        </w:rPr>
        <w:t xml:space="preserve"> </w:t>
      </w:r>
      <w:r>
        <w:rPr>
          <w:sz w:val="24"/>
        </w:rPr>
        <w:t>Rawa/Sungai</w:t>
      </w:r>
      <w:r>
        <w:rPr>
          <w:spacing w:val="-2"/>
          <w:sz w:val="24"/>
        </w:rPr>
        <w:t xml:space="preserve"> </w:t>
      </w:r>
      <w:r>
        <w:rPr>
          <w:sz w:val="24"/>
        </w:rPr>
        <w:t>→ Rumah</w:t>
      </w:r>
      <w:r>
        <w:rPr>
          <w:spacing w:val="-3"/>
          <w:sz w:val="24"/>
        </w:rPr>
        <w:t xml:space="preserve"> </w:t>
      </w:r>
      <w:r>
        <w:rPr>
          <w:sz w:val="24"/>
        </w:rPr>
        <w:t>terapung</w:t>
      </w:r>
      <w:r>
        <w:rPr>
          <w:spacing w:val="-4"/>
          <w:sz w:val="24"/>
        </w:rPr>
        <w:t xml:space="preserve"> </w:t>
      </w:r>
      <w:r>
        <w:rPr>
          <w:sz w:val="24"/>
        </w:rPr>
        <w:t>atau</w:t>
      </w:r>
      <w:r>
        <w:rPr>
          <w:spacing w:val="-2"/>
          <w:sz w:val="24"/>
        </w:rPr>
        <w:t xml:space="preserve"> </w:t>
      </w:r>
      <w:r>
        <w:rPr>
          <w:sz w:val="24"/>
        </w:rPr>
        <w:t>rumah</w:t>
      </w:r>
      <w:r>
        <w:rPr>
          <w:spacing w:val="-1"/>
          <w:sz w:val="24"/>
        </w:rPr>
        <w:t xml:space="preserve"> </w:t>
      </w:r>
      <w:r>
        <w:rPr>
          <w:spacing w:val="-2"/>
          <w:sz w:val="24"/>
        </w:rPr>
        <w:t>rakit.</w:t>
      </w:r>
    </w:p>
    <w:p w14:paraId="072ACE9F">
      <w:pPr>
        <w:pStyle w:val="5"/>
        <w:spacing w:before="42"/>
      </w:pPr>
    </w:p>
    <w:p w14:paraId="3CD7DCEF">
      <w:pPr>
        <w:pStyle w:val="8"/>
        <w:numPr>
          <w:ilvl w:val="1"/>
          <w:numId w:val="12"/>
        </w:numPr>
        <w:tabs>
          <w:tab w:val="left" w:pos="1420"/>
        </w:tabs>
        <w:spacing w:before="0" w:after="0" w:line="240" w:lineRule="auto"/>
        <w:ind w:left="1420" w:right="0" w:hanging="360"/>
        <w:jc w:val="left"/>
        <w:rPr>
          <w:sz w:val="24"/>
        </w:rPr>
      </w:pPr>
      <w:r>
        <w:rPr>
          <w:sz w:val="24"/>
        </w:rPr>
        <w:t>Berdasarkan</w:t>
      </w:r>
      <w:r>
        <w:rPr>
          <w:spacing w:val="-6"/>
          <w:sz w:val="24"/>
        </w:rPr>
        <w:t xml:space="preserve"> </w:t>
      </w:r>
      <w:r>
        <w:rPr>
          <w:sz w:val="24"/>
        </w:rPr>
        <w:t>Bahan</w:t>
      </w:r>
      <w:r>
        <w:rPr>
          <w:spacing w:val="-5"/>
          <w:sz w:val="24"/>
        </w:rPr>
        <w:t xml:space="preserve"> </w:t>
      </w:r>
      <w:r>
        <w:rPr>
          <w:spacing w:val="-2"/>
          <w:sz w:val="24"/>
        </w:rPr>
        <w:t>Bangunan</w:t>
      </w:r>
    </w:p>
    <w:p w14:paraId="15B304AF">
      <w:pPr>
        <w:pStyle w:val="5"/>
        <w:spacing w:before="3"/>
      </w:pPr>
    </w:p>
    <w:p w14:paraId="26A84DD8">
      <w:pPr>
        <w:pStyle w:val="5"/>
        <w:spacing w:before="1"/>
        <w:ind w:left="1408"/>
      </w:pPr>
      <w:r>
        <w:drawing>
          <wp:anchor distT="0" distB="0" distL="0" distR="0" simplePos="0" relativeHeight="251673600" behindDoc="1" locked="0" layoutInCell="1" allowOverlap="1">
            <wp:simplePos x="0" y="0"/>
            <wp:positionH relativeFrom="page">
              <wp:posOffset>1457325</wp:posOffset>
            </wp:positionH>
            <wp:positionV relativeFrom="paragraph">
              <wp:posOffset>125095</wp:posOffset>
            </wp:positionV>
            <wp:extent cx="4667250" cy="4591050"/>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rPr>
          <w:rFonts w:ascii="Segoe UI Symbol" w:hAnsi="Segoe UI Symbol" w:eastAsia="Segoe UI Symbol"/>
        </w:rPr>
        <w:t>🏡</w:t>
      </w:r>
      <w:r>
        <w:rPr>
          <w:rFonts w:ascii="Segoe UI Symbol" w:hAnsi="Segoe UI Symbol" w:eastAsia="Segoe UI Symbol"/>
          <w:spacing w:val="-10"/>
        </w:rPr>
        <w:t xml:space="preserve"> </w:t>
      </w:r>
      <w:r>
        <w:t>Rumah</w:t>
      </w:r>
      <w:r>
        <w:rPr>
          <w:spacing w:val="-2"/>
        </w:rPr>
        <w:t xml:space="preserve"> </w:t>
      </w:r>
      <w:r>
        <w:t>Kayu</w:t>
      </w:r>
      <w:r>
        <w:rPr>
          <w:spacing w:val="-1"/>
        </w:rPr>
        <w:t xml:space="preserve"> </w:t>
      </w:r>
      <w:r>
        <w:t>→</w:t>
      </w:r>
      <w:r>
        <w:rPr>
          <w:spacing w:val="-2"/>
        </w:rPr>
        <w:t xml:space="preserve"> </w:t>
      </w:r>
      <w:r>
        <w:t>Banyak</w:t>
      </w:r>
      <w:r>
        <w:rPr>
          <w:spacing w:val="-1"/>
        </w:rPr>
        <w:t xml:space="preserve"> </w:t>
      </w:r>
      <w:r>
        <w:t>ditemukan</w:t>
      </w:r>
      <w:r>
        <w:rPr>
          <w:spacing w:val="-1"/>
        </w:rPr>
        <w:t xml:space="preserve"> </w:t>
      </w:r>
      <w:r>
        <w:t>di</w:t>
      </w:r>
      <w:r>
        <w:rPr>
          <w:spacing w:val="-1"/>
        </w:rPr>
        <w:t xml:space="preserve"> </w:t>
      </w:r>
      <w:r>
        <w:t>daerah</w:t>
      </w:r>
      <w:r>
        <w:rPr>
          <w:spacing w:val="-1"/>
        </w:rPr>
        <w:t xml:space="preserve"> </w:t>
      </w:r>
      <w:r>
        <w:rPr>
          <w:spacing w:val="-2"/>
        </w:rPr>
        <w:t>berhutan.</w:t>
      </w:r>
    </w:p>
    <w:p w14:paraId="5727ECD4">
      <w:pPr>
        <w:pStyle w:val="5"/>
        <w:spacing w:before="41"/>
      </w:pPr>
    </w:p>
    <w:p w14:paraId="6CC18284">
      <w:pPr>
        <w:pStyle w:val="5"/>
        <w:ind w:left="1408"/>
      </w:pPr>
      <w:r>
        <w:rPr>
          <w:rFonts w:ascii="Segoe UI Symbol" w:hAnsi="Segoe UI Symbol" w:eastAsia="Segoe UI Symbol"/>
        </w:rPr>
        <w:t>🏡</w:t>
      </w:r>
      <w:r>
        <w:rPr>
          <w:rFonts w:ascii="Segoe UI Symbol" w:hAnsi="Segoe UI Symbol" w:eastAsia="Segoe UI Symbol"/>
          <w:spacing w:val="-11"/>
        </w:rPr>
        <w:t xml:space="preserve"> </w:t>
      </w:r>
      <w:r>
        <w:t>Rumah</w:t>
      </w:r>
      <w:r>
        <w:rPr>
          <w:spacing w:val="-2"/>
        </w:rPr>
        <w:t xml:space="preserve"> </w:t>
      </w:r>
      <w:r>
        <w:t>Batu/Bata</w:t>
      </w:r>
      <w:r>
        <w:rPr>
          <w:spacing w:val="-1"/>
        </w:rPr>
        <w:t xml:space="preserve"> </w:t>
      </w:r>
      <w:r>
        <w:t>→</w:t>
      </w:r>
      <w:r>
        <w:rPr>
          <w:spacing w:val="-4"/>
        </w:rPr>
        <w:t xml:space="preserve"> </w:t>
      </w:r>
      <w:r>
        <w:t>Umum</w:t>
      </w:r>
      <w:r>
        <w:rPr>
          <w:spacing w:val="-1"/>
        </w:rPr>
        <w:t xml:space="preserve"> </w:t>
      </w:r>
      <w:r>
        <w:t>di</w:t>
      </w:r>
      <w:r>
        <w:rPr>
          <w:spacing w:val="-1"/>
        </w:rPr>
        <w:t xml:space="preserve"> </w:t>
      </w:r>
      <w:r>
        <w:t>perkotaan</w:t>
      </w:r>
      <w:r>
        <w:rPr>
          <w:spacing w:val="-2"/>
        </w:rPr>
        <w:t xml:space="preserve"> </w:t>
      </w:r>
      <w:r>
        <w:t xml:space="preserve">dan </w:t>
      </w:r>
      <w:r>
        <w:rPr>
          <w:spacing w:val="-2"/>
        </w:rPr>
        <w:t>pedesaan.</w:t>
      </w:r>
    </w:p>
    <w:p w14:paraId="29C28AF4">
      <w:pPr>
        <w:pStyle w:val="5"/>
        <w:spacing w:before="43"/>
      </w:pPr>
    </w:p>
    <w:p w14:paraId="79AB1533">
      <w:pPr>
        <w:pStyle w:val="5"/>
        <w:spacing w:line="480" w:lineRule="auto"/>
        <w:ind w:left="1420" w:right="1117" w:hanging="12"/>
      </w:pPr>
      <w:r>
        <w:rPr>
          <w:rFonts w:ascii="Segoe UI Symbol" w:hAnsi="Segoe UI Symbol" w:eastAsia="Segoe UI Symbol"/>
        </w:rPr>
        <w:t>🏡</w:t>
      </w:r>
      <w:r>
        <w:rPr>
          <w:rFonts w:ascii="Segoe UI Symbol" w:hAnsi="Segoe UI Symbol" w:eastAsia="Segoe UI Symbol"/>
          <w:spacing w:val="-18"/>
        </w:rPr>
        <w:t xml:space="preserve"> </w:t>
      </w:r>
      <w:r>
        <w:t>Rumah</w:t>
      </w:r>
      <w:r>
        <w:rPr>
          <w:spacing w:val="-15"/>
        </w:rPr>
        <w:t xml:space="preserve"> </w:t>
      </w:r>
      <w:r>
        <w:t>Panggung</w:t>
      </w:r>
      <w:r>
        <w:rPr>
          <w:spacing w:val="-15"/>
        </w:rPr>
        <w:t xml:space="preserve"> </w:t>
      </w:r>
      <w:r>
        <w:t>→</w:t>
      </w:r>
      <w:r>
        <w:rPr>
          <w:spacing w:val="-15"/>
        </w:rPr>
        <w:t xml:space="preserve"> </w:t>
      </w:r>
      <w:r>
        <w:t>Banyak</w:t>
      </w:r>
      <w:r>
        <w:rPr>
          <w:spacing w:val="-15"/>
        </w:rPr>
        <w:t xml:space="preserve"> </w:t>
      </w:r>
      <w:r>
        <w:t>digunakan</w:t>
      </w:r>
      <w:r>
        <w:rPr>
          <w:spacing w:val="-15"/>
        </w:rPr>
        <w:t xml:space="preserve"> </w:t>
      </w:r>
      <w:r>
        <w:t>di</w:t>
      </w:r>
      <w:r>
        <w:rPr>
          <w:spacing w:val="-15"/>
        </w:rPr>
        <w:t xml:space="preserve"> </w:t>
      </w:r>
      <w:r>
        <w:t>daerah</w:t>
      </w:r>
      <w:r>
        <w:rPr>
          <w:spacing w:val="-15"/>
        </w:rPr>
        <w:t xml:space="preserve"> </w:t>
      </w:r>
      <w:r>
        <w:t>berair</w:t>
      </w:r>
      <w:r>
        <w:rPr>
          <w:spacing w:val="-15"/>
        </w:rPr>
        <w:t xml:space="preserve"> </w:t>
      </w:r>
      <w:r>
        <w:t>seperti</w:t>
      </w:r>
      <w:r>
        <w:rPr>
          <w:spacing w:val="-15"/>
        </w:rPr>
        <w:t xml:space="preserve"> </w:t>
      </w:r>
      <w:r>
        <w:t>pesisir dan rawa.</w:t>
      </w:r>
    </w:p>
    <w:p w14:paraId="7BEEAA4A">
      <w:pPr>
        <w:pStyle w:val="5"/>
        <w:spacing w:line="480" w:lineRule="auto"/>
        <w:ind w:left="1420" w:right="1224" w:hanging="12"/>
      </w:pPr>
      <w:r>
        <w:rPr>
          <w:rFonts w:ascii="Segoe UI Symbol" w:hAnsi="Segoe UI Symbol" w:eastAsia="Segoe UI Symbol"/>
        </w:rPr>
        <w:t>🏡</w:t>
      </w:r>
      <w:r>
        <w:rPr>
          <w:rFonts w:ascii="Segoe UI Symbol" w:hAnsi="Segoe UI Symbol" w:eastAsia="Segoe UI Symbol"/>
          <w:spacing w:val="-20"/>
        </w:rPr>
        <w:t xml:space="preserve"> </w:t>
      </w:r>
      <w:r>
        <w:t>Rumah</w:t>
      </w:r>
      <w:r>
        <w:rPr>
          <w:spacing w:val="-15"/>
        </w:rPr>
        <w:t xml:space="preserve"> </w:t>
      </w:r>
      <w:r>
        <w:t>Modern</w:t>
      </w:r>
      <w:r>
        <w:rPr>
          <w:spacing w:val="-16"/>
        </w:rPr>
        <w:t xml:space="preserve"> </w:t>
      </w:r>
      <w:r>
        <w:t>→</w:t>
      </w:r>
      <w:r>
        <w:rPr>
          <w:spacing w:val="-15"/>
        </w:rPr>
        <w:t xml:space="preserve"> </w:t>
      </w:r>
      <w:r>
        <w:t>Dibangun</w:t>
      </w:r>
      <w:r>
        <w:rPr>
          <w:spacing w:val="-15"/>
        </w:rPr>
        <w:t xml:space="preserve"> </w:t>
      </w:r>
      <w:r>
        <w:t>dengan</w:t>
      </w:r>
      <w:r>
        <w:rPr>
          <w:spacing w:val="-15"/>
        </w:rPr>
        <w:t xml:space="preserve"> </w:t>
      </w:r>
      <w:r>
        <w:t>bahan</w:t>
      </w:r>
      <w:r>
        <w:rPr>
          <w:spacing w:val="-15"/>
        </w:rPr>
        <w:t xml:space="preserve"> </w:t>
      </w:r>
      <w:r>
        <w:t>seperti</w:t>
      </w:r>
      <w:r>
        <w:rPr>
          <w:spacing w:val="-15"/>
        </w:rPr>
        <w:t xml:space="preserve"> </w:t>
      </w:r>
      <w:r>
        <w:t>semen,</w:t>
      </w:r>
      <w:r>
        <w:rPr>
          <w:spacing w:val="-15"/>
        </w:rPr>
        <w:t xml:space="preserve"> </w:t>
      </w:r>
      <w:r>
        <w:t>beton,</w:t>
      </w:r>
      <w:r>
        <w:rPr>
          <w:spacing w:val="-15"/>
        </w:rPr>
        <w:t xml:space="preserve"> </w:t>
      </w:r>
      <w:r>
        <w:t>kaca, dan baja.</w:t>
      </w:r>
    </w:p>
    <w:p w14:paraId="3D9FA9B9">
      <w:pPr>
        <w:pStyle w:val="8"/>
        <w:numPr>
          <w:ilvl w:val="1"/>
          <w:numId w:val="12"/>
        </w:numPr>
        <w:tabs>
          <w:tab w:val="left" w:pos="1420"/>
        </w:tabs>
        <w:spacing w:before="0" w:after="0" w:line="273" w:lineRule="exact"/>
        <w:ind w:left="1420" w:right="0" w:hanging="360"/>
        <w:jc w:val="left"/>
        <w:rPr>
          <w:sz w:val="24"/>
        </w:rPr>
      </w:pPr>
      <w:r>
        <w:rPr>
          <w:sz w:val="24"/>
        </w:rPr>
        <w:t>Berdasarkan</w:t>
      </w:r>
      <w:r>
        <w:rPr>
          <w:spacing w:val="-4"/>
          <w:sz w:val="24"/>
        </w:rPr>
        <w:t xml:space="preserve"> </w:t>
      </w:r>
      <w:r>
        <w:rPr>
          <w:sz w:val="24"/>
        </w:rPr>
        <w:t>Bentuk</w:t>
      </w:r>
      <w:r>
        <w:rPr>
          <w:spacing w:val="-4"/>
          <w:sz w:val="24"/>
        </w:rPr>
        <w:t xml:space="preserve"> </w:t>
      </w:r>
      <w:r>
        <w:rPr>
          <w:sz w:val="24"/>
        </w:rPr>
        <w:t xml:space="preserve">dan </w:t>
      </w:r>
      <w:r>
        <w:rPr>
          <w:spacing w:val="-2"/>
          <w:sz w:val="24"/>
        </w:rPr>
        <w:t>Fungsi</w:t>
      </w:r>
    </w:p>
    <w:p w14:paraId="7CAB334F">
      <w:pPr>
        <w:pStyle w:val="5"/>
        <w:spacing w:before="7"/>
      </w:pPr>
    </w:p>
    <w:p w14:paraId="26AB8635">
      <w:pPr>
        <w:pStyle w:val="5"/>
        <w:spacing w:line="460" w:lineRule="auto"/>
        <w:ind w:left="1781" w:right="1117" w:hanging="361"/>
      </w:pPr>
      <w:r>
        <w:rPr>
          <w:rFonts w:ascii="Symbol" w:hAnsi="Symbol"/>
        </w:rPr>
        <w:t></w:t>
      </w:r>
      <w:r>
        <w:rPr>
          <w:spacing w:val="36"/>
        </w:rPr>
        <w:t xml:space="preserve"> </w:t>
      </w:r>
      <w:r>
        <w:t>Rumah</w:t>
      </w:r>
      <w:r>
        <w:rPr>
          <w:spacing w:val="-8"/>
        </w:rPr>
        <w:t xml:space="preserve"> </w:t>
      </w:r>
      <w:r>
        <w:t>Permanen</w:t>
      </w:r>
      <w:r>
        <w:rPr>
          <w:spacing w:val="-8"/>
        </w:rPr>
        <w:t xml:space="preserve"> </w:t>
      </w:r>
      <w:r>
        <w:t>→</w:t>
      </w:r>
      <w:r>
        <w:rPr>
          <w:spacing w:val="-4"/>
        </w:rPr>
        <w:t xml:space="preserve"> </w:t>
      </w:r>
      <w:r>
        <w:t>Dibangun</w:t>
      </w:r>
      <w:r>
        <w:rPr>
          <w:spacing w:val="-8"/>
        </w:rPr>
        <w:t xml:space="preserve"> </w:t>
      </w:r>
      <w:r>
        <w:t>dengan</w:t>
      </w:r>
      <w:r>
        <w:rPr>
          <w:spacing w:val="-6"/>
        </w:rPr>
        <w:t xml:space="preserve"> </w:t>
      </w:r>
      <w:r>
        <w:t>bahan</w:t>
      </w:r>
      <w:r>
        <w:rPr>
          <w:spacing w:val="-2"/>
        </w:rPr>
        <w:t xml:space="preserve"> </w:t>
      </w:r>
      <w:r>
        <w:t>kuat</w:t>
      </w:r>
      <w:r>
        <w:rPr>
          <w:spacing w:val="-5"/>
        </w:rPr>
        <w:t xml:space="preserve"> </w:t>
      </w:r>
      <w:r>
        <w:t>seperti</w:t>
      </w:r>
      <w:r>
        <w:rPr>
          <w:spacing w:val="-8"/>
        </w:rPr>
        <w:t xml:space="preserve"> </w:t>
      </w:r>
      <w:r>
        <w:t>semen</w:t>
      </w:r>
      <w:r>
        <w:rPr>
          <w:spacing w:val="-8"/>
        </w:rPr>
        <w:t xml:space="preserve"> </w:t>
      </w:r>
      <w:r>
        <w:t xml:space="preserve">dan </w:t>
      </w:r>
      <w:r>
        <w:rPr>
          <w:spacing w:val="-2"/>
        </w:rPr>
        <w:t>bata.</w:t>
      </w:r>
    </w:p>
    <w:p w14:paraId="396263C3">
      <w:pPr>
        <w:pStyle w:val="5"/>
        <w:spacing w:before="27" w:line="460" w:lineRule="auto"/>
        <w:ind w:left="1781" w:right="1117" w:hanging="361"/>
      </w:pPr>
      <w:r>
        <w:rPr>
          <w:rFonts w:ascii="Symbol" w:hAnsi="Symbol"/>
        </w:rPr>
        <w:t></w:t>
      </w:r>
      <w:r>
        <w:rPr>
          <w:spacing w:val="38"/>
        </w:rPr>
        <w:t xml:space="preserve"> </w:t>
      </w:r>
      <w:r>
        <w:t>Rumah</w:t>
      </w:r>
      <w:r>
        <w:rPr>
          <w:spacing w:val="34"/>
        </w:rPr>
        <w:t xml:space="preserve"> </w:t>
      </w:r>
      <w:r>
        <w:t>Semi-Permanen</w:t>
      </w:r>
      <w:r>
        <w:rPr>
          <w:spacing w:val="35"/>
        </w:rPr>
        <w:t xml:space="preserve"> </w:t>
      </w:r>
      <w:r>
        <w:t>→</w:t>
      </w:r>
      <w:r>
        <w:rPr>
          <w:spacing w:val="34"/>
        </w:rPr>
        <w:t xml:space="preserve"> </w:t>
      </w:r>
      <w:r>
        <w:t>Kombinasi</w:t>
      </w:r>
      <w:r>
        <w:rPr>
          <w:spacing w:val="34"/>
        </w:rPr>
        <w:t xml:space="preserve"> </w:t>
      </w:r>
      <w:r>
        <w:t>bahan</w:t>
      </w:r>
      <w:r>
        <w:rPr>
          <w:spacing w:val="37"/>
        </w:rPr>
        <w:t xml:space="preserve"> </w:t>
      </w:r>
      <w:r>
        <w:t>kayu</w:t>
      </w:r>
      <w:r>
        <w:rPr>
          <w:spacing w:val="34"/>
        </w:rPr>
        <w:t xml:space="preserve"> </w:t>
      </w:r>
      <w:r>
        <w:t>dan</w:t>
      </w:r>
      <w:r>
        <w:rPr>
          <w:spacing w:val="34"/>
        </w:rPr>
        <w:t xml:space="preserve"> </w:t>
      </w:r>
      <w:r>
        <w:t>bata,</w:t>
      </w:r>
      <w:r>
        <w:rPr>
          <w:spacing w:val="33"/>
        </w:rPr>
        <w:t xml:space="preserve"> </w:t>
      </w:r>
      <w:r>
        <w:t>tidak sekuat rumah permanen.</w:t>
      </w:r>
    </w:p>
    <w:p w14:paraId="3DD76B3D">
      <w:pPr>
        <w:pStyle w:val="5"/>
        <w:spacing w:before="26" w:line="460" w:lineRule="auto"/>
        <w:ind w:left="1781" w:right="1117" w:hanging="361"/>
      </w:pPr>
      <w:r>
        <w:rPr>
          <w:rFonts w:ascii="Symbol" w:hAnsi="Symbol"/>
        </w:rPr>
        <w:t></w:t>
      </w:r>
      <w:r>
        <w:rPr>
          <w:spacing w:val="37"/>
        </w:rPr>
        <w:t xml:space="preserve"> </w:t>
      </w:r>
      <w:r>
        <w:t>Rumah</w:t>
      </w:r>
      <w:r>
        <w:rPr>
          <w:spacing w:val="-8"/>
        </w:rPr>
        <w:t xml:space="preserve"> </w:t>
      </w:r>
      <w:r>
        <w:t>Tradisional</w:t>
      </w:r>
      <w:r>
        <w:rPr>
          <w:spacing w:val="-3"/>
        </w:rPr>
        <w:t xml:space="preserve"> </w:t>
      </w:r>
      <w:r>
        <w:t>→</w:t>
      </w:r>
      <w:r>
        <w:rPr>
          <w:spacing w:val="-3"/>
        </w:rPr>
        <w:t xml:space="preserve"> </w:t>
      </w:r>
      <w:r>
        <w:t>Rumah</w:t>
      </w:r>
      <w:r>
        <w:rPr>
          <w:spacing w:val="-3"/>
        </w:rPr>
        <w:t xml:space="preserve"> </w:t>
      </w:r>
      <w:r>
        <w:t>khas</w:t>
      </w:r>
      <w:r>
        <w:rPr>
          <w:spacing w:val="-4"/>
        </w:rPr>
        <w:t xml:space="preserve"> </w:t>
      </w:r>
      <w:r>
        <w:t>suku</w:t>
      </w:r>
      <w:r>
        <w:rPr>
          <w:spacing w:val="-3"/>
        </w:rPr>
        <w:t xml:space="preserve"> </w:t>
      </w:r>
      <w:r>
        <w:t>atau</w:t>
      </w:r>
      <w:r>
        <w:rPr>
          <w:spacing w:val="-3"/>
        </w:rPr>
        <w:t xml:space="preserve"> </w:t>
      </w:r>
      <w:r>
        <w:t>daerah</w:t>
      </w:r>
      <w:r>
        <w:rPr>
          <w:spacing w:val="-3"/>
        </w:rPr>
        <w:t xml:space="preserve"> </w:t>
      </w:r>
      <w:r>
        <w:t>tertentu,</w:t>
      </w:r>
      <w:r>
        <w:rPr>
          <w:spacing w:val="-3"/>
        </w:rPr>
        <w:t xml:space="preserve"> </w:t>
      </w:r>
      <w:r>
        <w:t>seperti Rumah Gadang (Sumatera Barat) atau Rumah Joglo (Jawa).</w:t>
      </w:r>
    </w:p>
    <w:p w14:paraId="696F3C2D">
      <w:pPr>
        <w:pStyle w:val="2"/>
        <w:numPr>
          <w:ilvl w:val="0"/>
          <w:numId w:val="12"/>
        </w:numPr>
        <w:tabs>
          <w:tab w:val="left" w:pos="937"/>
        </w:tabs>
        <w:spacing w:before="22" w:after="0" w:line="240" w:lineRule="auto"/>
        <w:ind w:left="937" w:right="0" w:hanging="359"/>
        <w:jc w:val="left"/>
      </w:pPr>
      <w:r>
        <w:rPr>
          <w:spacing w:val="-2"/>
        </w:rPr>
        <w:t>Keunikan</w:t>
      </w:r>
      <w:r>
        <w:rPr>
          <w:spacing w:val="-7"/>
        </w:rPr>
        <w:t xml:space="preserve"> </w:t>
      </w:r>
      <w:r>
        <w:rPr>
          <w:spacing w:val="-2"/>
        </w:rPr>
        <w:t>Tempat</w:t>
      </w:r>
      <w:r>
        <w:rPr>
          <w:spacing w:val="-11"/>
        </w:rPr>
        <w:t xml:space="preserve"> </w:t>
      </w:r>
      <w:r>
        <w:rPr>
          <w:spacing w:val="-2"/>
        </w:rPr>
        <w:t>Tinggalku</w:t>
      </w:r>
    </w:p>
    <w:p w14:paraId="0A7718D4">
      <w:pPr>
        <w:pStyle w:val="5"/>
        <w:spacing w:before="1"/>
        <w:rPr>
          <w:b/>
        </w:rPr>
      </w:pPr>
    </w:p>
    <w:p w14:paraId="71B527F0">
      <w:pPr>
        <w:pStyle w:val="5"/>
        <w:spacing w:line="480" w:lineRule="auto"/>
        <w:ind w:left="578" w:right="1197" w:firstLine="273"/>
        <w:jc w:val="both"/>
      </w:pPr>
      <w:r>
        <w:t>Setiap daerah pasti memiliki keunikan tersendiri. Termasuk daerah tempat tinggalmu. Keunikan yang dimaksud dapat berupa keunikan fisik seperti sungai, gunung,</w:t>
      </w:r>
      <w:r>
        <w:rPr>
          <w:spacing w:val="30"/>
        </w:rPr>
        <w:t xml:space="preserve"> </w:t>
      </w:r>
      <w:r>
        <w:t>sawah,</w:t>
      </w:r>
      <w:r>
        <w:rPr>
          <w:spacing w:val="30"/>
        </w:rPr>
        <w:t xml:space="preserve"> </w:t>
      </w:r>
      <w:r>
        <w:t>dan</w:t>
      </w:r>
      <w:r>
        <w:rPr>
          <w:spacing w:val="32"/>
        </w:rPr>
        <w:t xml:space="preserve"> </w:t>
      </w:r>
      <w:r>
        <w:t>bentuk</w:t>
      </w:r>
      <w:r>
        <w:rPr>
          <w:spacing w:val="30"/>
        </w:rPr>
        <w:t xml:space="preserve"> </w:t>
      </w:r>
      <w:r>
        <w:t>rumah.</w:t>
      </w:r>
      <w:r>
        <w:rPr>
          <w:spacing w:val="30"/>
        </w:rPr>
        <w:t xml:space="preserve"> </w:t>
      </w:r>
      <w:r>
        <w:t>Dapat</w:t>
      </w:r>
      <w:r>
        <w:rPr>
          <w:spacing w:val="30"/>
        </w:rPr>
        <w:t xml:space="preserve"> </w:t>
      </w:r>
      <w:r>
        <w:t>juga</w:t>
      </w:r>
      <w:r>
        <w:rPr>
          <w:spacing w:val="32"/>
        </w:rPr>
        <w:t xml:space="preserve"> </w:t>
      </w:r>
      <w:r>
        <w:t>berupa</w:t>
      </w:r>
      <w:r>
        <w:rPr>
          <w:spacing w:val="28"/>
        </w:rPr>
        <w:t xml:space="preserve"> </w:t>
      </w:r>
      <w:r>
        <w:t>keunikan</w:t>
      </w:r>
      <w:r>
        <w:rPr>
          <w:spacing w:val="31"/>
        </w:rPr>
        <w:t xml:space="preserve"> </w:t>
      </w:r>
      <w:r>
        <w:t>sosial</w:t>
      </w:r>
      <w:r>
        <w:rPr>
          <w:spacing w:val="30"/>
        </w:rPr>
        <w:t xml:space="preserve"> </w:t>
      </w:r>
      <w:r>
        <w:t>budaya,</w:t>
      </w:r>
    </w:p>
    <w:p w14:paraId="04087C17">
      <w:pPr>
        <w:pStyle w:val="5"/>
        <w:spacing w:after="0" w:line="480" w:lineRule="auto"/>
        <w:jc w:val="both"/>
        <w:sectPr>
          <w:pgSz w:w="11920" w:h="16860"/>
          <w:pgMar w:top="1340" w:right="566" w:bottom="280" w:left="1700" w:header="715" w:footer="0" w:gutter="0"/>
          <w:cols w:space="720" w:num="1"/>
        </w:sectPr>
      </w:pPr>
    </w:p>
    <w:p w14:paraId="76F1ADAD">
      <w:pPr>
        <w:pStyle w:val="5"/>
        <w:spacing w:before="80"/>
      </w:pPr>
    </w:p>
    <w:p w14:paraId="4C19880B">
      <w:pPr>
        <w:pStyle w:val="5"/>
        <w:spacing w:line="480" w:lineRule="auto"/>
        <w:ind w:left="578" w:right="1117"/>
      </w:pPr>
      <w:r>
        <w:t>seperti</w:t>
      </w:r>
      <w:r>
        <w:rPr>
          <w:spacing w:val="-4"/>
        </w:rPr>
        <w:t xml:space="preserve"> </w:t>
      </w:r>
      <w:r>
        <w:t>adat</w:t>
      </w:r>
      <w:r>
        <w:rPr>
          <w:spacing w:val="-4"/>
        </w:rPr>
        <w:t xml:space="preserve"> </w:t>
      </w:r>
      <w:r>
        <w:t>istiadat,</w:t>
      </w:r>
      <w:r>
        <w:rPr>
          <w:spacing w:val="-4"/>
        </w:rPr>
        <w:t xml:space="preserve"> </w:t>
      </w:r>
      <w:r>
        <w:t>seni,</w:t>
      </w:r>
      <w:r>
        <w:rPr>
          <w:spacing w:val="-2"/>
        </w:rPr>
        <w:t xml:space="preserve"> </w:t>
      </w:r>
      <w:r>
        <w:t>dan</w:t>
      </w:r>
      <w:r>
        <w:rPr>
          <w:spacing w:val="-4"/>
        </w:rPr>
        <w:t xml:space="preserve"> </w:t>
      </w:r>
      <w:r>
        <w:t>bahasa.</w:t>
      </w:r>
      <w:r>
        <w:rPr>
          <w:spacing w:val="-4"/>
        </w:rPr>
        <w:t xml:space="preserve"> </w:t>
      </w:r>
      <w:r>
        <w:t>Berikut</w:t>
      </w:r>
      <w:r>
        <w:rPr>
          <w:spacing w:val="-4"/>
        </w:rPr>
        <w:t xml:space="preserve"> </w:t>
      </w:r>
      <w:r>
        <w:t>beberapa</w:t>
      </w:r>
      <w:r>
        <w:rPr>
          <w:spacing w:val="-5"/>
        </w:rPr>
        <w:t xml:space="preserve"> </w:t>
      </w:r>
      <w:r>
        <w:t>keunikan</w:t>
      </w:r>
      <w:r>
        <w:rPr>
          <w:spacing w:val="-4"/>
        </w:rPr>
        <w:t xml:space="preserve"> </w:t>
      </w:r>
      <w:r>
        <w:t>yang</w:t>
      </w:r>
      <w:r>
        <w:rPr>
          <w:spacing w:val="-4"/>
        </w:rPr>
        <w:t xml:space="preserve"> </w:t>
      </w:r>
      <w:r>
        <w:t>mungkin ada di tempat tinggalmu:</w:t>
      </w:r>
    </w:p>
    <w:p w14:paraId="141EB54B">
      <w:pPr>
        <w:pStyle w:val="8"/>
        <w:numPr>
          <w:ilvl w:val="0"/>
          <w:numId w:val="13"/>
        </w:numPr>
        <w:tabs>
          <w:tab w:val="left" w:pos="995"/>
        </w:tabs>
        <w:spacing w:before="0" w:after="0" w:line="240" w:lineRule="auto"/>
        <w:ind w:left="995" w:right="0" w:hanging="360"/>
        <w:jc w:val="left"/>
        <w:rPr>
          <w:sz w:val="24"/>
        </w:rPr>
      </w:pPr>
      <w:r>
        <w:rPr>
          <w:sz w:val="24"/>
        </w:rPr>
        <w:t>Keunikan</w:t>
      </w:r>
      <w:r>
        <w:rPr>
          <w:spacing w:val="-5"/>
          <w:sz w:val="24"/>
        </w:rPr>
        <w:t xml:space="preserve"> </w:t>
      </w:r>
      <w:r>
        <w:rPr>
          <w:sz w:val="24"/>
        </w:rPr>
        <w:t>Berdasarkan</w:t>
      </w:r>
      <w:r>
        <w:rPr>
          <w:spacing w:val="-4"/>
          <w:sz w:val="24"/>
        </w:rPr>
        <w:t xml:space="preserve"> </w:t>
      </w:r>
      <w:r>
        <w:rPr>
          <w:spacing w:val="-2"/>
          <w:sz w:val="24"/>
        </w:rPr>
        <w:t>Lokasi</w:t>
      </w:r>
    </w:p>
    <w:p w14:paraId="22405D7E">
      <w:pPr>
        <w:pStyle w:val="5"/>
        <w:spacing w:before="3"/>
      </w:pPr>
    </w:p>
    <w:p w14:paraId="70CFC013">
      <w:pPr>
        <w:pStyle w:val="5"/>
        <w:spacing w:before="1"/>
        <w:ind w:left="995"/>
      </w:pPr>
      <w:r>
        <w:rPr>
          <w:rFonts w:ascii="Segoe UI Symbol" w:hAnsi="Segoe UI Symbol" w:eastAsia="Segoe UI Symbol"/>
        </w:rPr>
        <w:t>🏙</w:t>
      </w:r>
      <w:r>
        <w:rPr>
          <w:rFonts w:ascii="Segoe UI Symbol" w:hAnsi="Segoe UI Symbol" w:eastAsia="Segoe UI Symbol"/>
          <w:spacing w:val="-16"/>
        </w:rPr>
        <w:t xml:space="preserve"> </w:t>
      </w:r>
      <w:r>
        <w:t>Perkotaan</w:t>
      </w:r>
      <w:r>
        <w:rPr>
          <w:spacing w:val="-3"/>
        </w:rPr>
        <w:t xml:space="preserve"> </w:t>
      </w:r>
      <w:r>
        <w:t>→</w:t>
      </w:r>
      <w:r>
        <w:rPr>
          <w:spacing w:val="-4"/>
        </w:rPr>
        <w:t xml:space="preserve"> </w:t>
      </w:r>
      <w:r>
        <w:t>Banyak</w:t>
      </w:r>
      <w:r>
        <w:rPr>
          <w:spacing w:val="1"/>
        </w:rPr>
        <w:t xml:space="preserve"> </w:t>
      </w:r>
      <w:r>
        <w:t>gedung</w:t>
      </w:r>
      <w:r>
        <w:rPr>
          <w:spacing w:val="-4"/>
        </w:rPr>
        <w:t xml:space="preserve"> </w:t>
      </w:r>
      <w:r>
        <w:t>tinggi,</w:t>
      </w:r>
      <w:r>
        <w:rPr>
          <w:spacing w:val="-3"/>
        </w:rPr>
        <w:t xml:space="preserve"> </w:t>
      </w:r>
      <w:r>
        <w:t>jalan</w:t>
      </w:r>
      <w:r>
        <w:rPr>
          <w:spacing w:val="-4"/>
        </w:rPr>
        <w:t xml:space="preserve"> </w:t>
      </w:r>
      <w:r>
        <w:t>raya</w:t>
      </w:r>
      <w:r>
        <w:rPr>
          <w:spacing w:val="-2"/>
        </w:rPr>
        <w:t xml:space="preserve"> </w:t>
      </w:r>
      <w:r>
        <w:t>besar,</w:t>
      </w:r>
      <w:r>
        <w:rPr>
          <w:spacing w:val="-4"/>
        </w:rPr>
        <w:t xml:space="preserve"> </w:t>
      </w:r>
      <w:r>
        <w:t>transportasi</w:t>
      </w:r>
      <w:r>
        <w:rPr>
          <w:spacing w:val="-3"/>
        </w:rPr>
        <w:t xml:space="preserve"> </w:t>
      </w:r>
      <w:r>
        <w:rPr>
          <w:spacing w:val="-2"/>
        </w:rPr>
        <w:t>modern.</w:t>
      </w:r>
    </w:p>
    <w:p w14:paraId="0077BC2F">
      <w:pPr>
        <w:pStyle w:val="5"/>
        <w:spacing w:before="43"/>
      </w:pPr>
    </w:p>
    <w:p w14:paraId="4D8933D1">
      <w:pPr>
        <w:pStyle w:val="5"/>
        <w:spacing w:line="480" w:lineRule="auto"/>
        <w:ind w:left="995" w:right="1117"/>
      </w:pPr>
      <w:r>
        <w:drawing>
          <wp:anchor distT="0" distB="0" distL="0" distR="0" simplePos="0" relativeHeight="251673600" behindDoc="1" locked="0" layoutInCell="1" allowOverlap="1">
            <wp:simplePos x="0" y="0"/>
            <wp:positionH relativeFrom="page">
              <wp:posOffset>1457325</wp:posOffset>
            </wp:positionH>
            <wp:positionV relativeFrom="paragraph">
              <wp:posOffset>508635</wp:posOffset>
            </wp:positionV>
            <wp:extent cx="4667250" cy="4591050"/>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rPr>
          <w:rFonts w:ascii="Segoe UI Symbol" w:hAnsi="Segoe UI Symbol" w:eastAsia="Segoe UI Symbol"/>
        </w:rPr>
        <w:t>🏡</w:t>
      </w:r>
      <w:r>
        <w:rPr>
          <w:rFonts w:ascii="Segoe UI Symbol" w:hAnsi="Segoe UI Symbol" w:eastAsia="Segoe UI Symbol"/>
          <w:spacing w:val="-5"/>
        </w:rPr>
        <w:t xml:space="preserve"> </w:t>
      </w:r>
      <w:r>
        <w:t>Pedesaaan</w:t>
      </w:r>
      <w:r>
        <w:rPr>
          <w:spacing w:val="-4"/>
        </w:rPr>
        <w:t xml:space="preserve"> </w:t>
      </w:r>
      <w:r>
        <w:t>→</w:t>
      </w:r>
      <w:r>
        <w:rPr>
          <w:spacing w:val="-4"/>
        </w:rPr>
        <w:t xml:space="preserve"> </w:t>
      </w:r>
      <w:r>
        <w:t>Udara</w:t>
      </w:r>
      <w:r>
        <w:rPr>
          <w:spacing w:val="-6"/>
        </w:rPr>
        <w:t xml:space="preserve"> </w:t>
      </w:r>
      <w:r>
        <w:t>sejuk,</w:t>
      </w:r>
      <w:r>
        <w:rPr>
          <w:spacing w:val="-4"/>
        </w:rPr>
        <w:t xml:space="preserve"> </w:t>
      </w:r>
      <w:r>
        <w:t>lingkungan</w:t>
      </w:r>
      <w:r>
        <w:rPr>
          <w:spacing w:val="-4"/>
        </w:rPr>
        <w:t xml:space="preserve"> </w:t>
      </w:r>
      <w:r>
        <w:t>hijau,</w:t>
      </w:r>
      <w:r>
        <w:rPr>
          <w:spacing w:val="-4"/>
        </w:rPr>
        <w:t xml:space="preserve"> </w:t>
      </w:r>
      <w:r>
        <w:t>rumah</w:t>
      </w:r>
      <w:r>
        <w:rPr>
          <w:spacing w:val="-4"/>
        </w:rPr>
        <w:t xml:space="preserve"> </w:t>
      </w:r>
      <w:r>
        <w:t>dengan</w:t>
      </w:r>
      <w:r>
        <w:rPr>
          <w:spacing w:val="-4"/>
        </w:rPr>
        <w:t xml:space="preserve"> </w:t>
      </w:r>
      <w:r>
        <w:t xml:space="preserve">pekarangan </w:t>
      </w:r>
      <w:r>
        <w:rPr>
          <w:spacing w:val="-2"/>
        </w:rPr>
        <w:t>luas.</w:t>
      </w:r>
    </w:p>
    <w:p w14:paraId="3BC8BB3B">
      <w:pPr>
        <w:pStyle w:val="5"/>
        <w:ind w:left="995"/>
      </w:pPr>
      <w:r>
        <w:rPr>
          <w:rFonts w:ascii="Segoe UI Symbol" w:hAnsi="Segoe UI Symbol"/>
        </w:rPr>
        <w:t>F</w:t>
      </w:r>
      <w:r>
        <w:rPr>
          <w:rFonts w:ascii="Segoe UI Symbol" w:hAnsi="Segoe UI Symbol"/>
          <w:spacing w:val="1"/>
        </w:rPr>
        <w:t xml:space="preserve"> </w:t>
      </w:r>
      <w:r>
        <w:t>Pegunungan</w:t>
      </w:r>
      <w:r>
        <w:rPr>
          <w:spacing w:val="11"/>
        </w:rPr>
        <w:t xml:space="preserve"> </w:t>
      </w:r>
      <w:r>
        <w:t>→</w:t>
      </w:r>
      <w:r>
        <w:rPr>
          <w:spacing w:val="11"/>
        </w:rPr>
        <w:t xml:space="preserve"> </w:t>
      </w:r>
      <w:r>
        <w:t>Rumah</w:t>
      </w:r>
      <w:r>
        <w:rPr>
          <w:spacing w:val="10"/>
        </w:rPr>
        <w:t xml:space="preserve"> </w:t>
      </w:r>
      <w:r>
        <w:t>kayu</w:t>
      </w:r>
      <w:r>
        <w:rPr>
          <w:spacing w:val="11"/>
        </w:rPr>
        <w:t xml:space="preserve"> </w:t>
      </w:r>
      <w:r>
        <w:t>atau</w:t>
      </w:r>
      <w:r>
        <w:rPr>
          <w:spacing w:val="11"/>
        </w:rPr>
        <w:t xml:space="preserve"> </w:t>
      </w:r>
      <w:r>
        <w:t>batu,</w:t>
      </w:r>
      <w:r>
        <w:rPr>
          <w:spacing w:val="11"/>
        </w:rPr>
        <w:t xml:space="preserve"> </w:t>
      </w:r>
      <w:r>
        <w:t>udara</w:t>
      </w:r>
      <w:r>
        <w:rPr>
          <w:spacing w:val="6"/>
        </w:rPr>
        <w:t xml:space="preserve"> </w:t>
      </w:r>
      <w:r>
        <w:t>dingin,</w:t>
      </w:r>
      <w:r>
        <w:rPr>
          <w:spacing w:val="12"/>
        </w:rPr>
        <w:t xml:space="preserve"> </w:t>
      </w:r>
      <w:r>
        <w:t>pemandangan</w:t>
      </w:r>
      <w:r>
        <w:rPr>
          <w:spacing w:val="11"/>
        </w:rPr>
        <w:t xml:space="preserve"> </w:t>
      </w:r>
      <w:r>
        <w:rPr>
          <w:spacing w:val="-2"/>
        </w:rPr>
        <w:t>indah.</w:t>
      </w:r>
    </w:p>
    <w:p w14:paraId="0043ACBB">
      <w:pPr>
        <w:pStyle w:val="5"/>
        <w:spacing w:before="43"/>
      </w:pPr>
    </w:p>
    <w:p w14:paraId="6B9C4C67">
      <w:pPr>
        <w:pStyle w:val="5"/>
        <w:spacing w:before="1" w:line="480" w:lineRule="auto"/>
        <w:ind w:left="995" w:right="1117"/>
      </w:pPr>
      <w:r>
        <w:rPr>
          <w:rFonts w:ascii="Segoe UI Symbol" w:hAnsi="Segoe UI Symbol" w:eastAsia="Segoe UI Symbol"/>
        </w:rPr>
        <w:t>🌊</w:t>
      </w:r>
      <w:r>
        <w:rPr>
          <w:rFonts w:ascii="Segoe UI Symbol" w:hAnsi="Segoe UI Symbol" w:eastAsia="Segoe UI Symbol"/>
          <w:spacing w:val="-3"/>
        </w:rPr>
        <w:t xml:space="preserve"> </w:t>
      </w:r>
      <w:r>
        <w:t>Pesisir</w:t>
      </w:r>
      <w:r>
        <w:rPr>
          <w:spacing w:val="31"/>
        </w:rPr>
        <w:t xml:space="preserve"> </w:t>
      </w:r>
      <w:r>
        <w:t>Pantai</w:t>
      </w:r>
      <w:r>
        <w:rPr>
          <w:spacing w:val="30"/>
        </w:rPr>
        <w:t xml:space="preserve"> </w:t>
      </w:r>
      <w:r>
        <w:t>→</w:t>
      </w:r>
      <w:r>
        <w:rPr>
          <w:spacing w:val="30"/>
        </w:rPr>
        <w:t xml:space="preserve"> </w:t>
      </w:r>
      <w:r>
        <w:t>Rumah</w:t>
      </w:r>
      <w:r>
        <w:rPr>
          <w:spacing w:val="30"/>
        </w:rPr>
        <w:t xml:space="preserve"> </w:t>
      </w:r>
      <w:r>
        <w:t>panggung,</w:t>
      </w:r>
      <w:r>
        <w:rPr>
          <w:spacing w:val="30"/>
        </w:rPr>
        <w:t xml:space="preserve"> </w:t>
      </w:r>
      <w:r>
        <w:t>banyak</w:t>
      </w:r>
      <w:r>
        <w:rPr>
          <w:spacing w:val="34"/>
        </w:rPr>
        <w:t xml:space="preserve"> </w:t>
      </w:r>
      <w:r>
        <w:t>perahu</w:t>
      </w:r>
      <w:r>
        <w:rPr>
          <w:spacing w:val="31"/>
        </w:rPr>
        <w:t xml:space="preserve"> </w:t>
      </w:r>
      <w:r>
        <w:t>nelayan,</w:t>
      </w:r>
      <w:r>
        <w:rPr>
          <w:spacing w:val="33"/>
        </w:rPr>
        <w:t xml:space="preserve"> </w:t>
      </w:r>
      <w:r>
        <w:t>angin</w:t>
      </w:r>
      <w:r>
        <w:rPr>
          <w:spacing w:val="31"/>
        </w:rPr>
        <w:t xml:space="preserve"> </w:t>
      </w:r>
      <w:r>
        <w:t xml:space="preserve">laut </w:t>
      </w:r>
      <w:r>
        <w:rPr>
          <w:spacing w:val="-2"/>
        </w:rPr>
        <w:t>segar.</w:t>
      </w:r>
    </w:p>
    <w:p w14:paraId="148718C5">
      <w:pPr>
        <w:pStyle w:val="8"/>
        <w:numPr>
          <w:ilvl w:val="0"/>
          <w:numId w:val="13"/>
        </w:numPr>
        <w:tabs>
          <w:tab w:val="left" w:pos="995"/>
        </w:tabs>
        <w:spacing w:before="0" w:after="0" w:line="273" w:lineRule="exact"/>
        <w:ind w:left="995" w:right="0" w:hanging="360"/>
        <w:jc w:val="left"/>
        <w:rPr>
          <w:sz w:val="24"/>
        </w:rPr>
      </w:pPr>
      <w:r>
        <w:rPr>
          <w:sz w:val="24"/>
        </w:rPr>
        <w:t>Keunikan</w:t>
      </w:r>
      <w:r>
        <w:rPr>
          <w:spacing w:val="-7"/>
          <w:sz w:val="24"/>
        </w:rPr>
        <w:t xml:space="preserve"> </w:t>
      </w:r>
      <w:r>
        <w:rPr>
          <w:sz w:val="24"/>
        </w:rPr>
        <w:t>Berdasarkan</w:t>
      </w:r>
      <w:r>
        <w:rPr>
          <w:spacing w:val="-4"/>
          <w:sz w:val="24"/>
        </w:rPr>
        <w:t xml:space="preserve"> </w:t>
      </w:r>
      <w:r>
        <w:rPr>
          <w:spacing w:val="-2"/>
          <w:sz w:val="24"/>
        </w:rPr>
        <w:t>Budaya</w:t>
      </w:r>
    </w:p>
    <w:p w14:paraId="29BAEE18">
      <w:pPr>
        <w:pStyle w:val="5"/>
        <w:spacing w:before="4"/>
      </w:pPr>
    </w:p>
    <w:p w14:paraId="4B7DFEFA">
      <w:pPr>
        <w:pStyle w:val="5"/>
        <w:spacing w:line="463" w:lineRule="auto"/>
        <w:ind w:left="1355" w:right="1117" w:hanging="360"/>
      </w:pPr>
      <w:r>
        <w:rPr>
          <w:rFonts w:ascii="Symbol" w:hAnsi="Symbol"/>
        </w:rPr>
        <w:t></w:t>
      </w:r>
      <w:r>
        <w:rPr>
          <w:spacing w:val="36"/>
        </w:rPr>
        <w:t xml:space="preserve"> </w:t>
      </w:r>
      <w:r>
        <w:t>Rumah</w:t>
      </w:r>
      <w:r>
        <w:rPr>
          <w:spacing w:val="-14"/>
        </w:rPr>
        <w:t xml:space="preserve"> </w:t>
      </w:r>
      <w:r>
        <w:t>Adat</w:t>
      </w:r>
      <w:r>
        <w:rPr>
          <w:spacing w:val="-3"/>
        </w:rPr>
        <w:t xml:space="preserve"> </w:t>
      </w:r>
      <w:r>
        <w:t>→</w:t>
      </w:r>
      <w:r>
        <w:rPr>
          <w:spacing w:val="-3"/>
        </w:rPr>
        <w:t xml:space="preserve"> </w:t>
      </w:r>
      <w:r>
        <w:t>Setiap</w:t>
      </w:r>
      <w:r>
        <w:rPr>
          <w:spacing w:val="-3"/>
        </w:rPr>
        <w:t xml:space="preserve"> </w:t>
      </w:r>
      <w:r>
        <w:t>daerah</w:t>
      </w:r>
      <w:r>
        <w:rPr>
          <w:spacing w:val="-3"/>
        </w:rPr>
        <w:t xml:space="preserve"> </w:t>
      </w:r>
      <w:r>
        <w:t>punya</w:t>
      </w:r>
      <w:r>
        <w:rPr>
          <w:spacing w:val="-4"/>
        </w:rPr>
        <w:t xml:space="preserve"> </w:t>
      </w:r>
      <w:r>
        <w:t>rumah</w:t>
      </w:r>
      <w:r>
        <w:rPr>
          <w:spacing w:val="-3"/>
        </w:rPr>
        <w:t xml:space="preserve"> </w:t>
      </w:r>
      <w:r>
        <w:t>khas,</w:t>
      </w:r>
      <w:r>
        <w:rPr>
          <w:spacing w:val="-3"/>
        </w:rPr>
        <w:t xml:space="preserve"> </w:t>
      </w:r>
      <w:r>
        <w:t>seperti</w:t>
      </w:r>
      <w:r>
        <w:rPr>
          <w:spacing w:val="-3"/>
        </w:rPr>
        <w:t xml:space="preserve"> </w:t>
      </w:r>
      <w:r>
        <w:t>Rumah</w:t>
      </w:r>
      <w:r>
        <w:rPr>
          <w:spacing w:val="-3"/>
        </w:rPr>
        <w:t xml:space="preserve"> </w:t>
      </w:r>
      <w:r>
        <w:t>Gadang (Sumatera Barat) atau Honai (Papua).</w:t>
      </w:r>
    </w:p>
    <w:p w14:paraId="78F86737">
      <w:pPr>
        <w:pStyle w:val="5"/>
        <w:spacing w:before="23" w:line="460" w:lineRule="auto"/>
        <w:ind w:left="1355" w:right="1117" w:hanging="360"/>
      </w:pPr>
      <w:r>
        <w:rPr>
          <w:rFonts w:ascii="Symbol" w:hAnsi="Symbol"/>
        </w:rPr>
        <w:t></w:t>
      </w:r>
      <w:r>
        <w:rPr>
          <w:spacing w:val="36"/>
        </w:rPr>
        <w:t xml:space="preserve"> </w:t>
      </w:r>
      <w:r>
        <w:t>Tradisi</w:t>
      </w:r>
      <w:r>
        <w:rPr>
          <w:spacing w:val="-2"/>
        </w:rPr>
        <w:t xml:space="preserve"> </w:t>
      </w:r>
      <w:r>
        <w:t>Lokal</w:t>
      </w:r>
      <w:r>
        <w:rPr>
          <w:spacing w:val="-3"/>
        </w:rPr>
        <w:t xml:space="preserve"> </w:t>
      </w:r>
      <w:r>
        <w:t>→</w:t>
      </w:r>
      <w:r>
        <w:rPr>
          <w:spacing w:val="-3"/>
        </w:rPr>
        <w:t xml:space="preserve"> </w:t>
      </w:r>
      <w:r>
        <w:t>Setiap</w:t>
      </w:r>
      <w:r>
        <w:rPr>
          <w:spacing w:val="-3"/>
        </w:rPr>
        <w:t xml:space="preserve"> </w:t>
      </w:r>
      <w:r>
        <w:t>tempat</w:t>
      </w:r>
      <w:r>
        <w:rPr>
          <w:spacing w:val="-3"/>
        </w:rPr>
        <w:t xml:space="preserve"> </w:t>
      </w:r>
      <w:r>
        <w:t>punya</w:t>
      </w:r>
      <w:r>
        <w:rPr>
          <w:spacing w:val="-3"/>
        </w:rPr>
        <w:t xml:space="preserve"> </w:t>
      </w:r>
      <w:r>
        <w:t>adat</w:t>
      </w:r>
      <w:r>
        <w:rPr>
          <w:spacing w:val="-3"/>
        </w:rPr>
        <w:t xml:space="preserve"> </w:t>
      </w:r>
      <w:r>
        <w:t>istiadat</w:t>
      </w:r>
      <w:r>
        <w:rPr>
          <w:spacing w:val="-3"/>
        </w:rPr>
        <w:t xml:space="preserve"> </w:t>
      </w:r>
      <w:r>
        <w:t>unik,</w:t>
      </w:r>
      <w:r>
        <w:rPr>
          <w:spacing w:val="-3"/>
        </w:rPr>
        <w:t xml:space="preserve"> </w:t>
      </w:r>
      <w:r>
        <w:t>seperti</w:t>
      </w:r>
      <w:r>
        <w:rPr>
          <w:spacing w:val="-3"/>
        </w:rPr>
        <w:t xml:space="preserve"> </w:t>
      </w:r>
      <w:r>
        <w:t>upacara adat atau festival khas.</w:t>
      </w:r>
    </w:p>
    <w:p w14:paraId="3E2E812C">
      <w:pPr>
        <w:pStyle w:val="5"/>
        <w:spacing w:before="27" w:line="460" w:lineRule="auto"/>
        <w:ind w:left="1355" w:right="1117" w:hanging="360"/>
      </w:pPr>
      <w:r>
        <w:rPr>
          <w:rFonts w:ascii="Symbol" w:hAnsi="Symbol"/>
        </w:rPr>
        <w:t></w:t>
      </w:r>
      <w:r>
        <w:rPr>
          <w:spacing w:val="35"/>
        </w:rPr>
        <w:t xml:space="preserve"> </w:t>
      </w:r>
      <w:r>
        <w:t>Makanan</w:t>
      </w:r>
      <w:r>
        <w:rPr>
          <w:spacing w:val="-10"/>
        </w:rPr>
        <w:t xml:space="preserve"> </w:t>
      </w:r>
      <w:r>
        <w:t>Khas</w:t>
      </w:r>
      <w:r>
        <w:rPr>
          <w:spacing w:val="-11"/>
        </w:rPr>
        <w:t xml:space="preserve"> </w:t>
      </w:r>
      <w:r>
        <w:t>→</w:t>
      </w:r>
      <w:r>
        <w:rPr>
          <w:spacing w:val="-11"/>
        </w:rPr>
        <w:t xml:space="preserve"> </w:t>
      </w:r>
      <w:r>
        <w:t>Setiap</w:t>
      </w:r>
      <w:r>
        <w:rPr>
          <w:spacing w:val="-10"/>
        </w:rPr>
        <w:t xml:space="preserve"> </w:t>
      </w:r>
      <w:r>
        <w:t>daerah</w:t>
      </w:r>
      <w:r>
        <w:rPr>
          <w:spacing w:val="-10"/>
        </w:rPr>
        <w:t xml:space="preserve"> </w:t>
      </w:r>
      <w:r>
        <w:t>punya</w:t>
      </w:r>
      <w:r>
        <w:rPr>
          <w:spacing w:val="-12"/>
        </w:rPr>
        <w:t xml:space="preserve"> </w:t>
      </w:r>
      <w:r>
        <w:t>kuliner</w:t>
      </w:r>
      <w:r>
        <w:rPr>
          <w:spacing w:val="-11"/>
        </w:rPr>
        <w:t xml:space="preserve"> </w:t>
      </w:r>
      <w:r>
        <w:t>spesial,</w:t>
      </w:r>
      <w:r>
        <w:rPr>
          <w:spacing w:val="-10"/>
        </w:rPr>
        <w:t xml:space="preserve"> </w:t>
      </w:r>
      <w:r>
        <w:t>misalnya</w:t>
      </w:r>
      <w:r>
        <w:rPr>
          <w:spacing w:val="-13"/>
        </w:rPr>
        <w:t xml:space="preserve"> </w:t>
      </w:r>
      <w:r>
        <w:t>Gudeg</w:t>
      </w:r>
      <w:r>
        <w:rPr>
          <w:spacing w:val="-11"/>
        </w:rPr>
        <w:t xml:space="preserve"> </w:t>
      </w:r>
      <w:r>
        <w:t>di Yogyakarta atau Pempek di Palembang.</w:t>
      </w:r>
    </w:p>
    <w:p w14:paraId="12E3C1BA">
      <w:pPr>
        <w:pStyle w:val="8"/>
        <w:numPr>
          <w:ilvl w:val="0"/>
          <w:numId w:val="13"/>
        </w:numPr>
        <w:tabs>
          <w:tab w:val="left" w:pos="995"/>
        </w:tabs>
        <w:spacing w:before="20" w:after="0" w:line="240" w:lineRule="auto"/>
        <w:ind w:left="995" w:right="0" w:hanging="360"/>
        <w:jc w:val="left"/>
        <w:rPr>
          <w:sz w:val="24"/>
        </w:rPr>
      </w:pPr>
      <w:r>
        <w:rPr>
          <w:sz w:val="24"/>
        </w:rPr>
        <w:t>Keunikan</w:t>
      </w:r>
      <w:r>
        <w:rPr>
          <w:spacing w:val="-4"/>
          <w:sz w:val="24"/>
        </w:rPr>
        <w:t xml:space="preserve"> </w:t>
      </w:r>
      <w:r>
        <w:rPr>
          <w:sz w:val="24"/>
        </w:rPr>
        <w:t>Berdasarkan</w:t>
      </w:r>
      <w:r>
        <w:rPr>
          <w:spacing w:val="-4"/>
          <w:sz w:val="24"/>
        </w:rPr>
        <w:t xml:space="preserve"> </w:t>
      </w:r>
      <w:r>
        <w:rPr>
          <w:sz w:val="24"/>
        </w:rPr>
        <w:t>Cara</w:t>
      </w:r>
      <w:r>
        <w:rPr>
          <w:spacing w:val="-4"/>
          <w:sz w:val="24"/>
        </w:rPr>
        <w:t xml:space="preserve"> Hidup</w:t>
      </w:r>
    </w:p>
    <w:p w14:paraId="4C6DCFDC">
      <w:pPr>
        <w:pStyle w:val="8"/>
        <w:numPr>
          <w:ilvl w:val="1"/>
          <w:numId w:val="13"/>
        </w:numPr>
        <w:tabs>
          <w:tab w:val="left" w:pos="1355"/>
        </w:tabs>
        <w:spacing w:before="276" w:after="0" w:line="480" w:lineRule="auto"/>
        <w:ind w:left="1355" w:right="1311" w:hanging="360"/>
        <w:jc w:val="left"/>
        <w:rPr>
          <w:sz w:val="24"/>
        </w:rPr>
      </w:pPr>
      <w:r>
        <w:rPr>
          <w:sz w:val="24"/>
        </w:rPr>
        <w:t>Gotong</w:t>
      </w:r>
      <w:r>
        <w:rPr>
          <w:spacing w:val="-3"/>
          <w:sz w:val="24"/>
        </w:rPr>
        <w:t xml:space="preserve"> </w:t>
      </w:r>
      <w:r>
        <w:rPr>
          <w:sz w:val="24"/>
        </w:rPr>
        <w:t>Royong</w:t>
      </w:r>
      <w:r>
        <w:rPr>
          <w:spacing w:val="-3"/>
          <w:sz w:val="24"/>
        </w:rPr>
        <w:t xml:space="preserve"> </w:t>
      </w:r>
      <w:r>
        <w:rPr>
          <w:sz w:val="24"/>
        </w:rPr>
        <w:t>→</w:t>
      </w:r>
      <w:r>
        <w:rPr>
          <w:spacing w:val="-3"/>
          <w:sz w:val="24"/>
        </w:rPr>
        <w:t xml:space="preserve"> </w:t>
      </w:r>
      <w:r>
        <w:rPr>
          <w:sz w:val="24"/>
        </w:rPr>
        <w:t>Di</w:t>
      </w:r>
      <w:r>
        <w:rPr>
          <w:spacing w:val="-3"/>
          <w:sz w:val="24"/>
        </w:rPr>
        <w:t xml:space="preserve"> </w:t>
      </w:r>
      <w:r>
        <w:rPr>
          <w:sz w:val="24"/>
        </w:rPr>
        <w:t>desa,</w:t>
      </w:r>
      <w:r>
        <w:rPr>
          <w:spacing w:val="-3"/>
          <w:sz w:val="24"/>
        </w:rPr>
        <w:t xml:space="preserve"> </w:t>
      </w:r>
      <w:r>
        <w:rPr>
          <w:sz w:val="24"/>
        </w:rPr>
        <w:t>masyarakat</w:t>
      </w:r>
      <w:r>
        <w:rPr>
          <w:spacing w:val="-3"/>
          <w:sz w:val="24"/>
        </w:rPr>
        <w:t xml:space="preserve"> </w:t>
      </w:r>
      <w:r>
        <w:rPr>
          <w:sz w:val="24"/>
        </w:rPr>
        <w:t>sering</w:t>
      </w:r>
      <w:r>
        <w:rPr>
          <w:spacing w:val="-3"/>
          <w:sz w:val="24"/>
        </w:rPr>
        <w:t xml:space="preserve"> </w:t>
      </w:r>
      <w:r>
        <w:rPr>
          <w:sz w:val="24"/>
        </w:rPr>
        <w:t>membantu</w:t>
      </w:r>
      <w:r>
        <w:rPr>
          <w:spacing w:val="-3"/>
          <w:sz w:val="24"/>
        </w:rPr>
        <w:t xml:space="preserve"> </w:t>
      </w:r>
      <w:r>
        <w:rPr>
          <w:sz w:val="24"/>
        </w:rPr>
        <w:t>satu</w:t>
      </w:r>
      <w:r>
        <w:rPr>
          <w:spacing w:val="-3"/>
          <w:sz w:val="24"/>
        </w:rPr>
        <w:t xml:space="preserve"> </w:t>
      </w:r>
      <w:r>
        <w:rPr>
          <w:sz w:val="24"/>
        </w:rPr>
        <w:t>sama</w:t>
      </w:r>
      <w:r>
        <w:rPr>
          <w:spacing w:val="-4"/>
          <w:sz w:val="24"/>
        </w:rPr>
        <w:t xml:space="preserve"> </w:t>
      </w:r>
      <w:r>
        <w:rPr>
          <w:sz w:val="24"/>
        </w:rPr>
        <w:t>lain dalam kegiatan seperti membangun rumah.</w:t>
      </w:r>
    </w:p>
    <w:p w14:paraId="424A506C">
      <w:pPr>
        <w:pStyle w:val="8"/>
        <w:numPr>
          <w:ilvl w:val="1"/>
          <w:numId w:val="13"/>
        </w:numPr>
        <w:tabs>
          <w:tab w:val="left" w:pos="1355"/>
        </w:tabs>
        <w:spacing w:before="0" w:after="0" w:line="480" w:lineRule="auto"/>
        <w:ind w:left="1355" w:right="1436" w:hanging="360"/>
        <w:jc w:val="left"/>
        <w:rPr>
          <w:sz w:val="24"/>
        </w:rPr>
      </w:pPr>
      <w:r>
        <w:rPr>
          <w:sz w:val="24"/>
        </w:rPr>
        <w:t>Mata</w:t>
      </w:r>
      <w:r>
        <w:rPr>
          <w:spacing w:val="-4"/>
          <w:sz w:val="24"/>
        </w:rPr>
        <w:t xml:space="preserve"> </w:t>
      </w:r>
      <w:r>
        <w:rPr>
          <w:sz w:val="24"/>
        </w:rPr>
        <w:t>Pencaharian</w:t>
      </w:r>
      <w:r>
        <w:rPr>
          <w:spacing w:val="-4"/>
          <w:sz w:val="24"/>
        </w:rPr>
        <w:t xml:space="preserve"> </w:t>
      </w:r>
      <w:r>
        <w:rPr>
          <w:sz w:val="24"/>
        </w:rPr>
        <w:t>→</w:t>
      </w:r>
      <w:r>
        <w:rPr>
          <w:spacing w:val="-4"/>
          <w:sz w:val="24"/>
        </w:rPr>
        <w:t xml:space="preserve"> </w:t>
      </w:r>
      <w:r>
        <w:rPr>
          <w:sz w:val="24"/>
        </w:rPr>
        <w:t>Di</w:t>
      </w:r>
      <w:r>
        <w:rPr>
          <w:spacing w:val="-2"/>
          <w:sz w:val="24"/>
        </w:rPr>
        <w:t xml:space="preserve"> </w:t>
      </w:r>
      <w:r>
        <w:rPr>
          <w:sz w:val="24"/>
        </w:rPr>
        <w:t>daerah</w:t>
      </w:r>
      <w:r>
        <w:rPr>
          <w:spacing w:val="-4"/>
          <w:sz w:val="24"/>
        </w:rPr>
        <w:t xml:space="preserve"> </w:t>
      </w:r>
      <w:r>
        <w:rPr>
          <w:sz w:val="24"/>
        </w:rPr>
        <w:t>pesisir,</w:t>
      </w:r>
      <w:r>
        <w:rPr>
          <w:spacing w:val="-4"/>
          <w:sz w:val="24"/>
        </w:rPr>
        <w:t xml:space="preserve"> </w:t>
      </w:r>
      <w:r>
        <w:rPr>
          <w:sz w:val="24"/>
        </w:rPr>
        <w:t>banyak</w:t>
      </w:r>
      <w:r>
        <w:rPr>
          <w:spacing w:val="24"/>
          <w:sz w:val="24"/>
        </w:rPr>
        <w:t xml:space="preserve"> </w:t>
      </w:r>
      <w:r>
        <w:rPr>
          <w:sz w:val="24"/>
        </w:rPr>
        <w:t>penduduk</w:t>
      </w:r>
      <w:r>
        <w:rPr>
          <w:spacing w:val="-4"/>
          <w:sz w:val="24"/>
        </w:rPr>
        <w:t xml:space="preserve"> </w:t>
      </w:r>
      <w:r>
        <w:rPr>
          <w:sz w:val="24"/>
        </w:rPr>
        <w:t>yang</w:t>
      </w:r>
      <w:r>
        <w:rPr>
          <w:spacing w:val="-4"/>
          <w:sz w:val="24"/>
        </w:rPr>
        <w:t xml:space="preserve"> </w:t>
      </w:r>
      <w:r>
        <w:rPr>
          <w:sz w:val="24"/>
        </w:rPr>
        <w:t>bekerja sebagai nelayan, sedangkan di pegunungan banyak petani.</w:t>
      </w:r>
    </w:p>
    <w:p w14:paraId="52DEA0D5">
      <w:pPr>
        <w:pStyle w:val="8"/>
        <w:numPr>
          <w:ilvl w:val="1"/>
          <w:numId w:val="13"/>
        </w:numPr>
        <w:tabs>
          <w:tab w:val="left" w:pos="1355"/>
        </w:tabs>
        <w:spacing w:before="0" w:after="0" w:line="480" w:lineRule="auto"/>
        <w:ind w:left="1355" w:right="1436" w:hanging="360"/>
        <w:jc w:val="left"/>
        <w:rPr>
          <w:sz w:val="24"/>
        </w:rPr>
      </w:pPr>
      <w:r>
        <w:rPr>
          <w:sz w:val="24"/>
        </w:rPr>
        <w:t>Transportasi</w:t>
      </w:r>
      <w:r>
        <w:rPr>
          <w:spacing w:val="36"/>
          <w:sz w:val="24"/>
        </w:rPr>
        <w:t xml:space="preserve"> </w:t>
      </w:r>
      <w:r>
        <w:rPr>
          <w:sz w:val="24"/>
        </w:rPr>
        <w:t>Unik</w:t>
      </w:r>
      <w:r>
        <w:rPr>
          <w:spacing w:val="35"/>
          <w:sz w:val="24"/>
        </w:rPr>
        <w:t xml:space="preserve"> </w:t>
      </w:r>
      <w:r>
        <w:rPr>
          <w:sz w:val="24"/>
        </w:rPr>
        <w:t>→</w:t>
      </w:r>
      <w:r>
        <w:rPr>
          <w:spacing w:val="35"/>
          <w:sz w:val="24"/>
        </w:rPr>
        <w:t xml:space="preserve"> </w:t>
      </w:r>
      <w:r>
        <w:rPr>
          <w:sz w:val="24"/>
        </w:rPr>
        <w:t>Beberapa</w:t>
      </w:r>
      <w:r>
        <w:rPr>
          <w:spacing w:val="35"/>
          <w:sz w:val="24"/>
        </w:rPr>
        <w:t xml:space="preserve"> </w:t>
      </w:r>
      <w:r>
        <w:rPr>
          <w:sz w:val="24"/>
        </w:rPr>
        <w:t>daerah</w:t>
      </w:r>
      <w:r>
        <w:rPr>
          <w:spacing w:val="35"/>
          <w:sz w:val="24"/>
        </w:rPr>
        <w:t xml:space="preserve"> </w:t>
      </w:r>
      <w:r>
        <w:rPr>
          <w:sz w:val="24"/>
        </w:rPr>
        <w:t>masih</w:t>
      </w:r>
      <w:r>
        <w:rPr>
          <w:spacing w:val="36"/>
          <w:sz w:val="24"/>
        </w:rPr>
        <w:t xml:space="preserve"> </w:t>
      </w:r>
      <w:r>
        <w:rPr>
          <w:sz w:val="24"/>
        </w:rPr>
        <w:t>menggunakan</w:t>
      </w:r>
      <w:r>
        <w:rPr>
          <w:spacing w:val="36"/>
          <w:sz w:val="24"/>
        </w:rPr>
        <w:t xml:space="preserve"> </w:t>
      </w:r>
      <w:r>
        <w:rPr>
          <w:sz w:val="24"/>
        </w:rPr>
        <w:t>delman, becak, atau perahu sebagai alat transportasi utama.</w:t>
      </w:r>
    </w:p>
    <w:p w14:paraId="77309610">
      <w:pPr>
        <w:pStyle w:val="8"/>
        <w:spacing w:after="0" w:line="480" w:lineRule="auto"/>
        <w:jc w:val="left"/>
        <w:rPr>
          <w:sz w:val="24"/>
        </w:rPr>
        <w:sectPr>
          <w:pgSz w:w="11920" w:h="16860"/>
          <w:pgMar w:top="1340" w:right="566" w:bottom="280" w:left="1700" w:header="715" w:footer="0" w:gutter="0"/>
          <w:cols w:space="720" w:num="1"/>
        </w:sectPr>
      </w:pPr>
    </w:p>
    <w:p w14:paraId="779A774B">
      <w:pPr>
        <w:pStyle w:val="5"/>
        <w:spacing w:before="80"/>
      </w:pPr>
    </w:p>
    <w:p w14:paraId="4AD07D6F">
      <w:pPr>
        <w:pStyle w:val="5"/>
        <w:spacing w:line="477" w:lineRule="auto"/>
        <w:ind w:left="578" w:right="1117" w:hanging="10"/>
      </w:pPr>
      <w:r>
        <w:drawing>
          <wp:anchor distT="0" distB="0" distL="0" distR="0" simplePos="0" relativeHeight="25167462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59264" behindDoc="0" locked="0" layoutInCell="1" allowOverlap="1">
                <wp:simplePos x="0" y="0"/>
                <wp:positionH relativeFrom="page">
                  <wp:posOffset>1369060</wp:posOffset>
                </wp:positionH>
                <wp:positionV relativeFrom="paragraph">
                  <wp:posOffset>679450</wp:posOffset>
                </wp:positionV>
                <wp:extent cx="5177790" cy="4539615"/>
                <wp:effectExtent l="0" t="0" r="0" b="0"/>
                <wp:wrapNone/>
                <wp:docPr id="22" name="Group 22"/>
                <wp:cNvGraphicFramePr/>
                <a:graphic xmlns:a="http://schemas.openxmlformats.org/drawingml/2006/main">
                  <a:graphicData uri="http://schemas.microsoft.com/office/word/2010/wordprocessingGroup">
                    <wpg:wgp>
                      <wpg:cNvGrpSpPr/>
                      <wpg:grpSpPr>
                        <a:xfrm>
                          <a:off x="0" y="0"/>
                          <a:ext cx="5177790" cy="4539615"/>
                          <a:chOff x="0" y="0"/>
                          <a:chExt cx="5177790" cy="4539615"/>
                        </a:xfrm>
                      </wpg:grpSpPr>
                      <pic:pic xmlns:pic="http://schemas.openxmlformats.org/drawingml/2006/picture">
                        <pic:nvPicPr>
                          <pic:cNvPr id="23" name="Image 23"/>
                          <pic:cNvPicPr/>
                        </pic:nvPicPr>
                        <pic:blipFill>
                          <a:blip r:embed="rId8" cstate="print"/>
                          <a:stretch>
                            <a:fillRect/>
                          </a:stretch>
                        </pic:blipFill>
                        <pic:spPr>
                          <a:xfrm>
                            <a:off x="0" y="0"/>
                            <a:ext cx="5177790" cy="4539614"/>
                          </a:xfrm>
                          <a:prstGeom prst="rect">
                            <a:avLst/>
                          </a:prstGeom>
                        </pic:spPr>
                      </pic:pic>
                      <wps:wsp>
                        <wps:cNvPr id="24" name="Textbox 24"/>
                        <wps:cNvSpPr txBox="1"/>
                        <wps:spPr>
                          <a:xfrm>
                            <a:off x="0" y="0"/>
                            <a:ext cx="5177790" cy="4539615"/>
                          </a:xfrm>
                          <a:prstGeom prst="rect">
                            <a:avLst/>
                          </a:prstGeom>
                        </wps:spPr>
                        <wps:txbx>
                          <w:txbxContent>
                            <w:p w14:paraId="73CB5267">
                              <w:pPr>
                                <w:spacing w:before="0" w:line="240" w:lineRule="auto"/>
                                <w:rPr>
                                  <w:sz w:val="24"/>
                                </w:rPr>
                              </w:pPr>
                            </w:p>
                            <w:p w14:paraId="239BD1B2">
                              <w:pPr>
                                <w:spacing w:before="0" w:line="240" w:lineRule="auto"/>
                                <w:rPr>
                                  <w:sz w:val="24"/>
                                </w:rPr>
                              </w:pPr>
                            </w:p>
                            <w:p w14:paraId="29C8602D">
                              <w:pPr>
                                <w:spacing w:before="271" w:line="240" w:lineRule="auto"/>
                                <w:rPr>
                                  <w:sz w:val="24"/>
                                </w:rPr>
                              </w:pPr>
                            </w:p>
                            <w:p w14:paraId="334F1161">
                              <w:pPr>
                                <w:spacing w:before="0" w:line="360" w:lineRule="auto"/>
                                <w:ind w:left="316" w:right="356" w:firstLine="720"/>
                                <w:jc w:val="both"/>
                                <w:rPr>
                                  <w:sz w:val="24"/>
                                </w:rPr>
                              </w:pPr>
                              <w:r>
                                <w:rPr>
                                  <w:sz w:val="24"/>
                                </w:rPr>
                                <w:t>Aku tinggal di sebuah desa yang berada di kaki gunung. Suasana di desaku sangat sejuk karena banyak pepohonan dan sawah yang membentang luas.</w:t>
                              </w:r>
                              <w:r>
                                <w:rPr>
                                  <w:spacing w:val="-3"/>
                                  <w:sz w:val="24"/>
                                </w:rPr>
                                <w:t xml:space="preserve"> </w:t>
                              </w:r>
                              <w:r>
                                <w:rPr>
                                  <w:sz w:val="24"/>
                                </w:rPr>
                                <w:t>Pagi</w:t>
                              </w:r>
                              <w:r>
                                <w:rPr>
                                  <w:spacing w:val="-1"/>
                                  <w:sz w:val="24"/>
                                </w:rPr>
                                <w:t xml:space="preserve"> </w:t>
                              </w:r>
                              <w:r>
                                <w:rPr>
                                  <w:sz w:val="24"/>
                                </w:rPr>
                                <w:t>hari,</w:t>
                              </w:r>
                              <w:r>
                                <w:rPr>
                                  <w:spacing w:val="-3"/>
                                  <w:sz w:val="24"/>
                                </w:rPr>
                                <w:t xml:space="preserve"> </w:t>
                              </w:r>
                              <w:r>
                                <w:rPr>
                                  <w:sz w:val="24"/>
                                </w:rPr>
                                <w:t>aku sering</w:t>
                              </w:r>
                              <w:r>
                                <w:rPr>
                                  <w:spacing w:val="-2"/>
                                  <w:sz w:val="24"/>
                                </w:rPr>
                                <w:t xml:space="preserve"> </w:t>
                              </w:r>
                              <w:r>
                                <w:rPr>
                                  <w:sz w:val="24"/>
                                </w:rPr>
                                <w:t>mendengar</w:t>
                              </w:r>
                              <w:r>
                                <w:rPr>
                                  <w:spacing w:val="-1"/>
                                  <w:sz w:val="24"/>
                                </w:rPr>
                                <w:t xml:space="preserve"> </w:t>
                              </w:r>
                              <w:r>
                                <w:rPr>
                                  <w:sz w:val="24"/>
                                </w:rPr>
                                <w:t>kicauan</w:t>
                              </w:r>
                              <w:r>
                                <w:rPr>
                                  <w:spacing w:val="-2"/>
                                  <w:sz w:val="24"/>
                                </w:rPr>
                                <w:t xml:space="preserve"> </w:t>
                              </w:r>
                              <w:r>
                                <w:rPr>
                                  <w:sz w:val="24"/>
                                </w:rPr>
                                <w:t>burung</w:t>
                              </w:r>
                              <w:r>
                                <w:rPr>
                                  <w:spacing w:val="-2"/>
                                  <w:sz w:val="24"/>
                                </w:rPr>
                                <w:t xml:space="preserve"> </w:t>
                              </w:r>
                              <w:r>
                                <w:rPr>
                                  <w:sz w:val="24"/>
                                </w:rPr>
                                <w:t>dan</w:t>
                              </w:r>
                              <w:r>
                                <w:rPr>
                                  <w:spacing w:val="-2"/>
                                  <w:sz w:val="24"/>
                                </w:rPr>
                                <w:t xml:space="preserve"> </w:t>
                              </w:r>
                              <w:r>
                                <w:rPr>
                                  <w:sz w:val="24"/>
                                </w:rPr>
                                <w:t>suara</w:t>
                              </w:r>
                              <w:r>
                                <w:rPr>
                                  <w:spacing w:val="-3"/>
                                  <w:sz w:val="24"/>
                                </w:rPr>
                                <w:t xml:space="preserve"> </w:t>
                              </w:r>
                              <w:r>
                                <w:rPr>
                                  <w:sz w:val="24"/>
                                </w:rPr>
                                <w:t>gemericik air sungai yang mengalir jernih. Rumah-rumah di desaku masih banyak yang berbentuk rumah panggung, terbuat dari kayu dengan atap rumbia. Rumah panggung</w:t>
                              </w:r>
                              <w:r>
                                <w:rPr>
                                  <w:spacing w:val="-9"/>
                                  <w:sz w:val="24"/>
                                </w:rPr>
                                <w:t xml:space="preserve"> </w:t>
                              </w:r>
                              <w:r>
                                <w:rPr>
                                  <w:sz w:val="24"/>
                                </w:rPr>
                                <w:t>ini</w:t>
                              </w:r>
                              <w:r>
                                <w:rPr>
                                  <w:spacing w:val="-6"/>
                                  <w:sz w:val="24"/>
                                </w:rPr>
                                <w:t xml:space="preserve"> </w:t>
                              </w:r>
                              <w:r>
                                <w:rPr>
                                  <w:sz w:val="24"/>
                                </w:rPr>
                                <w:t>dibuat</w:t>
                              </w:r>
                              <w:r>
                                <w:rPr>
                                  <w:spacing w:val="-10"/>
                                  <w:sz w:val="24"/>
                                </w:rPr>
                                <w:t xml:space="preserve"> </w:t>
                              </w:r>
                              <w:r>
                                <w:rPr>
                                  <w:sz w:val="24"/>
                                </w:rPr>
                                <w:t>agar</w:t>
                              </w:r>
                              <w:r>
                                <w:rPr>
                                  <w:spacing w:val="-6"/>
                                  <w:sz w:val="24"/>
                                </w:rPr>
                                <w:t xml:space="preserve"> </w:t>
                              </w:r>
                              <w:r>
                                <w:rPr>
                                  <w:sz w:val="24"/>
                                </w:rPr>
                                <w:t>tahan</w:t>
                              </w:r>
                              <w:r>
                                <w:rPr>
                                  <w:spacing w:val="-10"/>
                                  <w:sz w:val="24"/>
                                </w:rPr>
                                <w:t xml:space="preserve"> </w:t>
                              </w:r>
                              <w:r>
                                <w:rPr>
                                  <w:sz w:val="24"/>
                                </w:rPr>
                                <w:t>terhadap</w:t>
                              </w:r>
                              <w:r>
                                <w:rPr>
                                  <w:spacing w:val="-12"/>
                                  <w:sz w:val="24"/>
                                </w:rPr>
                                <w:t xml:space="preserve"> </w:t>
                              </w:r>
                              <w:r>
                                <w:rPr>
                                  <w:sz w:val="24"/>
                                </w:rPr>
                                <w:t>gempa</w:t>
                              </w:r>
                              <w:r>
                                <w:rPr>
                                  <w:spacing w:val="-10"/>
                                  <w:sz w:val="24"/>
                                </w:rPr>
                                <w:t xml:space="preserve"> </w:t>
                              </w:r>
                              <w:r>
                                <w:rPr>
                                  <w:sz w:val="24"/>
                                </w:rPr>
                                <w:t>dan</w:t>
                              </w:r>
                              <w:r>
                                <w:rPr>
                                  <w:spacing w:val="-9"/>
                                  <w:sz w:val="24"/>
                                </w:rPr>
                                <w:t xml:space="preserve"> </w:t>
                              </w:r>
                              <w:r>
                                <w:rPr>
                                  <w:sz w:val="24"/>
                                </w:rPr>
                                <w:t>udara</w:t>
                              </w:r>
                              <w:r>
                                <w:rPr>
                                  <w:spacing w:val="-8"/>
                                  <w:sz w:val="24"/>
                                </w:rPr>
                                <w:t xml:space="preserve"> </w:t>
                              </w:r>
                              <w:r>
                                <w:rPr>
                                  <w:sz w:val="24"/>
                                </w:rPr>
                                <w:t>dingin</w:t>
                              </w:r>
                              <w:r>
                                <w:rPr>
                                  <w:spacing w:val="-10"/>
                                  <w:sz w:val="24"/>
                                </w:rPr>
                                <w:t xml:space="preserve"> </w:t>
                              </w:r>
                              <w:r>
                                <w:rPr>
                                  <w:sz w:val="24"/>
                                </w:rPr>
                                <w:t>pegunungan. Selain itu, di sekitar rumah biasanya ada kebun kecil tempat kami menanam sayur-sayuran dan buah-buahan. Salah satu keunikan desaku adalah tradisi gotong</w:t>
                              </w:r>
                              <w:r>
                                <w:rPr>
                                  <w:spacing w:val="-10"/>
                                  <w:sz w:val="24"/>
                                </w:rPr>
                                <w:t xml:space="preserve"> </w:t>
                              </w:r>
                              <w:r>
                                <w:rPr>
                                  <w:sz w:val="24"/>
                                </w:rPr>
                                <w:t>royong</w:t>
                              </w:r>
                              <w:r>
                                <w:rPr>
                                  <w:spacing w:val="-12"/>
                                  <w:sz w:val="24"/>
                                </w:rPr>
                                <w:t xml:space="preserve"> </w:t>
                              </w:r>
                              <w:r>
                                <w:rPr>
                                  <w:sz w:val="24"/>
                                </w:rPr>
                                <w:t>yang</w:t>
                              </w:r>
                              <w:r>
                                <w:rPr>
                                  <w:spacing w:val="-11"/>
                                  <w:sz w:val="24"/>
                                </w:rPr>
                                <w:t xml:space="preserve"> </w:t>
                              </w:r>
                              <w:r>
                                <w:rPr>
                                  <w:sz w:val="24"/>
                                </w:rPr>
                                <w:t>masih</w:t>
                              </w:r>
                              <w:r>
                                <w:rPr>
                                  <w:spacing w:val="-11"/>
                                  <w:sz w:val="24"/>
                                </w:rPr>
                                <w:t xml:space="preserve"> </w:t>
                              </w:r>
                              <w:r>
                                <w:rPr>
                                  <w:sz w:val="24"/>
                                </w:rPr>
                                <w:t>sangat</w:t>
                              </w:r>
                              <w:r>
                                <w:rPr>
                                  <w:spacing w:val="-10"/>
                                  <w:sz w:val="24"/>
                                </w:rPr>
                                <w:t xml:space="preserve"> </w:t>
                              </w:r>
                              <w:r>
                                <w:rPr>
                                  <w:sz w:val="24"/>
                                </w:rPr>
                                <w:t>kuat.</w:t>
                              </w:r>
                              <w:r>
                                <w:rPr>
                                  <w:spacing w:val="-13"/>
                                  <w:sz w:val="24"/>
                                </w:rPr>
                                <w:t xml:space="preserve"> </w:t>
                              </w:r>
                              <w:r>
                                <w:rPr>
                                  <w:sz w:val="24"/>
                                </w:rPr>
                                <w:t>Setiap</w:t>
                              </w:r>
                              <w:r>
                                <w:rPr>
                                  <w:spacing w:val="-10"/>
                                  <w:sz w:val="24"/>
                                </w:rPr>
                                <w:t xml:space="preserve"> </w:t>
                              </w:r>
                              <w:r>
                                <w:rPr>
                                  <w:sz w:val="24"/>
                                </w:rPr>
                                <w:t>ada</w:t>
                              </w:r>
                              <w:r>
                                <w:rPr>
                                  <w:spacing w:val="-9"/>
                                  <w:sz w:val="24"/>
                                </w:rPr>
                                <w:t xml:space="preserve"> </w:t>
                              </w:r>
                              <w:r>
                                <w:rPr>
                                  <w:sz w:val="24"/>
                                </w:rPr>
                                <w:t>rumah</w:t>
                              </w:r>
                              <w:r>
                                <w:rPr>
                                  <w:spacing w:val="-10"/>
                                  <w:sz w:val="24"/>
                                </w:rPr>
                                <w:t xml:space="preserve"> </w:t>
                              </w:r>
                              <w:r>
                                <w:rPr>
                                  <w:sz w:val="24"/>
                                </w:rPr>
                                <w:t>yang</w:t>
                              </w:r>
                              <w:r>
                                <w:rPr>
                                  <w:spacing w:val="-11"/>
                                  <w:sz w:val="24"/>
                                </w:rPr>
                                <w:t xml:space="preserve"> </w:t>
                              </w:r>
                              <w:r>
                                <w:rPr>
                                  <w:sz w:val="24"/>
                                </w:rPr>
                                <w:t>akan</w:t>
                              </w:r>
                              <w:r>
                                <w:rPr>
                                  <w:spacing w:val="-11"/>
                                  <w:sz w:val="24"/>
                                </w:rPr>
                                <w:t xml:space="preserve"> </w:t>
                              </w:r>
                              <w:r>
                                <w:rPr>
                                  <w:sz w:val="24"/>
                                </w:rPr>
                                <w:t>dibangun, para</w:t>
                              </w:r>
                              <w:r>
                                <w:rPr>
                                  <w:spacing w:val="-4"/>
                                  <w:sz w:val="24"/>
                                </w:rPr>
                                <w:t xml:space="preserve"> </w:t>
                              </w:r>
                              <w:r>
                                <w:rPr>
                                  <w:sz w:val="24"/>
                                </w:rPr>
                                <w:t>tetangga</w:t>
                              </w:r>
                              <w:r>
                                <w:rPr>
                                  <w:spacing w:val="-1"/>
                                  <w:sz w:val="24"/>
                                </w:rPr>
                                <w:t xml:space="preserve"> </w:t>
                              </w:r>
                              <w:r>
                                <w:rPr>
                                  <w:sz w:val="24"/>
                                </w:rPr>
                                <w:t>akan datang membantu tanpa</w:t>
                              </w:r>
                              <w:r>
                                <w:rPr>
                                  <w:spacing w:val="-4"/>
                                  <w:sz w:val="24"/>
                                </w:rPr>
                                <w:t xml:space="preserve"> </w:t>
                              </w:r>
                              <w:r>
                                <w:rPr>
                                  <w:sz w:val="24"/>
                                </w:rPr>
                                <w:t>perlu</w:t>
                              </w:r>
                              <w:r>
                                <w:rPr>
                                  <w:spacing w:val="-3"/>
                                  <w:sz w:val="24"/>
                                </w:rPr>
                                <w:t xml:space="preserve"> </w:t>
                              </w:r>
                              <w:r>
                                <w:rPr>
                                  <w:sz w:val="24"/>
                                </w:rPr>
                                <w:t>diminta. Selain</w:t>
                              </w:r>
                              <w:r>
                                <w:rPr>
                                  <w:spacing w:val="-2"/>
                                  <w:sz w:val="24"/>
                                </w:rPr>
                                <w:t xml:space="preserve"> </w:t>
                              </w:r>
                              <w:r>
                                <w:rPr>
                                  <w:sz w:val="24"/>
                                </w:rPr>
                                <w:t>itu,</w:t>
                              </w:r>
                              <w:r>
                                <w:rPr>
                                  <w:spacing w:val="-2"/>
                                  <w:sz w:val="24"/>
                                </w:rPr>
                                <w:t xml:space="preserve"> </w:t>
                              </w:r>
                              <w:r>
                                <w:rPr>
                                  <w:sz w:val="24"/>
                                </w:rPr>
                                <w:t>ada</w:t>
                              </w:r>
                              <w:r>
                                <w:rPr>
                                  <w:spacing w:val="-3"/>
                                  <w:sz w:val="24"/>
                                </w:rPr>
                                <w:t xml:space="preserve"> </w:t>
                              </w:r>
                              <w:r>
                                <w:rPr>
                                  <w:sz w:val="24"/>
                                </w:rPr>
                                <w:t>juga upacara adat setiap tahun untuk merayakan panen hasil pertanian. Kami berkumpul di balai desa, mengenakan pakaian adat, dan menikmati makanan khas seperti nasi liwet dan ayam bakar yang dimasak bersama. Meskipun hidup</w:t>
                              </w:r>
                              <w:r>
                                <w:rPr>
                                  <w:spacing w:val="80"/>
                                  <w:sz w:val="24"/>
                                </w:rPr>
                                <w:t xml:space="preserve"> </w:t>
                              </w:r>
                              <w:r>
                                <w:rPr>
                                  <w:sz w:val="24"/>
                                </w:rPr>
                                <w:t>di</w:t>
                              </w:r>
                              <w:r>
                                <w:rPr>
                                  <w:spacing w:val="80"/>
                                  <w:sz w:val="24"/>
                                </w:rPr>
                                <w:t xml:space="preserve"> </w:t>
                              </w:r>
                              <w:r>
                                <w:rPr>
                                  <w:sz w:val="24"/>
                                </w:rPr>
                                <w:t>desa,</w:t>
                              </w:r>
                              <w:r>
                                <w:rPr>
                                  <w:spacing w:val="80"/>
                                  <w:sz w:val="24"/>
                                </w:rPr>
                                <w:t xml:space="preserve"> </w:t>
                              </w:r>
                              <w:r>
                                <w:rPr>
                                  <w:sz w:val="24"/>
                                </w:rPr>
                                <w:t>aku</w:t>
                              </w:r>
                              <w:r>
                                <w:rPr>
                                  <w:spacing w:val="80"/>
                                  <w:sz w:val="24"/>
                                </w:rPr>
                                <w:t xml:space="preserve"> </w:t>
                              </w:r>
                              <w:r>
                                <w:rPr>
                                  <w:sz w:val="24"/>
                                </w:rPr>
                                <w:t>merasa</w:t>
                              </w:r>
                              <w:r>
                                <w:rPr>
                                  <w:spacing w:val="80"/>
                                  <w:sz w:val="24"/>
                                </w:rPr>
                                <w:t xml:space="preserve"> </w:t>
                              </w:r>
                              <w:r>
                                <w:rPr>
                                  <w:sz w:val="24"/>
                                </w:rPr>
                                <w:t>sangat</w:t>
                              </w:r>
                              <w:r>
                                <w:rPr>
                                  <w:spacing w:val="80"/>
                                  <w:sz w:val="24"/>
                                </w:rPr>
                                <w:t xml:space="preserve"> </w:t>
                              </w:r>
                              <w:r>
                                <w:rPr>
                                  <w:sz w:val="24"/>
                                </w:rPr>
                                <w:t>nyaman</w:t>
                              </w:r>
                              <w:r>
                                <w:rPr>
                                  <w:spacing w:val="80"/>
                                  <w:sz w:val="24"/>
                                </w:rPr>
                                <w:t xml:space="preserve"> </w:t>
                              </w:r>
                              <w:r>
                                <w:rPr>
                                  <w:sz w:val="24"/>
                                </w:rPr>
                                <w:t>dan</w:t>
                              </w:r>
                              <w:r>
                                <w:rPr>
                                  <w:spacing w:val="80"/>
                                  <w:sz w:val="24"/>
                                </w:rPr>
                                <w:t xml:space="preserve"> </w:t>
                              </w:r>
                              <w:r>
                                <w:rPr>
                                  <w:sz w:val="24"/>
                                </w:rPr>
                                <w:t>bangga</w:t>
                              </w:r>
                              <w:r>
                                <w:rPr>
                                  <w:spacing w:val="80"/>
                                  <w:sz w:val="24"/>
                                </w:rPr>
                                <w:t xml:space="preserve"> </w:t>
                              </w:r>
                              <w:r>
                                <w:rPr>
                                  <w:sz w:val="24"/>
                                </w:rPr>
                                <w:t>dengan</w:t>
                              </w:r>
                              <w:r>
                                <w:rPr>
                                  <w:spacing w:val="80"/>
                                  <w:sz w:val="24"/>
                                </w:rPr>
                                <w:t xml:space="preserve"> </w:t>
                              </w:r>
                              <w:r>
                                <w:rPr>
                                  <w:sz w:val="24"/>
                                </w:rPr>
                                <w:t>tempat</w:t>
                              </w:r>
                            </w:p>
                          </w:txbxContent>
                        </wps:txbx>
                        <wps:bodyPr wrap="square" lIns="0" tIns="0" rIns="0" bIns="0" rtlCol="0">
                          <a:noAutofit/>
                        </wps:bodyPr>
                      </wps:wsp>
                    </wpg:wgp>
                  </a:graphicData>
                </a:graphic>
              </wp:anchor>
            </w:drawing>
          </mc:Choice>
          <mc:Fallback>
            <w:pict>
              <v:group id="_x0000_s1026" o:spid="_x0000_s1026" o:spt="203" style="position:absolute;left:0pt;margin-left:107.8pt;margin-top:53.5pt;height:357.45pt;width:407.7pt;mso-position-horizontal-relative:page;z-index:251659264;mso-width-relative:page;mso-height-relative:page;" coordsize="5177790,4539615" o:gfxdata="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">
                <o:lock v:ext="edit" aspectratio="f"/>
                <v:shape id="Image 23" o:spid="_x0000_s1026" o:spt="75" type="#_x0000_t75" style="position:absolute;left:0;top:0;height:4539614;width:5177790;" filled="f" o:preferrelative="t" stroked="f" coordsize="21600,21600" o:gfxdata="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SVKu8AAAA&#10;2wAAAA8AAAAAAAAAAQAgAAAAIgAAAGRycy9kb3ducmV2LnhtbFBLAQIUABQAAAAIAIdO4kAzLwWe&#10;OwAAADkAAAAQAAAAAAAAAAEAIAAAAAsBAABkcnMvc2hhcGV4bWwueG1sUEsFBgAAAAAGAAYAWwEA&#10;ALUDAAAAAA==&#10;">
                  <v:fill on="f" focussize="0,0"/>
                  <v:stroke on="f"/>
                  <v:imagedata r:id="rId8" o:title=""/>
                  <o:lock v:ext="edit" aspectratio="f"/>
                </v:shape>
                <v:shape id="Textbox 24" o:spid="_x0000_s1026" o:spt="202" type="#_x0000_t202" style="position:absolute;left:0;top:0;height:4539615;width:5177790;"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3CB5267">
                        <w:pPr>
                          <w:spacing w:before="0" w:line="240" w:lineRule="auto"/>
                          <w:rPr>
                            <w:sz w:val="24"/>
                          </w:rPr>
                        </w:pPr>
                      </w:p>
                      <w:p w14:paraId="239BD1B2">
                        <w:pPr>
                          <w:spacing w:before="0" w:line="240" w:lineRule="auto"/>
                          <w:rPr>
                            <w:sz w:val="24"/>
                          </w:rPr>
                        </w:pPr>
                      </w:p>
                      <w:p w14:paraId="29C8602D">
                        <w:pPr>
                          <w:spacing w:before="271" w:line="240" w:lineRule="auto"/>
                          <w:rPr>
                            <w:sz w:val="24"/>
                          </w:rPr>
                        </w:pPr>
                      </w:p>
                      <w:p w14:paraId="334F1161">
                        <w:pPr>
                          <w:spacing w:before="0" w:line="360" w:lineRule="auto"/>
                          <w:ind w:left="316" w:right="356" w:firstLine="720"/>
                          <w:jc w:val="both"/>
                          <w:rPr>
                            <w:sz w:val="24"/>
                          </w:rPr>
                        </w:pPr>
                        <w:r>
                          <w:rPr>
                            <w:sz w:val="24"/>
                          </w:rPr>
                          <w:t>Aku tinggal di sebuah desa yang berada di kaki gunung. Suasana di desaku sangat sejuk karena banyak pepohonan dan sawah yang membentang luas.</w:t>
                        </w:r>
                        <w:r>
                          <w:rPr>
                            <w:spacing w:val="-3"/>
                            <w:sz w:val="24"/>
                          </w:rPr>
                          <w:t xml:space="preserve"> </w:t>
                        </w:r>
                        <w:r>
                          <w:rPr>
                            <w:sz w:val="24"/>
                          </w:rPr>
                          <w:t>Pagi</w:t>
                        </w:r>
                        <w:r>
                          <w:rPr>
                            <w:spacing w:val="-1"/>
                            <w:sz w:val="24"/>
                          </w:rPr>
                          <w:t xml:space="preserve"> </w:t>
                        </w:r>
                        <w:r>
                          <w:rPr>
                            <w:sz w:val="24"/>
                          </w:rPr>
                          <w:t>hari,</w:t>
                        </w:r>
                        <w:r>
                          <w:rPr>
                            <w:spacing w:val="-3"/>
                            <w:sz w:val="24"/>
                          </w:rPr>
                          <w:t xml:space="preserve"> </w:t>
                        </w:r>
                        <w:r>
                          <w:rPr>
                            <w:sz w:val="24"/>
                          </w:rPr>
                          <w:t>aku sering</w:t>
                        </w:r>
                        <w:r>
                          <w:rPr>
                            <w:spacing w:val="-2"/>
                            <w:sz w:val="24"/>
                          </w:rPr>
                          <w:t xml:space="preserve"> </w:t>
                        </w:r>
                        <w:r>
                          <w:rPr>
                            <w:sz w:val="24"/>
                          </w:rPr>
                          <w:t>mendengar</w:t>
                        </w:r>
                        <w:r>
                          <w:rPr>
                            <w:spacing w:val="-1"/>
                            <w:sz w:val="24"/>
                          </w:rPr>
                          <w:t xml:space="preserve"> </w:t>
                        </w:r>
                        <w:r>
                          <w:rPr>
                            <w:sz w:val="24"/>
                          </w:rPr>
                          <w:t>kicauan</w:t>
                        </w:r>
                        <w:r>
                          <w:rPr>
                            <w:spacing w:val="-2"/>
                            <w:sz w:val="24"/>
                          </w:rPr>
                          <w:t xml:space="preserve"> </w:t>
                        </w:r>
                        <w:r>
                          <w:rPr>
                            <w:sz w:val="24"/>
                          </w:rPr>
                          <w:t>burung</w:t>
                        </w:r>
                        <w:r>
                          <w:rPr>
                            <w:spacing w:val="-2"/>
                            <w:sz w:val="24"/>
                          </w:rPr>
                          <w:t xml:space="preserve"> </w:t>
                        </w:r>
                        <w:r>
                          <w:rPr>
                            <w:sz w:val="24"/>
                          </w:rPr>
                          <w:t>dan</w:t>
                        </w:r>
                        <w:r>
                          <w:rPr>
                            <w:spacing w:val="-2"/>
                            <w:sz w:val="24"/>
                          </w:rPr>
                          <w:t xml:space="preserve"> </w:t>
                        </w:r>
                        <w:r>
                          <w:rPr>
                            <w:sz w:val="24"/>
                          </w:rPr>
                          <w:t>suara</w:t>
                        </w:r>
                        <w:r>
                          <w:rPr>
                            <w:spacing w:val="-3"/>
                            <w:sz w:val="24"/>
                          </w:rPr>
                          <w:t xml:space="preserve"> </w:t>
                        </w:r>
                        <w:r>
                          <w:rPr>
                            <w:sz w:val="24"/>
                          </w:rPr>
                          <w:t>gemericik air sungai yang mengalir jernih. Rumah-rumah di desaku masih banyak yang berbentuk rumah panggung, terbuat dari kayu dengan atap rumbia. Rumah panggung</w:t>
                        </w:r>
                        <w:r>
                          <w:rPr>
                            <w:spacing w:val="-9"/>
                            <w:sz w:val="24"/>
                          </w:rPr>
                          <w:t xml:space="preserve"> </w:t>
                        </w:r>
                        <w:r>
                          <w:rPr>
                            <w:sz w:val="24"/>
                          </w:rPr>
                          <w:t>ini</w:t>
                        </w:r>
                        <w:r>
                          <w:rPr>
                            <w:spacing w:val="-6"/>
                            <w:sz w:val="24"/>
                          </w:rPr>
                          <w:t xml:space="preserve"> </w:t>
                        </w:r>
                        <w:r>
                          <w:rPr>
                            <w:sz w:val="24"/>
                          </w:rPr>
                          <w:t>dibuat</w:t>
                        </w:r>
                        <w:r>
                          <w:rPr>
                            <w:spacing w:val="-10"/>
                            <w:sz w:val="24"/>
                          </w:rPr>
                          <w:t xml:space="preserve"> </w:t>
                        </w:r>
                        <w:r>
                          <w:rPr>
                            <w:sz w:val="24"/>
                          </w:rPr>
                          <w:t>agar</w:t>
                        </w:r>
                        <w:r>
                          <w:rPr>
                            <w:spacing w:val="-6"/>
                            <w:sz w:val="24"/>
                          </w:rPr>
                          <w:t xml:space="preserve"> </w:t>
                        </w:r>
                        <w:r>
                          <w:rPr>
                            <w:sz w:val="24"/>
                          </w:rPr>
                          <w:t>tahan</w:t>
                        </w:r>
                        <w:r>
                          <w:rPr>
                            <w:spacing w:val="-10"/>
                            <w:sz w:val="24"/>
                          </w:rPr>
                          <w:t xml:space="preserve"> </w:t>
                        </w:r>
                        <w:r>
                          <w:rPr>
                            <w:sz w:val="24"/>
                          </w:rPr>
                          <w:t>terhadap</w:t>
                        </w:r>
                        <w:r>
                          <w:rPr>
                            <w:spacing w:val="-12"/>
                            <w:sz w:val="24"/>
                          </w:rPr>
                          <w:t xml:space="preserve"> </w:t>
                        </w:r>
                        <w:r>
                          <w:rPr>
                            <w:sz w:val="24"/>
                          </w:rPr>
                          <w:t>gempa</w:t>
                        </w:r>
                        <w:r>
                          <w:rPr>
                            <w:spacing w:val="-10"/>
                            <w:sz w:val="24"/>
                          </w:rPr>
                          <w:t xml:space="preserve"> </w:t>
                        </w:r>
                        <w:r>
                          <w:rPr>
                            <w:sz w:val="24"/>
                          </w:rPr>
                          <w:t>dan</w:t>
                        </w:r>
                        <w:r>
                          <w:rPr>
                            <w:spacing w:val="-9"/>
                            <w:sz w:val="24"/>
                          </w:rPr>
                          <w:t xml:space="preserve"> </w:t>
                        </w:r>
                        <w:r>
                          <w:rPr>
                            <w:sz w:val="24"/>
                          </w:rPr>
                          <w:t>udara</w:t>
                        </w:r>
                        <w:r>
                          <w:rPr>
                            <w:spacing w:val="-8"/>
                            <w:sz w:val="24"/>
                          </w:rPr>
                          <w:t xml:space="preserve"> </w:t>
                        </w:r>
                        <w:r>
                          <w:rPr>
                            <w:sz w:val="24"/>
                          </w:rPr>
                          <w:t>dingin</w:t>
                        </w:r>
                        <w:r>
                          <w:rPr>
                            <w:spacing w:val="-10"/>
                            <w:sz w:val="24"/>
                          </w:rPr>
                          <w:t xml:space="preserve"> </w:t>
                        </w:r>
                        <w:r>
                          <w:rPr>
                            <w:sz w:val="24"/>
                          </w:rPr>
                          <w:t>pegunungan. Selain itu, di sekitar rumah biasanya ada kebun kecil tempat kami menanam sayur-sayuran dan buah-buahan. Salah satu keunikan desaku adalah tradisi gotong</w:t>
                        </w:r>
                        <w:r>
                          <w:rPr>
                            <w:spacing w:val="-10"/>
                            <w:sz w:val="24"/>
                          </w:rPr>
                          <w:t xml:space="preserve"> </w:t>
                        </w:r>
                        <w:r>
                          <w:rPr>
                            <w:sz w:val="24"/>
                          </w:rPr>
                          <w:t>royong</w:t>
                        </w:r>
                        <w:r>
                          <w:rPr>
                            <w:spacing w:val="-12"/>
                            <w:sz w:val="24"/>
                          </w:rPr>
                          <w:t xml:space="preserve"> </w:t>
                        </w:r>
                        <w:r>
                          <w:rPr>
                            <w:sz w:val="24"/>
                          </w:rPr>
                          <w:t>yang</w:t>
                        </w:r>
                        <w:r>
                          <w:rPr>
                            <w:spacing w:val="-11"/>
                            <w:sz w:val="24"/>
                          </w:rPr>
                          <w:t xml:space="preserve"> </w:t>
                        </w:r>
                        <w:r>
                          <w:rPr>
                            <w:sz w:val="24"/>
                          </w:rPr>
                          <w:t>masih</w:t>
                        </w:r>
                        <w:r>
                          <w:rPr>
                            <w:spacing w:val="-11"/>
                            <w:sz w:val="24"/>
                          </w:rPr>
                          <w:t xml:space="preserve"> </w:t>
                        </w:r>
                        <w:r>
                          <w:rPr>
                            <w:sz w:val="24"/>
                          </w:rPr>
                          <w:t>sangat</w:t>
                        </w:r>
                        <w:r>
                          <w:rPr>
                            <w:spacing w:val="-10"/>
                            <w:sz w:val="24"/>
                          </w:rPr>
                          <w:t xml:space="preserve"> </w:t>
                        </w:r>
                        <w:r>
                          <w:rPr>
                            <w:sz w:val="24"/>
                          </w:rPr>
                          <w:t>kuat.</w:t>
                        </w:r>
                        <w:r>
                          <w:rPr>
                            <w:spacing w:val="-13"/>
                            <w:sz w:val="24"/>
                          </w:rPr>
                          <w:t xml:space="preserve"> </w:t>
                        </w:r>
                        <w:r>
                          <w:rPr>
                            <w:sz w:val="24"/>
                          </w:rPr>
                          <w:t>Setiap</w:t>
                        </w:r>
                        <w:r>
                          <w:rPr>
                            <w:spacing w:val="-10"/>
                            <w:sz w:val="24"/>
                          </w:rPr>
                          <w:t xml:space="preserve"> </w:t>
                        </w:r>
                        <w:r>
                          <w:rPr>
                            <w:sz w:val="24"/>
                          </w:rPr>
                          <w:t>ada</w:t>
                        </w:r>
                        <w:r>
                          <w:rPr>
                            <w:spacing w:val="-9"/>
                            <w:sz w:val="24"/>
                          </w:rPr>
                          <w:t xml:space="preserve"> </w:t>
                        </w:r>
                        <w:r>
                          <w:rPr>
                            <w:sz w:val="24"/>
                          </w:rPr>
                          <w:t>rumah</w:t>
                        </w:r>
                        <w:r>
                          <w:rPr>
                            <w:spacing w:val="-10"/>
                            <w:sz w:val="24"/>
                          </w:rPr>
                          <w:t xml:space="preserve"> </w:t>
                        </w:r>
                        <w:r>
                          <w:rPr>
                            <w:sz w:val="24"/>
                          </w:rPr>
                          <w:t>yang</w:t>
                        </w:r>
                        <w:r>
                          <w:rPr>
                            <w:spacing w:val="-11"/>
                            <w:sz w:val="24"/>
                          </w:rPr>
                          <w:t xml:space="preserve"> </w:t>
                        </w:r>
                        <w:r>
                          <w:rPr>
                            <w:sz w:val="24"/>
                          </w:rPr>
                          <w:t>akan</w:t>
                        </w:r>
                        <w:r>
                          <w:rPr>
                            <w:spacing w:val="-11"/>
                            <w:sz w:val="24"/>
                          </w:rPr>
                          <w:t xml:space="preserve"> </w:t>
                        </w:r>
                        <w:r>
                          <w:rPr>
                            <w:sz w:val="24"/>
                          </w:rPr>
                          <w:t>dibangun, para</w:t>
                        </w:r>
                        <w:r>
                          <w:rPr>
                            <w:spacing w:val="-4"/>
                            <w:sz w:val="24"/>
                          </w:rPr>
                          <w:t xml:space="preserve"> </w:t>
                        </w:r>
                        <w:r>
                          <w:rPr>
                            <w:sz w:val="24"/>
                          </w:rPr>
                          <w:t>tetangga</w:t>
                        </w:r>
                        <w:r>
                          <w:rPr>
                            <w:spacing w:val="-1"/>
                            <w:sz w:val="24"/>
                          </w:rPr>
                          <w:t xml:space="preserve"> </w:t>
                        </w:r>
                        <w:r>
                          <w:rPr>
                            <w:sz w:val="24"/>
                          </w:rPr>
                          <w:t>akan datang membantu tanpa</w:t>
                        </w:r>
                        <w:r>
                          <w:rPr>
                            <w:spacing w:val="-4"/>
                            <w:sz w:val="24"/>
                          </w:rPr>
                          <w:t xml:space="preserve"> </w:t>
                        </w:r>
                        <w:r>
                          <w:rPr>
                            <w:sz w:val="24"/>
                          </w:rPr>
                          <w:t>perlu</w:t>
                        </w:r>
                        <w:r>
                          <w:rPr>
                            <w:spacing w:val="-3"/>
                            <w:sz w:val="24"/>
                          </w:rPr>
                          <w:t xml:space="preserve"> </w:t>
                        </w:r>
                        <w:r>
                          <w:rPr>
                            <w:sz w:val="24"/>
                          </w:rPr>
                          <w:t>diminta. Selain</w:t>
                        </w:r>
                        <w:r>
                          <w:rPr>
                            <w:spacing w:val="-2"/>
                            <w:sz w:val="24"/>
                          </w:rPr>
                          <w:t xml:space="preserve"> </w:t>
                        </w:r>
                        <w:r>
                          <w:rPr>
                            <w:sz w:val="24"/>
                          </w:rPr>
                          <w:t>itu,</w:t>
                        </w:r>
                        <w:r>
                          <w:rPr>
                            <w:spacing w:val="-2"/>
                            <w:sz w:val="24"/>
                          </w:rPr>
                          <w:t xml:space="preserve"> </w:t>
                        </w:r>
                        <w:r>
                          <w:rPr>
                            <w:sz w:val="24"/>
                          </w:rPr>
                          <w:t>ada</w:t>
                        </w:r>
                        <w:r>
                          <w:rPr>
                            <w:spacing w:val="-3"/>
                            <w:sz w:val="24"/>
                          </w:rPr>
                          <w:t xml:space="preserve"> </w:t>
                        </w:r>
                        <w:r>
                          <w:rPr>
                            <w:sz w:val="24"/>
                          </w:rPr>
                          <w:t>juga upacara adat setiap tahun untuk merayakan panen hasil pertanian. Kami berkumpul di balai desa, mengenakan pakaian adat, dan menikmati makanan khas seperti nasi liwet dan ayam bakar yang dimasak bersama. Meskipun hidup</w:t>
                        </w:r>
                        <w:r>
                          <w:rPr>
                            <w:spacing w:val="80"/>
                            <w:sz w:val="24"/>
                          </w:rPr>
                          <w:t xml:space="preserve"> </w:t>
                        </w:r>
                        <w:r>
                          <w:rPr>
                            <w:sz w:val="24"/>
                          </w:rPr>
                          <w:t>di</w:t>
                        </w:r>
                        <w:r>
                          <w:rPr>
                            <w:spacing w:val="80"/>
                            <w:sz w:val="24"/>
                          </w:rPr>
                          <w:t xml:space="preserve"> </w:t>
                        </w:r>
                        <w:r>
                          <w:rPr>
                            <w:sz w:val="24"/>
                          </w:rPr>
                          <w:t>desa,</w:t>
                        </w:r>
                        <w:r>
                          <w:rPr>
                            <w:spacing w:val="80"/>
                            <w:sz w:val="24"/>
                          </w:rPr>
                          <w:t xml:space="preserve"> </w:t>
                        </w:r>
                        <w:r>
                          <w:rPr>
                            <w:sz w:val="24"/>
                          </w:rPr>
                          <w:t>aku</w:t>
                        </w:r>
                        <w:r>
                          <w:rPr>
                            <w:spacing w:val="80"/>
                            <w:sz w:val="24"/>
                          </w:rPr>
                          <w:t xml:space="preserve"> </w:t>
                        </w:r>
                        <w:r>
                          <w:rPr>
                            <w:sz w:val="24"/>
                          </w:rPr>
                          <w:t>merasa</w:t>
                        </w:r>
                        <w:r>
                          <w:rPr>
                            <w:spacing w:val="80"/>
                            <w:sz w:val="24"/>
                          </w:rPr>
                          <w:t xml:space="preserve"> </w:t>
                        </w:r>
                        <w:r>
                          <w:rPr>
                            <w:sz w:val="24"/>
                          </w:rPr>
                          <w:t>sangat</w:t>
                        </w:r>
                        <w:r>
                          <w:rPr>
                            <w:spacing w:val="80"/>
                            <w:sz w:val="24"/>
                          </w:rPr>
                          <w:t xml:space="preserve"> </w:t>
                        </w:r>
                        <w:r>
                          <w:rPr>
                            <w:sz w:val="24"/>
                          </w:rPr>
                          <w:t>nyaman</w:t>
                        </w:r>
                        <w:r>
                          <w:rPr>
                            <w:spacing w:val="80"/>
                            <w:sz w:val="24"/>
                          </w:rPr>
                          <w:t xml:space="preserve"> </w:t>
                        </w:r>
                        <w:r>
                          <w:rPr>
                            <w:sz w:val="24"/>
                          </w:rPr>
                          <w:t>dan</w:t>
                        </w:r>
                        <w:r>
                          <w:rPr>
                            <w:spacing w:val="80"/>
                            <w:sz w:val="24"/>
                          </w:rPr>
                          <w:t xml:space="preserve"> </w:t>
                        </w:r>
                        <w:r>
                          <w:rPr>
                            <w:sz w:val="24"/>
                          </w:rPr>
                          <w:t>bangga</w:t>
                        </w:r>
                        <w:r>
                          <w:rPr>
                            <w:spacing w:val="80"/>
                            <w:sz w:val="24"/>
                          </w:rPr>
                          <w:t xml:space="preserve"> </w:t>
                        </w:r>
                        <w:r>
                          <w:rPr>
                            <w:sz w:val="24"/>
                          </w:rPr>
                          <w:t>dengan</w:t>
                        </w:r>
                        <w:r>
                          <w:rPr>
                            <w:spacing w:val="80"/>
                            <w:sz w:val="24"/>
                          </w:rPr>
                          <w:t xml:space="preserve"> </w:t>
                        </w:r>
                        <w:r>
                          <w:rPr>
                            <w:sz w:val="24"/>
                          </w:rPr>
                          <w:t>tempat</w:t>
                        </w:r>
                      </w:p>
                    </w:txbxContent>
                  </v:textbox>
                </v:shape>
              </v:group>
            </w:pict>
          </mc:Fallback>
        </mc:AlternateContent>
      </w:r>
      <w:r>
        <w:t>Tahukah</w:t>
      </w:r>
      <w:r>
        <w:rPr>
          <w:spacing w:val="-3"/>
        </w:rPr>
        <w:t xml:space="preserve"> </w:t>
      </w:r>
      <w:r>
        <w:t>kamu,</w:t>
      </w:r>
      <w:r>
        <w:rPr>
          <w:spacing w:val="25"/>
        </w:rPr>
        <w:t xml:space="preserve"> </w:t>
      </w:r>
      <w:r>
        <w:t>apa</w:t>
      </w:r>
      <w:r>
        <w:rPr>
          <w:spacing w:val="-4"/>
        </w:rPr>
        <w:t xml:space="preserve"> </w:t>
      </w:r>
      <w:r>
        <w:t>keunikan</w:t>
      </w:r>
      <w:r>
        <w:rPr>
          <w:spacing w:val="-3"/>
        </w:rPr>
        <w:t xml:space="preserve"> </w:t>
      </w:r>
      <w:r>
        <w:t>daerah</w:t>
      </w:r>
      <w:r>
        <w:rPr>
          <w:spacing w:val="-3"/>
        </w:rPr>
        <w:t xml:space="preserve"> </w:t>
      </w:r>
      <w:r>
        <w:t>tempat</w:t>
      </w:r>
      <w:r>
        <w:rPr>
          <w:spacing w:val="-3"/>
        </w:rPr>
        <w:t xml:space="preserve"> </w:t>
      </w:r>
      <w:r>
        <w:t>tinggalmu?</w:t>
      </w:r>
      <w:r>
        <w:rPr>
          <w:spacing w:val="25"/>
        </w:rPr>
        <w:t xml:space="preserve"> </w:t>
      </w:r>
      <w:r>
        <w:t>Nah</w:t>
      </w:r>
      <w:r>
        <w:rPr>
          <w:spacing w:val="-3"/>
        </w:rPr>
        <w:t xml:space="preserve"> </w:t>
      </w:r>
      <w:r>
        <w:t>berikut</w:t>
      </w:r>
      <w:r>
        <w:rPr>
          <w:spacing w:val="-3"/>
        </w:rPr>
        <w:t xml:space="preserve"> </w:t>
      </w:r>
      <w:r>
        <w:t>ini</w:t>
      </w:r>
      <w:r>
        <w:rPr>
          <w:spacing w:val="-3"/>
        </w:rPr>
        <w:t xml:space="preserve"> </w:t>
      </w:r>
      <w:r>
        <w:t>adalah contoh cerita tentang ‘keunikan daerah tempat tinggalku’ (Surbekti, 2017).</w:t>
      </w:r>
    </w:p>
    <w:p w14:paraId="34A7152E">
      <w:pPr>
        <w:pStyle w:val="5"/>
      </w:pPr>
    </w:p>
    <w:p w14:paraId="3106AF09">
      <w:pPr>
        <w:pStyle w:val="5"/>
      </w:pPr>
    </w:p>
    <w:p w14:paraId="3EC33851">
      <w:pPr>
        <w:pStyle w:val="5"/>
      </w:pPr>
    </w:p>
    <w:p w14:paraId="1E1C90C3">
      <w:pPr>
        <w:pStyle w:val="5"/>
      </w:pPr>
    </w:p>
    <w:p w14:paraId="293436AB">
      <w:pPr>
        <w:pStyle w:val="5"/>
      </w:pPr>
    </w:p>
    <w:p w14:paraId="6FD8E2FB">
      <w:pPr>
        <w:pStyle w:val="5"/>
      </w:pPr>
    </w:p>
    <w:p w14:paraId="14255128">
      <w:pPr>
        <w:pStyle w:val="5"/>
      </w:pPr>
    </w:p>
    <w:p w14:paraId="39BC4979">
      <w:pPr>
        <w:pStyle w:val="5"/>
      </w:pPr>
    </w:p>
    <w:p w14:paraId="48C96E5A">
      <w:pPr>
        <w:pStyle w:val="5"/>
      </w:pPr>
    </w:p>
    <w:p w14:paraId="1CC8FB3A">
      <w:pPr>
        <w:pStyle w:val="5"/>
      </w:pPr>
    </w:p>
    <w:p w14:paraId="0DF67A40">
      <w:pPr>
        <w:pStyle w:val="5"/>
      </w:pPr>
    </w:p>
    <w:p w14:paraId="5AC1BFC1">
      <w:pPr>
        <w:pStyle w:val="5"/>
      </w:pPr>
    </w:p>
    <w:p w14:paraId="05A80C30">
      <w:pPr>
        <w:pStyle w:val="5"/>
      </w:pPr>
    </w:p>
    <w:p w14:paraId="1F85A59B">
      <w:pPr>
        <w:pStyle w:val="5"/>
      </w:pPr>
    </w:p>
    <w:p w14:paraId="082CCD6F">
      <w:pPr>
        <w:pStyle w:val="5"/>
      </w:pPr>
    </w:p>
    <w:p w14:paraId="300EFFBF">
      <w:pPr>
        <w:pStyle w:val="5"/>
      </w:pPr>
    </w:p>
    <w:p w14:paraId="67AAF5C4">
      <w:pPr>
        <w:pStyle w:val="5"/>
      </w:pPr>
    </w:p>
    <w:p w14:paraId="27FAFA17">
      <w:pPr>
        <w:pStyle w:val="5"/>
      </w:pPr>
    </w:p>
    <w:p w14:paraId="79D20093">
      <w:pPr>
        <w:pStyle w:val="5"/>
      </w:pPr>
    </w:p>
    <w:p w14:paraId="3BB7A11A">
      <w:pPr>
        <w:pStyle w:val="5"/>
      </w:pPr>
    </w:p>
    <w:p w14:paraId="48C0E557">
      <w:pPr>
        <w:pStyle w:val="5"/>
      </w:pPr>
    </w:p>
    <w:p w14:paraId="3F6E8489">
      <w:pPr>
        <w:pStyle w:val="5"/>
      </w:pPr>
    </w:p>
    <w:p w14:paraId="2B3D30B4">
      <w:pPr>
        <w:pStyle w:val="5"/>
      </w:pPr>
    </w:p>
    <w:p w14:paraId="72A7B5D3">
      <w:pPr>
        <w:pStyle w:val="5"/>
      </w:pPr>
    </w:p>
    <w:p w14:paraId="58031973">
      <w:pPr>
        <w:pStyle w:val="5"/>
      </w:pPr>
    </w:p>
    <w:p w14:paraId="37AF7BF6">
      <w:pPr>
        <w:pStyle w:val="5"/>
        <w:spacing w:before="165"/>
      </w:pPr>
    </w:p>
    <w:p w14:paraId="74F885E9">
      <w:pPr>
        <w:pStyle w:val="2"/>
        <w:spacing w:before="1"/>
        <w:ind w:left="3139" w:firstLine="0"/>
      </w:pPr>
      <w:r>
        <w:t>Gambar</w:t>
      </w:r>
      <w:r>
        <w:rPr>
          <w:spacing w:val="-10"/>
        </w:rPr>
        <w:t xml:space="preserve"> </w:t>
      </w:r>
      <w:r>
        <w:t>2.1</w:t>
      </w:r>
      <w:r>
        <w:rPr>
          <w:spacing w:val="-4"/>
        </w:rPr>
        <w:t xml:space="preserve"> </w:t>
      </w:r>
      <w:r>
        <w:t>Contoh</w:t>
      </w:r>
      <w:r>
        <w:rPr>
          <w:spacing w:val="-3"/>
        </w:rPr>
        <w:t xml:space="preserve"> </w:t>
      </w:r>
      <w:r>
        <w:rPr>
          <w:spacing w:val="-2"/>
        </w:rPr>
        <w:t>Cerita</w:t>
      </w:r>
    </w:p>
    <w:p w14:paraId="6E12D2E3">
      <w:pPr>
        <w:pStyle w:val="5"/>
        <w:spacing w:before="275"/>
        <w:rPr>
          <w:b/>
        </w:rPr>
      </w:pPr>
    </w:p>
    <w:p w14:paraId="3F65B465">
      <w:pPr>
        <w:pStyle w:val="8"/>
        <w:numPr>
          <w:ilvl w:val="1"/>
          <w:numId w:val="14"/>
        </w:numPr>
        <w:tabs>
          <w:tab w:val="left" w:pos="928"/>
        </w:tabs>
        <w:spacing w:before="1" w:after="0" w:line="240" w:lineRule="auto"/>
        <w:ind w:left="928" w:right="0" w:hanging="360"/>
        <w:jc w:val="left"/>
        <w:rPr>
          <w:b/>
          <w:sz w:val="24"/>
        </w:rPr>
      </w:pPr>
      <w:r>
        <w:rPr>
          <w:b/>
          <w:sz w:val="24"/>
        </w:rPr>
        <w:t>Penelitian</w:t>
      </w:r>
      <w:r>
        <w:rPr>
          <w:b/>
          <w:spacing w:val="-8"/>
          <w:sz w:val="24"/>
        </w:rPr>
        <w:t xml:space="preserve"> </w:t>
      </w:r>
      <w:r>
        <w:rPr>
          <w:b/>
          <w:sz w:val="24"/>
        </w:rPr>
        <w:t>yang</w:t>
      </w:r>
      <w:r>
        <w:rPr>
          <w:b/>
          <w:spacing w:val="-8"/>
          <w:sz w:val="24"/>
        </w:rPr>
        <w:t xml:space="preserve"> </w:t>
      </w:r>
      <w:r>
        <w:rPr>
          <w:b/>
          <w:spacing w:val="-2"/>
          <w:sz w:val="24"/>
        </w:rPr>
        <w:t>Relevan</w:t>
      </w:r>
    </w:p>
    <w:p w14:paraId="79EF1324">
      <w:pPr>
        <w:pStyle w:val="5"/>
        <w:spacing w:before="2"/>
        <w:rPr>
          <w:b/>
        </w:rPr>
      </w:pPr>
    </w:p>
    <w:p w14:paraId="77105B8F">
      <w:pPr>
        <w:pStyle w:val="8"/>
        <w:numPr>
          <w:ilvl w:val="2"/>
          <w:numId w:val="14"/>
        </w:numPr>
        <w:tabs>
          <w:tab w:val="left" w:pos="1276"/>
        </w:tabs>
        <w:spacing w:before="0" w:after="0" w:line="480" w:lineRule="auto"/>
        <w:ind w:left="1276" w:right="1196" w:hanging="360"/>
        <w:jc w:val="both"/>
        <w:rPr>
          <w:sz w:val="24"/>
        </w:rPr>
      </w:pPr>
      <w:r>
        <w:rPr>
          <w:sz w:val="24"/>
        </w:rPr>
        <w:t>Penelitian</w:t>
      </w:r>
      <w:r>
        <w:rPr>
          <w:spacing w:val="-15"/>
          <w:sz w:val="24"/>
        </w:rPr>
        <w:t xml:space="preserve"> </w:t>
      </w:r>
      <w:r>
        <w:rPr>
          <w:sz w:val="24"/>
        </w:rPr>
        <w:t>Rayunda,</w:t>
      </w:r>
      <w:r>
        <w:rPr>
          <w:spacing w:val="-15"/>
          <w:sz w:val="24"/>
        </w:rPr>
        <w:t xml:space="preserve"> </w:t>
      </w:r>
      <w:r>
        <w:rPr>
          <w:sz w:val="24"/>
        </w:rPr>
        <w:t>(2020)</w:t>
      </w:r>
      <w:r>
        <w:rPr>
          <w:spacing w:val="-15"/>
          <w:sz w:val="24"/>
        </w:rPr>
        <w:t xml:space="preserve"> </w:t>
      </w:r>
      <w:r>
        <w:rPr>
          <w:sz w:val="24"/>
        </w:rPr>
        <w:t>yang</w:t>
      </w:r>
      <w:r>
        <w:rPr>
          <w:spacing w:val="-15"/>
          <w:sz w:val="24"/>
        </w:rPr>
        <w:t xml:space="preserve"> </w:t>
      </w:r>
      <w:r>
        <w:rPr>
          <w:sz w:val="24"/>
        </w:rPr>
        <w:t>berjudul</w:t>
      </w:r>
      <w:r>
        <w:rPr>
          <w:spacing w:val="-15"/>
          <w:sz w:val="24"/>
        </w:rPr>
        <w:t xml:space="preserve"> </w:t>
      </w:r>
      <w:r>
        <w:rPr>
          <w:sz w:val="24"/>
        </w:rPr>
        <w:t>“Pengaruh</w:t>
      </w:r>
      <w:r>
        <w:rPr>
          <w:spacing w:val="-15"/>
          <w:sz w:val="24"/>
        </w:rPr>
        <w:t xml:space="preserve"> </w:t>
      </w:r>
      <w:r>
        <w:rPr>
          <w:sz w:val="24"/>
        </w:rPr>
        <w:t>Media</w:t>
      </w:r>
      <w:r>
        <w:rPr>
          <w:spacing w:val="-15"/>
          <w:sz w:val="24"/>
        </w:rPr>
        <w:t xml:space="preserve"> </w:t>
      </w:r>
      <w:r>
        <w:rPr>
          <w:sz w:val="24"/>
        </w:rPr>
        <w:t>Video</w:t>
      </w:r>
      <w:r>
        <w:rPr>
          <w:spacing w:val="-15"/>
          <w:sz w:val="24"/>
        </w:rPr>
        <w:t xml:space="preserve"> </w:t>
      </w:r>
      <w:r>
        <w:rPr>
          <w:sz w:val="24"/>
        </w:rPr>
        <w:t>Animasi Berbasis Canva Terhadap Hasil Belajar Seni Budaya Dan Prakarya Siswa Kelas IV SDN 1 Way Dadi Bandar Lampung”, mendapatkan hasil bahwa terdapat pengaruh penggunaan media video animasi berbasis canva terhadap hasil belajar siswa kelas IV</w:t>
      </w:r>
      <w:r>
        <w:rPr>
          <w:spacing w:val="-4"/>
          <w:sz w:val="24"/>
        </w:rPr>
        <w:t xml:space="preserve"> </w:t>
      </w:r>
      <w:r>
        <w:rPr>
          <w:sz w:val="24"/>
        </w:rPr>
        <w:t>SDN 1</w:t>
      </w:r>
      <w:r>
        <w:rPr>
          <w:spacing w:val="-1"/>
          <w:sz w:val="24"/>
        </w:rPr>
        <w:t xml:space="preserve"> </w:t>
      </w:r>
      <w:r>
        <w:rPr>
          <w:sz w:val="24"/>
        </w:rPr>
        <w:t>Way Dadi, Bandar Lampung.</w:t>
      </w:r>
    </w:p>
    <w:p w14:paraId="735E42E0">
      <w:pPr>
        <w:pStyle w:val="8"/>
        <w:numPr>
          <w:ilvl w:val="2"/>
          <w:numId w:val="14"/>
        </w:numPr>
        <w:tabs>
          <w:tab w:val="left" w:pos="1276"/>
        </w:tabs>
        <w:spacing w:before="1" w:after="0" w:line="480" w:lineRule="auto"/>
        <w:ind w:left="1276" w:right="1191" w:hanging="360"/>
        <w:jc w:val="both"/>
        <w:rPr>
          <w:sz w:val="24"/>
        </w:rPr>
      </w:pPr>
      <w:r>
        <w:rPr>
          <w:sz w:val="24"/>
        </w:rPr>
        <w:t>Penelitian</w:t>
      </w:r>
      <w:r>
        <w:rPr>
          <w:spacing w:val="-15"/>
          <w:sz w:val="24"/>
        </w:rPr>
        <w:t xml:space="preserve"> </w:t>
      </w:r>
      <w:r>
        <w:rPr>
          <w:sz w:val="24"/>
        </w:rPr>
        <w:t>Kadek</w:t>
      </w:r>
      <w:r>
        <w:rPr>
          <w:spacing w:val="-15"/>
          <w:sz w:val="24"/>
        </w:rPr>
        <w:t xml:space="preserve"> </w:t>
      </w:r>
      <w:r>
        <w:rPr>
          <w:sz w:val="24"/>
        </w:rPr>
        <w:t>Dian</w:t>
      </w:r>
      <w:r>
        <w:rPr>
          <w:spacing w:val="-15"/>
          <w:sz w:val="24"/>
        </w:rPr>
        <w:t xml:space="preserve"> </w:t>
      </w:r>
      <w:r>
        <w:rPr>
          <w:sz w:val="24"/>
        </w:rPr>
        <w:t>Indah</w:t>
      </w:r>
      <w:r>
        <w:rPr>
          <w:spacing w:val="-15"/>
          <w:sz w:val="24"/>
        </w:rPr>
        <w:t xml:space="preserve"> </w:t>
      </w:r>
      <w:r>
        <w:rPr>
          <w:sz w:val="24"/>
        </w:rPr>
        <w:t>Sari,</w:t>
      </w:r>
      <w:r>
        <w:rPr>
          <w:spacing w:val="-15"/>
          <w:sz w:val="24"/>
        </w:rPr>
        <w:t xml:space="preserve"> </w:t>
      </w:r>
      <w:r>
        <w:rPr>
          <w:i/>
          <w:sz w:val="24"/>
        </w:rPr>
        <w:t>et</w:t>
      </w:r>
      <w:r>
        <w:rPr>
          <w:i/>
          <w:spacing w:val="-15"/>
          <w:sz w:val="24"/>
        </w:rPr>
        <w:t xml:space="preserve"> </w:t>
      </w:r>
      <w:r>
        <w:rPr>
          <w:i/>
          <w:sz w:val="24"/>
        </w:rPr>
        <w:t>al</w:t>
      </w:r>
      <w:r>
        <w:rPr>
          <w:sz w:val="24"/>
        </w:rPr>
        <w:t>,</w:t>
      </w:r>
      <w:r>
        <w:rPr>
          <w:spacing w:val="-15"/>
          <w:sz w:val="24"/>
        </w:rPr>
        <w:t xml:space="preserve"> </w:t>
      </w:r>
      <w:r>
        <w:rPr>
          <w:sz w:val="24"/>
        </w:rPr>
        <w:t>(2024)</w:t>
      </w:r>
      <w:r>
        <w:rPr>
          <w:spacing w:val="-15"/>
          <w:sz w:val="24"/>
        </w:rPr>
        <w:t xml:space="preserve"> </w:t>
      </w:r>
      <w:r>
        <w:rPr>
          <w:sz w:val="24"/>
        </w:rPr>
        <w:t>yang</w:t>
      </w:r>
      <w:r>
        <w:rPr>
          <w:spacing w:val="-15"/>
          <w:sz w:val="24"/>
        </w:rPr>
        <w:t xml:space="preserve"> </w:t>
      </w:r>
      <w:r>
        <w:rPr>
          <w:sz w:val="24"/>
        </w:rPr>
        <w:t>berjudul</w:t>
      </w:r>
      <w:r>
        <w:rPr>
          <w:spacing w:val="-15"/>
          <w:sz w:val="24"/>
        </w:rPr>
        <w:t xml:space="preserve"> </w:t>
      </w:r>
      <w:r>
        <w:rPr>
          <w:sz w:val="24"/>
        </w:rPr>
        <w:t>“Media</w:t>
      </w:r>
      <w:r>
        <w:rPr>
          <w:spacing w:val="-15"/>
          <w:sz w:val="24"/>
        </w:rPr>
        <w:t xml:space="preserve"> </w:t>
      </w:r>
      <w:r>
        <w:rPr>
          <w:sz w:val="24"/>
        </w:rPr>
        <w:t>Video Animasi</w:t>
      </w:r>
      <w:r>
        <w:rPr>
          <w:spacing w:val="-3"/>
          <w:sz w:val="24"/>
        </w:rPr>
        <w:t xml:space="preserve"> </w:t>
      </w:r>
      <w:r>
        <w:rPr>
          <w:sz w:val="24"/>
        </w:rPr>
        <w:t>untuk</w:t>
      </w:r>
      <w:r>
        <w:rPr>
          <w:spacing w:val="-3"/>
          <w:sz w:val="24"/>
        </w:rPr>
        <w:t xml:space="preserve"> </w:t>
      </w:r>
      <w:r>
        <w:rPr>
          <w:sz w:val="24"/>
        </w:rPr>
        <w:t>Meningkatan</w:t>
      </w:r>
      <w:r>
        <w:rPr>
          <w:spacing w:val="-3"/>
          <w:sz w:val="24"/>
        </w:rPr>
        <w:t xml:space="preserve"> </w:t>
      </w:r>
      <w:r>
        <w:rPr>
          <w:sz w:val="24"/>
        </w:rPr>
        <w:t>Hasil Belajar</w:t>
      </w:r>
      <w:r>
        <w:rPr>
          <w:spacing w:val="-1"/>
          <w:sz w:val="24"/>
        </w:rPr>
        <w:t xml:space="preserve"> </w:t>
      </w:r>
      <w:r>
        <w:rPr>
          <w:sz w:val="24"/>
        </w:rPr>
        <w:t>Siswa</w:t>
      </w:r>
      <w:r>
        <w:rPr>
          <w:spacing w:val="-1"/>
          <w:sz w:val="24"/>
        </w:rPr>
        <w:t xml:space="preserve"> </w:t>
      </w:r>
      <w:r>
        <w:rPr>
          <w:sz w:val="24"/>
        </w:rPr>
        <w:t>pada</w:t>
      </w:r>
      <w:r>
        <w:rPr>
          <w:spacing w:val="-4"/>
          <w:sz w:val="24"/>
        </w:rPr>
        <w:t xml:space="preserve"> </w:t>
      </w:r>
      <w:r>
        <w:rPr>
          <w:sz w:val="24"/>
        </w:rPr>
        <w:t>Pembelajaran IPAS</w:t>
      </w:r>
    </w:p>
    <w:p w14:paraId="6C2C7CF6">
      <w:pPr>
        <w:pStyle w:val="8"/>
        <w:spacing w:after="0" w:line="480" w:lineRule="auto"/>
        <w:jc w:val="both"/>
        <w:rPr>
          <w:sz w:val="24"/>
        </w:rPr>
        <w:sectPr>
          <w:pgSz w:w="11920" w:h="16860"/>
          <w:pgMar w:top="1340" w:right="566" w:bottom="280" w:left="1700" w:header="715" w:footer="0" w:gutter="0"/>
          <w:cols w:space="720" w:num="1"/>
        </w:sectPr>
      </w:pPr>
    </w:p>
    <w:p w14:paraId="1ED700B2">
      <w:pPr>
        <w:pStyle w:val="5"/>
        <w:spacing w:before="80"/>
      </w:pPr>
    </w:p>
    <w:p w14:paraId="14281AE0">
      <w:pPr>
        <w:pStyle w:val="5"/>
        <w:spacing w:line="480" w:lineRule="auto"/>
        <w:ind w:left="1276" w:right="1193"/>
        <w:jc w:val="both"/>
      </w:pPr>
      <w:r>
        <w:t>Kelas IV Sekolah Dasar” mendapatkan hasil bahwa pengembangan media video</w:t>
      </w:r>
      <w:r>
        <w:rPr>
          <w:spacing w:val="-10"/>
        </w:rPr>
        <w:t xml:space="preserve"> </w:t>
      </w:r>
      <w:r>
        <w:t>animasi</w:t>
      </w:r>
      <w:r>
        <w:rPr>
          <w:spacing w:val="-6"/>
        </w:rPr>
        <w:t xml:space="preserve"> </w:t>
      </w:r>
      <w:r>
        <w:t>efektif</w:t>
      </w:r>
      <w:r>
        <w:rPr>
          <w:spacing w:val="-9"/>
        </w:rPr>
        <w:t xml:space="preserve"> </w:t>
      </w:r>
      <w:r>
        <w:t>digunakan</w:t>
      </w:r>
      <w:r>
        <w:rPr>
          <w:spacing w:val="-9"/>
        </w:rPr>
        <w:t xml:space="preserve"> </w:t>
      </w:r>
      <w:r>
        <w:t>sebagai</w:t>
      </w:r>
      <w:r>
        <w:rPr>
          <w:spacing w:val="-9"/>
        </w:rPr>
        <w:t xml:space="preserve"> </w:t>
      </w:r>
      <w:r>
        <w:t>media</w:t>
      </w:r>
      <w:r>
        <w:rPr>
          <w:spacing w:val="-9"/>
        </w:rPr>
        <w:t xml:space="preserve"> </w:t>
      </w:r>
      <w:r>
        <w:t>pembelajaran</w:t>
      </w:r>
      <w:r>
        <w:rPr>
          <w:spacing w:val="-8"/>
        </w:rPr>
        <w:t xml:space="preserve"> </w:t>
      </w:r>
      <w:r>
        <w:t>karena</w:t>
      </w:r>
      <w:r>
        <w:rPr>
          <w:spacing w:val="-9"/>
        </w:rPr>
        <w:t xml:space="preserve"> </w:t>
      </w:r>
      <w:r>
        <w:t>media video animasi dapat mempermudah guru dalam mentransfer ilmu pengetahuan kepada siswa, dapat meningkatkan motivasi siswa dan dapat meningkatkan hasil belajar siswa.</w:t>
      </w:r>
    </w:p>
    <w:p w14:paraId="56AFD0BE">
      <w:pPr>
        <w:pStyle w:val="8"/>
        <w:numPr>
          <w:ilvl w:val="2"/>
          <w:numId w:val="14"/>
        </w:numPr>
        <w:tabs>
          <w:tab w:val="left" w:pos="1276"/>
        </w:tabs>
        <w:spacing w:before="0" w:after="0" w:line="480" w:lineRule="auto"/>
        <w:ind w:left="1276" w:right="1190" w:hanging="360"/>
        <w:jc w:val="both"/>
        <w:rPr>
          <w:sz w:val="24"/>
        </w:rPr>
      </w:pPr>
      <w:r>
        <w:rPr>
          <w:sz w:val="24"/>
        </w:rPr>
        <w:drawing>
          <wp:anchor distT="0" distB="0" distL="0" distR="0" simplePos="0" relativeHeight="251675648" behindDoc="1" locked="0" layoutInCell="1" allowOverlap="1">
            <wp:simplePos x="0" y="0"/>
            <wp:positionH relativeFrom="page">
              <wp:posOffset>1457325</wp:posOffset>
            </wp:positionH>
            <wp:positionV relativeFrom="paragraph">
              <wp:posOffset>215265</wp:posOffset>
            </wp:positionV>
            <wp:extent cx="4667250" cy="4591050"/>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Siti</w:t>
      </w:r>
      <w:r>
        <w:rPr>
          <w:spacing w:val="-9"/>
          <w:sz w:val="24"/>
        </w:rPr>
        <w:t xml:space="preserve"> </w:t>
      </w:r>
      <w:r>
        <w:rPr>
          <w:sz w:val="24"/>
        </w:rPr>
        <w:t>nurhaliza</w:t>
      </w:r>
      <w:r>
        <w:rPr>
          <w:spacing w:val="-12"/>
          <w:sz w:val="24"/>
        </w:rPr>
        <w:t xml:space="preserve"> </w:t>
      </w:r>
      <w:r>
        <w:rPr>
          <w:sz w:val="24"/>
        </w:rPr>
        <w:t>(2021)</w:t>
      </w:r>
      <w:r>
        <w:rPr>
          <w:spacing w:val="-11"/>
          <w:sz w:val="24"/>
        </w:rPr>
        <w:t xml:space="preserve"> </w:t>
      </w:r>
      <w:r>
        <w:rPr>
          <w:sz w:val="24"/>
        </w:rPr>
        <w:t>dengan</w:t>
      </w:r>
      <w:r>
        <w:rPr>
          <w:spacing w:val="-10"/>
          <w:sz w:val="24"/>
        </w:rPr>
        <w:t xml:space="preserve"> </w:t>
      </w:r>
      <w:r>
        <w:rPr>
          <w:sz w:val="24"/>
        </w:rPr>
        <w:t>judul</w:t>
      </w:r>
      <w:r>
        <w:rPr>
          <w:spacing w:val="-10"/>
          <w:sz w:val="24"/>
        </w:rPr>
        <w:t xml:space="preserve"> </w:t>
      </w:r>
      <w:r>
        <w:rPr>
          <w:sz w:val="24"/>
        </w:rPr>
        <w:t>penggunaan</w:t>
      </w:r>
      <w:r>
        <w:rPr>
          <w:spacing w:val="-10"/>
          <w:sz w:val="24"/>
        </w:rPr>
        <w:t xml:space="preserve"> </w:t>
      </w:r>
      <w:r>
        <w:rPr>
          <w:sz w:val="24"/>
        </w:rPr>
        <w:t>media</w:t>
      </w:r>
      <w:r>
        <w:rPr>
          <w:spacing w:val="-10"/>
          <w:sz w:val="24"/>
        </w:rPr>
        <w:t xml:space="preserve"> </w:t>
      </w:r>
      <w:r>
        <w:rPr>
          <w:sz w:val="24"/>
        </w:rPr>
        <w:t>interaktif</w:t>
      </w:r>
      <w:r>
        <w:rPr>
          <w:spacing w:val="-11"/>
          <w:sz w:val="24"/>
        </w:rPr>
        <w:t xml:space="preserve"> </w:t>
      </w:r>
      <w:r>
        <w:rPr>
          <w:sz w:val="24"/>
        </w:rPr>
        <w:t>berbantuan canva pada pembelajaran IPAS Materi siklus Air dengan pendekatan saintifik. Penelitian menggunaan model 4D terdiri dari 4 tahap, yaitu Define (pendefinisian), Design (perancangan, Development (pengembangan),</w:t>
      </w:r>
      <w:r>
        <w:rPr>
          <w:spacing w:val="-15"/>
          <w:sz w:val="24"/>
        </w:rPr>
        <w:t xml:space="preserve"> </w:t>
      </w:r>
      <w:r>
        <w:rPr>
          <w:sz w:val="24"/>
        </w:rPr>
        <w:t>dan</w:t>
      </w:r>
      <w:r>
        <w:rPr>
          <w:spacing w:val="-15"/>
          <w:sz w:val="24"/>
        </w:rPr>
        <w:t xml:space="preserve"> </w:t>
      </w:r>
      <w:r>
        <w:rPr>
          <w:sz w:val="24"/>
        </w:rPr>
        <w:t>Disseminate</w:t>
      </w:r>
      <w:r>
        <w:rPr>
          <w:spacing w:val="-15"/>
          <w:sz w:val="24"/>
        </w:rPr>
        <w:t xml:space="preserve"> </w:t>
      </w:r>
      <w:r>
        <w:rPr>
          <w:sz w:val="24"/>
        </w:rPr>
        <w:t>(penyebarluasan).</w:t>
      </w:r>
      <w:r>
        <w:rPr>
          <w:spacing w:val="-15"/>
          <w:sz w:val="24"/>
        </w:rPr>
        <w:t xml:space="preserve"> </w:t>
      </w:r>
      <w:r>
        <w:rPr>
          <w:sz w:val="24"/>
        </w:rPr>
        <w:t>Akan</w:t>
      </w:r>
      <w:r>
        <w:rPr>
          <w:spacing w:val="-15"/>
          <w:sz w:val="24"/>
        </w:rPr>
        <w:t xml:space="preserve"> </w:t>
      </w:r>
      <w:r>
        <w:rPr>
          <w:sz w:val="24"/>
        </w:rPr>
        <w:t>tetapi,</w:t>
      </w:r>
      <w:r>
        <w:rPr>
          <w:spacing w:val="-15"/>
          <w:sz w:val="24"/>
        </w:rPr>
        <w:t xml:space="preserve"> </w:t>
      </w:r>
      <w:r>
        <w:rPr>
          <w:sz w:val="24"/>
        </w:rPr>
        <w:t>pada</w:t>
      </w:r>
      <w:r>
        <w:rPr>
          <w:spacing w:val="-15"/>
          <w:sz w:val="24"/>
        </w:rPr>
        <w:t xml:space="preserve"> </w:t>
      </w:r>
      <w:r>
        <w:rPr>
          <w:sz w:val="24"/>
        </w:rPr>
        <w:t>saat ini masih pandemik dengan alasan sulitnya mencari tempat uji coba eksternal, penelitian ini hanya dilakukan sampai uji ahli saja yakni 3 langkah. Berdasarkan validasi ahli materi dan ahli media,dapat diketahui hasil</w:t>
      </w:r>
      <w:r>
        <w:rPr>
          <w:spacing w:val="-10"/>
          <w:sz w:val="24"/>
        </w:rPr>
        <w:t xml:space="preserve"> </w:t>
      </w:r>
      <w:r>
        <w:rPr>
          <w:sz w:val="24"/>
        </w:rPr>
        <w:t>validasi</w:t>
      </w:r>
      <w:r>
        <w:rPr>
          <w:spacing w:val="-13"/>
          <w:sz w:val="24"/>
        </w:rPr>
        <w:t xml:space="preserve"> </w:t>
      </w:r>
      <w:r>
        <w:rPr>
          <w:sz w:val="24"/>
        </w:rPr>
        <w:t>di</w:t>
      </w:r>
      <w:r>
        <w:rPr>
          <w:spacing w:val="-14"/>
          <w:sz w:val="24"/>
        </w:rPr>
        <w:t xml:space="preserve"> </w:t>
      </w:r>
      <w:r>
        <w:rPr>
          <w:sz w:val="24"/>
        </w:rPr>
        <w:t>katagorikan</w:t>
      </w:r>
      <w:r>
        <w:rPr>
          <w:spacing w:val="-14"/>
          <w:sz w:val="24"/>
        </w:rPr>
        <w:t xml:space="preserve"> </w:t>
      </w:r>
      <w:r>
        <w:rPr>
          <w:sz w:val="24"/>
        </w:rPr>
        <w:t>layak.</w:t>
      </w:r>
      <w:r>
        <w:rPr>
          <w:spacing w:val="-14"/>
          <w:sz w:val="24"/>
        </w:rPr>
        <w:t xml:space="preserve"> </w:t>
      </w:r>
      <w:r>
        <w:rPr>
          <w:sz w:val="24"/>
        </w:rPr>
        <w:t>Hasil</w:t>
      </w:r>
      <w:r>
        <w:rPr>
          <w:spacing w:val="-11"/>
          <w:sz w:val="24"/>
        </w:rPr>
        <w:t xml:space="preserve"> </w:t>
      </w:r>
      <w:r>
        <w:rPr>
          <w:sz w:val="24"/>
        </w:rPr>
        <w:t>validasi</w:t>
      </w:r>
      <w:r>
        <w:rPr>
          <w:spacing w:val="-11"/>
          <w:sz w:val="24"/>
        </w:rPr>
        <w:t xml:space="preserve"> </w:t>
      </w:r>
      <w:r>
        <w:rPr>
          <w:sz w:val="24"/>
        </w:rPr>
        <w:t>ahli</w:t>
      </w:r>
      <w:r>
        <w:rPr>
          <w:spacing w:val="-10"/>
          <w:sz w:val="24"/>
        </w:rPr>
        <w:t xml:space="preserve"> </w:t>
      </w:r>
      <w:r>
        <w:rPr>
          <w:sz w:val="24"/>
        </w:rPr>
        <w:t>materi</w:t>
      </w:r>
      <w:r>
        <w:rPr>
          <w:spacing w:val="-14"/>
          <w:sz w:val="24"/>
        </w:rPr>
        <w:t xml:space="preserve"> </w:t>
      </w:r>
      <w:r>
        <w:rPr>
          <w:sz w:val="24"/>
        </w:rPr>
        <w:t>dan</w:t>
      </w:r>
      <w:r>
        <w:rPr>
          <w:spacing w:val="-14"/>
          <w:sz w:val="24"/>
        </w:rPr>
        <w:t xml:space="preserve"> </w:t>
      </w:r>
      <w:r>
        <w:rPr>
          <w:sz w:val="24"/>
        </w:rPr>
        <w:t>ahli</w:t>
      </w:r>
      <w:r>
        <w:rPr>
          <w:spacing w:val="-13"/>
          <w:sz w:val="24"/>
        </w:rPr>
        <w:t xml:space="preserve"> </w:t>
      </w:r>
      <w:r>
        <w:rPr>
          <w:sz w:val="24"/>
        </w:rPr>
        <w:t>media secara keseluruhan menunjukkan tanggapan yang baik terhadap penggunaan media.</w:t>
      </w:r>
    </w:p>
    <w:p w14:paraId="01F269CA">
      <w:pPr>
        <w:pStyle w:val="5"/>
        <w:spacing w:before="2"/>
      </w:pPr>
    </w:p>
    <w:p w14:paraId="74454849">
      <w:pPr>
        <w:pStyle w:val="2"/>
        <w:numPr>
          <w:ilvl w:val="1"/>
          <w:numId w:val="14"/>
        </w:numPr>
        <w:tabs>
          <w:tab w:val="left" w:pos="928"/>
        </w:tabs>
        <w:spacing w:before="0" w:after="0" w:line="240" w:lineRule="auto"/>
        <w:ind w:left="928" w:right="0" w:hanging="360"/>
        <w:jc w:val="left"/>
      </w:pPr>
      <w:r>
        <w:t>Kerangka</w:t>
      </w:r>
      <w:r>
        <w:rPr>
          <w:spacing w:val="-8"/>
        </w:rPr>
        <w:t xml:space="preserve"> </w:t>
      </w:r>
      <w:r>
        <w:rPr>
          <w:spacing w:val="-2"/>
        </w:rPr>
        <w:t>Berpikir</w:t>
      </w:r>
    </w:p>
    <w:p w14:paraId="6141D221">
      <w:pPr>
        <w:pStyle w:val="5"/>
        <w:rPr>
          <w:b/>
        </w:rPr>
      </w:pPr>
    </w:p>
    <w:p w14:paraId="10E0979A">
      <w:pPr>
        <w:pStyle w:val="5"/>
        <w:spacing w:line="480" w:lineRule="auto"/>
        <w:ind w:left="568" w:right="1197" w:firstLine="348"/>
        <w:jc w:val="both"/>
      </w:pPr>
      <w:r>
        <w:t>Dalam kegiatan belajar mengajar, sering kali kita lihat bahwa penyampaian media yang dilakukan oleh guru sering membosankan oleh karena itu, dalam penyampaian materi vidio canva sangatlah cocok dan memberikan pengaruh terhadap hasil belajar siswa dibandingkan dengan media ceramah saja.</w:t>
      </w:r>
    </w:p>
    <w:p w14:paraId="5FE96686">
      <w:pPr>
        <w:pStyle w:val="5"/>
        <w:spacing w:before="1" w:line="480" w:lineRule="auto"/>
        <w:ind w:left="578" w:right="1197" w:firstLine="710"/>
        <w:jc w:val="both"/>
      </w:pPr>
      <w:r>
        <w:t>Dengan adanya media pembelajaran yang kreatif dan inovatif maka akan mempengaruhi hasil belajar siswa dengan pemilihan media yang sesuai minat belajar</w:t>
      </w:r>
      <w:r>
        <w:rPr>
          <w:spacing w:val="21"/>
        </w:rPr>
        <w:t xml:space="preserve"> </w:t>
      </w:r>
      <w:r>
        <w:t>siswa</w:t>
      </w:r>
      <w:r>
        <w:rPr>
          <w:spacing w:val="21"/>
        </w:rPr>
        <w:t xml:space="preserve"> </w:t>
      </w:r>
      <w:r>
        <w:t>juga</w:t>
      </w:r>
      <w:r>
        <w:rPr>
          <w:spacing w:val="21"/>
        </w:rPr>
        <w:t xml:space="preserve"> </w:t>
      </w:r>
      <w:r>
        <w:t>akan</w:t>
      </w:r>
      <w:r>
        <w:rPr>
          <w:spacing w:val="26"/>
        </w:rPr>
        <w:t xml:space="preserve"> </w:t>
      </w:r>
      <w:r>
        <w:t>mempengaruhi</w:t>
      </w:r>
      <w:r>
        <w:rPr>
          <w:spacing w:val="21"/>
        </w:rPr>
        <w:t xml:space="preserve"> </w:t>
      </w:r>
      <w:r>
        <w:t>proses</w:t>
      </w:r>
      <w:r>
        <w:rPr>
          <w:spacing w:val="24"/>
        </w:rPr>
        <w:t xml:space="preserve"> </w:t>
      </w:r>
      <w:r>
        <w:t>belajar</w:t>
      </w:r>
      <w:r>
        <w:rPr>
          <w:spacing w:val="21"/>
        </w:rPr>
        <w:t xml:space="preserve"> </w:t>
      </w:r>
      <w:r>
        <w:t>mengajar</w:t>
      </w:r>
      <w:r>
        <w:rPr>
          <w:spacing w:val="21"/>
        </w:rPr>
        <w:t xml:space="preserve"> </w:t>
      </w:r>
      <w:r>
        <w:t>yang</w:t>
      </w:r>
      <w:r>
        <w:rPr>
          <w:spacing w:val="24"/>
        </w:rPr>
        <w:t xml:space="preserve"> </w:t>
      </w:r>
      <w:r>
        <w:t>jauh</w:t>
      </w:r>
      <w:r>
        <w:rPr>
          <w:spacing w:val="26"/>
        </w:rPr>
        <w:t xml:space="preserve"> </w:t>
      </w:r>
      <w:r>
        <w:t>lebih</w:t>
      </w:r>
    </w:p>
    <w:p w14:paraId="079B6368">
      <w:pPr>
        <w:pStyle w:val="5"/>
        <w:spacing w:after="0" w:line="480" w:lineRule="auto"/>
        <w:jc w:val="both"/>
        <w:sectPr>
          <w:pgSz w:w="11920" w:h="16860"/>
          <w:pgMar w:top="1340" w:right="566" w:bottom="280" w:left="1700" w:header="715" w:footer="0" w:gutter="0"/>
          <w:cols w:space="720" w:num="1"/>
        </w:sectPr>
      </w:pPr>
    </w:p>
    <w:p w14:paraId="175EDF88">
      <w:pPr>
        <w:pStyle w:val="5"/>
        <w:spacing w:before="80"/>
      </w:pPr>
    </w:p>
    <w:p w14:paraId="01E5813E">
      <w:pPr>
        <w:pStyle w:val="5"/>
        <w:spacing w:line="480" w:lineRule="auto"/>
        <w:ind w:left="601" w:right="1225" w:firstLine="129"/>
        <w:jc w:val="both"/>
      </w:pPr>
      <w:r>
        <w:drawing>
          <wp:anchor distT="0" distB="0" distL="0" distR="0" simplePos="0" relativeHeight="251676672"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mc:AlternateContent>
          <mc:Choice Requires="wpg">
            <w:drawing>
              <wp:anchor distT="0" distB="0" distL="0" distR="0" simplePos="0" relativeHeight="251660288" behindDoc="0" locked="0" layoutInCell="1" allowOverlap="1">
                <wp:simplePos x="0" y="0"/>
                <wp:positionH relativeFrom="page">
                  <wp:posOffset>2900045</wp:posOffset>
                </wp:positionH>
                <wp:positionV relativeFrom="paragraph">
                  <wp:posOffset>1031875</wp:posOffset>
                </wp:positionV>
                <wp:extent cx="841375" cy="412750"/>
                <wp:effectExtent l="0" t="0" r="0" b="0"/>
                <wp:wrapNone/>
                <wp:docPr id="27" name="Group 27"/>
                <wp:cNvGraphicFramePr/>
                <a:graphic xmlns:a="http://schemas.openxmlformats.org/drawingml/2006/main">
                  <a:graphicData uri="http://schemas.microsoft.com/office/word/2010/wordprocessingGroup">
                    <wpg:wgp>
                      <wpg:cNvGrpSpPr/>
                      <wpg:grpSpPr>
                        <a:xfrm>
                          <a:off x="0" y="0"/>
                          <a:ext cx="841375" cy="412750"/>
                          <a:chOff x="0" y="0"/>
                          <a:chExt cx="841375" cy="412750"/>
                        </a:xfrm>
                      </wpg:grpSpPr>
                      <wps:wsp>
                        <wps:cNvPr id="28" name="Graphic 28"/>
                        <wps:cNvSpPr/>
                        <wps:spPr>
                          <a:xfrm>
                            <a:off x="6350" y="6350"/>
                            <a:ext cx="828675" cy="400050"/>
                          </a:xfrm>
                          <a:custGeom>
                            <a:avLst/>
                            <a:gdLst/>
                            <a:ahLst/>
                            <a:cxnLst/>
                            <a:rect l="l" t="t" r="r" b="b"/>
                            <a:pathLst>
                              <a:path w="828675" h="400050">
                                <a:moveTo>
                                  <a:pt x="628650" y="0"/>
                                </a:moveTo>
                                <a:lnTo>
                                  <a:pt x="628650" y="100075"/>
                                </a:lnTo>
                                <a:lnTo>
                                  <a:pt x="0" y="100075"/>
                                </a:lnTo>
                                <a:lnTo>
                                  <a:pt x="0" y="300100"/>
                                </a:lnTo>
                                <a:lnTo>
                                  <a:pt x="628650" y="300100"/>
                                </a:lnTo>
                                <a:lnTo>
                                  <a:pt x="628650" y="400050"/>
                                </a:lnTo>
                                <a:lnTo>
                                  <a:pt x="828675" y="200025"/>
                                </a:lnTo>
                                <a:lnTo>
                                  <a:pt x="628650" y="0"/>
                                </a:lnTo>
                                <a:close/>
                              </a:path>
                            </a:pathLst>
                          </a:custGeom>
                          <a:solidFill>
                            <a:srgbClr val="FFC000"/>
                          </a:solidFill>
                        </wps:spPr>
                        <wps:bodyPr wrap="square" lIns="0" tIns="0" rIns="0" bIns="0" rtlCol="0">
                          <a:noAutofit/>
                        </wps:bodyPr>
                      </wps:wsp>
                      <wps:wsp>
                        <wps:cNvPr id="29" name="Graphic 29"/>
                        <wps:cNvSpPr/>
                        <wps:spPr>
                          <a:xfrm>
                            <a:off x="6350" y="6350"/>
                            <a:ext cx="828675" cy="400050"/>
                          </a:xfrm>
                          <a:custGeom>
                            <a:avLst/>
                            <a:gdLst/>
                            <a:ahLst/>
                            <a:cxnLst/>
                            <a:rect l="l" t="t" r="r" b="b"/>
                            <a:pathLst>
                              <a:path w="828675" h="400050">
                                <a:moveTo>
                                  <a:pt x="0" y="100075"/>
                                </a:moveTo>
                                <a:lnTo>
                                  <a:pt x="628650" y="100075"/>
                                </a:lnTo>
                                <a:lnTo>
                                  <a:pt x="628650" y="0"/>
                                </a:lnTo>
                                <a:lnTo>
                                  <a:pt x="828675" y="200025"/>
                                </a:lnTo>
                                <a:lnTo>
                                  <a:pt x="628650" y="400050"/>
                                </a:lnTo>
                                <a:lnTo>
                                  <a:pt x="628650" y="300100"/>
                                </a:lnTo>
                                <a:lnTo>
                                  <a:pt x="0" y="300100"/>
                                </a:lnTo>
                                <a:lnTo>
                                  <a:pt x="0" y="100075"/>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28.35pt;margin-top:81.25pt;height:32.5pt;width:66.25pt;mso-position-horizontal-relative:page;z-index:251660288;mso-width-relative:page;mso-height-relative:page;" coordsize="841375,412750" o:gfxdata="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ATKwwN2wAAAAsBAAAPAAAA&#10;AAAAAAEAIAAAACIAAABkcnMvZG93bnJldi54bWxQSwECFAAUAAAACACHTuJANGaOf/YCAABsCgAA&#10;DgAAAAAAAAABACAAAAAqAQAAZHJzL2Uyb0RvYy54bWxQSwUGAAAAAAYABgBZAQAAkgYAAAAA&#10;">
                <o:lock v:ext="edit" aspectratio="f"/>
                <v:shape id="Graphic 28" o:spid="_x0000_s1026" o:spt="100" style="position:absolute;left:6350;top:6350;height:400050;width:828675;" fillcolor="#FFC000" filled="t" stroked="f" coordsize="828675,400050" o:gfxdata="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uoAzm5AAAA2wAA&#10;AA8AAAAAAAAAAQAgAAAAIgAAAGRycy9kb3ducmV2LnhtbFBLAQIUABQAAAAIAIdO4kAzLwWeOwAA&#10;ADkAAAAQAAAAAAAAAAEAIAAAAAgBAABkcnMvc2hhcGV4bWwueG1sUEsFBgAAAAAGAAYAWwEAALID&#10;AAAAAA==&#10;" path="m628650,0l628650,100075,0,100075,0,300100,628650,300100,628650,400050,828675,200025,628650,0xe">
                  <v:fill on="t" focussize="0,0"/>
                  <v:stroke on="f"/>
                  <v:imagedata o:title=""/>
                  <o:lock v:ext="edit" aspectratio="f"/>
                  <v:textbox inset="0mm,0mm,0mm,0mm"/>
                </v:shape>
                <v:shape id="Graphic 29" o:spid="_x0000_s1026" o:spt="100" style="position:absolute;left:6350;top:6350;height:400050;width:828675;" filled="f" stroked="t" coordsize="828675,400050" o:gfxdata="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kkPS/&#10;AAAA2wAAAA8AAAAAAAAAAQAgAAAAIgAAAGRycy9kb3ducmV2LnhtbFBLAQIUABQAAAAIAIdO4kAz&#10;LwWeOwAAADkAAAAQAAAAAAAAAAEAIAAAAA4BAABkcnMvc2hhcGV4bWwueG1sUEsFBgAAAAAGAAYA&#10;WwEAALgDAAAAAA==&#10;" path="m0,100075l628650,100075,628650,0,828675,200025,628650,400050,628650,300100,0,300100,0,100075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0288" behindDoc="0" locked="0" layoutInCell="1" allowOverlap="1">
                <wp:simplePos x="0" y="0"/>
                <wp:positionH relativeFrom="page">
                  <wp:posOffset>5357495</wp:posOffset>
                </wp:positionH>
                <wp:positionV relativeFrom="paragraph">
                  <wp:posOffset>1031875</wp:posOffset>
                </wp:positionV>
                <wp:extent cx="879475" cy="422275"/>
                <wp:effectExtent l="0" t="0" r="0" b="0"/>
                <wp:wrapNone/>
                <wp:docPr id="30" name="Group 30"/>
                <wp:cNvGraphicFramePr/>
                <a:graphic xmlns:a="http://schemas.openxmlformats.org/drawingml/2006/main">
                  <a:graphicData uri="http://schemas.microsoft.com/office/word/2010/wordprocessingGroup">
                    <wpg:wgp>
                      <wpg:cNvGrpSpPr/>
                      <wpg:grpSpPr>
                        <a:xfrm>
                          <a:off x="0" y="0"/>
                          <a:ext cx="879475" cy="422275"/>
                          <a:chOff x="0" y="0"/>
                          <a:chExt cx="879475" cy="422275"/>
                        </a:xfrm>
                      </wpg:grpSpPr>
                      <wps:wsp>
                        <wps:cNvPr id="31" name="Graphic 31"/>
                        <wps:cNvSpPr/>
                        <wps:spPr>
                          <a:xfrm>
                            <a:off x="6350" y="6350"/>
                            <a:ext cx="866775" cy="409575"/>
                          </a:xfrm>
                          <a:custGeom>
                            <a:avLst/>
                            <a:gdLst/>
                            <a:ahLst/>
                            <a:cxnLst/>
                            <a:rect l="l" t="t" r="r" b="b"/>
                            <a:pathLst>
                              <a:path w="866775" h="409575">
                                <a:moveTo>
                                  <a:pt x="661924" y="0"/>
                                </a:moveTo>
                                <a:lnTo>
                                  <a:pt x="661924" y="102488"/>
                                </a:lnTo>
                                <a:lnTo>
                                  <a:pt x="0" y="102488"/>
                                </a:lnTo>
                                <a:lnTo>
                                  <a:pt x="0" y="307212"/>
                                </a:lnTo>
                                <a:lnTo>
                                  <a:pt x="661924" y="307212"/>
                                </a:lnTo>
                                <a:lnTo>
                                  <a:pt x="661924" y="409575"/>
                                </a:lnTo>
                                <a:lnTo>
                                  <a:pt x="866775" y="204850"/>
                                </a:lnTo>
                                <a:lnTo>
                                  <a:pt x="661924" y="0"/>
                                </a:lnTo>
                                <a:close/>
                              </a:path>
                            </a:pathLst>
                          </a:custGeom>
                          <a:solidFill>
                            <a:srgbClr val="FFC000"/>
                          </a:solidFill>
                        </wps:spPr>
                        <wps:bodyPr wrap="square" lIns="0" tIns="0" rIns="0" bIns="0" rtlCol="0">
                          <a:noAutofit/>
                        </wps:bodyPr>
                      </wps:wsp>
                      <wps:wsp>
                        <wps:cNvPr id="32" name="Graphic 32"/>
                        <wps:cNvSpPr/>
                        <wps:spPr>
                          <a:xfrm>
                            <a:off x="6350" y="6350"/>
                            <a:ext cx="866775" cy="409575"/>
                          </a:xfrm>
                          <a:custGeom>
                            <a:avLst/>
                            <a:gdLst/>
                            <a:ahLst/>
                            <a:cxnLst/>
                            <a:rect l="l" t="t" r="r" b="b"/>
                            <a:pathLst>
                              <a:path w="866775" h="409575">
                                <a:moveTo>
                                  <a:pt x="0" y="102488"/>
                                </a:moveTo>
                                <a:lnTo>
                                  <a:pt x="661924" y="102488"/>
                                </a:lnTo>
                                <a:lnTo>
                                  <a:pt x="661924" y="0"/>
                                </a:lnTo>
                                <a:lnTo>
                                  <a:pt x="866775" y="204850"/>
                                </a:lnTo>
                                <a:lnTo>
                                  <a:pt x="661924" y="409575"/>
                                </a:lnTo>
                                <a:lnTo>
                                  <a:pt x="661924" y="307212"/>
                                </a:lnTo>
                                <a:lnTo>
                                  <a:pt x="0" y="307212"/>
                                </a:lnTo>
                                <a:lnTo>
                                  <a:pt x="0" y="102488"/>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1.85pt;margin-top:81.25pt;height:33.25pt;width:69.25pt;mso-position-horizontal-relative:page;z-index:251660288;mso-width-relative:page;mso-height-relative:page;" coordsize="879475,422275" o:gfxdata="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DGxQ7bbAAAACwEA&#10;AA8AAAAAAAAAAQAgAAAAIgAAAGRycy9kb3ducmV2LnhtbFBLAQIUABQAAAAIAIdO4kCUTfN7+wIA&#10;AGwKAAAOAAAAAAAAAAEAIAAAACoBAABkcnMvZTJvRG9jLnhtbFBLBQYAAAAABgAGAFkBAACXBgAA&#10;AAA=&#10;">
                <o:lock v:ext="edit" aspectratio="f"/>
                <v:shape id="Graphic 31" o:spid="_x0000_s1026" o:spt="100" style="position:absolute;left:6350;top:6350;height:409575;width:866775;" fillcolor="#FFC000" filled="t" stroked="f" coordsize="866775,409575" o:gfxdata="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nSBu/&#10;AAAA2wAAAA8AAAAAAAAAAQAgAAAAIgAAAGRycy9kb3ducmV2LnhtbFBLAQIUABQAAAAIAIdO4kAz&#10;LwWeOwAAADkAAAAQAAAAAAAAAAEAIAAAAA4BAABkcnMvc2hhcGV4bWwueG1sUEsFBgAAAAAGAAYA&#10;WwEAALgDAAAAAA==&#10;" path="m661924,0l661924,102488,0,102488,0,307212,661924,307212,661924,409575,866775,204850,661924,0xe">
                  <v:fill on="t" focussize="0,0"/>
                  <v:stroke on="f"/>
                  <v:imagedata o:title=""/>
                  <o:lock v:ext="edit" aspectratio="f"/>
                  <v:textbox inset="0mm,0mm,0mm,0mm"/>
                </v:shape>
                <v:shape id="Graphic 32" o:spid="_x0000_s1026" o:spt="100" style="position:absolute;left:6350;top:6350;height:409575;width:866775;" filled="f" stroked="t" coordsize="866775,409575" o:gfxdata="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GLKy/&#10;AAAA2wAAAA8AAAAAAAAAAQAgAAAAIgAAAGRycy9kb3ducmV2LnhtbFBLAQIUABQAAAAIAIdO4kAz&#10;LwWeOwAAADkAAAAQAAAAAAAAAAEAIAAAAA4BAABkcnMvc2hhcGV4bWwueG1sUEsFBgAAAAAGAAYA&#10;WwEAALgDAAAAAA==&#10;" path="m0,102488l661924,102488,661924,0,866775,204850,661924,409575,661924,307212,0,307212,0,102488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1312" behindDoc="0" locked="0" layoutInCell="1" allowOverlap="1">
                <wp:simplePos x="0" y="0"/>
                <wp:positionH relativeFrom="page">
                  <wp:posOffset>6457950</wp:posOffset>
                </wp:positionH>
                <wp:positionV relativeFrom="paragraph">
                  <wp:posOffset>1570990</wp:posOffset>
                </wp:positionV>
                <wp:extent cx="412750" cy="626745"/>
                <wp:effectExtent l="0" t="0" r="0" b="0"/>
                <wp:wrapNone/>
                <wp:docPr id="33" name="Group 33"/>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34" name="Graphic 34"/>
                        <wps:cNvSpPr/>
                        <wps:spPr>
                          <a:xfrm>
                            <a:off x="6350" y="6350"/>
                            <a:ext cx="400050" cy="614045"/>
                          </a:xfrm>
                          <a:custGeom>
                            <a:avLst/>
                            <a:gdLst/>
                            <a:ahLst/>
                            <a:cxnLst/>
                            <a:rect l="l" t="t" r="r" b="b"/>
                            <a:pathLst>
                              <a:path w="400050" h="614045">
                                <a:moveTo>
                                  <a:pt x="299974" y="0"/>
                                </a:moveTo>
                                <a:lnTo>
                                  <a:pt x="100075" y="0"/>
                                </a:lnTo>
                                <a:lnTo>
                                  <a:pt x="100075" y="413639"/>
                                </a:lnTo>
                                <a:lnTo>
                                  <a:pt x="0" y="413639"/>
                                </a:lnTo>
                                <a:lnTo>
                                  <a:pt x="199898" y="614045"/>
                                </a:lnTo>
                                <a:lnTo>
                                  <a:pt x="400050" y="413639"/>
                                </a:lnTo>
                                <a:lnTo>
                                  <a:pt x="299974" y="413639"/>
                                </a:lnTo>
                                <a:lnTo>
                                  <a:pt x="299974" y="0"/>
                                </a:lnTo>
                                <a:close/>
                              </a:path>
                            </a:pathLst>
                          </a:custGeom>
                          <a:solidFill>
                            <a:srgbClr val="FFC000"/>
                          </a:solidFill>
                        </wps:spPr>
                        <wps:bodyPr wrap="square" lIns="0" tIns="0" rIns="0" bIns="0" rtlCol="0">
                          <a:noAutofit/>
                        </wps:bodyPr>
                      </wps:wsp>
                      <wps:wsp>
                        <wps:cNvPr id="35" name="Graphic 35"/>
                        <wps:cNvSpPr/>
                        <wps:spPr>
                          <a:xfrm>
                            <a:off x="6350" y="6350"/>
                            <a:ext cx="400050" cy="614045"/>
                          </a:xfrm>
                          <a:custGeom>
                            <a:avLst/>
                            <a:gdLst/>
                            <a:ahLst/>
                            <a:cxnLst/>
                            <a:rect l="l" t="t" r="r" b="b"/>
                            <a:pathLst>
                              <a:path w="400050" h="614045">
                                <a:moveTo>
                                  <a:pt x="100075" y="0"/>
                                </a:moveTo>
                                <a:lnTo>
                                  <a:pt x="100075" y="413639"/>
                                </a:lnTo>
                                <a:lnTo>
                                  <a:pt x="0" y="413639"/>
                                </a:lnTo>
                                <a:lnTo>
                                  <a:pt x="199898" y="614045"/>
                                </a:lnTo>
                                <a:lnTo>
                                  <a:pt x="400050" y="413639"/>
                                </a:lnTo>
                                <a:lnTo>
                                  <a:pt x="299974" y="413639"/>
                                </a:lnTo>
                                <a:lnTo>
                                  <a:pt x="299974"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08.5pt;margin-top:123.7pt;height:49.35pt;width:32.5pt;mso-position-horizontal-relative:page;z-index:251661312;mso-width-relative:page;mso-height-relative:page;" coordsize="412750,626745" o:gfxdata="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IIfDxfc&#10;AAAADQEAAA8AAAAAAAAAAQAgAAAAIgAAAGRycy9kb3ducmV2LnhtbFBLAQIUABQAAAAIAIdO4kBf&#10;bdTCAAMAAGwKAAAOAAAAAAAAAAEAIAAAACsBAABkcnMvZTJvRG9jLnhtbFBLBQYAAAAABgAGAFkB&#10;AACdBgAAAAA=&#10;">
                <o:lock v:ext="edit" aspectratio="f"/>
                <v:shape id="Graphic 34" o:spid="_x0000_s1026" o:spt="100" style="position:absolute;left:6350;top:6350;height:614045;width:400050;" fillcolor="#FFC000" filled="t" stroked="f" coordsize="400050,614045" o:gfxdata="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0do74A&#10;AADbAAAADwAAAAAAAAABACAAAAAiAAAAZHJzL2Rvd25yZXYueG1sUEsBAhQAFAAAAAgAh07iQDMv&#10;BZ47AAAAOQAAABAAAAAAAAAAAQAgAAAADQEAAGRycy9zaGFwZXhtbC54bWxQSwUGAAAAAAYABgBb&#10;AQAAtwMAAAAA&#10;" path="m299974,0l100075,0,100075,413639,0,413639,199898,614045,400050,413639,299974,413639,299974,0xe">
                  <v:fill on="t" focussize="0,0"/>
                  <v:stroke on="f"/>
                  <v:imagedata o:title=""/>
                  <o:lock v:ext="edit" aspectratio="f"/>
                  <v:textbox inset="0mm,0mm,0mm,0mm"/>
                </v:shape>
                <v:shape id="Graphic 35" o:spid="_x0000_s1026" o:spt="100" style="position:absolute;left:6350;top:6350;height:614045;width:400050;" filled="f" stroked="t" coordsize="400050,614045" o:gfxdata="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8pQL4A&#10;AADbAAAADwAAAAAAAAABACAAAAAiAAAAZHJzL2Rvd25yZXYueG1sUEsBAhQAFAAAAAgAh07iQDMv&#10;BZ47AAAAOQAAABAAAAAAAAAAAQAgAAAADQEAAGRycy9zaGFwZXhtbC54bWxQSwUGAAAAAAYABgBb&#10;AQAAtwMAAAAA&#10;" path="m100075,0l100075,413639,0,413639,199898,614045,400050,413639,299974,413639,299974,0,100075,0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1312" behindDoc="0" locked="0" layoutInCell="1" allowOverlap="1">
                <wp:simplePos x="0" y="0"/>
                <wp:positionH relativeFrom="page">
                  <wp:posOffset>4340225</wp:posOffset>
                </wp:positionH>
                <wp:positionV relativeFrom="paragraph">
                  <wp:posOffset>1616710</wp:posOffset>
                </wp:positionV>
                <wp:extent cx="412750" cy="626745"/>
                <wp:effectExtent l="0" t="0" r="0" b="0"/>
                <wp:wrapNone/>
                <wp:docPr id="36" name="Group 36"/>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37" name="Graphic 37"/>
                        <wps:cNvSpPr/>
                        <wps:spPr>
                          <a:xfrm>
                            <a:off x="6350" y="6350"/>
                            <a:ext cx="400050" cy="614045"/>
                          </a:xfrm>
                          <a:custGeom>
                            <a:avLst/>
                            <a:gdLst/>
                            <a:ahLst/>
                            <a:cxnLst/>
                            <a:rect l="l" t="t" r="r" b="b"/>
                            <a:pathLst>
                              <a:path w="400050" h="614045">
                                <a:moveTo>
                                  <a:pt x="299974" y="0"/>
                                </a:moveTo>
                                <a:lnTo>
                                  <a:pt x="100075" y="0"/>
                                </a:lnTo>
                                <a:lnTo>
                                  <a:pt x="100075" y="413639"/>
                                </a:lnTo>
                                <a:lnTo>
                                  <a:pt x="0" y="413639"/>
                                </a:lnTo>
                                <a:lnTo>
                                  <a:pt x="199898" y="614045"/>
                                </a:lnTo>
                                <a:lnTo>
                                  <a:pt x="400050" y="413639"/>
                                </a:lnTo>
                                <a:lnTo>
                                  <a:pt x="299974" y="413639"/>
                                </a:lnTo>
                                <a:lnTo>
                                  <a:pt x="299974" y="0"/>
                                </a:lnTo>
                                <a:close/>
                              </a:path>
                            </a:pathLst>
                          </a:custGeom>
                          <a:solidFill>
                            <a:srgbClr val="FFC000"/>
                          </a:solidFill>
                        </wps:spPr>
                        <wps:bodyPr wrap="square" lIns="0" tIns="0" rIns="0" bIns="0" rtlCol="0">
                          <a:noAutofit/>
                        </wps:bodyPr>
                      </wps:wsp>
                      <wps:wsp>
                        <wps:cNvPr id="38" name="Graphic 38"/>
                        <wps:cNvSpPr/>
                        <wps:spPr>
                          <a:xfrm>
                            <a:off x="6350" y="6350"/>
                            <a:ext cx="400050" cy="614045"/>
                          </a:xfrm>
                          <a:custGeom>
                            <a:avLst/>
                            <a:gdLst/>
                            <a:ahLst/>
                            <a:cxnLst/>
                            <a:rect l="l" t="t" r="r" b="b"/>
                            <a:pathLst>
                              <a:path w="400050" h="614045">
                                <a:moveTo>
                                  <a:pt x="100075" y="0"/>
                                </a:moveTo>
                                <a:lnTo>
                                  <a:pt x="100075" y="413639"/>
                                </a:lnTo>
                                <a:lnTo>
                                  <a:pt x="0" y="413639"/>
                                </a:lnTo>
                                <a:lnTo>
                                  <a:pt x="199898" y="614045"/>
                                </a:lnTo>
                                <a:lnTo>
                                  <a:pt x="400050" y="413639"/>
                                </a:lnTo>
                                <a:lnTo>
                                  <a:pt x="299974" y="413639"/>
                                </a:lnTo>
                                <a:lnTo>
                                  <a:pt x="299974"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41.75pt;margin-top:127.3pt;height:49.35pt;width:32.5pt;mso-position-horizontal-relative:page;z-index:251661312;mso-width-relative:page;mso-height-relative:page;" coordsize="412750,626745" o:gfxdata="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FKNm&#10;+9sAAAALAQAADwAAAAAAAAABACAAAAAiAAAAZHJzL2Rvd25yZXYueG1sUEsBAhQAFAAAAAgAh07i&#10;QEpNOkADAwAAbAoAAA4AAAAAAAAAAQAgAAAAKgEAAGRycy9lMm9Eb2MueG1sUEsFBgAAAAAGAAYA&#10;WQEAAJ8GAAAAAA==&#10;">
                <o:lock v:ext="edit" aspectratio="f"/>
                <v:shape id="Graphic 37" o:spid="_x0000_s1026" o:spt="100" style="position:absolute;left:6350;top:6350;height:614045;width:400050;" fillcolor="#FFC000" filled="t" stroked="f" coordsize="400050,614045" o:gfxdata="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M+D1L4A&#10;AADbAAAADwAAAAAAAAABACAAAAAiAAAAZHJzL2Rvd25yZXYueG1sUEsBAhQAFAAAAAgAh07iQDMv&#10;BZ47AAAAOQAAABAAAAAAAAAAAQAgAAAADQEAAGRycy9zaGFwZXhtbC54bWxQSwUGAAAAAAYABgBb&#10;AQAAtwMAAAAA&#10;" path="m299974,0l100075,0,100075,413639,0,413639,199898,614045,400050,413639,299974,413639,299974,0xe">
                  <v:fill on="t" focussize="0,0"/>
                  <v:stroke on="f"/>
                  <v:imagedata o:title=""/>
                  <o:lock v:ext="edit" aspectratio="f"/>
                  <v:textbox inset="0mm,0mm,0mm,0mm"/>
                </v:shape>
                <v:shape id="Graphic 38" o:spid="_x0000_s1026" o:spt="100" style="position:absolute;left:6350;top:6350;height:614045;width:400050;" filled="f" stroked="t" coordsize="400050,614045" o:gfxdata="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TobeugAAANsA&#10;AAAPAAAAAAAAAAEAIAAAACIAAABkcnMvZG93bnJldi54bWxQSwECFAAUAAAACACHTuJAMy8FnjsA&#10;AAA5AAAAEAAAAAAAAAABACAAAAAJAQAAZHJzL3NoYXBleG1sLnhtbFBLBQYAAAAABgAGAFsBAACz&#10;AwAAAAA=&#10;" path="m100075,0l100075,413639,0,413639,199898,614045,400050,413639,299974,413639,299974,0,100075,0xe">
                  <v:fill on="f" focussize="0,0"/>
                  <v:stroke weight="1pt" color="#BA8A00" joinstyle="round"/>
                  <v:imagedata o:title=""/>
                  <o:lock v:ext="edit" aspectratio="f"/>
                  <v:textbox inset="0mm,0mm,0mm,0mm"/>
                </v:shape>
              </v:group>
            </w:pict>
          </mc:Fallback>
        </mc:AlternateContent>
      </w:r>
      <w:r>
        <mc:AlternateContent>
          <mc:Choice Requires="wpg">
            <w:drawing>
              <wp:anchor distT="0" distB="0" distL="0" distR="0" simplePos="0" relativeHeight="251662336" behindDoc="0" locked="0" layoutInCell="1" allowOverlap="1">
                <wp:simplePos x="0" y="0"/>
                <wp:positionH relativeFrom="page">
                  <wp:posOffset>1911985</wp:posOffset>
                </wp:positionH>
                <wp:positionV relativeFrom="paragraph">
                  <wp:posOffset>1607185</wp:posOffset>
                </wp:positionV>
                <wp:extent cx="412750" cy="626745"/>
                <wp:effectExtent l="0" t="0" r="0" b="0"/>
                <wp:wrapNone/>
                <wp:docPr id="39" name="Group 39"/>
                <wp:cNvGraphicFramePr/>
                <a:graphic xmlns:a="http://schemas.openxmlformats.org/drawingml/2006/main">
                  <a:graphicData uri="http://schemas.microsoft.com/office/word/2010/wordprocessingGroup">
                    <wpg:wgp>
                      <wpg:cNvGrpSpPr/>
                      <wpg:grpSpPr>
                        <a:xfrm>
                          <a:off x="0" y="0"/>
                          <a:ext cx="412750" cy="626745"/>
                          <a:chOff x="0" y="0"/>
                          <a:chExt cx="412750" cy="626745"/>
                        </a:xfrm>
                      </wpg:grpSpPr>
                      <wps:wsp>
                        <wps:cNvPr id="40" name="Graphic 40"/>
                        <wps:cNvSpPr/>
                        <wps:spPr>
                          <a:xfrm>
                            <a:off x="6350" y="6350"/>
                            <a:ext cx="400050" cy="614045"/>
                          </a:xfrm>
                          <a:custGeom>
                            <a:avLst/>
                            <a:gdLst/>
                            <a:ahLst/>
                            <a:cxnLst/>
                            <a:rect l="l" t="t" r="r" b="b"/>
                            <a:pathLst>
                              <a:path w="400050" h="614045">
                                <a:moveTo>
                                  <a:pt x="299973" y="0"/>
                                </a:moveTo>
                                <a:lnTo>
                                  <a:pt x="100075" y="0"/>
                                </a:lnTo>
                                <a:lnTo>
                                  <a:pt x="100075" y="413639"/>
                                </a:lnTo>
                                <a:lnTo>
                                  <a:pt x="0" y="413639"/>
                                </a:lnTo>
                                <a:lnTo>
                                  <a:pt x="200025" y="614045"/>
                                </a:lnTo>
                                <a:lnTo>
                                  <a:pt x="400050" y="413639"/>
                                </a:lnTo>
                                <a:lnTo>
                                  <a:pt x="299973" y="413639"/>
                                </a:lnTo>
                                <a:lnTo>
                                  <a:pt x="299973" y="0"/>
                                </a:lnTo>
                                <a:close/>
                              </a:path>
                            </a:pathLst>
                          </a:custGeom>
                          <a:solidFill>
                            <a:srgbClr val="FFC000"/>
                          </a:solidFill>
                        </wps:spPr>
                        <wps:bodyPr wrap="square" lIns="0" tIns="0" rIns="0" bIns="0" rtlCol="0">
                          <a:noAutofit/>
                        </wps:bodyPr>
                      </wps:wsp>
                      <wps:wsp>
                        <wps:cNvPr id="41" name="Graphic 41"/>
                        <wps:cNvSpPr/>
                        <wps:spPr>
                          <a:xfrm>
                            <a:off x="6350" y="6350"/>
                            <a:ext cx="400050" cy="614045"/>
                          </a:xfrm>
                          <a:custGeom>
                            <a:avLst/>
                            <a:gdLst/>
                            <a:ahLst/>
                            <a:cxnLst/>
                            <a:rect l="l" t="t" r="r" b="b"/>
                            <a:pathLst>
                              <a:path w="400050" h="614045">
                                <a:moveTo>
                                  <a:pt x="100075" y="0"/>
                                </a:moveTo>
                                <a:lnTo>
                                  <a:pt x="100075" y="413639"/>
                                </a:lnTo>
                                <a:lnTo>
                                  <a:pt x="0" y="413639"/>
                                </a:lnTo>
                                <a:lnTo>
                                  <a:pt x="200025" y="614045"/>
                                </a:lnTo>
                                <a:lnTo>
                                  <a:pt x="400050" y="413639"/>
                                </a:lnTo>
                                <a:lnTo>
                                  <a:pt x="299973" y="413639"/>
                                </a:lnTo>
                                <a:lnTo>
                                  <a:pt x="299973" y="0"/>
                                </a:lnTo>
                                <a:lnTo>
                                  <a:pt x="100075" y="0"/>
                                </a:lnTo>
                                <a:close/>
                              </a:path>
                            </a:pathLst>
                          </a:custGeom>
                          <a:ln w="12700">
                            <a:solidFill>
                              <a:srgbClr val="BA8A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50.55pt;margin-top:126.55pt;height:49.35pt;width:32.5pt;mso-position-horizontal-relative:page;z-index:251662336;mso-width-relative:page;mso-height-relative:page;" coordsize="412750,626745" o:gfxdata="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KbZ8dzZAAAACwEAAA8A&#10;AAAAAAAAAQAgAAAAIgAAAGRycy9kb3ducmV2LnhtbFBLAQIUABQAAAAIAIdO4kAU2UQo+gIAAGwK&#10;AAAOAAAAAAAAAAEAIAAAACgBAABkcnMvZTJvRG9jLnhtbFBLBQYAAAAABgAGAFkBAACUBgAAAAA=&#10;">
                <o:lock v:ext="edit" aspectratio="f"/>
                <v:shape id="Graphic 40" o:spid="_x0000_s1026" o:spt="100" style="position:absolute;left:6350;top:6350;height:614045;width:400050;" fillcolor="#FFC000" filled="t" stroked="f" coordsize="400050,614045" o:gfxdata="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IGjdugAAANsA&#10;AAAPAAAAAAAAAAEAIAAAACIAAABkcnMvZG93bnJldi54bWxQSwECFAAUAAAACACHTuJAMy8FnjsA&#10;AAA5AAAAEAAAAAAAAAABACAAAAAJAQAAZHJzL3NoYXBleG1sLnhtbFBLBQYAAAAABgAGAFsBAACz&#10;AwAAAAA=&#10;" path="m299973,0l100075,0,100075,413639,0,413639,200025,614045,400050,413639,299973,413639,299973,0xe">
                  <v:fill on="t" focussize="0,0"/>
                  <v:stroke on="f"/>
                  <v:imagedata o:title=""/>
                  <o:lock v:ext="edit" aspectratio="f"/>
                  <v:textbox inset="0mm,0mm,0mm,0mm"/>
                </v:shape>
                <v:shape id="Graphic 41" o:spid="_x0000_s1026" o:spt="100" style="position:absolute;left:6350;top:6350;height:614045;width:400050;" filled="f" stroked="t" coordsize="400050,614045" o:gfxdata="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clw+vQAA&#10;ANsAAAAPAAAAAAAAAAEAIAAAACIAAABkcnMvZG93bnJldi54bWxQSwECFAAUAAAACACHTuJAMy8F&#10;njsAAAA5AAAAEAAAAAAAAAABACAAAAAMAQAAZHJzL3NoYXBleG1sLnhtbFBLBQYAAAAABgAGAFsB&#10;AAC2AwAAAAA=&#10;" path="m100075,0l100075,413639,0,413639,200025,614045,400050,413639,299973,413639,299973,0,100075,0xe">
                  <v:fill on="f" focussize="0,0"/>
                  <v:stroke weight="1pt" color="#BA8A00" joinstyle="round"/>
                  <v:imagedata o:title=""/>
                  <o:lock v:ext="edit" aspectratio="f"/>
                  <v:textbox inset="0mm,0mm,0mm,0mm"/>
                </v:shape>
              </v:group>
            </w:pict>
          </mc:Fallback>
        </mc:AlternateContent>
      </w:r>
      <w:r>
        <mc:AlternateContent>
          <mc:Choice Requires="wps">
            <w:drawing>
              <wp:anchor distT="0" distB="0" distL="0" distR="0" simplePos="0" relativeHeight="251662336" behindDoc="0" locked="0" layoutInCell="1" allowOverlap="1">
                <wp:simplePos x="0" y="0"/>
                <wp:positionH relativeFrom="page">
                  <wp:posOffset>6306820</wp:posOffset>
                </wp:positionH>
                <wp:positionV relativeFrom="paragraph">
                  <wp:posOffset>990600</wp:posOffset>
                </wp:positionV>
                <wp:extent cx="781050" cy="552450"/>
                <wp:effectExtent l="0" t="0" r="0" b="0"/>
                <wp:wrapNone/>
                <wp:docPr id="42" name="Textbox 42"/>
                <wp:cNvGraphicFramePr/>
                <a:graphic xmlns:a="http://schemas.openxmlformats.org/drawingml/2006/main">
                  <a:graphicData uri="http://schemas.microsoft.com/office/word/2010/wordprocessingShape">
                    <wps:wsp>
                      <wps:cNvSpPr txBox="1"/>
                      <wps:spPr>
                        <a:xfrm>
                          <a:off x="0" y="0"/>
                          <a:ext cx="781050" cy="552450"/>
                        </a:xfrm>
                        <a:prstGeom prst="rect">
                          <a:avLst/>
                        </a:prstGeom>
                        <a:solidFill>
                          <a:srgbClr val="5B9BD3"/>
                        </a:solidFill>
                        <a:ln w="12700">
                          <a:solidFill>
                            <a:srgbClr val="416F9C"/>
                          </a:solidFill>
                          <a:prstDash val="solid"/>
                        </a:ln>
                      </wps:spPr>
                      <wps:txbx>
                        <w:txbxContent>
                          <w:p w14:paraId="16AC2131">
                            <w:pPr>
                              <w:pStyle w:val="5"/>
                              <w:spacing w:before="217"/>
                              <w:ind w:left="320"/>
                              <w:rPr>
                                <w:color w:val="000000"/>
                              </w:rPr>
                            </w:pPr>
                            <w:r>
                              <w:rPr>
                                <w:color w:val="000000"/>
                                <w:spacing w:val="-2"/>
                              </w:rPr>
                              <w:t>Hasil</w:t>
                            </w:r>
                          </w:p>
                        </w:txbxContent>
                      </wps:txbx>
                      <wps:bodyPr wrap="square" lIns="0" tIns="0" rIns="0" bIns="0" rtlCol="0">
                        <a:noAutofit/>
                      </wps:bodyPr>
                    </wps:wsp>
                  </a:graphicData>
                </a:graphic>
              </wp:anchor>
            </w:drawing>
          </mc:Choice>
          <mc:Fallback>
            <w:pict>
              <v:shape id="Textbox 42" o:spid="_x0000_s1026" o:spt="202" type="#_x0000_t202" style="position:absolute;left:0pt;margin-left:496.6pt;margin-top:78pt;height:43.5pt;width:61.5pt;mso-position-horizontal-relative:page;z-index:251662336;mso-width-relative:page;mso-height-relative:page;" fillcolor="#5B9BD3" filled="t" stroked="t" coordsize="21600,21600" o:gfxdata="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aRQ7DYAAAADAEAAA8AAAAAAAAAAQAgAAAAIgAAAGRycy9kb3ducmV2LnhtbFBLAQIUABQA&#10;AAAIAIdO4kBspUla8AEAAA0EAAAOAAAAAAAAAAEAIAAAACcBAABkcnMvZTJvRG9jLnhtbFBLBQYA&#10;AAAABgAGAFkBAACJBQAAAAA=&#10;">
                <v:fill on="t" focussize="0,0"/>
                <v:stroke weight="1pt" color="#416F9C" joinstyle="round"/>
                <v:imagedata o:title=""/>
                <o:lock v:ext="edit" aspectratio="f"/>
                <v:textbox inset="0mm,0mm,0mm,0mm">
                  <w:txbxContent>
                    <w:p w14:paraId="16AC2131">
                      <w:pPr>
                        <w:pStyle w:val="5"/>
                        <w:spacing w:before="217"/>
                        <w:ind w:left="320"/>
                        <w:rPr>
                          <w:color w:val="000000"/>
                        </w:rPr>
                      </w:pPr>
                      <w:r>
                        <w:rPr>
                          <w:color w:val="000000"/>
                          <w:spacing w:val="-2"/>
                        </w:rPr>
                        <w:t>Hasil</w:t>
                      </w: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posOffset>3801745</wp:posOffset>
                </wp:positionH>
                <wp:positionV relativeFrom="paragraph">
                  <wp:posOffset>971550</wp:posOffset>
                </wp:positionV>
                <wp:extent cx="1552575" cy="600075"/>
                <wp:effectExtent l="0" t="0" r="0" b="0"/>
                <wp:wrapNone/>
                <wp:docPr id="43" name="Textbox 43"/>
                <wp:cNvGraphicFramePr/>
                <a:graphic xmlns:a="http://schemas.openxmlformats.org/drawingml/2006/main">
                  <a:graphicData uri="http://schemas.microsoft.com/office/word/2010/wordprocessingShape">
                    <wps:wsp>
                      <wps:cNvSpPr txBox="1"/>
                      <wps:spPr>
                        <a:xfrm>
                          <a:off x="0" y="0"/>
                          <a:ext cx="1552575" cy="600075"/>
                        </a:xfrm>
                        <a:prstGeom prst="rect">
                          <a:avLst/>
                        </a:prstGeom>
                        <a:solidFill>
                          <a:srgbClr val="5B9BD3"/>
                        </a:solidFill>
                        <a:ln w="12700">
                          <a:solidFill>
                            <a:srgbClr val="416F9C"/>
                          </a:solidFill>
                          <a:prstDash val="solid"/>
                        </a:ln>
                      </wps:spPr>
                      <wps:txbx>
                        <w:txbxContent>
                          <w:p w14:paraId="22C36B77">
                            <w:pPr>
                              <w:pStyle w:val="5"/>
                              <w:spacing w:before="72" w:line="357" w:lineRule="auto"/>
                              <w:ind w:left="729" w:right="563" w:hanging="264"/>
                              <w:rPr>
                                <w:color w:val="000000"/>
                              </w:rPr>
                            </w:pPr>
                            <w:r>
                              <w:rPr>
                                <w:color w:val="000000"/>
                                <w:spacing w:val="-4"/>
                              </w:rPr>
                              <w:t>Tindakan</w:t>
                            </w:r>
                            <w:r>
                              <w:rPr>
                                <w:color w:val="000000"/>
                                <w:spacing w:val="-17"/>
                              </w:rPr>
                              <w:t xml:space="preserve"> </w:t>
                            </w:r>
                            <w:r>
                              <w:rPr>
                                <w:color w:val="000000"/>
                                <w:spacing w:val="-4"/>
                              </w:rPr>
                              <w:t xml:space="preserve">yang </w:t>
                            </w:r>
                            <w:r>
                              <w:rPr>
                                <w:color w:val="000000"/>
                                <w:spacing w:val="-2"/>
                              </w:rPr>
                              <w:t>diberikan</w:t>
                            </w:r>
                          </w:p>
                        </w:txbxContent>
                      </wps:txbx>
                      <wps:bodyPr wrap="square" lIns="0" tIns="0" rIns="0" bIns="0" rtlCol="0">
                        <a:noAutofit/>
                      </wps:bodyPr>
                    </wps:wsp>
                  </a:graphicData>
                </a:graphic>
              </wp:anchor>
            </w:drawing>
          </mc:Choice>
          <mc:Fallback>
            <w:pict>
              <v:shape id="Textbox 43" o:spid="_x0000_s1026" o:spt="202" type="#_x0000_t202" style="position:absolute;left:0pt;margin-left:299.35pt;margin-top:76.5pt;height:47.25pt;width:122.25pt;mso-position-horizontal-relative:page;z-index:251663360;mso-width-relative:page;mso-height-relative:page;" fillcolor="#5B9BD3" filled="t" stroked="t" coordsize="21600,21600" o:gfxdata="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YzVvXYAAAACwEAAA8AAAAAAAAAAQAgAAAAIgAAAGRycy9kb3ducmV2LnhtbFBLAQIU&#10;ABQAAAAIAIdO4kBZmFVh8wEAAA4EAAAOAAAAAAAAAAEAIAAAACcBAABkcnMvZTJvRG9jLnhtbFBL&#10;BQYAAAAABgAGAFkBAACMBQAAAAA=&#10;">
                <v:fill on="t" focussize="0,0"/>
                <v:stroke weight="1pt" color="#416F9C" joinstyle="round"/>
                <v:imagedata o:title=""/>
                <o:lock v:ext="edit" aspectratio="f"/>
                <v:textbox inset="0mm,0mm,0mm,0mm">
                  <w:txbxContent>
                    <w:p w14:paraId="22C36B77">
                      <w:pPr>
                        <w:pStyle w:val="5"/>
                        <w:spacing w:before="72" w:line="357" w:lineRule="auto"/>
                        <w:ind w:left="729" w:right="563" w:hanging="264"/>
                        <w:rPr>
                          <w:color w:val="000000"/>
                        </w:rPr>
                      </w:pPr>
                      <w:r>
                        <w:rPr>
                          <w:color w:val="000000"/>
                          <w:spacing w:val="-4"/>
                        </w:rPr>
                        <w:t>Tindakan</w:t>
                      </w:r>
                      <w:r>
                        <w:rPr>
                          <w:color w:val="000000"/>
                          <w:spacing w:val="-17"/>
                        </w:rPr>
                        <w:t xml:space="preserve"> </w:t>
                      </w:r>
                      <w:r>
                        <w:rPr>
                          <w:color w:val="000000"/>
                          <w:spacing w:val="-4"/>
                        </w:rPr>
                        <w:t xml:space="preserve">yang </w:t>
                      </w:r>
                      <w:r>
                        <w:rPr>
                          <w:color w:val="000000"/>
                          <w:spacing w:val="-2"/>
                        </w:rPr>
                        <w:t>diberikan</w:t>
                      </w:r>
                    </w:p>
                  </w:txbxContent>
                </v:textbox>
              </v:shape>
            </w:pict>
          </mc:Fallback>
        </mc:AlternateContent>
      </w:r>
      <w:r>
        <w:t>menarik. Guru juga memanfaatkan media pembelajaran yang menggunakan computer</w:t>
      </w:r>
      <w:r>
        <w:rPr>
          <w:spacing w:val="-7"/>
        </w:rPr>
        <w:t xml:space="preserve"> </w:t>
      </w:r>
      <w:r>
        <w:t>yang</w:t>
      </w:r>
      <w:r>
        <w:rPr>
          <w:spacing w:val="-4"/>
        </w:rPr>
        <w:t xml:space="preserve"> </w:t>
      </w:r>
      <w:r>
        <w:t>terdapat</w:t>
      </w:r>
      <w:r>
        <w:rPr>
          <w:spacing w:val="-1"/>
        </w:rPr>
        <w:t xml:space="preserve"> </w:t>
      </w:r>
      <w:r>
        <w:t>gerak,suara,</w:t>
      </w:r>
      <w:r>
        <w:rPr>
          <w:spacing w:val="-5"/>
        </w:rPr>
        <w:t xml:space="preserve"> </w:t>
      </w:r>
      <w:r>
        <w:t>dan</w:t>
      </w:r>
      <w:r>
        <w:rPr>
          <w:spacing w:val="-2"/>
        </w:rPr>
        <w:t xml:space="preserve"> </w:t>
      </w:r>
      <w:r>
        <w:t>icon-icon</w:t>
      </w:r>
      <w:r>
        <w:rPr>
          <w:spacing w:val="1"/>
        </w:rPr>
        <w:t xml:space="preserve"> </w:t>
      </w:r>
      <w:r>
        <w:t>yang</w:t>
      </w:r>
      <w:r>
        <w:rPr>
          <w:spacing w:val="-3"/>
        </w:rPr>
        <w:t xml:space="preserve"> </w:t>
      </w:r>
      <w:r>
        <w:t>menarik</w:t>
      </w:r>
      <w:r>
        <w:rPr>
          <w:spacing w:val="-5"/>
        </w:rPr>
        <w:t xml:space="preserve"> </w:t>
      </w:r>
      <w:r>
        <w:t>perhatian</w:t>
      </w:r>
      <w:r>
        <w:rPr>
          <w:spacing w:val="3"/>
        </w:rPr>
        <w:t xml:space="preserve"> </w:t>
      </w:r>
      <w:r>
        <w:rPr>
          <w:spacing w:val="-2"/>
        </w:rPr>
        <w:t>siswa.</w:t>
      </w:r>
    </w:p>
    <w:p w14:paraId="4AA8B4E7">
      <w:pPr>
        <w:pStyle w:val="5"/>
        <w:rPr>
          <w:sz w:val="20"/>
        </w:rPr>
      </w:pPr>
    </w:p>
    <w:p w14:paraId="557AFBCA">
      <w:pPr>
        <w:pStyle w:val="5"/>
        <w:spacing w:before="8"/>
        <w:rPr>
          <w:sz w:val="20"/>
        </w:rPr>
      </w:pPr>
      <w:r>
        <w:rPr>
          <w:sz w:val="20"/>
        </w:rPr>
        <mc:AlternateContent>
          <mc:Choice Requires="wps">
            <w:drawing>
              <wp:anchor distT="0" distB="0" distL="0" distR="0" simplePos="0" relativeHeight="251677696" behindDoc="1" locked="0" layoutInCell="1" allowOverlap="1">
                <wp:simplePos x="0" y="0"/>
                <wp:positionH relativeFrom="page">
                  <wp:posOffset>1449705</wp:posOffset>
                </wp:positionH>
                <wp:positionV relativeFrom="paragraph">
                  <wp:posOffset>172720</wp:posOffset>
                </wp:positionV>
                <wp:extent cx="1438275" cy="514350"/>
                <wp:effectExtent l="0" t="0" r="0" b="0"/>
                <wp:wrapTopAndBottom/>
                <wp:docPr id="44" name="Textbox 44"/>
                <wp:cNvGraphicFramePr/>
                <a:graphic xmlns:a="http://schemas.openxmlformats.org/drawingml/2006/main">
                  <a:graphicData uri="http://schemas.microsoft.com/office/word/2010/wordprocessingShape">
                    <wps:wsp>
                      <wps:cNvSpPr txBox="1"/>
                      <wps:spPr>
                        <a:xfrm>
                          <a:off x="0" y="0"/>
                          <a:ext cx="1438275" cy="514350"/>
                        </a:xfrm>
                        <a:prstGeom prst="rect">
                          <a:avLst/>
                        </a:prstGeom>
                        <a:solidFill>
                          <a:srgbClr val="5B9BD3"/>
                        </a:solidFill>
                        <a:ln w="12700">
                          <a:solidFill>
                            <a:srgbClr val="416F9C"/>
                          </a:solidFill>
                          <a:prstDash val="solid"/>
                        </a:ln>
                      </wps:spPr>
                      <wps:txbx>
                        <w:txbxContent>
                          <w:p w14:paraId="73B492A6">
                            <w:pPr>
                              <w:pStyle w:val="5"/>
                              <w:spacing w:before="186"/>
                              <w:ind w:left="448"/>
                              <w:rPr>
                                <w:color w:val="000000"/>
                              </w:rPr>
                            </w:pPr>
                            <w:r>
                              <w:rPr>
                                <w:color w:val="000000"/>
                              </w:rPr>
                              <w:t>Kondisi</w:t>
                            </w:r>
                            <w:r>
                              <w:rPr>
                                <w:color w:val="000000"/>
                                <w:spacing w:val="-4"/>
                              </w:rPr>
                              <w:t xml:space="preserve"> awal</w:t>
                            </w:r>
                          </w:p>
                        </w:txbxContent>
                      </wps:txbx>
                      <wps:bodyPr wrap="square" lIns="0" tIns="0" rIns="0" bIns="0" rtlCol="0">
                        <a:noAutofit/>
                      </wps:bodyPr>
                    </wps:wsp>
                  </a:graphicData>
                </a:graphic>
              </wp:anchor>
            </w:drawing>
          </mc:Choice>
          <mc:Fallback>
            <w:pict>
              <v:shape id="Textbox 44" o:spid="_x0000_s1026" o:spt="202" type="#_x0000_t202" style="position:absolute;left:0pt;margin-left:114.15pt;margin-top:13.6pt;height:40.5pt;width:113.25pt;mso-position-horizontal-relative:page;mso-wrap-distance-bottom:0pt;mso-wrap-distance-top:0pt;z-index:-251638784;mso-width-relative:page;mso-height-relative:page;" fillcolor="#5B9BD3" filled="t" stroked="t" coordsize="21600,21600" o:gfxdata="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7YwA1gAAAAoBAAAPAAAAAAAAAAEAIAAAACIAAABkcnMvZG93bnJldi54bWxQSwECFAAU&#10;AAAACACHTuJA14KpkvMBAAAOBAAADgAAAAAAAAABACAAAAAlAQAAZHJzL2Uyb0RvYy54bWxQSwUG&#10;AAAAAAYABgBZAQAAigUAAAAA&#10;">
                <v:fill on="t" focussize="0,0"/>
                <v:stroke weight="1pt" color="#416F9C" joinstyle="round"/>
                <v:imagedata o:title=""/>
                <o:lock v:ext="edit" aspectratio="f"/>
                <v:textbox inset="0mm,0mm,0mm,0mm">
                  <w:txbxContent>
                    <w:p w14:paraId="73B492A6">
                      <w:pPr>
                        <w:pStyle w:val="5"/>
                        <w:spacing w:before="186"/>
                        <w:ind w:left="448"/>
                        <w:rPr>
                          <w:color w:val="000000"/>
                        </w:rPr>
                      </w:pPr>
                      <w:r>
                        <w:rPr>
                          <w:color w:val="000000"/>
                        </w:rPr>
                        <w:t>Kondisi</w:t>
                      </w:r>
                      <w:r>
                        <w:rPr>
                          <w:color w:val="000000"/>
                          <w:spacing w:val="-4"/>
                        </w:rPr>
                        <w:t xml:space="preserve"> awal</w:t>
                      </w:r>
                    </w:p>
                  </w:txbxContent>
                </v:textbox>
                <w10:wrap type="topAndBottom"/>
              </v:shape>
            </w:pict>
          </mc:Fallback>
        </mc:AlternateContent>
      </w:r>
    </w:p>
    <w:p w14:paraId="05FFB2C7">
      <w:pPr>
        <w:pStyle w:val="5"/>
        <w:rPr>
          <w:sz w:val="20"/>
        </w:rPr>
      </w:pPr>
    </w:p>
    <w:p w14:paraId="248883C5">
      <w:pPr>
        <w:pStyle w:val="5"/>
        <w:rPr>
          <w:sz w:val="20"/>
        </w:rPr>
      </w:pPr>
    </w:p>
    <w:p w14:paraId="2975D469">
      <w:pPr>
        <w:pStyle w:val="5"/>
        <w:rPr>
          <w:sz w:val="20"/>
        </w:rPr>
      </w:pPr>
    </w:p>
    <w:p w14:paraId="48B507CF">
      <w:pPr>
        <w:pStyle w:val="5"/>
        <w:rPr>
          <w:sz w:val="20"/>
        </w:rPr>
      </w:pPr>
    </w:p>
    <w:p w14:paraId="50693B9B">
      <w:pPr>
        <w:pStyle w:val="5"/>
        <w:spacing w:before="76"/>
        <w:rPr>
          <w:sz w:val="20"/>
        </w:rPr>
      </w:pPr>
      <w:r>
        <w:rPr>
          <w:sz w:val="20"/>
        </w:rPr>
        <mc:AlternateContent>
          <mc:Choice Requires="wps">
            <w:drawing>
              <wp:anchor distT="0" distB="0" distL="0" distR="0" simplePos="0" relativeHeight="251677696" behindDoc="1" locked="0" layoutInCell="1" allowOverlap="1">
                <wp:simplePos x="0" y="0"/>
                <wp:positionH relativeFrom="page">
                  <wp:posOffset>1440180</wp:posOffset>
                </wp:positionH>
                <wp:positionV relativeFrom="paragraph">
                  <wp:posOffset>234950</wp:posOffset>
                </wp:positionV>
                <wp:extent cx="2028825" cy="1409700"/>
                <wp:effectExtent l="0" t="0" r="0" b="0"/>
                <wp:wrapTopAndBottom/>
                <wp:docPr id="45" name="Textbox 45"/>
                <wp:cNvGraphicFramePr/>
                <a:graphic xmlns:a="http://schemas.openxmlformats.org/drawingml/2006/main">
                  <a:graphicData uri="http://schemas.microsoft.com/office/word/2010/wordprocessingShape">
                    <wps:wsp>
                      <wps:cNvSpPr txBox="1"/>
                      <wps:spPr>
                        <a:xfrm>
                          <a:off x="0" y="0"/>
                          <a:ext cx="2028825" cy="1409700"/>
                        </a:xfrm>
                        <a:prstGeom prst="rect">
                          <a:avLst/>
                        </a:prstGeom>
                        <a:solidFill>
                          <a:srgbClr val="5B9BD3"/>
                        </a:solidFill>
                        <a:ln w="12700">
                          <a:solidFill>
                            <a:srgbClr val="416F9C"/>
                          </a:solidFill>
                          <a:prstDash val="solid"/>
                        </a:ln>
                      </wps:spPr>
                      <wps:txbx>
                        <w:txbxContent>
                          <w:p w14:paraId="3FB2F352">
                            <w:pPr>
                              <w:pStyle w:val="5"/>
                              <w:spacing w:before="72" w:line="360" w:lineRule="auto"/>
                              <w:ind w:left="194" w:right="268"/>
                              <w:jc w:val="center"/>
                              <w:rPr>
                                <w:color w:val="000000"/>
                              </w:rPr>
                            </w:pPr>
                            <w:r>
                              <w:rPr>
                                <w:color w:val="000000"/>
                                <w:spacing w:val="-2"/>
                              </w:rPr>
                              <w:t>Pemahaman</w:t>
                            </w:r>
                            <w:r>
                              <w:rPr>
                                <w:color w:val="000000"/>
                                <w:spacing w:val="-9"/>
                              </w:rPr>
                              <w:t xml:space="preserve"> </w:t>
                            </w:r>
                            <w:r>
                              <w:rPr>
                                <w:color w:val="000000"/>
                                <w:spacing w:val="-2"/>
                              </w:rPr>
                              <w:t xml:space="preserve">materikeunikan </w:t>
                            </w:r>
                            <w:r>
                              <w:rPr>
                                <w:color w:val="000000"/>
                              </w:rPr>
                              <w:t>daerah tempat tinggalku, rendahnya respon aktif atau umpan balik siswa dalam proses pembelajaran</w:t>
                            </w:r>
                          </w:p>
                        </w:txbxContent>
                      </wps:txbx>
                      <wps:bodyPr wrap="square" lIns="0" tIns="0" rIns="0" bIns="0" rtlCol="0">
                        <a:noAutofit/>
                      </wps:bodyPr>
                    </wps:wsp>
                  </a:graphicData>
                </a:graphic>
              </wp:anchor>
            </w:drawing>
          </mc:Choice>
          <mc:Fallback>
            <w:pict>
              <v:shape id="Textbox 45" o:spid="_x0000_s1026" o:spt="202" type="#_x0000_t202" style="position:absolute;left:0pt;margin-left:113.4pt;margin-top:18.5pt;height:111pt;width:159.75pt;mso-position-horizontal-relative:page;mso-wrap-distance-bottom:0pt;mso-wrap-distance-top:0pt;z-index:-251638784;mso-width-relative:page;mso-height-relative:page;" fillcolor="#5B9BD3" filled="t" stroked="t" coordsize="21600,21600" o:gfxdata="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wvonrXAAAACgEAAA8AAAAAAAAAAQAgAAAAIgAAAGRycy9kb3ducmV2LnhtbFBLAQIUABQA&#10;AAAIAIdO4kAGYljI8QEAAA8EAAAOAAAAAAAAAAEAIAAAACYBAABkcnMvZTJvRG9jLnhtbFBLBQYA&#10;AAAABgAGAFkBAACJBQAAAAA=&#10;">
                <v:fill on="t" focussize="0,0"/>
                <v:stroke weight="1pt" color="#416F9C" joinstyle="round"/>
                <v:imagedata o:title=""/>
                <o:lock v:ext="edit" aspectratio="f"/>
                <v:textbox inset="0mm,0mm,0mm,0mm">
                  <w:txbxContent>
                    <w:p w14:paraId="3FB2F352">
                      <w:pPr>
                        <w:pStyle w:val="5"/>
                        <w:spacing w:before="72" w:line="360" w:lineRule="auto"/>
                        <w:ind w:left="194" w:right="268"/>
                        <w:jc w:val="center"/>
                        <w:rPr>
                          <w:color w:val="000000"/>
                        </w:rPr>
                      </w:pPr>
                      <w:r>
                        <w:rPr>
                          <w:color w:val="000000"/>
                          <w:spacing w:val="-2"/>
                        </w:rPr>
                        <w:t>Pemahaman</w:t>
                      </w:r>
                      <w:r>
                        <w:rPr>
                          <w:color w:val="000000"/>
                          <w:spacing w:val="-9"/>
                        </w:rPr>
                        <w:t xml:space="preserve"> </w:t>
                      </w:r>
                      <w:r>
                        <w:rPr>
                          <w:color w:val="000000"/>
                          <w:spacing w:val="-2"/>
                        </w:rPr>
                        <w:t xml:space="preserve">materikeunikan </w:t>
                      </w:r>
                      <w:r>
                        <w:rPr>
                          <w:color w:val="000000"/>
                        </w:rPr>
                        <w:t>daerah tempat tinggalku, rendahnya respon aktif atau umpan balik siswa dalam proses pembelajaran</w:t>
                      </w:r>
                    </w:p>
                  </w:txbxContent>
                </v:textbox>
                <w10:wrap type="topAndBottom"/>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3696970</wp:posOffset>
                </wp:positionH>
                <wp:positionV relativeFrom="paragraph">
                  <wp:posOffset>215900</wp:posOffset>
                </wp:positionV>
                <wp:extent cx="2038350" cy="1133475"/>
                <wp:effectExtent l="0" t="0" r="0" b="0"/>
                <wp:wrapTopAndBottom/>
                <wp:docPr id="46" name="Textbox 46"/>
                <wp:cNvGraphicFramePr/>
                <a:graphic xmlns:a="http://schemas.openxmlformats.org/drawingml/2006/main">
                  <a:graphicData uri="http://schemas.microsoft.com/office/word/2010/wordprocessingShape">
                    <wps:wsp>
                      <wps:cNvSpPr txBox="1"/>
                      <wps:spPr>
                        <a:xfrm>
                          <a:off x="0" y="0"/>
                          <a:ext cx="2038350" cy="1133475"/>
                        </a:xfrm>
                        <a:prstGeom prst="rect">
                          <a:avLst/>
                        </a:prstGeom>
                        <a:solidFill>
                          <a:srgbClr val="5B9BD3"/>
                        </a:solidFill>
                        <a:ln w="12700">
                          <a:solidFill>
                            <a:srgbClr val="416F9C"/>
                          </a:solidFill>
                          <a:prstDash val="solid"/>
                        </a:ln>
                      </wps:spPr>
                      <wps:txbx>
                        <w:txbxContent>
                          <w:p w14:paraId="70B0E157">
                            <w:pPr>
                              <w:pStyle w:val="5"/>
                              <w:spacing w:before="193"/>
                              <w:rPr>
                                <w:color w:val="000000"/>
                              </w:rPr>
                            </w:pPr>
                          </w:p>
                          <w:p w14:paraId="55499F31">
                            <w:pPr>
                              <w:pStyle w:val="5"/>
                              <w:spacing w:line="360" w:lineRule="auto"/>
                              <w:ind w:left="284" w:right="374" w:firstLine="400"/>
                              <w:rPr>
                                <w:color w:val="000000"/>
                              </w:rPr>
                            </w:pPr>
                            <w:r>
                              <w:rPr>
                                <w:color w:val="000000"/>
                              </w:rPr>
                              <w:t xml:space="preserve">Berbantuan media </w:t>
                            </w:r>
                            <w:r>
                              <w:rPr>
                                <w:color w:val="000000"/>
                                <w:spacing w:val="-2"/>
                              </w:rPr>
                              <w:t>pembelajaran</w:t>
                            </w:r>
                            <w:r>
                              <w:rPr>
                                <w:color w:val="000000"/>
                                <w:spacing w:val="-12"/>
                              </w:rPr>
                              <w:t xml:space="preserve"> </w:t>
                            </w:r>
                            <w:r>
                              <w:rPr>
                                <w:color w:val="000000"/>
                                <w:spacing w:val="-2"/>
                              </w:rPr>
                              <w:t>media</w:t>
                            </w:r>
                            <w:r>
                              <w:rPr>
                                <w:color w:val="000000"/>
                                <w:spacing w:val="-12"/>
                              </w:rPr>
                              <w:t xml:space="preserve"> </w:t>
                            </w:r>
                            <w:r>
                              <w:rPr>
                                <w:color w:val="000000"/>
                                <w:spacing w:val="-2"/>
                              </w:rPr>
                              <w:t>canva</w:t>
                            </w:r>
                          </w:p>
                        </w:txbxContent>
                      </wps:txbx>
                      <wps:bodyPr wrap="square" lIns="0" tIns="0" rIns="0" bIns="0" rtlCol="0">
                        <a:noAutofit/>
                      </wps:bodyPr>
                    </wps:wsp>
                  </a:graphicData>
                </a:graphic>
              </wp:anchor>
            </w:drawing>
          </mc:Choice>
          <mc:Fallback>
            <w:pict>
              <v:shape id="Textbox 46" o:spid="_x0000_s1026" o:spt="202" type="#_x0000_t202" style="position:absolute;left:0pt;margin-left:291.1pt;margin-top:17pt;height:89.25pt;width:160.5pt;mso-position-horizontal-relative:page;mso-wrap-distance-bottom:0pt;mso-wrap-distance-top:0pt;z-index:-251637760;mso-width-relative:page;mso-height-relative:page;" fillcolor="#5B9BD3" filled="t" stroked="t" coordsize="21600,21600" o:gfxdata="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bqVmtcAAAAKAQAADwAAAAAAAAABACAAAAAiAAAAZHJzL2Rvd25yZXYueG1sUEsBAhQA&#10;FAAAAAgAh07iQMWxojHzAQAADwQAAA4AAAAAAAAAAQAgAAAAJgEAAGRycy9lMm9Eb2MueG1sUEsF&#10;BgAAAAAGAAYAWQEAAIsFAAAAAA==&#10;">
                <v:fill on="t" focussize="0,0"/>
                <v:stroke weight="1pt" color="#416F9C" joinstyle="round"/>
                <v:imagedata o:title=""/>
                <o:lock v:ext="edit" aspectratio="f"/>
                <v:textbox inset="0mm,0mm,0mm,0mm">
                  <w:txbxContent>
                    <w:p w14:paraId="70B0E157">
                      <w:pPr>
                        <w:pStyle w:val="5"/>
                        <w:spacing w:before="193"/>
                        <w:rPr>
                          <w:color w:val="000000"/>
                        </w:rPr>
                      </w:pPr>
                    </w:p>
                    <w:p w14:paraId="55499F31">
                      <w:pPr>
                        <w:pStyle w:val="5"/>
                        <w:spacing w:line="360" w:lineRule="auto"/>
                        <w:ind w:left="284" w:right="374" w:firstLine="400"/>
                        <w:rPr>
                          <w:color w:val="000000"/>
                        </w:rPr>
                      </w:pPr>
                      <w:r>
                        <w:rPr>
                          <w:color w:val="000000"/>
                        </w:rPr>
                        <w:t xml:space="preserve">Berbantuan media </w:t>
                      </w:r>
                      <w:r>
                        <w:rPr>
                          <w:color w:val="000000"/>
                          <w:spacing w:val="-2"/>
                        </w:rPr>
                        <w:t>pembelajaran</w:t>
                      </w:r>
                      <w:r>
                        <w:rPr>
                          <w:color w:val="000000"/>
                          <w:spacing w:val="-12"/>
                        </w:rPr>
                        <w:t xml:space="preserve"> </w:t>
                      </w:r>
                      <w:r>
                        <w:rPr>
                          <w:color w:val="000000"/>
                          <w:spacing w:val="-2"/>
                        </w:rPr>
                        <w:t>media</w:t>
                      </w:r>
                      <w:r>
                        <w:rPr>
                          <w:color w:val="000000"/>
                          <w:spacing w:val="-12"/>
                        </w:rPr>
                        <w:t xml:space="preserve"> </w:t>
                      </w:r>
                      <w:r>
                        <w:rPr>
                          <w:color w:val="000000"/>
                          <w:spacing w:val="-2"/>
                        </w:rPr>
                        <w:t>canva</w:t>
                      </w:r>
                    </w:p>
                  </w:txbxContent>
                </v:textbox>
                <w10:wrap type="topAndBottom"/>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6135370</wp:posOffset>
                </wp:positionH>
                <wp:positionV relativeFrom="paragraph">
                  <wp:posOffset>215900</wp:posOffset>
                </wp:positionV>
                <wp:extent cx="1038225" cy="933450"/>
                <wp:effectExtent l="0" t="0" r="0" b="0"/>
                <wp:wrapTopAndBottom/>
                <wp:docPr id="47" name="Textbox 47"/>
                <wp:cNvGraphicFramePr/>
                <a:graphic xmlns:a="http://schemas.openxmlformats.org/drawingml/2006/main">
                  <a:graphicData uri="http://schemas.microsoft.com/office/word/2010/wordprocessingShape">
                    <wps:wsp>
                      <wps:cNvSpPr txBox="1"/>
                      <wps:spPr>
                        <a:xfrm>
                          <a:off x="0" y="0"/>
                          <a:ext cx="1038225" cy="933450"/>
                        </a:xfrm>
                        <a:prstGeom prst="rect">
                          <a:avLst/>
                        </a:prstGeom>
                        <a:solidFill>
                          <a:srgbClr val="5B9BD3"/>
                        </a:solidFill>
                        <a:ln w="12700">
                          <a:solidFill>
                            <a:srgbClr val="416F9C"/>
                          </a:solidFill>
                          <a:prstDash val="solid"/>
                        </a:ln>
                      </wps:spPr>
                      <wps:txbx>
                        <w:txbxContent>
                          <w:p w14:paraId="077F1FE8">
                            <w:pPr>
                              <w:pStyle w:val="5"/>
                              <w:spacing w:before="107" w:line="360" w:lineRule="auto"/>
                              <w:ind w:left="280" w:right="337" w:hanging="10"/>
                              <w:jc w:val="center"/>
                              <w:rPr>
                                <w:color w:val="000000"/>
                              </w:rPr>
                            </w:pPr>
                            <w:r>
                              <w:rPr>
                                <w:color w:val="000000"/>
                                <w:spacing w:val="-2"/>
                              </w:rPr>
                              <w:t xml:space="preserve">Keaktifan siswa </w:t>
                            </w:r>
                            <w:r>
                              <w:rPr>
                                <w:color w:val="000000"/>
                                <w:spacing w:val="-4"/>
                              </w:rPr>
                              <w:t>meningkat</w:t>
                            </w:r>
                          </w:p>
                        </w:txbxContent>
                      </wps:txbx>
                      <wps:bodyPr wrap="square" lIns="0" tIns="0" rIns="0" bIns="0" rtlCol="0">
                        <a:noAutofit/>
                      </wps:bodyPr>
                    </wps:wsp>
                  </a:graphicData>
                </a:graphic>
              </wp:anchor>
            </w:drawing>
          </mc:Choice>
          <mc:Fallback>
            <w:pict>
              <v:shape id="Textbox 47" o:spid="_x0000_s1026" o:spt="202" type="#_x0000_t202" style="position:absolute;left:0pt;margin-left:483.1pt;margin-top:17pt;height:73.5pt;width:81.75pt;mso-position-horizontal-relative:page;mso-wrap-distance-bottom:0pt;mso-wrap-distance-top:0pt;z-index:-251637760;mso-width-relative:page;mso-height-relative:page;" fillcolor="#5B9BD3" filled="t" stroked="t" coordsize="21600,21600" o:gfxdata="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X2B9NgAAAALAQAADwAAAAAAAAABACAAAAAiAAAAZHJzL2Rvd25yZXYueG1sUEsB&#10;AhQAFAAAAAgAh07iQJ7cxaP1AQAADgQAAA4AAAAAAAAAAQAgAAAAJwEAAGRycy9lMm9Eb2MueG1s&#10;UEsFBgAAAAAGAAYAWQEAAI4FAAAAAA==&#10;">
                <v:fill on="t" focussize="0,0"/>
                <v:stroke weight="1pt" color="#416F9C" joinstyle="round"/>
                <v:imagedata o:title=""/>
                <o:lock v:ext="edit" aspectratio="f"/>
                <v:textbox inset="0mm,0mm,0mm,0mm">
                  <w:txbxContent>
                    <w:p w14:paraId="077F1FE8">
                      <w:pPr>
                        <w:pStyle w:val="5"/>
                        <w:spacing w:before="107" w:line="360" w:lineRule="auto"/>
                        <w:ind w:left="280" w:right="337" w:hanging="10"/>
                        <w:jc w:val="center"/>
                        <w:rPr>
                          <w:color w:val="000000"/>
                        </w:rPr>
                      </w:pPr>
                      <w:r>
                        <w:rPr>
                          <w:color w:val="000000"/>
                          <w:spacing w:val="-2"/>
                        </w:rPr>
                        <w:t xml:space="preserve">Keaktifan siswa </w:t>
                      </w:r>
                      <w:r>
                        <w:rPr>
                          <w:color w:val="000000"/>
                          <w:spacing w:val="-4"/>
                        </w:rPr>
                        <w:t>meningkat</w:t>
                      </w:r>
                    </w:p>
                  </w:txbxContent>
                </v:textbox>
                <w10:wrap type="topAndBottom"/>
              </v:shape>
            </w:pict>
          </mc:Fallback>
        </mc:AlternateContent>
      </w:r>
    </w:p>
    <w:p w14:paraId="6040811A">
      <w:pPr>
        <w:pStyle w:val="2"/>
        <w:spacing w:before="214"/>
        <w:ind w:left="2921" w:firstLine="0"/>
      </w:pPr>
      <w:r>
        <w:t>Gambar</w:t>
      </w:r>
      <w:r>
        <w:rPr>
          <w:spacing w:val="-7"/>
        </w:rPr>
        <w:t xml:space="preserve"> </w:t>
      </w:r>
      <w:r>
        <w:t>2.2</w:t>
      </w:r>
      <w:r>
        <w:rPr>
          <w:spacing w:val="-4"/>
        </w:rPr>
        <w:t xml:space="preserve"> </w:t>
      </w:r>
      <w:r>
        <w:t>Kerangka</w:t>
      </w:r>
      <w:r>
        <w:rPr>
          <w:spacing w:val="-5"/>
        </w:rPr>
        <w:t xml:space="preserve"> </w:t>
      </w:r>
      <w:r>
        <w:rPr>
          <w:spacing w:val="-2"/>
        </w:rPr>
        <w:t>Berfikir</w:t>
      </w:r>
    </w:p>
    <w:p w14:paraId="7F6014E9">
      <w:pPr>
        <w:pStyle w:val="5"/>
        <w:rPr>
          <w:b/>
        </w:rPr>
      </w:pPr>
    </w:p>
    <w:p w14:paraId="014A2FED">
      <w:pPr>
        <w:pStyle w:val="5"/>
        <w:rPr>
          <w:b/>
        </w:rPr>
      </w:pPr>
    </w:p>
    <w:p w14:paraId="45F81B5A">
      <w:pPr>
        <w:pStyle w:val="5"/>
        <w:spacing w:line="480" w:lineRule="auto"/>
        <w:ind w:left="578" w:right="1203" w:firstLine="710"/>
        <w:jc w:val="both"/>
      </w:pPr>
      <w:r>
        <w:t>Gambar bagan diatas menggambarkan kerangka berfikir yang dirancang untuk meningkatkan keaktifan belajar siswa dengan menggunakan berbantuan media canva pada mata pelajaran kelas IV SD Al wasliyah medan.</w:t>
      </w:r>
    </w:p>
    <w:p w14:paraId="38741A8D">
      <w:pPr>
        <w:pStyle w:val="5"/>
      </w:pPr>
    </w:p>
    <w:p w14:paraId="473FDFA1">
      <w:pPr>
        <w:pStyle w:val="5"/>
      </w:pPr>
    </w:p>
    <w:p w14:paraId="2D9F2B50">
      <w:pPr>
        <w:pStyle w:val="2"/>
        <w:numPr>
          <w:ilvl w:val="1"/>
          <w:numId w:val="14"/>
        </w:numPr>
        <w:tabs>
          <w:tab w:val="left" w:pos="928"/>
        </w:tabs>
        <w:spacing w:before="0" w:after="0" w:line="240" w:lineRule="auto"/>
        <w:ind w:left="928" w:right="0" w:hanging="360"/>
        <w:jc w:val="left"/>
      </w:pPr>
      <w:r>
        <w:t>Hipotesis</w:t>
      </w:r>
      <w:r>
        <w:rPr>
          <w:spacing w:val="-12"/>
        </w:rPr>
        <w:t xml:space="preserve"> </w:t>
      </w:r>
      <w:r>
        <w:rPr>
          <w:spacing w:val="-2"/>
        </w:rPr>
        <w:t>Tindakan</w:t>
      </w:r>
    </w:p>
    <w:p w14:paraId="6AE3634D">
      <w:pPr>
        <w:pStyle w:val="5"/>
        <w:rPr>
          <w:b/>
        </w:rPr>
      </w:pPr>
    </w:p>
    <w:p w14:paraId="5B4F782A">
      <w:pPr>
        <w:pStyle w:val="5"/>
        <w:spacing w:before="1" w:line="480" w:lineRule="auto"/>
        <w:ind w:left="568" w:right="1191" w:firstLine="172"/>
        <w:jc w:val="both"/>
      </w:pPr>
      <w:r>
        <w:t>Dalam</w:t>
      </w:r>
      <w:r>
        <w:rPr>
          <w:spacing w:val="-7"/>
        </w:rPr>
        <w:t xml:space="preserve"> </w:t>
      </w:r>
      <w:r>
        <w:t>Penelitian</w:t>
      </w:r>
      <w:r>
        <w:rPr>
          <w:spacing w:val="-9"/>
        </w:rPr>
        <w:t xml:space="preserve"> </w:t>
      </w:r>
      <w:r>
        <w:t>Tindakan</w:t>
      </w:r>
      <w:r>
        <w:rPr>
          <w:spacing w:val="-7"/>
        </w:rPr>
        <w:t xml:space="preserve"> </w:t>
      </w:r>
      <w:r>
        <w:t>kelas</w:t>
      </w:r>
      <w:r>
        <w:rPr>
          <w:spacing w:val="-7"/>
        </w:rPr>
        <w:t xml:space="preserve"> </w:t>
      </w:r>
      <w:r>
        <w:t>(PTK)</w:t>
      </w:r>
      <w:r>
        <w:rPr>
          <w:spacing w:val="-10"/>
        </w:rPr>
        <w:t xml:space="preserve"> </w:t>
      </w:r>
      <w:r>
        <w:t>ini,</w:t>
      </w:r>
      <w:r>
        <w:rPr>
          <w:spacing w:val="-7"/>
        </w:rPr>
        <w:t xml:space="preserve"> </w:t>
      </w:r>
      <w:r>
        <w:t>peneliti</w:t>
      </w:r>
      <w:r>
        <w:rPr>
          <w:spacing w:val="-6"/>
        </w:rPr>
        <w:t xml:space="preserve"> </w:t>
      </w:r>
      <w:r>
        <w:t>mengambil</w:t>
      </w:r>
      <w:r>
        <w:rPr>
          <w:spacing w:val="-7"/>
        </w:rPr>
        <w:t xml:space="preserve"> </w:t>
      </w:r>
      <w:r>
        <w:t>hipotesis</w:t>
      </w:r>
      <w:r>
        <w:rPr>
          <w:spacing w:val="-7"/>
        </w:rPr>
        <w:t xml:space="preserve"> </w:t>
      </w:r>
      <w:r>
        <w:t>bahwa “</w:t>
      </w:r>
      <w:r>
        <w:rPr>
          <w:spacing w:val="-15"/>
        </w:rPr>
        <w:t xml:space="preserve"> </w:t>
      </w:r>
      <w:r>
        <w:t>Media</w:t>
      </w:r>
      <w:r>
        <w:rPr>
          <w:spacing w:val="-15"/>
        </w:rPr>
        <w:t xml:space="preserve"> </w:t>
      </w:r>
      <w:r>
        <w:t>canva”</w:t>
      </w:r>
      <w:r>
        <w:rPr>
          <w:spacing w:val="-15"/>
        </w:rPr>
        <w:t xml:space="preserve"> </w:t>
      </w:r>
      <w:r>
        <w:t>dapat</w:t>
      </w:r>
      <w:r>
        <w:rPr>
          <w:spacing w:val="-15"/>
        </w:rPr>
        <w:t xml:space="preserve"> </w:t>
      </w:r>
      <w:r>
        <w:t>meningkatkan</w:t>
      </w:r>
      <w:r>
        <w:rPr>
          <w:spacing w:val="-15"/>
        </w:rPr>
        <w:t xml:space="preserve"> </w:t>
      </w:r>
      <w:r>
        <w:t>Motivasi</w:t>
      </w:r>
      <w:r>
        <w:rPr>
          <w:spacing w:val="-15"/>
        </w:rPr>
        <w:t xml:space="preserve"> </w:t>
      </w:r>
      <w:r>
        <w:t>belajar</w:t>
      </w:r>
      <w:r>
        <w:rPr>
          <w:spacing w:val="-15"/>
        </w:rPr>
        <w:t xml:space="preserve"> </w:t>
      </w:r>
      <w:r>
        <w:t>materi</w:t>
      </w:r>
      <w:r>
        <w:rPr>
          <w:spacing w:val="-15"/>
        </w:rPr>
        <w:t xml:space="preserve"> </w:t>
      </w:r>
      <w:r>
        <w:t>IPAS</w:t>
      </w:r>
      <w:r>
        <w:rPr>
          <w:spacing w:val="-15"/>
        </w:rPr>
        <w:t xml:space="preserve"> </w:t>
      </w:r>
      <w:r>
        <w:t>pada</w:t>
      </w:r>
      <w:r>
        <w:rPr>
          <w:spacing w:val="-15"/>
        </w:rPr>
        <w:t xml:space="preserve"> </w:t>
      </w:r>
      <w:r>
        <w:t>siswa</w:t>
      </w:r>
      <w:r>
        <w:rPr>
          <w:spacing w:val="-15"/>
        </w:rPr>
        <w:t xml:space="preserve"> </w:t>
      </w:r>
      <w:r>
        <w:t>kelas IV SD Al wasliyah 01 medan Tahun Pelajaran 2024/2025.</w:t>
      </w:r>
    </w:p>
    <w:sectPr>
      <w:pgSz w:w="11920" w:h="16860"/>
      <w:pgMar w:top="1340" w:right="566" w:bottom="280" w:left="1700" w:header="71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Segoe UI Symbol">
    <w:panose1 w:val="020B0502040204020203"/>
    <w:charset w:val="01"/>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5595">
    <w:pPr>
      <w:pStyle w:val="5"/>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6289040</wp:posOffset>
              </wp:positionH>
              <wp:positionV relativeFrom="page">
                <wp:posOffset>440690</wp:posOffset>
              </wp:positionV>
              <wp:extent cx="19748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08A7854D">
                          <w:pPr>
                            <w:pStyle w:val="5"/>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495.2pt;margin-top:34.7pt;height:15.3pt;width:15.55pt;mso-position-horizontal-relative:page;mso-position-vertical-relative:page;z-index:-251652096;mso-width-relative:page;mso-height-relative:page;" filled="f" stroked="f" coordsize="21600,21600" o:gfxdata="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TO&#10;FZfYAAAACwEAAA8AAAAAAAAAAQAgAAAAIgAAAGRycy9kb3ducmV2LnhtbFBLAQIUABQAAAAIAIdO&#10;4kARIbCssQEAAHMDAAAOAAAAAAAAAAEAIAAAACcBAABkcnMvZTJvRG9jLnhtbFBLBQYAAAAABgAG&#10;AFkBAABKBQAAAAA=&#10;">
              <v:fill on="f" focussize="0,0"/>
              <v:stroke on="f"/>
              <v:imagedata o:title=""/>
              <o:lock v:ext="edit" aspectratio="f"/>
              <v:textbox inset="0mm,0mm,0mm,0mm">
                <w:txbxContent>
                  <w:p w14:paraId="08A7854D">
                    <w:pPr>
                      <w:pStyle w:val="5"/>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upperLetter"/>
      <w:lvlText w:val="%1."/>
      <w:lvlJc w:val="left"/>
      <w:pPr>
        <w:ind w:left="798" w:hanging="231"/>
        <w:jc w:val="left"/>
      </w:pPr>
      <w:rPr>
        <w:rFonts w:hint="default" w:ascii="Times New Roman" w:hAnsi="Times New Roman" w:eastAsia="Times New Roman" w:cs="Times New Roman"/>
        <w:b w:val="0"/>
        <w:bCs w:val="0"/>
        <w:i w:val="0"/>
        <w:iCs w:val="0"/>
        <w:spacing w:val="-2"/>
        <w:w w:val="97"/>
        <w:sz w:val="22"/>
        <w:szCs w:val="22"/>
        <w:lang w:val="id" w:eastAsia="en-US" w:bidi="ar-SA"/>
      </w:rPr>
    </w:lvl>
    <w:lvl w:ilvl="1" w:tentative="0">
      <w:start w:val="0"/>
      <w:numFmt w:val="bullet"/>
      <w:lvlText w:val="•"/>
      <w:lvlJc w:val="left"/>
      <w:pPr>
        <w:ind w:left="1684" w:hanging="231"/>
      </w:pPr>
      <w:rPr>
        <w:rFonts w:hint="default"/>
        <w:lang w:val="id" w:eastAsia="en-US" w:bidi="ar-SA"/>
      </w:rPr>
    </w:lvl>
    <w:lvl w:ilvl="2" w:tentative="0">
      <w:start w:val="0"/>
      <w:numFmt w:val="bullet"/>
      <w:lvlText w:val="•"/>
      <w:lvlJc w:val="left"/>
      <w:pPr>
        <w:ind w:left="2569" w:hanging="231"/>
      </w:pPr>
      <w:rPr>
        <w:rFonts w:hint="default"/>
        <w:lang w:val="id" w:eastAsia="en-US" w:bidi="ar-SA"/>
      </w:rPr>
    </w:lvl>
    <w:lvl w:ilvl="3" w:tentative="0">
      <w:start w:val="0"/>
      <w:numFmt w:val="bullet"/>
      <w:lvlText w:val="•"/>
      <w:lvlJc w:val="left"/>
      <w:pPr>
        <w:ind w:left="3453" w:hanging="231"/>
      </w:pPr>
      <w:rPr>
        <w:rFonts w:hint="default"/>
        <w:lang w:val="id" w:eastAsia="en-US" w:bidi="ar-SA"/>
      </w:rPr>
    </w:lvl>
    <w:lvl w:ilvl="4" w:tentative="0">
      <w:start w:val="0"/>
      <w:numFmt w:val="bullet"/>
      <w:lvlText w:val="•"/>
      <w:lvlJc w:val="left"/>
      <w:pPr>
        <w:ind w:left="4338" w:hanging="231"/>
      </w:pPr>
      <w:rPr>
        <w:rFonts w:hint="default"/>
        <w:lang w:val="id" w:eastAsia="en-US" w:bidi="ar-SA"/>
      </w:rPr>
    </w:lvl>
    <w:lvl w:ilvl="5" w:tentative="0">
      <w:start w:val="0"/>
      <w:numFmt w:val="bullet"/>
      <w:lvlText w:val="•"/>
      <w:lvlJc w:val="left"/>
      <w:pPr>
        <w:ind w:left="5222" w:hanging="231"/>
      </w:pPr>
      <w:rPr>
        <w:rFonts w:hint="default"/>
        <w:lang w:val="id" w:eastAsia="en-US" w:bidi="ar-SA"/>
      </w:rPr>
    </w:lvl>
    <w:lvl w:ilvl="6" w:tentative="0">
      <w:start w:val="0"/>
      <w:numFmt w:val="bullet"/>
      <w:lvlText w:val="•"/>
      <w:lvlJc w:val="left"/>
      <w:pPr>
        <w:ind w:left="6107" w:hanging="231"/>
      </w:pPr>
      <w:rPr>
        <w:rFonts w:hint="default"/>
        <w:lang w:val="id" w:eastAsia="en-US" w:bidi="ar-SA"/>
      </w:rPr>
    </w:lvl>
    <w:lvl w:ilvl="7" w:tentative="0">
      <w:start w:val="0"/>
      <w:numFmt w:val="bullet"/>
      <w:lvlText w:val="•"/>
      <w:lvlJc w:val="left"/>
      <w:pPr>
        <w:ind w:left="6991" w:hanging="231"/>
      </w:pPr>
      <w:rPr>
        <w:rFonts w:hint="default"/>
        <w:lang w:val="id" w:eastAsia="en-US" w:bidi="ar-SA"/>
      </w:rPr>
    </w:lvl>
    <w:lvl w:ilvl="8" w:tentative="0">
      <w:start w:val="0"/>
      <w:numFmt w:val="bullet"/>
      <w:lvlText w:val="•"/>
      <w:lvlJc w:val="left"/>
      <w:pPr>
        <w:ind w:left="7876" w:hanging="231"/>
      </w:pPr>
      <w:rPr>
        <w:rFonts w:hint="default"/>
        <w:lang w:val="id" w:eastAsia="en-US" w:bidi="ar-SA"/>
      </w:rPr>
    </w:lvl>
  </w:abstractNum>
  <w:abstractNum w:abstractNumId="1">
    <w:nsid w:val="B5E306ED"/>
    <w:multiLevelType w:val="multilevel"/>
    <w:tmpl w:val="B5E306ED"/>
    <w:lvl w:ilvl="0" w:tentative="0">
      <w:start w:val="1"/>
      <w:numFmt w:val="decimal"/>
      <w:lvlText w:val="%1)"/>
      <w:lvlJc w:val="left"/>
      <w:pPr>
        <w:ind w:left="93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810" w:hanging="360"/>
      </w:pPr>
      <w:rPr>
        <w:rFonts w:hint="default"/>
        <w:lang w:val="id" w:eastAsia="en-US" w:bidi="ar-SA"/>
      </w:rPr>
    </w:lvl>
    <w:lvl w:ilvl="2" w:tentative="0">
      <w:start w:val="0"/>
      <w:numFmt w:val="bullet"/>
      <w:lvlText w:val="•"/>
      <w:lvlJc w:val="left"/>
      <w:pPr>
        <w:ind w:left="2681" w:hanging="360"/>
      </w:pPr>
      <w:rPr>
        <w:rFonts w:hint="default"/>
        <w:lang w:val="id" w:eastAsia="en-US" w:bidi="ar-SA"/>
      </w:rPr>
    </w:lvl>
    <w:lvl w:ilvl="3" w:tentative="0">
      <w:start w:val="0"/>
      <w:numFmt w:val="bullet"/>
      <w:lvlText w:val="•"/>
      <w:lvlJc w:val="left"/>
      <w:pPr>
        <w:ind w:left="3551" w:hanging="360"/>
      </w:pPr>
      <w:rPr>
        <w:rFonts w:hint="default"/>
        <w:lang w:val="id" w:eastAsia="en-US" w:bidi="ar-SA"/>
      </w:rPr>
    </w:lvl>
    <w:lvl w:ilvl="4" w:tentative="0">
      <w:start w:val="0"/>
      <w:numFmt w:val="bullet"/>
      <w:lvlText w:val="•"/>
      <w:lvlJc w:val="left"/>
      <w:pPr>
        <w:ind w:left="4422" w:hanging="360"/>
      </w:pPr>
      <w:rPr>
        <w:rFonts w:hint="default"/>
        <w:lang w:val="id" w:eastAsia="en-US" w:bidi="ar-SA"/>
      </w:rPr>
    </w:lvl>
    <w:lvl w:ilvl="5" w:tentative="0">
      <w:start w:val="0"/>
      <w:numFmt w:val="bullet"/>
      <w:lvlText w:val="•"/>
      <w:lvlJc w:val="left"/>
      <w:pPr>
        <w:ind w:left="5292" w:hanging="360"/>
      </w:pPr>
      <w:rPr>
        <w:rFonts w:hint="default"/>
        <w:lang w:val="id" w:eastAsia="en-US" w:bidi="ar-SA"/>
      </w:rPr>
    </w:lvl>
    <w:lvl w:ilvl="6" w:tentative="0">
      <w:start w:val="0"/>
      <w:numFmt w:val="bullet"/>
      <w:lvlText w:val="•"/>
      <w:lvlJc w:val="left"/>
      <w:pPr>
        <w:ind w:left="6163" w:hanging="360"/>
      </w:pPr>
      <w:rPr>
        <w:rFonts w:hint="default"/>
        <w:lang w:val="id" w:eastAsia="en-US" w:bidi="ar-SA"/>
      </w:rPr>
    </w:lvl>
    <w:lvl w:ilvl="7" w:tentative="0">
      <w:start w:val="0"/>
      <w:numFmt w:val="bullet"/>
      <w:lvlText w:val="•"/>
      <w:lvlJc w:val="left"/>
      <w:pPr>
        <w:ind w:left="7033" w:hanging="360"/>
      </w:pPr>
      <w:rPr>
        <w:rFonts w:hint="default"/>
        <w:lang w:val="id" w:eastAsia="en-US" w:bidi="ar-SA"/>
      </w:rPr>
    </w:lvl>
    <w:lvl w:ilvl="8" w:tentative="0">
      <w:start w:val="0"/>
      <w:numFmt w:val="bullet"/>
      <w:lvlText w:val="•"/>
      <w:lvlJc w:val="left"/>
      <w:pPr>
        <w:ind w:left="7904" w:hanging="360"/>
      </w:pPr>
      <w:rPr>
        <w:rFonts w:hint="default"/>
        <w:lang w:val="id" w:eastAsia="en-US" w:bidi="ar-SA"/>
      </w:rPr>
    </w:lvl>
  </w:abstractNum>
  <w:abstractNum w:abstractNumId="2">
    <w:nsid w:val="BF205925"/>
    <w:multiLevelType w:val="multilevel"/>
    <w:tmpl w:val="BF205925"/>
    <w:lvl w:ilvl="0" w:tentative="0">
      <w:start w:val="1"/>
      <w:numFmt w:val="decimal"/>
      <w:lvlText w:val="%1."/>
      <w:lvlJc w:val="left"/>
      <w:pPr>
        <w:ind w:left="995" w:hanging="428"/>
        <w:jc w:val="righ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0"/>
      <w:numFmt w:val="bullet"/>
      <w:lvlText w:val="•"/>
      <w:lvlJc w:val="left"/>
      <w:pPr>
        <w:ind w:left="1864" w:hanging="428"/>
      </w:pPr>
      <w:rPr>
        <w:rFonts w:hint="default"/>
        <w:lang w:val="id" w:eastAsia="en-US" w:bidi="ar-SA"/>
      </w:rPr>
    </w:lvl>
    <w:lvl w:ilvl="2" w:tentative="0">
      <w:start w:val="0"/>
      <w:numFmt w:val="bullet"/>
      <w:lvlText w:val="•"/>
      <w:lvlJc w:val="left"/>
      <w:pPr>
        <w:ind w:left="2729" w:hanging="428"/>
      </w:pPr>
      <w:rPr>
        <w:rFonts w:hint="default"/>
        <w:lang w:val="id" w:eastAsia="en-US" w:bidi="ar-SA"/>
      </w:rPr>
    </w:lvl>
    <w:lvl w:ilvl="3" w:tentative="0">
      <w:start w:val="0"/>
      <w:numFmt w:val="bullet"/>
      <w:lvlText w:val="•"/>
      <w:lvlJc w:val="left"/>
      <w:pPr>
        <w:ind w:left="3593" w:hanging="428"/>
      </w:pPr>
      <w:rPr>
        <w:rFonts w:hint="default"/>
        <w:lang w:val="id" w:eastAsia="en-US" w:bidi="ar-SA"/>
      </w:rPr>
    </w:lvl>
    <w:lvl w:ilvl="4" w:tentative="0">
      <w:start w:val="0"/>
      <w:numFmt w:val="bullet"/>
      <w:lvlText w:val="•"/>
      <w:lvlJc w:val="left"/>
      <w:pPr>
        <w:ind w:left="4458" w:hanging="428"/>
      </w:pPr>
      <w:rPr>
        <w:rFonts w:hint="default"/>
        <w:lang w:val="id" w:eastAsia="en-US" w:bidi="ar-SA"/>
      </w:rPr>
    </w:lvl>
    <w:lvl w:ilvl="5" w:tentative="0">
      <w:start w:val="0"/>
      <w:numFmt w:val="bullet"/>
      <w:lvlText w:val="•"/>
      <w:lvlJc w:val="left"/>
      <w:pPr>
        <w:ind w:left="5322" w:hanging="428"/>
      </w:pPr>
      <w:rPr>
        <w:rFonts w:hint="default"/>
        <w:lang w:val="id" w:eastAsia="en-US" w:bidi="ar-SA"/>
      </w:rPr>
    </w:lvl>
    <w:lvl w:ilvl="6" w:tentative="0">
      <w:start w:val="0"/>
      <w:numFmt w:val="bullet"/>
      <w:lvlText w:val="•"/>
      <w:lvlJc w:val="left"/>
      <w:pPr>
        <w:ind w:left="6187" w:hanging="428"/>
      </w:pPr>
      <w:rPr>
        <w:rFonts w:hint="default"/>
        <w:lang w:val="id" w:eastAsia="en-US" w:bidi="ar-SA"/>
      </w:rPr>
    </w:lvl>
    <w:lvl w:ilvl="7" w:tentative="0">
      <w:start w:val="0"/>
      <w:numFmt w:val="bullet"/>
      <w:lvlText w:val="•"/>
      <w:lvlJc w:val="left"/>
      <w:pPr>
        <w:ind w:left="7051" w:hanging="428"/>
      </w:pPr>
      <w:rPr>
        <w:rFonts w:hint="default"/>
        <w:lang w:val="id" w:eastAsia="en-US" w:bidi="ar-SA"/>
      </w:rPr>
    </w:lvl>
    <w:lvl w:ilvl="8" w:tentative="0">
      <w:start w:val="0"/>
      <w:numFmt w:val="bullet"/>
      <w:lvlText w:val="•"/>
      <w:lvlJc w:val="left"/>
      <w:pPr>
        <w:ind w:left="7916" w:hanging="428"/>
      </w:pPr>
      <w:rPr>
        <w:rFonts w:hint="default"/>
        <w:lang w:val="id" w:eastAsia="en-US" w:bidi="ar-SA"/>
      </w:rPr>
    </w:lvl>
  </w:abstractNum>
  <w:abstractNum w:abstractNumId="3">
    <w:nsid w:val="C8879AEF"/>
    <w:multiLevelType w:val="multilevel"/>
    <w:tmpl w:val="C8879AEF"/>
    <w:lvl w:ilvl="0" w:tentative="0">
      <w:start w:val="1"/>
      <w:numFmt w:val="decimal"/>
      <w:lvlText w:val="%1."/>
      <w:lvlJc w:val="left"/>
      <w:pPr>
        <w:ind w:left="99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355" w:hanging="360"/>
      </w:pPr>
      <w:rPr>
        <w:rFonts w:hint="default" w:ascii="Wingdings" w:hAnsi="Wingdings" w:eastAsia="Wingdings" w:cs="Wingdings"/>
        <w:b w:val="0"/>
        <w:bCs w:val="0"/>
        <w:i w:val="0"/>
        <w:iCs w:val="0"/>
        <w:spacing w:val="0"/>
        <w:w w:val="100"/>
        <w:sz w:val="24"/>
        <w:szCs w:val="24"/>
        <w:lang w:val="id" w:eastAsia="en-US" w:bidi="ar-SA"/>
      </w:rPr>
    </w:lvl>
    <w:lvl w:ilvl="2" w:tentative="0">
      <w:start w:val="0"/>
      <w:numFmt w:val="bullet"/>
      <w:lvlText w:val="•"/>
      <w:lvlJc w:val="left"/>
      <w:pPr>
        <w:ind w:left="2280" w:hanging="360"/>
      </w:pPr>
      <w:rPr>
        <w:rFonts w:hint="default"/>
        <w:lang w:val="id" w:eastAsia="en-US" w:bidi="ar-SA"/>
      </w:rPr>
    </w:lvl>
    <w:lvl w:ilvl="3" w:tentative="0">
      <w:start w:val="0"/>
      <w:numFmt w:val="bullet"/>
      <w:lvlText w:val="•"/>
      <w:lvlJc w:val="left"/>
      <w:pPr>
        <w:ind w:left="3201" w:hanging="360"/>
      </w:pPr>
      <w:rPr>
        <w:rFonts w:hint="default"/>
        <w:lang w:val="id" w:eastAsia="en-US" w:bidi="ar-SA"/>
      </w:rPr>
    </w:lvl>
    <w:lvl w:ilvl="4" w:tentative="0">
      <w:start w:val="0"/>
      <w:numFmt w:val="bullet"/>
      <w:lvlText w:val="•"/>
      <w:lvlJc w:val="left"/>
      <w:pPr>
        <w:ind w:left="4121" w:hanging="360"/>
      </w:pPr>
      <w:rPr>
        <w:rFonts w:hint="default"/>
        <w:lang w:val="id" w:eastAsia="en-US" w:bidi="ar-SA"/>
      </w:rPr>
    </w:lvl>
    <w:lvl w:ilvl="5" w:tentative="0">
      <w:start w:val="0"/>
      <w:numFmt w:val="bullet"/>
      <w:lvlText w:val="•"/>
      <w:lvlJc w:val="left"/>
      <w:pPr>
        <w:ind w:left="5042" w:hanging="360"/>
      </w:pPr>
      <w:rPr>
        <w:rFonts w:hint="default"/>
        <w:lang w:val="id" w:eastAsia="en-US" w:bidi="ar-SA"/>
      </w:rPr>
    </w:lvl>
    <w:lvl w:ilvl="6" w:tentative="0">
      <w:start w:val="0"/>
      <w:numFmt w:val="bullet"/>
      <w:lvlText w:val="•"/>
      <w:lvlJc w:val="left"/>
      <w:pPr>
        <w:ind w:left="5962" w:hanging="360"/>
      </w:pPr>
      <w:rPr>
        <w:rFonts w:hint="default"/>
        <w:lang w:val="id" w:eastAsia="en-US" w:bidi="ar-SA"/>
      </w:rPr>
    </w:lvl>
    <w:lvl w:ilvl="7" w:tentative="0">
      <w:start w:val="0"/>
      <w:numFmt w:val="bullet"/>
      <w:lvlText w:val="•"/>
      <w:lvlJc w:val="left"/>
      <w:pPr>
        <w:ind w:left="6883" w:hanging="360"/>
      </w:pPr>
      <w:rPr>
        <w:rFonts w:hint="default"/>
        <w:lang w:val="id" w:eastAsia="en-US" w:bidi="ar-SA"/>
      </w:rPr>
    </w:lvl>
    <w:lvl w:ilvl="8" w:tentative="0">
      <w:start w:val="0"/>
      <w:numFmt w:val="bullet"/>
      <w:lvlText w:val="•"/>
      <w:lvlJc w:val="left"/>
      <w:pPr>
        <w:ind w:left="7804" w:hanging="360"/>
      </w:pPr>
      <w:rPr>
        <w:rFonts w:hint="default"/>
        <w:lang w:val="id" w:eastAsia="en-US" w:bidi="ar-SA"/>
      </w:rPr>
    </w:lvl>
  </w:abstractNum>
  <w:abstractNum w:abstractNumId="4">
    <w:nsid w:val="CF092B84"/>
    <w:multiLevelType w:val="multilevel"/>
    <w:tmpl w:val="CF092B84"/>
    <w:lvl w:ilvl="0" w:tentative="0">
      <w:start w:val="1"/>
      <w:numFmt w:val="decimal"/>
      <w:lvlText w:val="%1."/>
      <w:lvlJc w:val="left"/>
      <w:pPr>
        <w:ind w:left="1286"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116" w:hanging="358"/>
      </w:pPr>
      <w:rPr>
        <w:rFonts w:hint="default"/>
        <w:lang w:val="id" w:eastAsia="en-US" w:bidi="ar-SA"/>
      </w:rPr>
    </w:lvl>
    <w:lvl w:ilvl="2" w:tentative="0">
      <w:start w:val="0"/>
      <w:numFmt w:val="bullet"/>
      <w:lvlText w:val="•"/>
      <w:lvlJc w:val="left"/>
      <w:pPr>
        <w:ind w:left="2953" w:hanging="358"/>
      </w:pPr>
      <w:rPr>
        <w:rFonts w:hint="default"/>
        <w:lang w:val="id" w:eastAsia="en-US" w:bidi="ar-SA"/>
      </w:rPr>
    </w:lvl>
    <w:lvl w:ilvl="3" w:tentative="0">
      <w:start w:val="0"/>
      <w:numFmt w:val="bullet"/>
      <w:lvlText w:val="•"/>
      <w:lvlJc w:val="left"/>
      <w:pPr>
        <w:ind w:left="3789" w:hanging="358"/>
      </w:pPr>
      <w:rPr>
        <w:rFonts w:hint="default"/>
        <w:lang w:val="id" w:eastAsia="en-US" w:bidi="ar-SA"/>
      </w:rPr>
    </w:lvl>
    <w:lvl w:ilvl="4" w:tentative="0">
      <w:start w:val="0"/>
      <w:numFmt w:val="bullet"/>
      <w:lvlText w:val="•"/>
      <w:lvlJc w:val="left"/>
      <w:pPr>
        <w:ind w:left="4626" w:hanging="358"/>
      </w:pPr>
      <w:rPr>
        <w:rFonts w:hint="default"/>
        <w:lang w:val="id" w:eastAsia="en-US" w:bidi="ar-SA"/>
      </w:rPr>
    </w:lvl>
    <w:lvl w:ilvl="5" w:tentative="0">
      <w:start w:val="0"/>
      <w:numFmt w:val="bullet"/>
      <w:lvlText w:val="•"/>
      <w:lvlJc w:val="left"/>
      <w:pPr>
        <w:ind w:left="5462" w:hanging="358"/>
      </w:pPr>
      <w:rPr>
        <w:rFonts w:hint="default"/>
        <w:lang w:val="id" w:eastAsia="en-US" w:bidi="ar-SA"/>
      </w:rPr>
    </w:lvl>
    <w:lvl w:ilvl="6" w:tentative="0">
      <w:start w:val="0"/>
      <w:numFmt w:val="bullet"/>
      <w:lvlText w:val="•"/>
      <w:lvlJc w:val="left"/>
      <w:pPr>
        <w:ind w:left="6299" w:hanging="358"/>
      </w:pPr>
      <w:rPr>
        <w:rFonts w:hint="default"/>
        <w:lang w:val="id" w:eastAsia="en-US" w:bidi="ar-SA"/>
      </w:rPr>
    </w:lvl>
    <w:lvl w:ilvl="7" w:tentative="0">
      <w:start w:val="0"/>
      <w:numFmt w:val="bullet"/>
      <w:lvlText w:val="•"/>
      <w:lvlJc w:val="left"/>
      <w:pPr>
        <w:ind w:left="7135" w:hanging="358"/>
      </w:pPr>
      <w:rPr>
        <w:rFonts w:hint="default"/>
        <w:lang w:val="id" w:eastAsia="en-US" w:bidi="ar-SA"/>
      </w:rPr>
    </w:lvl>
    <w:lvl w:ilvl="8" w:tentative="0">
      <w:start w:val="0"/>
      <w:numFmt w:val="bullet"/>
      <w:lvlText w:val="•"/>
      <w:lvlJc w:val="left"/>
      <w:pPr>
        <w:ind w:left="7972" w:hanging="358"/>
      </w:pPr>
      <w:rPr>
        <w:rFonts w:hint="default"/>
        <w:lang w:val="id" w:eastAsia="en-US" w:bidi="ar-SA"/>
      </w:rPr>
    </w:lvl>
  </w:abstractNum>
  <w:abstractNum w:abstractNumId="5">
    <w:nsid w:val="0053208E"/>
    <w:multiLevelType w:val="multilevel"/>
    <w:tmpl w:val="0053208E"/>
    <w:lvl w:ilvl="0" w:tentative="0">
      <w:start w:val="2"/>
      <w:numFmt w:val="decimal"/>
      <w:lvlText w:val="%1"/>
      <w:lvlJc w:val="left"/>
      <w:pPr>
        <w:ind w:left="1288" w:hanging="720"/>
        <w:jc w:val="left"/>
      </w:pPr>
      <w:rPr>
        <w:rFonts w:hint="default"/>
        <w:lang w:val="id" w:eastAsia="en-US" w:bidi="ar-SA"/>
      </w:rPr>
    </w:lvl>
    <w:lvl w:ilvl="1" w:tentative="0">
      <w:start w:val="1"/>
      <w:numFmt w:val="decimal"/>
      <w:lvlText w:val="%1.%2"/>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decimal"/>
      <w:lvlText w:val="%1.%2.%3.%4"/>
      <w:lvlJc w:val="left"/>
      <w:pPr>
        <w:ind w:left="1288"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4" w:tentative="0">
      <w:start w:val="1"/>
      <w:numFmt w:val="decimal"/>
      <w:lvlText w:val="%5."/>
      <w:lvlJc w:val="left"/>
      <w:pPr>
        <w:ind w:left="1649" w:hanging="361"/>
        <w:jc w:val="left"/>
      </w:pPr>
      <w:rPr>
        <w:rFonts w:hint="default" w:ascii="Times New Roman" w:hAnsi="Times New Roman" w:eastAsia="Times New Roman" w:cs="Times New Roman"/>
        <w:b w:val="0"/>
        <w:bCs w:val="0"/>
        <w:i w:val="0"/>
        <w:iCs w:val="0"/>
        <w:spacing w:val="0"/>
        <w:w w:val="88"/>
        <w:sz w:val="24"/>
        <w:szCs w:val="24"/>
        <w:lang w:val="id" w:eastAsia="en-US" w:bidi="ar-SA"/>
      </w:rPr>
    </w:lvl>
    <w:lvl w:ilvl="5" w:tentative="0">
      <w:start w:val="0"/>
      <w:numFmt w:val="bullet"/>
      <w:lvlText w:val="•"/>
      <w:lvlJc w:val="left"/>
      <w:pPr>
        <w:ind w:left="4641" w:hanging="361"/>
      </w:pPr>
      <w:rPr>
        <w:rFonts w:hint="default"/>
        <w:lang w:val="id" w:eastAsia="en-US" w:bidi="ar-SA"/>
      </w:rPr>
    </w:lvl>
    <w:lvl w:ilvl="6" w:tentative="0">
      <w:start w:val="0"/>
      <w:numFmt w:val="bullet"/>
      <w:lvlText w:val="•"/>
      <w:lvlJc w:val="left"/>
      <w:pPr>
        <w:ind w:left="5642" w:hanging="361"/>
      </w:pPr>
      <w:rPr>
        <w:rFonts w:hint="default"/>
        <w:lang w:val="id" w:eastAsia="en-US" w:bidi="ar-SA"/>
      </w:rPr>
    </w:lvl>
    <w:lvl w:ilvl="7" w:tentative="0">
      <w:start w:val="0"/>
      <w:numFmt w:val="bullet"/>
      <w:lvlText w:val="•"/>
      <w:lvlJc w:val="left"/>
      <w:pPr>
        <w:ind w:left="6643" w:hanging="361"/>
      </w:pPr>
      <w:rPr>
        <w:rFonts w:hint="default"/>
        <w:lang w:val="id" w:eastAsia="en-US" w:bidi="ar-SA"/>
      </w:rPr>
    </w:lvl>
    <w:lvl w:ilvl="8" w:tentative="0">
      <w:start w:val="0"/>
      <w:numFmt w:val="bullet"/>
      <w:lvlText w:val="•"/>
      <w:lvlJc w:val="left"/>
      <w:pPr>
        <w:ind w:left="7643" w:hanging="361"/>
      </w:pPr>
      <w:rPr>
        <w:rFonts w:hint="default"/>
        <w:lang w:val="id" w:eastAsia="en-US" w:bidi="ar-SA"/>
      </w:rPr>
    </w:lvl>
  </w:abstractNum>
  <w:abstractNum w:abstractNumId="6">
    <w:nsid w:val="0248C179"/>
    <w:multiLevelType w:val="multilevel"/>
    <w:tmpl w:val="0248C179"/>
    <w:lvl w:ilvl="0" w:tentative="0">
      <w:start w:val="1"/>
      <w:numFmt w:val="upperLetter"/>
      <w:lvlText w:val="%1."/>
      <w:lvlJc w:val="left"/>
      <w:pPr>
        <w:ind w:left="861" w:hanging="293"/>
        <w:jc w:val="right"/>
      </w:pPr>
      <w:rPr>
        <w:rFonts w:hint="default"/>
        <w:spacing w:val="-1"/>
        <w:w w:val="100"/>
        <w:lang w:val="id" w:eastAsia="en-US" w:bidi="ar-SA"/>
      </w:rPr>
    </w:lvl>
    <w:lvl w:ilvl="1" w:tentative="0">
      <w:start w:val="0"/>
      <w:numFmt w:val="bullet"/>
      <w:lvlText w:val="•"/>
      <w:lvlJc w:val="left"/>
      <w:pPr>
        <w:ind w:left="1738" w:hanging="293"/>
      </w:pPr>
      <w:rPr>
        <w:rFonts w:hint="default"/>
        <w:lang w:val="id" w:eastAsia="en-US" w:bidi="ar-SA"/>
      </w:rPr>
    </w:lvl>
    <w:lvl w:ilvl="2" w:tentative="0">
      <w:start w:val="0"/>
      <w:numFmt w:val="bullet"/>
      <w:lvlText w:val="•"/>
      <w:lvlJc w:val="left"/>
      <w:pPr>
        <w:ind w:left="2617" w:hanging="293"/>
      </w:pPr>
      <w:rPr>
        <w:rFonts w:hint="default"/>
        <w:lang w:val="id" w:eastAsia="en-US" w:bidi="ar-SA"/>
      </w:rPr>
    </w:lvl>
    <w:lvl w:ilvl="3" w:tentative="0">
      <w:start w:val="0"/>
      <w:numFmt w:val="bullet"/>
      <w:lvlText w:val="•"/>
      <w:lvlJc w:val="left"/>
      <w:pPr>
        <w:ind w:left="3495" w:hanging="293"/>
      </w:pPr>
      <w:rPr>
        <w:rFonts w:hint="default"/>
        <w:lang w:val="id" w:eastAsia="en-US" w:bidi="ar-SA"/>
      </w:rPr>
    </w:lvl>
    <w:lvl w:ilvl="4" w:tentative="0">
      <w:start w:val="0"/>
      <w:numFmt w:val="bullet"/>
      <w:lvlText w:val="•"/>
      <w:lvlJc w:val="left"/>
      <w:pPr>
        <w:ind w:left="4374" w:hanging="293"/>
      </w:pPr>
      <w:rPr>
        <w:rFonts w:hint="default"/>
        <w:lang w:val="id" w:eastAsia="en-US" w:bidi="ar-SA"/>
      </w:rPr>
    </w:lvl>
    <w:lvl w:ilvl="5" w:tentative="0">
      <w:start w:val="0"/>
      <w:numFmt w:val="bullet"/>
      <w:lvlText w:val="•"/>
      <w:lvlJc w:val="left"/>
      <w:pPr>
        <w:ind w:left="5252" w:hanging="293"/>
      </w:pPr>
      <w:rPr>
        <w:rFonts w:hint="default"/>
        <w:lang w:val="id" w:eastAsia="en-US" w:bidi="ar-SA"/>
      </w:rPr>
    </w:lvl>
    <w:lvl w:ilvl="6" w:tentative="0">
      <w:start w:val="0"/>
      <w:numFmt w:val="bullet"/>
      <w:lvlText w:val="•"/>
      <w:lvlJc w:val="left"/>
      <w:pPr>
        <w:ind w:left="6131" w:hanging="293"/>
      </w:pPr>
      <w:rPr>
        <w:rFonts w:hint="default"/>
        <w:lang w:val="id" w:eastAsia="en-US" w:bidi="ar-SA"/>
      </w:rPr>
    </w:lvl>
    <w:lvl w:ilvl="7" w:tentative="0">
      <w:start w:val="0"/>
      <w:numFmt w:val="bullet"/>
      <w:lvlText w:val="•"/>
      <w:lvlJc w:val="left"/>
      <w:pPr>
        <w:ind w:left="7009" w:hanging="293"/>
      </w:pPr>
      <w:rPr>
        <w:rFonts w:hint="default"/>
        <w:lang w:val="id" w:eastAsia="en-US" w:bidi="ar-SA"/>
      </w:rPr>
    </w:lvl>
    <w:lvl w:ilvl="8" w:tentative="0">
      <w:start w:val="0"/>
      <w:numFmt w:val="bullet"/>
      <w:lvlText w:val="•"/>
      <w:lvlJc w:val="left"/>
      <w:pPr>
        <w:ind w:left="7888" w:hanging="293"/>
      </w:pPr>
      <w:rPr>
        <w:rFonts w:hint="default"/>
        <w:lang w:val="id" w:eastAsia="en-US" w:bidi="ar-SA"/>
      </w:rPr>
    </w:lvl>
  </w:abstractNum>
  <w:abstractNum w:abstractNumId="7">
    <w:nsid w:val="03D62ECE"/>
    <w:multiLevelType w:val="multilevel"/>
    <w:tmpl w:val="03D62ECE"/>
    <w:lvl w:ilvl="0" w:tentative="0">
      <w:start w:val="1"/>
      <w:numFmt w:val="decimal"/>
      <w:lvlText w:val="%1)"/>
      <w:lvlJc w:val="left"/>
      <w:pPr>
        <w:ind w:left="93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810" w:hanging="360"/>
      </w:pPr>
      <w:rPr>
        <w:rFonts w:hint="default"/>
        <w:lang w:val="id" w:eastAsia="en-US" w:bidi="ar-SA"/>
      </w:rPr>
    </w:lvl>
    <w:lvl w:ilvl="2" w:tentative="0">
      <w:start w:val="0"/>
      <w:numFmt w:val="bullet"/>
      <w:lvlText w:val="•"/>
      <w:lvlJc w:val="left"/>
      <w:pPr>
        <w:ind w:left="2681" w:hanging="360"/>
      </w:pPr>
      <w:rPr>
        <w:rFonts w:hint="default"/>
        <w:lang w:val="id" w:eastAsia="en-US" w:bidi="ar-SA"/>
      </w:rPr>
    </w:lvl>
    <w:lvl w:ilvl="3" w:tentative="0">
      <w:start w:val="0"/>
      <w:numFmt w:val="bullet"/>
      <w:lvlText w:val="•"/>
      <w:lvlJc w:val="left"/>
      <w:pPr>
        <w:ind w:left="3551" w:hanging="360"/>
      </w:pPr>
      <w:rPr>
        <w:rFonts w:hint="default"/>
        <w:lang w:val="id" w:eastAsia="en-US" w:bidi="ar-SA"/>
      </w:rPr>
    </w:lvl>
    <w:lvl w:ilvl="4" w:tentative="0">
      <w:start w:val="0"/>
      <w:numFmt w:val="bullet"/>
      <w:lvlText w:val="•"/>
      <w:lvlJc w:val="left"/>
      <w:pPr>
        <w:ind w:left="4422" w:hanging="360"/>
      </w:pPr>
      <w:rPr>
        <w:rFonts w:hint="default"/>
        <w:lang w:val="id" w:eastAsia="en-US" w:bidi="ar-SA"/>
      </w:rPr>
    </w:lvl>
    <w:lvl w:ilvl="5" w:tentative="0">
      <w:start w:val="0"/>
      <w:numFmt w:val="bullet"/>
      <w:lvlText w:val="•"/>
      <w:lvlJc w:val="left"/>
      <w:pPr>
        <w:ind w:left="5292" w:hanging="360"/>
      </w:pPr>
      <w:rPr>
        <w:rFonts w:hint="default"/>
        <w:lang w:val="id" w:eastAsia="en-US" w:bidi="ar-SA"/>
      </w:rPr>
    </w:lvl>
    <w:lvl w:ilvl="6" w:tentative="0">
      <w:start w:val="0"/>
      <w:numFmt w:val="bullet"/>
      <w:lvlText w:val="•"/>
      <w:lvlJc w:val="left"/>
      <w:pPr>
        <w:ind w:left="6163" w:hanging="360"/>
      </w:pPr>
      <w:rPr>
        <w:rFonts w:hint="default"/>
        <w:lang w:val="id" w:eastAsia="en-US" w:bidi="ar-SA"/>
      </w:rPr>
    </w:lvl>
    <w:lvl w:ilvl="7" w:tentative="0">
      <w:start w:val="0"/>
      <w:numFmt w:val="bullet"/>
      <w:lvlText w:val="•"/>
      <w:lvlJc w:val="left"/>
      <w:pPr>
        <w:ind w:left="7033" w:hanging="360"/>
      </w:pPr>
      <w:rPr>
        <w:rFonts w:hint="default"/>
        <w:lang w:val="id" w:eastAsia="en-US" w:bidi="ar-SA"/>
      </w:rPr>
    </w:lvl>
    <w:lvl w:ilvl="8" w:tentative="0">
      <w:start w:val="0"/>
      <w:numFmt w:val="bullet"/>
      <w:lvlText w:val="•"/>
      <w:lvlJc w:val="left"/>
      <w:pPr>
        <w:ind w:left="7904" w:hanging="360"/>
      </w:pPr>
      <w:rPr>
        <w:rFonts w:hint="default"/>
        <w:lang w:val="id" w:eastAsia="en-US" w:bidi="ar-SA"/>
      </w:rPr>
    </w:lvl>
  </w:abstractNum>
  <w:abstractNum w:abstractNumId="8">
    <w:nsid w:val="25B654F3"/>
    <w:multiLevelType w:val="multilevel"/>
    <w:tmpl w:val="25B654F3"/>
    <w:lvl w:ilvl="0" w:tentative="0">
      <w:start w:val="1"/>
      <w:numFmt w:val="upperLetter"/>
      <w:lvlText w:val="%1."/>
      <w:lvlJc w:val="left"/>
      <w:pPr>
        <w:ind w:left="1286" w:hanging="358"/>
        <w:jc w:val="right"/>
      </w:pPr>
      <w:rPr>
        <w:rFonts w:hint="default"/>
        <w:spacing w:val="-1"/>
        <w:w w:val="100"/>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953" w:hanging="360"/>
      </w:pPr>
      <w:rPr>
        <w:rFonts w:hint="default"/>
        <w:lang w:val="id" w:eastAsia="en-US" w:bidi="ar-SA"/>
      </w:rPr>
    </w:lvl>
    <w:lvl w:ilvl="3" w:tentative="0">
      <w:start w:val="0"/>
      <w:numFmt w:val="bullet"/>
      <w:lvlText w:val="•"/>
      <w:lvlJc w:val="left"/>
      <w:pPr>
        <w:ind w:left="3789" w:hanging="360"/>
      </w:pPr>
      <w:rPr>
        <w:rFonts w:hint="default"/>
        <w:lang w:val="id" w:eastAsia="en-US" w:bidi="ar-SA"/>
      </w:rPr>
    </w:lvl>
    <w:lvl w:ilvl="4" w:tentative="0">
      <w:start w:val="0"/>
      <w:numFmt w:val="bullet"/>
      <w:lvlText w:val="•"/>
      <w:lvlJc w:val="left"/>
      <w:pPr>
        <w:ind w:left="4626" w:hanging="360"/>
      </w:pPr>
      <w:rPr>
        <w:rFonts w:hint="default"/>
        <w:lang w:val="id" w:eastAsia="en-US" w:bidi="ar-SA"/>
      </w:rPr>
    </w:lvl>
    <w:lvl w:ilvl="5" w:tentative="0">
      <w:start w:val="0"/>
      <w:numFmt w:val="bullet"/>
      <w:lvlText w:val="•"/>
      <w:lvlJc w:val="left"/>
      <w:pPr>
        <w:ind w:left="5462" w:hanging="360"/>
      </w:pPr>
      <w:rPr>
        <w:rFonts w:hint="default"/>
        <w:lang w:val="id" w:eastAsia="en-US" w:bidi="ar-SA"/>
      </w:rPr>
    </w:lvl>
    <w:lvl w:ilvl="6" w:tentative="0">
      <w:start w:val="0"/>
      <w:numFmt w:val="bullet"/>
      <w:lvlText w:val="•"/>
      <w:lvlJc w:val="left"/>
      <w:pPr>
        <w:ind w:left="6299" w:hanging="360"/>
      </w:pPr>
      <w:rPr>
        <w:rFonts w:hint="default"/>
        <w:lang w:val="id" w:eastAsia="en-US" w:bidi="ar-SA"/>
      </w:rPr>
    </w:lvl>
    <w:lvl w:ilvl="7" w:tentative="0">
      <w:start w:val="0"/>
      <w:numFmt w:val="bullet"/>
      <w:lvlText w:val="•"/>
      <w:lvlJc w:val="left"/>
      <w:pPr>
        <w:ind w:left="7135" w:hanging="360"/>
      </w:pPr>
      <w:rPr>
        <w:rFonts w:hint="default"/>
        <w:lang w:val="id" w:eastAsia="en-US" w:bidi="ar-SA"/>
      </w:rPr>
    </w:lvl>
    <w:lvl w:ilvl="8" w:tentative="0">
      <w:start w:val="0"/>
      <w:numFmt w:val="bullet"/>
      <w:lvlText w:val="•"/>
      <w:lvlJc w:val="left"/>
      <w:pPr>
        <w:ind w:left="7972" w:hanging="360"/>
      </w:pPr>
      <w:rPr>
        <w:rFonts w:hint="default"/>
        <w:lang w:val="id" w:eastAsia="en-US" w:bidi="ar-SA"/>
      </w:rPr>
    </w:lvl>
  </w:abstractNum>
  <w:abstractNum w:abstractNumId="9">
    <w:nsid w:val="2A8F537B"/>
    <w:multiLevelType w:val="multilevel"/>
    <w:tmpl w:val="2A8F537B"/>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116" w:hanging="360"/>
      </w:pPr>
      <w:rPr>
        <w:rFonts w:hint="default"/>
        <w:lang w:val="id" w:eastAsia="en-US" w:bidi="ar-SA"/>
      </w:rPr>
    </w:lvl>
    <w:lvl w:ilvl="2" w:tentative="0">
      <w:start w:val="0"/>
      <w:numFmt w:val="bullet"/>
      <w:lvlText w:val="•"/>
      <w:lvlJc w:val="left"/>
      <w:pPr>
        <w:ind w:left="2953" w:hanging="360"/>
      </w:pPr>
      <w:rPr>
        <w:rFonts w:hint="default"/>
        <w:lang w:val="id" w:eastAsia="en-US" w:bidi="ar-SA"/>
      </w:rPr>
    </w:lvl>
    <w:lvl w:ilvl="3" w:tentative="0">
      <w:start w:val="0"/>
      <w:numFmt w:val="bullet"/>
      <w:lvlText w:val="•"/>
      <w:lvlJc w:val="left"/>
      <w:pPr>
        <w:ind w:left="3789" w:hanging="360"/>
      </w:pPr>
      <w:rPr>
        <w:rFonts w:hint="default"/>
        <w:lang w:val="id" w:eastAsia="en-US" w:bidi="ar-SA"/>
      </w:rPr>
    </w:lvl>
    <w:lvl w:ilvl="4" w:tentative="0">
      <w:start w:val="0"/>
      <w:numFmt w:val="bullet"/>
      <w:lvlText w:val="•"/>
      <w:lvlJc w:val="left"/>
      <w:pPr>
        <w:ind w:left="4626" w:hanging="360"/>
      </w:pPr>
      <w:rPr>
        <w:rFonts w:hint="default"/>
        <w:lang w:val="id" w:eastAsia="en-US" w:bidi="ar-SA"/>
      </w:rPr>
    </w:lvl>
    <w:lvl w:ilvl="5" w:tentative="0">
      <w:start w:val="0"/>
      <w:numFmt w:val="bullet"/>
      <w:lvlText w:val="•"/>
      <w:lvlJc w:val="left"/>
      <w:pPr>
        <w:ind w:left="5462" w:hanging="360"/>
      </w:pPr>
      <w:rPr>
        <w:rFonts w:hint="default"/>
        <w:lang w:val="id" w:eastAsia="en-US" w:bidi="ar-SA"/>
      </w:rPr>
    </w:lvl>
    <w:lvl w:ilvl="6" w:tentative="0">
      <w:start w:val="0"/>
      <w:numFmt w:val="bullet"/>
      <w:lvlText w:val="•"/>
      <w:lvlJc w:val="left"/>
      <w:pPr>
        <w:ind w:left="6299" w:hanging="360"/>
      </w:pPr>
      <w:rPr>
        <w:rFonts w:hint="default"/>
        <w:lang w:val="id" w:eastAsia="en-US" w:bidi="ar-SA"/>
      </w:rPr>
    </w:lvl>
    <w:lvl w:ilvl="7" w:tentative="0">
      <w:start w:val="0"/>
      <w:numFmt w:val="bullet"/>
      <w:lvlText w:val="•"/>
      <w:lvlJc w:val="left"/>
      <w:pPr>
        <w:ind w:left="7135" w:hanging="360"/>
      </w:pPr>
      <w:rPr>
        <w:rFonts w:hint="default"/>
        <w:lang w:val="id" w:eastAsia="en-US" w:bidi="ar-SA"/>
      </w:rPr>
    </w:lvl>
    <w:lvl w:ilvl="8" w:tentative="0">
      <w:start w:val="0"/>
      <w:numFmt w:val="bullet"/>
      <w:lvlText w:val="•"/>
      <w:lvlJc w:val="left"/>
      <w:pPr>
        <w:ind w:left="7972" w:hanging="360"/>
      </w:pPr>
      <w:rPr>
        <w:rFonts w:hint="default"/>
        <w:lang w:val="id" w:eastAsia="en-US" w:bidi="ar-SA"/>
      </w:rPr>
    </w:lvl>
  </w:abstractNum>
  <w:abstractNum w:abstractNumId="10">
    <w:nsid w:val="4D4DC07F"/>
    <w:multiLevelType w:val="multilevel"/>
    <w:tmpl w:val="4D4DC07F"/>
    <w:lvl w:ilvl="0" w:tentative="0">
      <w:start w:val="2"/>
      <w:numFmt w:val="decimal"/>
      <w:lvlText w:val="%1"/>
      <w:lvlJc w:val="left"/>
      <w:pPr>
        <w:ind w:left="928" w:hanging="360"/>
        <w:jc w:val="left"/>
      </w:pPr>
      <w:rPr>
        <w:rFonts w:hint="default"/>
        <w:lang w:val="id" w:eastAsia="en-US" w:bidi="ar-SA"/>
      </w:rPr>
    </w:lvl>
    <w:lvl w:ilvl="1" w:tentative="0">
      <w:start w:val="2"/>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27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138" w:hanging="360"/>
      </w:pPr>
      <w:rPr>
        <w:rFonts w:hint="default"/>
        <w:lang w:val="id" w:eastAsia="en-US" w:bidi="ar-SA"/>
      </w:rPr>
    </w:lvl>
    <w:lvl w:ilvl="4" w:tentative="0">
      <w:start w:val="0"/>
      <w:numFmt w:val="bullet"/>
      <w:lvlText w:val="•"/>
      <w:lvlJc w:val="left"/>
      <w:pPr>
        <w:ind w:left="4068" w:hanging="360"/>
      </w:pPr>
      <w:rPr>
        <w:rFonts w:hint="default"/>
        <w:lang w:val="id" w:eastAsia="en-US" w:bidi="ar-SA"/>
      </w:rPr>
    </w:lvl>
    <w:lvl w:ilvl="5" w:tentative="0">
      <w:start w:val="0"/>
      <w:numFmt w:val="bullet"/>
      <w:lvlText w:val="•"/>
      <w:lvlJc w:val="left"/>
      <w:pPr>
        <w:ind w:left="4997" w:hanging="360"/>
      </w:pPr>
      <w:rPr>
        <w:rFonts w:hint="default"/>
        <w:lang w:val="id" w:eastAsia="en-US" w:bidi="ar-SA"/>
      </w:rPr>
    </w:lvl>
    <w:lvl w:ilvl="6" w:tentative="0">
      <w:start w:val="0"/>
      <w:numFmt w:val="bullet"/>
      <w:lvlText w:val="•"/>
      <w:lvlJc w:val="left"/>
      <w:pPr>
        <w:ind w:left="5927" w:hanging="360"/>
      </w:pPr>
      <w:rPr>
        <w:rFonts w:hint="default"/>
        <w:lang w:val="id" w:eastAsia="en-US" w:bidi="ar-SA"/>
      </w:rPr>
    </w:lvl>
    <w:lvl w:ilvl="7" w:tentative="0">
      <w:start w:val="0"/>
      <w:numFmt w:val="bullet"/>
      <w:lvlText w:val="•"/>
      <w:lvlJc w:val="left"/>
      <w:pPr>
        <w:ind w:left="6856" w:hanging="360"/>
      </w:pPr>
      <w:rPr>
        <w:rFonts w:hint="default"/>
        <w:lang w:val="id" w:eastAsia="en-US" w:bidi="ar-SA"/>
      </w:rPr>
    </w:lvl>
    <w:lvl w:ilvl="8" w:tentative="0">
      <w:start w:val="0"/>
      <w:numFmt w:val="bullet"/>
      <w:lvlText w:val="•"/>
      <w:lvlJc w:val="left"/>
      <w:pPr>
        <w:ind w:left="7786" w:hanging="360"/>
      </w:pPr>
      <w:rPr>
        <w:rFonts w:hint="default"/>
        <w:lang w:val="id" w:eastAsia="en-US" w:bidi="ar-SA"/>
      </w:rPr>
    </w:lvl>
  </w:abstractNum>
  <w:abstractNum w:abstractNumId="11">
    <w:nsid w:val="59ADCABA"/>
    <w:multiLevelType w:val="multilevel"/>
    <w:tmpl w:val="59ADCABA"/>
    <w:lvl w:ilvl="0" w:tentative="0">
      <w:start w:val="1"/>
      <w:numFmt w:val="upperLetter"/>
      <w:lvlText w:val="%1."/>
      <w:lvlJc w:val="left"/>
      <w:pPr>
        <w:ind w:left="993"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960" w:hanging="360"/>
      </w:pPr>
      <w:rPr>
        <w:rFonts w:hint="default"/>
        <w:lang w:val="id" w:eastAsia="en-US" w:bidi="ar-SA"/>
      </w:rPr>
    </w:lvl>
    <w:lvl w:ilvl="3" w:tentative="0">
      <w:start w:val="0"/>
      <w:numFmt w:val="bullet"/>
      <w:lvlText w:val="•"/>
      <w:lvlJc w:val="left"/>
      <w:pPr>
        <w:ind w:left="2921" w:hanging="360"/>
      </w:pPr>
      <w:rPr>
        <w:rFonts w:hint="default"/>
        <w:lang w:val="id" w:eastAsia="en-US" w:bidi="ar-SA"/>
      </w:rPr>
    </w:lvl>
    <w:lvl w:ilvl="4" w:tentative="0">
      <w:start w:val="0"/>
      <w:numFmt w:val="bullet"/>
      <w:lvlText w:val="•"/>
      <w:lvlJc w:val="left"/>
      <w:pPr>
        <w:ind w:left="3881" w:hanging="360"/>
      </w:pPr>
      <w:rPr>
        <w:rFonts w:hint="default"/>
        <w:lang w:val="id" w:eastAsia="en-US" w:bidi="ar-SA"/>
      </w:rPr>
    </w:lvl>
    <w:lvl w:ilvl="5" w:tentative="0">
      <w:start w:val="0"/>
      <w:numFmt w:val="bullet"/>
      <w:lvlText w:val="•"/>
      <w:lvlJc w:val="left"/>
      <w:pPr>
        <w:ind w:left="4842" w:hanging="360"/>
      </w:pPr>
      <w:rPr>
        <w:rFonts w:hint="default"/>
        <w:lang w:val="id" w:eastAsia="en-US" w:bidi="ar-SA"/>
      </w:rPr>
    </w:lvl>
    <w:lvl w:ilvl="6" w:tentative="0">
      <w:start w:val="0"/>
      <w:numFmt w:val="bullet"/>
      <w:lvlText w:val="•"/>
      <w:lvlJc w:val="left"/>
      <w:pPr>
        <w:ind w:left="5802" w:hanging="360"/>
      </w:pPr>
      <w:rPr>
        <w:rFonts w:hint="default"/>
        <w:lang w:val="id" w:eastAsia="en-US" w:bidi="ar-SA"/>
      </w:rPr>
    </w:lvl>
    <w:lvl w:ilvl="7" w:tentative="0">
      <w:start w:val="0"/>
      <w:numFmt w:val="bullet"/>
      <w:lvlText w:val="•"/>
      <w:lvlJc w:val="left"/>
      <w:pPr>
        <w:ind w:left="6763" w:hanging="360"/>
      </w:pPr>
      <w:rPr>
        <w:rFonts w:hint="default"/>
        <w:lang w:val="id" w:eastAsia="en-US" w:bidi="ar-SA"/>
      </w:rPr>
    </w:lvl>
    <w:lvl w:ilvl="8" w:tentative="0">
      <w:start w:val="0"/>
      <w:numFmt w:val="bullet"/>
      <w:lvlText w:val="•"/>
      <w:lvlJc w:val="left"/>
      <w:pPr>
        <w:ind w:left="7724" w:hanging="360"/>
      </w:pPr>
      <w:rPr>
        <w:rFonts w:hint="default"/>
        <w:lang w:val="id" w:eastAsia="en-US" w:bidi="ar-SA"/>
      </w:rPr>
    </w:lvl>
  </w:abstractNum>
  <w:abstractNum w:abstractNumId="12">
    <w:nsid w:val="5A241D34"/>
    <w:multiLevelType w:val="multilevel"/>
    <w:tmpl w:val="5A241D34"/>
    <w:lvl w:ilvl="0" w:tentative="0">
      <w:start w:val="1"/>
      <w:numFmt w:val="upperLetter"/>
      <w:lvlText w:val="%1."/>
      <w:lvlJc w:val="left"/>
      <w:pPr>
        <w:ind w:left="938"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420"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769" w:hanging="419"/>
      </w:pPr>
      <w:rPr>
        <w:rFonts w:hint="default" w:ascii="Symbol" w:hAnsi="Symbol" w:eastAsia="Symbol" w:cs="Symbol"/>
        <w:b w:val="0"/>
        <w:bCs w:val="0"/>
        <w:i w:val="0"/>
        <w:iCs w:val="0"/>
        <w:spacing w:val="0"/>
        <w:w w:val="100"/>
        <w:sz w:val="24"/>
        <w:szCs w:val="24"/>
        <w:lang w:val="id" w:eastAsia="en-US" w:bidi="ar-SA"/>
      </w:rPr>
    </w:lvl>
    <w:lvl w:ilvl="3" w:tentative="0">
      <w:start w:val="0"/>
      <w:numFmt w:val="bullet"/>
      <w:lvlText w:val="•"/>
      <w:lvlJc w:val="left"/>
      <w:pPr>
        <w:ind w:left="2745" w:hanging="419"/>
      </w:pPr>
      <w:rPr>
        <w:rFonts w:hint="default"/>
        <w:lang w:val="id" w:eastAsia="en-US" w:bidi="ar-SA"/>
      </w:rPr>
    </w:lvl>
    <w:lvl w:ilvl="4" w:tentative="0">
      <w:start w:val="0"/>
      <w:numFmt w:val="bullet"/>
      <w:lvlText w:val="•"/>
      <w:lvlJc w:val="left"/>
      <w:pPr>
        <w:ind w:left="3731" w:hanging="419"/>
      </w:pPr>
      <w:rPr>
        <w:rFonts w:hint="default"/>
        <w:lang w:val="id" w:eastAsia="en-US" w:bidi="ar-SA"/>
      </w:rPr>
    </w:lvl>
    <w:lvl w:ilvl="5" w:tentative="0">
      <w:start w:val="0"/>
      <w:numFmt w:val="bullet"/>
      <w:lvlText w:val="•"/>
      <w:lvlJc w:val="left"/>
      <w:pPr>
        <w:ind w:left="4716" w:hanging="419"/>
      </w:pPr>
      <w:rPr>
        <w:rFonts w:hint="default"/>
        <w:lang w:val="id" w:eastAsia="en-US" w:bidi="ar-SA"/>
      </w:rPr>
    </w:lvl>
    <w:lvl w:ilvl="6" w:tentative="0">
      <w:start w:val="0"/>
      <w:numFmt w:val="bullet"/>
      <w:lvlText w:val="•"/>
      <w:lvlJc w:val="left"/>
      <w:pPr>
        <w:ind w:left="5702" w:hanging="419"/>
      </w:pPr>
      <w:rPr>
        <w:rFonts w:hint="default"/>
        <w:lang w:val="id" w:eastAsia="en-US" w:bidi="ar-SA"/>
      </w:rPr>
    </w:lvl>
    <w:lvl w:ilvl="7" w:tentative="0">
      <w:start w:val="0"/>
      <w:numFmt w:val="bullet"/>
      <w:lvlText w:val="•"/>
      <w:lvlJc w:val="left"/>
      <w:pPr>
        <w:ind w:left="6688" w:hanging="419"/>
      </w:pPr>
      <w:rPr>
        <w:rFonts w:hint="default"/>
        <w:lang w:val="id" w:eastAsia="en-US" w:bidi="ar-SA"/>
      </w:rPr>
    </w:lvl>
    <w:lvl w:ilvl="8" w:tentative="0">
      <w:start w:val="0"/>
      <w:numFmt w:val="bullet"/>
      <w:lvlText w:val="•"/>
      <w:lvlJc w:val="left"/>
      <w:pPr>
        <w:ind w:left="7673" w:hanging="419"/>
      </w:pPr>
      <w:rPr>
        <w:rFonts w:hint="default"/>
        <w:lang w:val="id" w:eastAsia="en-US" w:bidi="ar-SA"/>
      </w:rPr>
    </w:lvl>
  </w:abstractNum>
  <w:abstractNum w:abstractNumId="13">
    <w:nsid w:val="72183CF9"/>
    <w:multiLevelType w:val="multilevel"/>
    <w:tmpl w:val="72183CF9"/>
    <w:lvl w:ilvl="0" w:tentative="0">
      <w:start w:val="1"/>
      <w:numFmt w:val="upperLetter"/>
      <w:lvlText w:val="%1."/>
      <w:lvlJc w:val="left"/>
      <w:pPr>
        <w:ind w:left="993"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13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85" w:hanging="360"/>
      </w:pPr>
      <w:rPr>
        <w:rFonts w:hint="default"/>
        <w:lang w:val="id" w:eastAsia="en-US" w:bidi="ar-SA"/>
      </w:rPr>
    </w:lvl>
    <w:lvl w:ilvl="3" w:tentative="0">
      <w:start w:val="0"/>
      <w:numFmt w:val="bullet"/>
      <w:lvlText w:val="•"/>
      <w:lvlJc w:val="left"/>
      <w:pPr>
        <w:ind w:left="3030" w:hanging="360"/>
      </w:pPr>
      <w:rPr>
        <w:rFonts w:hint="default"/>
        <w:lang w:val="id" w:eastAsia="en-US" w:bidi="ar-SA"/>
      </w:rPr>
    </w:lvl>
    <w:lvl w:ilvl="4" w:tentative="0">
      <w:start w:val="0"/>
      <w:numFmt w:val="bullet"/>
      <w:lvlText w:val="•"/>
      <w:lvlJc w:val="left"/>
      <w:pPr>
        <w:ind w:left="3975" w:hanging="360"/>
      </w:pPr>
      <w:rPr>
        <w:rFonts w:hint="default"/>
        <w:lang w:val="id" w:eastAsia="en-US" w:bidi="ar-SA"/>
      </w:rPr>
    </w:lvl>
    <w:lvl w:ilvl="5" w:tentative="0">
      <w:start w:val="0"/>
      <w:numFmt w:val="bullet"/>
      <w:lvlText w:val="•"/>
      <w:lvlJc w:val="left"/>
      <w:pPr>
        <w:ind w:left="4920" w:hanging="360"/>
      </w:pPr>
      <w:rPr>
        <w:rFonts w:hint="default"/>
        <w:lang w:val="id" w:eastAsia="en-US" w:bidi="ar-SA"/>
      </w:rPr>
    </w:lvl>
    <w:lvl w:ilvl="6" w:tentative="0">
      <w:start w:val="0"/>
      <w:numFmt w:val="bullet"/>
      <w:lvlText w:val="•"/>
      <w:lvlJc w:val="left"/>
      <w:pPr>
        <w:ind w:left="5865" w:hanging="360"/>
      </w:pPr>
      <w:rPr>
        <w:rFonts w:hint="default"/>
        <w:lang w:val="id" w:eastAsia="en-US" w:bidi="ar-SA"/>
      </w:rPr>
    </w:lvl>
    <w:lvl w:ilvl="7" w:tentative="0">
      <w:start w:val="0"/>
      <w:numFmt w:val="bullet"/>
      <w:lvlText w:val="•"/>
      <w:lvlJc w:val="left"/>
      <w:pPr>
        <w:ind w:left="6810" w:hanging="360"/>
      </w:pPr>
      <w:rPr>
        <w:rFonts w:hint="default"/>
        <w:lang w:val="id" w:eastAsia="en-US" w:bidi="ar-SA"/>
      </w:rPr>
    </w:lvl>
    <w:lvl w:ilvl="8" w:tentative="0">
      <w:start w:val="0"/>
      <w:numFmt w:val="bullet"/>
      <w:lvlText w:val="•"/>
      <w:lvlJc w:val="left"/>
      <w:pPr>
        <w:ind w:left="7755" w:hanging="360"/>
      </w:pPr>
      <w:rPr>
        <w:rFonts w:hint="default"/>
        <w:lang w:val="id" w:eastAsia="en-US" w:bidi="ar-SA"/>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88H6Vv/URLT0w4PfpvUX2NsjBWM=" w:salt="nvDj6Rx5XgpF/Mmt80t7UA=="/>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15276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1288" w:hanging="720"/>
      <w:outlineLvl w:val="1"/>
    </w:pPr>
    <w:rPr>
      <w:rFonts w:ascii="Times New Roman" w:hAnsi="Times New Roman" w:eastAsia="Times New Roman" w:cs="Times New Roman"/>
      <w:b/>
      <w:bCs/>
      <w:sz w:val="24"/>
      <w:szCs w:val="24"/>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paragraph" w:styleId="6">
    <w:name w:val="Title"/>
    <w:basedOn w:val="1"/>
    <w:qFormat/>
    <w:uiPriority w:val="1"/>
    <w:pPr>
      <w:ind w:left="3093" w:right="3734" w:firstLine="943"/>
    </w:pPr>
    <w:rPr>
      <w:rFonts w:ascii="Times New Roman" w:hAnsi="Times New Roman" w:eastAsia="Times New Roman" w:cs="Times New Roman"/>
      <w:b/>
      <w:bCs/>
      <w:sz w:val="28"/>
      <w:szCs w:val="28"/>
      <w:lang w:val="id"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288" w:hanging="360"/>
      <w:jc w:val="both"/>
    </w:pPr>
    <w:rPr>
      <w:rFonts w:ascii="Times New Roman" w:hAnsi="Times New Roman" w:eastAsia="Times New Roman" w:cs="Times New Roman"/>
      <w:lang w:val="id" w:eastAsia="en-US" w:bidi="ar-SA"/>
    </w:rPr>
  </w:style>
  <w:style w:type="paragraph" w:customStyle="1" w:styleId="9">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3916</Words>
  <Characters>25921</Characters>
  <TotalTime>0</TotalTime>
  <ScaleCrop>false</ScaleCrop>
  <LinksUpToDate>false</LinksUpToDate>
  <CharactersWithSpaces>29649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C6C3E4EFD4B2472AA5051FB11C1B588F_13</vt:lpwstr>
  </property>
</Properties>
</file>