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BEFB1">
      <w:pPr>
        <w:pStyle w:val="6"/>
        <w:spacing w:line="360" w:lineRule="auto"/>
      </w:pPr>
      <w:bookmarkStart w:id="0" w:name="_GoBack"/>
      <w:bookmarkEnd w:id="0"/>
      <w:r>
        <w:t>BAB</w:t>
      </w:r>
      <w:r>
        <w:rPr>
          <w:spacing w:val="40"/>
        </w:rPr>
        <w:t xml:space="preserve"> </w:t>
      </w:r>
      <w:r>
        <w:t xml:space="preserve">III </w:t>
      </w:r>
      <w:r>
        <w:rPr>
          <w:spacing w:val="-2"/>
        </w:rPr>
        <w:t>METODOLOGI</w:t>
      </w:r>
      <w:r>
        <w:rPr>
          <w:spacing w:val="-16"/>
        </w:rPr>
        <w:t xml:space="preserve"> </w:t>
      </w:r>
      <w:r>
        <w:rPr>
          <w:spacing w:val="-2"/>
        </w:rPr>
        <w:t>PENELITIAN</w:t>
      </w:r>
    </w:p>
    <w:p w14:paraId="1484258D">
      <w:pPr>
        <w:pStyle w:val="5"/>
        <w:spacing w:before="90"/>
        <w:rPr>
          <w:b/>
          <w:sz w:val="28"/>
        </w:rPr>
      </w:pPr>
    </w:p>
    <w:p w14:paraId="3E1AB3AC">
      <w:pPr>
        <w:pStyle w:val="2"/>
        <w:numPr>
          <w:ilvl w:val="1"/>
          <w:numId w:val="1"/>
        </w:numPr>
        <w:tabs>
          <w:tab w:val="left" w:pos="1636"/>
        </w:tabs>
        <w:spacing w:before="1" w:after="0" w:line="240" w:lineRule="auto"/>
        <w:ind w:left="1636" w:right="0" w:hanging="360"/>
        <w:jc w:val="left"/>
      </w:pPr>
      <w:r>
        <w:t>Desain</w:t>
      </w:r>
      <w:r>
        <w:rPr>
          <w:spacing w:val="-8"/>
        </w:rPr>
        <w:t xml:space="preserve"> </w:t>
      </w:r>
      <w:r>
        <w:rPr>
          <w:spacing w:val="-2"/>
        </w:rPr>
        <w:t>penelitian</w:t>
      </w:r>
    </w:p>
    <w:p w14:paraId="5D5FB123">
      <w:pPr>
        <w:pStyle w:val="5"/>
        <w:spacing w:before="276" w:line="480" w:lineRule="auto"/>
        <w:ind w:left="1276" w:right="1330" w:firstLine="720"/>
        <w:jc w:val="both"/>
      </w:pPr>
      <w:r>
        <w:drawing>
          <wp:anchor distT="0" distB="0" distL="0" distR="0" simplePos="0" relativeHeight="251660288" behindDoc="1" locked="0" layoutInCell="1" allowOverlap="1">
            <wp:simplePos x="0" y="0"/>
            <wp:positionH relativeFrom="page">
              <wp:posOffset>1457325</wp:posOffset>
            </wp:positionH>
            <wp:positionV relativeFrom="paragraph">
              <wp:posOffset>920115</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 xml:space="preserve">Adapun jenis penelitian yang penulis gunakan adalah Penelitian Tindakan Kelas (PTK). Penelitian Tindakan Kelas berasal dari Bahasa Inggris PTK sendiri disebut dengan </w:t>
      </w:r>
      <w:r>
        <w:rPr>
          <w:i/>
        </w:rPr>
        <w:t xml:space="preserve">classroom Action Research (CAR), </w:t>
      </w:r>
      <w:r>
        <w:t>yang berarti penelitian yang dilakukan pada sebuah kelas untuk mengetahui akibat tindakan yang diterapkan pada</w:t>
      </w:r>
      <w:r>
        <w:rPr>
          <w:spacing w:val="-15"/>
        </w:rPr>
        <w:t xml:space="preserve"> </w:t>
      </w:r>
      <w:r>
        <w:t>suatu</w:t>
      </w:r>
      <w:r>
        <w:rPr>
          <w:spacing w:val="-12"/>
        </w:rPr>
        <w:t xml:space="preserve"> </w:t>
      </w:r>
      <w:r>
        <w:t>subyek</w:t>
      </w:r>
      <w:r>
        <w:rPr>
          <w:spacing w:val="-13"/>
        </w:rPr>
        <w:t xml:space="preserve"> </w:t>
      </w:r>
      <w:r>
        <w:t>penelitian</w:t>
      </w:r>
      <w:r>
        <w:rPr>
          <w:spacing w:val="-13"/>
        </w:rPr>
        <w:t xml:space="preserve"> </w:t>
      </w:r>
      <w:r>
        <w:t>di</w:t>
      </w:r>
      <w:r>
        <w:rPr>
          <w:spacing w:val="-13"/>
        </w:rPr>
        <w:t xml:space="preserve"> </w:t>
      </w:r>
      <w:r>
        <w:t>kelas</w:t>
      </w:r>
      <w:r>
        <w:rPr>
          <w:spacing w:val="-13"/>
        </w:rPr>
        <w:t xml:space="preserve"> </w:t>
      </w:r>
      <w:r>
        <w:t>tersebut</w:t>
      </w:r>
      <w:r>
        <w:rPr>
          <w:spacing w:val="5"/>
        </w:rPr>
        <w:t xml:space="preserve"> </w:t>
      </w:r>
      <w:r>
        <w:t>(Mu’akimin.2014:5).</w:t>
      </w:r>
      <w:r>
        <w:rPr>
          <w:spacing w:val="-13"/>
        </w:rPr>
        <w:t xml:space="preserve"> </w:t>
      </w:r>
      <w:r>
        <w:t>PTK</w:t>
      </w:r>
      <w:r>
        <w:rPr>
          <w:spacing w:val="-15"/>
        </w:rPr>
        <w:t xml:space="preserve"> </w:t>
      </w:r>
      <w:r>
        <w:t>ini</w:t>
      </w:r>
      <w:r>
        <w:rPr>
          <w:spacing w:val="-15"/>
        </w:rPr>
        <w:t xml:space="preserve"> </w:t>
      </w:r>
      <w:r>
        <w:t>sangat cocok</w:t>
      </w:r>
      <w:r>
        <w:rPr>
          <w:spacing w:val="-15"/>
        </w:rPr>
        <w:t xml:space="preserve"> </w:t>
      </w:r>
      <w:r>
        <w:t>untuk</w:t>
      </w:r>
      <w:r>
        <w:rPr>
          <w:spacing w:val="-15"/>
        </w:rPr>
        <w:t xml:space="preserve"> </w:t>
      </w:r>
      <w:r>
        <w:t>penelitian</w:t>
      </w:r>
      <w:r>
        <w:rPr>
          <w:spacing w:val="-15"/>
        </w:rPr>
        <w:t xml:space="preserve"> </w:t>
      </w:r>
      <w:r>
        <w:t>ini</w:t>
      </w:r>
      <w:r>
        <w:rPr>
          <w:spacing w:val="-15"/>
        </w:rPr>
        <w:t xml:space="preserve"> </w:t>
      </w:r>
      <w:r>
        <w:t>karena</w:t>
      </w:r>
      <w:r>
        <w:rPr>
          <w:spacing w:val="-15"/>
        </w:rPr>
        <w:t xml:space="preserve"> </w:t>
      </w:r>
      <w:r>
        <w:t>mengangkat</w:t>
      </w:r>
      <w:r>
        <w:rPr>
          <w:spacing w:val="-15"/>
        </w:rPr>
        <w:t xml:space="preserve"> </w:t>
      </w:r>
      <w:r>
        <w:t>berbagai</w:t>
      </w:r>
      <w:r>
        <w:rPr>
          <w:spacing w:val="-15"/>
        </w:rPr>
        <w:t xml:space="preserve"> </w:t>
      </w:r>
      <w:r>
        <w:t>masalah</w:t>
      </w:r>
      <w:r>
        <w:rPr>
          <w:spacing w:val="-15"/>
        </w:rPr>
        <w:t xml:space="preserve"> </w:t>
      </w:r>
      <w:r>
        <w:t>yang</w:t>
      </w:r>
      <w:r>
        <w:rPr>
          <w:spacing w:val="-15"/>
        </w:rPr>
        <w:t xml:space="preserve"> </w:t>
      </w:r>
      <w:r>
        <w:t>terjadi</w:t>
      </w:r>
      <w:r>
        <w:rPr>
          <w:spacing w:val="-15"/>
        </w:rPr>
        <w:t xml:space="preserve"> </w:t>
      </w:r>
      <w:r>
        <w:t>dalam proses belajar mengajar.</w:t>
      </w:r>
    </w:p>
    <w:p w14:paraId="56E80366">
      <w:pPr>
        <w:pStyle w:val="5"/>
        <w:spacing w:before="1" w:line="480" w:lineRule="auto"/>
        <w:ind w:left="1276" w:right="1332" w:firstLine="720"/>
        <w:jc w:val="both"/>
      </w:pPr>
      <w:r>
        <w:t>Penelitian tindakan kelas adalah pencermatan terhadap kegiatan belajar berupa sebuah tindakan, yang sengaja dimunculkan oleh guru di dalam kelasnya sendiri dengan tujuan pelaksanaan PTK ini untuk memperbaiki proses dan meningkatkan kualitas pembelajaran. Penelitian ini menggunakan metode penelitian deskritif kuantitatif. Desain penelitian ini akan menggunakan model PTK</w:t>
      </w:r>
      <w:r>
        <w:rPr>
          <w:spacing w:val="-2"/>
        </w:rPr>
        <w:t xml:space="preserve"> </w:t>
      </w:r>
      <w:r>
        <w:t>menurut Kemmis &amp;</w:t>
      </w:r>
      <w:r>
        <w:rPr>
          <w:spacing w:val="-3"/>
        </w:rPr>
        <w:t xml:space="preserve"> </w:t>
      </w:r>
      <w:r>
        <w:t>Mc.</w:t>
      </w:r>
      <w:r>
        <w:rPr>
          <w:spacing w:val="-6"/>
        </w:rPr>
        <w:t xml:space="preserve"> </w:t>
      </w:r>
      <w:r>
        <w:t>Taggart</w:t>
      </w:r>
      <w:r>
        <w:rPr>
          <w:spacing w:val="-1"/>
        </w:rPr>
        <w:t xml:space="preserve"> </w:t>
      </w:r>
      <w:r>
        <w:t>dimana</w:t>
      </w:r>
      <w:r>
        <w:rPr>
          <w:spacing w:val="-2"/>
        </w:rPr>
        <w:t xml:space="preserve"> </w:t>
      </w:r>
      <w:r>
        <w:t>memiliki empat tahap</w:t>
      </w:r>
      <w:r>
        <w:rPr>
          <w:spacing w:val="-1"/>
        </w:rPr>
        <w:t xml:space="preserve"> </w:t>
      </w:r>
      <w:r>
        <w:t>dalam setiap siklusnya</w:t>
      </w:r>
      <w:r>
        <w:rPr>
          <w:spacing w:val="-11"/>
        </w:rPr>
        <w:t xml:space="preserve"> </w:t>
      </w:r>
      <w:r>
        <w:t>yaitu</w:t>
      </w:r>
      <w:r>
        <w:rPr>
          <w:spacing w:val="-10"/>
        </w:rPr>
        <w:t xml:space="preserve"> </w:t>
      </w:r>
      <w:r>
        <w:t>:</w:t>
      </w:r>
      <w:r>
        <w:rPr>
          <w:spacing w:val="-8"/>
        </w:rPr>
        <w:t xml:space="preserve"> </w:t>
      </w:r>
      <w:r>
        <w:t>Perencanaan,</w:t>
      </w:r>
      <w:r>
        <w:rPr>
          <w:spacing w:val="-10"/>
        </w:rPr>
        <w:t xml:space="preserve"> </w:t>
      </w:r>
      <w:r>
        <w:t>pelaksanaan,</w:t>
      </w:r>
      <w:r>
        <w:rPr>
          <w:spacing w:val="-10"/>
        </w:rPr>
        <w:t xml:space="preserve"> </w:t>
      </w:r>
      <w:r>
        <w:t>observasi</w:t>
      </w:r>
      <w:r>
        <w:rPr>
          <w:spacing w:val="-7"/>
        </w:rPr>
        <w:t xml:space="preserve"> </w:t>
      </w:r>
      <w:r>
        <w:t>dan</w:t>
      </w:r>
      <w:r>
        <w:rPr>
          <w:spacing w:val="-8"/>
        </w:rPr>
        <w:t xml:space="preserve"> </w:t>
      </w:r>
      <w:r>
        <w:t>refleksi.</w:t>
      </w:r>
      <w:r>
        <w:rPr>
          <w:spacing w:val="-7"/>
        </w:rPr>
        <w:t xml:space="preserve"> </w:t>
      </w:r>
      <w:r>
        <w:t>Semua</w:t>
      </w:r>
      <w:r>
        <w:rPr>
          <w:spacing w:val="-11"/>
        </w:rPr>
        <w:t xml:space="preserve"> </w:t>
      </w:r>
      <w:r>
        <w:t xml:space="preserve">tahapan tersebut saling terhubung, begitu pula dengan pelaksanaannya yang berlangsung antara siklus I dan siklus berikutnya. Siklus II dapat dianggap sebagai langkah tambahan atau perbaikan dari Siklus I, dan hal ini berlanjut untuk siklus </w:t>
      </w:r>
      <w:r>
        <w:rPr>
          <w:spacing w:val="-2"/>
        </w:rPr>
        <w:t>selanjutnya.</w:t>
      </w:r>
    </w:p>
    <w:p w14:paraId="11EAB4D8">
      <w:pPr>
        <w:pStyle w:val="5"/>
      </w:pPr>
    </w:p>
    <w:p w14:paraId="5F677903">
      <w:pPr>
        <w:pStyle w:val="5"/>
      </w:pPr>
    </w:p>
    <w:p w14:paraId="6B2ACFE1">
      <w:pPr>
        <w:pStyle w:val="5"/>
      </w:pPr>
    </w:p>
    <w:p w14:paraId="6E33B535">
      <w:pPr>
        <w:pStyle w:val="5"/>
      </w:pPr>
    </w:p>
    <w:p w14:paraId="64AD8F32">
      <w:pPr>
        <w:pStyle w:val="5"/>
      </w:pPr>
    </w:p>
    <w:p w14:paraId="1BA14DE5">
      <w:pPr>
        <w:pStyle w:val="5"/>
      </w:pPr>
    </w:p>
    <w:p w14:paraId="23717C44">
      <w:pPr>
        <w:pStyle w:val="5"/>
        <w:spacing w:before="80"/>
      </w:pPr>
    </w:p>
    <w:p w14:paraId="6C80A5E3">
      <w:pPr>
        <w:pStyle w:val="5"/>
        <w:ind w:left="359" w:right="420"/>
        <w:jc w:val="center"/>
      </w:pPr>
      <w:r>
        <w:rPr>
          <w:spacing w:val="-5"/>
        </w:rPr>
        <w:t>31</w:t>
      </w:r>
    </w:p>
    <w:p w14:paraId="6F5D649C">
      <w:pPr>
        <w:pStyle w:val="5"/>
        <w:spacing w:after="0"/>
        <w:jc w:val="center"/>
        <w:sectPr>
          <w:headerReference r:id="rId5" w:type="default"/>
          <w:type w:val="continuous"/>
          <w:pgSz w:w="11920" w:h="16860"/>
          <w:pgMar w:top="1600" w:right="425" w:bottom="280" w:left="992" w:header="715" w:footer="0" w:gutter="0"/>
          <w:pgNumType w:start="31"/>
          <w:cols w:space="720" w:num="1"/>
        </w:sectPr>
      </w:pPr>
    </w:p>
    <w:p w14:paraId="42A27621">
      <w:pPr>
        <w:pStyle w:val="5"/>
      </w:pPr>
    </w:p>
    <w:p w14:paraId="32EBF7C0">
      <w:pPr>
        <w:pStyle w:val="5"/>
      </w:pPr>
    </w:p>
    <w:p w14:paraId="58307906">
      <w:pPr>
        <w:pStyle w:val="5"/>
      </w:pPr>
    </w:p>
    <w:p w14:paraId="7D96C75D">
      <w:pPr>
        <w:pStyle w:val="5"/>
        <w:spacing w:before="221"/>
      </w:pPr>
    </w:p>
    <w:p w14:paraId="6BFEC5DC">
      <w:pPr>
        <w:pStyle w:val="5"/>
        <w:spacing w:before="1"/>
        <w:ind w:left="2260"/>
      </w:pPr>
      <w:r>
        <w:drawing>
          <wp:anchor distT="0" distB="0" distL="0" distR="0" simplePos="0" relativeHeight="251661312" behindDoc="1" locked="0" layoutInCell="1" allowOverlap="1">
            <wp:simplePos x="0" y="0"/>
            <wp:positionH relativeFrom="page">
              <wp:posOffset>1457325</wp:posOffset>
            </wp:positionH>
            <wp:positionV relativeFrom="paragraph">
              <wp:posOffset>1179830</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59264" behindDoc="0" locked="0" layoutInCell="1" allowOverlap="1">
                <wp:simplePos x="0" y="0"/>
                <wp:positionH relativeFrom="page">
                  <wp:posOffset>1906270</wp:posOffset>
                </wp:positionH>
                <wp:positionV relativeFrom="paragraph">
                  <wp:posOffset>751205</wp:posOffset>
                </wp:positionV>
                <wp:extent cx="2039620" cy="4216400"/>
                <wp:effectExtent l="0" t="0" r="0" b="0"/>
                <wp:wrapNone/>
                <wp:docPr id="4" name="Group 4"/>
                <wp:cNvGraphicFramePr/>
                <a:graphic xmlns:a="http://schemas.openxmlformats.org/drawingml/2006/main">
                  <a:graphicData uri="http://schemas.microsoft.com/office/word/2010/wordprocessingGroup">
                    <wpg:wgp>
                      <wpg:cNvGrpSpPr/>
                      <wpg:grpSpPr>
                        <a:xfrm>
                          <a:off x="0" y="0"/>
                          <a:ext cx="2039620" cy="4216400"/>
                          <a:chOff x="0" y="0"/>
                          <a:chExt cx="2039620" cy="4216400"/>
                        </a:xfrm>
                      </wpg:grpSpPr>
                      <wps:wsp>
                        <wps:cNvPr id="5" name="Graphic 5"/>
                        <wps:cNvSpPr/>
                        <wps:spPr>
                          <a:xfrm>
                            <a:off x="708405" y="79082"/>
                            <a:ext cx="1294130" cy="438784"/>
                          </a:xfrm>
                          <a:custGeom>
                            <a:avLst/>
                            <a:gdLst/>
                            <a:ahLst/>
                            <a:cxnLst/>
                            <a:rect l="l" t="t" r="r" b="b"/>
                            <a:pathLst>
                              <a:path w="1294130" h="438784">
                                <a:moveTo>
                                  <a:pt x="1294129" y="0"/>
                                </a:moveTo>
                                <a:lnTo>
                                  <a:pt x="0" y="0"/>
                                </a:lnTo>
                                <a:lnTo>
                                  <a:pt x="0" y="438708"/>
                                </a:lnTo>
                                <a:lnTo>
                                  <a:pt x="1294129" y="438708"/>
                                </a:lnTo>
                                <a:lnTo>
                                  <a:pt x="1294129" y="0"/>
                                </a:lnTo>
                                <a:close/>
                              </a:path>
                            </a:pathLst>
                          </a:custGeom>
                          <a:solidFill>
                            <a:srgbClr val="A9D18E"/>
                          </a:solidFill>
                        </wps:spPr>
                        <wps:bodyPr wrap="square" lIns="0" tIns="0" rIns="0" bIns="0" rtlCol="0">
                          <a:noAutofit/>
                        </wps:bodyPr>
                      </wps:wsp>
                      <wps:wsp>
                        <wps:cNvPr id="6" name="Graphic 6"/>
                        <wps:cNvSpPr/>
                        <wps:spPr>
                          <a:xfrm>
                            <a:off x="708405" y="79082"/>
                            <a:ext cx="1294130" cy="438784"/>
                          </a:xfrm>
                          <a:custGeom>
                            <a:avLst/>
                            <a:gdLst/>
                            <a:ahLst/>
                            <a:cxnLst/>
                            <a:rect l="l" t="t" r="r" b="b"/>
                            <a:pathLst>
                              <a:path w="1294130" h="438784">
                                <a:moveTo>
                                  <a:pt x="0" y="438708"/>
                                </a:moveTo>
                                <a:lnTo>
                                  <a:pt x="1294129" y="438708"/>
                                </a:lnTo>
                                <a:lnTo>
                                  <a:pt x="1294129" y="0"/>
                                </a:lnTo>
                                <a:lnTo>
                                  <a:pt x="0" y="0"/>
                                </a:lnTo>
                                <a:lnTo>
                                  <a:pt x="0" y="438708"/>
                                </a:lnTo>
                                <a:close/>
                              </a:path>
                            </a:pathLst>
                          </a:custGeom>
                          <a:ln w="12700">
                            <a:solidFill>
                              <a:srgbClr val="416F9C"/>
                            </a:solidFill>
                            <a:prstDash val="solid"/>
                          </a:ln>
                        </wps:spPr>
                        <wps:bodyPr wrap="square" lIns="0" tIns="0" rIns="0" bIns="0" rtlCol="0">
                          <a:noAutofit/>
                        </wps:bodyPr>
                      </wps:wsp>
                      <wps:wsp>
                        <wps:cNvPr id="7" name="Graphic 7"/>
                        <wps:cNvSpPr/>
                        <wps:spPr>
                          <a:xfrm>
                            <a:off x="738886" y="1737448"/>
                            <a:ext cx="1294130" cy="438784"/>
                          </a:xfrm>
                          <a:custGeom>
                            <a:avLst/>
                            <a:gdLst/>
                            <a:ahLst/>
                            <a:cxnLst/>
                            <a:rect l="l" t="t" r="r" b="b"/>
                            <a:pathLst>
                              <a:path w="1294130" h="438784">
                                <a:moveTo>
                                  <a:pt x="1294130" y="0"/>
                                </a:moveTo>
                                <a:lnTo>
                                  <a:pt x="0" y="0"/>
                                </a:lnTo>
                                <a:lnTo>
                                  <a:pt x="0" y="438708"/>
                                </a:lnTo>
                                <a:lnTo>
                                  <a:pt x="1294130" y="438708"/>
                                </a:lnTo>
                                <a:lnTo>
                                  <a:pt x="1294130" y="0"/>
                                </a:lnTo>
                                <a:close/>
                              </a:path>
                            </a:pathLst>
                          </a:custGeom>
                          <a:solidFill>
                            <a:srgbClr val="A9D18E"/>
                          </a:solidFill>
                        </wps:spPr>
                        <wps:bodyPr wrap="square" lIns="0" tIns="0" rIns="0" bIns="0" rtlCol="0">
                          <a:noAutofit/>
                        </wps:bodyPr>
                      </wps:wsp>
                      <wps:wsp>
                        <wps:cNvPr id="8" name="Graphic 8"/>
                        <wps:cNvSpPr/>
                        <wps:spPr>
                          <a:xfrm>
                            <a:off x="738886" y="1737448"/>
                            <a:ext cx="1294130" cy="438784"/>
                          </a:xfrm>
                          <a:custGeom>
                            <a:avLst/>
                            <a:gdLst/>
                            <a:ahLst/>
                            <a:cxnLst/>
                            <a:rect l="l" t="t" r="r" b="b"/>
                            <a:pathLst>
                              <a:path w="1294130" h="438784">
                                <a:moveTo>
                                  <a:pt x="0" y="438708"/>
                                </a:moveTo>
                                <a:lnTo>
                                  <a:pt x="1294130" y="438708"/>
                                </a:lnTo>
                                <a:lnTo>
                                  <a:pt x="1294130" y="0"/>
                                </a:lnTo>
                                <a:lnTo>
                                  <a:pt x="0" y="0"/>
                                </a:lnTo>
                                <a:lnTo>
                                  <a:pt x="0" y="438708"/>
                                </a:lnTo>
                                <a:close/>
                              </a:path>
                            </a:pathLst>
                          </a:custGeom>
                          <a:ln w="12700">
                            <a:solidFill>
                              <a:srgbClr val="416F9C"/>
                            </a:solidFill>
                            <a:prstDash val="solid"/>
                          </a:ln>
                        </wps:spPr>
                        <wps:bodyPr wrap="square" lIns="0" tIns="0" rIns="0" bIns="0" rtlCol="0">
                          <a:noAutofit/>
                        </wps:bodyPr>
                      </wps:wsp>
                      <wps:wsp>
                        <wps:cNvPr id="9" name="Graphic 9"/>
                        <wps:cNvSpPr/>
                        <wps:spPr>
                          <a:xfrm>
                            <a:off x="703961" y="3380575"/>
                            <a:ext cx="1294130" cy="438784"/>
                          </a:xfrm>
                          <a:custGeom>
                            <a:avLst/>
                            <a:gdLst/>
                            <a:ahLst/>
                            <a:cxnLst/>
                            <a:rect l="l" t="t" r="r" b="b"/>
                            <a:pathLst>
                              <a:path w="1294130" h="438784">
                                <a:moveTo>
                                  <a:pt x="1294130" y="0"/>
                                </a:moveTo>
                                <a:lnTo>
                                  <a:pt x="0" y="0"/>
                                </a:lnTo>
                                <a:lnTo>
                                  <a:pt x="0" y="438708"/>
                                </a:lnTo>
                                <a:lnTo>
                                  <a:pt x="1294130" y="438708"/>
                                </a:lnTo>
                                <a:lnTo>
                                  <a:pt x="1294130" y="0"/>
                                </a:lnTo>
                                <a:close/>
                              </a:path>
                            </a:pathLst>
                          </a:custGeom>
                          <a:solidFill>
                            <a:srgbClr val="A9D18E"/>
                          </a:solidFill>
                        </wps:spPr>
                        <wps:bodyPr wrap="square" lIns="0" tIns="0" rIns="0" bIns="0" rtlCol="0">
                          <a:noAutofit/>
                        </wps:bodyPr>
                      </wps:wsp>
                      <wps:wsp>
                        <wps:cNvPr id="10" name="Graphic 10"/>
                        <wps:cNvSpPr/>
                        <wps:spPr>
                          <a:xfrm>
                            <a:off x="703961" y="3380575"/>
                            <a:ext cx="1294130" cy="438784"/>
                          </a:xfrm>
                          <a:custGeom>
                            <a:avLst/>
                            <a:gdLst/>
                            <a:ahLst/>
                            <a:cxnLst/>
                            <a:rect l="l" t="t" r="r" b="b"/>
                            <a:pathLst>
                              <a:path w="1294130" h="438784">
                                <a:moveTo>
                                  <a:pt x="0" y="438708"/>
                                </a:moveTo>
                                <a:lnTo>
                                  <a:pt x="1294130" y="438708"/>
                                </a:lnTo>
                                <a:lnTo>
                                  <a:pt x="1294130" y="0"/>
                                </a:lnTo>
                                <a:lnTo>
                                  <a:pt x="0" y="0"/>
                                </a:lnTo>
                                <a:lnTo>
                                  <a:pt x="0" y="438708"/>
                                </a:lnTo>
                                <a:close/>
                              </a:path>
                            </a:pathLst>
                          </a:custGeom>
                          <a:ln w="12700">
                            <a:solidFill>
                              <a:srgbClr val="416F9C"/>
                            </a:solidFill>
                            <a:prstDash val="solid"/>
                          </a:ln>
                        </wps:spPr>
                        <wps:bodyPr wrap="square" lIns="0" tIns="0" rIns="0" bIns="0" rtlCol="0">
                          <a:noAutofit/>
                        </wps:bodyPr>
                      </wps:wsp>
                      <pic:pic xmlns:pic="http://schemas.openxmlformats.org/drawingml/2006/picture">
                        <pic:nvPicPr>
                          <pic:cNvPr id="11" name="Image 11"/>
                          <pic:cNvPicPr/>
                        </pic:nvPicPr>
                        <pic:blipFill>
                          <a:blip r:embed="rId8" cstate="print"/>
                          <a:stretch>
                            <a:fillRect/>
                          </a:stretch>
                        </pic:blipFill>
                        <pic:spPr>
                          <a:xfrm>
                            <a:off x="19811" y="3279140"/>
                            <a:ext cx="804773" cy="605040"/>
                          </a:xfrm>
                          <a:prstGeom prst="rect">
                            <a:avLst/>
                          </a:prstGeom>
                        </pic:spPr>
                      </pic:pic>
                      <pic:pic xmlns:pic="http://schemas.openxmlformats.org/drawingml/2006/picture">
                        <pic:nvPicPr>
                          <pic:cNvPr id="12" name="Image 12"/>
                          <pic:cNvPicPr/>
                        </pic:nvPicPr>
                        <pic:blipFill>
                          <a:blip r:embed="rId9" cstate="print"/>
                          <a:stretch>
                            <a:fillRect/>
                          </a:stretch>
                        </pic:blipFill>
                        <pic:spPr>
                          <a:xfrm>
                            <a:off x="249936" y="3547630"/>
                            <a:ext cx="277494" cy="76073"/>
                          </a:xfrm>
                          <a:prstGeom prst="rect">
                            <a:avLst/>
                          </a:prstGeom>
                        </pic:spPr>
                      </pic:pic>
                      <pic:pic xmlns:pic="http://schemas.openxmlformats.org/drawingml/2006/picture">
                        <pic:nvPicPr>
                          <pic:cNvPr id="13" name="Image 13"/>
                          <pic:cNvPicPr/>
                        </pic:nvPicPr>
                        <pic:blipFill>
                          <a:blip r:embed="rId10" cstate="print"/>
                          <a:stretch>
                            <a:fillRect/>
                          </a:stretch>
                        </pic:blipFill>
                        <pic:spPr>
                          <a:xfrm>
                            <a:off x="0" y="60972"/>
                            <a:ext cx="480148" cy="3745357"/>
                          </a:xfrm>
                          <a:prstGeom prst="rect">
                            <a:avLst/>
                          </a:prstGeom>
                        </pic:spPr>
                      </pic:pic>
                      <wps:wsp>
                        <wps:cNvPr id="14" name="Graphic 14"/>
                        <wps:cNvSpPr/>
                        <wps:spPr>
                          <a:xfrm>
                            <a:off x="239140" y="300113"/>
                            <a:ext cx="10795" cy="3285490"/>
                          </a:xfrm>
                          <a:custGeom>
                            <a:avLst/>
                            <a:gdLst/>
                            <a:ahLst/>
                            <a:cxnLst/>
                            <a:rect l="l" t="t" r="r" b="b"/>
                            <a:pathLst>
                              <a:path w="10795" h="3285490">
                                <a:moveTo>
                                  <a:pt x="10794" y="3285490"/>
                                </a:moveTo>
                                <a:lnTo>
                                  <a:pt x="0" y="0"/>
                                </a:lnTo>
                              </a:path>
                            </a:pathLst>
                          </a:custGeom>
                          <a:ln w="19050">
                            <a:solidFill>
                              <a:srgbClr val="000000"/>
                            </a:solidFill>
                            <a:prstDash val="solid"/>
                          </a:ln>
                        </wps:spPr>
                        <wps:bodyPr wrap="square" lIns="0" tIns="0" rIns="0" bIns="0" rtlCol="0">
                          <a:noAutofit/>
                        </wps:bodyPr>
                      </wps:wsp>
                      <pic:pic xmlns:pic="http://schemas.openxmlformats.org/drawingml/2006/picture">
                        <pic:nvPicPr>
                          <pic:cNvPr id="15" name="Image 15"/>
                          <pic:cNvPicPr/>
                        </pic:nvPicPr>
                        <pic:blipFill>
                          <a:blip r:embed="rId8" cstate="print"/>
                          <a:stretch>
                            <a:fillRect/>
                          </a:stretch>
                        </pic:blipFill>
                        <pic:spPr>
                          <a:xfrm>
                            <a:off x="10667" y="1673098"/>
                            <a:ext cx="806284" cy="605040"/>
                          </a:xfrm>
                          <a:prstGeom prst="rect">
                            <a:avLst/>
                          </a:prstGeom>
                        </pic:spPr>
                      </pic:pic>
                      <pic:pic xmlns:pic="http://schemas.openxmlformats.org/drawingml/2006/picture">
                        <pic:nvPicPr>
                          <pic:cNvPr id="16" name="Image 16"/>
                          <pic:cNvPicPr/>
                        </pic:nvPicPr>
                        <pic:blipFill>
                          <a:blip r:embed="rId11" cstate="print"/>
                          <a:stretch>
                            <a:fillRect/>
                          </a:stretch>
                        </pic:blipFill>
                        <pic:spPr>
                          <a:xfrm>
                            <a:off x="241045" y="1941969"/>
                            <a:ext cx="277494" cy="76073"/>
                          </a:xfrm>
                          <a:prstGeom prst="rect">
                            <a:avLst/>
                          </a:prstGeom>
                        </pic:spPr>
                      </pic:pic>
                      <pic:pic xmlns:pic="http://schemas.openxmlformats.org/drawingml/2006/picture">
                        <pic:nvPicPr>
                          <pic:cNvPr id="17" name="Image 17"/>
                          <pic:cNvPicPr/>
                        </pic:nvPicPr>
                        <pic:blipFill>
                          <a:blip r:embed="rId12" cstate="print"/>
                          <a:stretch>
                            <a:fillRect/>
                          </a:stretch>
                        </pic:blipFill>
                        <pic:spPr>
                          <a:xfrm>
                            <a:off x="21335" y="0"/>
                            <a:ext cx="804773" cy="605040"/>
                          </a:xfrm>
                          <a:prstGeom prst="rect">
                            <a:avLst/>
                          </a:prstGeom>
                        </pic:spPr>
                      </pic:pic>
                      <pic:pic xmlns:pic="http://schemas.openxmlformats.org/drawingml/2006/picture">
                        <pic:nvPicPr>
                          <pic:cNvPr id="18" name="Image 18"/>
                          <pic:cNvPicPr/>
                        </pic:nvPicPr>
                        <pic:blipFill>
                          <a:blip r:embed="rId13" cstate="print"/>
                          <a:stretch>
                            <a:fillRect/>
                          </a:stretch>
                        </pic:blipFill>
                        <pic:spPr>
                          <a:xfrm>
                            <a:off x="251206" y="268998"/>
                            <a:ext cx="277494" cy="76200"/>
                          </a:xfrm>
                          <a:prstGeom prst="rect">
                            <a:avLst/>
                          </a:prstGeom>
                        </pic:spPr>
                      </pic:pic>
                      <wps:wsp>
                        <wps:cNvPr id="19" name="Graphic 19"/>
                        <wps:cNvSpPr/>
                        <wps:spPr>
                          <a:xfrm>
                            <a:off x="1106805" y="599579"/>
                            <a:ext cx="891540" cy="297815"/>
                          </a:xfrm>
                          <a:custGeom>
                            <a:avLst/>
                            <a:gdLst/>
                            <a:ahLst/>
                            <a:cxnLst/>
                            <a:rect l="l" t="t" r="r" b="b"/>
                            <a:pathLst>
                              <a:path w="891540" h="297815">
                                <a:moveTo>
                                  <a:pt x="74422" y="0"/>
                                </a:moveTo>
                                <a:lnTo>
                                  <a:pt x="0" y="74549"/>
                                </a:lnTo>
                                <a:lnTo>
                                  <a:pt x="37211" y="74549"/>
                                </a:lnTo>
                                <a:lnTo>
                                  <a:pt x="37211" y="177800"/>
                                </a:lnTo>
                                <a:lnTo>
                                  <a:pt x="46608" y="224536"/>
                                </a:lnTo>
                                <a:lnTo>
                                  <a:pt x="72389" y="262636"/>
                                </a:lnTo>
                                <a:lnTo>
                                  <a:pt x="110489" y="288417"/>
                                </a:lnTo>
                                <a:lnTo>
                                  <a:pt x="157225" y="297815"/>
                                </a:lnTo>
                                <a:lnTo>
                                  <a:pt x="891539" y="297815"/>
                                </a:lnTo>
                                <a:lnTo>
                                  <a:pt x="891539" y="223393"/>
                                </a:lnTo>
                                <a:lnTo>
                                  <a:pt x="157225" y="223393"/>
                                </a:lnTo>
                                <a:lnTo>
                                  <a:pt x="139445" y="219837"/>
                                </a:lnTo>
                                <a:lnTo>
                                  <a:pt x="124968" y="210058"/>
                                </a:lnTo>
                                <a:lnTo>
                                  <a:pt x="115188" y="195580"/>
                                </a:lnTo>
                                <a:lnTo>
                                  <a:pt x="111632" y="177800"/>
                                </a:lnTo>
                                <a:lnTo>
                                  <a:pt x="111632" y="74549"/>
                                </a:lnTo>
                                <a:lnTo>
                                  <a:pt x="148970" y="74549"/>
                                </a:lnTo>
                                <a:lnTo>
                                  <a:pt x="74422" y="0"/>
                                </a:lnTo>
                                <a:close/>
                              </a:path>
                            </a:pathLst>
                          </a:custGeom>
                          <a:solidFill>
                            <a:srgbClr val="000000"/>
                          </a:solidFill>
                        </wps:spPr>
                        <wps:bodyPr wrap="square" lIns="0" tIns="0" rIns="0" bIns="0" rtlCol="0">
                          <a:noAutofit/>
                        </wps:bodyPr>
                      </wps:wsp>
                      <wps:wsp>
                        <wps:cNvPr id="20" name="Graphic 20"/>
                        <wps:cNvSpPr/>
                        <wps:spPr>
                          <a:xfrm>
                            <a:off x="1106805" y="599579"/>
                            <a:ext cx="891540" cy="297815"/>
                          </a:xfrm>
                          <a:custGeom>
                            <a:avLst/>
                            <a:gdLst/>
                            <a:ahLst/>
                            <a:cxnLst/>
                            <a:rect l="l" t="t" r="r" b="b"/>
                            <a:pathLst>
                              <a:path w="891540" h="297815">
                                <a:moveTo>
                                  <a:pt x="891539" y="297815"/>
                                </a:moveTo>
                                <a:lnTo>
                                  <a:pt x="157225" y="297815"/>
                                </a:lnTo>
                                <a:lnTo>
                                  <a:pt x="110489" y="288417"/>
                                </a:lnTo>
                                <a:lnTo>
                                  <a:pt x="72389" y="262636"/>
                                </a:lnTo>
                                <a:lnTo>
                                  <a:pt x="46608" y="224536"/>
                                </a:lnTo>
                                <a:lnTo>
                                  <a:pt x="37211" y="177800"/>
                                </a:lnTo>
                                <a:lnTo>
                                  <a:pt x="37211" y="74549"/>
                                </a:lnTo>
                                <a:lnTo>
                                  <a:pt x="0" y="74549"/>
                                </a:lnTo>
                                <a:lnTo>
                                  <a:pt x="74422" y="0"/>
                                </a:lnTo>
                                <a:lnTo>
                                  <a:pt x="148970" y="74549"/>
                                </a:lnTo>
                                <a:lnTo>
                                  <a:pt x="111632" y="74549"/>
                                </a:lnTo>
                                <a:lnTo>
                                  <a:pt x="111632" y="177800"/>
                                </a:lnTo>
                                <a:lnTo>
                                  <a:pt x="115188" y="195580"/>
                                </a:lnTo>
                                <a:lnTo>
                                  <a:pt x="124968" y="210058"/>
                                </a:lnTo>
                                <a:lnTo>
                                  <a:pt x="139445" y="219837"/>
                                </a:lnTo>
                                <a:lnTo>
                                  <a:pt x="157225" y="223393"/>
                                </a:lnTo>
                                <a:lnTo>
                                  <a:pt x="891539" y="223393"/>
                                </a:lnTo>
                                <a:lnTo>
                                  <a:pt x="891539" y="297815"/>
                                </a:lnTo>
                                <a:close/>
                              </a:path>
                            </a:pathLst>
                          </a:custGeom>
                          <a:ln w="12700">
                            <a:solidFill>
                              <a:srgbClr val="000000"/>
                            </a:solidFill>
                            <a:prstDash val="solid"/>
                          </a:ln>
                        </wps:spPr>
                        <wps:bodyPr wrap="square" lIns="0" tIns="0" rIns="0" bIns="0" rtlCol="0">
                          <a:noAutofit/>
                        </wps:bodyPr>
                      </wps:wsp>
                      <wps:wsp>
                        <wps:cNvPr id="21" name="Graphic 21"/>
                        <wps:cNvSpPr/>
                        <wps:spPr>
                          <a:xfrm>
                            <a:off x="1106805" y="2279154"/>
                            <a:ext cx="891540" cy="297815"/>
                          </a:xfrm>
                          <a:custGeom>
                            <a:avLst/>
                            <a:gdLst/>
                            <a:ahLst/>
                            <a:cxnLst/>
                            <a:rect l="l" t="t" r="r" b="b"/>
                            <a:pathLst>
                              <a:path w="891540" h="297815">
                                <a:moveTo>
                                  <a:pt x="74422" y="0"/>
                                </a:moveTo>
                                <a:lnTo>
                                  <a:pt x="0" y="74549"/>
                                </a:lnTo>
                                <a:lnTo>
                                  <a:pt x="37211" y="74549"/>
                                </a:lnTo>
                                <a:lnTo>
                                  <a:pt x="37211" y="177800"/>
                                </a:lnTo>
                                <a:lnTo>
                                  <a:pt x="46608" y="224536"/>
                                </a:lnTo>
                                <a:lnTo>
                                  <a:pt x="72389" y="262636"/>
                                </a:lnTo>
                                <a:lnTo>
                                  <a:pt x="110489" y="288416"/>
                                </a:lnTo>
                                <a:lnTo>
                                  <a:pt x="157225" y="297814"/>
                                </a:lnTo>
                                <a:lnTo>
                                  <a:pt x="891539" y="297814"/>
                                </a:lnTo>
                                <a:lnTo>
                                  <a:pt x="891539" y="223392"/>
                                </a:lnTo>
                                <a:lnTo>
                                  <a:pt x="157225" y="223392"/>
                                </a:lnTo>
                                <a:lnTo>
                                  <a:pt x="139445" y="219837"/>
                                </a:lnTo>
                                <a:lnTo>
                                  <a:pt x="124968" y="210058"/>
                                </a:lnTo>
                                <a:lnTo>
                                  <a:pt x="115188" y="195579"/>
                                </a:lnTo>
                                <a:lnTo>
                                  <a:pt x="111632" y="177800"/>
                                </a:lnTo>
                                <a:lnTo>
                                  <a:pt x="111632" y="74549"/>
                                </a:lnTo>
                                <a:lnTo>
                                  <a:pt x="148970" y="74549"/>
                                </a:lnTo>
                                <a:lnTo>
                                  <a:pt x="74422" y="0"/>
                                </a:lnTo>
                                <a:close/>
                              </a:path>
                            </a:pathLst>
                          </a:custGeom>
                          <a:solidFill>
                            <a:srgbClr val="000000"/>
                          </a:solidFill>
                        </wps:spPr>
                        <wps:bodyPr wrap="square" lIns="0" tIns="0" rIns="0" bIns="0" rtlCol="0">
                          <a:noAutofit/>
                        </wps:bodyPr>
                      </wps:wsp>
                      <wps:wsp>
                        <wps:cNvPr id="22" name="Graphic 22"/>
                        <wps:cNvSpPr/>
                        <wps:spPr>
                          <a:xfrm>
                            <a:off x="1106805" y="2279154"/>
                            <a:ext cx="891540" cy="297815"/>
                          </a:xfrm>
                          <a:custGeom>
                            <a:avLst/>
                            <a:gdLst/>
                            <a:ahLst/>
                            <a:cxnLst/>
                            <a:rect l="l" t="t" r="r" b="b"/>
                            <a:pathLst>
                              <a:path w="891540" h="297815">
                                <a:moveTo>
                                  <a:pt x="891539" y="297814"/>
                                </a:moveTo>
                                <a:lnTo>
                                  <a:pt x="157225" y="297814"/>
                                </a:lnTo>
                                <a:lnTo>
                                  <a:pt x="110489" y="288416"/>
                                </a:lnTo>
                                <a:lnTo>
                                  <a:pt x="72389" y="262636"/>
                                </a:lnTo>
                                <a:lnTo>
                                  <a:pt x="46608" y="224536"/>
                                </a:lnTo>
                                <a:lnTo>
                                  <a:pt x="37211" y="177800"/>
                                </a:lnTo>
                                <a:lnTo>
                                  <a:pt x="37211" y="74549"/>
                                </a:lnTo>
                                <a:lnTo>
                                  <a:pt x="0" y="74549"/>
                                </a:lnTo>
                                <a:lnTo>
                                  <a:pt x="74422" y="0"/>
                                </a:lnTo>
                                <a:lnTo>
                                  <a:pt x="148970" y="74549"/>
                                </a:lnTo>
                                <a:lnTo>
                                  <a:pt x="111632" y="74549"/>
                                </a:lnTo>
                                <a:lnTo>
                                  <a:pt x="111632" y="177800"/>
                                </a:lnTo>
                                <a:lnTo>
                                  <a:pt x="115188" y="195579"/>
                                </a:lnTo>
                                <a:lnTo>
                                  <a:pt x="124968" y="210058"/>
                                </a:lnTo>
                                <a:lnTo>
                                  <a:pt x="139445" y="219837"/>
                                </a:lnTo>
                                <a:lnTo>
                                  <a:pt x="157225" y="223392"/>
                                </a:lnTo>
                                <a:lnTo>
                                  <a:pt x="891539" y="223392"/>
                                </a:lnTo>
                                <a:lnTo>
                                  <a:pt x="891539" y="297814"/>
                                </a:lnTo>
                                <a:close/>
                              </a:path>
                            </a:pathLst>
                          </a:custGeom>
                          <a:ln w="12700">
                            <a:solidFill>
                              <a:srgbClr val="000000"/>
                            </a:solidFill>
                            <a:prstDash val="solid"/>
                          </a:ln>
                        </wps:spPr>
                        <wps:bodyPr wrap="square" lIns="0" tIns="0" rIns="0" bIns="0" rtlCol="0">
                          <a:noAutofit/>
                        </wps:bodyPr>
                      </wps:wsp>
                      <wps:wsp>
                        <wps:cNvPr id="23" name="Graphic 23"/>
                        <wps:cNvSpPr/>
                        <wps:spPr>
                          <a:xfrm>
                            <a:off x="1026160" y="3911739"/>
                            <a:ext cx="891540" cy="297815"/>
                          </a:xfrm>
                          <a:custGeom>
                            <a:avLst/>
                            <a:gdLst/>
                            <a:ahLst/>
                            <a:cxnLst/>
                            <a:rect l="l" t="t" r="r" b="b"/>
                            <a:pathLst>
                              <a:path w="891540" h="297815">
                                <a:moveTo>
                                  <a:pt x="74421" y="0"/>
                                </a:moveTo>
                                <a:lnTo>
                                  <a:pt x="0" y="74549"/>
                                </a:lnTo>
                                <a:lnTo>
                                  <a:pt x="37211" y="74549"/>
                                </a:lnTo>
                                <a:lnTo>
                                  <a:pt x="37211" y="177800"/>
                                </a:lnTo>
                                <a:lnTo>
                                  <a:pt x="46608" y="224536"/>
                                </a:lnTo>
                                <a:lnTo>
                                  <a:pt x="72389" y="262636"/>
                                </a:lnTo>
                                <a:lnTo>
                                  <a:pt x="110489" y="288416"/>
                                </a:lnTo>
                                <a:lnTo>
                                  <a:pt x="157225" y="297814"/>
                                </a:lnTo>
                                <a:lnTo>
                                  <a:pt x="891540" y="297814"/>
                                </a:lnTo>
                                <a:lnTo>
                                  <a:pt x="891540" y="223392"/>
                                </a:lnTo>
                                <a:lnTo>
                                  <a:pt x="157225" y="223392"/>
                                </a:lnTo>
                                <a:lnTo>
                                  <a:pt x="139445" y="219837"/>
                                </a:lnTo>
                                <a:lnTo>
                                  <a:pt x="124968" y="210057"/>
                                </a:lnTo>
                                <a:lnTo>
                                  <a:pt x="115188" y="195579"/>
                                </a:lnTo>
                                <a:lnTo>
                                  <a:pt x="111632" y="177800"/>
                                </a:lnTo>
                                <a:lnTo>
                                  <a:pt x="111632" y="74549"/>
                                </a:lnTo>
                                <a:lnTo>
                                  <a:pt x="148844" y="74549"/>
                                </a:lnTo>
                                <a:lnTo>
                                  <a:pt x="74421" y="0"/>
                                </a:lnTo>
                                <a:close/>
                              </a:path>
                            </a:pathLst>
                          </a:custGeom>
                          <a:solidFill>
                            <a:srgbClr val="000000"/>
                          </a:solidFill>
                        </wps:spPr>
                        <wps:bodyPr wrap="square" lIns="0" tIns="0" rIns="0" bIns="0" rtlCol="0">
                          <a:noAutofit/>
                        </wps:bodyPr>
                      </wps:wsp>
                      <wps:wsp>
                        <wps:cNvPr id="24" name="Graphic 24"/>
                        <wps:cNvSpPr/>
                        <wps:spPr>
                          <a:xfrm>
                            <a:off x="1026160" y="3911739"/>
                            <a:ext cx="891540" cy="297815"/>
                          </a:xfrm>
                          <a:custGeom>
                            <a:avLst/>
                            <a:gdLst/>
                            <a:ahLst/>
                            <a:cxnLst/>
                            <a:rect l="l" t="t" r="r" b="b"/>
                            <a:pathLst>
                              <a:path w="891540" h="297815">
                                <a:moveTo>
                                  <a:pt x="891540" y="297814"/>
                                </a:moveTo>
                                <a:lnTo>
                                  <a:pt x="157225" y="297814"/>
                                </a:lnTo>
                                <a:lnTo>
                                  <a:pt x="110489" y="288416"/>
                                </a:lnTo>
                                <a:lnTo>
                                  <a:pt x="72389" y="262636"/>
                                </a:lnTo>
                                <a:lnTo>
                                  <a:pt x="46608" y="224536"/>
                                </a:lnTo>
                                <a:lnTo>
                                  <a:pt x="37211" y="177800"/>
                                </a:lnTo>
                                <a:lnTo>
                                  <a:pt x="37211" y="74549"/>
                                </a:lnTo>
                                <a:lnTo>
                                  <a:pt x="0" y="74549"/>
                                </a:lnTo>
                                <a:lnTo>
                                  <a:pt x="74421" y="0"/>
                                </a:lnTo>
                                <a:lnTo>
                                  <a:pt x="148844" y="74549"/>
                                </a:lnTo>
                                <a:lnTo>
                                  <a:pt x="111632" y="74549"/>
                                </a:lnTo>
                                <a:lnTo>
                                  <a:pt x="111632" y="177800"/>
                                </a:lnTo>
                                <a:lnTo>
                                  <a:pt x="115188" y="195579"/>
                                </a:lnTo>
                                <a:lnTo>
                                  <a:pt x="124968" y="210057"/>
                                </a:lnTo>
                                <a:lnTo>
                                  <a:pt x="139445" y="219837"/>
                                </a:lnTo>
                                <a:lnTo>
                                  <a:pt x="157225" y="223392"/>
                                </a:lnTo>
                                <a:lnTo>
                                  <a:pt x="891540" y="223392"/>
                                </a:lnTo>
                                <a:lnTo>
                                  <a:pt x="891540" y="297814"/>
                                </a:lnTo>
                                <a:close/>
                              </a:path>
                            </a:pathLst>
                          </a:custGeom>
                          <a:ln w="12700">
                            <a:solidFill>
                              <a:srgbClr val="000000"/>
                            </a:solidFill>
                            <a:prstDash val="solid"/>
                          </a:ln>
                        </wps:spPr>
                        <wps:bodyPr wrap="square" lIns="0" tIns="0" rIns="0" bIns="0" rtlCol="0">
                          <a:noAutofit/>
                        </wps:bodyPr>
                      </wps:wsp>
                      <wps:wsp>
                        <wps:cNvPr id="25" name="Textbox 25"/>
                        <wps:cNvSpPr txBox="1"/>
                        <wps:spPr>
                          <a:xfrm>
                            <a:off x="1078357" y="204948"/>
                            <a:ext cx="511175" cy="168910"/>
                          </a:xfrm>
                          <a:prstGeom prst="rect">
                            <a:avLst/>
                          </a:prstGeom>
                        </wps:spPr>
                        <wps:txbx>
                          <w:txbxContent>
                            <w:p w14:paraId="3562CEBE">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s:wsp>
                        <wps:cNvPr id="26" name="Textbox 26"/>
                        <wps:cNvSpPr txBox="1"/>
                        <wps:spPr>
                          <a:xfrm>
                            <a:off x="1108836" y="1863441"/>
                            <a:ext cx="511175" cy="168910"/>
                          </a:xfrm>
                          <a:prstGeom prst="rect">
                            <a:avLst/>
                          </a:prstGeom>
                        </wps:spPr>
                        <wps:txbx>
                          <w:txbxContent>
                            <w:p w14:paraId="43498118">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s:wsp>
                        <wps:cNvPr id="27" name="Textbox 27"/>
                        <wps:cNvSpPr txBox="1"/>
                        <wps:spPr>
                          <a:xfrm>
                            <a:off x="1073785" y="3508090"/>
                            <a:ext cx="511175" cy="168910"/>
                          </a:xfrm>
                          <a:prstGeom prst="rect">
                            <a:avLst/>
                          </a:prstGeom>
                        </wps:spPr>
                        <wps:txbx>
                          <w:txbxContent>
                            <w:p w14:paraId="183C391E">
                              <w:pPr>
                                <w:spacing w:before="0" w:line="266" w:lineRule="exact"/>
                                <w:ind w:left="0" w:right="0" w:firstLine="0"/>
                                <w:jc w:val="left"/>
                                <w:rPr>
                                  <w:sz w:val="24"/>
                                </w:rPr>
                              </w:pPr>
                              <w:r>
                                <w:rPr>
                                  <w:spacing w:val="-2"/>
                                  <w:sz w:val="24"/>
                                </w:rPr>
                                <w:t>Refleksi</w:t>
                              </w:r>
                            </w:p>
                          </w:txbxContent>
                        </wps:txbx>
                        <wps:bodyPr wrap="square" lIns="0" tIns="0" rIns="0" bIns="0" rtlCol="0">
                          <a:noAutofit/>
                        </wps:bodyPr>
                      </wps:wsp>
                    </wpg:wgp>
                  </a:graphicData>
                </a:graphic>
              </wp:anchor>
            </w:drawing>
          </mc:Choice>
          <mc:Fallback>
            <w:pict>
              <v:group id="_x0000_s1026" o:spid="_x0000_s1026" o:spt="203" style="position:absolute;left:0pt;margin-left:150.1pt;margin-top:59.15pt;height:332pt;width:160.6pt;mso-position-horizontal-relative:page;z-index:251659264;mso-width-relative:page;mso-height-relative:page;" coordsize="2039620,4216400" o:gfxdata="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">
                <o:lock v:ext="edit" aspectratio="f"/>
                <v:shape id="Graphic 5" o:spid="_x0000_s1026" o:spt="100" style="position:absolute;left:708405;top:79082;height:438784;width:1294130;" fillcolor="#A9D18E" filled="t" stroked="f" coordsize="1294130,438784" o:gfxdata="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KGWPrsAAADa&#10;AAAADwAAAAAAAAABACAAAAAiAAAAZHJzL2Rvd25yZXYueG1sUEsBAhQAFAAAAAgAh07iQDMvBZ47&#10;AAAAOQAAABAAAAAAAAAAAQAgAAAACgEAAGRycy9zaGFwZXhtbC54bWxQSwUGAAAAAAYABgBbAQAA&#10;tAMAAAAA&#10;" path="m1294129,0l0,0,0,438708,1294129,438708,1294129,0xe">
                  <v:fill on="t" focussize="0,0"/>
                  <v:stroke on="f"/>
                  <v:imagedata o:title=""/>
                  <o:lock v:ext="edit" aspectratio="f"/>
                  <v:textbox inset="0mm,0mm,0mm,0mm"/>
                </v:shape>
                <v:shape id="Graphic 6" o:spid="_x0000_s1026" o:spt="100" style="position:absolute;left:708405;top:79082;height:438784;width:1294130;" filled="f" stroked="t" coordsize="1294130,438784" o:gfxdata="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6+wvbgAAADaAAAA&#10;DwAAAAAAAAABACAAAAAiAAAAZHJzL2Rvd25yZXYueG1sUEsBAhQAFAAAAAgAh07iQDMvBZ47AAAA&#10;OQAAABAAAAAAAAAAAQAgAAAABwEAAGRycy9zaGFwZXhtbC54bWxQSwUGAAAAAAYABgBbAQAAsQMA&#10;AAAA&#10;" path="m0,438708l1294129,438708,1294129,0,0,0,0,438708xe">
                  <v:fill on="f" focussize="0,0"/>
                  <v:stroke weight="1pt" color="#416F9C" joinstyle="round"/>
                  <v:imagedata o:title=""/>
                  <o:lock v:ext="edit" aspectratio="f"/>
                  <v:textbox inset="0mm,0mm,0mm,0mm"/>
                </v:shape>
                <v:shape id="Graphic 7" o:spid="_x0000_s1026" o:spt="100" style="position:absolute;left:738886;top:1737448;height:438784;width:1294130;" fillcolor="#A9D18E" filled="t" stroked="f" coordsize="1294130,438784" o:gfxdata="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t0rsAAADa&#10;AAAADwAAAAAAAAABACAAAAAiAAAAZHJzL2Rvd25yZXYueG1sUEsBAhQAFAAAAAgAh07iQDMvBZ47&#10;AAAAOQAAABAAAAAAAAAAAQAgAAAACgEAAGRycy9zaGFwZXhtbC54bWxQSwUGAAAAAAYABgBbAQAA&#10;tAMAAAAA&#10;" path="m1294130,0l0,0,0,438708,1294130,438708,1294130,0xe">
                  <v:fill on="t" focussize="0,0"/>
                  <v:stroke on="f"/>
                  <v:imagedata o:title=""/>
                  <o:lock v:ext="edit" aspectratio="f"/>
                  <v:textbox inset="0mm,0mm,0mm,0mm"/>
                </v:shape>
                <v:shape id="Graphic 8" o:spid="_x0000_s1026" o:spt="100" style="position:absolute;left:738886;top:1737448;height:438784;width:1294130;" filled="f" stroked="t" coordsize="1294130,438784" o:gfxdata="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8XyBVLUAAADaAAAADwAA&#10;AAAAAAABACAAAAAiAAAAZHJzL2Rvd25yZXYueG1sUEsBAhQAFAAAAAgAh07iQDMvBZ47AAAAOQAA&#10;ABAAAAAAAAAAAQAgAAAABAEAAGRycy9zaGFwZXhtbC54bWxQSwUGAAAAAAYABgBbAQAArgMAAAAA&#10;" path="m0,438708l1294130,438708,1294130,0,0,0,0,438708xe">
                  <v:fill on="f" focussize="0,0"/>
                  <v:stroke weight="1pt" color="#416F9C" joinstyle="round"/>
                  <v:imagedata o:title=""/>
                  <o:lock v:ext="edit" aspectratio="f"/>
                  <v:textbox inset="0mm,0mm,0mm,0mm"/>
                </v:shape>
                <v:shape id="Graphic 9" o:spid="_x0000_s1026" o:spt="100" style="position:absolute;left:703961;top:3380575;height:438784;width:1294130;" fillcolor="#A9D18E" filled="t" stroked="f" coordsize="1294130,438784" o:gfxdata="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ycO7sAAADa&#10;AAAADwAAAAAAAAABACAAAAAiAAAAZHJzL2Rvd25yZXYueG1sUEsBAhQAFAAAAAgAh07iQDMvBZ47&#10;AAAAOQAAABAAAAAAAAAAAQAgAAAACgEAAGRycy9zaGFwZXhtbC54bWxQSwUGAAAAAAYABgBbAQAA&#10;tAMAAAAA&#10;" path="m1294130,0l0,0,0,438708,1294130,438708,1294130,0xe">
                  <v:fill on="t" focussize="0,0"/>
                  <v:stroke on="f"/>
                  <v:imagedata o:title=""/>
                  <o:lock v:ext="edit" aspectratio="f"/>
                  <v:textbox inset="0mm,0mm,0mm,0mm"/>
                </v:shape>
                <v:shape id="Graphic 10" o:spid="_x0000_s1026" o:spt="100" style="position:absolute;left:703961;top:3380575;height:438784;width:1294130;" filled="f" stroked="t" coordsize="1294130,438784" o:gfxdata="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3RQM+8AAAA&#10;2wAAAA8AAAAAAAAAAQAgAAAAIgAAAGRycy9kb3ducmV2LnhtbFBLAQIUABQAAAAIAIdO4kAzLwWe&#10;OwAAADkAAAAQAAAAAAAAAAEAIAAAAAsBAABkcnMvc2hhcGV4bWwueG1sUEsFBgAAAAAGAAYAWwEA&#10;ALUDAAAAAA==&#10;" path="m0,438708l1294130,438708,1294130,0,0,0,0,438708xe">
                  <v:fill on="f" focussize="0,0"/>
                  <v:stroke weight="1pt" color="#416F9C" joinstyle="round"/>
                  <v:imagedata o:title=""/>
                  <o:lock v:ext="edit" aspectratio="f"/>
                  <v:textbox inset="0mm,0mm,0mm,0mm"/>
                </v:shape>
                <v:shape id="Image 11" o:spid="_x0000_s1026" o:spt="75" type="#_x0000_t75" style="position:absolute;left:19811;top:3279140;height:605040;width:804773;" filled="f" o:preferrelative="t" stroked="f" coordsize="21600,21600" o:gfxdata="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yKQfrsAAADb&#10;AAAADwAAAAAAAAABACAAAAAiAAAAZHJzL2Rvd25yZXYueG1sUEsBAhQAFAAAAAgAh07iQDMvBZ47&#10;AAAAOQAAABAAAAAAAAAAAQAgAAAACgEAAGRycy9zaGFwZXhtbC54bWxQSwUGAAAAAAYABgBbAQAA&#10;tAMAAAAA&#10;">
                  <v:fill on="f" focussize="0,0"/>
                  <v:stroke on="f"/>
                  <v:imagedata r:id="rId8" o:title=""/>
                  <o:lock v:ext="edit" aspectratio="f"/>
                </v:shape>
                <v:shape id="Image 12" o:spid="_x0000_s1026" o:spt="75" type="#_x0000_t75" style="position:absolute;left:249936;top:3547630;height:76073;width:277494;" filled="f" o:preferrelative="t" stroked="f" coordsize="21600,21600" o:gfxdata="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L3+gugAAANsA&#10;AAAPAAAAAAAAAAEAIAAAACIAAABkcnMvZG93bnJldi54bWxQSwECFAAUAAAACACHTuJAMy8FnjsA&#10;AAA5AAAAEAAAAAAAAAABACAAAAAJAQAAZHJzL3NoYXBleG1sLnhtbFBLBQYAAAAABgAGAFsBAACz&#10;AwAAAAA=&#10;">
                  <v:fill on="f" focussize="0,0"/>
                  <v:stroke on="f"/>
                  <v:imagedata r:id="rId9" o:title=""/>
                  <o:lock v:ext="edit" aspectratio="f"/>
                </v:shape>
                <v:shape id="Image 13" o:spid="_x0000_s1026" o:spt="75" type="#_x0000_t75" style="position:absolute;left:0;top:60972;height:3745357;width:480148;" filled="f" o:preferrelative="t" stroked="f" coordsize="21600,21600" o:gfxdata="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iXVfugAAANsA&#10;AAAPAAAAAAAAAAEAIAAAACIAAABkcnMvZG93bnJldi54bWxQSwECFAAUAAAACACHTuJAMy8FnjsA&#10;AAA5AAAAEAAAAAAAAAABACAAAAAJAQAAZHJzL3NoYXBleG1sLnhtbFBLBQYAAAAABgAGAFsBAACz&#10;AwAAAAA=&#10;">
                  <v:fill on="f" focussize="0,0"/>
                  <v:stroke on="f"/>
                  <v:imagedata r:id="rId10" o:title=""/>
                  <o:lock v:ext="edit" aspectratio="f"/>
                </v:shape>
                <v:shape id="Graphic 14" o:spid="_x0000_s1026" o:spt="100" style="position:absolute;left:239140;top:300113;height:3285490;width:10795;" filled="f" stroked="t" coordsize="10795,3285490" o:gfxdata="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2A/TvQAA&#10;ANsAAAAPAAAAAAAAAAEAIAAAACIAAABkcnMvZG93bnJldi54bWxQSwECFAAUAAAACACHTuJAMy8F&#10;njsAAAA5AAAAEAAAAAAAAAABACAAAAAMAQAAZHJzL3NoYXBleG1sLnhtbFBLBQYAAAAABgAGAFsB&#10;AAC2AwAAAAA=&#10;" path="m10794,3285490l0,0e">
                  <v:fill on="f" focussize="0,0"/>
                  <v:stroke weight="1.5pt" color="#000000" joinstyle="round"/>
                  <v:imagedata o:title=""/>
                  <o:lock v:ext="edit" aspectratio="f"/>
                  <v:textbox inset="0mm,0mm,0mm,0mm"/>
                </v:shape>
                <v:shape id="Image 15" o:spid="_x0000_s1026" o:spt="75" type="#_x0000_t75" style="position:absolute;left:10667;top:1673098;height:605040;width:806284;" filled="f" o:preferrelative="t" stroked="f" coordsize="21600,21600" o:gfxdata="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AZln25AAAA2wAA&#10;AA8AAAAAAAAAAQAgAAAAIgAAAGRycy9kb3ducmV2LnhtbFBLAQIUABQAAAAIAIdO4kAzLwWeOwAA&#10;ADkAAAAQAAAAAAAAAAEAIAAAAAgBAABkcnMvc2hhcGV4bWwueG1sUEsFBgAAAAAGAAYAWwEAALID&#10;AAAAAA==&#10;">
                  <v:fill on="f" focussize="0,0"/>
                  <v:stroke on="f"/>
                  <v:imagedata r:id="rId8" o:title=""/>
                  <o:lock v:ext="edit" aspectratio="f"/>
                </v:shape>
                <v:shape id="Image 16" o:spid="_x0000_s1026" o:spt="75" type="#_x0000_t75" style="position:absolute;left:241045;top:1941969;height:76073;width:277494;" filled="f" o:preferrelative="t" stroked="f" coordsize="21600,21600" o:gfxdata="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FdMVrUAAADbAAAADwAA&#10;AAAAAAABACAAAAAiAAAAZHJzL2Rvd25yZXYueG1sUEsBAhQAFAAAAAgAh07iQDMvBZ47AAAAOQAA&#10;ABAAAAAAAAAAAQAgAAAABAEAAGRycy9zaGFwZXhtbC54bWxQSwUGAAAAAAYABgBbAQAArgMAAAAA&#10;">
                  <v:fill on="f" focussize="0,0"/>
                  <v:stroke on="f"/>
                  <v:imagedata r:id="rId11" o:title=""/>
                  <o:lock v:ext="edit" aspectratio="f"/>
                </v:shape>
                <v:shape id="Image 17" o:spid="_x0000_s1026" o:spt="75" type="#_x0000_t75" style="position:absolute;left:21335;top:0;height:605040;width:804773;" filled="f" o:preferrelative="t" stroked="f" coordsize="21600,21600" o:gfxdata="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f8Bi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Image 18" o:spid="_x0000_s1026" o:spt="75" type="#_x0000_t75" style="position:absolute;left:251206;top:268998;height:76200;width:277494;" filled="f" o:preferrelative="t" stroked="f" coordsize="21600,21600" o:gfxdata="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qerv74A&#10;AADbAAAADwAAAAAAAAABACAAAAAiAAAAZHJzL2Rvd25yZXYueG1sUEsBAhQAFAAAAAgAh07iQDMv&#10;BZ47AAAAOQAAABAAAAAAAAAAAQAgAAAADQEAAGRycy9zaGFwZXhtbC54bWxQSwUGAAAAAAYABgBb&#10;AQAAtwMAAAAA&#10;">
                  <v:fill on="f" focussize="0,0"/>
                  <v:stroke on="f"/>
                  <v:imagedata r:id="rId13" o:title=""/>
                  <o:lock v:ext="edit" aspectratio="f"/>
                </v:shape>
                <v:shape id="Graphic 19" o:spid="_x0000_s1026" o:spt="100" style="position:absolute;left:1106805;top:599579;height:297815;width:891540;" fillcolor="#000000" filled="t" stroked="f" coordsize="891540,297815" o:gfxdata="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yf4rsAAADb&#10;AAAADwAAAAAAAAABACAAAAAiAAAAZHJzL2Rvd25yZXYueG1sUEsBAhQAFAAAAAgAh07iQDMvBZ47&#10;AAAAOQAAABAAAAAAAAAAAQAgAAAACgEAAGRycy9zaGFwZXhtbC54bWxQSwUGAAAAAAYABgBbAQAA&#10;tAMAAAAA&#10;" path="m74422,0l0,74549,37211,74549,37211,177800,46608,224536,72389,262636,110489,288417,157225,297815,891539,297815,891539,223393,157225,223393,139445,219837,124968,210058,115188,195580,111632,177800,111632,74549,148970,74549,74422,0xe">
                  <v:fill on="t" focussize="0,0"/>
                  <v:stroke on="f"/>
                  <v:imagedata o:title=""/>
                  <o:lock v:ext="edit" aspectratio="f"/>
                  <v:textbox inset="0mm,0mm,0mm,0mm"/>
                </v:shape>
                <v:shape id="Graphic 20" o:spid="_x0000_s1026" o:spt="100" style="position:absolute;left:1106805;top:599579;height:297815;width:891540;" filled="f" stroked="t" coordsize="891540,297815" o:gfxdata="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XivO5AAAA2wAA&#10;AA8AAAAAAAAAAQAgAAAAIgAAAGRycy9kb3ducmV2LnhtbFBLAQIUABQAAAAIAIdO4kAzLwWeOwAA&#10;ADkAAAAQAAAAAAAAAAEAIAAAAAgBAABkcnMvc2hhcGV4bWwueG1sUEsFBgAAAAAGAAYAWwEAALID&#10;AAAAAA==&#10;" path="m891539,297815l157225,297815,110489,288417,72389,262636,46608,224536,37211,177800,37211,74549,0,74549,74422,0,148970,74549,111632,74549,111632,177800,115188,195580,124968,210058,139445,219837,157225,223393,891539,223393,891539,297815xe">
                  <v:fill on="f" focussize="0,0"/>
                  <v:stroke weight="1pt" color="#000000" joinstyle="round"/>
                  <v:imagedata o:title=""/>
                  <o:lock v:ext="edit" aspectratio="f"/>
                  <v:textbox inset="0mm,0mm,0mm,0mm"/>
                </v:shape>
                <v:shape id="Graphic 21" o:spid="_x0000_s1026" o:spt="100" style="position:absolute;left:1106805;top:2279154;height:297815;width:891540;" fillcolor="#000000" filled="t" stroked="f" coordsize="891540,297815" o:gfxdata="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tllZvQAA&#10;ANsAAAAPAAAAAAAAAAEAIAAAACIAAABkcnMvZG93bnJldi54bWxQSwECFAAUAAAACACHTuJAMy8F&#10;njsAAAA5AAAAEAAAAAAAAAABACAAAAAMAQAAZHJzL3NoYXBleG1sLnhtbFBLBQYAAAAABgAGAFsB&#10;AAC2AwAAAAA=&#10;" path="m74422,0l0,74549,37211,74549,37211,177800,46608,224536,72389,262636,110489,288416,157225,297814,891539,297814,891539,223392,157225,223392,139445,219837,124968,210058,115188,195579,111632,177800,111632,74549,148970,74549,74422,0xe">
                  <v:fill on="t" focussize="0,0"/>
                  <v:stroke on="f"/>
                  <v:imagedata o:title=""/>
                  <o:lock v:ext="edit" aspectratio="f"/>
                  <v:textbox inset="0mm,0mm,0mm,0mm"/>
                </v:shape>
                <v:shape id="Graphic 22" o:spid="_x0000_s1026" o:spt="100" style="position:absolute;left:1106805;top:2279154;height:297815;width:891540;" filled="f" stroked="t" coordsize="891540,297815" o:gfxdata="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8mxH74A&#10;AADbAAAADwAAAAAAAAABACAAAAAiAAAAZHJzL2Rvd25yZXYueG1sUEsBAhQAFAAAAAgAh07iQDMv&#10;BZ47AAAAOQAAABAAAAAAAAAAAQAgAAAADQEAAGRycy9zaGFwZXhtbC54bWxQSwUGAAAAAAYABgBb&#10;AQAAtwMAAAAA&#10;" path="m891539,297814l157225,297814,110489,288416,72389,262636,46608,224536,37211,177800,37211,74549,0,74549,74422,0,148970,74549,111632,74549,111632,177800,115188,195579,124968,210058,139445,219837,157225,223392,891539,223392,891539,297814xe">
                  <v:fill on="f" focussize="0,0"/>
                  <v:stroke weight="1pt" color="#000000" joinstyle="round"/>
                  <v:imagedata o:title=""/>
                  <o:lock v:ext="edit" aspectratio="f"/>
                  <v:textbox inset="0mm,0mm,0mm,0mm"/>
                </v:shape>
                <v:shape id="Graphic 23" o:spid="_x0000_s1026" o:spt="100" style="position:absolute;left:1026160;top:3911739;height:297815;width:891540;" fillcolor="#000000" filled="t" stroked="f" coordsize="891540,297815" o:gfxdata="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GK1vQAA&#10;ANsAAAAPAAAAAAAAAAEAIAAAACIAAABkcnMvZG93bnJldi54bWxQSwECFAAUAAAACACHTuJAMy8F&#10;njsAAAA5AAAAEAAAAAAAAAABACAAAAAMAQAAZHJzL3NoYXBleG1sLnhtbFBLBQYAAAAABgAGAFsB&#10;AAC2AwAAAAA=&#10;" path="m74421,0l0,74549,37211,74549,37211,177800,46608,224536,72389,262636,110489,288416,157225,297814,891540,297814,891540,223392,157225,223392,139445,219837,124968,210057,115188,195579,111632,177800,111632,74549,148844,74549,74421,0xe">
                  <v:fill on="t" focussize="0,0"/>
                  <v:stroke on="f"/>
                  <v:imagedata o:title=""/>
                  <o:lock v:ext="edit" aspectratio="f"/>
                  <v:textbox inset="0mm,0mm,0mm,0mm"/>
                </v:shape>
                <v:shape id="Graphic 24" o:spid="_x0000_s1026" o:spt="100" style="position:absolute;left:1026160;top:3911739;height:297815;width:891540;" filled="f" stroked="t" coordsize="891540,297815" o:gfxdata="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2yM8L4A&#10;AADbAAAADwAAAAAAAAABACAAAAAiAAAAZHJzL2Rvd25yZXYueG1sUEsBAhQAFAAAAAgAh07iQDMv&#10;BZ47AAAAOQAAABAAAAAAAAAAAQAgAAAADQEAAGRycy9zaGFwZXhtbC54bWxQSwUGAAAAAAYABgBb&#10;AQAAtwMAAAAA&#10;" path="m891540,297814l157225,297814,110489,288416,72389,262636,46608,224536,37211,177800,37211,74549,0,74549,74421,0,148844,74549,111632,74549,111632,177800,115188,195579,124968,210057,139445,219837,157225,223392,891540,223392,891540,297814xe">
                  <v:fill on="f" focussize="0,0"/>
                  <v:stroke weight="1pt" color="#000000" joinstyle="round"/>
                  <v:imagedata o:title=""/>
                  <o:lock v:ext="edit" aspectratio="f"/>
                  <v:textbox inset="0mm,0mm,0mm,0mm"/>
                </v:shape>
                <v:shape id="Textbox 25" o:spid="_x0000_s1026" o:spt="202" type="#_x0000_t202" style="position:absolute;left:1078357;top:204948;height:168910;width:511175;"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562CEBE">
                        <w:pPr>
                          <w:spacing w:before="0" w:line="266" w:lineRule="exact"/>
                          <w:ind w:left="0" w:right="0" w:firstLine="0"/>
                          <w:jc w:val="left"/>
                          <w:rPr>
                            <w:sz w:val="24"/>
                          </w:rPr>
                        </w:pPr>
                        <w:r>
                          <w:rPr>
                            <w:spacing w:val="-2"/>
                            <w:sz w:val="24"/>
                          </w:rPr>
                          <w:t>Refleksi</w:t>
                        </w:r>
                      </w:p>
                    </w:txbxContent>
                  </v:textbox>
                </v:shape>
                <v:shape id="Textbox 26" o:spid="_x0000_s1026" o:spt="202" type="#_x0000_t202" style="position:absolute;left:1108836;top:1863441;height:168910;width:511175;"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3498118">
                        <w:pPr>
                          <w:spacing w:before="0" w:line="266" w:lineRule="exact"/>
                          <w:ind w:left="0" w:right="0" w:firstLine="0"/>
                          <w:jc w:val="left"/>
                          <w:rPr>
                            <w:sz w:val="24"/>
                          </w:rPr>
                        </w:pPr>
                        <w:r>
                          <w:rPr>
                            <w:spacing w:val="-2"/>
                            <w:sz w:val="24"/>
                          </w:rPr>
                          <w:t>Refleksi</w:t>
                        </w:r>
                      </w:p>
                    </w:txbxContent>
                  </v:textbox>
                </v:shape>
                <v:shape id="Textbox 27" o:spid="_x0000_s1026" o:spt="202" type="#_x0000_t202" style="position:absolute;left:1073785;top:3508090;height:168910;width:511175;"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83C391E">
                        <w:pPr>
                          <w:spacing w:before="0" w:line="266" w:lineRule="exact"/>
                          <w:ind w:left="0" w:right="0" w:firstLine="0"/>
                          <w:jc w:val="left"/>
                          <w:rPr>
                            <w:sz w:val="24"/>
                          </w:rPr>
                        </w:pPr>
                        <w:r>
                          <w:rPr>
                            <w:spacing w:val="-2"/>
                            <w:sz w:val="24"/>
                          </w:rPr>
                          <w:t>Refleksi</w:t>
                        </w:r>
                      </w:p>
                    </w:txbxContent>
                  </v:textbox>
                </v:shape>
              </v:group>
            </w:pict>
          </mc:Fallback>
        </mc:AlternateContent>
      </w:r>
      <w:r>
        <w:t>Berikut</w:t>
      </w:r>
      <w:r>
        <w:rPr>
          <w:spacing w:val="-1"/>
        </w:rPr>
        <w:t xml:space="preserve"> </w:t>
      </w:r>
      <w:r>
        <w:t>adalah</w:t>
      </w:r>
      <w:r>
        <w:rPr>
          <w:spacing w:val="-3"/>
        </w:rPr>
        <w:t xml:space="preserve"> </w:t>
      </w:r>
      <w:r>
        <w:t>skema</w:t>
      </w:r>
      <w:r>
        <w:rPr>
          <w:spacing w:val="-2"/>
        </w:rPr>
        <w:t xml:space="preserve"> </w:t>
      </w:r>
      <w:r>
        <w:t>prosedur</w:t>
      </w:r>
      <w:r>
        <w:rPr>
          <w:spacing w:val="-2"/>
        </w:rPr>
        <w:t xml:space="preserve"> penelitian:</w:t>
      </w:r>
    </w:p>
    <w:p w14:paraId="3A8AA637">
      <w:pPr>
        <w:pStyle w:val="5"/>
        <w:spacing w:before="5"/>
        <w:rPr>
          <w:sz w:val="12"/>
        </w:rPr>
      </w:pPr>
      <w:r>
        <w:rPr>
          <w:sz w:val="12"/>
        </w:rPr>
        <mc:AlternateContent>
          <mc:Choice Requires="wps">
            <w:drawing>
              <wp:anchor distT="0" distB="0" distL="0" distR="0" simplePos="0" relativeHeight="251669504" behindDoc="1" locked="0" layoutInCell="1" allowOverlap="1">
                <wp:simplePos x="0" y="0"/>
                <wp:positionH relativeFrom="page">
                  <wp:posOffset>4004945</wp:posOffset>
                </wp:positionH>
                <wp:positionV relativeFrom="paragraph">
                  <wp:posOffset>112395</wp:posOffset>
                </wp:positionV>
                <wp:extent cx="1460500" cy="367665"/>
                <wp:effectExtent l="0" t="0" r="0" b="0"/>
                <wp:wrapTopAndBottom/>
                <wp:docPr id="28" name="Textbox 28"/>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5B0148AA">
                            <w:pPr>
                              <w:pStyle w:val="5"/>
                              <w:spacing w:before="119"/>
                              <w:ind w:left="497"/>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28" o:spid="_x0000_s1026" o:spt="202" type="#_x0000_t202" style="position:absolute;left:0pt;margin-left:315.35pt;margin-top:8.85pt;height:28.95pt;width:115pt;mso-position-horizontal-relative:page;mso-wrap-distance-bottom:0pt;mso-wrap-distance-top:0pt;z-index:-251646976;mso-width-relative:page;mso-height-relative:page;" fillcolor="#A9D18E" filled="t" stroked="t" coordsize="21600,21600" o:gfxdata="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sWUm2AAAAAkBAAAPAAAAAAAAAAEAIAAAACIAAABkcnMvZG93bnJldi54bWxQSwECFAAUAAAA&#10;CACHTuJAu/Saou4BAAAOBAAADgAAAAAAAAABACAAAAAnAQAAZHJzL2Uyb0RvYy54bWxQSwUGAAAA&#10;AAYABgBZAQAAhwUAAAAA&#10;">
                <v:fill on="t" focussize="0,0"/>
                <v:stroke weight="1pt" color="#416F9C" joinstyle="round"/>
                <v:imagedata o:title=""/>
                <o:lock v:ext="edit" aspectratio="f"/>
                <v:textbox inset="0mm,0mm,0mm,0mm">
                  <w:txbxContent>
                    <w:p w14:paraId="5B0148AA">
                      <w:pPr>
                        <w:pStyle w:val="5"/>
                        <w:spacing w:before="119"/>
                        <w:ind w:left="497"/>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670528" behindDoc="1" locked="0" layoutInCell="1" allowOverlap="1">
                <wp:simplePos x="0" y="0"/>
                <wp:positionH relativeFrom="page">
                  <wp:posOffset>5573395</wp:posOffset>
                </wp:positionH>
                <wp:positionV relativeFrom="paragraph">
                  <wp:posOffset>201930</wp:posOffset>
                </wp:positionV>
                <wp:extent cx="740410" cy="382270"/>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740410" cy="382270"/>
                          <a:chOff x="0" y="0"/>
                          <a:chExt cx="740410" cy="382270"/>
                        </a:xfrm>
                      </wpg:grpSpPr>
                      <wps:wsp>
                        <wps:cNvPr id="30" name="Graphic 30"/>
                        <wps:cNvSpPr/>
                        <wps:spPr>
                          <a:xfrm>
                            <a:off x="6349" y="6349"/>
                            <a:ext cx="727710" cy="369570"/>
                          </a:xfrm>
                          <a:custGeom>
                            <a:avLst/>
                            <a:gdLst/>
                            <a:ahLst/>
                            <a:cxnLst/>
                            <a:rect l="l" t="t" r="r" b="b"/>
                            <a:pathLst>
                              <a:path w="727710" h="369570">
                                <a:moveTo>
                                  <a:pt x="519810" y="0"/>
                                </a:moveTo>
                                <a:lnTo>
                                  <a:pt x="0" y="0"/>
                                </a:lnTo>
                                <a:lnTo>
                                  <a:pt x="0" y="92455"/>
                                </a:lnTo>
                                <a:lnTo>
                                  <a:pt x="519810" y="92455"/>
                                </a:lnTo>
                                <a:lnTo>
                                  <a:pt x="546734" y="97916"/>
                                </a:lnTo>
                                <a:lnTo>
                                  <a:pt x="568832" y="112775"/>
                                </a:lnTo>
                                <a:lnTo>
                                  <a:pt x="583691" y="134747"/>
                                </a:lnTo>
                                <a:lnTo>
                                  <a:pt x="589152" y="161798"/>
                                </a:lnTo>
                                <a:lnTo>
                                  <a:pt x="589152" y="277240"/>
                                </a:lnTo>
                                <a:lnTo>
                                  <a:pt x="542925" y="277240"/>
                                </a:lnTo>
                                <a:lnTo>
                                  <a:pt x="635253" y="369569"/>
                                </a:lnTo>
                                <a:lnTo>
                                  <a:pt x="727709" y="277240"/>
                                </a:lnTo>
                                <a:lnTo>
                                  <a:pt x="681481" y="277240"/>
                                </a:lnTo>
                                <a:lnTo>
                                  <a:pt x="681481" y="161798"/>
                                </a:lnTo>
                                <a:lnTo>
                                  <a:pt x="675766" y="118744"/>
                                </a:lnTo>
                                <a:lnTo>
                                  <a:pt x="659383" y="80136"/>
                                </a:lnTo>
                                <a:lnTo>
                                  <a:pt x="634110" y="47370"/>
                                </a:lnTo>
                                <a:lnTo>
                                  <a:pt x="601344" y="22098"/>
                                </a:lnTo>
                                <a:lnTo>
                                  <a:pt x="562737" y="5714"/>
                                </a:lnTo>
                                <a:lnTo>
                                  <a:pt x="519810" y="0"/>
                                </a:lnTo>
                                <a:close/>
                              </a:path>
                            </a:pathLst>
                          </a:custGeom>
                          <a:solidFill>
                            <a:srgbClr val="000000"/>
                          </a:solidFill>
                        </wps:spPr>
                        <wps:bodyPr wrap="square" lIns="0" tIns="0" rIns="0" bIns="0" rtlCol="0">
                          <a:noAutofit/>
                        </wps:bodyPr>
                      </wps:wsp>
                      <wps:wsp>
                        <wps:cNvPr id="31" name="Graphic 31"/>
                        <wps:cNvSpPr/>
                        <wps:spPr>
                          <a:xfrm>
                            <a:off x="6349" y="6349"/>
                            <a:ext cx="727710" cy="369570"/>
                          </a:xfrm>
                          <a:custGeom>
                            <a:avLst/>
                            <a:gdLst/>
                            <a:ahLst/>
                            <a:cxnLst/>
                            <a:rect l="l" t="t" r="r" b="b"/>
                            <a:pathLst>
                              <a:path w="727710" h="369570">
                                <a:moveTo>
                                  <a:pt x="0" y="0"/>
                                </a:moveTo>
                                <a:lnTo>
                                  <a:pt x="519810" y="0"/>
                                </a:lnTo>
                                <a:lnTo>
                                  <a:pt x="562737" y="5714"/>
                                </a:lnTo>
                                <a:lnTo>
                                  <a:pt x="601344" y="22098"/>
                                </a:lnTo>
                                <a:lnTo>
                                  <a:pt x="634110" y="47370"/>
                                </a:lnTo>
                                <a:lnTo>
                                  <a:pt x="659383" y="80136"/>
                                </a:lnTo>
                                <a:lnTo>
                                  <a:pt x="675766" y="118744"/>
                                </a:lnTo>
                                <a:lnTo>
                                  <a:pt x="681481" y="161798"/>
                                </a:lnTo>
                                <a:lnTo>
                                  <a:pt x="681481" y="277240"/>
                                </a:lnTo>
                                <a:lnTo>
                                  <a:pt x="727709" y="277240"/>
                                </a:lnTo>
                                <a:lnTo>
                                  <a:pt x="635253" y="369569"/>
                                </a:lnTo>
                                <a:lnTo>
                                  <a:pt x="542925" y="277240"/>
                                </a:lnTo>
                                <a:lnTo>
                                  <a:pt x="589152" y="277240"/>
                                </a:lnTo>
                                <a:lnTo>
                                  <a:pt x="589152" y="161798"/>
                                </a:lnTo>
                                <a:lnTo>
                                  <a:pt x="583691" y="134747"/>
                                </a:lnTo>
                                <a:lnTo>
                                  <a:pt x="568832" y="112775"/>
                                </a:lnTo>
                                <a:lnTo>
                                  <a:pt x="546734" y="97916"/>
                                </a:lnTo>
                                <a:lnTo>
                                  <a:pt x="519810" y="92455"/>
                                </a:lnTo>
                                <a:lnTo>
                                  <a:pt x="0" y="92455"/>
                                </a:lnTo>
                                <a:lnTo>
                                  <a:pt x="0" y="0"/>
                                </a:lnTo>
                                <a:close/>
                              </a:path>
                            </a:pathLst>
                          </a:custGeom>
                          <a:ln w="12698">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38.85pt;margin-top:15.9pt;height:30.1pt;width:58.3pt;mso-position-horizontal-relative:page;mso-wrap-distance-bottom:0pt;mso-wrap-distance-top:0pt;z-index:-251645952;mso-width-relative:page;mso-height-relative:page;" coordsize="740410,382270" o:gfxdata="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">
                <o:lock v:ext="edit" aspectratio="f"/>
                <v:shape id="Graphic 30" o:spid="_x0000_s1026" o:spt="100" style="position:absolute;left:6349;top:6349;height:369570;width:727710;" fillcolor="#000000" filled="t" stroked="f" coordsize="727710,369570" o:gfxdata="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Y/pu8AAAA&#10;2wAAAA8AAAAAAAAAAQAgAAAAIgAAAGRycy9kb3ducmV2LnhtbFBLAQIUABQAAAAIAIdO4kAzLwWe&#10;OwAAADkAAAAQAAAAAAAAAAEAIAAAAAsBAABkcnMvc2hhcGV4bWwueG1sUEsFBgAAAAAGAAYAWwEA&#10;ALUDAAAAAA==&#10;" path="m519810,0l0,0,0,92455,519810,92455,546734,97916,568832,112775,583691,134747,589152,161798,589152,277240,542925,277240,635253,369569,727709,277240,681481,277240,681481,161798,675766,118744,659383,80136,634110,47370,601344,22098,562737,5714,519810,0xe">
                  <v:fill on="t" focussize="0,0"/>
                  <v:stroke on="f"/>
                  <v:imagedata o:title=""/>
                  <o:lock v:ext="edit" aspectratio="f"/>
                  <v:textbox inset="0mm,0mm,0mm,0mm"/>
                </v:shape>
                <v:shape id="Graphic 31" o:spid="_x0000_s1026" o:spt="100" style="position:absolute;left:6349;top:6349;height:369570;width:727710;" filled="f" stroked="t" coordsize="727710,369570" o:gfxdata="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o0iUvQAA&#10;ANsAAAAPAAAAAAAAAAEAIAAAACIAAABkcnMvZG93bnJldi54bWxQSwECFAAUAAAACACHTuJAMy8F&#10;njsAAAA5AAAAEAAAAAAAAAABACAAAAAMAQAAZHJzL3NoYXBleG1sLnhtbFBLBQYAAAAABgAGAFsB&#10;AAC2AwAAAAA=&#10;" path="m0,0l519810,0,562737,5714,601344,22098,634110,47370,659383,80136,675766,118744,681481,161798,681481,277240,727709,277240,635253,369569,542925,277240,589152,277240,589152,161798,583691,134747,568832,112775,546734,97916,519810,92455,0,92455,0,0xe">
                  <v:fill on="f" focussize="0,0"/>
                  <v:stroke weight="0.999842519685039pt" color="#000000" joinstyle="round"/>
                  <v:imagedata o:title=""/>
                  <o:lock v:ext="edit" aspectratio="f"/>
                  <v:textbox inset="0mm,0mm,0mm,0mm"/>
                </v:shape>
                <w10:wrap type="topAndBottom"/>
              </v:group>
            </w:pict>
          </mc:Fallback>
        </mc:AlternateContent>
      </w:r>
      <w:r>
        <w:rPr>
          <w:sz w:val="12"/>
        </w:rPr>
        <mc:AlternateContent>
          <mc:Choice Requires="wpg">
            <w:drawing>
              <wp:anchor distT="0" distB="0" distL="0" distR="0" simplePos="0" relativeHeight="251670528" behindDoc="1" locked="0" layoutInCell="1" allowOverlap="1">
                <wp:simplePos x="0" y="0"/>
                <wp:positionH relativeFrom="page">
                  <wp:posOffset>4237355</wp:posOffset>
                </wp:positionH>
                <wp:positionV relativeFrom="paragraph">
                  <wp:posOffset>675640</wp:posOffset>
                </wp:positionV>
                <wp:extent cx="948690" cy="350520"/>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948690" cy="350520"/>
                          <a:chOff x="0" y="0"/>
                          <a:chExt cx="948690" cy="350520"/>
                        </a:xfrm>
                      </wpg:grpSpPr>
                      <wps:wsp>
                        <wps:cNvPr id="33" name="Graphic 33"/>
                        <wps:cNvSpPr/>
                        <wps:spPr>
                          <a:xfrm>
                            <a:off x="889" y="889"/>
                            <a:ext cx="946785" cy="348615"/>
                          </a:xfrm>
                          <a:custGeom>
                            <a:avLst/>
                            <a:gdLst/>
                            <a:ahLst/>
                            <a:cxnLst/>
                            <a:rect l="l" t="t" r="r" b="b"/>
                            <a:pathLst>
                              <a:path w="946785" h="348615">
                                <a:moveTo>
                                  <a:pt x="0" y="348564"/>
                                </a:moveTo>
                                <a:lnTo>
                                  <a:pt x="946785" y="348564"/>
                                </a:lnTo>
                                <a:lnTo>
                                  <a:pt x="946785" y="0"/>
                                </a:lnTo>
                                <a:lnTo>
                                  <a:pt x="0" y="0"/>
                                </a:lnTo>
                                <a:lnTo>
                                  <a:pt x="0" y="348564"/>
                                </a:lnTo>
                                <a:close/>
                              </a:path>
                            </a:pathLst>
                          </a:custGeom>
                          <a:ln w="1778">
                            <a:solidFill>
                              <a:srgbClr val="EB7B2F"/>
                            </a:solidFill>
                            <a:prstDash val="solid"/>
                          </a:ln>
                        </wps:spPr>
                        <wps:bodyPr wrap="square" lIns="0" tIns="0" rIns="0" bIns="0" rtlCol="0">
                          <a:noAutofit/>
                        </wps:bodyPr>
                      </wps:wsp>
                      <wps:wsp>
                        <wps:cNvPr id="34" name="Textbox 34"/>
                        <wps:cNvSpPr txBox="1"/>
                        <wps:spPr>
                          <a:xfrm>
                            <a:off x="0" y="0"/>
                            <a:ext cx="948690" cy="350520"/>
                          </a:xfrm>
                          <a:prstGeom prst="rect">
                            <a:avLst/>
                          </a:prstGeom>
                          <a:solidFill>
                            <a:srgbClr val="EB7B2F"/>
                          </a:solidFill>
                        </wps:spPr>
                        <wps:txbx>
                          <w:txbxContent>
                            <w:p w14:paraId="1D7FAE58">
                              <w:pPr>
                                <w:spacing w:before="92"/>
                                <w:ind w:left="165" w:right="0" w:firstLine="0"/>
                                <w:jc w:val="left"/>
                                <w:rPr>
                                  <w:b/>
                                  <w:color w:val="000000"/>
                                  <w:sz w:val="24"/>
                                </w:rPr>
                              </w:pPr>
                              <w:r>
                                <w:rPr>
                                  <w:b/>
                                  <w:color w:val="000000"/>
                                  <w:sz w:val="24"/>
                                </w:rPr>
                                <w:t>SIKLUS</w:t>
                              </w:r>
                              <w:r>
                                <w:rPr>
                                  <w:b/>
                                  <w:color w:val="000000"/>
                                  <w:spacing w:val="58"/>
                                  <w:sz w:val="24"/>
                                </w:rPr>
                                <w:t xml:space="preserve"> </w:t>
                              </w:r>
                              <w:r>
                                <w:rPr>
                                  <w:b/>
                                  <w:color w:val="000000"/>
                                  <w:spacing w:val="-10"/>
                                  <w:sz w:val="24"/>
                                </w:rPr>
                                <w:t>I</w:t>
                              </w:r>
                            </w:p>
                          </w:txbxContent>
                        </wps:txbx>
                        <wps:bodyPr wrap="square" lIns="0" tIns="0" rIns="0" bIns="0" rtlCol="0">
                          <a:noAutofit/>
                        </wps:bodyPr>
                      </wps:wsp>
                    </wpg:wgp>
                  </a:graphicData>
                </a:graphic>
              </wp:anchor>
            </w:drawing>
          </mc:Choice>
          <mc:Fallback>
            <w:pict>
              <v:group id="_x0000_s1026" o:spid="_x0000_s1026" o:spt="203" style="position:absolute;left:0pt;margin-left:333.65pt;margin-top:53.2pt;height:27.6pt;width:74.7pt;mso-position-horizontal-relative:page;mso-wrap-distance-bottom:0pt;mso-wrap-distance-top:0pt;z-index:-251645952;mso-width-relative:page;mso-height-relative:page;" coordsize="948690,350520" o:gfxdata="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H53S3XaAAAACwEAAA8AAAAAAAAAAQAgAAAAIgAAAGRy&#10;cy9kb3ducmV2LnhtbFBLAQIUABQAAAAIAIdO4kDuEHim5wIAAA0IAAAOAAAAAAAAAAEAIAAAACkB&#10;AABkcnMvZTJvRG9jLnhtbFBLBQYAAAAABgAGAFkBAACCBgAAAAA=&#10;">
                <o:lock v:ext="edit" aspectratio="f"/>
                <v:shape id="Graphic 33" o:spid="_x0000_s1026" o:spt="100" style="position:absolute;left:889;top:889;height:348615;width:946785;" filled="f" stroked="t" coordsize="946785,348615" o:gfxdata="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OSaUvQAA&#10;ANsAAAAPAAAAAAAAAAEAIAAAACIAAABkcnMvZG93bnJldi54bWxQSwECFAAUAAAACACHTuJAMy8F&#10;njsAAAA5AAAAEAAAAAAAAAABACAAAAAMAQAAZHJzL3NoYXBleG1sLnhtbFBLBQYAAAAABgAGAFsB&#10;AAC2AwAAAAA=&#10;" path="m0,348564l946785,348564,946785,0,0,0,0,348564xe">
                  <v:fill on="f" focussize="0,0"/>
                  <v:stroke weight="0.14pt" color="#EB7B2F" joinstyle="round"/>
                  <v:imagedata o:title=""/>
                  <o:lock v:ext="edit" aspectratio="f"/>
                  <v:textbox inset="0mm,0mm,0mm,0mm"/>
                </v:shape>
                <v:shape id="Textbox 34" o:spid="_x0000_s1026" o:spt="202" type="#_x0000_t202" style="position:absolute;left:0;top:0;height:350520;width:948690;" fillcolor="#EB7B2F" filled="t" stroked="f" coordsize="21600,21600" o:gfxdata="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ge+I7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1D7FAE58">
                        <w:pPr>
                          <w:spacing w:before="92"/>
                          <w:ind w:left="165" w:right="0" w:firstLine="0"/>
                          <w:jc w:val="left"/>
                          <w:rPr>
                            <w:b/>
                            <w:color w:val="000000"/>
                            <w:sz w:val="24"/>
                          </w:rPr>
                        </w:pPr>
                        <w:r>
                          <w:rPr>
                            <w:b/>
                            <w:color w:val="000000"/>
                            <w:sz w:val="24"/>
                          </w:rPr>
                          <w:t>SIKLUS</w:t>
                        </w:r>
                        <w:r>
                          <w:rPr>
                            <w:b/>
                            <w:color w:val="000000"/>
                            <w:spacing w:val="58"/>
                            <w:sz w:val="24"/>
                          </w:rPr>
                          <w:t xml:space="preserve"> </w:t>
                        </w:r>
                        <w:r>
                          <w:rPr>
                            <w:b/>
                            <w:color w:val="000000"/>
                            <w:spacing w:val="-10"/>
                            <w:sz w:val="24"/>
                          </w:rPr>
                          <w:t>I</w:t>
                        </w:r>
                      </w:p>
                    </w:txbxContent>
                  </v:textbox>
                </v:shape>
                <w10:wrap type="topAndBottom"/>
              </v:group>
            </w:pict>
          </mc:Fallback>
        </mc:AlternateContent>
      </w:r>
      <w:r>
        <w:rPr>
          <w:sz w:val="12"/>
        </w:rPr>
        <mc:AlternateContent>
          <mc:Choice Requires="wps">
            <w:drawing>
              <wp:anchor distT="0" distB="0" distL="0" distR="0" simplePos="0" relativeHeight="251671552" behindDoc="1" locked="0" layoutInCell="1" allowOverlap="1">
                <wp:simplePos x="0" y="0"/>
                <wp:positionH relativeFrom="page">
                  <wp:posOffset>5524500</wp:posOffset>
                </wp:positionH>
                <wp:positionV relativeFrom="paragraph">
                  <wp:posOffset>659130</wp:posOffset>
                </wp:positionV>
                <wp:extent cx="1436370" cy="438785"/>
                <wp:effectExtent l="0" t="0" r="0" b="0"/>
                <wp:wrapTopAndBottom/>
                <wp:docPr id="35" name="Textbox 35"/>
                <wp:cNvGraphicFramePr/>
                <a:graphic xmlns:a="http://schemas.openxmlformats.org/drawingml/2006/main">
                  <a:graphicData uri="http://schemas.microsoft.com/office/word/2010/wordprocessingShape">
                    <wps:wsp>
                      <wps:cNvSpPr txBox="1"/>
                      <wps:spPr>
                        <a:xfrm>
                          <a:off x="0" y="0"/>
                          <a:ext cx="1436370" cy="438784"/>
                        </a:xfrm>
                        <a:prstGeom prst="rect">
                          <a:avLst/>
                        </a:prstGeom>
                        <a:solidFill>
                          <a:srgbClr val="A9D18E"/>
                        </a:solidFill>
                        <a:ln w="12700">
                          <a:solidFill>
                            <a:srgbClr val="416F9C"/>
                          </a:solidFill>
                          <a:prstDash val="solid"/>
                        </a:ln>
                      </wps:spPr>
                      <wps:txbx>
                        <w:txbxContent>
                          <w:p w14:paraId="17198A7F">
                            <w:pPr>
                              <w:pStyle w:val="5"/>
                              <w:spacing w:before="178"/>
                              <w:ind w:left="497"/>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35" o:spid="_x0000_s1026" o:spt="202" type="#_x0000_t202" style="position:absolute;left:0pt;margin-left:435pt;margin-top:51.9pt;height:34.55pt;width:113.1pt;mso-position-horizontal-relative:page;mso-wrap-distance-bottom:0pt;mso-wrap-distance-top:0pt;z-index:-251644928;mso-width-relative:page;mso-height-relative:page;" fillcolor="#A9D18E" filled="t" stroked="t" coordsize="21600,21600" o:gfxdata="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QtBQ9sAAAAMAQAADwAAAAAAAAABACAAAAAiAAAAZHJzL2Rvd25yZXYueG1sUEsB&#10;AhQAFAAAAAgAh07iQLGCqIHyAQAADgQAAA4AAAAAAAAAAQAgAAAAKgEAAGRycy9lMm9Eb2MueG1s&#10;UEsFBgAAAAAGAAYAWQEAAI4FAAAAAA==&#10;">
                <v:fill on="t" focussize="0,0"/>
                <v:stroke weight="1pt" color="#416F9C" joinstyle="round"/>
                <v:imagedata o:title=""/>
                <o:lock v:ext="edit" aspectratio="f"/>
                <v:textbox inset="0mm,0mm,0mm,0mm">
                  <w:txbxContent>
                    <w:p w14:paraId="17198A7F">
                      <w:pPr>
                        <w:pStyle w:val="5"/>
                        <w:spacing w:before="178"/>
                        <w:ind w:left="497"/>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671552" behindDoc="1" locked="0" layoutInCell="1" allowOverlap="1">
                <wp:simplePos x="0" y="0"/>
                <wp:positionH relativeFrom="page">
                  <wp:posOffset>4004310</wp:posOffset>
                </wp:positionH>
                <wp:positionV relativeFrom="paragraph">
                  <wp:posOffset>1229360</wp:posOffset>
                </wp:positionV>
                <wp:extent cx="1519555" cy="356235"/>
                <wp:effectExtent l="0" t="0" r="0" b="0"/>
                <wp:wrapTopAndBottom/>
                <wp:docPr id="36" name="Textbox 36"/>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24C1ADBC">
                            <w:pPr>
                              <w:pStyle w:val="5"/>
                              <w:spacing w:before="113"/>
                              <w:ind w:left="563"/>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36" o:spid="_x0000_s1026" o:spt="202" type="#_x0000_t202" style="position:absolute;left:0pt;margin-left:315.3pt;margin-top:96.8pt;height:28.05pt;width:119.65pt;mso-position-horizontal-relative:page;mso-wrap-distance-bottom:0pt;mso-wrap-distance-top:0pt;z-index:-251644928;mso-width-relative:page;mso-height-relative:page;" fillcolor="#A9D18E" filled="t" stroked="t" coordsize="21600,21600" o:gfxdata="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6iLSdoAAAALAQAADwAAAAAAAAABACAAAAAiAAAAZHJzL2Rvd25yZXYueG1sUEsB&#10;AhQAFAAAAAgAh07iQLXT67HzAQAADgQAAA4AAAAAAAAAAQAgAAAAKQEAAGRycy9lMm9Eb2MueG1s&#10;UEsFBgAAAAAGAAYAWQEAAI4FAAAAAA==&#10;">
                <v:fill on="t" focussize="0,0"/>
                <v:stroke weight="1pt" color="#416F9C" joinstyle="round"/>
                <v:imagedata o:title=""/>
                <o:lock v:ext="edit" aspectratio="f"/>
                <v:textbox inset="0mm,0mm,0mm,0mm">
                  <w:txbxContent>
                    <w:p w14:paraId="24C1ADBC">
                      <w:pPr>
                        <w:pStyle w:val="5"/>
                        <w:spacing w:before="113"/>
                        <w:ind w:left="563"/>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672576" behindDoc="1" locked="0" layoutInCell="1" allowOverlap="1">
                <wp:simplePos x="0" y="0"/>
                <wp:positionH relativeFrom="page">
                  <wp:posOffset>5666740</wp:posOffset>
                </wp:positionH>
                <wp:positionV relativeFrom="paragraph">
                  <wp:posOffset>1169670</wp:posOffset>
                </wp:positionV>
                <wp:extent cx="648335" cy="370205"/>
                <wp:effectExtent l="0" t="0" r="0" b="0"/>
                <wp:wrapTopAndBottom/>
                <wp:docPr id="37" name="Group 37"/>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38" name="Graphic 38"/>
                        <wps:cNvSpPr/>
                        <wps:spPr>
                          <a:xfrm>
                            <a:off x="6350" y="6350"/>
                            <a:ext cx="635635" cy="357505"/>
                          </a:xfrm>
                          <a:custGeom>
                            <a:avLst/>
                            <a:gdLst/>
                            <a:ahLst/>
                            <a:cxnLst/>
                            <a:rect l="l" t="t" r="r" b="b"/>
                            <a:pathLst>
                              <a:path w="635635" h="357505">
                                <a:moveTo>
                                  <a:pt x="635635" y="0"/>
                                </a:moveTo>
                                <a:lnTo>
                                  <a:pt x="546226" y="0"/>
                                </a:lnTo>
                                <a:lnTo>
                                  <a:pt x="546226" y="156464"/>
                                </a:lnTo>
                                <a:lnTo>
                                  <a:pt x="541020" y="182625"/>
                                </a:lnTo>
                                <a:lnTo>
                                  <a:pt x="526542" y="203835"/>
                                </a:lnTo>
                                <a:lnTo>
                                  <a:pt x="505333" y="218313"/>
                                </a:lnTo>
                                <a:lnTo>
                                  <a:pt x="479171" y="223520"/>
                                </a:lnTo>
                                <a:lnTo>
                                  <a:pt x="89408" y="223520"/>
                                </a:lnTo>
                                <a:lnTo>
                                  <a:pt x="89408" y="178816"/>
                                </a:lnTo>
                                <a:lnTo>
                                  <a:pt x="0" y="268224"/>
                                </a:lnTo>
                                <a:lnTo>
                                  <a:pt x="89408" y="357504"/>
                                </a:lnTo>
                                <a:lnTo>
                                  <a:pt x="89408" y="312927"/>
                                </a:lnTo>
                                <a:lnTo>
                                  <a:pt x="479171" y="312927"/>
                                </a:lnTo>
                                <a:lnTo>
                                  <a:pt x="528701" y="304926"/>
                                </a:lnTo>
                                <a:lnTo>
                                  <a:pt x="571626" y="282701"/>
                                </a:lnTo>
                                <a:lnTo>
                                  <a:pt x="605409" y="248793"/>
                                </a:lnTo>
                                <a:lnTo>
                                  <a:pt x="627634" y="205867"/>
                                </a:lnTo>
                                <a:lnTo>
                                  <a:pt x="635635" y="156464"/>
                                </a:lnTo>
                                <a:lnTo>
                                  <a:pt x="635635" y="0"/>
                                </a:lnTo>
                                <a:close/>
                              </a:path>
                            </a:pathLst>
                          </a:custGeom>
                          <a:solidFill>
                            <a:srgbClr val="000000"/>
                          </a:solidFill>
                        </wps:spPr>
                        <wps:bodyPr wrap="square" lIns="0" tIns="0" rIns="0" bIns="0" rtlCol="0">
                          <a:noAutofit/>
                        </wps:bodyPr>
                      </wps:wsp>
                      <wps:wsp>
                        <wps:cNvPr id="39" name="Graphic 39"/>
                        <wps:cNvSpPr/>
                        <wps:spPr>
                          <a:xfrm>
                            <a:off x="6350" y="6350"/>
                            <a:ext cx="635635" cy="357505"/>
                          </a:xfrm>
                          <a:custGeom>
                            <a:avLst/>
                            <a:gdLst/>
                            <a:ahLst/>
                            <a:cxnLst/>
                            <a:rect l="l" t="t" r="r" b="b"/>
                            <a:pathLst>
                              <a:path w="635635" h="357505">
                                <a:moveTo>
                                  <a:pt x="635635" y="0"/>
                                </a:moveTo>
                                <a:lnTo>
                                  <a:pt x="635635" y="156464"/>
                                </a:lnTo>
                                <a:lnTo>
                                  <a:pt x="627634" y="205867"/>
                                </a:lnTo>
                                <a:lnTo>
                                  <a:pt x="605409" y="248793"/>
                                </a:lnTo>
                                <a:lnTo>
                                  <a:pt x="571626" y="282701"/>
                                </a:lnTo>
                                <a:lnTo>
                                  <a:pt x="528701" y="304926"/>
                                </a:lnTo>
                                <a:lnTo>
                                  <a:pt x="479171" y="312927"/>
                                </a:lnTo>
                                <a:lnTo>
                                  <a:pt x="89408" y="312927"/>
                                </a:lnTo>
                                <a:lnTo>
                                  <a:pt x="89408" y="357504"/>
                                </a:lnTo>
                                <a:lnTo>
                                  <a:pt x="0" y="268224"/>
                                </a:lnTo>
                                <a:lnTo>
                                  <a:pt x="89408" y="178816"/>
                                </a:lnTo>
                                <a:lnTo>
                                  <a:pt x="89408" y="223520"/>
                                </a:lnTo>
                                <a:lnTo>
                                  <a:pt x="479171" y="223520"/>
                                </a:lnTo>
                                <a:lnTo>
                                  <a:pt x="505333" y="218313"/>
                                </a:lnTo>
                                <a:lnTo>
                                  <a:pt x="526542" y="203835"/>
                                </a:lnTo>
                                <a:lnTo>
                                  <a:pt x="541020" y="182625"/>
                                </a:lnTo>
                                <a:lnTo>
                                  <a:pt x="546226" y="156464"/>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2pt;margin-top:92.1pt;height:29.15pt;width:51.05pt;mso-position-horizontal-relative:page;mso-wrap-distance-bottom:0pt;mso-wrap-distance-top:0pt;z-index:-251643904;mso-width-relative:page;mso-height-relative:page;" coordsize="648335,370205" o:gfxdata="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Af7&#10;WzvbAAAACwEAAA8AAAAAAAAAAQAgAAAAIgAAAGRycy9kb3ducmV2LnhtbFBLAQIUABQAAAAIAIdO&#10;4kAAu9VmrwMAAFgOAAAOAAAAAAAAAAEAIAAAACoBAABkcnMvZTJvRG9jLnhtbFBLBQYAAAAABgAG&#10;AFkBAABLBwAAAAA=&#10;">
                <o:lock v:ext="edit" aspectratio="f"/>
                <v:shape id="Graphic 38" o:spid="_x0000_s1026" o:spt="100" style="position:absolute;left:6350;top:6350;height:357505;width:635635;" fillcolor="#000000" filled="t" stroked="f" coordsize="635635,357505" o:gfxdata="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6jsLsAAADb&#10;AAAADwAAAAAAAAABACAAAAAiAAAAZHJzL2Rvd25yZXYueG1sUEsBAhQAFAAAAAgAh07iQDMvBZ47&#10;AAAAOQAAABAAAAAAAAAAAQAgAAAACgEAAGRycy9zaGFwZXhtbC54bWxQSwUGAAAAAAYABgBbAQAA&#10;tAMAAAAA&#10;" path="m635635,0l546226,0,546226,156464,541020,182625,526542,203835,505333,218313,479171,223520,89408,223520,89408,178816,0,268224,89408,357504,89408,312927,479171,312927,528701,304926,571626,282701,605409,248793,627634,205867,635635,156464,635635,0xe">
                  <v:fill on="t" focussize="0,0"/>
                  <v:stroke on="f"/>
                  <v:imagedata o:title=""/>
                  <o:lock v:ext="edit" aspectratio="f"/>
                  <v:textbox inset="0mm,0mm,0mm,0mm"/>
                </v:shape>
                <v:shape id="Graphic 39" o:spid="_x0000_s1026" o:spt="100" style="position:absolute;left:6350;top:6350;height:357505;width:635635;" filled="f" stroked="t" coordsize="635635,357505" o:gfxdata="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x2u8AAAA&#10;2wAAAA8AAAAAAAAAAQAgAAAAIgAAAGRycy9kb3ducmV2LnhtbFBLAQIUABQAAAAIAIdO4kAzLwWe&#10;OwAAADkAAAAQAAAAAAAAAAEAIAAAAAsBAABkcnMvc2hhcGV4bWwueG1sUEsFBgAAAAAGAAYAWwEA&#10;ALUDAAAAAA==&#10;" path="m635635,0l635635,156464,627634,205867,605409,248793,571626,282701,528701,304926,479171,312927,89408,312927,89408,357504,0,268224,89408,178816,89408,223520,479171,223520,505333,218313,526542,203835,541020,182625,546226,156464,546226,0,635635,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672576" behindDoc="1" locked="0" layoutInCell="1" allowOverlap="1">
                <wp:simplePos x="0" y="0"/>
                <wp:positionH relativeFrom="page">
                  <wp:posOffset>4006215</wp:posOffset>
                </wp:positionH>
                <wp:positionV relativeFrom="paragraph">
                  <wp:posOffset>1805940</wp:posOffset>
                </wp:positionV>
                <wp:extent cx="1460500" cy="367665"/>
                <wp:effectExtent l="0" t="0" r="0" b="0"/>
                <wp:wrapTopAndBottom/>
                <wp:docPr id="40" name="Textbox 40"/>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5CC1D45B">
                            <w:pPr>
                              <w:pStyle w:val="5"/>
                              <w:spacing w:before="119"/>
                              <w:ind w:left="497"/>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40" o:spid="_x0000_s1026" o:spt="202" type="#_x0000_t202" style="position:absolute;left:0pt;margin-left:315.45pt;margin-top:142.2pt;height:28.95pt;width:115pt;mso-position-horizontal-relative:page;mso-wrap-distance-bottom:0pt;mso-wrap-distance-top:0pt;z-index:-251643904;mso-width-relative:page;mso-height-relative:page;" fillcolor="#A9D18E" filled="t" stroked="t" coordsize="21600,21600" o:gfxdata="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88PQzaAAAACwEAAA8AAAAAAAAAAQAgAAAAIgAAAGRycy9kb3ducmV2LnhtbFBLAQIUABQA&#10;AAAIAIdO4kDD1kkE7gEAAA4EAAAOAAAAAAAAAAEAIAAAACkBAABkcnMvZTJvRG9jLnhtbFBLBQYA&#10;AAAABgAGAFkBAACJBQAAAAA=&#10;">
                <v:fill on="t" focussize="0,0"/>
                <v:stroke weight="1pt" color="#416F9C" joinstyle="round"/>
                <v:imagedata o:title=""/>
                <o:lock v:ext="edit" aspectratio="f"/>
                <v:textbox inset="0mm,0mm,0mm,0mm">
                  <w:txbxContent>
                    <w:p w14:paraId="5CC1D45B">
                      <w:pPr>
                        <w:pStyle w:val="5"/>
                        <w:spacing w:before="119"/>
                        <w:ind w:left="497"/>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673600" behindDoc="1" locked="0" layoutInCell="1" allowOverlap="1">
                <wp:simplePos x="0" y="0"/>
                <wp:positionH relativeFrom="page">
                  <wp:posOffset>5586095</wp:posOffset>
                </wp:positionH>
                <wp:positionV relativeFrom="paragraph">
                  <wp:posOffset>1911350</wp:posOffset>
                </wp:positionV>
                <wp:extent cx="740410" cy="382270"/>
                <wp:effectExtent l="0" t="0" r="0" b="0"/>
                <wp:wrapTopAndBottom/>
                <wp:docPr id="41" name="Group 41"/>
                <wp:cNvGraphicFramePr/>
                <a:graphic xmlns:a="http://schemas.openxmlformats.org/drawingml/2006/main">
                  <a:graphicData uri="http://schemas.microsoft.com/office/word/2010/wordprocessingGroup">
                    <wpg:wgp>
                      <wpg:cNvGrpSpPr/>
                      <wpg:grpSpPr>
                        <a:xfrm>
                          <a:off x="0" y="0"/>
                          <a:ext cx="740410" cy="382270"/>
                          <a:chOff x="0" y="0"/>
                          <a:chExt cx="740410" cy="382270"/>
                        </a:xfrm>
                      </wpg:grpSpPr>
                      <wps:wsp>
                        <wps:cNvPr id="42" name="Graphic 42"/>
                        <wps:cNvSpPr/>
                        <wps:spPr>
                          <a:xfrm>
                            <a:off x="6350" y="6350"/>
                            <a:ext cx="727710" cy="369570"/>
                          </a:xfrm>
                          <a:custGeom>
                            <a:avLst/>
                            <a:gdLst/>
                            <a:ahLst/>
                            <a:cxnLst/>
                            <a:rect l="l" t="t" r="r" b="b"/>
                            <a:pathLst>
                              <a:path w="727710" h="369570">
                                <a:moveTo>
                                  <a:pt x="519810" y="0"/>
                                </a:moveTo>
                                <a:lnTo>
                                  <a:pt x="0" y="0"/>
                                </a:lnTo>
                                <a:lnTo>
                                  <a:pt x="0" y="92456"/>
                                </a:lnTo>
                                <a:lnTo>
                                  <a:pt x="519810" y="92456"/>
                                </a:lnTo>
                                <a:lnTo>
                                  <a:pt x="546734" y="97917"/>
                                </a:lnTo>
                                <a:lnTo>
                                  <a:pt x="568832" y="112775"/>
                                </a:lnTo>
                                <a:lnTo>
                                  <a:pt x="583691" y="134747"/>
                                </a:lnTo>
                                <a:lnTo>
                                  <a:pt x="589152" y="161671"/>
                                </a:lnTo>
                                <a:lnTo>
                                  <a:pt x="589152" y="277241"/>
                                </a:lnTo>
                                <a:lnTo>
                                  <a:pt x="542925" y="277241"/>
                                </a:lnTo>
                                <a:lnTo>
                                  <a:pt x="635380" y="369570"/>
                                </a:lnTo>
                                <a:lnTo>
                                  <a:pt x="727709" y="277241"/>
                                </a:lnTo>
                                <a:lnTo>
                                  <a:pt x="681481" y="277241"/>
                                </a:lnTo>
                                <a:lnTo>
                                  <a:pt x="681481" y="161671"/>
                                </a:lnTo>
                                <a:lnTo>
                                  <a:pt x="675766" y="118745"/>
                                </a:lnTo>
                                <a:lnTo>
                                  <a:pt x="659383" y="80010"/>
                                </a:lnTo>
                                <a:lnTo>
                                  <a:pt x="634110" y="47371"/>
                                </a:lnTo>
                                <a:lnTo>
                                  <a:pt x="601344" y="22098"/>
                                </a:lnTo>
                                <a:lnTo>
                                  <a:pt x="562737" y="5715"/>
                                </a:lnTo>
                                <a:lnTo>
                                  <a:pt x="519810" y="0"/>
                                </a:lnTo>
                                <a:close/>
                              </a:path>
                            </a:pathLst>
                          </a:custGeom>
                          <a:solidFill>
                            <a:srgbClr val="000000"/>
                          </a:solidFill>
                        </wps:spPr>
                        <wps:bodyPr wrap="square" lIns="0" tIns="0" rIns="0" bIns="0" rtlCol="0">
                          <a:noAutofit/>
                        </wps:bodyPr>
                      </wps:wsp>
                      <wps:wsp>
                        <wps:cNvPr id="43" name="Graphic 43"/>
                        <wps:cNvSpPr/>
                        <wps:spPr>
                          <a:xfrm>
                            <a:off x="6350" y="6350"/>
                            <a:ext cx="727710" cy="369570"/>
                          </a:xfrm>
                          <a:custGeom>
                            <a:avLst/>
                            <a:gdLst/>
                            <a:ahLst/>
                            <a:cxnLst/>
                            <a:rect l="l" t="t" r="r" b="b"/>
                            <a:pathLst>
                              <a:path w="727710" h="369570">
                                <a:moveTo>
                                  <a:pt x="0" y="0"/>
                                </a:moveTo>
                                <a:lnTo>
                                  <a:pt x="519810" y="0"/>
                                </a:lnTo>
                                <a:lnTo>
                                  <a:pt x="562737" y="5715"/>
                                </a:lnTo>
                                <a:lnTo>
                                  <a:pt x="601344" y="22098"/>
                                </a:lnTo>
                                <a:lnTo>
                                  <a:pt x="634110" y="47371"/>
                                </a:lnTo>
                                <a:lnTo>
                                  <a:pt x="659383" y="80010"/>
                                </a:lnTo>
                                <a:lnTo>
                                  <a:pt x="675766" y="118745"/>
                                </a:lnTo>
                                <a:lnTo>
                                  <a:pt x="681481" y="161671"/>
                                </a:lnTo>
                                <a:lnTo>
                                  <a:pt x="681481" y="277241"/>
                                </a:lnTo>
                                <a:lnTo>
                                  <a:pt x="727709" y="277241"/>
                                </a:lnTo>
                                <a:lnTo>
                                  <a:pt x="635380" y="369570"/>
                                </a:lnTo>
                                <a:lnTo>
                                  <a:pt x="542925" y="277241"/>
                                </a:lnTo>
                                <a:lnTo>
                                  <a:pt x="589152" y="277241"/>
                                </a:lnTo>
                                <a:lnTo>
                                  <a:pt x="589152" y="161671"/>
                                </a:lnTo>
                                <a:lnTo>
                                  <a:pt x="583691" y="134747"/>
                                </a:lnTo>
                                <a:lnTo>
                                  <a:pt x="568832" y="112775"/>
                                </a:lnTo>
                                <a:lnTo>
                                  <a:pt x="546734" y="97917"/>
                                </a:lnTo>
                                <a:lnTo>
                                  <a:pt x="519810" y="92456"/>
                                </a:lnTo>
                                <a:lnTo>
                                  <a:pt x="0" y="92456"/>
                                </a:lnTo>
                                <a:lnTo>
                                  <a:pt x="0" y="0"/>
                                </a:lnTo>
                                <a:close/>
                              </a:path>
                            </a:pathLst>
                          </a:custGeom>
                          <a:ln w="12699">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39.85pt;margin-top:150.5pt;height:30.1pt;width:58.3pt;mso-position-horizontal-relative:page;mso-wrap-distance-bottom:0pt;mso-wrap-distance-top:0pt;z-index:-251642880;mso-width-relative:page;mso-height-relative:page;" coordsize="740410,382270" o:gfxdata="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dlW4&#10;A9sAAAALAQAADwAAAAAAAAABACAAAAAiAAAAZHJzL2Rvd25yZXYueG1sUEsBAhQAFAAAAAgAh07i&#10;QP4brm+uAwAAnQ4AAA4AAAAAAAAAAQAgAAAAKgEAAGRycy9lMm9Eb2MueG1sUEsFBgAAAAAGAAYA&#10;WQEAAEoHAAAAAA==&#10;">
                <o:lock v:ext="edit" aspectratio="f"/>
                <v:shape id="Graphic 42" o:spid="_x0000_s1026" o:spt="100" style="position:absolute;left:6350;top:6350;height:369570;width:727710;" fillcolor="#000000" filled="t" stroked="f" coordsize="727710,369570" o:gfxdata="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8C2Cr4A&#10;AADbAAAADwAAAAAAAAABACAAAAAiAAAAZHJzL2Rvd25yZXYueG1sUEsBAhQAFAAAAAgAh07iQDMv&#10;BZ47AAAAOQAAABAAAAAAAAAAAQAgAAAADQEAAGRycy9zaGFwZXhtbC54bWxQSwUGAAAAAAYABgBb&#10;AQAAtwMAAAAA&#10;" path="m519810,0l0,0,0,92456,519810,92456,546734,97917,568832,112775,583691,134747,589152,161671,589152,277241,542925,277241,635380,369570,727709,277241,681481,277241,681481,161671,675766,118745,659383,80010,634110,47371,601344,22098,562737,5715,519810,0xe">
                  <v:fill on="t" focussize="0,0"/>
                  <v:stroke on="f"/>
                  <v:imagedata o:title=""/>
                  <o:lock v:ext="edit" aspectratio="f"/>
                  <v:textbox inset="0mm,0mm,0mm,0mm"/>
                </v:shape>
                <v:shape id="Graphic 43" o:spid="_x0000_s1026" o:spt="100" style="position:absolute;left:6350;top:6350;height:369570;width:727710;" filled="f" stroked="t" coordsize="727710,369570" o:gfxdata="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B87GugAAANsA&#10;AAAPAAAAAAAAAAEAIAAAACIAAABkcnMvZG93bnJldi54bWxQSwECFAAUAAAACACHTuJAMy8FnjsA&#10;AAA5AAAAEAAAAAAAAAABACAAAAAJAQAAZHJzL3NoYXBleG1sLnhtbFBLBQYAAAAABgAGAFsBAACz&#10;AwAAAAA=&#10;" path="m0,0l519810,0,562737,5715,601344,22098,634110,47371,659383,80010,675766,118745,681481,161671,681481,277241,727709,277241,635380,369570,542925,277241,589152,277241,589152,161671,583691,134747,568832,112775,546734,97917,519810,92456,0,92456,0,0xe">
                  <v:fill on="f" focussize="0,0"/>
                  <v:stroke weight="0.99992125984252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673600" behindDoc="1" locked="0" layoutInCell="1" allowOverlap="1">
                <wp:simplePos x="0" y="0"/>
                <wp:positionH relativeFrom="page">
                  <wp:posOffset>4234815</wp:posOffset>
                </wp:positionH>
                <wp:positionV relativeFrom="paragraph">
                  <wp:posOffset>2350135</wp:posOffset>
                </wp:positionV>
                <wp:extent cx="1016000" cy="348615"/>
                <wp:effectExtent l="0" t="0" r="0" b="0"/>
                <wp:wrapTopAndBottom/>
                <wp:docPr id="44" name="Textbox 44"/>
                <wp:cNvGraphicFramePr/>
                <a:graphic xmlns:a="http://schemas.openxmlformats.org/drawingml/2006/main">
                  <a:graphicData uri="http://schemas.microsoft.com/office/word/2010/wordprocessingShape">
                    <wps:wsp>
                      <wps:cNvSpPr txBox="1"/>
                      <wps:spPr>
                        <a:xfrm>
                          <a:off x="0" y="0"/>
                          <a:ext cx="1016000" cy="348615"/>
                        </a:xfrm>
                        <a:prstGeom prst="rect">
                          <a:avLst/>
                        </a:prstGeom>
                        <a:solidFill>
                          <a:srgbClr val="EB7B2F"/>
                        </a:solidFill>
                      </wps:spPr>
                      <wps:txbx>
                        <w:txbxContent>
                          <w:p w14:paraId="729B78D5">
                            <w:pPr>
                              <w:spacing w:before="90"/>
                              <w:ind w:left="172" w:right="0" w:firstLine="0"/>
                              <w:jc w:val="left"/>
                              <w:rPr>
                                <w:b/>
                                <w:color w:val="000000"/>
                                <w:sz w:val="24"/>
                              </w:rPr>
                            </w:pPr>
                            <w:r>
                              <w:rPr>
                                <w:b/>
                                <w:color w:val="000000"/>
                                <w:sz w:val="24"/>
                              </w:rPr>
                              <w:t>SIKLUS</w:t>
                            </w:r>
                            <w:r>
                              <w:rPr>
                                <w:b/>
                                <w:color w:val="000000"/>
                                <w:spacing w:val="59"/>
                                <w:sz w:val="24"/>
                              </w:rPr>
                              <w:t xml:space="preserve"> </w:t>
                            </w:r>
                            <w:r>
                              <w:rPr>
                                <w:b/>
                                <w:color w:val="000000"/>
                                <w:spacing w:val="-5"/>
                                <w:sz w:val="24"/>
                              </w:rPr>
                              <w:t>II</w:t>
                            </w:r>
                          </w:p>
                        </w:txbxContent>
                      </wps:txbx>
                      <wps:bodyPr wrap="square" lIns="0" tIns="0" rIns="0" bIns="0" rtlCol="0">
                        <a:noAutofit/>
                      </wps:bodyPr>
                    </wps:wsp>
                  </a:graphicData>
                </a:graphic>
              </wp:anchor>
            </w:drawing>
          </mc:Choice>
          <mc:Fallback>
            <w:pict>
              <v:shape id="Textbox 44" o:spid="_x0000_s1026" o:spt="202" type="#_x0000_t202" style="position:absolute;left:0pt;margin-left:333.45pt;margin-top:185.05pt;height:27.45pt;width:80pt;mso-position-horizontal-relative:page;mso-wrap-distance-bottom:0pt;mso-wrap-distance-top:0pt;z-index:-251642880;mso-width-relative:page;mso-height-relative:page;" fillcolor="#EB7B2F" filled="t" stroked="f" coordsize="21600,21600" o:gfxdata="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i0s9DbAAAACwEAAA8AAAAAAAAAAQAgAAAA&#10;IgAAAGRycy9kb3ducmV2LnhtbFBLAQIUABQAAAAIAIdO4kBFP20LzwEAAKoDAAAOAAAAAAAAAAEA&#10;IAAAACoBAABkcnMvZTJvRG9jLnhtbFBLBQYAAAAABgAGAFkBAABrBQAAAAA=&#10;">
                <v:fill on="t" focussize="0,0"/>
                <v:stroke on="f"/>
                <v:imagedata o:title=""/>
                <o:lock v:ext="edit" aspectratio="f"/>
                <v:textbox inset="0mm,0mm,0mm,0mm">
                  <w:txbxContent>
                    <w:p w14:paraId="729B78D5">
                      <w:pPr>
                        <w:spacing w:before="90"/>
                        <w:ind w:left="172" w:right="0" w:firstLine="0"/>
                        <w:jc w:val="left"/>
                        <w:rPr>
                          <w:b/>
                          <w:color w:val="000000"/>
                          <w:sz w:val="24"/>
                        </w:rPr>
                      </w:pPr>
                      <w:r>
                        <w:rPr>
                          <w:b/>
                          <w:color w:val="000000"/>
                          <w:sz w:val="24"/>
                        </w:rPr>
                        <w:t>SIKLUS</w:t>
                      </w:r>
                      <w:r>
                        <w:rPr>
                          <w:b/>
                          <w:color w:val="000000"/>
                          <w:spacing w:val="59"/>
                          <w:sz w:val="24"/>
                        </w:rPr>
                        <w:t xml:space="preserve"> </w:t>
                      </w:r>
                      <w:r>
                        <w:rPr>
                          <w:b/>
                          <w:color w:val="000000"/>
                          <w:spacing w:val="-5"/>
                          <w:sz w:val="24"/>
                        </w:rPr>
                        <w:t>II</w:t>
                      </w:r>
                    </w:p>
                  </w:txbxContent>
                </v:textbox>
                <w10:wrap type="topAndBottom"/>
              </v:shape>
            </w:pict>
          </mc:Fallback>
        </mc:AlternateContent>
      </w:r>
      <w:r>
        <w:rPr>
          <w:sz w:val="12"/>
        </w:rPr>
        <mc:AlternateContent>
          <mc:Choice Requires="wps">
            <w:drawing>
              <wp:anchor distT="0" distB="0" distL="0" distR="0" simplePos="0" relativeHeight="251674624" behindDoc="1" locked="0" layoutInCell="1" allowOverlap="1">
                <wp:simplePos x="0" y="0"/>
                <wp:positionH relativeFrom="page">
                  <wp:posOffset>5521325</wp:posOffset>
                </wp:positionH>
                <wp:positionV relativeFrom="paragraph">
                  <wp:posOffset>2358390</wp:posOffset>
                </wp:positionV>
                <wp:extent cx="1436370" cy="438150"/>
                <wp:effectExtent l="0" t="0" r="0" b="0"/>
                <wp:wrapTopAndBottom/>
                <wp:docPr id="45" name="Textbox 45"/>
                <wp:cNvGraphicFramePr/>
                <a:graphic xmlns:a="http://schemas.openxmlformats.org/drawingml/2006/main">
                  <a:graphicData uri="http://schemas.microsoft.com/office/word/2010/wordprocessingShape">
                    <wps:wsp>
                      <wps:cNvSpPr txBox="1"/>
                      <wps:spPr>
                        <a:xfrm>
                          <a:off x="0" y="0"/>
                          <a:ext cx="1436370" cy="438150"/>
                        </a:xfrm>
                        <a:prstGeom prst="rect">
                          <a:avLst/>
                        </a:prstGeom>
                        <a:solidFill>
                          <a:srgbClr val="A9D18E"/>
                        </a:solidFill>
                        <a:ln w="12700">
                          <a:solidFill>
                            <a:srgbClr val="416F9C"/>
                          </a:solidFill>
                          <a:prstDash val="solid"/>
                        </a:ln>
                      </wps:spPr>
                      <wps:txbx>
                        <w:txbxContent>
                          <w:p w14:paraId="26069F60">
                            <w:pPr>
                              <w:pStyle w:val="5"/>
                              <w:spacing w:before="178"/>
                              <w:ind w:left="493"/>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45" o:spid="_x0000_s1026" o:spt="202" type="#_x0000_t202" style="position:absolute;left:0pt;margin-left:434.75pt;margin-top:185.7pt;height:34.5pt;width:113.1pt;mso-position-horizontal-relative:page;mso-wrap-distance-bottom:0pt;mso-wrap-distance-top:0pt;z-index:-251641856;mso-width-relative:page;mso-height-relative:page;" fillcolor="#A9D18E" filled="t" stroked="t" coordsize="21600,21600" o:gfxdata="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W9Aj/cAAAADAEAAA8AAAAAAAAAAQAgAAAAIgAAAGRycy9kb3ducmV2Lnht&#10;bFBLAQIUABQAAAAIAIdO4kAJcSEr9QEAAA4EAAAOAAAAAAAAAAEAIAAAACsBAABkcnMvZTJvRG9j&#10;LnhtbFBLBQYAAAAABgAGAFkBAACSBQAAAAA=&#10;">
                <v:fill on="t" focussize="0,0"/>
                <v:stroke weight="1pt" color="#416F9C" joinstyle="round"/>
                <v:imagedata o:title=""/>
                <o:lock v:ext="edit" aspectratio="f"/>
                <v:textbox inset="0mm,0mm,0mm,0mm">
                  <w:txbxContent>
                    <w:p w14:paraId="26069F60">
                      <w:pPr>
                        <w:pStyle w:val="5"/>
                        <w:spacing w:before="178"/>
                        <w:ind w:left="493"/>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674624" behindDoc="1" locked="0" layoutInCell="1" allowOverlap="1">
                <wp:simplePos x="0" y="0"/>
                <wp:positionH relativeFrom="page">
                  <wp:posOffset>3949700</wp:posOffset>
                </wp:positionH>
                <wp:positionV relativeFrom="paragraph">
                  <wp:posOffset>2908935</wp:posOffset>
                </wp:positionV>
                <wp:extent cx="1519555" cy="356235"/>
                <wp:effectExtent l="0" t="0" r="0" b="0"/>
                <wp:wrapTopAndBottom/>
                <wp:docPr id="46" name="Textbox 46"/>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1CACA0C7">
                            <w:pPr>
                              <w:pStyle w:val="5"/>
                              <w:spacing w:before="110"/>
                              <w:ind w:left="562"/>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46" o:spid="_x0000_s1026" o:spt="202" type="#_x0000_t202" style="position:absolute;left:0pt;margin-left:311pt;margin-top:229.05pt;height:28.05pt;width:119.65pt;mso-position-horizontal-relative:page;mso-wrap-distance-bottom:0pt;mso-wrap-distance-top:0pt;z-index:-251641856;mso-width-relative:page;mso-height-relative:page;" fillcolor="#A9D18E" filled="t" stroked="t" coordsize="21600,21600" o:gfxdata="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TVxfTbAAAACwEAAA8AAAAAAAAAAQAgAAAAIgAAAGRycy9kb3ducmV2LnhtbFBL&#10;AQIUABQAAAAIAIdO4kDxdDym8wEAAA4EAAAOAAAAAAAAAAEAIAAAACoBAABkcnMvZTJvRG9jLnht&#10;bFBLBQYAAAAABgAGAFkBAACPBQAAAAA=&#10;">
                <v:fill on="t" focussize="0,0"/>
                <v:stroke weight="1pt" color="#416F9C" joinstyle="round"/>
                <v:imagedata o:title=""/>
                <o:lock v:ext="edit" aspectratio="f"/>
                <v:textbox inset="0mm,0mm,0mm,0mm">
                  <w:txbxContent>
                    <w:p w14:paraId="1CACA0C7">
                      <w:pPr>
                        <w:pStyle w:val="5"/>
                        <w:spacing w:before="110"/>
                        <w:ind w:left="562"/>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675648" behindDoc="1" locked="0" layoutInCell="1" allowOverlap="1">
                <wp:simplePos x="0" y="0"/>
                <wp:positionH relativeFrom="page">
                  <wp:posOffset>5670550</wp:posOffset>
                </wp:positionH>
                <wp:positionV relativeFrom="paragraph">
                  <wp:posOffset>2870200</wp:posOffset>
                </wp:positionV>
                <wp:extent cx="648335" cy="370205"/>
                <wp:effectExtent l="0" t="0" r="0" b="0"/>
                <wp:wrapTopAndBottom/>
                <wp:docPr id="47" name="Group 47"/>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48" name="Graphic 48"/>
                        <wps:cNvSpPr/>
                        <wps:spPr>
                          <a:xfrm>
                            <a:off x="6350" y="6350"/>
                            <a:ext cx="635635" cy="357505"/>
                          </a:xfrm>
                          <a:custGeom>
                            <a:avLst/>
                            <a:gdLst/>
                            <a:ahLst/>
                            <a:cxnLst/>
                            <a:rect l="l" t="t" r="r" b="b"/>
                            <a:pathLst>
                              <a:path w="635635" h="357505">
                                <a:moveTo>
                                  <a:pt x="635635" y="0"/>
                                </a:moveTo>
                                <a:lnTo>
                                  <a:pt x="546226" y="0"/>
                                </a:lnTo>
                                <a:lnTo>
                                  <a:pt x="546226" y="156463"/>
                                </a:lnTo>
                                <a:lnTo>
                                  <a:pt x="541020" y="182499"/>
                                </a:lnTo>
                                <a:lnTo>
                                  <a:pt x="526541" y="203835"/>
                                </a:lnTo>
                                <a:lnTo>
                                  <a:pt x="505333" y="218186"/>
                                </a:lnTo>
                                <a:lnTo>
                                  <a:pt x="479171" y="223519"/>
                                </a:lnTo>
                                <a:lnTo>
                                  <a:pt x="89408" y="223519"/>
                                </a:lnTo>
                                <a:lnTo>
                                  <a:pt x="89408" y="178815"/>
                                </a:lnTo>
                                <a:lnTo>
                                  <a:pt x="0" y="268224"/>
                                </a:lnTo>
                                <a:lnTo>
                                  <a:pt x="89408" y="357504"/>
                                </a:lnTo>
                                <a:lnTo>
                                  <a:pt x="89408" y="312800"/>
                                </a:lnTo>
                                <a:lnTo>
                                  <a:pt x="479171" y="312800"/>
                                </a:lnTo>
                                <a:lnTo>
                                  <a:pt x="528701" y="304800"/>
                                </a:lnTo>
                                <a:lnTo>
                                  <a:pt x="571626" y="282701"/>
                                </a:lnTo>
                                <a:lnTo>
                                  <a:pt x="605409" y="248792"/>
                                </a:lnTo>
                                <a:lnTo>
                                  <a:pt x="627634" y="205866"/>
                                </a:lnTo>
                                <a:lnTo>
                                  <a:pt x="635635" y="156463"/>
                                </a:lnTo>
                                <a:lnTo>
                                  <a:pt x="635635" y="0"/>
                                </a:lnTo>
                                <a:close/>
                              </a:path>
                            </a:pathLst>
                          </a:custGeom>
                          <a:solidFill>
                            <a:srgbClr val="000000"/>
                          </a:solidFill>
                        </wps:spPr>
                        <wps:bodyPr wrap="square" lIns="0" tIns="0" rIns="0" bIns="0" rtlCol="0">
                          <a:noAutofit/>
                        </wps:bodyPr>
                      </wps:wsp>
                      <wps:wsp>
                        <wps:cNvPr id="49" name="Graphic 49"/>
                        <wps:cNvSpPr/>
                        <wps:spPr>
                          <a:xfrm>
                            <a:off x="6350" y="6350"/>
                            <a:ext cx="635635" cy="357505"/>
                          </a:xfrm>
                          <a:custGeom>
                            <a:avLst/>
                            <a:gdLst/>
                            <a:ahLst/>
                            <a:cxnLst/>
                            <a:rect l="l" t="t" r="r" b="b"/>
                            <a:pathLst>
                              <a:path w="635635" h="357505">
                                <a:moveTo>
                                  <a:pt x="635635" y="0"/>
                                </a:moveTo>
                                <a:lnTo>
                                  <a:pt x="635635" y="156463"/>
                                </a:lnTo>
                                <a:lnTo>
                                  <a:pt x="627634" y="205866"/>
                                </a:lnTo>
                                <a:lnTo>
                                  <a:pt x="605409" y="248792"/>
                                </a:lnTo>
                                <a:lnTo>
                                  <a:pt x="571626" y="282701"/>
                                </a:lnTo>
                                <a:lnTo>
                                  <a:pt x="528701" y="304800"/>
                                </a:lnTo>
                                <a:lnTo>
                                  <a:pt x="479171" y="312800"/>
                                </a:lnTo>
                                <a:lnTo>
                                  <a:pt x="89408" y="312800"/>
                                </a:lnTo>
                                <a:lnTo>
                                  <a:pt x="89408" y="357504"/>
                                </a:lnTo>
                                <a:lnTo>
                                  <a:pt x="0" y="268224"/>
                                </a:lnTo>
                                <a:lnTo>
                                  <a:pt x="89408" y="178815"/>
                                </a:lnTo>
                                <a:lnTo>
                                  <a:pt x="89408" y="223519"/>
                                </a:lnTo>
                                <a:lnTo>
                                  <a:pt x="479171" y="223519"/>
                                </a:lnTo>
                                <a:lnTo>
                                  <a:pt x="505333" y="218186"/>
                                </a:lnTo>
                                <a:lnTo>
                                  <a:pt x="526541" y="203835"/>
                                </a:lnTo>
                                <a:lnTo>
                                  <a:pt x="541020" y="182499"/>
                                </a:lnTo>
                                <a:lnTo>
                                  <a:pt x="546226" y="156463"/>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5pt;margin-top:226pt;height:29.15pt;width:51.05pt;mso-position-horizontal-relative:page;mso-wrap-distance-bottom:0pt;mso-wrap-distance-top:0pt;z-index:-251640832;mso-width-relative:page;mso-height-relative:page;" coordsize="648335,370205" o:gfxdata="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Cv8ziTcAAAA&#10;CwEAAA8AAAAAAAAAAQAgAAAAIgAAAGRycy9kb3ducmV2LnhtbFBLAQIUABQAAAAIAIdO4kAVKAvL&#10;qAMAAFgOAAAOAAAAAAAAAAEAIAAAACsBAABkcnMvZTJvRG9jLnhtbFBLBQYAAAAABgAGAFkBAABF&#10;BwAAAAA=&#10;">
                <o:lock v:ext="edit" aspectratio="f"/>
                <v:shape id="Graphic 48" o:spid="_x0000_s1026" o:spt="100" style="position:absolute;left:6350;top:6350;height:357505;width:635635;" fillcolor="#000000" filled="t" stroked="f" coordsize="635635,357505" o:gfxdata="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o0M28AAAA&#10;2wAAAA8AAAAAAAAAAQAgAAAAIgAAAGRycy9kb3ducmV2LnhtbFBLAQIUABQAAAAIAIdO4kAzLwWe&#10;OwAAADkAAAAQAAAAAAAAAAEAIAAAAAsBAABkcnMvc2hhcGV4bWwueG1sUEsFBgAAAAAGAAYAWwEA&#10;ALUDAAAAAA==&#10;" path="m635635,0l546226,0,546226,156463,541020,182499,526541,203835,505333,218186,479171,223519,89408,223519,89408,178815,0,268224,89408,357504,89408,312800,479171,312800,528701,304800,571626,282701,605409,248792,627634,205866,635635,156463,635635,0xe">
                  <v:fill on="t" focussize="0,0"/>
                  <v:stroke on="f"/>
                  <v:imagedata o:title=""/>
                  <o:lock v:ext="edit" aspectratio="f"/>
                  <v:textbox inset="0mm,0mm,0mm,0mm"/>
                </v:shape>
                <v:shape id="Graphic 49" o:spid="_x0000_s1026" o:spt="100" style="position:absolute;left:6350;top:6350;height:357505;width:635635;" filled="f" stroked="t" coordsize="635635,357505" o:gfxdata="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GtBa8AAAA&#10;2wAAAA8AAAAAAAAAAQAgAAAAIgAAAGRycy9kb3ducmV2LnhtbFBLAQIUABQAAAAIAIdO4kAzLwWe&#10;OwAAADkAAAAQAAAAAAAAAAEAIAAAAAsBAABkcnMvc2hhcGV4bWwueG1sUEsFBgAAAAAGAAYAWwEA&#10;ALUDAAAAAA==&#10;" path="m635635,0l635635,156463,627634,205866,605409,248792,571626,282701,528701,304800,479171,312800,89408,312800,89408,357504,0,268224,89408,178815,89408,223519,479171,223519,505333,218186,526541,203835,541020,182499,546226,156463,546226,0,635635,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675648" behindDoc="1" locked="0" layoutInCell="1" allowOverlap="1">
                <wp:simplePos x="0" y="0"/>
                <wp:positionH relativeFrom="page">
                  <wp:posOffset>3985895</wp:posOffset>
                </wp:positionH>
                <wp:positionV relativeFrom="paragraph">
                  <wp:posOffset>3493770</wp:posOffset>
                </wp:positionV>
                <wp:extent cx="1460500" cy="367665"/>
                <wp:effectExtent l="0" t="0" r="0" b="0"/>
                <wp:wrapTopAndBottom/>
                <wp:docPr id="50" name="Textbox 50"/>
                <wp:cNvGraphicFramePr/>
                <a:graphic xmlns:a="http://schemas.openxmlformats.org/drawingml/2006/main">
                  <a:graphicData uri="http://schemas.microsoft.com/office/word/2010/wordprocessingShape">
                    <wps:wsp>
                      <wps:cNvSpPr txBox="1"/>
                      <wps:spPr>
                        <a:xfrm>
                          <a:off x="0" y="0"/>
                          <a:ext cx="1460500" cy="367665"/>
                        </a:xfrm>
                        <a:prstGeom prst="rect">
                          <a:avLst/>
                        </a:prstGeom>
                        <a:solidFill>
                          <a:srgbClr val="A9D18E"/>
                        </a:solidFill>
                        <a:ln w="12700">
                          <a:solidFill>
                            <a:srgbClr val="416F9C"/>
                          </a:solidFill>
                          <a:prstDash val="solid"/>
                        </a:ln>
                      </wps:spPr>
                      <wps:txbx>
                        <w:txbxContent>
                          <w:p w14:paraId="7F45A4F3">
                            <w:pPr>
                              <w:pStyle w:val="5"/>
                              <w:spacing w:before="123"/>
                              <w:ind w:left="499"/>
                              <w:rPr>
                                <w:color w:val="000000"/>
                              </w:rPr>
                            </w:pPr>
                            <w:r>
                              <w:rPr>
                                <w:color w:val="000000"/>
                                <w:spacing w:val="-2"/>
                              </w:rPr>
                              <w:t>Perencanaan</w:t>
                            </w:r>
                          </w:p>
                        </w:txbxContent>
                      </wps:txbx>
                      <wps:bodyPr wrap="square" lIns="0" tIns="0" rIns="0" bIns="0" rtlCol="0">
                        <a:noAutofit/>
                      </wps:bodyPr>
                    </wps:wsp>
                  </a:graphicData>
                </a:graphic>
              </wp:anchor>
            </w:drawing>
          </mc:Choice>
          <mc:Fallback>
            <w:pict>
              <v:shape id="Textbox 50" o:spid="_x0000_s1026" o:spt="202" type="#_x0000_t202" style="position:absolute;left:0pt;margin-left:313.85pt;margin-top:275.1pt;height:28.95pt;width:115pt;mso-position-horizontal-relative:page;mso-wrap-distance-bottom:0pt;mso-wrap-distance-top:0pt;z-index:-251640832;mso-width-relative:page;mso-height-relative:page;" fillcolor="#A9D18E" filled="t" stroked="t" coordsize="21600,21600" o:gfxdata="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PK1ANkAAAALAQAADwAAAAAAAAABACAAAAAiAAAAZHJzL2Rvd25yZXYueG1sUEsBAhQAFAAA&#10;AAgAh07iQHSAqEbuAQAADgQAAA4AAAAAAAAAAQAgAAAAKAEAAGRycy9lMm9Eb2MueG1sUEsFBgAA&#10;AAAGAAYAWQEAAIgFAAAAAA==&#10;">
                <v:fill on="t" focussize="0,0"/>
                <v:stroke weight="1pt" color="#416F9C" joinstyle="round"/>
                <v:imagedata o:title=""/>
                <o:lock v:ext="edit" aspectratio="f"/>
                <v:textbox inset="0mm,0mm,0mm,0mm">
                  <w:txbxContent>
                    <w:p w14:paraId="7F45A4F3">
                      <w:pPr>
                        <w:pStyle w:val="5"/>
                        <w:spacing w:before="123"/>
                        <w:ind w:left="499"/>
                        <w:rPr>
                          <w:color w:val="000000"/>
                        </w:rPr>
                      </w:pPr>
                      <w:r>
                        <w:rPr>
                          <w:color w:val="000000"/>
                          <w:spacing w:val="-2"/>
                        </w:rPr>
                        <w:t>Perencanaan</w:t>
                      </w:r>
                    </w:p>
                  </w:txbxContent>
                </v:textbox>
                <w10:wrap type="topAndBottom"/>
              </v:shape>
            </w:pict>
          </mc:Fallback>
        </mc:AlternateContent>
      </w:r>
      <w:r>
        <w:rPr>
          <w:sz w:val="12"/>
        </w:rPr>
        <mc:AlternateContent>
          <mc:Choice Requires="wpg">
            <w:drawing>
              <wp:anchor distT="0" distB="0" distL="0" distR="0" simplePos="0" relativeHeight="251676672" behindDoc="1" locked="0" layoutInCell="1" allowOverlap="1">
                <wp:simplePos x="0" y="0"/>
                <wp:positionH relativeFrom="page">
                  <wp:posOffset>5611495</wp:posOffset>
                </wp:positionH>
                <wp:positionV relativeFrom="paragraph">
                  <wp:posOffset>3589020</wp:posOffset>
                </wp:positionV>
                <wp:extent cx="740410" cy="276225"/>
                <wp:effectExtent l="0" t="0" r="0" b="0"/>
                <wp:wrapTopAndBottom/>
                <wp:docPr id="51" name="Group 51"/>
                <wp:cNvGraphicFramePr/>
                <a:graphic xmlns:a="http://schemas.openxmlformats.org/drawingml/2006/main">
                  <a:graphicData uri="http://schemas.microsoft.com/office/word/2010/wordprocessingGroup">
                    <wpg:wgp>
                      <wpg:cNvGrpSpPr/>
                      <wpg:grpSpPr>
                        <a:xfrm>
                          <a:off x="0" y="0"/>
                          <a:ext cx="740410" cy="276225"/>
                          <a:chOff x="0" y="0"/>
                          <a:chExt cx="740410" cy="276225"/>
                        </a:xfrm>
                      </wpg:grpSpPr>
                      <wps:wsp>
                        <wps:cNvPr id="52" name="Graphic 52"/>
                        <wps:cNvSpPr/>
                        <wps:spPr>
                          <a:xfrm>
                            <a:off x="6350" y="6350"/>
                            <a:ext cx="727710" cy="263525"/>
                          </a:xfrm>
                          <a:custGeom>
                            <a:avLst/>
                            <a:gdLst/>
                            <a:ahLst/>
                            <a:cxnLst/>
                            <a:rect l="l" t="t" r="r" b="b"/>
                            <a:pathLst>
                              <a:path w="727710" h="263525">
                                <a:moveTo>
                                  <a:pt x="579501" y="0"/>
                                </a:moveTo>
                                <a:lnTo>
                                  <a:pt x="0" y="0"/>
                                </a:lnTo>
                                <a:lnTo>
                                  <a:pt x="0" y="65913"/>
                                </a:lnTo>
                                <a:lnTo>
                                  <a:pt x="579501" y="65913"/>
                                </a:lnTo>
                                <a:lnTo>
                                  <a:pt x="598677" y="69850"/>
                                </a:lnTo>
                                <a:lnTo>
                                  <a:pt x="614426" y="80391"/>
                                </a:lnTo>
                                <a:lnTo>
                                  <a:pt x="624966" y="96139"/>
                                </a:lnTo>
                                <a:lnTo>
                                  <a:pt x="628903" y="115316"/>
                                </a:lnTo>
                                <a:lnTo>
                                  <a:pt x="628903" y="197739"/>
                                </a:lnTo>
                                <a:lnTo>
                                  <a:pt x="595883" y="197739"/>
                                </a:lnTo>
                                <a:lnTo>
                                  <a:pt x="661796" y="263525"/>
                                </a:lnTo>
                                <a:lnTo>
                                  <a:pt x="727709" y="197739"/>
                                </a:lnTo>
                                <a:lnTo>
                                  <a:pt x="694816" y="197739"/>
                                </a:lnTo>
                                <a:lnTo>
                                  <a:pt x="694816" y="115316"/>
                                </a:lnTo>
                                <a:lnTo>
                                  <a:pt x="685800" y="70485"/>
                                </a:lnTo>
                                <a:lnTo>
                                  <a:pt x="661034" y="33782"/>
                                </a:lnTo>
                                <a:lnTo>
                                  <a:pt x="624331" y="9017"/>
                                </a:lnTo>
                                <a:lnTo>
                                  <a:pt x="579501" y="0"/>
                                </a:lnTo>
                                <a:close/>
                              </a:path>
                            </a:pathLst>
                          </a:custGeom>
                          <a:solidFill>
                            <a:srgbClr val="000000"/>
                          </a:solidFill>
                        </wps:spPr>
                        <wps:bodyPr wrap="square" lIns="0" tIns="0" rIns="0" bIns="0" rtlCol="0">
                          <a:noAutofit/>
                        </wps:bodyPr>
                      </wps:wsp>
                      <wps:wsp>
                        <wps:cNvPr id="53" name="Graphic 53"/>
                        <wps:cNvSpPr/>
                        <wps:spPr>
                          <a:xfrm>
                            <a:off x="6350" y="6350"/>
                            <a:ext cx="727710" cy="263525"/>
                          </a:xfrm>
                          <a:custGeom>
                            <a:avLst/>
                            <a:gdLst/>
                            <a:ahLst/>
                            <a:cxnLst/>
                            <a:rect l="l" t="t" r="r" b="b"/>
                            <a:pathLst>
                              <a:path w="727710" h="263525">
                                <a:moveTo>
                                  <a:pt x="0" y="0"/>
                                </a:moveTo>
                                <a:lnTo>
                                  <a:pt x="579501" y="0"/>
                                </a:lnTo>
                                <a:lnTo>
                                  <a:pt x="624331" y="9017"/>
                                </a:lnTo>
                                <a:lnTo>
                                  <a:pt x="661034" y="33782"/>
                                </a:lnTo>
                                <a:lnTo>
                                  <a:pt x="685800" y="70485"/>
                                </a:lnTo>
                                <a:lnTo>
                                  <a:pt x="694816" y="115316"/>
                                </a:lnTo>
                                <a:lnTo>
                                  <a:pt x="694816" y="197739"/>
                                </a:lnTo>
                                <a:lnTo>
                                  <a:pt x="727709" y="197739"/>
                                </a:lnTo>
                                <a:lnTo>
                                  <a:pt x="661796" y="263525"/>
                                </a:lnTo>
                                <a:lnTo>
                                  <a:pt x="595883" y="197739"/>
                                </a:lnTo>
                                <a:lnTo>
                                  <a:pt x="628903" y="197739"/>
                                </a:lnTo>
                                <a:lnTo>
                                  <a:pt x="628903" y="115316"/>
                                </a:lnTo>
                                <a:lnTo>
                                  <a:pt x="624966" y="96139"/>
                                </a:lnTo>
                                <a:lnTo>
                                  <a:pt x="614426" y="80391"/>
                                </a:lnTo>
                                <a:lnTo>
                                  <a:pt x="598677" y="69850"/>
                                </a:lnTo>
                                <a:lnTo>
                                  <a:pt x="579501" y="65913"/>
                                </a:lnTo>
                                <a:lnTo>
                                  <a:pt x="0" y="65913"/>
                                </a:lnTo>
                                <a:lnTo>
                                  <a:pt x="0"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1.85pt;margin-top:282.6pt;height:21.75pt;width:58.3pt;mso-position-horizontal-relative:page;mso-wrap-distance-bottom:0pt;mso-wrap-distance-top:0pt;z-index:-251639808;mso-width-relative:page;mso-height-relative:page;" coordsize="740410,276225" o:gfxdata="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CriPG9sAAAAMAQAADwAAAAAAAAABACAAAAAi&#10;AAAAZHJzL2Rvd25yZXYueG1sUEsBAhQAFAAAAAgAh07iQIwa1p6WAwAA4w0AAA4AAAAAAAAAAQAg&#10;AAAAKgEAAGRycy9lMm9Eb2MueG1sUEsFBgAAAAAGAAYAWQEAADIHAAAAAA==&#10;">
                <o:lock v:ext="edit" aspectratio="f"/>
                <v:shape id="Graphic 52" o:spid="_x0000_s1026" o:spt="100" style="position:absolute;left:6350;top:6350;height:263525;width:727710;" fillcolor="#000000" filled="t" stroked="f" coordsize="727710,263525" o:gfxdata="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0B8LL4A&#10;AADbAAAADwAAAAAAAAABACAAAAAiAAAAZHJzL2Rvd25yZXYueG1sUEsBAhQAFAAAAAgAh07iQDMv&#10;BZ47AAAAOQAAABAAAAAAAAAAAQAgAAAADQEAAGRycy9zaGFwZXhtbC54bWxQSwUGAAAAAAYABgBb&#10;AQAAtwMAAAAA&#10;" path="m579501,0l0,0,0,65913,579501,65913,598677,69850,614426,80391,624966,96139,628903,115316,628903,197739,595883,197739,661796,263525,727709,197739,694816,197739,694816,115316,685800,70485,661034,33782,624331,9017,579501,0xe">
                  <v:fill on="t" focussize="0,0"/>
                  <v:stroke on="f"/>
                  <v:imagedata o:title=""/>
                  <o:lock v:ext="edit" aspectratio="f"/>
                  <v:textbox inset="0mm,0mm,0mm,0mm"/>
                </v:shape>
                <v:shape id="Graphic 53" o:spid="_x0000_s1026" o:spt="100" style="position:absolute;left:6350;top:6350;height:263525;width:727710;" filled="f" stroked="t" coordsize="727710,263525" o:gfxdata="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QtKL4A&#10;AADbAAAADwAAAAAAAAABACAAAAAiAAAAZHJzL2Rvd25yZXYueG1sUEsBAhQAFAAAAAgAh07iQDMv&#10;BZ47AAAAOQAAABAAAAAAAAAAAQAgAAAADQEAAGRycy9zaGFwZXhtbC54bWxQSwUGAAAAAAYABgBb&#10;AQAAtwMAAAAA&#10;" path="m0,0l579501,0,624331,9017,661034,33782,685800,70485,694816,115316,694816,197739,727709,197739,661796,263525,595883,197739,628903,197739,628903,115316,624966,96139,614426,80391,598677,69850,579501,65913,0,65913,0,0xe">
                  <v:fill on="f" focussize="0,0"/>
                  <v:stroke weight="1pt" color="#000000" joinstyle="round"/>
                  <v:imagedata o:title=""/>
                  <o:lock v:ext="edit" aspectratio="f"/>
                  <v:textbox inset="0mm,0mm,0mm,0mm"/>
                </v:shape>
                <w10:wrap type="topAndBottom"/>
              </v:group>
            </w:pict>
          </mc:Fallback>
        </mc:AlternateContent>
      </w:r>
      <w:r>
        <w:rPr>
          <w:sz w:val="12"/>
        </w:rPr>
        <mc:AlternateContent>
          <mc:Choice Requires="wps">
            <w:drawing>
              <wp:anchor distT="0" distB="0" distL="0" distR="0" simplePos="0" relativeHeight="251676672" behindDoc="1" locked="0" layoutInCell="1" allowOverlap="1">
                <wp:simplePos x="0" y="0"/>
                <wp:positionH relativeFrom="page">
                  <wp:posOffset>4164965</wp:posOffset>
                </wp:positionH>
                <wp:positionV relativeFrom="paragraph">
                  <wp:posOffset>4017010</wp:posOffset>
                </wp:positionV>
                <wp:extent cx="1073785" cy="348615"/>
                <wp:effectExtent l="0" t="0" r="0" b="0"/>
                <wp:wrapTopAndBottom/>
                <wp:docPr id="54" name="Textbox 54"/>
                <wp:cNvGraphicFramePr/>
                <a:graphic xmlns:a="http://schemas.openxmlformats.org/drawingml/2006/main">
                  <a:graphicData uri="http://schemas.microsoft.com/office/word/2010/wordprocessingShape">
                    <wps:wsp>
                      <wps:cNvSpPr txBox="1"/>
                      <wps:spPr>
                        <a:xfrm>
                          <a:off x="0" y="0"/>
                          <a:ext cx="1073785" cy="348615"/>
                        </a:xfrm>
                        <a:prstGeom prst="rect">
                          <a:avLst/>
                        </a:prstGeom>
                        <a:solidFill>
                          <a:srgbClr val="EB7B2F"/>
                        </a:solidFill>
                      </wps:spPr>
                      <wps:txbx>
                        <w:txbxContent>
                          <w:p w14:paraId="78952412">
                            <w:pPr>
                              <w:spacing w:before="91"/>
                              <w:ind w:left="169" w:right="0" w:firstLine="0"/>
                              <w:jc w:val="left"/>
                              <w:rPr>
                                <w:b/>
                                <w:color w:val="000000"/>
                                <w:sz w:val="24"/>
                              </w:rPr>
                            </w:pPr>
                            <w:r>
                              <w:rPr>
                                <w:b/>
                                <w:color w:val="000000"/>
                                <w:sz w:val="24"/>
                              </w:rPr>
                              <w:t>SIKLUS</w:t>
                            </w:r>
                            <w:r>
                              <w:rPr>
                                <w:b/>
                                <w:color w:val="000000"/>
                                <w:spacing w:val="58"/>
                                <w:sz w:val="24"/>
                              </w:rPr>
                              <w:t xml:space="preserve"> </w:t>
                            </w:r>
                            <w:r>
                              <w:rPr>
                                <w:b/>
                                <w:color w:val="000000"/>
                                <w:spacing w:val="-5"/>
                                <w:sz w:val="24"/>
                              </w:rPr>
                              <w:t>III</w:t>
                            </w:r>
                          </w:p>
                        </w:txbxContent>
                      </wps:txbx>
                      <wps:bodyPr wrap="square" lIns="0" tIns="0" rIns="0" bIns="0" rtlCol="0">
                        <a:noAutofit/>
                      </wps:bodyPr>
                    </wps:wsp>
                  </a:graphicData>
                </a:graphic>
              </wp:anchor>
            </w:drawing>
          </mc:Choice>
          <mc:Fallback>
            <w:pict>
              <v:shape id="Textbox 54" o:spid="_x0000_s1026" o:spt="202" type="#_x0000_t202" style="position:absolute;left:0pt;margin-left:327.95pt;margin-top:316.3pt;height:27.45pt;width:84.55pt;mso-position-horizontal-relative:page;mso-wrap-distance-bottom:0pt;mso-wrap-distance-top:0pt;z-index:-251639808;mso-width-relative:page;mso-height-relative:page;" fillcolor="#EB7B2F" filled="t" stroked="f" coordsize="21600,21600" o:gfxdata="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wtRj12wAAAAsBAAAPAAAAAAAAAAEAIAAA&#10;ACIAAABkcnMvZG93bnJldi54bWxQSwECFAAUAAAACACHTuJAbJSUWdABAACqAwAADgAAAAAAAAAB&#10;ACAAAAAqAQAAZHJzL2Uyb0RvYy54bWxQSwUGAAAAAAYABgBZAQAAbAUAAAAA&#10;">
                <v:fill on="t" focussize="0,0"/>
                <v:stroke on="f"/>
                <v:imagedata o:title=""/>
                <o:lock v:ext="edit" aspectratio="f"/>
                <v:textbox inset="0mm,0mm,0mm,0mm">
                  <w:txbxContent>
                    <w:p w14:paraId="78952412">
                      <w:pPr>
                        <w:spacing w:before="91"/>
                        <w:ind w:left="169" w:right="0" w:firstLine="0"/>
                        <w:jc w:val="left"/>
                        <w:rPr>
                          <w:b/>
                          <w:color w:val="000000"/>
                          <w:sz w:val="24"/>
                        </w:rPr>
                      </w:pPr>
                      <w:r>
                        <w:rPr>
                          <w:b/>
                          <w:color w:val="000000"/>
                          <w:sz w:val="24"/>
                        </w:rPr>
                        <w:t>SIKLUS</w:t>
                      </w:r>
                      <w:r>
                        <w:rPr>
                          <w:b/>
                          <w:color w:val="000000"/>
                          <w:spacing w:val="58"/>
                          <w:sz w:val="24"/>
                        </w:rPr>
                        <w:t xml:space="preserve"> </w:t>
                      </w:r>
                      <w:r>
                        <w:rPr>
                          <w:b/>
                          <w:color w:val="000000"/>
                          <w:spacing w:val="-5"/>
                          <w:sz w:val="24"/>
                        </w:rPr>
                        <w:t>III</w:t>
                      </w:r>
                    </w:p>
                  </w:txbxContent>
                </v:textbox>
                <w10:wrap type="topAndBottom"/>
              </v:shape>
            </w:pict>
          </mc:Fallback>
        </mc:AlternateContent>
      </w:r>
      <w:r>
        <w:rPr>
          <w:sz w:val="12"/>
        </w:rPr>
        <mc:AlternateContent>
          <mc:Choice Requires="wps">
            <w:drawing>
              <wp:anchor distT="0" distB="0" distL="0" distR="0" simplePos="0" relativeHeight="251677696" behindDoc="1" locked="0" layoutInCell="1" allowOverlap="1">
                <wp:simplePos x="0" y="0"/>
                <wp:positionH relativeFrom="page">
                  <wp:posOffset>5532120</wp:posOffset>
                </wp:positionH>
                <wp:positionV relativeFrom="paragraph">
                  <wp:posOffset>3970655</wp:posOffset>
                </wp:positionV>
                <wp:extent cx="1436370" cy="438150"/>
                <wp:effectExtent l="0" t="0" r="0" b="0"/>
                <wp:wrapTopAndBottom/>
                <wp:docPr id="55" name="Textbox 55"/>
                <wp:cNvGraphicFramePr/>
                <a:graphic xmlns:a="http://schemas.openxmlformats.org/drawingml/2006/main">
                  <a:graphicData uri="http://schemas.microsoft.com/office/word/2010/wordprocessingShape">
                    <wps:wsp>
                      <wps:cNvSpPr txBox="1"/>
                      <wps:spPr>
                        <a:xfrm>
                          <a:off x="0" y="0"/>
                          <a:ext cx="1436370" cy="438150"/>
                        </a:xfrm>
                        <a:prstGeom prst="rect">
                          <a:avLst/>
                        </a:prstGeom>
                        <a:solidFill>
                          <a:srgbClr val="A9D18E"/>
                        </a:solidFill>
                        <a:ln w="12700">
                          <a:solidFill>
                            <a:srgbClr val="416F9C"/>
                          </a:solidFill>
                          <a:prstDash val="solid"/>
                        </a:ln>
                      </wps:spPr>
                      <wps:txbx>
                        <w:txbxContent>
                          <w:p w14:paraId="291242B5">
                            <w:pPr>
                              <w:pStyle w:val="5"/>
                              <w:spacing w:before="178"/>
                              <w:ind w:left="493"/>
                              <w:rPr>
                                <w:color w:val="000000"/>
                              </w:rPr>
                            </w:pPr>
                            <w:r>
                              <w:rPr>
                                <w:color w:val="000000"/>
                                <w:spacing w:val="-2"/>
                              </w:rPr>
                              <w:t>Pelaksanaan</w:t>
                            </w:r>
                          </w:p>
                        </w:txbxContent>
                      </wps:txbx>
                      <wps:bodyPr wrap="square" lIns="0" tIns="0" rIns="0" bIns="0" rtlCol="0">
                        <a:noAutofit/>
                      </wps:bodyPr>
                    </wps:wsp>
                  </a:graphicData>
                </a:graphic>
              </wp:anchor>
            </w:drawing>
          </mc:Choice>
          <mc:Fallback>
            <w:pict>
              <v:shape id="Textbox 55" o:spid="_x0000_s1026" o:spt="202" type="#_x0000_t202" style="position:absolute;left:0pt;margin-left:435.6pt;margin-top:312.65pt;height:34.5pt;width:113.1pt;mso-position-horizontal-relative:page;mso-wrap-distance-bottom:0pt;mso-wrap-distance-top:0pt;z-index:-251638784;mso-width-relative:page;mso-height-relative:page;" fillcolor="#A9D18E" filled="t" stroked="t" coordsize="21600,21600" o:gfxdata="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Yxac9wAAAAMAQAADwAAAAAAAAABACAAAAAiAAAAZHJzL2Rvd25yZXYueG1s&#10;UEsBAhQAFAAAAAgAh07iQL4nwGn0AQAADgQAAA4AAAAAAAAAAQAgAAAAKwEAAGRycy9lMm9Eb2Mu&#10;eG1sUEsFBgAAAAAGAAYAWQEAAJEFAAAAAA==&#10;">
                <v:fill on="t" focussize="0,0"/>
                <v:stroke weight="1pt" color="#416F9C" joinstyle="round"/>
                <v:imagedata o:title=""/>
                <o:lock v:ext="edit" aspectratio="f"/>
                <v:textbox inset="0mm,0mm,0mm,0mm">
                  <w:txbxContent>
                    <w:p w14:paraId="291242B5">
                      <w:pPr>
                        <w:pStyle w:val="5"/>
                        <w:spacing w:before="178"/>
                        <w:ind w:left="493"/>
                        <w:rPr>
                          <w:color w:val="000000"/>
                        </w:rPr>
                      </w:pPr>
                      <w:r>
                        <w:rPr>
                          <w:color w:val="000000"/>
                          <w:spacing w:val="-2"/>
                        </w:rPr>
                        <w:t>Pelaksanaan</w:t>
                      </w:r>
                    </w:p>
                  </w:txbxContent>
                </v:textbox>
                <w10:wrap type="topAndBottom"/>
              </v:shape>
            </w:pict>
          </mc:Fallback>
        </mc:AlternateContent>
      </w:r>
      <w:r>
        <w:rPr>
          <w:sz w:val="12"/>
        </w:rPr>
        <mc:AlternateContent>
          <mc:Choice Requires="wps">
            <w:drawing>
              <wp:anchor distT="0" distB="0" distL="0" distR="0" simplePos="0" relativeHeight="251677696" behindDoc="1" locked="0" layoutInCell="1" allowOverlap="1">
                <wp:simplePos x="0" y="0"/>
                <wp:positionH relativeFrom="page">
                  <wp:posOffset>3902075</wp:posOffset>
                </wp:positionH>
                <wp:positionV relativeFrom="paragraph">
                  <wp:posOffset>4536440</wp:posOffset>
                </wp:positionV>
                <wp:extent cx="1519555" cy="356235"/>
                <wp:effectExtent l="0" t="0" r="0" b="0"/>
                <wp:wrapTopAndBottom/>
                <wp:docPr id="56" name="Textbox 56"/>
                <wp:cNvGraphicFramePr/>
                <a:graphic xmlns:a="http://schemas.openxmlformats.org/drawingml/2006/main">
                  <a:graphicData uri="http://schemas.microsoft.com/office/word/2010/wordprocessingShape">
                    <wps:wsp>
                      <wps:cNvSpPr txBox="1"/>
                      <wps:spPr>
                        <a:xfrm>
                          <a:off x="0" y="0"/>
                          <a:ext cx="1519555" cy="356235"/>
                        </a:xfrm>
                        <a:prstGeom prst="rect">
                          <a:avLst/>
                        </a:prstGeom>
                        <a:solidFill>
                          <a:srgbClr val="A9D18E"/>
                        </a:solidFill>
                        <a:ln w="12700">
                          <a:solidFill>
                            <a:srgbClr val="416F9C"/>
                          </a:solidFill>
                          <a:prstDash val="solid"/>
                        </a:ln>
                      </wps:spPr>
                      <wps:txbx>
                        <w:txbxContent>
                          <w:p w14:paraId="5A34C9EE">
                            <w:pPr>
                              <w:pStyle w:val="5"/>
                              <w:spacing w:before="113"/>
                              <w:ind w:left="563"/>
                              <w:rPr>
                                <w:color w:val="000000"/>
                              </w:rPr>
                            </w:pPr>
                            <w:r>
                              <w:rPr>
                                <w:color w:val="000000"/>
                                <w:spacing w:val="-2"/>
                              </w:rPr>
                              <w:t>Pengamatan</w:t>
                            </w:r>
                          </w:p>
                        </w:txbxContent>
                      </wps:txbx>
                      <wps:bodyPr wrap="square" lIns="0" tIns="0" rIns="0" bIns="0" rtlCol="0">
                        <a:noAutofit/>
                      </wps:bodyPr>
                    </wps:wsp>
                  </a:graphicData>
                </a:graphic>
              </wp:anchor>
            </w:drawing>
          </mc:Choice>
          <mc:Fallback>
            <w:pict>
              <v:shape id="Textbox 56" o:spid="_x0000_s1026" o:spt="202" type="#_x0000_t202" style="position:absolute;left:0pt;margin-left:307.25pt;margin-top:357.2pt;height:28.05pt;width:119.65pt;mso-position-horizontal-relative:page;mso-wrap-distance-bottom:0pt;mso-wrap-distance-top:0pt;z-index:-251638784;mso-width-relative:page;mso-height-relative:page;" fillcolor="#A9D18E" filled="t" stroked="t" coordsize="21600,21600" o:gfxdata="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iQU3doAAAALAQAADwAAAAAAAAABACAAAAAiAAAAZHJzL2Rvd25yZXYueG1sUEsB&#10;AhQAFAAAAAgAh07iQEYi3eTzAQAADgQAAA4AAAAAAAAAAQAgAAAAKQEAAGRycy9lMm9Eb2MueG1s&#10;UEsFBgAAAAAGAAYAWQEAAI4FAAAAAA==&#10;">
                <v:fill on="t" focussize="0,0"/>
                <v:stroke weight="1pt" color="#416F9C" joinstyle="round"/>
                <v:imagedata o:title=""/>
                <o:lock v:ext="edit" aspectratio="f"/>
                <v:textbox inset="0mm,0mm,0mm,0mm">
                  <w:txbxContent>
                    <w:p w14:paraId="5A34C9EE">
                      <w:pPr>
                        <w:pStyle w:val="5"/>
                        <w:spacing w:before="113"/>
                        <w:ind w:left="563"/>
                        <w:rPr>
                          <w:color w:val="000000"/>
                        </w:rPr>
                      </w:pPr>
                      <w:r>
                        <w:rPr>
                          <w:color w:val="000000"/>
                          <w:spacing w:val="-2"/>
                        </w:rPr>
                        <w:t>Pengamatan</w:t>
                      </w:r>
                    </w:p>
                  </w:txbxContent>
                </v:textbox>
                <w10:wrap type="topAndBottom"/>
              </v:shape>
            </w:pict>
          </mc:Fallback>
        </mc:AlternateContent>
      </w:r>
      <w:r>
        <w:rPr>
          <w:sz w:val="12"/>
        </w:rPr>
        <mc:AlternateContent>
          <mc:Choice Requires="wpg">
            <w:drawing>
              <wp:anchor distT="0" distB="0" distL="0" distR="0" simplePos="0" relativeHeight="251678720" behindDoc="1" locked="0" layoutInCell="1" allowOverlap="1">
                <wp:simplePos x="0" y="0"/>
                <wp:positionH relativeFrom="page">
                  <wp:posOffset>5670550</wp:posOffset>
                </wp:positionH>
                <wp:positionV relativeFrom="paragraph">
                  <wp:posOffset>4491990</wp:posOffset>
                </wp:positionV>
                <wp:extent cx="648335" cy="370205"/>
                <wp:effectExtent l="0" t="0" r="0" b="0"/>
                <wp:wrapTopAndBottom/>
                <wp:docPr id="57" name="Group 57"/>
                <wp:cNvGraphicFramePr/>
                <a:graphic xmlns:a="http://schemas.openxmlformats.org/drawingml/2006/main">
                  <a:graphicData uri="http://schemas.microsoft.com/office/word/2010/wordprocessingGroup">
                    <wpg:wgp>
                      <wpg:cNvGrpSpPr/>
                      <wpg:grpSpPr>
                        <a:xfrm>
                          <a:off x="0" y="0"/>
                          <a:ext cx="648335" cy="370205"/>
                          <a:chOff x="0" y="0"/>
                          <a:chExt cx="648335" cy="370205"/>
                        </a:xfrm>
                      </wpg:grpSpPr>
                      <wps:wsp>
                        <wps:cNvPr id="58" name="Graphic 58"/>
                        <wps:cNvSpPr/>
                        <wps:spPr>
                          <a:xfrm>
                            <a:off x="6350" y="6350"/>
                            <a:ext cx="635635" cy="357505"/>
                          </a:xfrm>
                          <a:custGeom>
                            <a:avLst/>
                            <a:gdLst/>
                            <a:ahLst/>
                            <a:cxnLst/>
                            <a:rect l="l" t="t" r="r" b="b"/>
                            <a:pathLst>
                              <a:path w="635635" h="357505">
                                <a:moveTo>
                                  <a:pt x="635635" y="0"/>
                                </a:moveTo>
                                <a:lnTo>
                                  <a:pt x="546226" y="0"/>
                                </a:lnTo>
                                <a:lnTo>
                                  <a:pt x="546226" y="156463"/>
                                </a:lnTo>
                                <a:lnTo>
                                  <a:pt x="541020" y="182499"/>
                                </a:lnTo>
                                <a:lnTo>
                                  <a:pt x="526541" y="203835"/>
                                </a:lnTo>
                                <a:lnTo>
                                  <a:pt x="505333" y="218186"/>
                                </a:lnTo>
                                <a:lnTo>
                                  <a:pt x="479171" y="223520"/>
                                </a:lnTo>
                                <a:lnTo>
                                  <a:pt x="89408" y="223520"/>
                                </a:lnTo>
                                <a:lnTo>
                                  <a:pt x="89408" y="178815"/>
                                </a:lnTo>
                                <a:lnTo>
                                  <a:pt x="0" y="268224"/>
                                </a:lnTo>
                                <a:lnTo>
                                  <a:pt x="89408" y="357504"/>
                                </a:lnTo>
                                <a:lnTo>
                                  <a:pt x="89408" y="312800"/>
                                </a:lnTo>
                                <a:lnTo>
                                  <a:pt x="479171" y="312800"/>
                                </a:lnTo>
                                <a:lnTo>
                                  <a:pt x="528701" y="304800"/>
                                </a:lnTo>
                                <a:lnTo>
                                  <a:pt x="571626" y="282701"/>
                                </a:lnTo>
                                <a:lnTo>
                                  <a:pt x="605409" y="248793"/>
                                </a:lnTo>
                                <a:lnTo>
                                  <a:pt x="627634" y="205866"/>
                                </a:lnTo>
                                <a:lnTo>
                                  <a:pt x="635635" y="156463"/>
                                </a:lnTo>
                                <a:lnTo>
                                  <a:pt x="635635" y="0"/>
                                </a:lnTo>
                                <a:close/>
                              </a:path>
                            </a:pathLst>
                          </a:custGeom>
                          <a:solidFill>
                            <a:srgbClr val="000000"/>
                          </a:solidFill>
                        </wps:spPr>
                        <wps:bodyPr wrap="square" lIns="0" tIns="0" rIns="0" bIns="0" rtlCol="0">
                          <a:noAutofit/>
                        </wps:bodyPr>
                      </wps:wsp>
                      <wps:wsp>
                        <wps:cNvPr id="59" name="Graphic 59"/>
                        <wps:cNvSpPr/>
                        <wps:spPr>
                          <a:xfrm>
                            <a:off x="6350" y="6350"/>
                            <a:ext cx="635635" cy="357505"/>
                          </a:xfrm>
                          <a:custGeom>
                            <a:avLst/>
                            <a:gdLst/>
                            <a:ahLst/>
                            <a:cxnLst/>
                            <a:rect l="l" t="t" r="r" b="b"/>
                            <a:pathLst>
                              <a:path w="635635" h="357505">
                                <a:moveTo>
                                  <a:pt x="635635" y="0"/>
                                </a:moveTo>
                                <a:lnTo>
                                  <a:pt x="635635" y="156463"/>
                                </a:lnTo>
                                <a:lnTo>
                                  <a:pt x="627634" y="205866"/>
                                </a:lnTo>
                                <a:lnTo>
                                  <a:pt x="605409" y="248793"/>
                                </a:lnTo>
                                <a:lnTo>
                                  <a:pt x="571626" y="282701"/>
                                </a:lnTo>
                                <a:lnTo>
                                  <a:pt x="528701" y="304800"/>
                                </a:lnTo>
                                <a:lnTo>
                                  <a:pt x="479171" y="312800"/>
                                </a:lnTo>
                                <a:lnTo>
                                  <a:pt x="89408" y="312800"/>
                                </a:lnTo>
                                <a:lnTo>
                                  <a:pt x="89408" y="357504"/>
                                </a:lnTo>
                                <a:lnTo>
                                  <a:pt x="0" y="268224"/>
                                </a:lnTo>
                                <a:lnTo>
                                  <a:pt x="89408" y="178815"/>
                                </a:lnTo>
                                <a:lnTo>
                                  <a:pt x="89408" y="223520"/>
                                </a:lnTo>
                                <a:lnTo>
                                  <a:pt x="479171" y="223520"/>
                                </a:lnTo>
                                <a:lnTo>
                                  <a:pt x="505333" y="218186"/>
                                </a:lnTo>
                                <a:lnTo>
                                  <a:pt x="526541" y="203835"/>
                                </a:lnTo>
                                <a:lnTo>
                                  <a:pt x="541020" y="182499"/>
                                </a:lnTo>
                                <a:lnTo>
                                  <a:pt x="546226" y="156463"/>
                                </a:lnTo>
                                <a:lnTo>
                                  <a:pt x="546226" y="0"/>
                                </a:lnTo>
                                <a:lnTo>
                                  <a:pt x="635635" y="0"/>
                                </a:lnTo>
                                <a:close/>
                              </a:path>
                            </a:pathLst>
                          </a:custGeom>
                          <a:ln w="12700">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46.5pt;margin-top:353.7pt;height:29.15pt;width:51.05pt;mso-position-horizontal-relative:page;mso-wrap-distance-bottom:0pt;mso-wrap-distance-top:0pt;z-index:-251637760;mso-width-relative:page;mso-height-relative:page;" coordsize="648335,370205" o:gfxdata="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">
                <o:lock v:ext="edit" aspectratio="f"/>
                <v:shape id="Graphic 58" o:spid="_x0000_s1026" o:spt="100" style="position:absolute;left:6350;top:6350;height:357505;width:635635;" fillcolor="#000000" filled="t" stroked="f" coordsize="635635,357505" o:gfxdata="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8UYQvQAA&#10;ANsAAAAPAAAAAAAAAAEAIAAAACIAAABkcnMvZG93bnJldi54bWxQSwECFAAUAAAACACHTuJAMy8F&#10;njsAAAA5AAAAEAAAAAAAAAABACAAAAAMAQAAZHJzL3NoYXBleG1sLnhtbFBLBQYAAAAABgAGAFsB&#10;AAC2AwAAAAA=&#10;" path="m635635,0l546226,0,546226,156463,541020,182499,526541,203835,505333,218186,479171,223520,89408,223520,89408,178815,0,268224,89408,357504,89408,312800,479171,312800,528701,304800,571626,282701,605409,248793,627634,205866,635635,156463,635635,0xe">
                  <v:fill on="t" focussize="0,0"/>
                  <v:stroke on="f"/>
                  <v:imagedata o:title=""/>
                  <o:lock v:ext="edit" aspectratio="f"/>
                  <v:textbox inset="0mm,0mm,0mm,0mm"/>
                </v:shape>
                <v:shape id="Graphic 59" o:spid="_x0000_s1026" o:spt="100" style="position:absolute;left:6350;top:6350;height:357505;width:635635;" filled="f" stroked="t" coordsize="635635,357505" o:gfxdata="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fIsu8AAAA&#10;2wAAAA8AAAAAAAAAAQAgAAAAIgAAAGRycy9kb3ducmV2LnhtbFBLAQIUABQAAAAIAIdO4kAzLwWe&#10;OwAAADkAAAAQAAAAAAAAAAEAIAAAAAsBAABkcnMvc2hhcGV4bWwueG1sUEsFBgAAAAAGAAYAWwEA&#10;ALUDAAAAAA==&#10;" path="m635635,0l635635,156463,627634,205866,605409,248793,571626,282701,528701,304800,479171,312800,89408,312800,89408,357504,0,268224,89408,178815,89408,223520,479171,223520,505333,218186,526541,203835,541020,182499,546226,156463,546226,0,635635,0xe">
                  <v:fill on="f" focussize="0,0"/>
                  <v:stroke weight="1pt" color="#000000" joinstyle="round"/>
                  <v:imagedata o:title=""/>
                  <o:lock v:ext="edit" aspectratio="f"/>
                  <v:textbox inset="0mm,0mm,0mm,0mm"/>
                </v:shape>
                <w10:wrap type="topAndBottom"/>
              </v:group>
            </w:pict>
          </mc:Fallback>
        </mc:AlternateContent>
      </w:r>
    </w:p>
    <w:p w14:paraId="3C583FC9">
      <w:pPr>
        <w:pStyle w:val="5"/>
        <w:spacing w:before="2"/>
        <w:rPr>
          <w:sz w:val="7"/>
        </w:rPr>
      </w:pPr>
    </w:p>
    <w:p w14:paraId="2914FCC4">
      <w:pPr>
        <w:pStyle w:val="5"/>
        <w:spacing w:before="9"/>
        <w:rPr>
          <w:sz w:val="7"/>
        </w:rPr>
      </w:pPr>
    </w:p>
    <w:p w14:paraId="025EA592">
      <w:pPr>
        <w:pStyle w:val="5"/>
        <w:spacing w:before="83"/>
        <w:rPr>
          <w:sz w:val="20"/>
        </w:rPr>
      </w:pPr>
    </w:p>
    <w:p w14:paraId="716D06F1">
      <w:pPr>
        <w:pStyle w:val="5"/>
        <w:spacing w:before="7"/>
        <w:rPr>
          <w:sz w:val="5"/>
        </w:rPr>
      </w:pPr>
    </w:p>
    <w:p w14:paraId="425ACA4F">
      <w:pPr>
        <w:pStyle w:val="5"/>
        <w:rPr>
          <w:sz w:val="8"/>
        </w:rPr>
      </w:pPr>
    </w:p>
    <w:p w14:paraId="3102CE83">
      <w:pPr>
        <w:pStyle w:val="5"/>
        <w:spacing w:before="96"/>
        <w:rPr>
          <w:sz w:val="20"/>
        </w:rPr>
      </w:pPr>
    </w:p>
    <w:p w14:paraId="4B77672D">
      <w:pPr>
        <w:pStyle w:val="5"/>
        <w:spacing w:before="5"/>
        <w:rPr>
          <w:sz w:val="11"/>
        </w:rPr>
      </w:pPr>
    </w:p>
    <w:p w14:paraId="28A61B95">
      <w:pPr>
        <w:pStyle w:val="5"/>
        <w:spacing w:before="3"/>
        <w:rPr>
          <w:sz w:val="9"/>
        </w:rPr>
      </w:pPr>
    </w:p>
    <w:p w14:paraId="402CF630">
      <w:pPr>
        <w:pStyle w:val="5"/>
        <w:spacing w:before="145"/>
      </w:pPr>
    </w:p>
    <w:p w14:paraId="0607CF99">
      <w:pPr>
        <w:pStyle w:val="2"/>
        <w:ind w:left="0" w:right="1383"/>
        <w:jc w:val="right"/>
      </w:pPr>
      <w:r>
        <w:t>Gambar</w:t>
      </w:r>
      <w:r>
        <w:rPr>
          <w:spacing w:val="-11"/>
        </w:rPr>
        <w:t xml:space="preserve"> </w:t>
      </w:r>
      <w:r>
        <w:t>3.1</w:t>
      </w:r>
      <w:r>
        <w:rPr>
          <w:spacing w:val="-7"/>
        </w:rPr>
        <w:t xml:space="preserve"> </w:t>
      </w:r>
      <w:r>
        <w:t>bagan</w:t>
      </w:r>
      <w:r>
        <w:rPr>
          <w:spacing w:val="-6"/>
        </w:rPr>
        <w:t xml:space="preserve"> </w:t>
      </w:r>
      <w:r>
        <w:t>siklus</w:t>
      </w:r>
      <w:r>
        <w:rPr>
          <w:spacing w:val="-8"/>
        </w:rPr>
        <w:t xml:space="preserve"> </w:t>
      </w:r>
      <w:r>
        <w:t>penelitian</w:t>
      </w:r>
      <w:r>
        <w:rPr>
          <w:spacing w:val="-3"/>
        </w:rPr>
        <w:t xml:space="preserve"> </w:t>
      </w:r>
      <w:r>
        <w:t>tindakan</w:t>
      </w:r>
      <w:r>
        <w:rPr>
          <w:spacing w:val="-8"/>
        </w:rPr>
        <w:t xml:space="preserve"> </w:t>
      </w:r>
      <w:r>
        <w:t>kelas</w:t>
      </w:r>
      <w:r>
        <w:rPr>
          <w:spacing w:val="-7"/>
        </w:rPr>
        <w:t xml:space="preserve"> </w:t>
      </w:r>
      <w:r>
        <w:t>(kemmis</w:t>
      </w:r>
      <w:r>
        <w:rPr>
          <w:spacing w:val="-6"/>
        </w:rPr>
        <w:t xml:space="preserve"> </w:t>
      </w:r>
      <w:r>
        <w:t>&amp;</w:t>
      </w:r>
      <w:r>
        <w:rPr>
          <w:spacing w:val="-6"/>
        </w:rPr>
        <w:t xml:space="preserve"> </w:t>
      </w:r>
      <w:r>
        <w:t>Mc.</w:t>
      </w:r>
      <w:r>
        <w:rPr>
          <w:spacing w:val="-7"/>
        </w:rPr>
        <w:t xml:space="preserve"> </w:t>
      </w:r>
      <w:r>
        <w:rPr>
          <w:spacing w:val="-2"/>
        </w:rPr>
        <w:t>Taggart)</w:t>
      </w:r>
    </w:p>
    <w:p w14:paraId="12DFEFE6">
      <w:pPr>
        <w:pStyle w:val="5"/>
        <w:rPr>
          <w:b/>
        </w:rPr>
      </w:pPr>
    </w:p>
    <w:p w14:paraId="0C1684CA">
      <w:pPr>
        <w:pStyle w:val="5"/>
        <w:ind w:right="1332"/>
        <w:jc w:val="right"/>
      </w:pPr>
      <w:r>
        <w:t>Desain</w:t>
      </w:r>
      <w:r>
        <w:rPr>
          <w:spacing w:val="29"/>
        </w:rPr>
        <w:t xml:space="preserve"> </w:t>
      </w:r>
      <w:r>
        <w:t>Penelitian</w:t>
      </w:r>
      <w:r>
        <w:rPr>
          <w:spacing w:val="26"/>
        </w:rPr>
        <w:t xml:space="preserve"> </w:t>
      </w:r>
      <w:r>
        <w:t>Tindakan</w:t>
      </w:r>
      <w:r>
        <w:rPr>
          <w:spacing w:val="30"/>
        </w:rPr>
        <w:t xml:space="preserve"> </w:t>
      </w:r>
      <w:r>
        <w:t>Kelas</w:t>
      </w:r>
      <w:r>
        <w:rPr>
          <w:spacing w:val="32"/>
        </w:rPr>
        <w:t xml:space="preserve"> </w:t>
      </w:r>
      <w:r>
        <w:t>(PTK)</w:t>
      </w:r>
      <w:r>
        <w:rPr>
          <w:spacing w:val="28"/>
        </w:rPr>
        <w:t xml:space="preserve"> </w:t>
      </w:r>
      <w:r>
        <w:t>dengan</w:t>
      </w:r>
      <w:r>
        <w:rPr>
          <w:spacing w:val="33"/>
        </w:rPr>
        <w:t xml:space="preserve"> </w:t>
      </w:r>
      <w:r>
        <w:t>model</w:t>
      </w:r>
      <w:r>
        <w:rPr>
          <w:spacing w:val="30"/>
        </w:rPr>
        <w:t xml:space="preserve"> </w:t>
      </w:r>
      <w:r>
        <w:t>kemmis</w:t>
      </w:r>
      <w:r>
        <w:rPr>
          <w:spacing w:val="33"/>
        </w:rPr>
        <w:t xml:space="preserve"> </w:t>
      </w:r>
      <w:r>
        <w:t>&amp;</w:t>
      </w:r>
      <w:r>
        <w:rPr>
          <w:spacing w:val="30"/>
        </w:rPr>
        <w:t xml:space="preserve"> </w:t>
      </w:r>
      <w:r>
        <w:rPr>
          <w:spacing w:val="-5"/>
        </w:rPr>
        <w:t>Mc.</w:t>
      </w:r>
    </w:p>
    <w:p w14:paraId="58593ED8">
      <w:pPr>
        <w:pStyle w:val="5"/>
        <w:spacing w:before="1"/>
      </w:pPr>
    </w:p>
    <w:p w14:paraId="0B6560C0">
      <w:pPr>
        <w:pStyle w:val="5"/>
        <w:ind w:left="1276"/>
      </w:pPr>
      <w:r>
        <w:t>Taggart.</w:t>
      </w:r>
      <w:r>
        <w:rPr>
          <w:spacing w:val="-12"/>
        </w:rPr>
        <w:t xml:space="preserve"> </w:t>
      </w:r>
      <w:r>
        <w:t>Berikut</w:t>
      </w:r>
      <w:r>
        <w:rPr>
          <w:spacing w:val="-3"/>
        </w:rPr>
        <w:t xml:space="preserve"> </w:t>
      </w:r>
      <w:r>
        <w:t>tahapan</w:t>
      </w:r>
      <w:r>
        <w:rPr>
          <w:spacing w:val="1"/>
        </w:rPr>
        <w:t xml:space="preserve"> </w:t>
      </w:r>
      <w:r>
        <w:t>pada</w:t>
      </w:r>
      <w:r>
        <w:rPr>
          <w:spacing w:val="-8"/>
        </w:rPr>
        <w:t xml:space="preserve"> </w:t>
      </w:r>
      <w:r>
        <w:t>desain</w:t>
      </w:r>
      <w:r>
        <w:rPr>
          <w:spacing w:val="-5"/>
        </w:rPr>
        <w:t xml:space="preserve"> </w:t>
      </w:r>
      <w:r>
        <w:t>penelitian</w:t>
      </w:r>
      <w:r>
        <w:rPr>
          <w:spacing w:val="-3"/>
        </w:rPr>
        <w:t xml:space="preserve"> </w:t>
      </w:r>
      <w:r>
        <w:t>tindakan</w:t>
      </w:r>
      <w:r>
        <w:rPr>
          <w:spacing w:val="-5"/>
        </w:rPr>
        <w:t xml:space="preserve"> </w:t>
      </w:r>
      <w:r>
        <w:t>kelas</w:t>
      </w:r>
      <w:r>
        <w:rPr>
          <w:spacing w:val="-6"/>
        </w:rPr>
        <w:t xml:space="preserve"> </w:t>
      </w:r>
      <w:r>
        <w:t>ini</w:t>
      </w:r>
      <w:r>
        <w:rPr>
          <w:spacing w:val="-3"/>
        </w:rPr>
        <w:t xml:space="preserve"> </w:t>
      </w:r>
      <w:r>
        <w:t>yaitu</w:t>
      </w:r>
      <w:r>
        <w:rPr>
          <w:spacing w:val="-4"/>
        </w:rPr>
        <w:t xml:space="preserve"> </w:t>
      </w:r>
      <w:r>
        <w:rPr>
          <w:spacing w:val="-10"/>
        </w:rPr>
        <w:t>:</w:t>
      </w:r>
    </w:p>
    <w:p w14:paraId="6A139A99">
      <w:pPr>
        <w:pStyle w:val="2"/>
        <w:numPr>
          <w:ilvl w:val="0"/>
          <w:numId w:val="2"/>
        </w:numPr>
        <w:tabs>
          <w:tab w:val="left" w:pos="1636"/>
        </w:tabs>
        <w:spacing w:before="274" w:after="0" w:line="240" w:lineRule="auto"/>
        <w:ind w:left="1636" w:right="0" w:hanging="360"/>
        <w:jc w:val="left"/>
      </w:pPr>
      <w:r>
        <w:rPr>
          <w:spacing w:val="-2"/>
        </w:rPr>
        <w:t>Perencanaan</w:t>
      </w:r>
      <w:r>
        <w:rPr>
          <w:spacing w:val="4"/>
        </w:rPr>
        <w:t xml:space="preserve"> </w:t>
      </w:r>
      <w:r>
        <w:rPr>
          <w:spacing w:val="-2"/>
        </w:rPr>
        <w:t>(planning)</w:t>
      </w:r>
    </w:p>
    <w:p w14:paraId="0B2177AF">
      <w:pPr>
        <w:pStyle w:val="5"/>
        <w:spacing w:before="276" w:line="480" w:lineRule="auto"/>
        <w:ind w:left="1286" w:right="1339" w:firstLine="710"/>
        <w:jc w:val="both"/>
      </w:pPr>
      <w:r>
        <w:t>Tahap perencanaan mencakup penentuan fokus masalah dan penyusunan langkah – langkah selanjutnya yang berkaitan yang akan diambil. Sebelum melaksanakan</w:t>
      </w:r>
      <w:r>
        <w:rPr>
          <w:spacing w:val="40"/>
        </w:rPr>
        <w:t xml:space="preserve"> </w:t>
      </w:r>
      <w:r>
        <w:t>PTK,</w:t>
      </w:r>
      <w:r>
        <w:rPr>
          <w:spacing w:val="40"/>
        </w:rPr>
        <w:t xml:space="preserve"> </w:t>
      </w:r>
      <w:r>
        <w:t>seorang</w:t>
      </w:r>
      <w:r>
        <w:rPr>
          <w:spacing w:val="40"/>
        </w:rPr>
        <w:t xml:space="preserve"> </w:t>
      </w:r>
      <w:r>
        <w:t>guru</w:t>
      </w:r>
      <w:r>
        <w:rPr>
          <w:spacing w:val="40"/>
        </w:rPr>
        <w:t xml:space="preserve"> </w:t>
      </w:r>
      <w:r>
        <w:t>hendaknya</w:t>
      </w:r>
      <w:r>
        <w:rPr>
          <w:spacing w:val="40"/>
        </w:rPr>
        <w:t xml:space="preserve"> </w:t>
      </w:r>
      <w:r>
        <w:t>mempersiapkan</w:t>
      </w:r>
      <w:r>
        <w:rPr>
          <w:spacing w:val="40"/>
        </w:rPr>
        <w:t xml:space="preserve"> </w:t>
      </w:r>
      <w:r>
        <w:t>terlebih</w:t>
      </w:r>
      <w:r>
        <w:rPr>
          <w:spacing w:val="40"/>
        </w:rPr>
        <w:t xml:space="preserve"> </w:t>
      </w:r>
      <w:r>
        <w:t>dahulu</w:t>
      </w:r>
    </w:p>
    <w:p w14:paraId="5D03C882">
      <w:pPr>
        <w:pStyle w:val="5"/>
        <w:spacing w:after="0" w:line="480" w:lineRule="auto"/>
        <w:jc w:val="both"/>
        <w:sectPr>
          <w:pgSz w:w="11920" w:h="16860"/>
          <w:pgMar w:top="1600" w:right="425" w:bottom="280" w:left="992" w:header="715" w:footer="0" w:gutter="0"/>
          <w:cols w:space="720" w:num="1"/>
        </w:sectPr>
      </w:pPr>
    </w:p>
    <w:p w14:paraId="73DD719F">
      <w:pPr>
        <w:pStyle w:val="5"/>
        <w:spacing w:before="85" w:line="480" w:lineRule="auto"/>
        <w:ind w:left="1286" w:right="1339"/>
        <w:jc w:val="both"/>
      </w:pPr>
      <w:r>
        <w:t>konsepnya dengan membuat perencanaan dalam bentuk tulisan. Arikunto (2010) mengemukakan bahwa perencanaan adalah langkah yang dilakukan oleh guru ketika akan memulai tindakannya.</w:t>
      </w:r>
    </w:p>
    <w:p w14:paraId="53F8F8EA">
      <w:pPr>
        <w:pStyle w:val="5"/>
        <w:ind w:left="1996"/>
        <w:jc w:val="both"/>
      </w:pPr>
      <w:r>
        <w:t>Ada</w:t>
      </w:r>
      <w:r>
        <w:rPr>
          <w:spacing w:val="-5"/>
        </w:rPr>
        <w:t xml:space="preserve"> </w:t>
      </w:r>
      <w:r>
        <w:t>beberapa</w:t>
      </w:r>
      <w:r>
        <w:rPr>
          <w:spacing w:val="-2"/>
        </w:rPr>
        <w:t xml:space="preserve"> </w:t>
      </w:r>
      <w:r>
        <w:t>langkah</w:t>
      </w:r>
      <w:r>
        <w:rPr>
          <w:spacing w:val="-2"/>
        </w:rPr>
        <w:t xml:space="preserve"> </w:t>
      </w:r>
      <w:r>
        <w:t>yang</w:t>
      </w:r>
      <w:r>
        <w:rPr>
          <w:spacing w:val="-1"/>
        </w:rPr>
        <w:t xml:space="preserve"> </w:t>
      </w:r>
      <w:r>
        <w:t>dapat</w:t>
      </w:r>
      <w:r>
        <w:rPr>
          <w:spacing w:val="-1"/>
        </w:rPr>
        <w:t xml:space="preserve"> </w:t>
      </w:r>
      <w:r>
        <w:t>dilakukan</w:t>
      </w:r>
      <w:r>
        <w:rPr>
          <w:spacing w:val="-1"/>
        </w:rPr>
        <w:t xml:space="preserve"> </w:t>
      </w:r>
      <w:r>
        <w:t>dalam</w:t>
      </w:r>
      <w:r>
        <w:rPr>
          <w:spacing w:val="-1"/>
        </w:rPr>
        <w:t xml:space="preserve"> </w:t>
      </w:r>
      <w:r>
        <w:t>kegiatan</w:t>
      </w:r>
      <w:r>
        <w:rPr>
          <w:spacing w:val="-1"/>
        </w:rPr>
        <w:t xml:space="preserve"> </w:t>
      </w:r>
      <w:r>
        <w:t>ini</w:t>
      </w:r>
      <w:r>
        <w:rPr>
          <w:spacing w:val="-1"/>
        </w:rPr>
        <w:t xml:space="preserve"> </w:t>
      </w:r>
      <w:r>
        <w:t xml:space="preserve">yakni </w:t>
      </w:r>
      <w:r>
        <w:rPr>
          <w:spacing w:val="-10"/>
        </w:rPr>
        <w:t>:</w:t>
      </w:r>
    </w:p>
    <w:p w14:paraId="70CDD4AB">
      <w:pPr>
        <w:pStyle w:val="5"/>
        <w:spacing w:before="2"/>
      </w:pPr>
    </w:p>
    <w:p w14:paraId="030A0E70">
      <w:pPr>
        <w:pStyle w:val="8"/>
        <w:numPr>
          <w:ilvl w:val="1"/>
          <w:numId w:val="2"/>
        </w:numPr>
        <w:tabs>
          <w:tab w:val="left" w:pos="2357"/>
        </w:tabs>
        <w:spacing w:before="0" w:after="0" w:line="472" w:lineRule="auto"/>
        <w:ind w:left="2357" w:right="1342" w:hanging="361"/>
        <w:jc w:val="both"/>
        <w:rPr>
          <w:sz w:val="24"/>
        </w:rPr>
      </w:pPr>
      <w:r>
        <w:rPr>
          <w:sz w:val="24"/>
        </w:rPr>
        <w:drawing>
          <wp:anchor distT="0" distB="0" distL="0" distR="0" simplePos="0" relativeHeight="251662336" behindDoc="1" locked="0" layoutInCell="1" allowOverlap="1">
            <wp:simplePos x="0" y="0"/>
            <wp:positionH relativeFrom="page">
              <wp:posOffset>1457325</wp:posOffset>
            </wp:positionH>
            <wp:positionV relativeFrom="paragraph">
              <wp:posOffset>564515</wp:posOffset>
            </wp:positionV>
            <wp:extent cx="4667250" cy="4591050"/>
            <wp:effectExtent l="0" t="0" r="0" b="0"/>
            <wp:wrapNone/>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Penentuan capaian pembelajaran yang akan diterapkan dalam pembelajaran pendidikan pancasila pada materi keunikan daerah tempat tinggalku.</w:t>
      </w:r>
    </w:p>
    <w:p w14:paraId="3B2B0D9B">
      <w:pPr>
        <w:pStyle w:val="8"/>
        <w:numPr>
          <w:ilvl w:val="1"/>
          <w:numId w:val="2"/>
        </w:numPr>
        <w:tabs>
          <w:tab w:val="left" w:pos="2357"/>
        </w:tabs>
        <w:spacing w:before="7" w:after="0" w:line="475" w:lineRule="auto"/>
        <w:ind w:left="2357" w:right="1337" w:hanging="361"/>
        <w:jc w:val="both"/>
        <w:rPr>
          <w:sz w:val="24"/>
        </w:rPr>
      </w:pPr>
      <w:r>
        <w:rPr>
          <w:sz w:val="24"/>
        </w:rPr>
        <w:t>Peneliti mempersiapkan segala sesuatu yang dibutuhkan dalam proses pembelajaran diantaranya merancang atau membuat perangkat pembelajaran oleh guru bekerjasama dengan peneliti sesuai dengan materi</w:t>
      </w:r>
      <w:r>
        <w:rPr>
          <w:spacing w:val="-6"/>
          <w:sz w:val="24"/>
        </w:rPr>
        <w:t xml:space="preserve"> </w:t>
      </w:r>
      <w:r>
        <w:rPr>
          <w:sz w:val="24"/>
        </w:rPr>
        <w:t>pembelajaran</w:t>
      </w:r>
      <w:r>
        <w:rPr>
          <w:spacing w:val="-5"/>
          <w:sz w:val="24"/>
        </w:rPr>
        <w:t xml:space="preserve"> </w:t>
      </w:r>
      <w:r>
        <w:rPr>
          <w:sz w:val="24"/>
        </w:rPr>
        <w:t>keunikan</w:t>
      </w:r>
      <w:r>
        <w:rPr>
          <w:spacing w:val="-5"/>
          <w:sz w:val="24"/>
        </w:rPr>
        <w:t xml:space="preserve"> </w:t>
      </w:r>
      <w:r>
        <w:rPr>
          <w:sz w:val="24"/>
        </w:rPr>
        <w:t>daerah</w:t>
      </w:r>
      <w:r>
        <w:rPr>
          <w:spacing w:val="-6"/>
          <w:sz w:val="24"/>
        </w:rPr>
        <w:t xml:space="preserve"> </w:t>
      </w:r>
      <w:r>
        <w:rPr>
          <w:sz w:val="24"/>
        </w:rPr>
        <w:t>tempat</w:t>
      </w:r>
      <w:r>
        <w:rPr>
          <w:spacing w:val="-5"/>
          <w:sz w:val="24"/>
        </w:rPr>
        <w:t xml:space="preserve"> </w:t>
      </w:r>
      <w:r>
        <w:rPr>
          <w:sz w:val="24"/>
        </w:rPr>
        <w:t>tinggalku</w:t>
      </w:r>
      <w:r>
        <w:rPr>
          <w:spacing w:val="-4"/>
          <w:sz w:val="24"/>
        </w:rPr>
        <w:t xml:space="preserve"> </w:t>
      </w:r>
      <w:r>
        <w:rPr>
          <w:sz w:val="24"/>
        </w:rPr>
        <w:t>dan</w:t>
      </w:r>
      <w:r>
        <w:rPr>
          <w:spacing w:val="-6"/>
          <w:sz w:val="24"/>
        </w:rPr>
        <w:t xml:space="preserve"> </w:t>
      </w:r>
      <w:r>
        <w:rPr>
          <w:sz w:val="24"/>
        </w:rPr>
        <w:t>menyiapan media pembelajaran interaktif.</w:t>
      </w:r>
    </w:p>
    <w:p w14:paraId="7B73FDE5">
      <w:pPr>
        <w:pStyle w:val="2"/>
        <w:numPr>
          <w:ilvl w:val="0"/>
          <w:numId w:val="2"/>
        </w:numPr>
        <w:tabs>
          <w:tab w:val="left" w:pos="1636"/>
        </w:tabs>
        <w:spacing w:before="3" w:after="0" w:line="240" w:lineRule="auto"/>
        <w:ind w:left="1636" w:right="0" w:hanging="360"/>
        <w:jc w:val="both"/>
      </w:pPr>
      <w:r>
        <w:t>Pelaksanaan</w:t>
      </w:r>
      <w:r>
        <w:rPr>
          <w:spacing w:val="-15"/>
        </w:rPr>
        <w:t xml:space="preserve"> </w:t>
      </w:r>
      <w:r>
        <w:t>tindakan</w:t>
      </w:r>
      <w:r>
        <w:rPr>
          <w:spacing w:val="-9"/>
        </w:rPr>
        <w:t xml:space="preserve"> </w:t>
      </w:r>
      <w:r>
        <w:t>(</w:t>
      </w:r>
      <w:r>
        <w:rPr>
          <w:spacing w:val="-20"/>
        </w:rPr>
        <w:t xml:space="preserve"> </w:t>
      </w:r>
      <w:r>
        <w:rPr>
          <w:spacing w:val="-2"/>
        </w:rPr>
        <w:t>Acting)</w:t>
      </w:r>
    </w:p>
    <w:p w14:paraId="6B30EAA8">
      <w:pPr>
        <w:pStyle w:val="5"/>
        <w:spacing w:before="1"/>
        <w:rPr>
          <w:b/>
        </w:rPr>
      </w:pPr>
    </w:p>
    <w:p w14:paraId="1735EC72">
      <w:pPr>
        <w:pStyle w:val="5"/>
        <w:spacing w:line="480" w:lineRule="auto"/>
        <w:ind w:left="1286" w:right="1334" w:firstLine="710"/>
        <w:jc w:val="both"/>
      </w:pPr>
      <w:r>
        <w:t>Tahap</w:t>
      </w:r>
      <w:r>
        <w:rPr>
          <w:spacing w:val="-11"/>
        </w:rPr>
        <w:t xml:space="preserve"> </w:t>
      </w:r>
      <w:r>
        <w:t>ini</w:t>
      </w:r>
      <w:r>
        <w:rPr>
          <w:spacing w:val="-11"/>
        </w:rPr>
        <w:t xml:space="preserve"> </w:t>
      </w:r>
      <w:r>
        <w:t>merupakan</w:t>
      </w:r>
      <w:r>
        <w:rPr>
          <w:spacing w:val="-9"/>
        </w:rPr>
        <w:t xml:space="preserve"> </w:t>
      </w:r>
      <w:r>
        <w:t>pelaksanaan</w:t>
      </w:r>
      <w:r>
        <w:rPr>
          <w:spacing w:val="-9"/>
        </w:rPr>
        <w:t xml:space="preserve"> </w:t>
      </w:r>
      <w:r>
        <w:t>skenario</w:t>
      </w:r>
      <w:r>
        <w:rPr>
          <w:spacing w:val="-11"/>
        </w:rPr>
        <w:t xml:space="preserve"> </w:t>
      </w:r>
      <w:r>
        <w:t>pembelajaran</w:t>
      </w:r>
      <w:r>
        <w:rPr>
          <w:spacing w:val="-11"/>
        </w:rPr>
        <w:t xml:space="preserve"> </w:t>
      </w:r>
      <w:r>
        <w:t>yang</w:t>
      </w:r>
      <w:r>
        <w:rPr>
          <w:spacing w:val="-11"/>
        </w:rPr>
        <w:t xml:space="preserve"> </w:t>
      </w:r>
      <w:r>
        <w:t>telah</w:t>
      </w:r>
      <w:r>
        <w:rPr>
          <w:spacing w:val="-11"/>
        </w:rPr>
        <w:t xml:space="preserve"> </w:t>
      </w:r>
      <w:r>
        <w:t>dibuat seorang</w:t>
      </w:r>
      <w:r>
        <w:rPr>
          <w:spacing w:val="-13"/>
        </w:rPr>
        <w:t xml:space="preserve"> </w:t>
      </w:r>
      <w:r>
        <w:t>guru</w:t>
      </w:r>
      <w:r>
        <w:rPr>
          <w:spacing w:val="-11"/>
        </w:rPr>
        <w:t xml:space="preserve"> </w:t>
      </w:r>
      <w:r>
        <w:t>akan</w:t>
      </w:r>
      <w:r>
        <w:rPr>
          <w:spacing w:val="-11"/>
        </w:rPr>
        <w:t xml:space="preserve"> </w:t>
      </w:r>
      <w:r>
        <w:t>melakukan</w:t>
      </w:r>
      <w:r>
        <w:rPr>
          <w:spacing w:val="-13"/>
        </w:rPr>
        <w:t xml:space="preserve"> </w:t>
      </w:r>
      <w:r>
        <w:t>tindakan</w:t>
      </w:r>
      <w:r>
        <w:rPr>
          <w:spacing w:val="-13"/>
        </w:rPr>
        <w:t xml:space="preserve"> </w:t>
      </w:r>
      <w:r>
        <w:t>harus</w:t>
      </w:r>
      <w:r>
        <w:rPr>
          <w:spacing w:val="-13"/>
        </w:rPr>
        <w:t xml:space="preserve"> </w:t>
      </w:r>
      <w:r>
        <w:t>memahami</w:t>
      </w:r>
      <w:r>
        <w:rPr>
          <w:spacing w:val="-9"/>
        </w:rPr>
        <w:t xml:space="preserve"> </w:t>
      </w:r>
      <w:r>
        <w:t>secara</w:t>
      </w:r>
      <w:r>
        <w:rPr>
          <w:spacing w:val="-13"/>
        </w:rPr>
        <w:t xml:space="preserve"> </w:t>
      </w:r>
      <w:r>
        <w:t>mendalam</w:t>
      </w:r>
      <w:r>
        <w:rPr>
          <w:spacing w:val="-13"/>
        </w:rPr>
        <w:t xml:space="preserve"> </w:t>
      </w:r>
      <w:r>
        <w:t>tentang skenario pembelajaran beserta dengan langkah – langkah praktiknya penelitian melakukan tindakan penelitian sesuai dengan rencana yang telah dibuat.</w:t>
      </w:r>
    </w:p>
    <w:p w14:paraId="64029681">
      <w:pPr>
        <w:pStyle w:val="2"/>
        <w:numPr>
          <w:ilvl w:val="0"/>
          <w:numId w:val="2"/>
        </w:numPr>
        <w:tabs>
          <w:tab w:val="left" w:pos="1636"/>
        </w:tabs>
        <w:spacing w:before="0" w:after="0" w:line="240" w:lineRule="auto"/>
        <w:ind w:left="1636" w:right="0" w:hanging="360"/>
        <w:jc w:val="both"/>
      </w:pPr>
      <w:r>
        <w:rPr>
          <w:spacing w:val="-2"/>
        </w:rPr>
        <w:t>Pengamatan</w:t>
      </w:r>
    </w:p>
    <w:p w14:paraId="3C6D80A1">
      <w:pPr>
        <w:pStyle w:val="5"/>
        <w:spacing w:before="2"/>
        <w:rPr>
          <w:b/>
        </w:rPr>
      </w:pPr>
    </w:p>
    <w:p w14:paraId="214EE1A9">
      <w:pPr>
        <w:pStyle w:val="5"/>
        <w:spacing w:before="1" w:line="480" w:lineRule="auto"/>
        <w:ind w:left="1286" w:right="1338" w:firstLine="710"/>
        <w:jc w:val="both"/>
      </w:pPr>
      <w:r>
        <w:t>Pada tahap ini peneliti melakukan observasi dengan menggunakan lembar observasi dengan indikator hasil belajar yang telah dibuat. Kemudian setelah proses pembelajaran selesai peneliti bagaimana penerapan media pembelajaran untuk mengetahui setelah penerapan media tersebut apa yang siswa rasakan. Dan memantau interaksi guru dan siswa selama proses pembelajaran.</w:t>
      </w:r>
    </w:p>
    <w:p w14:paraId="0613F227">
      <w:pPr>
        <w:pStyle w:val="5"/>
        <w:spacing w:after="0" w:line="480" w:lineRule="auto"/>
        <w:jc w:val="both"/>
        <w:sectPr>
          <w:pgSz w:w="11920" w:h="16860"/>
          <w:pgMar w:top="1600" w:right="425" w:bottom="280" w:left="992" w:header="715" w:footer="0" w:gutter="0"/>
          <w:cols w:space="720" w:num="1"/>
        </w:sectPr>
      </w:pPr>
    </w:p>
    <w:p w14:paraId="6C073A9F">
      <w:pPr>
        <w:pStyle w:val="2"/>
        <w:numPr>
          <w:ilvl w:val="0"/>
          <w:numId w:val="2"/>
        </w:numPr>
        <w:tabs>
          <w:tab w:val="left" w:pos="1636"/>
        </w:tabs>
        <w:spacing w:before="85" w:after="0" w:line="240" w:lineRule="auto"/>
        <w:ind w:left="1636" w:right="0" w:hanging="360"/>
        <w:jc w:val="both"/>
      </w:pPr>
      <w:r>
        <w:rPr>
          <w:spacing w:val="-2"/>
        </w:rPr>
        <w:t>Refleksi</w:t>
      </w:r>
    </w:p>
    <w:p w14:paraId="42A81CE8">
      <w:pPr>
        <w:pStyle w:val="5"/>
        <w:rPr>
          <w:b/>
        </w:rPr>
      </w:pPr>
    </w:p>
    <w:p w14:paraId="0324A8BD">
      <w:pPr>
        <w:pStyle w:val="5"/>
        <w:spacing w:line="480" w:lineRule="auto"/>
        <w:ind w:left="1286" w:right="1330" w:firstLine="710"/>
        <w:jc w:val="both"/>
      </w:pPr>
      <w:r>
        <w:drawing>
          <wp:anchor distT="0" distB="0" distL="0" distR="0" simplePos="0" relativeHeight="251662336" behindDoc="1" locked="0" layoutInCell="1" allowOverlap="1">
            <wp:simplePos x="0" y="0"/>
            <wp:positionH relativeFrom="page">
              <wp:posOffset>1457325</wp:posOffset>
            </wp:positionH>
            <wp:positionV relativeFrom="paragraph">
              <wp:posOffset>1616710</wp:posOffset>
            </wp:positionV>
            <wp:extent cx="4667250" cy="4591050"/>
            <wp:effectExtent l="0" t="0" r="0" b="0"/>
            <wp:wrapNone/>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4667249" cy="4591049"/>
                    </a:xfrm>
                    <a:prstGeom prst="rect">
                      <a:avLst/>
                    </a:prstGeom>
                  </pic:spPr>
                </pic:pic>
              </a:graphicData>
            </a:graphic>
          </wp:anchor>
        </w:drawing>
      </w:r>
      <w:r>
        <w:t>Pada tahap ini, peneliti melakukan evaluasi terhadap tindakan yang telah dikemaskan secara keseluruhan, dengan merujuk pada data observasi selama proses pembelajaran. Kerja sama antara guru dan peneliti sangat penting dalam evaluasi ini, yang bertujuan untuk menentukan keputusan langkah selanjutnya. Sasaran</w:t>
      </w:r>
      <w:r>
        <w:rPr>
          <w:spacing w:val="-1"/>
        </w:rPr>
        <w:t xml:space="preserve"> </w:t>
      </w:r>
      <w:r>
        <w:t>pembelajaran yang</w:t>
      </w:r>
      <w:r>
        <w:rPr>
          <w:spacing w:val="-1"/>
        </w:rPr>
        <w:t xml:space="preserve"> </w:t>
      </w:r>
      <w:r>
        <w:t>diamati pada</w:t>
      </w:r>
      <w:r>
        <w:rPr>
          <w:spacing w:val="-4"/>
        </w:rPr>
        <w:t xml:space="preserve"> </w:t>
      </w:r>
      <w:r>
        <w:t>siklus</w:t>
      </w:r>
      <w:r>
        <w:rPr>
          <w:spacing w:val="-3"/>
        </w:rPr>
        <w:t xml:space="preserve"> </w:t>
      </w:r>
      <w:r>
        <w:t>1</w:t>
      </w:r>
      <w:r>
        <w:rPr>
          <w:spacing w:val="-8"/>
        </w:rPr>
        <w:t xml:space="preserve"> </w:t>
      </w:r>
      <w:r>
        <w:t>adalah</w:t>
      </w:r>
      <w:r>
        <w:rPr>
          <w:spacing w:val="-2"/>
        </w:rPr>
        <w:t xml:space="preserve"> </w:t>
      </w:r>
      <w:r>
        <w:t>siswa. Selama</w:t>
      </w:r>
      <w:r>
        <w:rPr>
          <w:spacing w:val="-4"/>
        </w:rPr>
        <w:t xml:space="preserve"> </w:t>
      </w:r>
      <w:r>
        <w:t>proses</w:t>
      </w:r>
      <w:r>
        <w:rPr>
          <w:spacing w:val="-3"/>
        </w:rPr>
        <w:t xml:space="preserve"> </w:t>
      </w:r>
      <w:r>
        <w:t>ini, analisis</w:t>
      </w:r>
      <w:r>
        <w:rPr>
          <w:spacing w:val="-15"/>
        </w:rPr>
        <w:t xml:space="preserve"> </w:t>
      </w:r>
      <w:r>
        <w:t>dilakukan</w:t>
      </w:r>
      <w:r>
        <w:rPr>
          <w:spacing w:val="-15"/>
        </w:rPr>
        <w:t xml:space="preserve"> </w:t>
      </w:r>
      <w:r>
        <w:t>dan</w:t>
      </w:r>
      <w:r>
        <w:rPr>
          <w:spacing w:val="-15"/>
        </w:rPr>
        <w:t xml:space="preserve"> </w:t>
      </w:r>
      <w:r>
        <w:t>kemudian</w:t>
      </w:r>
      <w:r>
        <w:rPr>
          <w:spacing w:val="-15"/>
        </w:rPr>
        <w:t xml:space="preserve"> </w:t>
      </w:r>
      <w:r>
        <w:t>dievaluasi</w:t>
      </w:r>
      <w:r>
        <w:rPr>
          <w:spacing w:val="-14"/>
        </w:rPr>
        <w:t xml:space="preserve"> </w:t>
      </w:r>
      <w:r>
        <w:t>secara</w:t>
      </w:r>
      <w:r>
        <w:rPr>
          <w:spacing w:val="-15"/>
        </w:rPr>
        <w:t xml:space="preserve"> </w:t>
      </w:r>
      <w:r>
        <w:t>menyeluruh.</w:t>
      </w:r>
      <w:r>
        <w:rPr>
          <w:spacing w:val="-14"/>
        </w:rPr>
        <w:t xml:space="preserve"> </w:t>
      </w:r>
      <w:r>
        <w:t>Refleksi</w:t>
      </w:r>
      <w:r>
        <w:rPr>
          <w:spacing w:val="-15"/>
        </w:rPr>
        <w:t xml:space="preserve"> </w:t>
      </w:r>
      <w:r>
        <w:t>dilakukan melalui diskusi mendalam antara peneliti dan guru kelas. Jika hasilnya belum menunjukkan</w:t>
      </w:r>
      <w:r>
        <w:rPr>
          <w:spacing w:val="-13"/>
        </w:rPr>
        <w:t xml:space="preserve"> </w:t>
      </w:r>
      <w:r>
        <w:t>peningkatan</w:t>
      </w:r>
      <w:r>
        <w:rPr>
          <w:spacing w:val="-13"/>
        </w:rPr>
        <w:t xml:space="preserve"> </w:t>
      </w:r>
      <w:r>
        <w:t>sesuai</w:t>
      </w:r>
      <w:r>
        <w:rPr>
          <w:spacing w:val="-13"/>
        </w:rPr>
        <w:t xml:space="preserve"> </w:t>
      </w:r>
      <w:r>
        <w:t>kriteria</w:t>
      </w:r>
      <w:r>
        <w:rPr>
          <w:spacing w:val="-14"/>
        </w:rPr>
        <w:t xml:space="preserve"> </w:t>
      </w:r>
      <w:r>
        <w:t>yangditentukan</w:t>
      </w:r>
      <w:r>
        <w:rPr>
          <w:spacing w:val="-13"/>
        </w:rPr>
        <w:t xml:space="preserve"> </w:t>
      </w:r>
      <w:r>
        <w:t>dalam</w:t>
      </w:r>
      <w:r>
        <w:rPr>
          <w:spacing w:val="-12"/>
        </w:rPr>
        <w:t xml:space="preserve"> </w:t>
      </w:r>
      <w:r>
        <w:t>hasil</w:t>
      </w:r>
      <w:r>
        <w:rPr>
          <w:spacing w:val="-10"/>
        </w:rPr>
        <w:t xml:space="preserve"> </w:t>
      </w:r>
      <w:r>
        <w:t>belajar</w:t>
      </w:r>
      <w:r>
        <w:rPr>
          <w:spacing w:val="-14"/>
        </w:rPr>
        <w:t xml:space="preserve"> </w:t>
      </w:r>
      <w:r>
        <w:t>siswa selama pembelajaran. Maka peneliti menyadari bahwa tujuan penelitian belum tercapai. Oleh karena tu, peneliti merancangkan langkah tindakan selanjutnya. Siklus</w:t>
      </w:r>
      <w:r>
        <w:rPr>
          <w:spacing w:val="-10"/>
        </w:rPr>
        <w:t xml:space="preserve"> </w:t>
      </w:r>
      <w:r>
        <w:t>II</w:t>
      </w:r>
      <w:r>
        <w:rPr>
          <w:spacing w:val="-14"/>
        </w:rPr>
        <w:t xml:space="preserve"> </w:t>
      </w:r>
      <w:r>
        <w:t>akan</w:t>
      </w:r>
      <w:r>
        <w:rPr>
          <w:spacing w:val="-10"/>
        </w:rPr>
        <w:t xml:space="preserve"> </w:t>
      </w:r>
      <w:r>
        <w:t>didasarkan</w:t>
      </w:r>
      <w:r>
        <w:rPr>
          <w:spacing w:val="-8"/>
        </w:rPr>
        <w:t xml:space="preserve"> </w:t>
      </w:r>
      <w:r>
        <w:t>pada</w:t>
      </w:r>
      <w:r>
        <w:rPr>
          <w:spacing w:val="-12"/>
        </w:rPr>
        <w:t xml:space="preserve"> </w:t>
      </w:r>
      <w:r>
        <w:t>evaluasi</w:t>
      </w:r>
      <w:r>
        <w:rPr>
          <w:spacing w:val="-10"/>
        </w:rPr>
        <w:t xml:space="preserve"> </w:t>
      </w:r>
      <w:r>
        <w:t>hasil</w:t>
      </w:r>
      <w:r>
        <w:rPr>
          <w:spacing w:val="-10"/>
        </w:rPr>
        <w:t xml:space="preserve"> </w:t>
      </w:r>
      <w:r>
        <w:t>dari</w:t>
      </w:r>
      <w:r>
        <w:rPr>
          <w:spacing w:val="-11"/>
        </w:rPr>
        <w:t xml:space="preserve"> </w:t>
      </w:r>
      <w:r>
        <w:t>siklus</w:t>
      </w:r>
      <w:r>
        <w:rPr>
          <w:spacing w:val="-10"/>
        </w:rPr>
        <w:t xml:space="preserve"> </w:t>
      </w:r>
      <w:r>
        <w:t>sebelumnya,</w:t>
      </w:r>
      <w:r>
        <w:rPr>
          <w:spacing w:val="-10"/>
        </w:rPr>
        <w:t xml:space="preserve"> </w:t>
      </w:r>
      <w:r>
        <w:t>dan</w:t>
      </w:r>
      <w:r>
        <w:rPr>
          <w:spacing w:val="-11"/>
        </w:rPr>
        <w:t xml:space="preserve"> </w:t>
      </w:r>
      <w:r>
        <w:t>jika</w:t>
      </w:r>
      <w:r>
        <w:rPr>
          <w:spacing w:val="-11"/>
        </w:rPr>
        <w:t xml:space="preserve"> </w:t>
      </w:r>
      <w:r>
        <w:t>hasil tersebut belum memenuhi kriteria yang ditetapkan, siklus ini akan terus berlanjut hingga siklus III.</w:t>
      </w:r>
    </w:p>
    <w:p w14:paraId="5AA85CC4">
      <w:pPr>
        <w:pStyle w:val="2"/>
        <w:numPr>
          <w:ilvl w:val="1"/>
          <w:numId w:val="1"/>
        </w:numPr>
        <w:tabs>
          <w:tab w:val="left" w:pos="1996"/>
        </w:tabs>
        <w:spacing w:before="0" w:after="0" w:line="275" w:lineRule="exact"/>
        <w:ind w:left="1996" w:right="0" w:hanging="720"/>
        <w:jc w:val="both"/>
      </w:pPr>
      <w:r>
        <w:t>Skenario</w:t>
      </w:r>
      <w:r>
        <w:rPr>
          <w:spacing w:val="-8"/>
        </w:rPr>
        <w:t xml:space="preserve"> </w:t>
      </w:r>
      <w:r>
        <w:rPr>
          <w:spacing w:val="-2"/>
        </w:rPr>
        <w:t>Tindakan</w:t>
      </w:r>
    </w:p>
    <w:p w14:paraId="0FAE3714">
      <w:pPr>
        <w:pStyle w:val="5"/>
        <w:spacing w:before="2"/>
        <w:rPr>
          <w:b/>
        </w:rPr>
      </w:pPr>
    </w:p>
    <w:p w14:paraId="0F4596EE">
      <w:pPr>
        <w:pStyle w:val="5"/>
        <w:ind w:left="1974"/>
      </w:pPr>
      <w:r>
        <w:t>Prosedur</w:t>
      </w:r>
      <w:r>
        <w:rPr>
          <w:spacing w:val="-9"/>
        </w:rPr>
        <w:t xml:space="preserve"> </w:t>
      </w:r>
      <w:r>
        <w:t>penelitian</w:t>
      </w:r>
      <w:r>
        <w:rPr>
          <w:spacing w:val="-1"/>
        </w:rPr>
        <w:t xml:space="preserve"> </w:t>
      </w:r>
      <w:r>
        <w:t>pada</w:t>
      </w:r>
      <w:r>
        <w:rPr>
          <w:spacing w:val="-3"/>
        </w:rPr>
        <w:t xml:space="preserve"> </w:t>
      </w:r>
      <w:r>
        <w:t>penelitian</w:t>
      </w:r>
      <w:r>
        <w:rPr>
          <w:spacing w:val="-1"/>
        </w:rPr>
        <w:t xml:space="preserve"> </w:t>
      </w:r>
      <w:r>
        <w:t>ini</w:t>
      </w:r>
      <w:r>
        <w:rPr>
          <w:spacing w:val="-4"/>
        </w:rPr>
        <w:t xml:space="preserve"> </w:t>
      </w:r>
      <w:r>
        <w:t>adalah</w:t>
      </w:r>
      <w:r>
        <w:rPr>
          <w:spacing w:val="-2"/>
        </w:rPr>
        <w:t xml:space="preserve"> </w:t>
      </w:r>
      <w:r>
        <w:t xml:space="preserve">sebagai </w:t>
      </w:r>
      <w:r>
        <w:rPr>
          <w:spacing w:val="-2"/>
        </w:rPr>
        <w:t>berikut:</w:t>
      </w:r>
    </w:p>
    <w:p w14:paraId="63ECEB59">
      <w:pPr>
        <w:pStyle w:val="5"/>
      </w:pPr>
    </w:p>
    <w:p w14:paraId="530A14C9">
      <w:pPr>
        <w:pStyle w:val="2"/>
        <w:ind w:left="1276"/>
        <w:jc w:val="left"/>
      </w:pPr>
      <w:r>
        <w:t>Tahap</w:t>
      </w:r>
      <w:r>
        <w:rPr>
          <w:spacing w:val="-15"/>
        </w:rPr>
        <w:t xml:space="preserve"> </w:t>
      </w:r>
      <w:r>
        <w:t>dalam</w:t>
      </w:r>
      <w:r>
        <w:rPr>
          <w:spacing w:val="-12"/>
        </w:rPr>
        <w:t xml:space="preserve"> </w:t>
      </w:r>
      <w:r>
        <w:rPr>
          <w:spacing w:val="-2"/>
        </w:rPr>
        <w:t>Siklus</w:t>
      </w:r>
    </w:p>
    <w:p w14:paraId="7B202F8F">
      <w:pPr>
        <w:pStyle w:val="5"/>
        <w:rPr>
          <w:b/>
        </w:rPr>
      </w:pPr>
    </w:p>
    <w:p w14:paraId="49E33772">
      <w:pPr>
        <w:pStyle w:val="5"/>
        <w:spacing w:line="480" w:lineRule="auto"/>
        <w:ind w:left="1286" w:right="1334" w:firstLine="710"/>
        <w:jc w:val="both"/>
      </w:pPr>
      <w:r>
        <w:t>Pada tahap ini peneliti melakukan observasi secara langsung tentang masalah yang berkaitan dengan pembelajaran di kelas. Bagaimana karakterisik peserta</w:t>
      </w:r>
      <w:r>
        <w:rPr>
          <w:spacing w:val="-2"/>
        </w:rPr>
        <w:t xml:space="preserve"> </w:t>
      </w:r>
      <w:r>
        <w:t>didik saat</w:t>
      </w:r>
      <w:r>
        <w:rPr>
          <w:spacing w:val="-1"/>
        </w:rPr>
        <w:t xml:space="preserve"> </w:t>
      </w:r>
      <w:r>
        <w:t>mengikuti pembelajaran</w:t>
      </w:r>
      <w:r>
        <w:rPr>
          <w:spacing w:val="-1"/>
        </w:rPr>
        <w:t xml:space="preserve"> </w:t>
      </w:r>
      <w:r>
        <w:t>di</w:t>
      </w:r>
      <w:r>
        <w:rPr>
          <w:spacing w:val="-1"/>
        </w:rPr>
        <w:t xml:space="preserve"> </w:t>
      </w:r>
      <w:r>
        <w:t>kelas, model</w:t>
      </w:r>
      <w:r>
        <w:rPr>
          <w:spacing w:val="-1"/>
        </w:rPr>
        <w:t xml:space="preserve"> </w:t>
      </w:r>
      <w:r>
        <w:t>pembelajaran apa</w:t>
      </w:r>
      <w:r>
        <w:rPr>
          <w:spacing w:val="-1"/>
        </w:rPr>
        <w:t xml:space="preserve"> </w:t>
      </w:r>
      <w:r>
        <w:t>yang digunakan pendidik ketika mengajar dan apakah pendidik menggunakan media pembelajaran ketika menyampaikan materi kepada peserta didik.</w:t>
      </w:r>
    </w:p>
    <w:p w14:paraId="622DB344">
      <w:pPr>
        <w:pStyle w:val="2"/>
        <w:numPr>
          <w:ilvl w:val="0"/>
          <w:numId w:val="3"/>
        </w:numPr>
        <w:tabs>
          <w:tab w:val="left" w:pos="1644"/>
        </w:tabs>
        <w:spacing w:before="1" w:after="0" w:line="240" w:lineRule="auto"/>
        <w:ind w:left="1644" w:right="0" w:hanging="358"/>
        <w:jc w:val="both"/>
      </w:pPr>
      <w:r>
        <w:t>Siklus</w:t>
      </w:r>
      <w:r>
        <w:rPr>
          <w:spacing w:val="-3"/>
        </w:rPr>
        <w:t xml:space="preserve"> </w:t>
      </w:r>
      <w:r>
        <w:rPr>
          <w:spacing w:val="-10"/>
        </w:rPr>
        <w:t>I</w:t>
      </w:r>
    </w:p>
    <w:p w14:paraId="42E20F8E">
      <w:pPr>
        <w:pStyle w:val="5"/>
        <w:rPr>
          <w:b/>
        </w:rPr>
      </w:pPr>
    </w:p>
    <w:p w14:paraId="694BEDE3">
      <w:pPr>
        <w:pStyle w:val="8"/>
        <w:numPr>
          <w:ilvl w:val="1"/>
          <w:numId w:val="3"/>
        </w:numPr>
        <w:tabs>
          <w:tab w:val="left" w:pos="2005"/>
        </w:tabs>
        <w:spacing w:before="0" w:after="0" w:line="240" w:lineRule="auto"/>
        <w:ind w:left="2005" w:right="0" w:hanging="359"/>
        <w:jc w:val="left"/>
        <w:rPr>
          <w:sz w:val="24"/>
        </w:rPr>
      </w:pPr>
      <w:r>
        <w:rPr>
          <w:sz w:val="24"/>
        </w:rPr>
        <w:t>Tahap</w:t>
      </w:r>
      <w:r>
        <w:rPr>
          <w:spacing w:val="-14"/>
          <w:sz w:val="24"/>
        </w:rPr>
        <w:t xml:space="preserve"> </w:t>
      </w:r>
      <w:r>
        <w:rPr>
          <w:sz w:val="24"/>
        </w:rPr>
        <w:t>Perencanaan</w:t>
      </w:r>
      <w:r>
        <w:rPr>
          <w:spacing w:val="-14"/>
          <w:sz w:val="24"/>
        </w:rPr>
        <w:t xml:space="preserve"> </w:t>
      </w:r>
      <w:r>
        <w:rPr>
          <w:spacing w:val="-2"/>
          <w:sz w:val="24"/>
        </w:rPr>
        <w:t>(Planning)</w:t>
      </w:r>
    </w:p>
    <w:p w14:paraId="3E005E09">
      <w:pPr>
        <w:pStyle w:val="8"/>
        <w:spacing w:after="0" w:line="240" w:lineRule="auto"/>
        <w:jc w:val="left"/>
        <w:rPr>
          <w:sz w:val="24"/>
        </w:rPr>
        <w:sectPr>
          <w:pgSz w:w="11920" w:h="16860"/>
          <w:pgMar w:top="1600" w:right="425" w:bottom="280" w:left="992" w:header="715" w:footer="0" w:gutter="0"/>
          <w:cols w:space="720" w:num="1"/>
        </w:sectPr>
      </w:pPr>
    </w:p>
    <w:p w14:paraId="39BAADF7">
      <w:pPr>
        <w:pStyle w:val="8"/>
        <w:numPr>
          <w:ilvl w:val="2"/>
          <w:numId w:val="3"/>
        </w:numPr>
        <w:tabs>
          <w:tab w:val="left" w:pos="1864"/>
        </w:tabs>
        <w:spacing w:before="85" w:after="0" w:line="240" w:lineRule="auto"/>
        <w:ind w:left="1864" w:right="0" w:hanging="240"/>
        <w:jc w:val="both"/>
        <w:rPr>
          <w:sz w:val="24"/>
        </w:rPr>
      </w:pPr>
      <w:r>
        <w:rPr>
          <w:sz w:val="24"/>
        </w:rPr>
        <w:t>Merencanakan</w:t>
      </w:r>
      <w:r>
        <w:rPr>
          <w:spacing w:val="-5"/>
          <w:sz w:val="24"/>
        </w:rPr>
        <w:t xml:space="preserve"> </w:t>
      </w:r>
      <w:r>
        <w:rPr>
          <w:sz w:val="24"/>
        </w:rPr>
        <w:t>waktu</w:t>
      </w:r>
      <w:r>
        <w:rPr>
          <w:spacing w:val="-5"/>
          <w:sz w:val="24"/>
        </w:rPr>
        <w:t xml:space="preserve"> </w:t>
      </w:r>
      <w:r>
        <w:rPr>
          <w:sz w:val="24"/>
        </w:rPr>
        <w:t>pelaksanaan</w:t>
      </w:r>
      <w:r>
        <w:rPr>
          <w:spacing w:val="-2"/>
          <w:sz w:val="24"/>
        </w:rPr>
        <w:t xml:space="preserve"> pembelajaran.</w:t>
      </w:r>
    </w:p>
    <w:p w14:paraId="341928F5">
      <w:pPr>
        <w:pStyle w:val="5"/>
      </w:pPr>
    </w:p>
    <w:p w14:paraId="0C31BDC9">
      <w:pPr>
        <w:pStyle w:val="8"/>
        <w:numPr>
          <w:ilvl w:val="2"/>
          <w:numId w:val="3"/>
        </w:numPr>
        <w:tabs>
          <w:tab w:val="left" w:pos="1864"/>
        </w:tabs>
        <w:spacing w:before="0" w:after="0" w:line="480" w:lineRule="auto"/>
        <w:ind w:left="1864" w:right="1337" w:hanging="372"/>
        <w:jc w:val="both"/>
        <w:rPr>
          <w:sz w:val="24"/>
        </w:rPr>
      </w:pPr>
      <w:r>
        <w:rPr>
          <w:sz w:val="24"/>
        </w:rPr>
        <w:t>Menentukan model pembelajaran yang akan diterapkan saat pembelajaran untuk memecahkan permasalahan yang ada. Kemudian menyusun Rencana Pelaksanaan Kegiatan (RPP) sesuai dengan Standar Kompetensi (SK) dan Kompetensi Dasar (KD) pada mata pelajaran kelas IV.</w:t>
      </w:r>
    </w:p>
    <w:p w14:paraId="27F0A50E">
      <w:pPr>
        <w:pStyle w:val="8"/>
        <w:numPr>
          <w:ilvl w:val="2"/>
          <w:numId w:val="3"/>
        </w:numPr>
        <w:tabs>
          <w:tab w:val="left" w:pos="1864"/>
        </w:tabs>
        <w:spacing w:before="0" w:after="0" w:line="480" w:lineRule="auto"/>
        <w:ind w:left="1864" w:right="1330" w:hanging="440"/>
        <w:jc w:val="both"/>
        <w:rPr>
          <w:sz w:val="24"/>
        </w:rPr>
      </w:pPr>
      <w:r>
        <w:rPr>
          <w:sz w:val="24"/>
        </w:rPr>
        <w:drawing>
          <wp:anchor distT="0" distB="0" distL="0" distR="0" simplePos="0" relativeHeight="251663360"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Membuat media pembelajaran yang akan digunakan untuk mendukung kegiatan pembelajaran yaitu video animasi canva. Media tersebut berupa video pembelajaran yang berbentuk animasi dan akan ditampilkan menggunakan infocus untuk dilihat peserta didik, serta video animasi ini dibuat menggunakan aplikasi canva.</w:t>
      </w:r>
    </w:p>
    <w:p w14:paraId="40CBA19C">
      <w:pPr>
        <w:pStyle w:val="8"/>
        <w:numPr>
          <w:ilvl w:val="2"/>
          <w:numId w:val="3"/>
        </w:numPr>
        <w:tabs>
          <w:tab w:val="left" w:pos="2182"/>
        </w:tabs>
        <w:spacing w:before="3" w:after="0" w:line="240" w:lineRule="auto"/>
        <w:ind w:left="2182" w:right="0" w:hanging="424"/>
        <w:jc w:val="both"/>
        <w:rPr>
          <w:sz w:val="24"/>
        </w:rPr>
      </w:pPr>
      <w:r>
        <w:rPr>
          <w:sz w:val="24"/>
        </w:rPr>
        <w:t>Mempersiapkan</w:t>
      </w:r>
      <w:r>
        <w:rPr>
          <w:spacing w:val="-6"/>
          <w:sz w:val="24"/>
        </w:rPr>
        <w:t xml:space="preserve"> </w:t>
      </w:r>
      <w:r>
        <w:rPr>
          <w:sz w:val="24"/>
        </w:rPr>
        <w:t>instrument</w:t>
      </w:r>
      <w:r>
        <w:rPr>
          <w:spacing w:val="-3"/>
          <w:sz w:val="24"/>
        </w:rPr>
        <w:t xml:space="preserve"> </w:t>
      </w:r>
      <w:r>
        <w:rPr>
          <w:sz w:val="24"/>
        </w:rPr>
        <w:t>lembar</w:t>
      </w:r>
      <w:r>
        <w:rPr>
          <w:spacing w:val="-5"/>
          <w:sz w:val="24"/>
        </w:rPr>
        <w:t xml:space="preserve"> </w:t>
      </w:r>
      <w:r>
        <w:rPr>
          <w:sz w:val="24"/>
        </w:rPr>
        <w:t>obsevasi</w:t>
      </w:r>
      <w:r>
        <w:rPr>
          <w:spacing w:val="-1"/>
          <w:sz w:val="24"/>
        </w:rPr>
        <w:t xml:space="preserve"> </w:t>
      </w:r>
      <w:r>
        <w:rPr>
          <w:sz w:val="24"/>
        </w:rPr>
        <w:t>pendidik</w:t>
      </w:r>
      <w:r>
        <w:rPr>
          <w:spacing w:val="-3"/>
          <w:sz w:val="24"/>
        </w:rPr>
        <w:t xml:space="preserve"> </w:t>
      </w:r>
      <w:r>
        <w:rPr>
          <w:sz w:val="24"/>
        </w:rPr>
        <w:t>dan</w:t>
      </w:r>
      <w:r>
        <w:rPr>
          <w:spacing w:val="-2"/>
          <w:sz w:val="24"/>
        </w:rPr>
        <w:t xml:space="preserve"> </w:t>
      </w:r>
      <w:r>
        <w:rPr>
          <w:sz w:val="24"/>
        </w:rPr>
        <w:t>peserta</w:t>
      </w:r>
      <w:r>
        <w:rPr>
          <w:spacing w:val="-5"/>
          <w:sz w:val="24"/>
        </w:rPr>
        <w:t xml:space="preserve"> </w:t>
      </w:r>
      <w:r>
        <w:rPr>
          <w:spacing w:val="-2"/>
          <w:sz w:val="24"/>
        </w:rPr>
        <w:t>didik.</w:t>
      </w:r>
    </w:p>
    <w:p w14:paraId="48DA57DA">
      <w:pPr>
        <w:pStyle w:val="5"/>
      </w:pPr>
    </w:p>
    <w:p w14:paraId="3B55A38D">
      <w:pPr>
        <w:pStyle w:val="8"/>
        <w:numPr>
          <w:ilvl w:val="2"/>
          <w:numId w:val="3"/>
        </w:numPr>
        <w:tabs>
          <w:tab w:val="left" w:pos="1864"/>
        </w:tabs>
        <w:spacing w:before="0" w:after="0" w:line="475" w:lineRule="auto"/>
        <w:ind w:left="1864" w:right="1334" w:hanging="360"/>
        <w:jc w:val="both"/>
        <w:rPr>
          <w:sz w:val="24"/>
        </w:rPr>
      </w:pPr>
      <w:r>
        <w:rPr>
          <w:sz w:val="24"/>
        </w:rPr>
        <w:t xml:space="preserve">Membuat lembar kerja pesera didik untuk mengukur kemampuan peserta </w:t>
      </w:r>
      <w:r>
        <w:rPr>
          <w:spacing w:val="-2"/>
          <w:sz w:val="24"/>
        </w:rPr>
        <w:t>didik.</w:t>
      </w:r>
    </w:p>
    <w:p w14:paraId="341739D6">
      <w:pPr>
        <w:pStyle w:val="8"/>
        <w:numPr>
          <w:ilvl w:val="1"/>
          <w:numId w:val="1"/>
        </w:numPr>
        <w:tabs>
          <w:tab w:val="left" w:pos="1636"/>
        </w:tabs>
        <w:spacing w:before="7" w:after="0" w:line="240" w:lineRule="auto"/>
        <w:ind w:left="1636" w:right="0" w:hanging="360"/>
        <w:jc w:val="left"/>
        <w:rPr>
          <w:sz w:val="24"/>
        </w:rPr>
      </w:pPr>
      <w:r>
        <w:rPr>
          <w:spacing w:val="-2"/>
          <w:sz w:val="24"/>
        </w:rPr>
        <w:t>Tahap</w:t>
      </w:r>
      <w:r>
        <w:rPr>
          <w:spacing w:val="-11"/>
          <w:sz w:val="24"/>
        </w:rPr>
        <w:t xml:space="preserve"> </w:t>
      </w:r>
      <w:r>
        <w:rPr>
          <w:spacing w:val="-2"/>
          <w:sz w:val="24"/>
        </w:rPr>
        <w:t>Tindakan</w:t>
      </w:r>
      <w:r>
        <w:rPr>
          <w:sz w:val="24"/>
        </w:rPr>
        <w:t xml:space="preserve"> </w:t>
      </w:r>
      <w:r>
        <w:rPr>
          <w:spacing w:val="-2"/>
          <w:sz w:val="24"/>
        </w:rPr>
        <w:t>(Acting)</w:t>
      </w:r>
    </w:p>
    <w:p w14:paraId="7D25353C">
      <w:pPr>
        <w:pStyle w:val="5"/>
      </w:pPr>
    </w:p>
    <w:p w14:paraId="43CD7400">
      <w:pPr>
        <w:pStyle w:val="5"/>
        <w:spacing w:line="480" w:lineRule="auto"/>
        <w:ind w:left="1286" w:right="1335" w:firstLine="710"/>
        <w:jc w:val="both"/>
      </w:pPr>
      <w:r>
        <w:t>Pada tahap ini peneliti akan melaksanakan kegiatan yang sudah dirancang pada</w:t>
      </w:r>
      <w:r>
        <w:rPr>
          <w:spacing w:val="-9"/>
        </w:rPr>
        <w:t xml:space="preserve"> </w:t>
      </w:r>
      <w:r>
        <w:t>tahap</w:t>
      </w:r>
      <w:r>
        <w:rPr>
          <w:spacing w:val="-6"/>
        </w:rPr>
        <w:t xml:space="preserve"> </w:t>
      </w:r>
      <w:r>
        <w:t>perencanaan</w:t>
      </w:r>
      <w:r>
        <w:rPr>
          <w:spacing w:val="-9"/>
        </w:rPr>
        <w:t xml:space="preserve"> </w:t>
      </w:r>
      <w:r>
        <w:t>sesuai</w:t>
      </w:r>
      <w:r>
        <w:rPr>
          <w:spacing w:val="-9"/>
        </w:rPr>
        <w:t xml:space="preserve"> </w:t>
      </w:r>
      <w:r>
        <w:t>dengan</w:t>
      </w:r>
      <w:r>
        <w:rPr>
          <w:spacing w:val="-9"/>
        </w:rPr>
        <w:t xml:space="preserve"> </w:t>
      </w:r>
      <w:r>
        <w:t>Rencana</w:t>
      </w:r>
      <w:r>
        <w:rPr>
          <w:spacing w:val="-9"/>
        </w:rPr>
        <w:t xml:space="preserve"> </w:t>
      </w:r>
      <w:r>
        <w:t>Pelaksanaan</w:t>
      </w:r>
      <w:r>
        <w:rPr>
          <w:spacing w:val="-4"/>
        </w:rPr>
        <w:t xml:space="preserve"> </w:t>
      </w:r>
      <w:r>
        <w:t>Pembelajaran</w:t>
      </w:r>
      <w:r>
        <w:rPr>
          <w:spacing w:val="-6"/>
        </w:rPr>
        <w:t xml:space="preserve"> </w:t>
      </w:r>
      <w:r>
        <w:t>(RPP). Pendidik dan peserta didik melaksanakan pembelajaran dengan berbantuan video animasi canva berdasarkan RPP yang telah dirancang. Rencana Pelaksanaan Pembelajaran (RPP), meliputi:</w:t>
      </w:r>
    </w:p>
    <w:p w14:paraId="043F020A">
      <w:pPr>
        <w:pStyle w:val="5"/>
        <w:ind w:left="1624"/>
        <w:jc w:val="both"/>
      </w:pPr>
      <w:r>
        <w:t>1.</w:t>
      </w:r>
      <w:r>
        <w:rPr>
          <w:spacing w:val="-2"/>
        </w:rPr>
        <w:t xml:space="preserve"> </w:t>
      </w:r>
      <w:r>
        <w:t>Kegiatan</w:t>
      </w:r>
      <w:r>
        <w:rPr>
          <w:spacing w:val="-15"/>
        </w:rPr>
        <w:t xml:space="preserve"> </w:t>
      </w:r>
      <w:r>
        <w:t>Awal</w:t>
      </w:r>
      <w:r>
        <w:rPr>
          <w:spacing w:val="-15"/>
        </w:rPr>
        <w:t xml:space="preserve"> </w:t>
      </w:r>
      <w:r>
        <w:t>(10</w:t>
      </w:r>
      <w:r>
        <w:rPr>
          <w:spacing w:val="-11"/>
        </w:rPr>
        <w:t xml:space="preserve"> </w:t>
      </w:r>
      <w:r>
        <w:rPr>
          <w:spacing w:val="-2"/>
        </w:rPr>
        <w:t>Menit)</w:t>
      </w:r>
    </w:p>
    <w:p w14:paraId="39FABADF">
      <w:pPr>
        <w:pStyle w:val="5"/>
        <w:spacing w:before="5"/>
      </w:pPr>
    </w:p>
    <w:p w14:paraId="4FFF6E6C">
      <w:pPr>
        <w:pStyle w:val="5"/>
        <w:ind w:left="1379"/>
      </w:pPr>
      <w:r>
        <w:rPr>
          <w:rFonts w:ascii="Symbol" w:hAnsi="Symbol"/>
        </w:rPr>
        <w:t></w:t>
      </w:r>
      <w:r>
        <w:rPr>
          <w:spacing w:val="52"/>
        </w:rPr>
        <w:t xml:space="preserve"> </w:t>
      </w:r>
      <w:r>
        <w:t>Pendidik</w:t>
      </w:r>
      <w:r>
        <w:rPr>
          <w:spacing w:val="-2"/>
        </w:rPr>
        <w:t xml:space="preserve"> </w:t>
      </w:r>
      <w:r>
        <w:t>mengkondisikan</w:t>
      </w:r>
      <w:r>
        <w:rPr>
          <w:spacing w:val="-3"/>
        </w:rPr>
        <w:t xml:space="preserve"> </w:t>
      </w:r>
      <w:r>
        <w:t>kelas</w:t>
      </w:r>
      <w:r>
        <w:rPr>
          <w:spacing w:val="-2"/>
        </w:rPr>
        <w:t xml:space="preserve"> </w:t>
      </w:r>
      <w:r>
        <w:t>(salam,</w:t>
      </w:r>
      <w:r>
        <w:rPr>
          <w:spacing w:val="-3"/>
        </w:rPr>
        <w:t xml:space="preserve"> </w:t>
      </w:r>
      <w:r>
        <w:t>berdoa</w:t>
      </w:r>
      <w:r>
        <w:rPr>
          <w:spacing w:val="-3"/>
        </w:rPr>
        <w:t xml:space="preserve"> </w:t>
      </w:r>
      <w:r>
        <w:t>dan</w:t>
      </w:r>
      <w:r>
        <w:rPr>
          <w:spacing w:val="-3"/>
        </w:rPr>
        <w:t xml:space="preserve"> </w:t>
      </w:r>
      <w:r>
        <w:rPr>
          <w:spacing w:val="-2"/>
        </w:rPr>
        <w:t>presensi)</w:t>
      </w:r>
    </w:p>
    <w:p w14:paraId="3C87C5E1">
      <w:pPr>
        <w:pStyle w:val="5"/>
        <w:spacing w:before="275"/>
        <w:ind w:left="1379"/>
      </w:pPr>
      <w:r>
        <w:rPr>
          <w:rFonts w:ascii="Symbol" w:hAnsi="Symbol"/>
        </w:rPr>
        <w:t></w:t>
      </w:r>
      <w:r>
        <w:rPr>
          <w:spacing w:val="55"/>
        </w:rPr>
        <w:t xml:space="preserve"> </w:t>
      </w:r>
      <w:r>
        <w:t>Pendidik</w:t>
      </w:r>
      <w:r>
        <w:rPr>
          <w:spacing w:val="-4"/>
        </w:rPr>
        <w:t xml:space="preserve"> </w:t>
      </w:r>
      <w:r>
        <w:t>memberikan</w:t>
      </w:r>
      <w:r>
        <w:rPr>
          <w:spacing w:val="-2"/>
        </w:rPr>
        <w:t xml:space="preserve"> </w:t>
      </w:r>
      <w:r>
        <w:t>apersepsi</w:t>
      </w:r>
      <w:r>
        <w:rPr>
          <w:spacing w:val="-2"/>
        </w:rPr>
        <w:t xml:space="preserve"> </w:t>
      </w:r>
      <w:r>
        <w:t>kepada</w:t>
      </w:r>
      <w:r>
        <w:rPr>
          <w:spacing w:val="-3"/>
        </w:rPr>
        <w:t xml:space="preserve"> </w:t>
      </w:r>
      <w:r>
        <w:t>peserta</w:t>
      </w:r>
      <w:r>
        <w:rPr>
          <w:spacing w:val="-5"/>
        </w:rPr>
        <w:t xml:space="preserve"> </w:t>
      </w:r>
      <w:r>
        <w:rPr>
          <w:spacing w:val="-2"/>
        </w:rPr>
        <w:t>didik</w:t>
      </w:r>
    </w:p>
    <w:p w14:paraId="75DFB316">
      <w:pPr>
        <w:pStyle w:val="5"/>
        <w:spacing w:before="1"/>
      </w:pPr>
    </w:p>
    <w:p w14:paraId="505F334C">
      <w:pPr>
        <w:pStyle w:val="5"/>
        <w:ind w:left="1379"/>
      </w:pPr>
      <w:r>
        <w:rPr>
          <w:rFonts w:ascii="Symbol" w:hAnsi="Symbol"/>
        </w:rPr>
        <w:t></w:t>
      </w:r>
      <w:r>
        <w:rPr>
          <w:spacing w:val="58"/>
        </w:rPr>
        <w:t xml:space="preserve"> </w:t>
      </w:r>
      <w:r>
        <w:t>Pendidik</w:t>
      </w:r>
      <w:r>
        <w:rPr>
          <w:spacing w:val="-1"/>
        </w:rPr>
        <w:t xml:space="preserve"> </w:t>
      </w:r>
      <w:r>
        <w:t>menjelaskan</w:t>
      </w:r>
      <w:r>
        <w:rPr>
          <w:spacing w:val="-1"/>
        </w:rPr>
        <w:t xml:space="preserve"> </w:t>
      </w:r>
      <w:r>
        <w:t>tujuan</w:t>
      </w:r>
      <w:r>
        <w:rPr>
          <w:spacing w:val="-1"/>
        </w:rPr>
        <w:t xml:space="preserve"> </w:t>
      </w:r>
      <w:r>
        <w:rPr>
          <w:spacing w:val="-2"/>
        </w:rPr>
        <w:t>pembelajaran</w:t>
      </w:r>
    </w:p>
    <w:p w14:paraId="1A25D001">
      <w:pPr>
        <w:pStyle w:val="5"/>
        <w:spacing w:after="0"/>
        <w:sectPr>
          <w:pgSz w:w="11920" w:h="16860"/>
          <w:pgMar w:top="1600" w:right="425" w:bottom="280" w:left="992" w:header="715" w:footer="0" w:gutter="0"/>
          <w:cols w:space="720" w:num="1"/>
        </w:sectPr>
      </w:pPr>
    </w:p>
    <w:p w14:paraId="64531ED5">
      <w:pPr>
        <w:pStyle w:val="8"/>
        <w:numPr>
          <w:ilvl w:val="0"/>
          <w:numId w:val="4"/>
        </w:numPr>
        <w:tabs>
          <w:tab w:val="left" w:pos="1453"/>
        </w:tabs>
        <w:spacing w:before="85" w:after="0" w:line="240" w:lineRule="auto"/>
        <w:ind w:left="1453" w:right="0" w:hanging="371"/>
        <w:jc w:val="left"/>
        <w:rPr>
          <w:sz w:val="24"/>
        </w:rPr>
      </w:pPr>
      <w:r>
        <w:rPr>
          <w:sz w:val="24"/>
        </w:rPr>
        <w:t>Kegiatan</w:t>
      </w:r>
      <w:r>
        <w:rPr>
          <w:spacing w:val="-3"/>
          <w:sz w:val="24"/>
        </w:rPr>
        <w:t xml:space="preserve"> </w:t>
      </w:r>
      <w:r>
        <w:rPr>
          <w:sz w:val="24"/>
        </w:rPr>
        <w:t>Inti</w:t>
      </w:r>
      <w:r>
        <w:rPr>
          <w:spacing w:val="-2"/>
          <w:sz w:val="24"/>
        </w:rPr>
        <w:t xml:space="preserve"> </w:t>
      </w:r>
      <w:r>
        <w:rPr>
          <w:sz w:val="24"/>
        </w:rPr>
        <w:t>(50</w:t>
      </w:r>
      <w:r>
        <w:rPr>
          <w:spacing w:val="-3"/>
          <w:sz w:val="24"/>
        </w:rPr>
        <w:t xml:space="preserve"> </w:t>
      </w:r>
      <w:r>
        <w:rPr>
          <w:spacing w:val="-2"/>
          <w:sz w:val="24"/>
        </w:rPr>
        <w:t>Menit)</w:t>
      </w:r>
    </w:p>
    <w:p w14:paraId="1D9451A2">
      <w:pPr>
        <w:pStyle w:val="5"/>
        <w:spacing w:before="4"/>
      </w:pPr>
    </w:p>
    <w:p w14:paraId="0095B065">
      <w:pPr>
        <w:pStyle w:val="5"/>
        <w:spacing w:line="463" w:lineRule="auto"/>
        <w:ind w:left="1739" w:right="1011" w:hanging="360"/>
      </w:pPr>
      <w:r>
        <w:rPr>
          <w:rFonts w:ascii="Symbol" w:hAnsi="Symbol"/>
        </w:rPr>
        <w:t></w:t>
      </w:r>
      <w:r>
        <w:rPr>
          <w:spacing w:val="38"/>
        </w:rPr>
        <w:t xml:space="preserve"> </w:t>
      </w:r>
      <w:r>
        <w:t>Pendidik</w:t>
      </w:r>
      <w:r>
        <w:rPr>
          <w:spacing w:val="40"/>
        </w:rPr>
        <w:t xml:space="preserve"> </w:t>
      </w:r>
      <w:r>
        <w:t>membagi</w:t>
      </w:r>
      <w:r>
        <w:rPr>
          <w:spacing w:val="40"/>
        </w:rPr>
        <w:t xml:space="preserve"> </w:t>
      </w:r>
      <w:r>
        <w:t>peserta</w:t>
      </w:r>
      <w:r>
        <w:rPr>
          <w:spacing w:val="40"/>
        </w:rPr>
        <w:t xml:space="preserve"> </w:t>
      </w:r>
      <w:r>
        <w:t>didik</w:t>
      </w:r>
      <w:r>
        <w:rPr>
          <w:spacing w:val="40"/>
        </w:rPr>
        <w:t xml:space="preserve"> </w:t>
      </w:r>
      <w:r>
        <w:t>menjadi</w:t>
      </w:r>
      <w:r>
        <w:rPr>
          <w:spacing w:val="40"/>
        </w:rPr>
        <w:t xml:space="preserve"> </w:t>
      </w:r>
      <w:r>
        <w:t>beberapa</w:t>
      </w:r>
      <w:r>
        <w:rPr>
          <w:spacing w:val="40"/>
        </w:rPr>
        <w:t xml:space="preserve"> </w:t>
      </w:r>
      <w:r>
        <w:t>kelompok,</w:t>
      </w:r>
      <w:r>
        <w:rPr>
          <w:spacing w:val="40"/>
        </w:rPr>
        <w:t xml:space="preserve"> </w:t>
      </w:r>
      <w:r>
        <w:t>setiap</w:t>
      </w:r>
      <w:r>
        <w:rPr>
          <w:spacing w:val="80"/>
        </w:rPr>
        <w:t xml:space="preserve"> </w:t>
      </w:r>
      <w:r>
        <w:t>kelompok beranggotakan 4-5 orang.</w:t>
      </w:r>
    </w:p>
    <w:p w14:paraId="7A4AE6A9">
      <w:pPr>
        <w:pStyle w:val="5"/>
        <w:spacing w:before="18"/>
        <w:ind w:left="1379"/>
      </w:pPr>
      <w:r>
        <w:rPr>
          <w:rFonts w:ascii="Symbol" w:hAnsi="Symbol"/>
        </w:rPr>
        <w:t></w:t>
      </w:r>
      <w:r>
        <w:rPr>
          <w:spacing w:val="56"/>
        </w:rPr>
        <w:t xml:space="preserve"> </w:t>
      </w:r>
      <w:r>
        <w:t>Pendidik</w:t>
      </w:r>
      <w:r>
        <w:rPr>
          <w:spacing w:val="-1"/>
        </w:rPr>
        <w:t xml:space="preserve"> </w:t>
      </w:r>
      <w:r>
        <w:t>menyampaikan</w:t>
      </w:r>
      <w:r>
        <w:rPr>
          <w:spacing w:val="-2"/>
        </w:rPr>
        <w:t xml:space="preserve"> </w:t>
      </w:r>
      <w:r>
        <w:t>materi</w:t>
      </w:r>
      <w:r>
        <w:rPr>
          <w:spacing w:val="-1"/>
        </w:rPr>
        <w:t xml:space="preserve"> </w:t>
      </w:r>
      <w:r>
        <w:t>menggunakan</w:t>
      </w:r>
      <w:r>
        <w:rPr>
          <w:spacing w:val="1"/>
        </w:rPr>
        <w:t xml:space="preserve"> </w:t>
      </w:r>
      <w:r>
        <w:t>video</w:t>
      </w:r>
      <w:r>
        <w:rPr>
          <w:spacing w:val="-2"/>
        </w:rPr>
        <w:t xml:space="preserve"> </w:t>
      </w:r>
      <w:r>
        <w:t xml:space="preserve">animasi </w:t>
      </w:r>
      <w:r>
        <w:rPr>
          <w:spacing w:val="-2"/>
        </w:rPr>
        <w:t>canva</w:t>
      </w:r>
    </w:p>
    <w:p w14:paraId="74AA992E">
      <w:pPr>
        <w:pStyle w:val="5"/>
        <w:spacing w:before="1"/>
      </w:pPr>
    </w:p>
    <w:p w14:paraId="30395A33">
      <w:pPr>
        <w:pStyle w:val="5"/>
        <w:tabs>
          <w:tab w:val="left" w:pos="2817"/>
          <w:tab w:val="left" w:pos="3878"/>
          <w:tab w:val="left" w:pos="4778"/>
          <w:tab w:val="left" w:pos="5496"/>
          <w:tab w:val="left" w:pos="6958"/>
          <w:tab w:val="left" w:pos="7846"/>
          <w:tab w:val="left" w:pos="8549"/>
        </w:tabs>
        <w:spacing w:before="1" w:line="460" w:lineRule="auto"/>
        <w:ind w:left="1739" w:right="1352" w:hanging="360"/>
      </w:pPr>
      <w:r>
        <w:drawing>
          <wp:anchor distT="0" distB="0" distL="0" distR="0" simplePos="0" relativeHeight="251663360" behindDoc="1" locked="0" layoutInCell="1" allowOverlap="1">
            <wp:simplePos x="0" y="0"/>
            <wp:positionH relativeFrom="page">
              <wp:posOffset>1457325</wp:posOffset>
            </wp:positionH>
            <wp:positionV relativeFrom="paragraph">
              <wp:posOffset>541655</wp:posOffset>
            </wp:positionV>
            <wp:extent cx="4667250" cy="4591050"/>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4667249" cy="4591049"/>
                    </a:xfrm>
                    <a:prstGeom prst="rect">
                      <a:avLst/>
                    </a:prstGeom>
                  </pic:spPr>
                </pic:pic>
              </a:graphicData>
            </a:graphic>
          </wp:anchor>
        </w:drawing>
      </w:r>
      <w:r>
        <w:rPr>
          <w:rFonts w:ascii="Symbol" w:hAnsi="Symbol"/>
        </w:rPr>
        <w:t></w:t>
      </w:r>
      <w:r>
        <w:rPr>
          <w:spacing w:val="40"/>
        </w:rPr>
        <w:t xml:space="preserve"> </w:t>
      </w:r>
      <w:r>
        <w:t>Pendidik</w:t>
      </w:r>
      <w:r>
        <w:tab/>
      </w:r>
      <w:r>
        <w:rPr>
          <w:spacing w:val="-2"/>
        </w:rPr>
        <w:t>meminta</w:t>
      </w:r>
      <w:r>
        <w:tab/>
      </w:r>
      <w:r>
        <w:rPr>
          <w:spacing w:val="-2"/>
        </w:rPr>
        <w:t>peserta</w:t>
      </w:r>
      <w:r>
        <w:tab/>
      </w:r>
      <w:r>
        <w:rPr>
          <w:spacing w:val="-4"/>
        </w:rPr>
        <w:t>didik</w:t>
      </w:r>
      <w:r>
        <w:tab/>
      </w:r>
      <w:r>
        <w:rPr>
          <w:spacing w:val="-2"/>
        </w:rPr>
        <w:t>mengerjakan</w:t>
      </w:r>
      <w:r>
        <w:tab/>
      </w:r>
      <w:r>
        <w:rPr>
          <w:spacing w:val="-2"/>
        </w:rPr>
        <w:t>lembar</w:t>
      </w:r>
      <w:r>
        <w:tab/>
      </w:r>
      <w:r>
        <w:rPr>
          <w:spacing w:val="-2"/>
        </w:rPr>
        <w:t>kerja</w:t>
      </w:r>
      <w:r>
        <w:tab/>
      </w:r>
      <w:r>
        <w:rPr>
          <w:spacing w:val="-2"/>
        </w:rPr>
        <w:t>secara berkelompok.</w:t>
      </w:r>
    </w:p>
    <w:p w14:paraId="2A376CAB">
      <w:pPr>
        <w:pStyle w:val="5"/>
        <w:spacing w:before="26"/>
        <w:ind w:left="1379"/>
      </w:pPr>
      <w:r>
        <w:rPr>
          <w:rFonts w:ascii="Symbol" w:hAnsi="Symbol"/>
        </w:rPr>
        <w:t></w:t>
      </w:r>
      <w:r>
        <w:rPr>
          <w:spacing w:val="57"/>
        </w:rPr>
        <w:t xml:space="preserve"> </w:t>
      </w:r>
      <w:r>
        <w:t>Peserta</w:t>
      </w:r>
      <w:r>
        <w:rPr>
          <w:spacing w:val="-4"/>
        </w:rPr>
        <w:t xml:space="preserve"> </w:t>
      </w:r>
      <w:r>
        <w:t>didik</w:t>
      </w:r>
      <w:r>
        <w:rPr>
          <w:spacing w:val="-1"/>
        </w:rPr>
        <w:t xml:space="preserve"> </w:t>
      </w:r>
      <w:r>
        <w:t>mempresentasikan</w:t>
      </w:r>
      <w:r>
        <w:rPr>
          <w:spacing w:val="-1"/>
        </w:rPr>
        <w:t xml:space="preserve"> </w:t>
      </w:r>
      <w:r>
        <w:t>hasil kerja</w:t>
      </w:r>
      <w:r>
        <w:rPr>
          <w:spacing w:val="-5"/>
        </w:rPr>
        <w:t xml:space="preserve"> </w:t>
      </w:r>
      <w:r>
        <w:rPr>
          <w:spacing w:val="-2"/>
        </w:rPr>
        <w:t>kelompok</w:t>
      </w:r>
    </w:p>
    <w:p w14:paraId="29A8140F">
      <w:pPr>
        <w:pStyle w:val="5"/>
        <w:spacing w:before="275" w:line="460" w:lineRule="auto"/>
        <w:ind w:left="1739" w:right="1011" w:hanging="360"/>
      </w:pPr>
      <w:r>
        <w:rPr>
          <w:rFonts w:ascii="Symbol" w:hAnsi="Symbol"/>
        </w:rPr>
        <w:t></w:t>
      </w:r>
      <w:r>
        <w:rPr>
          <w:spacing w:val="33"/>
        </w:rPr>
        <w:t xml:space="preserve"> </w:t>
      </w:r>
      <w:r>
        <w:t>Pendidik</w:t>
      </w:r>
      <w:r>
        <w:rPr>
          <w:spacing w:val="-15"/>
        </w:rPr>
        <w:t xml:space="preserve"> </w:t>
      </w:r>
      <w:r>
        <w:t>membagi</w:t>
      </w:r>
      <w:r>
        <w:rPr>
          <w:spacing w:val="-15"/>
        </w:rPr>
        <w:t xml:space="preserve"> </w:t>
      </w:r>
      <w:r>
        <w:t>lembar</w:t>
      </w:r>
      <w:r>
        <w:rPr>
          <w:spacing w:val="-16"/>
        </w:rPr>
        <w:t xml:space="preserve"> </w:t>
      </w:r>
      <w:r>
        <w:t>kerja</w:t>
      </w:r>
      <w:r>
        <w:rPr>
          <w:spacing w:val="-16"/>
        </w:rPr>
        <w:t xml:space="preserve"> </w:t>
      </w:r>
      <w:r>
        <w:t>kepada</w:t>
      </w:r>
      <w:r>
        <w:rPr>
          <w:spacing w:val="-16"/>
        </w:rPr>
        <w:t xml:space="preserve"> </w:t>
      </w:r>
      <w:r>
        <w:t>setiap</w:t>
      </w:r>
      <w:r>
        <w:rPr>
          <w:spacing w:val="-15"/>
        </w:rPr>
        <w:t xml:space="preserve"> </w:t>
      </w:r>
      <w:r>
        <w:t>peserta</w:t>
      </w:r>
      <w:r>
        <w:rPr>
          <w:spacing w:val="-16"/>
        </w:rPr>
        <w:t xml:space="preserve"> </w:t>
      </w:r>
      <w:r>
        <w:t>untuk</w:t>
      </w:r>
      <w:r>
        <w:rPr>
          <w:spacing w:val="-15"/>
        </w:rPr>
        <w:t xml:space="preserve"> </w:t>
      </w:r>
      <w:r>
        <w:t>dikerjakan</w:t>
      </w:r>
      <w:r>
        <w:rPr>
          <w:spacing w:val="-15"/>
        </w:rPr>
        <w:t xml:space="preserve"> </w:t>
      </w:r>
      <w:r>
        <w:t xml:space="preserve">secara </w:t>
      </w:r>
      <w:r>
        <w:rPr>
          <w:spacing w:val="-2"/>
        </w:rPr>
        <w:t>individu.</w:t>
      </w:r>
    </w:p>
    <w:p w14:paraId="48E28653">
      <w:pPr>
        <w:pStyle w:val="5"/>
        <w:spacing w:before="24"/>
        <w:ind w:left="1379"/>
      </w:pPr>
      <w:r>
        <w:rPr>
          <w:rFonts w:ascii="Symbol" w:hAnsi="Symbol"/>
        </w:rPr>
        <w:t></w:t>
      </w:r>
      <w:r>
        <w:rPr>
          <w:spacing w:val="55"/>
        </w:rPr>
        <w:t xml:space="preserve"> </w:t>
      </w:r>
      <w:r>
        <w:t>Pendidik</w:t>
      </w:r>
      <w:r>
        <w:rPr>
          <w:spacing w:val="-4"/>
        </w:rPr>
        <w:t xml:space="preserve"> </w:t>
      </w:r>
      <w:r>
        <w:t>mengevaluasi</w:t>
      </w:r>
      <w:r>
        <w:rPr>
          <w:spacing w:val="-1"/>
        </w:rPr>
        <w:t xml:space="preserve"> </w:t>
      </w:r>
      <w:r>
        <w:t>hasil kerja</w:t>
      </w:r>
      <w:r>
        <w:rPr>
          <w:spacing w:val="-6"/>
        </w:rPr>
        <w:t xml:space="preserve"> </w:t>
      </w:r>
      <w:r>
        <w:t>kelompok</w:t>
      </w:r>
      <w:r>
        <w:rPr>
          <w:spacing w:val="-1"/>
        </w:rPr>
        <w:t xml:space="preserve"> </w:t>
      </w:r>
      <w:r>
        <w:t>peserta</w:t>
      </w:r>
      <w:r>
        <w:rPr>
          <w:spacing w:val="-3"/>
        </w:rPr>
        <w:t xml:space="preserve"> </w:t>
      </w:r>
      <w:r>
        <w:rPr>
          <w:spacing w:val="-2"/>
        </w:rPr>
        <w:t>didik.</w:t>
      </w:r>
    </w:p>
    <w:p w14:paraId="225ACA84">
      <w:pPr>
        <w:pStyle w:val="5"/>
        <w:spacing w:before="4"/>
      </w:pPr>
    </w:p>
    <w:p w14:paraId="6FA92E37">
      <w:pPr>
        <w:pStyle w:val="5"/>
        <w:spacing w:line="460" w:lineRule="auto"/>
        <w:ind w:left="1739" w:right="1011" w:hanging="360"/>
      </w:pPr>
      <w:r>
        <w:rPr>
          <w:rFonts w:ascii="Symbol" w:hAnsi="Symbol"/>
        </w:rPr>
        <w:t></w:t>
      </w:r>
      <w:r>
        <w:rPr>
          <w:spacing w:val="21"/>
        </w:rPr>
        <w:t xml:space="preserve"> </w:t>
      </w:r>
      <w:r>
        <w:t>Pendidik</w:t>
      </w:r>
      <w:r>
        <w:rPr>
          <w:spacing w:val="-16"/>
        </w:rPr>
        <w:t xml:space="preserve"> </w:t>
      </w:r>
      <w:r>
        <w:t>memberikan</w:t>
      </w:r>
      <w:r>
        <w:rPr>
          <w:spacing w:val="-15"/>
        </w:rPr>
        <w:t xml:space="preserve"> </w:t>
      </w:r>
      <w:r>
        <w:t>penghargaan</w:t>
      </w:r>
      <w:r>
        <w:rPr>
          <w:spacing w:val="-15"/>
        </w:rPr>
        <w:t xml:space="preserve"> </w:t>
      </w:r>
      <w:r>
        <w:t>kepada</w:t>
      </w:r>
      <w:r>
        <w:rPr>
          <w:spacing w:val="-16"/>
        </w:rPr>
        <w:t xml:space="preserve"> </w:t>
      </w:r>
      <w:r>
        <w:t>kelompok</w:t>
      </w:r>
      <w:r>
        <w:rPr>
          <w:spacing w:val="-15"/>
        </w:rPr>
        <w:t xml:space="preserve"> </w:t>
      </w:r>
      <w:r>
        <w:t>yang</w:t>
      </w:r>
      <w:r>
        <w:rPr>
          <w:spacing w:val="-15"/>
        </w:rPr>
        <w:t xml:space="preserve"> </w:t>
      </w:r>
      <w:r>
        <w:t>mendapatkan</w:t>
      </w:r>
      <w:r>
        <w:rPr>
          <w:spacing w:val="-15"/>
        </w:rPr>
        <w:t xml:space="preserve"> </w:t>
      </w:r>
      <w:r>
        <w:t xml:space="preserve">skor </w:t>
      </w:r>
      <w:r>
        <w:rPr>
          <w:spacing w:val="-2"/>
        </w:rPr>
        <w:t>tertinggi.</w:t>
      </w:r>
    </w:p>
    <w:p w14:paraId="594AE71F">
      <w:pPr>
        <w:pStyle w:val="8"/>
        <w:numPr>
          <w:ilvl w:val="0"/>
          <w:numId w:val="4"/>
        </w:numPr>
        <w:tabs>
          <w:tab w:val="left" w:pos="1453"/>
        </w:tabs>
        <w:spacing w:before="22" w:after="0" w:line="240" w:lineRule="auto"/>
        <w:ind w:left="1453" w:right="0" w:hanging="436"/>
        <w:jc w:val="left"/>
        <w:rPr>
          <w:sz w:val="24"/>
        </w:rPr>
      </w:pPr>
      <w:r>
        <w:rPr>
          <w:sz w:val="24"/>
        </w:rPr>
        <w:t>Kegiatan</w:t>
      </w:r>
      <w:r>
        <w:rPr>
          <w:spacing w:val="-4"/>
          <w:sz w:val="24"/>
        </w:rPr>
        <w:t xml:space="preserve"> </w:t>
      </w:r>
      <w:r>
        <w:rPr>
          <w:sz w:val="24"/>
        </w:rPr>
        <w:t>Penutup</w:t>
      </w:r>
      <w:r>
        <w:rPr>
          <w:spacing w:val="-1"/>
          <w:sz w:val="24"/>
        </w:rPr>
        <w:t xml:space="preserve"> </w:t>
      </w:r>
      <w:r>
        <w:rPr>
          <w:sz w:val="24"/>
        </w:rPr>
        <w:t>(10</w:t>
      </w:r>
      <w:r>
        <w:rPr>
          <w:spacing w:val="-2"/>
          <w:sz w:val="24"/>
        </w:rPr>
        <w:t xml:space="preserve"> Menit)</w:t>
      </w:r>
    </w:p>
    <w:p w14:paraId="5BA0077A">
      <w:pPr>
        <w:pStyle w:val="5"/>
        <w:spacing w:before="5"/>
      </w:pPr>
    </w:p>
    <w:p w14:paraId="1EE433D8">
      <w:pPr>
        <w:pStyle w:val="5"/>
        <w:spacing w:line="460" w:lineRule="auto"/>
        <w:ind w:left="1739" w:right="1011" w:hanging="360"/>
      </w:pPr>
      <w:r>
        <w:rPr>
          <w:rFonts w:ascii="Symbol" w:hAnsi="Symbol"/>
        </w:rPr>
        <w:t></w:t>
      </w:r>
      <w:r>
        <w:rPr>
          <w:spacing w:val="36"/>
        </w:rPr>
        <w:t xml:space="preserve"> </w:t>
      </w:r>
      <w:r>
        <w:t>Pendidik</w:t>
      </w:r>
      <w:r>
        <w:rPr>
          <w:spacing w:val="-3"/>
        </w:rPr>
        <w:t xml:space="preserve"> </w:t>
      </w:r>
      <w:r>
        <w:t>dan</w:t>
      </w:r>
      <w:r>
        <w:rPr>
          <w:spacing w:val="-3"/>
        </w:rPr>
        <w:t xml:space="preserve"> </w:t>
      </w:r>
      <w:r>
        <w:t>peserta</w:t>
      </w:r>
      <w:r>
        <w:rPr>
          <w:spacing w:val="-2"/>
        </w:rPr>
        <w:t xml:space="preserve"> </w:t>
      </w:r>
      <w:r>
        <w:t>didik</w:t>
      </w:r>
      <w:r>
        <w:rPr>
          <w:spacing w:val="-3"/>
        </w:rPr>
        <w:t xml:space="preserve"> </w:t>
      </w:r>
      <w:r>
        <w:t>melakukan</w:t>
      </w:r>
      <w:r>
        <w:rPr>
          <w:spacing w:val="-3"/>
        </w:rPr>
        <w:t xml:space="preserve"> </w:t>
      </w:r>
      <w:r>
        <w:t>tanya</w:t>
      </w:r>
      <w:r>
        <w:rPr>
          <w:spacing w:val="-5"/>
        </w:rPr>
        <w:t xml:space="preserve"> </w:t>
      </w:r>
      <w:r>
        <w:t>jawab</w:t>
      </w:r>
      <w:r>
        <w:rPr>
          <w:spacing w:val="-3"/>
        </w:rPr>
        <w:t xml:space="preserve"> </w:t>
      </w:r>
      <w:r>
        <w:t>tentang</w:t>
      </w:r>
      <w:r>
        <w:rPr>
          <w:spacing w:val="-3"/>
        </w:rPr>
        <w:t xml:space="preserve"> </w:t>
      </w:r>
      <w:r>
        <w:t>materi</w:t>
      </w:r>
      <w:r>
        <w:rPr>
          <w:spacing w:val="-3"/>
        </w:rPr>
        <w:t xml:space="preserve"> </w:t>
      </w:r>
      <w:r>
        <w:t>yang</w:t>
      </w:r>
      <w:r>
        <w:rPr>
          <w:spacing w:val="-1"/>
        </w:rPr>
        <w:t xml:space="preserve"> </w:t>
      </w:r>
      <w:r>
        <w:t xml:space="preserve">telah </w:t>
      </w:r>
      <w:r>
        <w:rPr>
          <w:spacing w:val="-2"/>
        </w:rPr>
        <w:t>dipelajari.</w:t>
      </w:r>
    </w:p>
    <w:p w14:paraId="78940E04">
      <w:pPr>
        <w:pStyle w:val="5"/>
        <w:spacing w:before="24"/>
        <w:ind w:left="1379"/>
      </w:pPr>
      <w:r>
        <w:rPr>
          <w:rFonts w:ascii="Symbol" w:hAnsi="Symbol"/>
        </w:rPr>
        <w:t></w:t>
      </w:r>
      <w:r>
        <w:rPr>
          <w:spacing w:val="56"/>
        </w:rPr>
        <w:t xml:space="preserve"> </w:t>
      </w:r>
      <w:r>
        <w:t>Pendidik</w:t>
      </w:r>
      <w:r>
        <w:rPr>
          <w:spacing w:val="-3"/>
        </w:rPr>
        <w:t xml:space="preserve"> </w:t>
      </w:r>
      <w:r>
        <w:t>memberikan</w:t>
      </w:r>
      <w:r>
        <w:rPr>
          <w:spacing w:val="-2"/>
        </w:rPr>
        <w:t xml:space="preserve"> </w:t>
      </w:r>
      <w:r>
        <w:t>penguatan</w:t>
      </w:r>
      <w:r>
        <w:rPr>
          <w:spacing w:val="-2"/>
        </w:rPr>
        <w:t xml:space="preserve"> </w:t>
      </w:r>
      <w:r>
        <w:t>materi</w:t>
      </w:r>
      <w:r>
        <w:rPr>
          <w:spacing w:val="-2"/>
        </w:rPr>
        <w:t xml:space="preserve"> </w:t>
      </w:r>
      <w:r>
        <w:t>kepada</w:t>
      </w:r>
      <w:r>
        <w:rPr>
          <w:spacing w:val="-5"/>
        </w:rPr>
        <w:t xml:space="preserve"> </w:t>
      </w:r>
      <w:r>
        <w:t>peserta</w:t>
      </w:r>
      <w:r>
        <w:rPr>
          <w:spacing w:val="-3"/>
        </w:rPr>
        <w:t xml:space="preserve"> </w:t>
      </w:r>
      <w:r>
        <w:rPr>
          <w:spacing w:val="-2"/>
        </w:rPr>
        <w:t>didik.</w:t>
      </w:r>
    </w:p>
    <w:p w14:paraId="00D244B3">
      <w:pPr>
        <w:pStyle w:val="5"/>
        <w:spacing w:before="275"/>
        <w:ind w:left="1379"/>
      </w:pPr>
      <w:r>
        <w:rPr>
          <w:rFonts w:ascii="Symbol" w:hAnsi="Symbol"/>
        </w:rPr>
        <w:t></w:t>
      </w:r>
      <w:r>
        <w:rPr>
          <w:spacing w:val="55"/>
        </w:rPr>
        <w:t xml:space="preserve"> </w:t>
      </w:r>
      <w:r>
        <w:t>Pendidik</w:t>
      </w:r>
      <w:r>
        <w:rPr>
          <w:spacing w:val="-4"/>
        </w:rPr>
        <w:t xml:space="preserve"> </w:t>
      </w:r>
      <w:r>
        <w:t>dan</w:t>
      </w:r>
      <w:r>
        <w:rPr>
          <w:spacing w:val="-2"/>
        </w:rPr>
        <w:t xml:space="preserve"> </w:t>
      </w:r>
      <w:r>
        <w:t>peserta</w:t>
      </w:r>
      <w:r>
        <w:rPr>
          <w:spacing w:val="-4"/>
        </w:rPr>
        <w:t xml:space="preserve"> </w:t>
      </w:r>
      <w:r>
        <w:t>didik</w:t>
      </w:r>
      <w:r>
        <w:rPr>
          <w:spacing w:val="-1"/>
        </w:rPr>
        <w:t xml:space="preserve"> </w:t>
      </w:r>
      <w:r>
        <w:t>membuat</w:t>
      </w:r>
      <w:r>
        <w:rPr>
          <w:spacing w:val="-2"/>
        </w:rPr>
        <w:t xml:space="preserve"> </w:t>
      </w:r>
      <w:r>
        <w:t>kesimpulan</w:t>
      </w:r>
      <w:r>
        <w:rPr>
          <w:spacing w:val="-1"/>
        </w:rPr>
        <w:t xml:space="preserve"> </w:t>
      </w:r>
      <w:r>
        <w:t>materi</w:t>
      </w:r>
      <w:r>
        <w:rPr>
          <w:spacing w:val="-1"/>
        </w:rPr>
        <w:t xml:space="preserve"> </w:t>
      </w:r>
      <w:r>
        <w:t>bersama-</w:t>
      </w:r>
      <w:r>
        <w:rPr>
          <w:spacing w:val="-2"/>
        </w:rPr>
        <w:t>sama.</w:t>
      </w:r>
    </w:p>
    <w:p w14:paraId="36FE0FB6">
      <w:pPr>
        <w:pStyle w:val="8"/>
        <w:numPr>
          <w:ilvl w:val="1"/>
          <w:numId w:val="4"/>
        </w:numPr>
        <w:tabs>
          <w:tab w:val="left" w:pos="1273"/>
        </w:tabs>
        <w:spacing w:before="272" w:after="0" w:line="240" w:lineRule="auto"/>
        <w:ind w:left="1273" w:right="0" w:hanging="357"/>
        <w:jc w:val="left"/>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2C7B1112">
      <w:pPr>
        <w:pStyle w:val="5"/>
      </w:pPr>
    </w:p>
    <w:p w14:paraId="78D828E7">
      <w:pPr>
        <w:pStyle w:val="5"/>
        <w:spacing w:line="480" w:lineRule="auto"/>
        <w:ind w:left="1286" w:right="1340" w:firstLine="710"/>
        <w:jc w:val="both"/>
      </w:pPr>
      <w:r>
        <w:t>Pada penelitian tindakan kelas (PTK) ini peneliti mengamati kegiatan peserta didik ketika proses pembelajaran dan mencatat permasalahan yang terjadi pada silus I dalam lembar obsevasi.</w:t>
      </w:r>
    </w:p>
    <w:p w14:paraId="1F95AA03">
      <w:pPr>
        <w:pStyle w:val="8"/>
        <w:numPr>
          <w:ilvl w:val="1"/>
          <w:numId w:val="4"/>
        </w:numPr>
        <w:tabs>
          <w:tab w:val="left" w:pos="1636"/>
        </w:tabs>
        <w:spacing w:before="1" w:after="0" w:line="240" w:lineRule="auto"/>
        <w:ind w:left="1636" w:right="0" w:hanging="360"/>
        <w:jc w:val="both"/>
        <w:rPr>
          <w:sz w:val="24"/>
        </w:rPr>
      </w:pPr>
      <w:r>
        <w:rPr>
          <w:sz w:val="24"/>
        </w:rPr>
        <w:t>Tahap</w:t>
      </w:r>
      <w:r>
        <w:rPr>
          <w:spacing w:val="-15"/>
          <w:sz w:val="24"/>
        </w:rPr>
        <w:t xml:space="preserve"> </w:t>
      </w:r>
      <w:r>
        <w:rPr>
          <w:sz w:val="24"/>
        </w:rPr>
        <w:t>Refleksi</w:t>
      </w:r>
      <w:r>
        <w:rPr>
          <w:spacing w:val="-13"/>
          <w:sz w:val="24"/>
        </w:rPr>
        <w:t xml:space="preserve"> </w:t>
      </w:r>
      <w:r>
        <w:rPr>
          <w:spacing w:val="-2"/>
          <w:sz w:val="24"/>
        </w:rPr>
        <w:t>(Reflecting)</w:t>
      </w:r>
    </w:p>
    <w:p w14:paraId="6736683B">
      <w:pPr>
        <w:pStyle w:val="5"/>
      </w:pPr>
    </w:p>
    <w:p w14:paraId="237C44EC">
      <w:pPr>
        <w:pStyle w:val="8"/>
        <w:numPr>
          <w:ilvl w:val="2"/>
          <w:numId w:val="4"/>
        </w:numPr>
        <w:tabs>
          <w:tab w:val="left" w:pos="2128"/>
        </w:tabs>
        <w:spacing w:before="0" w:after="0" w:line="240" w:lineRule="auto"/>
        <w:ind w:left="2128" w:right="0" w:hanging="307"/>
        <w:jc w:val="left"/>
        <w:rPr>
          <w:sz w:val="24"/>
        </w:rPr>
      </w:pPr>
      <w:r>
        <w:rPr>
          <w:sz w:val="24"/>
        </w:rPr>
        <w:t>Menevaluasi</w:t>
      </w:r>
      <w:r>
        <w:rPr>
          <w:spacing w:val="-3"/>
          <w:sz w:val="24"/>
        </w:rPr>
        <w:t xml:space="preserve"> </w:t>
      </w:r>
      <w:r>
        <w:rPr>
          <w:sz w:val="24"/>
        </w:rPr>
        <w:t xml:space="preserve">hasil </w:t>
      </w:r>
      <w:r>
        <w:rPr>
          <w:spacing w:val="-2"/>
          <w:sz w:val="24"/>
        </w:rPr>
        <w:t>observasi</w:t>
      </w:r>
    </w:p>
    <w:p w14:paraId="26ADE222">
      <w:pPr>
        <w:pStyle w:val="5"/>
      </w:pPr>
    </w:p>
    <w:p w14:paraId="5999540B">
      <w:pPr>
        <w:pStyle w:val="8"/>
        <w:numPr>
          <w:ilvl w:val="2"/>
          <w:numId w:val="4"/>
        </w:numPr>
        <w:tabs>
          <w:tab w:val="left" w:pos="2128"/>
        </w:tabs>
        <w:spacing w:before="0" w:after="0" w:line="240" w:lineRule="auto"/>
        <w:ind w:left="2128" w:right="0" w:hanging="374"/>
        <w:jc w:val="left"/>
        <w:rPr>
          <w:sz w:val="24"/>
        </w:rPr>
      </w:pPr>
      <w:r>
        <w:rPr>
          <w:sz w:val="24"/>
        </w:rPr>
        <w:t>Menentukan</w:t>
      </w:r>
      <w:r>
        <w:rPr>
          <w:spacing w:val="-8"/>
          <w:sz w:val="24"/>
        </w:rPr>
        <w:t xml:space="preserve"> </w:t>
      </w:r>
      <w:r>
        <w:rPr>
          <w:sz w:val="24"/>
        </w:rPr>
        <w:t>keberhasilan pada</w:t>
      </w:r>
      <w:r>
        <w:rPr>
          <w:spacing w:val="-4"/>
          <w:sz w:val="24"/>
        </w:rPr>
        <w:t xml:space="preserve"> </w:t>
      </w:r>
      <w:r>
        <w:rPr>
          <w:sz w:val="24"/>
        </w:rPr>
        <w:t>kegiatan</w:t>
      </w:r>
      <w:r>
        <w:rPr>
          <w:spacing w:val="-2"/>
          <w:sz w:val="24"/>
        </w:rPr>
        <w:t xml:space="preserve"> </w:t>
      </w:r>
      <w:r>
        <w:rPr>
          <w:sz w:val="24"/>
        </w:rPr>
        <w:t>siklus</w:t>
      </w:r>
      <w:r>
        <w:rPr>
          <w:spacing w:val="-3"/>
          <w:sz w:val="24"/>
        </w:rPr>
        <w:t xml:space="preserve"> </w:t>
      </w:r>
      <w:r>
        <w:rPr>
          <w:spacing w:val="-10"/>
          <w:sz w:val="24"/>
        </w:rPr>
        <w:t>I</w:t>
      </w:r>
    </w:p>
    <w:p w14:paraId="67FC69A5">
      <w:pPr>
        <w:pStyle w:val="8"/>
        <w:spacing w:after="0" w:line="240" w:lineRule="auto"/>
        <w:jc w:val="left"/>
        <w:rPr>
          <w:sz w:val="24"/>
        </w:rPr>
        <w:sectPr>
          <w:pgSz w:w="11920" w:h="16860"/>
          <w:pgMar w:top="1600" w:right="425" w:bottom="280" w:left="992" w:header="715" w:footer="0" w:gutter="0"/>
          <w:cols w:space="720" w:num="1"/>
        </w:sectPr>
      </w:pPr>
    </w:p>
    <w:p w14:paraId="1518A79C">
      <w:pPr>
        <w:pStyle w:val="8"/>
        <w:numPr>
          <w:ilvl w:val="2"/>
          <w:numId w:val="4"/>
        </w:numPr>
        <w:tabs>
          <w:tab w:val="left" w:pos="2125"/>
        </w:tabs>
        <w:spacing w:before="85" w:after="0" w:line="240" w:lineRule="auto"/>
        <w:ind w:left="2125" w:right="0" w:hanging="439"/>
        <w:jc w:val="left"/>
        <w:rPr>
          <w:sz w:val="24"/>
        </w:rPr>
      </w:pPr>
      <w:r>
        <w:rPr>
          <w:sz w:val="24"/>
        </w:rPr>
        <w:t>Menentukan</w:t>
      </w:r>
      <w:r>
        <w:rPr>
          <w:spacing w:val="-2"/>
          <w:sz w:val="24"/>
        </w:rPr>
        <w:t xml:space="preserve"> </w:t>
      </w:r>
      <w:r>
        <w:rPr>
          <w:sz w:val="24"/>
        </w:rPr>
        <w:t>kelemahan</w:t>
      </w:r>
      <w:r>
        <w:rPr>
          <w:spacing w:val="1"/>
          <w:sz w:val="24"/>
        </w:rPr>
        <w:t xml:space="preserve"> </w:t>
      </w:r>
      <w:r>
        <w:rPr>
          <w:sz w:val="24"/>
        </w:rPr>
        <w:t>yang</w:t>
      </w:r>
      <w:r>
        <w:rPr>
          <w:spacing w:val="-2"/>
          <w:sz w:val="24"/>
        </w:rPr>
        <w:t xml:space="preserve"> </w:t>
      </w:r>
      <w:r>
        <w:rPr>
          <w:sz w:val="24"/>
        </w:rPr>
        <w:t>muncul</w:t>
      </w:r>
      <w:r>
        <w:rPr>
          <w:spacing w:val="-2"/>
          <w:sz w:val="24"/>
        </w:rPr>
        <w:t xml:space="preserve"> </w:t>
      </w:r>
      <w:r>
        <w:rPr>
          <w:sz w:val="24"/>
        </w:rPr>
        <w:t>di</w:t>
      </w:r>
      <w:r>
        <w:rPr>
          <w:spacing w:val="-1"/>
          <w:sz w:val="24"/>
        </w:rPr>
        <w:t xml:space="preserve"> </w:t>
      </w:r>
      <w:r>
        <w:rPr>
          <w:sz w:val="24"/>
        </w:rPr>
        <w:t>siklus</w:t>
      </w:r>
      <w:r>
        <w:rPr>
          <w:spacing w:val="-1"/>
          <w:sz w:val="24"/>
        </w:rPr>
        <w:t xml:space="preserve"> </w:t>
      </w:r>
      <w:r>
        <w:rPr>
          <w:spacing w:val="-10"/>
          <w:sz w:val="24"/>
        </w:rPr>
        <w:t>I</w:t>
      </w:r>
    </w:p>
    <w:p w14:paraId="358C8210">
      <w:pPr>
        <w:pStyle w:val="5"/>
      </w:pPr>
    </w:p>
    <w:p w14:paraId="7209DC08">
      <w:pPr>
        <w:pStyle w:val="8"/>
        <w:numPr>
          <w:ilvl w:val="2"/>
          <w:numId w:val="4"/>
        </w:numPr>
        <w:tabs>
          <w:tab w:val="left" w:pos="2128"/>
        </w:tabs>
        <w:spacing w:before="0" w:after="0" w:line="240" w:lineRule="auto"/>
        <w:ind w:left="2128" w:right="0" w:hanging="427"/>
        <w:jc w:val="left"/>
        <w:rPr>
          <w:sz w:val="24"/>
        </w:rPr>
      </w:pPr>
      <w:r>
        <w:rPr>
          <w:sz w:val="24"/>
        </w:rPr>
        <w:t>Melakukan</w:t>
      </w:r>
      <w:r>
        <w:rPr>
          <w:spacing w:val="-3"/>
          <w:sz w:val="24"/>
        </w:rPr>
        <w:t xml:space="preserve"> </w:t>
      </w:r>
      <w:r>
        <w:rPr>
          <w:sz w:val="24"/>
        </w:rPr>
        <w:t>perbaikan</w:t>
      </w:r>
      <w:r>
        <w:rPr>
          <w:spacing w:val="-1"/>
          <w:sz w:val="24"/>
        </w:rPr>
        <w:t xml:space="preserve"> </w:t>
      </w:r>
      <w:r>
        <w:rPr>
          <w:sz w:val="24"/>
        </w:rPr>
        <w:t>dari kelemahan</w:t>
      </w:r>
      <w:r>
        <w:rPr>
          <w:spacing w:val="-1"/>
          <w:sz w:val="24"/>
        </w:rPr>
        <w:t xml:space="preserve"> </w:t>
      </w:r>
      <w:r>
        <w:rPr>
          <w:sz w:val="24"/>
        </w:rPr>
        <w:t>yang</w:t>
      </w:r>
      <w:r>
        <w:rPr>
          <w:spacing w:val="-1"/>
          <w:sz w:val="24"/>
        </w:rPr>
        <w:t xml:space="preserve"> </w:t>
      </w:r>
      <w:r>
        <w:rPr>
          <w:sz w:val="24"/>
        </w:rPr>
        <w:t>muncul</w:t>
      </w:r>
      <w:r>
        <w:rPr>
          <w:spacing w:val="-1"/>
          <w:sz w:val="24"/>
        </w:rPr>
        <w:t xml:space="preserve"> </w:t>
      </w:r>
      <w:r>
        <w:rPr>
          <w:sz w:val="24"/>
        </w:rPr>
        <w:t>di siklus</w:t>
      </w:r>
      <w:r>
        <w:rPr>
          <w:spacing w:val="-3"/>
          <w:sz w:val="24"/>
        </w:rPr>
        <w:t xml:space="preserve"> </w:t>
      </w:r>
      <w:r>
        <w:rPr>
          <w:spacing w:val="-10"/>
          <w:sz w:val="24"/>
        </w:rPr>
        <w:t>I</w:t>
      </w:r>
    </w:p>
    <w:p w14:paraId="48214AFB">
      <w:pPr>
        <w:pStyle w:val="5"/>
      </w:pPr>
    </w:p>
    <w:p w14:paraId="4B3C481D">
      <w:pPr>
        <w:pStyle w:val="8"/>
        <w:numPr>
          <w:ilvl w:val="2"/>
          <w:numId w:val="4"/>
        </w:numPr>
        <w:tabs>
          <w:tab w:val="left" w:pos="2128"/>
        </w:tabs>
        <w:spacing w:before="0" w:after="0" w:line="480" w:lineRule="auto"/>
        <w:ind w:left="2128" w:right="1337" w:hanging="360"/>
        <w:jc w:val="both"/>
        <w:rPr>
          <w:sz w:val="24"/>
        </w:rPr>
      </w:pPr>
      <w:r>
        <w:rPr>
          <w:sz w:val="24"/>
        </w:rPr>
        <w:t>Merencanakan tindakan siklus II</w:t>
      </w:r>
      <w:r>
        <w:rPr>
          <w:spacing w:val="-1"/>
          <w:sz w:val="24"/>
        </w:rPr>
        <w:t xml:space="preserve"> </w:t>
      </w:r>
      <w:r>
        <w:rPr>
          <w:sz w:val="24"/>
        </w:rPr>
        <w:t>untuk memperbaiki kelemahan siklus 1 berdasarkan hasil evaluasi siklus I.</w:t>
      </w:r>
    </w:p>
    <w:p w14:paraId="5D8091BD">
      <w:pPr>
        <w:pStyle w:val="5"/>
        <w:spacing w:line="480" w:lineRule="auto"/>
        <w:ind w:left="1286" w:right="1332" w:firstLine="710"/>
        <w:jc w:val="both"/>
      </w:pPr>
      <w:r>
        <w:drawing>
          <wp:anchor distT="0" distB="0" distL="0" distR="0" simplePos="0" relativeHeight="251664384"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4667249" cy="4591049"/>
                    </a:xfrm>
                    <a:prstGeom prst="rect">
                      <a:avLst/>
                    </a:prstGeom>
                  </pic:spPr>
                </pic:pic>
              </a:graphicData>
            </a:graphic>
          </wp:anchor>
        </w:drawing>
      </w:r>
      <w:r>
        <w:t>Hasil</w:t>
      </w:r>
      <w:r>
        <w:rPr>
          <w:spacing w:val="-5"/>
        </w:rPr>
        <w:t xml:space="preserve"> </w:t>
      </w:r>
      <w:r>
        <w:t>releksi</w:t>
      </w:r>
      <w:r>
        <w:rPr>
          <w:spacing w:val="-8"/>
        </w:rPr>
        <w:t xml:space="preserve"> </w:t>
      </w:r>
      <w:r>
        <w:t>dari</w:t>
      </w:r>
      <w:r>
        <w:rPr>
          <w:spacing w:val="-9"/>
        </w:rPr>
        <w:t xml:space="preserve"> </w:t>
      </w:r>
      <w:r>
        <w:t>siklus</w:t>
      </w:r>
      <w:r>
        <w:rPr>
          <w:spacing w:val="-8"/>
        </w:rPr>
        <w:t xml:space="preserve"> </w:t>
      </w:r>
      <w:r>
        <w:t>I</w:t>
      </w:r>
      <w:r>
        <w:rPr>
          <w:spacing w:val="-11"/>
        </w:rPr>
        <w:t xml:space="preserve"> </w:t>
      </w:r>
      <w:r>
        <w:t>dapat</w:t>
      </w:r>
      <w:r>
        <w:rPr>
          <w:spacing w:val="-7"/>
        </w:rPr>
        <w:t xml:space="preserve"> </w:t>
      </w:r>
      <w:r>
        <w:t>dijadikan</w:t>
      </w:r>
      <w:r>
        <w:rPr>
          <w:spacing w:val="-8"/>
        </w:rPr>
        <w:t xml:space="preserve"> </w:t>
      </w:r>
      <w:r>
        <w:t>acuan</w:t>
      </w:r>
      <w:r>
        <w:rPr>
          <w:spacing w:val="-8"/>
        </w:rPr>
        <w:t xml:space="preserve"> </w:t>
      </w:r>
      <w:r>
        <w:t>untuk</w:t>
      </w:r>
      <w:r>
        <w:rPr>
          <w:spacing w:val="-8"/>
        </w:rPr>
        <w:t xml:space="preserve"> </w:t>
      </w:r>
      <w:r>
        <w:t>melihat</w:t>
      </w:r>
      <w:r>
        <w:rPr>
          <w:spacing w:val="-8"/>
        </w:rPr>
        <w:t xml:space="preserve"> </w:t>
      </w:r>
      <w:r>
        <w:t>berhasil</w:t>
      </w:r>
      <w:r>
        <w:rPr>
          <w:spacing w:val="-6"/>
        </w:rPr>
        <w:t xml:space="preserve"> </w:t>
      </w:r>
      <w:r>
        <w:t>atau tidaknya pembelajaran pada siklus I. Apabila pada siklus I belum menunjukkan peningkatan hasil belajar dan keaktifan pesera didik, maka akan diperbaiki pada siklus II. Menurut (Muhammad Afandi &amp; Irawan, 2013) kriteria ketuntasan hasil belajar yaitu 80% peserta didik mendapatkan nilai tuntas dari jumlah seluruh peserta didik.</w:t>
      </w:r>
    </w:p>
    <w:p w14:paraId="5F770EFF">
      <w:pPr>
        <w:pStyle w:val="2"/>
        <w:numPr>
          <w:ilvl w:val="0"/>
          <w:numId w:val="4"/>
        </w:numPr>
        <w:tabs>
          <w:tab w:val="left" w:pos="1633"/>
        </w:tabs>
        <w:spacing w:before="1" w:after="0" w:line="240" w:lineRule="auto"/>
        <w:ind w:left="1633" w:right="0" w:hanging="357"/>
        <w:jc w:val="left"/>
      </w:pPr>
      <w:r>
        <w:t>Siklus</w:t>
      </w:r>
      <w:r>
        <w:rPr>
          <w:spacing w:val="-4"/>
        </w:rPr>
        <w:t xml:space="preserve"> </w:t>
      </w:r>
      <w:r>
        <w:rPr>
          <w:spacing w:val="-5"/>
        </w:rPr>
        <w:t>II</w:t>
      </w:r>
    </w:p>
    <w:p w14:paraId="26464232">
      <w:pPr>
        <w:pStyle w:val="5"/>
        <w:spacing w:before="2"/>
        <w:rPr>
          <w:b/>
        </w:rPr>
      </w:pPr>
    </w:p>
    <w:p w14:paraId="2DD26945">
      <w:pPr>
        <w:pStyle w:val="8"/>
        <w:numPr>
          <w:ilvl w:val="1"/>
          <w:numId w:val="4"/>
        </w:numPr>
        <w:tabs>
          <w:tab w:val="left" w:pos="2060"/>
        </w:tabs>
        <w:spacing w:before="0" w:after="0" w:line="240" w:lineRule="auto"/>
        <w:ind w:left="2060" w:right="0" w:hanging="357"/>
        <w:jc w:val="left"/>
        <w:rPr>
          <w:sz w:val="24"/>
        </w:rPr>
      </w:pPr>
      <w:r>
        <w:rPr>
          <w:sz w:val="24"/>
        </w:rPr>
        <w:t>Tahap</w:t>
      </w:r>
      <w:r>
        <w:rPr>
          <w:spacing w:val="-14"/>
          <w:sz w:val="24"/>
        </w:rPr>
        <w:t xml:space="preserve"> </w:t>
      </w:r>
      <w:r>
        <w:rPr>
          <w:sz w:val="24"/>
        </w:rPr>
        <w:t>Perencanaan</w:t>
      </w:r>
      <w:r>
        <w:rPr>
          <w:spacing w:val="-14"/>
          <w:sz w:val="24"/>
        </w:rPr>
        <w:t xml:space="preserve"> </w:t>
      </w:r>
      <w:r>
        <w:rPr>
          <w:spacing w:val="-2"/>
          <w:sz w:val="24"/>
        </w:rPr>
        <w:t>(Planning)</w:t>
      </w:r>
    </w:p>
    <w:p w14:paraId="75BA51A5">
      <w:pPr>
        <w:pStyle w:val="5"/>
      </w:pPr>
    </w:p>
    <w:p w14:paraId="060867F2">
      <w:pPr>
        <w:pStyle w:val="5"/>
        <w:spacing w:line="475" w:lineRule="auto"/>
        <w:ind w:left="1276" w:right="1344" w:firstLine="710"/>
        <w:jc w:val="both"/>
      </w:pPr>
      <w:r>
        <w:t>Pada tahap perencanaan pada siklus II ini, penelii mempersiapkan perencanaan ulang untuk memperbaiki kelemahan atau kekurangan pada siklus I.</w:t>
      </w:r>
    </w:p>
    <w:p w14:paraId="6EC69D57">
      <w:pPr>
        <w:pStyle w:val="8"/>
        <w:numPr>
          <w:ilvl w:val="2"/>
          <w:numId w:val="4"/>
        </w:numPr>
        <w:tabs>
          <w:tab w:val="left" w:pos="2423"/>
        </w:tabs>
        <w:spacing w:before="7" w:after="0" w:line="240" w:lineRule="auto"/>
        <w:ind w:left="2423" w:right="0" w:hanging="360"/>
        <w:jc w:val="left"/>
        <w:rPr>
          <w:sz w:val="24"/>
        </w:rPr>
      </w:pPr>
      <w:r>
        <w:rPr>
          <w:sz w:val="24"/>
        </w:rPr>
        <w:t>Merencanakan</w:t>
      </w:r>
      <w:r>
        <w:rPr>
          <w:spacing w:val="-6"/>
          <w:sz w:val="24"/>
        </w:rPr>
        <w:t xml:space="preserve"> </w:t>
      </w:r>
      <w:r>
        <w:rPr>
          <w:sz w:val="24"/>
        </w:rPr>
        <w:t>waktu</w:t>
      </w:r>
      <w:r>
        <w:rPr>
          <w:spacing w:val="-5"/>
          <w:sz w:val="24"/>
        </w:rPr>
        <w:t xml:space="preserve"> </w:t>
      </w:r>
      <w:r>
        <w:rPr>
          <w:sz w:val="24"/>
        </w:rPr>
        <w:t>pelaksanaan</w:t>
      </w:r>
      <w:r>
        <w:rPr>
          <w:spacing w:val="-2"/>
          <w:sz w:val="24"/>
        </w:rPr>
        <w:t xml:space="preserve"> pembelajaran.</w:t>
      </w:r>
    </w:p>
    <w:p w14:paraId="2613427F">
      <w:pPr>
        <w:pStyle w:val="5"/>
      </w:pPr>
    </w:p>
    <w:p w14:paraId="4ECDBB8A">
      <w:pPr>
        <w:pStyle w:val="8"/>
        <w:numPr>
          <w:ilvl w:val="2"/>
          <w:numId w:val="4"/>
        </w:numPr>
        <w:tabs>
          <w:tab w:val="left" w:pos="2424"/>
        </w:tabs>
        <w:spacing w:before="0" w:after="0" w:line="480" w:lineRule="auto"/>
        <w:ind w:left="2424" w:right="1386" w:hanging="361"/>
        <w:jc w:val="left"/>
        <w:rPr>
          <w:sz w:val="24"/>
        </w:rPr>
      </w:pPr>
      <w:r>
        <w:rPr>
          <w:sz w:val="24"/>
        </w:rPr>
        <w:t>Menyusun</w:t>
      </w:r>
      <w:r>
        <w:rPr>
          <w:spacing w:val="40"/>
          <w:sz w:val="24"/>
        </w:rPr>
        <w:t xml:space="preserve"> </w:t>
      </w:r>
      <w:r>
        <w:rPr>
          <w:sz w:val="24"/>
        </w:rPr>
        <w:t>Rencana</w:t>
      </w:r>
      <w:r>
        <w:rPr>
          <w:spacing w:val="40"/>
          <w:sz w:val="24"/>
        </w:rPr>
        <w:t xml:space="preserve"> </w:t>
      </w:r>
      <w:r>
        <w:rPr>
          <w:sz w:val="24"/>
        </w:rPr>
        <w:t>Pelaksanaan</w:t>
      </w:r>
      <w:r>
        <w:rPr>
          <w:spacing w:val="40"/>
          <w:sz w:val="24"/>
        </w:rPr>
        <w:t xml:space="preserve"> </w:t>
      </w:r>
      <w:r>
        <w:rPr>
          <w:sz w:val="24"/>
        </w:rPr>
        <w:t>Kegiatan</w:t>
      </w:r>
      <w:r>
        <w:rPr>
          <w:spacing w:val="40"/>
          <w:sz w:val="24"/>
        </w:rPr>
        <w:t xml:space="preserve"> </w:t>
      </w:r>
      <w:r>
        <w:rPr>
          <w:sz w:val="24"/>
        </w:rPr>
        <w:t>(RPP)</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Standar</w:t>
      </w:r>
      <w:r>
        <w:rPr>
          <w:spacing w:val="-6"/>
          <w:sz w:val="24"/>
        </w:rPr>
        <w:t xml:space="preserve"> </w:t>
      </w:r>
      <w:r>
        <w:rPr>
          <w:sz w:val="24"/>
        </w:rPr>
        <w:t>Kompetensi</w:t>
      </w:r>
      <w:r>
        <w:rPr>
          <w:spacing w:val="-6"/>
          <w:sz w:val="24"/>
        </w:rPr>
        <w:t xml:space="preserve"> </w:t>
      </w:r>
      <w:r>
        <w:rPr>
          <w:sz w:val="24"/>
        </w:rPr>
        <w:t>(SK)</w:t>
      </w:r>
      <w:r>
        <w:rPr>
          <w:spacing w:val="-6"/>
          <w:sz w:val="24"/>
        </w:rPr>
        <w:t xml:space="preserve"> </w:t>
      </w:r>
      <w:r>
        <w:rPr>
          <w:sz w:val="24"/>
        </w:rPr>
        <w:t>dan</w:t>
      </w:r>
      <w:r>
        <w:rPr>
          <w:spacing w:val="-6"/>
          <w:sz w:val="24"/>
        </w:rPr>
        <w:t xml:space="preserve"> </w:t>
      </w:r>
      <w:r>
        <w:rPr>
          <w:sz w:val="24"/>
        </w:rPr>
        <w:t>Kompetensi</w:t>
      </w:r>
      <w:r>
        <w:rPr>
          <w:spacing w:val="-5"/>
          <w:sz w:val="24"/>
        </w:rPr>
        <w:t xml:space="preserve"> </w:t>
      </w:r>
      <w:r>
        <w:rPr>
          <w:sz w:val="24"/>
        </w:rPr>
        <w:t>Dasar</w:t>
      </w:r>
      <w:r>
        <w:rPr>
          <w:spacing w:val="-4"/>
          <w:sz w:val="24"/>
        </w:rPr>
        <w:t xml:space="preserve"> </w:t>
      </w:r>
      <w:r>
        <w:rPr>
          <w:sz w:val="24"/>
        </w:rPr>
        <w:t>(KD)</w:t>
      </w:r>
      <w:r>
        <w:rPr>
          <w:spacing w:val="-9"/>
          <w:sz w:val="24"/>
        </w:rPr>
        <w:t xml:space="preserve"> </w:t>
      </w:r>
      <w:r>
        <w:rPr>
          <w:sz w:val="24"/>
        </w:rPr>
        <w:t>pada</w:t>
      </w:r>
      <w:r>
        <w:rPr>
          <w:spacing w:val="-7"/>
          <w:sz w:val="24"/>
        </w:rPr>
        <w:t xml:space="preserve"> </w:t>
      </w:r>
      <w:r>
        <w:rPr>
          <w:sz w:val="24"/>
        </w:rPr>
        <w:t>siklus</w:t>
      </w:r>
      <w:r>
        <w:rPr>
          <w:spacing w:val="-6"/>
          <w:sz w:val="24"/>
        </w:rPr>
        <w:t xml:space="preserve"> </w:t>
      </w:r>
      <w:r>
        <w:rPr>
          <w:sz w:val="24"/>
        </w:rPr>
        <w:t>II.</w:t>
      </w:r>
    </w:p>
    <w:p w14:paraId="33783DC2">
      <w:pPr>
        <w:pStyle w:val="8"/>
        <w:numPr>
          <w:ilvl w:val="2"/>
          <w:numId w:val="4"/>
        </w:numPr>
        <w:tabs>
          <w:tab w:val="left" w:pos="2421"/>
          <w:tab w:val="left" w:pos="2424"/>
        </w:tabs>
        <w:spacing w:before="0" w:after="0" w:line="480" w:lineRule="auto"/>
        <w:ind w:left="2424" w:right="1535" w:hanging="361"/>
        <w:jc w:val="left"/>
        <w:rPr>
          <w:sz w:val="24"/>
        </w:rPr>
      </w:pPr>
      <w:r>
        <w:rPr>
          <w:sz w:val="24"/>
        </w:rPr>
        <w:t>Mempersiapkan</w:t>
      </w:r>
      <w:r>
        <w:rPr>
          <w:spacing w:val="35"/>
          <w:sz w:val="24"/>
        </w:rPr>
        <w:t xml:space="preserve"> </w:t>
      </w:r>
      <w:r>
        <w:rPr>
          <w:sz w:val="24"/>
        </w:rPr>
        <w:t>instrument</w:t>
      </w:r>
      <w:r>
        <w:rPr>
          <w:spacing w:val="36"/>
          <w:sz w:val="24"/>
        </w:rPr>
        <w:t xml:space="preserve"> </w:t>
      </w:r>
      <w:r>
        <w:rPr>
          <w:sz w:val="24"/>
        </w:rPr>
        <w:t>lembar</w:t>
      </w:r>
      <w:r>
        <w:rPr>
          <w:spacing w:val="35"/>
          <w:sz w:val="24"/>
        </w:rPr>
        <w:t xml:space="preserve"> </w:t>
      </w:r>
      <w:r>
        <w:rPr>
          <w:sz w:val="24"/>
        </w:rPr>
        <w:t>obsevasi</w:t>
      </w:r>
      <w:r>
        <w:rPr>
          <w:spacing w:val="36"/>
          <w:sz w:val="24"/>
        </w:rPr>
        <w:t xml:space="preserve"> </w:t>
      </w:r>
      <w:r>
        <w:rPr>
          <w:sz w:val="24"/>
        </w:rPr>
        <w:t>pendidik</w:t>
      </w:r>
      <w:r>
        <w:rPr>
          <w:spacing w:val="36"/>
          <w:sz w:val="24"/>
        </w:rPr>
        <w:t xml:space="preserve"> </w:t>
      </w:r>
      <w:r>
        <w:rPr>
          <w:sz w:val="24"/>
        </w:rPr>
        <w:t>dan</w:t>
      </w:r>
      <w:r>
        <w:rPr>
          <w:spacing w:val="35"/>
          <w:sz w:val="24"/>
        </w:rPr>
        <w:t xml:space="preserve"> </w:t>
      </w:r>
      <w:r>
        <w:rPr>
          <w:sz w:val="24"/>
        </w:rPr>
        <w:t xml:space="preserve">peserta </w:t>
      </w:r>
      <w:r>
        <w:rPr>
          <w:spacing w:val="-2"/>
          <w:sz w:val="24"/>
        </w:rPr>
        <w:t>didik.</w:t>
      </w:r>
    </w:p>
    <w:p w14:paraId="7AD1999B">
      <w:pPr>
        <w:pStyle w:val="8"/>
        <w:numPr>
          <w:ilvl w:val="2"/>
          <w:numId w:val="4"/>
        </w:numPr>
        <w:tabs>
          <w:tab w:val="left" w:pos="2421"/>
          <w:tab w:val="left" w:pos="2424"/>
        </w:tabs>
        <w:spacing w:before="0" w:after="0" w:line="480" w:lineRule="auto"/>
        <w:ind w:left="2424" w:right="1505" w:hanging="361"/>
        <w:jc w:val="left"/>
        <w:rPr>
          <w:sz w:val="24"/>
        </w:rPr>
      </w:pPr>
      <w:r>
        <w:rPr>
          <w:sz w:val="24"/>
        </w:rPr>
        <w:t>Membuat</w:t>
      </w:r>
      <w:r>
        <w:rPr>
          <w:spacing w:val="35"/>
          <w:sz w:val="24"/>
        </w:rPr>
        <w:t xml:space="preserve"> </w:t>
      </w:r>
      <w:r>
        <w:rPr>
          <w:sz w:val="24"/>
        </w:rPr>
        <w:t>lembar</w:t>
      </w:r>
      <w:r>
        <w:rPr>
          <w:spacing w:val="35"/>
          <w:sz w:val="24"/>
        </w:rPr>
        <w:t xml:space="preserve"> </w:t>
      </w:r>
      <w:r>
        <w:rPr>
          <w:sz w:val="24"/>
        </w:rPr>
        <w:t>kerja</w:t>
      </w:r>
      <w:r>
        <w:rPr>
          <w:spacing w:val="37"/>
          <w:sz w:val="24"/>
        </w:rPr>
        <w:t xml:space="preserve"> </w:t>
      </w:r>
      <w:r>
        <w:rPr>
          <w:sz w:val="24"/>
        </w:rPr>
        <w:t>pesera</w:t>
      </w:r>
      <w:r>
        <w:rPr>
          <w:spacing w:val="34"/>
          <w:sz w:val="24"/>
        </w:rPr>
        <w:t xml:space="preserve"> </w:t>
      </w:r>
      <w:r>
        <w:rPr>
          <w:sz w:val="24"/>
        </w:rPr>
        <w:t>didik</w:t>
      </w:r>
      <w:r>
        <w:rPr>
          <w:spacing w:val="35"/>
          <w:sz w:val="24"/>
        </w:rPr>
        <w:t xml:space="preserve"> </w:t>
      </w:r>
      <w:r>
        <w:rPr>
          <w:sz w:val="24"/>
        </w:rPr>
        <w:t>untuk</w:t>
      </w:r>
      <w:r>
        <w:rPr>
          <w:spacing w:val="36"/>
          <w:sz w:val="24"/>
        </w:rPr>
        <w:t xml:space="preserve"> </w:t>
      </w:r>
      <w:r>
        <w:rPr>
          <w:sz w:val="24"/>
        </w:rPr>
        <w:t>mengukur</w:t>
      </w:r>
      <w:r>
        <w:rPr>
          <w:spacing w:val="35"/>
          <w:sz w:val="24"/>
        </w:rPr>
        <w:t xml:space="preserve"> </w:t>
      </w:r>
      <w:r>
        <w:rPr>
          <w:sz w:val="24"/>
        </w:rPr>
        <w:t>kemampuan peserta didik siklus II.</w:t>
      </w:r>
    </w:p>
    <w:p w14:paraId="1191FF10">
      <w:pPr>
        <w:pStyle w:val="8"/>
        <w:numPr>
          <w:ilvl w:val="1"/>
          <w:numId w:val="4"/>
        </w:numPr>
        <w:tabs>
          <w:tab w:val="left" w:pos="2063"/>
        </w:tabs>
        <w:spacing w:before="1" w:after="0" w:line="240" w:lineRule="auto"/>
        <w:ind w:left="2063" w:right="0" w:hanging="360"/>
        <w:jc w:val="left"/>
        <w:rPr>
          <w:sz w:val="24"/>
        </w:rPr>
      </w:pPr>
      <w:r>
        <w:rPr>
          <w:spacing w:val="-2"/>
          <w:sz w:val="24"/>
        </w:rPr>
        <w:t>Tahap</w:t>
      </w:r>
      <w:r>
        <w:rPr>
          <w:spacing w:val="-11"/>
          <w:sz w:val="24"/>
        </w:rPr>
        <w:t xml:space="preserve"> </w:t>
      </w:r>
      <w:r>
        <w:rPr>
          <w:spacing w:val="-2"/>
          <w:sz w:val="24"/>
        </w:rPr>
        <w:t>Tindakan</w:t>
      </w:r>
      <w:r>
        <w:rPr>
          <w:spacing w:val="-1"/>
          <w:sz w:val="24"/>
        </w:rPr>
        <w:t xml:space="preserve"> </w:t>
      </w:r>
      <w:r>
        <w:rPr>
          <w:spacing w:val="-2"/>
          <w:sz w:val="24"/>
        </w:rPr>
        <w:t>(Acting)</w:t>
      </w:r>
    </w:p>
    <w:p w14:paraId="6A5A563C">
      <w:pPr>
        <w:pStyle w:val="5"/>
      </w:pPr>
    </w:p>
    <w:p w14:paraId="4844A7BA">
      <w:pPr>
        <w:pStyle w:val="5"/>
        <w:spacing w:line="480" w:lineRule="auto"/>
        <w:ind w:left="1984" w:right="1011"/>
      </w:pPr>
      <w:r>
        <w:t xml:space="preserve">Setelah peneliti menyiapkan beberapa hal pada tahap perencanaan, maka </w:t>
      </w:r>
      <w:r>
        <w:rPr>
          <w:spacing w:val="-2"/>
        </w:rPr>
        <w:t>peneliti</w:t>
      </w:r>
      <w:r>
        <w:rPr>
          <w:spacing w:val="-7"/>
        </w:rPr>
        <w:t xml:space="preserve"> </w:t>
      </w:r>
      <w:r>
        <w:rPr>
          <w:spacing w:val="-2"/>
        </w:rPr>
        <w:t>sudah</w:t>
      </w:r>
      <w:r>
        <w:rPr>
          <w:spacing w:val="-6"/>
        </w:rPr>
        <w:t xml:space="preserve"> </w:t>
      </w:r>
      <w:r>
        <w:rPr>
          <w:spacing w:val="-2"/>
        </w:rPr>
        <w:t>siap</w:t>
      </w:r>
      <w:r>
        <w:rPr>
          <w:spacing w:val="-6"/>
        </w:rPr>
        <w:t xml:space="preserve"> </w:t>
      </w:r>
      <w:r>
        <w:rPr>
          <w:spacing w:val="-2"/>
        </w:rPr>
        <w:t>untuk</w:t>
      </w:r>
      <w:r>
        <w:rPr>
          <w:spacing w:val="-8"/>
        </w:rPr>
        <w:t xml:space="preserve"> </w:t>
      </w:r>
      <w:r>
        <w:rPr>
          <w:spacing w:val="-2"/>
        </w:rPr>
        <w:t>melakukan</w:t>
      </w:r>
      <w:r>
        <w:rPr>
          <w:spacing w:val="-6"/>
        </w:rPr>
        <w:t xml:space="preserve"> </w:t>
      </w:r>
      <w:r>
        <w:rPr>
          <w:spacing w:val="-2"/>
        </w:rPr>
        <w:t>tindakan</w:t>
      </w:r>
      <w:r>
        <w:rPr>
          <w:spacing w:val="-6"/>
        </w:rPr>
        <w:t xml:space="preserve"> </w:t>
      </w:r>
      <w:r>
        <w:rPr>
          <w:spacing w:val="-2"/>
        </w:rPr>
        <w:t>yang telah</w:t>
      </w:r>
      <w:r>
        <w:rPr>
          <w:spacing w:val="-6"/>
        </w:rPr>
        <w:t xml:space="preserve"> </w:t>
      </w:r>
      <w:r>
        <w:rPr>
          <w:spacing w:val="-2"/>
        </w:rPr>
        <w:t>dirumuskan</w:t>
      </w:r>
      <w:r>
        <w:rPr>
          <w:spacing w:val="-3"/>
        </w:rPr>
        <w:t xml:space="preserve"> </w:t>
      </w:r>
      <w:r>
        <w:rPr>
          <w:spacing w:val="-2"/>
        </w:rPr>
        <w:t>dalam</w:t>
      </w:r>
    </w:p>
    <w:p w14:paraId="0DDC3C93">
      <w:pPr>
        <w:pStyle w:val="5"/>
        <w:spacing w:after="0" w:line="480" w:lineRule="auto"/>
        <w:sectPr>
          <w:pgSz w:w="11920" w:h="16860"/>
          <w:pgMar w:top="1600" w:right="425" w:bottom="280" w:left="992" w:header="715" w:footer="0" w:gutter="0"/>
          <w:cols w:space="720" w:num="1"/>
        </w:sectPr>
      </w:pPr>
    </w:p>
    <w:p w14:paraId="5BE71CF8">
      <w:pPr>
        <w:pStyle w:val="5"/>
        <w:spacing w:before="85" w:line="480" w:lineRule="auto"/>
        <w:ind w:left="1984" w:right="1341"/>
        <w:jc w:val="both"/>
      </w:pPr>
      <w:r>
        <w:t>RPP yakni kegiatan awal, kegiatan inti dan kegiatan penutup. Pada tahap tindakan siklus II ini dilakukan seperti dengan tahap tindakan pada siklus I, namun pada siklus II ini dilaksanakan dengan memperbaiki kekurangan pada siklus I.</w:t>
      </w:r>
    </w:p>
    <w:p w14:paraId="229A6362">
      <w:pPr>
        <w:pStyle w:val="8"/>
        <w:numPr>
          <w:ilvl w:val="1"/>
          <w:numId w:val="4"/>
        </w:numPr>
        <w:tabs>
          <w:tab w:val="left" w:pos="1633"/>
        </w:tabs>
        <w:spacing w:before="0" w:after="0" w:line="240" w:lineRule="auto"/>
        <w:ind w:left="1633" w:right="0" w:hanging="357"/>
        <w:jc w:val="both"/>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3345501E">
      <w:pPr>
        <w:pStyle w:val="5"/>
      </w:pPr>
    </w:p>
    <w:p w14:paraId="305434F3">
      <w:pPr>
        <w:pStyle w:val="5"/>
        <w:spacing w:line="480" w:lineRule="auto"/>
        <w:ind w:left="1703" w:right="1331"/>
        <w:jc w:val="both"/>
      </w:pPr>
      <w:r>
        <w:drawing>
          <wp:anchor distT="0" distB="0" distL="0" distR="0" simplePos="0" relativeHeight="251664384"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 cstate="print"/>
                    <a:stretch>
                      <a:fillRect/>
                    </a:stretch>
                  </pic:blipFill>
                  <pic:spPr>
                    <a:xfrm>
                      <a:off x="0" y="0"/>
                      <a:ext cx="4667249" cy="4591049"/>
                    </a:xfrm>
                    <a:prstGeom prst="rect">
                      <a:avLst/>
                    </a:prstGeom>
                  </pic:spPr>
                </pic:pic>
              </a:graphicData>
            </a:graphic>
          </wp:anchor>
        </w:drawing>
      </w:r>
      <w:r>
        <w:t xml:space="preserve">Pada tahap siklus II ini, peneliti melakukan pembelajaran IPS dengan materi </w:t>
      </w:r>
      <w:r>
        <w:rPr>
          <w:i/>
        </w:rPr>
        <w:t xml:space="preserve">cerita tentang daerahku </w:t>
      </w:r>
      <w:r>
        <w:t>berbantukan video animasi canva, serta mengumpulkan data dan mengidenifikasi data.</w:t>
      </w:r>
    </w:p>
    <w:p w14:paraId="17FE51C8">
      <w:pPr>
        <w:pStyle w:val="8"/>
        <w:numPr>
          <w:ilvl w:val="1"/>
          <w:numId w:val="4"/>
        </w:numPr>
        <w:tabs>
          <w:tab w:val="left" w:pos="1703"/>
        </w:tabs>
        <w:spacing w:before="1" w:after="0" w:line="240" w:lineRule="auto"/>
        <w:ind w:left="1703" w:right="0" w:hanging="427"/>
        <w:jc w:val="both"/>
        <w:rPr>
          <w:sz w:val="24"/>
        </w:rPr>
      </w:pPr>
      <w:r>
        <w:rPr>
          <w:sz w:val="24"/>
        </w:rPr>
        <w:t>Tahap</w:t>
      </w:r>
      <w:r>
        <w:rPr>
          <w:spacing w:val="-14"/>
          <w:sz w:val="24"/>
        </w:rPr>
        <w:t xml:space="preserve"> </w:t>
      </w:r>
      <w:r>
        <w:rPr>
          <w:sz w:val="24"/>
        </w:rPr>
        <w:t>Refleksi</w:t>
      </w:r>
      <w:r>
        <w:rPr>
          <w:spacing w:val="-13"/>
          <w:sz w:val="24"/>
        </w:rPr>
        <w:t xml:space="preserve"> </w:t>
      </w:r>
      <w:r>
        <w:rPr>
          <w:spacing w:val="-2"/>
          <w:sz w:val="24"/>
        </w:rPr>
        <w:t>(Reflecting)</w:t>
      </w:r>
    </w:p>
    <w:p w14:paraId="16D465E1">
      <w:pPr>
        <w:pStyle w:val="5"/>
        <w:spacing w:before="2"/>
      </w:pPr>
    </w:p>
    <w:p w14:paraId="5D942E21">
      <w:pPr>
        <w:pStyle w:val="5"/>
        <w:spacing w:line="480" w:lineRule="auto"/>
        <w:ind w:left="1842" w:right="1011"/>
      </w:pPr>
      <w:r>
        <w:rPr>
          <w:spacing w:val="-2"/>
        </w:rPr>
        <w:t>Pada</w:t>
      </w:r>
      <w:r>
        <w:rPr>
          <w:spacing w:val="-10"/>
        </w:rPr>
        <w:t xml:space="preserve"> </w:t>
      </w:r>
      <w:r>
        <w:rPr>
          <w:spacing w:val="-2"/>
        </w:rPr>
        <w:t>tahap</w:t>
      </w:r>
      <w:r>
        <w:rPr>
          <w:spacing w:val="-10"/>
        </w:rPr>
        <w:t xml:space="preserve"> </w:t>
      </w:r>
      <w:r>
        <w:rPr>
          <w:spacing w:val="-2"/>
        </w:rPr>
        <w:t>ini,</w:t>
      </w:r>
      <w:r>
        <w:rPr>
          <w:spacing w:val="-8"/>
        </w:rPr>
        <w:t xml:space="preserve"> </w:t>
      </w:r>
      <w:r>
        <w:rPr>
          <w:spacing w:val="-2"/>
        </w:rPr>
        <w:t>peneliti</w:t>
      </w:r>
      <w:r>
        <w:rPr>
          <w:spacing w:val="-7"/>
        </w:rPr>
        <w:t xml:space="preserve"> </w:t>
      </w:r>
      <w:r>
        <w:rPr>
          <w:spacing w:val="-2"/>
        </w:rPr>
        <w:t>melakukan</w:t>
      </w:r>
      <w:r>
        <w:rPr>
          <w:spacing w:val="-7"/>
        </w:rPr>
        <w:t xml:space="preserve"> </w:t>
      </w:r>
      <w:r>
        <w:rPr>
          <w:spacing w:val="-2"/>
        </w:rPr>
        <w:t>refleksi</w:t>
      </w:r>
      <w:r>
        <w:rPr>
          <w:spacing w:val="-7"/>
        </w:rPr>
        <w:t xml:space="preserve"> </w:t>
      </w:r>
      <w:r>
        <w:rPr>
          <w:spacing w:val="-2"/>
        </w:rPr>
        <w:t>sama</w:t>
      </w:r>
      <w:r>
        <w:rPr>
          <w:spacing w:val="-9"/>
        </w:rPr>
        <w:t xml:space="preserve"> </w:t>
      </w:r>
      <w:r>
        <w:rPr>
          <w:spacing w:val="-2"/>
        </w:rPr>
        <w:t>seperti</w:t>
      </w:r>
      <w:r>
        <w:rPr>
          <w:spacing w:val="-7"/>
        </w:rPr>
        <w:t xml:space="preserve"> </w:t>
      </w:r>
      <w:r>
        <w:rPr>
          <w:spacing w:val="-2"/>
        </w:rPr>
        <w:t>pada</w:t>
      </w:r>
      <w:r>
        <w:rPr>
          <w:spacing w:val="-11"/>
        </w:rPr>
        <w:t xml:space="preserve"> </w:t>
      </w:r>
      <w:r>
        <w:rPr>
          <w:spacing w:val="-2"/>
        </w:rPr>
        <w:t>siklus</w:t>
      </w:r>
      <w:r>
        <w:rPr>
          <w:spacing w:val="-7"/>
        </w:rPr>
        <w:t xml:space="preserve"> </w:t>
      </w:r>
      <w:r>
        <w:rPr>
          <w:spacing w:val="-2"/>
        </w:rPr>
        <w:t>I.</w:t>
      </w:r>
      <w:r>
        <w:rPr>
          <w:spacing w:val="-10"/>
        </w:rPr>
        <w:t xml:space="preserve"> </w:t>
      </w:r>
      <w:r>
        <w:rPr>
          <w:spacing w:val="-2"/>
        </w:rPr>
        <w:t xml:space="preserve">Peneliti </w:t>
      </w:r>
      <w:r>
        <w:t>mencaa hasil observasi pada siklus II dan merefleksikan pada siklus II</w:t>
      </w:r>
    </w:p>
    <w:p w14:paraId="0A88BF7F">
      <w:pPr>
        <w:pStyle w:val="2"/>
        <w:numPr>
          <w:ilvl w:val="0"/>
          <w:numId w:val="4"/>
        </w:numPr>
        <w:tabs>
          <w:tab w:val="left" w:pos="1472"/>
        </w:tabs>
        <w:spacing w:before="0" w:after="0" w:line="240" w:lineRule="auto"/>
        <w:ind w:left="1472" w:right="0" w:hanging="196"/>
        <w:jc w:val="both"/>
      </w:pPr>
      <w:r>
        <w:t>Siklus</w:t>
      </w:r>
      <w:r>
        <w:rPr>
          <w:spacing w:val="-3"/>
        </w:rPr>
        <w:t xml:space="preserve"> </w:t>
      </w:r>
      <w:r>
        <w:rPr>
          <w:spacing w:val="-5"/>
        </w:rPr>
        <w:t>III</w:t>
      </w:r>
    </w:p>
    <w:p w14:paraId="268F0CA0">
      <w:pPr>
        <w:pStyle w:val="5"/>
        <w:rPr>
          <w:b/>
        </w:rPr>
      </w:pPr>
    </w:p>
    <w:p w14:paraId="7572A6BB">
      <w:pPr>
        <w:pStyle w:val="8"/>
        <w:numPr>
          <w:ilvl w:val="1"/>
          <w:numId w:val="4"/>
        </w:numPr>
        <w:tabs>
          <w:tab w:val="left" w:pos="1580"/>
        </w:tabs>
        <w:spacing w:before="0" w:after="0" w:line="240" w:lineRule="auto"/>
        <w:ind w:left="1580" w:right="0" w:hanging="304"/>
        <w:jc w:val="both"/>
        <w:rPr>
          <w:sz w:val="24"/>
        </w:rPr>
      </w:pPr>
      <w:r>
        <w:rPr>
          <w:sz w:val="24"/>
        </w:rPr>
        <w:t>Tahap</w:t>
      </w:r>
      <w:r>
        <w:rPr>
          <w:spacing w:val="-15"/>
          <w:sz w:val="24"/>
        </w:rPr>
        <w:t xml:space="preserve"> </w:t>
      </w:r>
      <w:r>
        <w:rPr>
          <w:sz w:val="24"/>
        </w:rPr>
        <w:t>Perencanaan</w:t>
      </w:r>
      <w:r>
        <w:rPr>
          <w:spacing w:val="-13"/>
          <w:sz w:val="24"/>
        </w:rPr>
        <w:t xml:space="preserve"> </w:t>
      </w:r>
      <w:r>
        <w:rPr>
          <w:spacing w:val="-2"/>
          <w:sz w:val="24"/>
        </w:rPr>
        <w:t>(Planning)</w:t>
      </w:r>
    </w:p>
    <w:p w14:paraId="7AA3DE00">
      <w:pPr>
        <w:pStyle w:val="5"/>
        <w:spacing w:before="274" w:line="480" w:lineRule="auto"/>
        <w:ind w:left="1276" w:right="1335" w:firstLine="720"/>
        <w:jc w:val="both"/>
      </w:pPr>
      <w:r>
        <w:t>Pada</w:t>
      </w:r>
      <w:r>
        <w:rPr>
          <w:spacing w:val="-13"/>
        </w:rPr>
        <w:t xml:space="preserve"> </w:t>
      </w:r>
      <w:r>
        <w:t>tahap</w:t>
      </w:r>
      <w:r>
        <w:rPr>
          <w:spacing w:val="-11"/>
        </w:rPr>
        <w:t xml:space="preserve"> </w:t>
      </w:r>
      <w:r>
        <w:t>perencanaan</w:t>
      </w:r>
      <w:r>
        <w:rPr>
          <w:spacing w:val="-11"/>
        </w:rPr>
        <w:t xml:space="preserve"> </w:t>
      </w:r>
      <w:r>
        <w:t>siklus</w:t>
      </w:r>
      <w:r>
        <w:rPr>
          <w:spacing w:val="-11"/>
        </w:rPr>
        <w:t xml:space="preserve"> </w:t>
      </w:r>
      <w:r>
        <w:t>III</w:t>
      </w:r>
      <w:r>
        <w:rPr>
          <w:spacing w:val="-11"/>
        </w:rPr>
        <w:t xml:space="preserve"> </w:t>
      </w:r>
      <w:r>
        <w:t>ini,</w:t>
      </w:r>
      <w:r>
        <w:rPr>
          <w:spacing w:val="-11"/>
        </w:rPr>
        <w:t xml:space="preserve"> </w:t>
      </w:r>
      <w:r>
        <w:t>peneliti</w:t>
      </w:r>
      <w:r>
        <w:rPr>
          <w:spacing w:val="-11"/>
        </w:rPr>
        <w:t xml:space="preserve"> </w:t>
      </w:r>
      <w:r>
        <w:t>mempersiapkan</w:t>
      </w:r>
      <w:r>
        <w:rPr>
          <w:spacing w:val="-11"/>
        </w:rPr>
        <w:t xml:space="preserve"> </w:t>
      </w:r>
      <w:r>
        <w:t>perencanaan ulang untuk membuat laporan hasil penelitian. Adapun hal-hal yang akan dipersiapkan pada tahap perencanaan siklus III ini, yakni :</w:t>
      </w:r>
    </w:p>
    <w:p w14:paraId="186F075C">
      <w:pPr>
        <w:pStyle w:val="8"/>
        <w:numPr>
          <w:ilvl w:val="2"/>
          <w:numId w:val="4"/>
        </w:numPr>
        <w:tabs>
          <w:tab w:val="left" w:pos="1864"/>
        </w:tabs>
        <w:spacing w:before="0" w:after="0" w:line="240" w:lineRule="auto"/>
        <w:ind w:left="1864" w:right="0" w:hanging="240"/>
        <w:jc w:val="both"/>
        <w:rPr>
          <w:sz w:val="24"/>
        </w:rPr>
      </w:pPr>
      <w:r>
        <w:rPr>
          <w:sz w:val="24"/>
        </w:rPr>
        <w:t>Menuliskan</w:t>
      </w:r>
      <w:r>
        <w:rPr>
          <w:spacing w:val="-6"/>
          <w:sz w:val="24"/>
        </w:rPr>
        <w:t xml:space="preserve"> </w:t>
      </w:r>
      <w:r>
        <w:rPr>
          <w:sz w:val="24"/>
        </w:rPr>
        <w:t>penjelasan</w:t>
      </w:r>
      <w:r>
        <w:rPr>
          <w:spacing w:val="-3"/>
          <w:sz w:val="24"/>
        </w:rPr>
        <w:t xml:space="preserve"> </w:t>
      </w:r>
      <w:r>
        <w:rPr>
          <w:sz w:val="24"/>
        </w:rPr>
        <w:t>mengenai</w:t>
      </w:r>
      <w:r>
        <w:rPr>
          <w:spacing w:val="-1"/>
          <w:sz w:val="24"/>
        </w:rPr>
        <w:t xml:space="preserve"> </w:t>
      </w:r>
      <w:r>
        <w:rPr>
          <w:sz w:val="24"/>
        </w:rPr>
        <w:t>alasan</w:t>
      </w:r>
      <w:r>
        <w:rPr>
          <w:spacing w:val="-2"/>
          <w:sz w:val="24"/>
        </w:rPr>
        <w:t xml:space="preserve"> </w:t>
      </w:r>
      <w:r>
        <w:rPr>
          <w:sz w:val="24"/>
        </w:rPr>
        <w:t>pembuatan</w:t>
      </w:r>
      <w:r>
        <w:rPr>
          <w:spacing w:val="-1"/>
          <w:sz w:val="24"/>
        </w:rPr>
        <w:t xml:space="preserve"> </w:t>
      </w:r>
      <w:r>
        <w:rPr>
          <w:spacing w:val="-2"/>
          <w:sz w:val="24"/>
        </w:rPr>
        <w:t>laporan.</w:t>
      </w:r>
    </w:p>
    <w:p w14:paraId="7AE0E169">
      <w:pPr>
        <w:pStyle w:val="5"/>
      </w:pPr>
    </w:p>
    <w:p w14:paraId="16FCCD4B">
      <w:pPr>
        <w:pStyle w:val="8"/>
        <w:numPr>
          <w:ilvl w:val="2"/>
          <w:numId w:val="4"/>
        </w:numPr>
        <w:tabs>
          <w:tab w:val="left" w:pos="1864"/>
        </w:tabs>
        <w:spacing w:before="0" w:after="0" w:line="480" w:lineRule="auto"/>
        <w:ind w:left="1864" w:right="1464" w:hanging="240"/>
        <w:jc w:val="left"/>
        <w:rPr>
          <w:sz w:val="24"/>
        </w:rPr>
      </w:pPr>
      <w:r>
        <w:rPr>
          <w:sz w:val="24"/>
        </w:rPr>
        <w:t>Menentukan</w:t>
      </w:r>
      <w:r>
        <w:rPr>
          <w:spacing w:val="32"/>
          <w:sz w:val="24"/>
        </w:rPr>
        <w:t xml:space="preserve"> </w:t>
      </w:r>
      <w:r>
        <w:rPr>
          <w:sz w:val="24"/>
        </w:rPr>
        <w:t>sasaran</w:t>
      </w:r>
      <w:r>
        <w:rPr>
          <w:spacing w:val="34"/>
          <w:sz w:val="24"/>
        </w:rPr>
        <w:t xml:space="preserve"> </w:t>
      </w:r>
      <w:r>
        <w:rPr>
          <w:sz w:val="24"/>
        </w:rPr>
        <w:t>atau</w:t>
      </w:r>
      <w:r>
        <w:rPr>
          <w:spacing w:val="32"/>
          <w:sz w:val="24"/>
        </w:rPr>
        <w:t xml:space="preserve"> </w:t>
      </w:r>
      <w:r>
        <w:rPr>
          <w:sz w:val="24"/>
        </w:rPr>
        <w:t>audiens</w:t>
      </w:r>
      <w:r>
        <w:rPr>
          <w:spacing w:val="32"/>
          <w:sz w:val="24"/>
        </w:rPr>
        <w:t xml:space="preserve"> </w:t>
      </w:r>
      <w:r>
        <w:rPr>
          <w:sz w:val="24"/>
        </w:rPr>
        <w:t>laporan</w:t>
      </w:r>
      <w:r>
        <w:rPr>
          <w:spacing w:val="36"/>
          <w:sz w:val="24"/>
        </w:rPr>
        <w:t xml:space="preserve"> </w:t>
      </w:r>
      <w:r>
        <w:rPr>
          <w:sz w:val="24"/>
        </w:rPr>
        <w:t>yakni</w:t>
      </w:r>
      <w:r>
        <w:rPr>
          <w:spacing w:val="37"/>
          <w:sz w:val="24"/>
        </w:rPr>
        <w:t xml:space="preserve"> </w:t>
      </w:r>
      <w:r>
        <w:rPr>
          <w:sz w:val="24"/>
        </w:rPr>
        <w:t>siswa/i</w:t>
      </w:r>
      <w:r>
        <w:rPr>
          <w:spacing w:val="33"/>
          <w:sz w:val="24"/>
        </w:rPr>
        <w:t xml:space="preserve"> </w:t>
      </w:r>
      <w:r>
        <w:rPr>
          <w:sz w:val="24"/>
        </w:rPr>
        <w:t>kelas</w:t>
      </w:r>
      <w:r>
        <w:rPr>
          <w:spacing w:val="34"/>
          <w:sz w:val="24"/>
        </w:rPr>
        <w:t xml:space="preserve"> </w:t>
      </w:r>
      <w:r>
        <w:rPr>
          <w:sz w:val="24"/>
        </w:rPr>
        <w:t>IV di</w:t>
      </w:r>
      <w:r>
        <w:rPr>
          <w:spacing w:val="32"/>
          <w:sz w:val="24"/>
        </w:rPr>
        <w:t xml:space="preserve"> </w:t>
      </w:r>
      <w:r>
        <w:rPr>
          <w:sz w:val="24"/>
        </w:rPr>
        <w:t>SD Al Washliyah Medan.</w:t>
      </w:r>
    </w:p>
    <w:p w14:paraId="16EFE821">
      <w:pPr>
        <w:pStyle w:val="8"/>
        <w:numPr>
          <w:ilvl w:val="2"/>
          <w:numId w:val="4"/>
        </w:numPr>
        <w:tabs>
          <w:tab w:val="left" w:pos="1864"/>
        </w:tabs>
        <w:spacing w:before="1" w:after="0" w:line="480" w:lineRule="auto"/>
        <w:ind w:left="1864" w:right="1579" w:hanging="240"/>
        <w:jc w:val="left"/>
        <w:rPr>
          <w:sz w:val="24"/>
        </w:rPr>
      </w:pPr>
      <w:r>
        <w:rPr>
          <w:sz w:val="24"/>
        </w:rPr>
        <w:t>Mengumpulkan</w:t>
      </w:r>
      <w:r>
        <w:rPr>
          <w:spacing w:val="-8"/>
          <w:sz w:val="24"/>
        </w:rPr>
        <w:t xml:space="preserve"> </w:t>
      </w:r>
      <w:r>
        <w:rPr>
          <w:sz w:val="24"/>
        </w:rPr>
        <w:t>semua</w:t>
      </w:r>
      <w:r>
        <w:rPr>
          <w:spacing w:val="-9"/>
          <w:sz w:val="24"/>
        </w:rPr>
        <w:t xml:space="preserve"> </w:t>
      </w:r>
      <w:r>
        <w:rPr>
          <w:sz w:val="24"/>
        </w:rPr>
        <w:t>data</w:t>
      </w:r>
      <w:r>
        <w:rPr>
          <w:spacing w:val="-8"/>
          <w:sz w:val="24"/>
        </w:rPr>
        <w:t xml:space="preserve"> </w:t>
      </w:r>
      <w:r>
        <w:rPr>
          <w:sz w:val="24"/>
        </w:rPr>
        <w:t>hasil</w:t>
      </w:r>
      <w:r>
        <w:rPr>
          <w:spacing w:val="-4"/>
          <w:sz w:val="24"/>
        </w:rPr>
        <w:t xml:space="preserve"> </w:t>
      </w:r>
      <w:r>
        <w:rPr>
          <w:sz w:val="24"/>
        </w:rPr>
        <w:t>penelitian</w:t>
      </w:r>
      <w:r>
        <w:rPr>
          <w:spacing w:val="-8"/>
          <w:sz w:val="24"/>
        </w:rPr>
        <w:t xml:space="preserve"> </w:t>
      </w:r>
      <w:r>
        <w:rPr>
          <w:sz w:val="24"/>
        </w:rPr>
        <w:t>(siklus</w:t>
      </w:r>
      <w:r>
        <w:rPr>
          <w:spacing w:val="-8"/>
          <w:sz w:val="24"/>
        </w:rPr>
        <w:t xml:space="preserve"> </w:t>
      </w:r>
      <w:r>
        <w:rPr>
          <w:sz w:val="24"/>
        </w:rPr>
        <w:t>I</w:t>
      </w:r>
      <w:r>
        <w:rPr>
          <w:spacing w:val="-10"/>
          <w:sz w:val="24"/>
        </w:rPr>
        <w:t xml:space="preserve"> </w:t>
      </w:r>
      <w:r>
        <w:rPr>
          <w:sz w:val="24"/>
        </w:rPr>
        <w:t>dan</w:t>
      </w:r>
      <w:r>
        <w:rPr>
          <w:spacing w:val="-8"/>
          <w:sz w:val="24"/>
        </w:rPr>
        <w:t xml:space="preserve"> </w:t>
      </w:r>
      <w:r>
        <w:rPr>
          <w:sz w:val="24"/>
        </w:rPr>
        <w:t>siklus</w:t>
      </w:r>
      <w:r>
        <w:rPr>
          <w:spacing w:val="-8"/>
          <w:sz w:val="24"/>
        </w:rPr>
        <w:t xml:space="preserve"> </w:t>
      </w:r>
      <w:r>
        <w:rPr>
          <w:sz w:val="24"/>
        </w:rPr>
        <w:t>II)</w:t>
      </w:r>
      <w:r>
        <w:rPr>
          <w:spacing w:val="-9"/>
          <w:sz w:val="24"/>
        </w:rPr>
        <w:t xml:space="preserve"> </w:t>
      </w:r>
      <w:r>
        <w:rPr>
          <w:sz w:val="24"/>
        </w:rPr>
        <w:t>dengan rapi dan akurat.</w:t>
      </w:r>
    </w:p>
    <w:p w14:paraId="0DE2930F">
      <w:pPr>
        <w:pStyle w:val="8"/>
        <w:numPr>
          <w:ilvl w:val="2"/>
          <w:numId w:val="4"/>
        </w:numPr>
        <w:tabs>
          <w:tab w:val="left" w:pos="1864"/>
        </w:tabs>
        <w:spacing w:before="0" w:after="0" w:line="480" w:lineRule="auto"/>
        <w:ind w:left="1864" w:right="1862" w:hanging="240"/>
        <w:jc w:val="left"/>
        <w:rPr>
          <w:sz w:val="24"/>
        </w:rPr>
      </w:pPr>
      <w:r>
        <w:rPr>
          <w:sz w:val="24"/>
        </w:rPr>
        <w:t>Menyusun</w:t>
      </w:r>
      <w:r>
        <w:rPr>
          <w:spacing w:val="-15"/>
          <w:sz w:val="24"/>
        </w:rPr>
        <w:t xml:space="preserve"> </w:t>
      </w:r>
      <w:r>
        <w:rPr>
          <w:sz w:val="24"/>
        </w:rPr>
        <w:t>kerangka</w:t>
      </w:r>
      <w:r>
        <w:rPr>
          <w:spacing w:val="-16"/>
          <w:sz w:val="24"/>
        </w:rPr>
        <w:t xml:space="preserve"> </w:t>
      </w:r>
      <w:r>
        <w:rPr>
          <w:sz w:val="24"/>
        </w:rPr>
        <w:t>laporan</w:t>
      </w:r>
      <w:r>
        <w:rPr>
          <w:spacing w:val="-15"/>
          <w:sz w:val="24"/>
        </w:rPr>
        <w:t xml:space="preserve"> </w:t>
      </w:r>
      <w:r>
        <w:rPr>
          <w:sz w:val="24"/>
        </w:rPr>
        <w:t>dengan</w:t>
      </w:r>
      <w:r>
        <w:rPr>
          <w:spacing w:val="-15"/>
          <w:sz w:val="24"/>
        </w:rPr>
        <w:t xml:space="preserve"> </w:t>
      </w:r>
      <w:r>
        <w:rPr>
          <w:sz w:val="24"/>
        </w:rPr>
        <w:t>terstruktur</w:t>
      </w:r>
      <w:r>
        <w:rPr>
          <w:spacing w:val="-15"/>
          <w:sz w:val="24"/>
        </w:rPr>
        <w:t xml:space="preserve"> </w:t>
      </w:r>
      <w:r>
        <w:rPr>
          <w:sz w:val="24"/>
        </w:rPr>
        <w:t>mulai</w:t>
      </w:r>
      <w:r>
        <w:rPr>
          <w:spacing w:val="-15"/>
          <w:sz w:val="24"/>
        </w:rPr>
        <w:t xml:space="preserve"> </w:t>
      </w:r>
      <w:r>
        <w:rPr>
          <w:sz w:val="24"/>
        </w:rPr>
        <w:t>dari</w:t>
      </w:r>
      <w:r>
        <w:rPr>
          <w:spacing w:val="-15"/>
          <w:sz w:val="24"/>
        </w:rPr>
        <w:t xml:space="preserve"> </w:t>
      </w:r>
      <w:r>
        <w:rPr>
          <w:sz w:val="24"/>
        </w:rPr>
        <w:t>pendahuluan sampai kepada daftar pustaka.</w:t>
      </w:r>
    </w:p>
    <w:p w14:paraId="6248F055">
      <w:pPr>
        <w:pStyle w:val="8"/>
        <w:spacing w:after="0" w:line="480" w:lineRule="auto"/>
        <w:jc w:val="left"/>
        <w:rPr>
          <w:sz w:val="24"/>
        </w:rPr>
        <w:sectPr>
          <w:pgSz w:w="11920" w:h="16860"/>
          <w:pgMar w:top="1600" w:right="425" w:bottom="280" w:left="992" w:header="715" w:footer="0" w:gutter="0"/>
          <w:cols w:space="720" w:num="1"/>
        </w:sectPr>
      </w:pPr>
    </w:p>
    <w:p w14:paraId="416398CB">
      <w:pPr>
        <w:pStyle w:val="8"/>
        <w:numPr>
          <w:ilvl w:val="1"/>
          <w:numId w:val="4"/>
        </w:numPr>
        <w:tabs>
          <w:tab w:val="left" w:pos="2301"/>
        </w:tabs>
        <w:spacing w:before="85" w:after="0" w:line="240" w:lineRule="auto"/>
        <w:ind w:left="2301" w:right="0" w:hanging="665"/>
        <w:jc w:val="left"/>
        <w:rPr>
          <w:sz w:val="24"/>
        </w:rPr>
      </w:pPr>
      <w:r>
        <w:rPr>
          <w:spacing w:val="-2"/>
          <w:sz w:val="24"/>
        </w:rPr>
        <w:t>Tahap</w:t>
      </w:r>
      <w:r>
        <w:rPr>
          <w:spacing w:val="-11"/>
          <w:sz w:val="24"/>
        </w:rPr>
        <w:t xml:space="preserve"> </w:t>
      </w:r>
      <w:r>
        <w:rPr>
          <w:spacing w:val="-2"/>
          <w:sz w:val="24"/>
        </w:rPr>
        <w:t>Tindakan</w:t>
      </w:r>
      <w:r>
        <w:rPr>
          <w:spacing w:val="-1"/>
          <w:sz w:val="24"/>
        </w:rPr>
        <w:t xml:space="preserve"> </w:t>
      </w:r>
      <w:r>
        <w:rPr>
          <w:spacing w:val="-2"/>
          <w:sz w:val="24"/>
        </w:rPr>
        <w:t>(Acting)</w:t>
      </w:r>
    </w:p>
    <w:p w14:paraId="1717A19C">
      <w:pPr>
        <w:pStyle w:val="5"/>
      </w:pPr>
    </w:p>
    <w:p w14:paraId="60D45FDF">
      <w:pPr>
        <w:pStyle w:val="5"/>
        <w:spacing w:line="480" w:lineRule="auto"/>
        <w:ind w:left="1276" w:right="1332" w:firstLine="720"/>
        <w:jc w:val="both"/>
      </w:pPr>
      <w:r>
        <w:drawing>
          <wp:anchor distT="0" distB="0" distL="0" distR="0" simplePos="0" relativeHeight="251665408" behindDoc="1" locked="0" layoutInCell="1" allowOverlap="1">
            <wp:simplePos x="0" y="0"/>
            <wp:positionH relativeFrom="page">
              <wp:posOffset>1457325</wp:posOffset>
            </wp:positionH>
            <wp:positionV relativeFrom="paragraph">
              <wp:posOffset>1616710</wp:posOffset>
            </wp:positionV>
            <wp:extent cx="4667250" cy="4591050"/>
            <wp:effectExtent l="0" t="0" r="0" b="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4667249" cy="4591049"/>
                    </a:xfrm>
                    <a:prstGeom prst="rect">
                      <a:avLst/>
                    </a:prstGeom>
                  </pic:spPr>
                </pic:pic>
              </a:graphicData>
            </a:graphic>
          </wp:anchor>
        </w:drawing>
      </w:r>
      <w:r>
        <w:t>Setelah peneliti mempersiapkan tahap perencanaan, kemudian melakukan tahap Tindakan yang sudah direncanakan diawal yakni membuat laporan. Pada tahap ini peneliti menganalisis efektivitas perubahan yang diterapkan di siklus II dibandingkan</w:t>
      </w:r>
      <w:r>
        <w:rPr>
          <w:spacing w:val="-15"/>
        </w:rPr>
        <w:t xml:space="preserve"> </w:t>
      </w:r>
      <w:r>
        <w:t>dengan</w:t>
      </w:r>
      <w:r>
        <w:rPr>
          <w:spacing w:val="-15"/>
        </w:rPr>
        <w:t xml:space="preserve"> </w:t>
      </w:r>
      <w:r>
        <w:t>siklus</w:t>
      </w:r>
      <w:r>
        <w:rPr>
          <w:spacing w:val="-15"/>
        </w:rPr>
        <w:t xml:space="preserve"> </w:t>
      </w:r>
      <w:r>
        <w:t>I</w:t>
      </w:r>
      <w:r>
        <w:rPr>
          <w:spacing w:val="-15"/>
        </w:rPr>
        <w:t xml:space="preserve"> </w:t>
      </w:r>
      <w:r>
        <w:t>sebelumnya.</w:t>
      </w:r>
      <w:r>
        <w:rPr>
          <w:spacing w:val="-15"/>
        </w:rPr>
        <w:t xml:space="preserve"> </w:t>
      </w:r>
      <w:r>
        <w:t>Kemudian</w:t>
      </w:r>
      <w:r>
        <w:rPr>
          <w:spacing w:val="-15"/>
        </w:rPr>
        <w:t xml:space="preserve"> </w:t>
      </w:r>
      <w:r>
        <w:t>peneliti</w:t>
      </w:r>
      <w:r>
        <w:rPr>
          <w:spacing w:val="-15"/>
        </w:rPr>
        <w:t xml:space="preserve"> </w:t>
      </w:r>
      <w:r>
        <w:t>menilai</w:t>
      </w:r>
      <w:r>
        <w:rPr>
          <w:spacing w:val="-15"/>
        </w:rPr>
        <w:t xml:space="preserve"> </w:t>
      </w:r>
      <w:r>
        <w:t>keberhasilan atau kendala yang masih muncul dalam tindakan yang dilakukan di siklus II.</w:t>
      </w:r>
    </w:p>
    <w:p w14:paraId="6CC47722">
      <w:pPr>
        <w:pStyle w:val="8"/>
        <w:numPr>
          <w:ilvl w:val="1"/>
          <w:numId w:val="4"/>
        </w:numPr>
        <w:tabs>
          <w:tab w:val="left" w:pos="1580"/>
        </w:tabs>
        <w:spacing w:before="0" w:after="0" w:line="240" w:lineRule="auto"/>
        <w:ind w:left="1580" w:right="0" w:hanging="304"/>
        <w:jc w:val="both"/>
        <w:rPr>
          <w:sz w:val="24"/>
        </w:rPr>
      </w:pPr>
      <w:r>
        <w:rPr>
          <w:sz w:val="24"/>
        </w:rPr>
        <w:t>Tahap</w:t>
      </w:r>
      <w:r>
        <w:rPr>
          <w:spacing w:val="-13"/>
          <w:sz w:val="24"/>
        </w:rPr>
        <w:t xml:space="preserve"> </w:t>
      </w:r>
      <w:r>
        <w:rPr>
          <w:sz w:val="24"/>
        </w:rPr>
        <w:t>Pengamatan</w:t>
      </w:r>
      <w:r>
        <w:rPr>
          <w:spacing w:val="-10"/>
          <w:sz w:val="24"/>
        </w:rPr>
        <w:t xml:space="preserve"> </w:t>
      </w:r>
      <w:r>
        <w:rPr>
          <w:spacing w:val="-2"/>
          <w:sz w:val="24"/>
        </w:rPr>
        <w:t>(Observising)</w:t>
      </w:r>
    </w:p>
    <w:p w14:paraId="06DA4296">
      <w:pPr>
        <w:pStyle w:val="5"/>
        <w:spacing w:before="3"/>
      </w:pPr>
    </w:p>
    <w:p w14:paraId="2E29026F">
      <w:pPr>
        <w:pStyle w:val="5"/>
        <w:spacing w:line="480" w:lineRule="auto"/>
        <w:ind w:left="1276" w:right="1340" w:firstLine="720"/>
        <w:jc w:val="both"/>
      </w:pPr>
      <w:r>
        <w:t>Pada</w:t>
      </w:r>
      <w:r>
        <w:rPr>
          <w:spacing w:val="-15"/>
        </w:rPr>
        <w:t xml:space="preserve"> </w:t>
      </w:r>
      <w:r>
        <w:t>tahap</w:t>
      </w:r>
      <w:r>
        <w:rPr>
          <w:spacing w:val="-14"/>
        </w:rPr>
        <w:t xml:space="preserve"> </w:t>
      </w:r>
      <w:r>
        <w:t>pengamatan</w:t>
      </w:r>
      <w:r>
        <w:rPr>
          <w:spacing w:val="-14"/>
        </w:rPr>
        <w:t xml:space="preserve"> </w:t>
      </w:r>
      <w:r>
        <w:t>di</w:t>
      </w:r>
      <w:r>
        <w:rPr>
          <w:spacing w:val="-14"/>
        </w:rPr>
        <w:t xml:space="preserve"> </w:t>
      </w:r>
      <w:r>
        <w:t>sıklus</w:t>
      </w:r>
      <w:r>
        <w:rPr>
          <w:spacing w:val="-13"/>
        </w:rPr>
        <w:t xml:space="preserve"> </w:t>
      </w:r>
      <w:r>
        <w:t>III</w:t>
      </w:r>
      <w:r>
        <w:rPr>
          <w:spacing w:val="-15"/>
        </w:rPr>
        <w:t xml:space="preserve"> </w:t>
      </w:r>
      <w:r>
        <w:t>ini,</w:t>
      </w:r>
      <w:r>
        <w:rPr>
          <w:spacing w:val="-14"/>
        </w:rPr>
        <w:t xml:space="preserve"> </w:t>
      </w:r>
      <w:r>
        <w:t>peneliti</w:t>
      </w:r>
      <w:r>
        <w:rPr>
          <w:spacing w:val="-11"/>
        </w:rPr>
        <w:t xml:space="preserve"> </w:t>
      </w:r>
      <w:r>
        <w:t>melihat</w:t>
      </w:r>
      <w:r>
        <w:rPr>
          <w:spacing w:val="-13"/>
        </w:rPr>
        <w:t xml:space="preserve"> </w:t>
      </w:r>
      <w:r>
        <w:t>bagaimana</w:t>
      </w:r>
      <w:r>
        <w:rPr>
          <w:spacing w:val="-15"/>
        </w:rPr>
        <w:t xml:space="preserve"> </w:t>
      </w:r>
      <w:r>
        <w:t>respons dan keterlibatan siswa dalam kegiatan pembelajaran (pada siklus I dan siklus II), kemudian peneliti mencatat hasil pengamatannya terhadap setiap siswa dengan jelas dan teliti.</w:t>
      </w:r>
    </w:p>
    <w:p w14:paraId="650F2A34">
      <w:pPr>
        <w:pStyle w:val="8"/>
        <w:numPr>
          <w:ilvl w:val="1"/>
          <w:numId w:val="4"/>
        </w:numPr>
        <w:tabs>
          <w:tab w:val="left" w:pos="1580"/>
        </w:tabs>
        <w:spacing w:before="0" w:after="0" w:line="240" w:lineRule="auto"/>
        <w:ind w:left="1580" w:right="0" w:hanging="304"/>
        <w:jc w:val="both"/>
        <w:rPr>
          <w:sz w:val="24"/>
        </w:rPr>
      </w:pPr>
      <w:r>
        <w:rPr>
          <w:sz w:val="24"/>
        </w:rPr>
        <w:t>Tahap</w:t>
      </w:r>
      <w:r>
        <w:rPr>
          <w:spacing w:val="-15"/>
          <w:sz w:val="24"/>
        </w:rPr>
        <w:t xml:space="preserve"> </w:t>
      </w:r>
      <w:r>
        <w:rPr>
          <w:sz w:val="24"/>
        </w:rPr>
        <w:t>Refleksi</w:t>
      </w:r>
      <w:r>
        <w:rPr>
          <w:spacing w:val="-13"/>
          <w:sz w:val="24"/>
        </w:rPr>
        <w:t xml:space="preserve"> </w:t>
      </w:r>
      <w:r>
        <w:rPr>
          <w:spacing w:val="-2"/>
          <w:sz w:val="24"/>
        </w:rPr>
        <w:t>(Reflecting)</w:t>
      </w:r>
    </w:p>
    <w:p w14:paraId="030FD638">
      <w:pPr>
        <w:pStyle w:val="5"/>
      </w:pPr>
    </w:p>
    <w:p w14:paraId="236F9AFB">
      <w:pPr>
        <w:pStyle w:val="5"/>
        <w:spacing w:line="480" w:lineRule="auto"/>
        <w:ind w:left="1276" w:right="1332" w:firstLine="710"/>
        <w:jc w:val="both"/>
      </w:pPr>
      <w:r>
        <w:t>Pada tahap ini, peneliti melakukan refleksi seperti melihat apakan tujuan penelitian</w:t>
      </w:r>
      <w:r>
        <w:rPr>
          <w:spacing w:val="-6"/>
        </w:rPr>
        <w:t xml:space="preserve"> </w:t>
      </w:r>
      <w:r>
        <w:t>sudah</w:t>
      </w:r>
      <w:r>
        <w:rPr>
          <w:spacing w:val="-6"/>
        </w:rPr>
        <w:t xml:space="preserve"> </w:t>
      </w:r>
      <w:r>
        <w:t>berhasil</w:t>
      </w:r>
      <w:r>
        <w:rPr>
          <w:spacing w:val="-3"/>
        </w:rPr>
        <w:t xml:space="preserve"> </w:t>
      </w:r>
      <w:r>
        <w:t>dan</w:t>
      </w:r>
      <w:r>
        <w:rPr>
          <w:spacing w:val="-7"/>
        </w:rPr>
        <w:t xml:space="preserve"> </w:t>
      </w:r>
      <w:r>
        <w:t>mendapatkan</w:t>
      </w:r>
      <w:r>
        <w:rPr>
          <w:spacing w:val="-9"/>
        </w:rPr>
        <w:t xml:space="preserve"> </w:t>
      </w:r>
      <w:r>
        <w:t>hasil</w:t>
      </w:r>
      <w:r>
        <w:rPr>
          <w:spacing w:val="-6"/>
        </w:rPr>
        <w:t xml:space="preserve"> </w:t>
      </w:r>
      <w:r>
        <w:t>sesuai</w:t>
      </w:r>
      <w:r>
        <w:rPr>
          <w:spacing w:val="-6"/>
        </w:rPr>
        <w:t xml:space="preserve"> </w:t>
      </w:r>
      <w:r>
        <w:t>dengan</w:t>
      </w:r>
      <w:r>
        <w:rPr>
          <w:spacing w:val="-6"/>
        </w:rPr>
        <w:t xml:space="preserve"> </w:t>
      </w:r>
      <w:r>
        <w:t>tujuan</w:t>
      </w:r>
      <w:r>
        <w:rPr>
          <w:spacing w:val="-7"/>
        </w:rPr>
        <w:t xml:space="preserve"> </w:t>
      </w:r>
      <w:r>
        <w:t>diawal.</w:t>
      </w:r>
      <w:r>
        <w:rPr>
          <w:spacing w:val="-6"/>
        </w:rPr>
        <w:t xml:space="preserve"> </w:t>
      </w:r>
      <w:r>
        <w:t>Jika sudah berhasil dan tercapai, maka peneliti membuat laporan keberhasilannya. Kemudia jika belum berhasil dan belum tercapai, maka peneliti harus kembali memikirkan solusi dan rencana tindak lanjut untuk mencapai tujuan penelitian seperti diawal.</w:t>
      </w:r>
    </w:p>
    <w:p w14:paraId="32E04006">
      <w:pPr>
        <w:pStyle w:val="2"/>
        <w:numPr>
          <w:ilvl w:val="1"/>
          <w:numId w:val="4"/>
        </w:numPr>
        <w:tabs>
          <w:tab w:val="left" w:pos="1631"/>
        </w:tabs>
        <w:spacing w:before="0" w:after="0" w:line="272" w:lineRule="exact"/>
        <w:ind w:left="1631" w:right="0" w:hanging="355"/>
        <w:jc w:val="left"/>
      </w:pPr>
      <w:r>
        <w:rPr>
          <w:spacing w:val="-2"/>
        </w:rPr>
        <w:t>Waktu</w:t>
      </w:r>
      <w:r>
        <w:rPr>
          <w:spacing w:val="-7"/>
        </w:rPr>
        <w:t xml:space="preserve"> </w:t>
      </w:r>
      <w:r>
        <w:rPr>
          <w:spacing w:val="-2"/>
        </w:rPr>
        <w:t>dan</w:t>
      </w:r>
      <w:r>
        <w:rPr>
          <w:spacing w:val="-9"/>
        </w:rPr>
        <w:t xml:space="preserve"> </w:t>
      </w:r>
      <w:r>
        <w:rPr>
          <w:spacing w:val="-2"/>
        </w:rPr>
        <w:t>Tempat</w:t>
      </w:r>
      <w:r>
        <w:rPr>
          <w:spacing w:val="-7"/>
        </w:rPr>
        <w:t xml:space="preserve"> </w:t>
      </w:r>
      <w:r>
        <w:rPr>
          <w:spacing w:val="-2"/>
        </w:rPr>
        <w:t>Penelitian</w:t>
      </w:r>
    </w:p>
    <w:p w14:paraId="307373A8">
      <w:pPr>
        <w:pStyle w:val="5"/>
        <w:spacing w:before="2"/>
        <w:rPr>
          <w:b/>
        </w:rPr>
      </w:pPr>
    </w:p>
    <w:p w14:paraId="5AC761DB">
      <w:pPr>
        <w:pStyle w:val="5"/>
        <w:spacing w:before="1" w:line="480" w:lineRule="auto"/>
        <w:ind w:left="1286" w:right="1337" w:firstLine="710"/>
        <w:jc w:val="both"/>
      </w:pPr>
      <w:r>
        <w:t>Penelitian ini dilakukan pada semester genap tahun ajaran 2024/2025. Penelitian ini dilakukan di SD Al Washliyah 01 Medan, jln ismailiyah no.82 medan, Sumatera Utara. Dalam jangka waktu tersebut, peneliti mengumpulkan semua informasi yang terkait dengan judul penelitian.</w:t>
      </w:r>
    </w:p>
    <w:p w14:paraId="2AD9E14A">
      <w:pPr>
        <w:pStyle w:val="5"/>
        <w:spacing w:after="0" w:line="480" w:lineRule="auto"/>
        <w:jc w:val="both"/>
        <w:sectPr>
          <w:pgSz w:w="11920" w:h="16860"/>
          <w:pgMar w:top="1600" w:right="425" w:bottom="280" w:left="992" w:header="715" w:footer="0" w:gutter="0"/>
          <w:cols w:space="720" w:num="1"/>
        </w:sectPr>
      </w:pPr>
    </w:p>
    <w:p w14:paraId="124976E0">
      <w:pPr>
        <w:pStyle w:val="2"/>
        <w:numPr>
          <w:ilvl w:val="1"/>
          <w:numId w:val="4"/>
        </w:numPr>
        <w:tabs>
          <w:tab w:val="left" w:pos="1636"/>
        </w:tabs>
        <w:spacing w:before="85" w:after="0" w:line="240" w:lineRule="auto"/>
        <w:ind w:left="1636" w:right="0" w:hanging="360"/>
        <w:jc w:val="both"/>
      </w:pPr>
      <w:r>
        <w:t>Subjek</w:t>
      </w:r>
      <w:r>
        <w:rPr>
          <w:spacing w:val="-3"/>
        </w:rPr>
        <w:t xml:space="preserve"> </w:t>
      </w:r>
      <w:r>
        <w:rPr>
          <w:spacing w:val="-2"/>
        </w:rPr>
        <w:t>Penelitian</w:t>
      </w:r>
    </w:p>
    <w:p w14:paraId="2BE196F9">
      <w:pPr>
        <w:pStyle w:val="5"/>
        <w:rPr>
          <w:b/>
        </w:rPr>
      </w:pPr>
    </w:p>
    <w:p w14:paraId="71B4E55F">
      <w:pPr>
        <w:pStyle w:val="5"/>
        <w:spacing w:line="480" w:lineRule="auto"/>
        <w:ind w:left="1286" w:right="1332" w:firstLine="710"/>
        <w:jc w:val="both"/>
      </w:pPr>
      <w:r>
        <w:drawing>
          <wp:anchor distT="0" distB="0" distL="0" distR="0" simplePos="0" relativeHeight="251665408" behindDoc="1" locked="0" layoutInCell="1" allowOverlap="1">
            <wp:simplePos x="0" y="0"/>
            <wp:positionH relativeFrom="page">
              <wp:posOffset>1457325</wp:posOffset>
            </wp:positionH>
            <wp:positionV relativeFrom="paragraph">
              <wp:posOffset>1616710</wp:posOffset>
            </wp:positionV>
            <wp:extent cx="4667250" cy="4591050"/>
            <wp:effectExtent l="0" t="0" r="0" b="0"/>
            <wp:wrapNone/>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4667249" cy="4591049"/>
                    </a:xfrm>
                    <a:prstGeom prst="rect">
                      <a:avLst/>
                    </a:prstGeom>
                  </pic:spPr>
                </pic:pic>
              </a:graphicData>
            </a:graphic>
          </wp:anchor>
        </w:drawing>
      </w:r>
      <w:r>
        <w:t>Adapun yang menjadi subjek penelitian adalah peserta didik kelas IV SD Al</w:t>
      </w:r>
      <w:r>
        <w:rPr>
          <w:spacing w:val="-12"/>
        </w:rPr>
        <w:t xml:space="preserve"> </w:t>
      </w:r>
      <w:r>
        <w:t>wasliyah</w:t>
      </w:r>
      <w:r>
        <w:rPr>
          <w:spacing w:val="-11"/>
        </w:rPr>
        <w:t xml:space="preserve"> </w:t>
      </w:r>
      <w:r>
        <w:t>01</w:t>
      </w:r>
      <w:r>
        <w:rPr>
          <w:spacing w:val="-10"/>
        </w:rPr>
        <w:t xml:space="preserve"> </w:t>
      </w:r>
      <w:r>
        <w:t>medan</w:t>
      </w:r>
      <w:r>
        <w:rPr>
          <w:spacing w:val="-10"/>
        </w:rPr>
        <w:t xml:space="preserve"> </w:t>
      </w:r>
      <w:r>
        <w:t>yang</w:t>
      </w:r>
      <w:r>
        <w:rPr>
          <w:spacing w:val="-12"/>
        </w:rPr>
        <w:t xml:space="preserve"> </w:t>
      </w:r>
      <w:r>
        <w:t>terdiri</w:t>
      </w:r>
      <w:r>
        <w:rPr>
          <w:spacing w:val="37"/>
        </w:rPr>
        <w:t xml:space="preserve"> </w:t>
      </w:r>
      <w:r>
        <w:t>dari</w:t>
      </w:r>
      <w:r>
        <w:rPr>
          <w:spacing w:val="-10"/>
        </w:rPr>
        <w:t xml:space="preserve"> </w:t>
      </w:r>
      <w:r>
        <w:t>19</w:t>
      </w:r>
      <w:r>
        <w:rPr>
          <w:spacing w:val="-12"/>
        </w:rPr>
        <w:t xml:space="preserve"> </w:t>
      </w:r>
      <w:r>
        <w:t>orang.</w:t>
      </w:r>
      <w:r>
        <w:rPr>
          <w:spacing w:val="-7"/>
        </w:rPr>
        <w:t xml:space="preserve"> </w:t>
      </w:r>
      <w:r>
        <w:t>Dengan</w:t>
      </w:r>
      <w:r>
        <w:rPr>
          <w:spacing w:val="-12"/>
        </w:rPr>
        <w:t xml:space="preserve"> </w:t>
      </w:r>
      <w:r>
        <w:t>banyaknya</w:t>
      </w:r>
      <w:r>
        <w:rPr>
          <w:spacing w:val="-12"/>
        </w:rPr>
        <w:t xml:space="preserve"> </w:t>
      </w:r>
      <w:r>
        <w:t>peserta</w:t>
      </w:r>
      <w:r>
        <w:rPr>
          <w:spacing w:val="-12"/>
        </w:rPr>
        <w:t xml:space="preserve"> </w:t>
      </w:r>
      <w:r>
        <w:t>didik laki-laki 15 orang, dan banyaknya peserta didik perempuan berjumlah 4 orang. Peneliti memilih sekolah ini berdasarkan dari dukungan orang tua, peneliti ingin mencoba menerapkan media canva ini pada pembelajaran materi keunikkan daerah tempat tinggalku.</w:t>
      </w:r>
    </w:p>
    <w:p w14:paraId="4C981927">
      <w:pPr>
        <w:pStyle w:val="2"/>
        <w:numPr>
          <w:ilvl w:val="1"/>
          <w:numId w:val="4"/>
        </w:numPr>
        <w:tabs>
          <w:tab w:val="left" w:pos="1636"/>
        </w:tabs>
        <w:spacing w:before="1" w:after="0" w:line="240" w:lineRule="auto"/>
        <w:ind w:left="1636" w:right="0" w:hanging="360"/>
        <w:jc w:val="both"/>
      </w:pPr>
      <w:r>
        <w:t>Instrumen</w:t>
      </w:r>
      <w:r>
        <w:rPr>
          <w:spacing w:val="-15"/>
        </w:rPr>
        <w:t xml:space="preserve"> </w:t>
      </w:r>
      <w:r>
        <w:t>Penelitian</w:t>
      </w:r>
      <w:r>
        <w:rPr>
          <w:spacing w:val="-13"/>
        </w:rPr>
        <w:t xml:space="preserve"> </w:t>
      </w:r>
      <w:r>
        <w:t>dan</w:t>
      </w:r>
      <w:r>
        <w:rPr>
          <w:spacing w:val="-15"/>
        </w:rPr>
        <w:t xml:space="preserve"> </w:t>
      </w:r>
      <w:r>
        <w:t>Teknik</w:t>
      </w:r>
      <w:r>
        <w:rPr>
          <w:spacing w:val="-11"/>
        </w:rPr>
        <w:t xml:space="preserve"> </w:t>
      </w:r>
      <w:r>
        <w:t>Pengumpulan</w:t>
      </w:r>
      <w:r>
        <w:rPr>
          <w:spacing w:val="-10"/>
        </w:rPr>
        <w:t xml:space="preserve"> </w:t>
      </w:r>
      <w:r>
        <w:rPr>
          <w:spacing w:val="-4"/>
        </w:rPr>
        <w:t>Data</w:t>
      </w:r>
    </w:p>
    <w:p w14:paraId="3E76E14D">
      <w:pPr>
        <w:pStyle w:val="5"/>
        <w:spacing w:before="2"/>
        <w:rPr>
          <w:b/>
        </w:rPr>
      </w:pPr>
    </w:p>
    <w:p w14:paraId="3434DB42">
      <w:pPr>
        <w:pStyle w:val="5"/>
        <w:spacing w:line="480" w:lineRule="auto"/>
        <w:ind w:left="1286" w:right="1337" w:firstLine="710"/>
        <w:jc w:val="both"/>
      </w:pPr>
      <w:r>
        <w:t>Teknik pengumpulan data adalah cara-cara yang dapat digunakan oleh peneliti dalam mengumpulkan data. Data dalam penelitian ini dikumpulkan oleh peneliti melalui observasi</w:t>
      </w:r>
      <w:r>
        <w:rPr>
          <w:spacing w:val="40"/>
        </w:rPr>
        <w:t xml:space="preserve"> </w:t>
      </w:r>
      <w:r>
        <w:t>lembar observasi, lembar tes dan dokumentasi. Dalam penelitian ini bersumber dari interaksi peneliti dan peserta didik dalam materi keunikkan daerah tempat tinggalku di kelas IV Al Wasliyah 01 Medan.</w:t>
      </w:r>
    </w:p>
    <w:p w14:paraId="45BBE93B">
      <w:pPr>
        <w:pStyle w:val="2"/>
        <w:numPr>
          <w:ilvl w:val="0"/>
          <w:numId w:val="5"/>
        </w:numPr>
        <w:tabs>
          <w:tab w:val="left" w:pos="1505"/>
        </w:tabs>
        <w:spacing w:before="0" w:after="0" w:line="272" w:lineRule="exact"/>
        <w:ind w:left="1505" w:right="0" w:hanging="229"/>
        <w:jc w:val="both"/>
      </w:pPr>
      <w:r>
        <w:rPr>
          <w:spacing w:val="-2"/>
        </w:rPr>
        <w:t>Observasi</w:t>
      </w:r>
    </w:p>
    <w:p w14:paraId="0EDCB2D7">
      <w:pPr>
        <w:pStyle w:val="5"/>
        <w:spacing w:before="2"/>
        <w:rPr>
          <w:b/>
        </w:rPr>
      </w:pPr>
    </w:p>
    <w:p w14:paraId="4BEF850A">
      <w:pPr>
        <w:pStyle w:val="5"/>
        <w:spacing w:line="480" w:lineRule="auto"/>
        <w:ind w:left="1286" w:right="1337" w:firstLine="710"/>
        <w:jc w:val="both"/>
      </w:pPr>
      <w:r>
        <w:t>Menurut Afandi (Olifvia Irena, 2016) sikap adalah kondisi mental yang diwujudkan dalam bentuk pengetahuan atau pemahaman, perasaan dan tingkah laku kearah positif maupun negatif terhadap suatu objek Skala sikap biasanya menggunakan angket observasi. Ada tiga skala yang dapat digunakan untuk mengukur</w:t>
      </w:r>
      <w:r>
        <w:rPr>
          <w:spacing w:val="-7"/>
        </w:rPr>
        <w:t xml:space="preserve"> </w:t>
      </w:r>
      <w:r>
        <w:t>perilaku</w:t>
      </w:r>
      <w:r>
        <w:rPr>
          <w:spacing w:val="-2"/>
        </w:rPr>
        <w:t xml:space="preserve"> </w:t>
      </w:r>
      <w:r>
        <w:t>peserta</w:t>
      </w:r>
      <w:r>
        <w:rPr>
          <w:spacing w:val="-6"/>
        </w:rPr>
        <w:t xml:space="preserve"> </w:t>
      </w:r>
      <w:r>
        <w:t>didik,</w:t>
      </w:r>
      <w:r>
        <w:rPr>
          <w:spacing w:val="-2"/>
        </w:rPr>
        <w:t xml:space="preserve"> </w:t>
      </w:r>
      <w:r>
        <w:t>antara</w:t>
      </w:r>
      <w:r>
        <w:rPr>
          <w:spacing w:val="-5"/>
        </w:rPr>
        <w:t xml:space="preserve"> </w:t>
      </w:r>
      <w:r>
        <w:t>lain:</w:t>
      </w:r>
      <w:r>
        <w:rPr>
          <w:spacing w:val="-2"/>
        </w:rPr>
        <w:t xml:space="preserve"> </w:t>
      </w:r>
      <w:r>
        <w:t>1)</w:t>
      </w:r>
      <w:r>
        <w:rPr>
          <w:spacing w:val="-3"/>
        </w:rPr>
        <w:t xml:space="preserve"> </w:t>
      </w:r>
      <w:r>
        <w:t>skala</w:t>
      </w:r>
      <w:r>
        <w:rPr>
          <w:spacing w:val="-3"/>
        </w:rPr>
        <w:t xml:space="preserve"> </w:t>
      </w:r>
      <w:r>
        <w:t>likert,</w:t>
      </w:r>
      <w:r>
        <w:rPr>
          <w:spacing w:val="-2"/>
        </w:rPr>
        <w:t xml:space="preserve"> </w:t>
      </w:r>
      <w:r>
        <w:t>2)</w:t>
      </w:r>
      <w:r>
        <w:rPr>
          <w:spacing w:val="-3"/>
        </w:rPr>
        <w:t xml:space="preserve"> </w:t>
      </w:r>
      <w:r>
        <w:t>skala</w:t>
      </w:r>
      <w:r>
        <w:rPr>
          <w:spacing w:val="-3"/>
        </w:rPr>
        <w:t xml:space="preserve"> </w:t>
      </w:r>
      <w:r>
        <w:t>guttman,</w:t>
      </w:r>
      <w:r>
        <w:rPr>
          <w:spacing w:val="-3"/>
        </w:rPr>
        <w:t xml:space="preserve"> </w:t>
      </w:r>
      <w:r>
        <w:t>dan</w:t>
      </w:r>
    </w:p>
    <w:p w14:paraId="20DD89FC">
      <w:pPr>
        <w:pStyle w:val="5"/>
        <w:spacing w:before="1"/>
        <w:ind w:left="1286"/>
        <w:jc w:val="both"/>
      </w:pPr>
      <w:r>
        <w:t>3)</w:t>
      </w:r>
      <w:r>
        <w:rPr>
          <w:spacing w:val="-2"/>
        </w:rPr>
        <w:t xml:space="preserve"> </w:t>
      </w:r>
      <w:r>
        <w:t>skala</w:t>
      </w:r>
      <w:r>
        <w:rPr>
          <w:spacing w:val="-1"/>
        </w:rPr>
        <w:t xml:space="preserve"> </w:t>
      </w:r>
      <w:r>
        <w:rPr>
          <w:spacing w:val="-2"/>
        </w:rPr>
        <w:t>thurstone.</w:t>
      </w:r>
    </w:p>
    <w:p w14:paraId="499E85A6">
      <w:pPr>
        <w:pStyle w:val="5"/>
      </w:pPr>
    </w:p>
    <w:p w14:paraId="30C969FA">
      <w:pPr>
        <w:pStyle w:val="5"/>
        <w:spacing w:line="480" w:lineRule="auto"/>
        <w:ind w:left="1286" w:right="1337" w:firstLine="710"/>
        <w:jc w:val="both"/>
      </w:pPr>
      <w:r>
        <w:t>Dalam penelitian itu, peneliti menggunakan skala sikap likert yang akan digunakan untuk mengukur tingkat keaktifan peserta didik. Lembar observasi merupakan pedoman yang akan digunakan oleh observer ketika melakukan observasi</w:t>
      </w:r>
      <w:r>
        <w:rPr>
          <w:spacing w:val="-8"/>
        </w:rPr>
        <w:t xml:space="preserve"> </w:t>
      </w:r>
      <w:r>
        <w:t>selama</w:t>
      </w:r>
      <w:r>
        <w:rPr>
          <w:spacing w:val="-9"/>
        </w:rPr>
        <w:t xml:space="preserve"> </w:t>
      </w:r>
      <w:r>
        <w:t>proses</w:t>
      </w:r>
      <w:r>
        <w:rPr>
          <w:spacing w:val="-4"/>
        </w:rPr>
        <w:t xml:space="preserve"> </w:t>
      </w:r>
      <w:r>
        <w:t>pembelajaran.</w:t>
      </w:r>
      <w:r>
        <w:rPr>
          <w:spacing w:val="-6"/>
        </w:rPr>
        <w:t xml:space="preserve"> </w:t>
      </w:r>
      <w:r>
        <w:t>Lembar</w:t>
      </w:r>
      <w:r>
        <w:rPr>
          <w:spacing w:val="-7"/>
        </w:rPr>
        <w:t xml:space="preserve"> </w:t>
      </w:r>
      <w:r>
        <w:t>Observasi</w:t>
      </w:r>
      <w:r>
        <w:rPr>
          <w:spacing w:val="-3"/>
        </w:rPr>
        <w:t xml:space="preserve"> </w:t>
      </w:r>
      <w:r>
        <w:t>berisi</w:t>
      </w:r>
      <w:r>
        <w:rPr>
          <w:spacing w:val="-6"/>
        </w:rPr>
        <w:t xml:space="preserve"> </w:t>
      </w:r>
      <w:r>
        <w:t>daftar</w:t>
      </w:r>
      <w:r>
        <w:rPr>
          <w:spacing w:val="-7"/>
        </w:rPr>
        <w:t xml:space="preserve"> </w:t>
      </w:r>
      <w:r>
        <w:t>aspek</w:t>
      </w:r>
      <w:r>
        <w:rPr>
          <w:spacing w:val="-6"/>
        </w:rPr>
        <w:t xml:space="preserve"> </w:t>
      </w:r>
      <w:r>
        <w:t>yang</w:t>
      </w:r>
    </w:p>
    <w:p w14:paraId="785DEB24">
      <w:pPr>
        <w:pStyle w:val="5"/>
        <w:spacing w:after="0" w:line="480" w:lineRule="auto"/>
        <w:jc w:val="both"/>
        <w:sectPr>
          <w:pgSz w:w="11920" w:h="16860"/>
          <w:pgMar w:top="1600" w:right="425" w:bottom="280" w:left="992" w:header="715" w:footer="0" w:gutter="0"/>
          <w:cols w:space="720" w:num="1"/>
        </w:sectPr>
      </w:pPr>
    </w:p>
    <w:p w14:paraId="78CC7358">
      <w:pPr>
        <w:pStyle w:val="5"/>
        <w:spacing w:before="85" w:line="480" w:lineRule="auto"/>
        <w:ind w:left="1286" w:right="1331"/>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2021205</wp:posOffset>
            </wp:positionV>
            <wp:extent cx="4667250" cy="4591050"/>
            <wp:effectExtent l="0" t="0" r="0" b="0"/>
            <wp:wrapNone/>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4667249" cy="4591049"/>
                    </a:xfrm>
                    <a:prstGeom prst="rect">
                      <a:avLst/>
                    </a:prstGeom>
                  </pic:spPr>
                </pic:pic>
              </a:graphicData>
            </a:graphic>
          </wp:anchor>
        </w:drawing>
      </w:r>
      <w:r>
        <w:t>akan diamati oleh observer. Aspek yang akan diamati oleh observer adalah aktivitas belajar peserta didik selama proses pembelajaran dengan berbantuan video animasi canva pada mata pelajaran IPAS materi cerita tentang daerahku. Lembar</w:t>
      </w:r>
      <w:r>
        <w:rPr>
          <w:spacing w:val="-6"/>
        </w:rPr>
        <w:t xml:space="preserve"> </w:t>
      </w:r>
      <w:r>
        <w:t>observası aktivitas</w:t>
      </w:r>
      <w:r>
        <w:rPr>
          <w:spacing w:val="-4"/>
        </w:rPr>
        <w:t xml:space="preserve"> </w:t>
      </w:r>
      <w:r>
        <w:t>peserta</w:t>
      </w:r>
      <w:r>
        <w:rPr>
          <w:spacing w:val="-6"/>
        </w:rPr>
        <w:t xml:space="preserve"> </w:t>
      </w:r>
      <w:r>
        <w:t>didik</w:t>
      </w:r>
      <w:r>
        <w:rPr>
          <w:spacing w:val="-5"/>
        </w:rPr>
        <w:t xml:space="preserve"> </w:t>
      </w:r>
      <w:r>
        <w:t>diisi</w:t>
      </w:r>
      <w:r>
        <w:rPr>
          <w:spacing w:val="-3"/>
        </w:rPr>
        <w:t xml:space="preserve"> </w:t>
      </w:r>
      <w:r>
        <w:t>sesuai</w:t>
      </w:r>
      <w:r>
        <w:rPr>
          <w:spacing w:val="-3"/>
        </w:rPr>
        <w:t xml:space="preserve"> </w:t>
      </w:r>
      <w:r>
        <w:t>dengan</w:t>
      </w:r>
      <w:r>
        <w:rPr>
          <w:spacing w:val="-3"/>
        </w:rPr>
        <w:t xml:space="preserve"> </w:t>
      </w:r>
      <w:r>
        <w:t>tingkat</w:t>
      </w:r>
      <w:r>
        <w:rPr>
          <w:spacing w:val="-3"/>
        </w:rPr>
        <w:t xml:space="preserve"> </w:t>
      </w:r>
      <w:r>
        <w:t>aktivitas</w:t>
      </w:r>
      <w:r>
        <w:rPr>
          <w:spacing w:val="-4"/>
        </w:rPr>
        <w:t xml:space="preserve"> </w:t>
      </w:r>
      <w:r>
        <w:t>yang dilakukan</w:t>
      </w:r>
      <w:r>
        <w:rPr>
          <w:spacing w:val="-12"/>
        </w:rPr>
        <w:t xml:space="preserve"> </w:t>
      </w:r>
      <w:r>
        <w:t>oleh</w:t>
      </w:r>
      <w:r>
        <w:rPr>
          <w:spacing w:val="-13"/>
        </w:rPr>
        <w:t xml:space="preserve"> </w:t>
      </w:r>
      <w:r>
        <w:t>peserta</w:t>
      </w:r>
      <w:r>
        <w:rPr>
          <w:spacing w:val="-12"/>
        </w:rPr>
        <w:t xml:space="preserve"> </w:t>
      </w:r>
      <w:r>
        <w:t>didik</w:t>
      </w:r>
      <w:r>
        <w:rPr>
          <w:spacing w:val="-12"/>
        </w:rPr>
        <w:t xml:space="preserve"> </w:t>
      </w:r>
      <w:r>
        <w:t>ketika</w:t>
      </w:r>
      <w:r>
        <w:rPr>
          <w:spacing w:val="-12"/>
        </w:rPr>
        <w:t xml:space="preserve"> </w:t>
      </w:r>
      <w:r>
        <w:t>proses</w:t>
      </w:r>
      <w:r>
        <w:rPr>
          <w:spacing w:val="-11"/>
        </w:rPr>
        <w:t xml:space="preserve"> </w:t>
      </w:r>
      <w:r>
        <w:t>pembelajaran</w:t>
      </w:r>
      <w:r>
        <w:rPr>
          <w:spacing w:val="-10"/>
        </w:rPr>
        <w:t xml:space="preserve"> </w:t>
      </w:r>
      <w:r>
        <w:t>sedang</w:t>
      </w:r>
      <w:r>
        <w:rPr>
          <w:spacing w:val="-10"/>
        </w:rPr>
        <w:t xml:space="preserve"> </w:t>
      </w:r>
      <w:r>
        <w:t>berlangsung.</w:t>
      </w:r>
      <w:r>
        <w:rPr>
          <w:spacing w:val="-12"/>
        </w:rPr>
        <w:t xml:space="preserve"> </w:t>
      </w:r>
      <w:r>
        <w:t>Kisi-kisi instrumen observasi dapat dilihat pada tabel 3.1.</w:t>
      </w:r>
    </w:p>
    <w:p w14:paraId="6F1749C5">
      <w:pPr>
        <w:pStyle w:val="2"/>
        <w:ind w:left="1276"/>
      </w:pPr>
      <w:r>
        <w:t>Tabel</w:t>
      </w:r>
      <w:r>
        <w:rPr>
          <w:spacing w:val="-12"/>
        </w:rPr>
        <w:t xml:space="preserve"> </w:t>
      </w:r>
      <w:r>
        <w:t>3.1</w:t>
      </w:r>
      <w:r>
        <w:rPr>
          <w:spacing w:val="-10"/>
        </w:rPr>
        <w:t xml:space="preserve"> </w:t>
      </w:r>
      <w:r>
        <w:t>Kisi-Kisi</w:t>
      </w:r>
      <w:r>
        <w:rPr>
          <w:spacing w:val="-7"/>
        </w:rPr>
        <w:t xml:space="preserve"> </w:t>
      </w:r>
      <w:r>
        <w:t>Instrumen</w:t>
      </w:r>
      <w:r>
        <w:rPr>
          <w:spacing w:val="-9"/>
        </w:rPr>
        <w:t xml:space="preserve"> </w:t>
      </w:r>
      <w:r>
        <w:t>Observasi</w:t>
      </w:r>
      <w:r>
        <w:rPr>
          <w:spacing w:val="-8"/>
        </w:rPr>
        <w:t xml:space="preserve"> </w:t>
      </w:r>
      <w:r>
        <w:t>Keaktifan</w:t>
      </w:r>
      <w:r>
        <w:rPr>
          <w:spacing w:val="-10"/>
        </w:rPr>
        <w:t xml:space="preserve"> </w:t>
      </w:r>
      <w:r>
        <w:t>Belajar</w:t>
      </w:r>
      <w:r>
        <w:rPr>
          <w:spacing w:val="-13"/>
        </w:rPr>
        <w:t xml:space="preserve"> </w:t>
      </w:r>
      <w:r>
        <w:t>Peserta</w:t>
      </w:r>
      <w:r>
        <w:rPr>
          <w:spacing w:val="-8"/>
        </w:rPr>
        <w:t xml:space="preserve"> </w:t>
      </w:r>
      <w:r>
        <w:rPr>
          <w:spacing w:val="-2"/>
        </w:rPr>
        <w:t>Didik</w:t>
      </w:r>
    </w:p>
    <w:p w14:paraId="5B5EED98">
      <w:pPr>
        <w:pStyle w:val="5"/>
        <w:spacing w:before="50"/>
        <w:rPr>
          <w:b/>
          <w:sz w:val="20"/>
        </w:rPr>
      </w:pPr>
    </w:p>
    <w:tbl>
      <w:tblPr>
        <w:tblStyle w:val="4"/>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4820"/>
        <w:gridCol w:w="1092"/>
        <w:gridCol w:w="1382"/>
      </w:tblGrid>
      <w:tr w14:paraId="4D479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1CB458C9">
            <w:pPr>
              <w:pStyle w:val="9"/>
              <w:ind w:left="6" w:right="47"/>
              <w:rPr>
                <w:b/>
                <w:sz w:val="24"/>
              </w:rPr>
            </w:pPr>
            <w:r>
              <w:rPr>
                <w:b/>
                <w:spacing w:val="-5"/>
                <w:sz w:val="24"/>
              </w:rPr>
              <w:t>No.</w:t>
            </w:r>
          </w:p>
        </w:tc>
        <w:tc>
          <w:tcPr>
            <w:tcW w:w="4820" w:type="dxa"/>
          </w:tcPr>
          <w:p w14:paraId="212A7194">
            <w:pPr>
              <w:pStyle w:val="9"/>
              <w:ind w:left="7" w:right="46"/>
              <w:rPr>
                <w:b/>
                <w:sz w:val="24"/>
              </w:rPr>
            </w:pPr>
            <w:r>
              <w:rPr>
                <w:b/>
                <w:spacing w:val="-2"/>
                <w:sz w:val="24"/>
              </w:rPr>
              <w:t>Indikator</w:t>
            </w:r>
          </w:p>
        </w:tc>
        <w:tc>
          <w:tcPr>
            <w:tcW w:w="1092" w:type="dxa"/>
          </w:tcPr>
          <w:p w14:paraId="73C38103">
            <w:pPr>
              <w:pStyle w:val="9"/>
              <w:ind w:left="7" w:right="44"/>
              <w:rPr>
                <w:b/>
                <w:sz w:val="24"/>
              </w:rPr>
            </w:pPr>
            <w:r>
              <w:rPr>
                <w:b/>
                <w:spacing w:val="-4"/>
                <w:sz w:val="24"/>
              </w:rPr>
              <w:t>Soal</w:t>
            </w:r>
          </w:p>
        </w:tc>
        <w:tc>
          <w:tcPr>
            <w:tcW w:w="1382" w:type="dxa"/>
          </w:tcPr>
          <w:p w14:paraId="3365EF63">
            <w:pPr>
              <w:pStyle w:val="9"/>
              <w:ind w:right="37"/>
              <w:rPr>
                <w:b/>
                <w:sz w:val="24"/>
              </w:rPr>
            </w:pPr>
            <w:r>
              <w:rPr>
                <w:b/>
                <w:spacing w:val="-2"/>
                <w:sz w:val="24"/>
              </w:rPr>
              <w:t>Jumlah</w:t>
            </w:r>
          </w:p>
        </w:tc>
      </w:tr>
      <w:tr w14:paraId="7BBBA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6" w:type="dxa"/>
          </w:tcPr>
          <w:p w14:paraId="0C00D73D">
            <w:pPr>
              <w:pStyle w:val="9"/>
              <w:ind w:right="47"/>
              <w:rPr>
                <w:sz w:val="24"/>
              </w:rPr>
            </w:pPr>
            <w:r>
              <w:rPr>
                <w:spacing w:val="-5"/>
                <w:sz w:val="24"/>
              </w:rPr>
              <w:t>1.</w:t>
            </w:r>
          </w:p>
        </w:tc>
        <w:tc>
          <w:tcPr>
            <w:tcW w:w="4820" w:type="dxa"/>
          </w:tcPr>
          <w:p w14:paraId="1A4C8C23">
            <w:pPr>
              <w:pStyle w:val="9"/>
              <w:ind w:right="46"/>
              <w:rPr>
                <w:sz w:val="24"/>
              </w:rPr>
            </w:pPr>
            <w:r>
              <w:rPr>
                <w:sz w:val="24"/>
              </w:rPr>
              <w:t>Aktif</w:t>
            </w:r>
            <w:r>
              <w:rPr>
                <w:spacing w:val="-4"/>
                <w:sz w:val="24"/>
              </w:rPr>
              <w:t xml:space="preserve"> </w:t>
            </w:r>
            <w:r>
              <w:rPr>
                <w:sz w:val="24"/>
              </w:rPr>
              <w:t>memperhatikan</w:t>
            </w:r>
            <w:r>
              <w:rPr>
                <w:spacing w:val="-2"/>
                <w:sz w:val="24"/>
              </w:rPr>
              <w:t xml:space="preserve"> </w:t>
            </w:r>
            <w:r>
              <w:rPr>
                <w:sz w:val="24"/>
              </w:rPr>
              <w:t>penjelasan</w:t>
            </w:r>
            <w:r>
              <w:rPr>
                <w:spacing w:val="-1"/>
                <w:sz w:val="24"/>
              </w:rPr>
              <w:t xml:space="preserve"> </w:t>
            </w:r>
            <w:r>
              <w:rPr>
                <w:spacing w:val="-2"/>
                <w:sz w:val="24"/>
              </w:rPr>
              <w:t>pendidik</w:t>
            </w:r>
          </w:p>
        </w:tc>
        <w:tc>
          <w:tcPr>
            <w:tcW w:w="1092" w:type="dxa"/>
          </w:tcPr>
          <w:p w14:paraId="7A1A923E">
            <w:pPr>
              <w:pStyle w:val="9"/>
              <w:ind w:right="44"/>
              <w:rPr>
                <w:sz w:val="24"/>
              </w:rPr>
            </w:pPr>
            <w:r>
              <w:rPr>
                <w:spacing w:val="-5"/>
                <w:sz w:val="24"/>
              </w:rPr>
              <w:t>1,2</w:t>
            </w:r>
          </w:p>
        </w:tc>
        <w:tc>
          <w:tcPr>
            <w:tcW w:w="1382" w:type="dxa"/>
          </w:tcPr>
          <w:p w14:paraId="0766A08E">
            <w:pPr>
              <w:pStyle w:val="9"/>
              <w:ind w:left="3" w:right="37"/>
              <w:rPr>
                <w:sz w:val="24"/>
              </w:rPr>
            </w:pPr>
            <w:r>
              <w:rPr>
                <w:spacing w:val="-10"/>
                <w:sz w:val="24"/>
              </w:rPr>
              <w:t>2</w:t>
            </w:r>
          </w:p>
        </w:tc>
      </w:tr>
      <w:tr w14:paraId="23443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609858E3">
            <w:pPr>
              <w:pStyle w:val="9"/>
              <w:spacing w:line="270" w:lineRule="exact"/>
              <w:ind w:right="47"/>
              <w:rPr>
                <w:sz w:val="24"/>
              </w:rPr>
            </w:pPr>
            <w:r>
              <w:rPr>
                <w:spacing w:val="-5"/>
                <w:sz w:val="24"/>
              </w:rPr>
              <w:t>2.</w:t>
            </w:r>
          </w:p>
        </w:tc>
        <w:tc>
          <w:tcPr>
            <w:tcW w:w="4820" w:type="dxa"/>
          </w:tcPr>
          <w:p w14:paraId="441DA5C3">
            <w:pPr>
              <w:pStyle w:val="9"/>
              <w:spacing w:line="270" w:lineRule="exact"/>
              <w:ind w:left="7" w:right="46"/>
              <w:rPr>
                <w:sz w:val="24"/>
              </w:rPr>
            </w:pPr>
            <w:r>
              <w:rPr>
                <w:sz w:val="24"/>
              </w:rPr>
              <w:t>Aktif</w:t>
            </w:r>
            <w:r>
              <w:rPr>
                <w:spacing w:val="-4"/>
                <w:sz w:val="24"/>
              </w:rPr>
              <w:t xml:space="preserve"> </w:t>
            </w:r>
            <w:r>
              <w:rPr>
                <w:sz w:val="24"/>
              </w:rPr>
              <w:t>berdiskusi</w:t>
            </w:r>
            <w:r>
              <w:rPr>
                <w:spacing w:val="-1"/>
                <w:sz w:val="24"/>
              </w:rPr>
              <w:t xml:space="preserve"> </w:t>
            </w:r>
            <w:r>
              <w:rPr>
                <w:sz w:val="24"/>
              </w:rPr>
              <w:t>dengan</w:t>
            </w:r>
            <w:r>
              <w:rPr>
                <w:spacing w:val="1"/>
                <w:sz w:val="24"/>
              </w:rPr>
              <w:t xml:space="preserve"> </w:t>
            </w:r>
            <w:r>
              <w:rPr>
                <w:spacing w:val="-2"/>
                <w:sz w:val="24"/>
              </w:rPr>
              <w:t>kelompoknya</w:t>
            </w:r>
          </w:p>
        </w:tc>
        <w:tc>
          <w:tcPr>
            <w:tcW w:w="1092" w:type="dxa"/>
          </w:tcPr>
          <w:p w14:paraId="6BE28A66">
            <w:pPr>
              <w:pStyle w:val="9"/>
              <w:spacing w:line="270" w:lineRule="exact"/>
              <w:ind w:right="44"/>
              <w:rPr>
                <w:sz w:val="24"/>
              </w:rPr>
            </w:pPr>
            <w:r>
              <w:rPr>
                <w:spacing w:val="-5"/>
                <w:sz w:val="24"/>
              </w:rPr>
              <w:t>3,4</w:t>
            </w:r>
          </w:p>
        </w:tc>
        <w:tc>
          <w:tcPr>
            <w:tcW w:w="1382" w:type="dxa"/>
          </w:tcPr>
          <w:p w14:paraId="7726B042">
            <w:pPr>
              <w:pStyle w:val="9"/>
              <w:spacing w:line="270" w:lineRule="exact"/>
              <w:ind w:left="3" w:right="37"/>
              <w:rPr>
                <w:sz w:val="24"/>
              </w:rPr>
            </w:pPr>
            <w:r>
              <w:rPr>
                <w:spacing w:val="-10"/>
                <w:sz w:val="24"/>
              </w:rPr>
              <w:t>2</w:t>
            </w:r>
          </w:p>
        </w:tc>
      </w:tr>
      <w:tr w14:paraId="101B6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6" w:type="dxa"/>
          </w:tcPr>
          <w:p w14:paraId="6C62DF21">
            <w:pPr>
              <w:pStyle w:val="9"/>
              <w:ind w:right="47"/>
              <w:rPr>
                <w:sz w:val="24"/>
              </w:rPr>
            </w:pPr>
            <w:r>
              <w:rPr>
                <w:spacing w:val="-5"/>
                <w:sz w:val="24"/>
              </w:rPr>
              <w:t>3.</w:t>
            </w:r>
          </w:p>
        </w:tc>
        <w:tc>
          <w:tcPr>
            <w:tcW w:w="4820" w:type="dxa"/>
          </w:tcPr>
          <w:p w14:paraId="06070D08">
            <w:pPr>
              <w:pStyle w:val="9"/>
              <w:ind w:left="3" w:right="46"/>
              <w:rPr>
                <w:sz w:val="24"/>
              </w:rPr>
            </w:pPr>
            <w:r>
              <w:rPr>
                <w:sz w:val="24"/>
              </w:rPr>
              <w:t>Aktif</w:t>
            </w:r>
            <w:r>
              <w:rPr>
                <w:spacing w:val="-3"/>
                <w:sz w:val="24"/>
              </w:rPr>
              <w:t xml:space="preserve"> </w:t>
            </w:r>
            <w:r>
              <w:rPr>
                <w:sz w:val="24"/>
              </w:rPr>
              <w:t>bertanya</w:t>
            </w:r>
            <w:r>
              <w:rPr>
                <w:spacing w:val="-5"/>
                <w:sz w:val="24"/>
              </w:rPr>
              <w:t xml:space="preserve"> </w:t>
            </w:r>
            <w:r>
              <w:rPr>
                <w:sz w:val="24"/>
              </w:rPr>
              <w:t>dan</w:t>
            </w:r>
            <w:r>
              <w:rPr>
                <w:spacing w:val="-4"/>
                <w:sz w:val="24"/>
              </w:rPr>
              <w:t xml:space="preserve"> </w:t>
            </w:r>
            <w:r>
              <w:rPr>
                <w:sz w:val="24"/>
              </w:rPr>
              <w:t>menjawab</w:t>
            </w:r>
            <w:r>
              <w:rPr>
                <w:spacing w:val="-1"/>
                <w:sz w:val="24"/>
              </w:rPr>
              <w:t xml:space="preserve"> </w:t>
            </w:r>
            <w:r>
              <w:rPr>
                <w:sz w:val="24"/>
              </w:rPr>
              <w:t xml:space="preserve">pertanyaan </w:t>
            </w:r>
            <w:r>
              <w:rPr>
                <w:spacing w:val="-4"/>
                <w:sz w:val="24"/>
              </w:rPr>
              <w:t>dari</w:t>
            </w:r>
          </w:p>
          <w:p w14:paraId="768CA386">
            <w:pPr>
              <w:pStyle w:val="9"/>
              <w:spacing w:before="139" w:line="240" w:lineRule="auto"/>
              <w:ind w:left="13" w:right="46"/>
              <w:rPr>
                <w:sz w:val="24"/>
              </w:rPr>
            </w:pPr>
            <w:r>
              <w:rPr>
                <w:sz w:val="24"/>
              </w:rPr>
              <w:t>pendidik</w:t>
            </w:r>
            <w:r>
              <w:rPr>
                <w:spacing w:val="-3"/>
                <w:sz w:val="24"/>
              </w:rPr>
              <w:t xml:space="preserve"> </w:t>
            </w:r>
            <w:r>
              <w:rPr>
                <w:sz w:val="24"/>
              </w:rPr>
              <w:t xml:space="preserve">maupun </w:t>
            </w:r>
            <w:r>
              <w:rPr>
                <w:spacing w:val="-4"/>
                <w:sz w:val="24"/>
              </w:rPr>
              <w:t>teman</w:t>
            </w:r>
          </w:p>
        </w:tc>
        <w:tc>
          <w:tcPr>
            <w:tcW w:w="1092" w:type="dxa"/>
          </w:tcPr>
          <w:p w14:paraId="658B7D7A">
            <w:pPr>
              <w:pStyle w:val="9"/>
              <w:ind w:right="44"/>
              <w:rPr>
                <w:sz w:val="24"/>
              </w:rPr>
            </w:pPr>
            <w:r>
              <w:rPr>
                <w:spacing w:val="-5"/>
                <w:sz w:val="24"/>
              </w:rPr>
              <w:t>5,6</w:t>
            </w:r>
          </w:p>
        </w:tc>
        <w:tc>
          <w:tcPr>
            <w:tcW w:w="1382" w:type="dxa"/>
          </w:tcPr>
          <w:p w14:paraId="373C4CA9">
            <w:pPr>
              <w:pStyle w:val="9"/>
              <w:ind w:left="3" w:right="37"/>
              <w:rPr>
                <w:sz w:val="24"/>
              </w:rPr>
            </w:pPr>
            <w:r>
              <w:rPr>
                <w:spacing w:val="-10"/>
                <w:sz w:val="24"/>
              </w:rPr>
              <w:t>2</w:t>
            </w:r>
          </w:p>
        </w:tc>
      </w:tr>
      <w:tr w14:paraId="4D7BD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6" w:type="dxa"/>
          </w:tcPr>
          <w:p w14:paraId="07873395">
            <w:pPr>
              <w:pStyle w:val="9"/>
              <w:ind w:right="47"/>
              <w:rPr>
                <w:sz w:val="24"/>
              </w:rPr>
            </w:pPr>
            <w:r>
              <w:rPr>
                <w:spacing w:val="-5"/>
                <w:sz w:val="24"/>
              </w:rPr>
              <w:t>4.</w:t>
            </w:r>
          </w:p>
        </w:tc>
        <w:tc>
          <w:tcPr>
            <w:tcW w:w="4820" w:type="dxa"/>
          </w:tcPr>
          <w:p w14:paraId="01F5B713">
            <w:pPr>
              <w:pStyle w:val="9"/>
              <w:ind w:left="4" w:right="46"/>
              <w:rPr>
                <w:sz w:val="24"/>
              </w:rPr>
            </w:pPr>
            <w:r>
              <w:rPr>
                <w:sz w:val="24"/>
              </w:rPr>
              <w:t>Aktif</w:t>
            </w:r>
            <w:r>
              <w:rPr>
                <w:spacing w:val="-4"/>
                <w:sz w:val="24"/>
              </w:rPr>
              <w:t xml:space="preserve"> </w:t>
            </w:r>
            <w:r>
              <w:rPr>
                <w:sz w:val="24"/>
              </w:rPr>
              <w:t>dalam</w:t>
            </w:r>
            <w:r>
              <w:rPr>
                <w:spacing w:val="-1"/>
                <w:sz w:val="24"/>
              </w:rPr>
              <w:t xml:space="preserve"> </w:t>
            </w:r>
            <w:r>
              <w:rPr>
                <w:sz w:val="24"/>
              </w:rPr>
              <w:t>kegiatan</w:t>
            </w:r>
            <w:r>
              <w:rPr>
                <w:spacing w:val="-1"/>
                <w:sz w:val="24"/>
              </w:rPr>
              <w:t xml:space="preserve"> </w:t>
            </w:r>
            <w:r>
              <w:rPr>
                <w:spacing w:val="-2"/>
                <w:sz w:val="24"/>
              </w:rPr>
              <w:t>kelompok</w:t>
            </w:r>
          </w:p>
        </w:tc>
        <w:tc>
          <w:tcPr>
            <w:tcW w:w="1092" w:type="dxa"/>
          </w:tcPr>
          <w:p w14:paraId="1BE66B84">
            <w:pPr>
              <w:pStyle w:val="9"/>
              <w:ind w:right="44"/>
              <w:rPr>
                <w:sz w:val="24"/>
              </w:rPr>
            </w:pPr>
            <w:r>
              <w:rPr>
                <w:spacing w:val="-5"/>
                <w:sz w:val="24"/>
              </w:rPr>
              <w:t>7,8</w:t>
            </w:r>
          </w:p>
        </w:tc>
        <w:tc>
          <w:tcPr>
            <w:tcW w:w="1382" w:type="dxa"/>
          </w:tcPr>
          <w:p w14:paraId="4F53EEC4">
            <w:pPr>
              <w:pStyle w:val="9"/>
              <w:ind w:left="3" w:right="37"/>
              <w:rPr>
                <w:sz w:val="24"/>
              </w:rPr>
            </w:pPr>
            <w:r>
              <w:rPr>
                <w:spacing w:val="-10"/>
                <w:sz w:val="24"/>
              </w:rPr>
              <w:t>2</w:t>
            </w:r>
          </w:p>
        </w:tc>
      </w:tr>
      <w:tr w14:paraId="0E78D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6" w:type="dxa"/>
          </w:tcPr>
          <w:p w14:paraId="39ADBDA8">
            <w:pPr>
              <w:pStyle w:val="9"/>
              <w:spacing w:line="275" w:lineRule="exact"/>
              <w:ind w:right="47"/>
              <w:rPr>
                <w:sz w:val="24"/>
              </w:rPr>
            </w:pPr>
            <w:r>
              <w:rPr>
                <w:spacing w:val="-5"/>
                <w:sz w:val="24"/>
              </w:rPr>
              <w:t>5.</w:t>
            </w:r>
          </w:p>
        </w:tc>
        <w:tc>
          <w:tcPr>
            <w:tcW w:w="4820" w:type="dxa"/>
          </w:tcPr>
          <w:p w14:paraId="0CA7BEF6">
            <w:pPr>
              <w:pStyle w:val="9"/>
              <w:spacing w:line="275" w:lineRule="exact"/>
              <w:ind w:left="4" w:right="46"/>
              <w:rPr>
                <w:sz w:val="24"/>
              </w:rPr>
            </w:pPr>
            <w:r>
              <w:rPr>
                <w:sz w:val="24"/>
              </w:rPr>
              <w:t>Aktif</w:t>
            </w:r>
            <w:r>
              <w:rPr>
                <w:spacing w:val="-4"/>
                <w:sz w:val="24"/>
              </w:rPr>
              <w:t xml:space="preserve"> </w:t>
            </w:r>
            <w:r>
              <w:rPr>
                <w:sz w:val="24"/>
              </w:rPr>
              <w:t>dalam</w:t>
            </w:r>
            <w:r>
              <w:rPr>
                <w:spacing w:val="-1"/>
                <w:sz w:val="24"/>
              </w:rPr>
              <w:t xml:space="preserve"> </w:t>
            </w:r>
            <w:r>
              <w:rPr>
                <w:sz w:val="24"/>
              </w:rPr>
              <w:t>proses</w:t>
            </w:r>
            <w:r>
              <w:rPr>
                <w:spacing w:val="-3"/>
                <w:sz w:val="24"/>
              </w:rPr>
              <w:t xml:space="preserve"> </w:t>
            </w:r>
            <w:r>
              <w:rPr>
                <w:spacing w:val="-2"/>
                <w:sz w:val="24"/>
              </w:rPr>
              <w:t>pembelajaran</w:t>
            </w:r>
          </w:p>
        </w:tc>
        <w:tc>
          <w:tcPr>
            <w:tcW w:w="1092" w:type="dxa"/>
          </w:tcPr>
          <w:p w14:paraId="75AD252D">
            <w:pPr>
              <w:pStyle w:val="9"/>
              <w:spacing w:line="275" w:lineRule="exact"/>
              <w:ind w:right="44"/>
              <w:rPr>
                <w:sz w:val="24"/>
              </w:rPr>
            </w:pPr>
            <w:r>
              <w:rPr>
                <w:spacing w:val="-4"/>
                <w:sz w:val="24"/>
              </w:rPr>
              <w:t>9,10</w:t>
            </w:r>
          </w:p>
        </w:tc>
        <w:tc>
          <w:tcPr>
            <w:tcW w:w="1382" w:type="dxa"/>
          </w:tcPr>
          <w:p w14:paraId="2137D242">
            <w:pPr>
              <w:pStyle w:val="9"/>
              <w:spacing w:line="275" w:lineRule="exact"/>
              <w:ind w:left="3" w:right="37"/>
              <w:rPr>
                <w:sz w:val="24"/>
              </w:rPr>
            </w:pPr>
            <w:r>
              <w:rPr>
                <w:spacing w:val="-10"/>
                <w:sz w:val="24"/>
              </w:rPr>
              <w:t>2</w:t>
            </w:r>
          </w:p>
        </w:tc>
      </w:tr>
    </w:tbl>
    <w:p w14:paraId="0CCECB70">
      <w:pPr>
        <w:pStyle w:val="5"/>
        <w:spacing w:before="4"/>
        <w:rPr>
          <w:b/>
        </w:rPr>
      </w:pPr>
    </w:p>
    <w:p w14:paraId="7F71C5DD">
      <w:pPr>
        <w:pStyle w:val="2"/>
        <w:numPr>
          <w:ilvl w:val="0"/>
          <w:numId w:val="5"/>
        </w:numPr>
        <w:tabs>
          <w:tab w:val="left" w:pos="1645"/>
        </w:tabs>
        <w:spacing w:before="1" w:after="0" w:line="240" w:lineRule="auto"/>
        <w:ind w:left="1645" w:right="0" w:hanging="359"/>
        <w:jc w:val="left"/>
      </w:pPr>
      <w:r>
        <w:t>Lembar</w:t>
      </w:r>
      <w:r>
        <w:rPr>
          <w:spacing w:val="-8"/>
        </w:rPr>
        <w:t xml:space="preserve"> </w:t>
      </w:r>
      <w:r>
        <w:t>Observasi</w:t>
      </w:r>
      <w:r>
        <w:rPr>
          <w:spacing w:val="-3"/>
        </w:rPr>
        <w:t xml:space="preserve"> </w:t>
      </w:r>
      <w:r>
        <w:rPr>
          <w:spacing w:val="-2"/>
        </w:rPr>
        <w:t>Pendidik.</w:t>
      </w:r>
    </w:p>
    <w:p w14:paraId="684F2682">
      <w:pPr>
        <w:pStyle w:val="5"/>
        <w:rPr>
          <w:b/>
        </w:rPr>
      </w:pPr>
    </w:p>
    <w:p w14:paraId="12059B3A">
      <w:pPr>
        <w:pStyle w:val="5"/>
        <w:spacing w:line="480" w:lineRule="auto"/>
        <w:ind w:left="1286" w:right="1343" w:firstLine="710"/>
        <w:jc w:val="both"/>
      </w:pPr>
      <w:r>
        <w:t>Lembar observasi pendidik ini digunakan untuk memperoleh data tentang aktivitas pendidik ketika melakukan pembelajaran di kelas. Lembar observasi pendidik akan digunakan pada setiap pertemuan pembelajaran yang akan diamati oleh observer dan hanya sebagai pelengkap dalam penelitian ini saja.</w:t>
      </w:r>
    </w:p>
    <w:p w14:paraId="34151CE7">
      <w:pPr>
        <w:pStyle w:val="2"/>
        <w:ind w:left="2733"/>
      </w:pPr>
      <w:r>
        <w:t>Tabel</w:t>
      </w:r>
      <w:r>
        <w:rPr>
          <w:spacing w:val="-15"/>
        </w:rPr>
        <w:t xml:space="preserve"> </w:t>
      </w:r>
      <w:r>
        <w:t>3.2</w:t>
      </w:r>
      <w:r>
        <w:rPr>
          <w:spacing w:val="42"/>
        </w:rPr>
        <w:t xml:space="preserve"> </w:t>
      </w:r>
      <w:r>
        <w:t>Kisi-Kisi</w:t>
      </w:r>
      <w:r>
        <w:rPr>
          <w:spacing w:val="-7"/>
        </w:rPr>
        <w:t xml:space="preserve"> </w:t>
      </w:r>
      <w:r>
        <w:t>Intrumen</w:t>
      </w:r>
      <w:r>
        <w:rPr>
          <w:spacing w:val="-15"/>
        </w:rPr>
        <w:t xml:space="preserve"> </w:t>
      </w:r>
      <w:r>
        <w:t>Aktivitas</w:t>
      </w:r>
      <w:r>
        <w:rPr>
          <w:spacing w:val="-10"/>
        </w:rPr>
        <w:t xml:space="preserve"> </w:t>
      </w:r>
      <w:r>
        <w:rPr>
          <w:spacing w:val="-2"/>
        </w:rPr>
        <w:t>Pendidik</w:t>
      </w:r>
    </w:p>
    <w:p w14:paraId="6757812A">
      <w:pPr>
        <w:pStyle w:val="5"/>
        <w:spacing w:before="47"/>
        <w:rPr>
          <w:b/>
          <w:sz w:val="20"/>
        </w:rPr>
      </w:pPr>
    </w:p>
    <w:tbl>
      <w:tblPr>
        <w:tblStyle w:val="4"/>
        <w:tblW w:w="0" w:type="auto"/>
        <w:tblInd w:w="1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465"/>
        <w:gridCol w:w="2140"/>
        <w:gridCol w:w="1419"/>
      </w:tblGrid>
      <w:tr w14:paraId="42DAE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714214C8">
            <w:pPr>
              <w:pStyle w:val="9"/>
              <w:ind w:left="6" w:right="45"/>
              <w:rPr>
                <w:b/>
                <w:sz w:val="24"/>
              </w:rPr>
            </w:pPr>
            <w:r>
              <w:rPr>
                <w:b/>
                <w:spacing w:val="-5"/>
                <w:sz w:val="24"/>
              </w:rPr>
              <w:t>No.</w:t>
            </w:r>
          </w:p>
        </w:tc>
        <w:tc>
          <w:tcPr>
            <w:tcW w:w="3465" w:type="dxa"/>
          </w:tcPr>
          <w:p w14:paraId="37450C05">
            <w:pPr>
              <w:pStyle w:val="9"/>
              <w:ind w:left="1094"/>
              <w:jc w:val="left"/>
              <w:rPr>
                <w:b/>
                <w:sz w:val="24"/>
              </w:rPr>
            </w:pPr>
            <w:r>
              <w:rPr>
                <w:b/>
                <w:spacing w:val="-2"/>
                <w:sz w:val="24"/>
              </w:rPr>
              <w:t>Keterangan</w:t>
            </w:r>
          </w:p>
        </w:tc>
        <w:tc>
          <w:tcPr>
            <w:tcW w:w="2140" w:type="dxa"/>
          </w:tcPr>
          <w:p w14:paraId="2B428EF5">
            <w:pPr>
              <w:pStyle w:val="9"/>
              <w:ind w:right="48"/>
              <w:rPr>
                <w:b/>
                <w:sz w:val="24"/>
              </w:rPr>
            </w:pPr>
            <w:r>
              <w:rPr>
                <w:b/>
                <w:spacing w:val="-4"/>
                <w:sz w:val="24"/>
              </w:rPr>
              <w:t>Soal</w:t>
            </w:r>
          </w:p>
        </w:tc>
        <w:tc>
          <w:tcPr>
            <w:tcW w:w="1419" w:type="dxa"/>
          </w:tcPr>
          <w:p w14:paraId="43265EC3">
            <w:pPr>
              <w:pStyle w:val="9"/>
              <w:ind w:right="47"/>
              <w:rPr>
                <w:b/>
                <w:sz w:val="24"/>
              </w:rPr>
            </w:pPr>
            <w:r>
              <w:rPr>
                <w:b/>
                <w:spacing w:val="-2"/>
                <w:sz w:val="24"/>
              </w:rPr>
              <w:t>Jumlah</w:t>
            </w:r>
          </w:p>
        </w:tc>
      </w:tr>
      <w:tr w14:paraId="4B324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34" w:type="dxa"/>
          </w:tcPr>
          <w:p w14:paraId="2450217F">
            <w:pPr>
              <w:pStyle w:val="9"/>
              <w:ind w:right="45"/>
              <w:rPr>
                <w:sz w:val="24"/>
              </w:rPr>
            </w:pPr>
            <w:r>
              <w:rPr>
                <w:spacing w:val="-5"/>
                <w:sz w:val="24"/>
              </w:rPr>
              <w:t>1.</w:t>
            </w:r>
          </w:p>
        </w:tc>
        <w:tc>
          <w:tcPr>
            <w:tcW w:w="3465" w:type="dxa"/>
          </w:tcPr>
          <w:p w14:paraId="657A278A">
            <w:pPr>
              <w:pStyle w:val="9"/>
              <w:ind w:left="112"/>
              <w:jc w:val="left"/>
              <w:rPr>
                <w:sz w:val="24"/>
              </w:rPr>
            </w:pPr>
            <w:r>
              <w:rPr>
                <w:spacing w:val="-2"/>
                <w:sz w:val="24"/>
              </w:rPr>
              <w:t>Persiapan</w:t>
            </w:r>
          </w:p>
        </w:tc>
        <w:tc>
          <w:tcPr>
            <w:tcW w:w="2140" w:type="dxa"/>
          </w:tcPr>
          <w:p w14:paraId="77378AE1">
            <w:pPr>
              <w:pStyle w:val="9"/>
              <w:ind w:left="11" w:right="48"/>
              <w:rPr>
                <w:sz w:val="24"/>
              </w:rPr>
            </w:pPr>
            <w:r>
              <w:rPr>
                <w:sz w:val="24"/>
              </w:rPr>
              <w:t xml:space="preserve">1, 2, 3, </w:t>
            </w:r>
            <w:r>
              <w:rPr>
                <w:spacing w:val="-10"/>
                <w:sz w:val="24"/>
              </w:rPr>
              <w:t>4</w:t>
            </w:r>
          </w:p>
        </w:tc>
        <w:tc>
          <w:tcPr>
            <w:tcW w:w="1419" w:type="dxa"/>
          </w:tcPr>
          <w:p w14:paraId="0293E1A1">
            <w:pPr>
              <w:pStyle w:val="9"/>
              <w:ind w:left="7" w:right="47"/>
              <w:rPr>
                <w:sz w:val="24"/>
              </w:rPr>
            </w:pPr>
            <w:r>
              <w:rPr>
                <w:spacing w:val="-10"/>
                <w:sz w:val="24"/>
              </w:rPr>
              <w:t>4</w:t>
            </w:r>
          </w:p>
        </w:tc>
      </w:tr>
      <w:tr w14:paraId="7DB67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70B89C4D">
            <w:pPr>
              <w:pStyle w:val="9"/>
              <w:spacing w:line="275" w:lineRule="exact"/>
              <w:ind w:right="45"/>
              <w:rPr>
                <w:sz w:val="24"/>
              </w:rPr>
            </w:pPr>
            <w:r>
              <w:rPr>
                <w:spacing w:val="-5"/>
                <w:sz w:val="24"/>
              </w:rPr>
              <w:t>2.</w:t>
            </w:r>
          </w:p>
        </w:tc>
        <w:tc>
          <w:tcPr>
            <w:tcW w:w="3465" w:type="dxa"/>
          </w:tcPr>
          <w:p w14:paraId="5C5B0E34">
            <w:pPr>
              <w:pStyle w:val="9"/>
              <w:spacing w:line="275" w:lineRule="exact"/>
              <w:ind w:left="112"/>
              <w:jc w:val="left"/>
              <w:rPr>
                <w:sz w:val="24"/>
              </w:rPr>
            </w:pPr>
            <w:r>
              <w:rPr>
                <w:sz w:val="24"/>
              </w:rPr>
              <w:t>Penyajian</w:t>
            </w:r>
            <w:r>
              <w:rPr>
                <w:spacing w:val="-5"/>
                <w:sz w:val="24"/>
              </w:rPr>
              <w:t xml:space="preserve"> </w:t>
            </w:r>
            <w:r>
              <w:rPr>
                <w:spacing w:val="-2"/>
                <w:sz w:val="24"/>
              </w:rPr>
              <w:t>materi</w:t>
            </w:r>
          </w:p>
        </w:tc>
        <w:tc>
          <w:tcPr>
            <w:tcW w:w="2140" w:type="dxa"/>
          </w:tcPr>
          <w:p w14:paraId="378B37B5">
            <w:pPr>
              <w:pStyle w:val="9"/>
              <w:spacing w:line="275" w:lineRule="exact"/>
              <w:ind w:right="48"/>
              <w:rPr>
                <w:sz w:val="24"/>
              </w:rPr>
            </w:pPr>
            <w:r>
              <w:rPr>
                <w:sz w:val="24"/>
              </w:rPr>
              <w:t xml:space="preserve">5, 6, 7, 8, 9, 10, </w:t>
            </w:r>
            <w:r>
              <w:rPr>
                <w:spacing w:val="-5"/>
                <w:sz w:val="24"/>
              </w:rPr>
              <w:t>11</w:t>
            </w:r>
          </w:p>
        </w:tc>
        <w:tc>
          <w:tcPr>
            <w:tcW w:w="1419" w:type="dxa"/>
          </w:tcPr>
          <w:p w14:paraId="02C45039">
            <w:pPr>
              <w:pStyle w:val="9"/>
              <w:spacing w:line="275" w:lineRule="exact"/>
              <w:ind w:left="7" w:right="47"/>
              <w:rPr>
                <w:sz w:val="24"/>
              </w:rPr>
            </w:pPr>
            <w:r>
              <w:rPr>
                <w:spacing w:val="-10"/>
                <w:sz w:val="24"/>
              </w:rPr>
              <w:t>7</w:t>
            </w:r>
          </w:p>
        </w:tc>
      </w:tr>
      <w:tr w14:paraId="3B3A1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089799A3">
            <w:pPr>
              <w:pStyle w:val="9"/>
              <w:ind w:right="45"/>
              <w:rPr>
                <w:sz w:val="24"/>
              </w:rPr>
            </w:pPr>
            <w:r>
              <w:rPr>
                <w:spacing w:val="-5"/>
                <w:sz w:val="24"/>
              </w:rPr>
              <w:t>3.</w:t>
            </w:r>
          </w:p>
        </w:tc>
        <w:tc>
          <w:tcPr>
            <w:tcW w:w="3465" w:type="dxa"/>
          </w:tcPr>
          <w:p w14:paraId="3BADA804">
            <w:pPr>
              <w:pStyle w:val="9"/>
              <w:ind w:left="112"/>
              <w:jc w:val="left"/>
              <w:rPr>
                <w:sz w:val="24"/>
              </w:rPr>
            </w:pPr>
            <w:r>
              <w:rPr>
                <w:sz w:val="24"/>
              </w:rPr>
              <w:t>Penerapan</w:t>
            </w:r>
            <w:r>
              <w:rPr>
                <w:spacing w:val="-3"/>
                <w:sz w:val="24"/>
              </w:rPr>
              <w:t xml:space="preserve"> </w:t>
            </w:r>
            <w:r>
              <w:rPr>
                <w:sz w:val="24"/>
              </w:rPr>
              <w:t>model</w:t>
            </w:r>
            <w:r>
              <w:rPr>
                <w:spacing w:val="-5"/>
                <w:sz w:val="24"/>
              </w:rPr>
              <w:t xml:space="preserve"> </w:t>
            </w:r>
            <w:r>
              <w:rPr>
                <w:spacing w:val="-2"/>
                <w:sz w:val="24"/>
              </w:rPr>
              <w:t>pembelajaran</w:t>
            </w:r>
          </w:p>
        </w:tc>
        <w:tc>
          <w:tcPr>
            <w:tcW w:w="2140" w:type="dxa"/>
          </w:tcPr>
          <w:p w14:paraId="58D7006D">
            <w:pPr>
              <w:pStyle w:val="9"/>
              <w:ind w:left="560"/>
              <w:jc w:val="left"/>
              <w:rPr>
                <w:sz w:val="24"/>
              </w:rPr>
            </w:pPr>
            <w:r>
              <w:rPr>
                <w:sz w:val="24"/>
              </w:rPr>
              <w:t xml:space="preserve">12. 13, </w:t>
            </w:r>
            <w:r>
              <w:rPr>
                <w:spacing w:val="-5"/>
                <w:sz w:val="24"/>
              </w:rPr>
              <w:t>14</w:t>
            </w:r>
          </w:p>
        </w:tc>
        <w:tc>
          <w:tcPr>
            <w:tcW w:w="1419" w:type="dxa"/>
          </w:tcPr>
          <w:p w14:paraId="3AB35529">
            <w:pPr>
              <w:pStyle w:val="9"/>
              <w:ind w:left="7" w:right="47"/>
              <w:rPr>
                <w:sz w:val="24"/>
              </w:rPr>
            </w:pPr>
            <w:r>
              <w:rPr>
                <w:spacing w:val="-10"/>
                <w:sz w:val="24"/>
              </w:rPr>
              <w:t>3</w:t>
            </w:r>
          </w:p>
        </w:tc>
      </w:tr>
      <w:tr w14:paraId="7EF7A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3D4B2A3E">
            <w:pPr>
              <w:pStyle w:val="9"/>
              <w:ind w:right="45"/>
              <w:rPr>
                <w:sz w:val="24"/>
              </w:rPr>
            </w:pPr>
            <w:r>
              <w:rPr>
                <w:spacing w:val="-5"/>
                <w:sz w:val="24"/>
              </w:rPr>
              <w:t>4.</w:t>
            </w:r>
          </w:p>
        </w:tc>
        <w:tc>
          <w:tcPr>
            <w:tcW w:w="3465" w:type="dxa"/>
          </w:tcPr>
          <w:p w14:paraId="0C8D1652">
            <w:pPr>
              <w:pStyle w:val="9"/>
              <w:ind w:left="112"/>
              <w:jc w:val="left"/>
              <w:rPr>
                <w:sz w:val="24"/>
              </w:rPr>
            </w:pPr>
            <w:r>
              <w:rPr>
                <w:sz w:val="24"/>
              </w:rPr>
              <w:t>Penggunaan</w:t>
            </w:r>
            <w:r>
              <w:rPr>
                <w:spacing w:val="-4"/>
                <w:sz w:val="24"/>
              </w:rPr>
              <w:t xml:space="preserve"> </w:t>
            </w:r>
            <w:r>
              <w:rPr>
                <w:sz w:val="24"/>
              </w:rPr>
              <w:t>media</w:t>
            </w:r>
            <w:r>
              <w:rPr>
                <w:spacing w:val="-2"/>
                <w:sz w:val="24"/>
              </w:rPr>
              <w:t xml:space="preserve"> pembelajaran</w:t>
            </w:r>
          </w:p>
        </w:tc>
        <w:tc>
          <w:tcPr>
            <w:tcW w:w="2140" w:type="dxa"/>
          </w:tcPr>
          <w:p w14:paraId="7A464D79">
            <w:pPr>
              <w:pStyle w:val="9"/>
              <w:ind w:left="1" w:right="48"/>
              <w:rPr>
                <w:sz w:val="24"/>
              </w:rPr>
            </w:pPr>
            <w:r>
              <w:rPr>
                <w:sz w:val="24"/>
              </w:rPr>
              <w:t xml:space="preserve">15, 16, </w:t>
            </w:r>
            <w:r>
              <w:rPr>
                <w:spacing w:val="-5"/>
                <w:sz w:val="24"/>
              </w:rPr>
              <w:t>17</w:t>
            </w:r>
          </w:p>
        </w:tc>
        <w:tc>
          <w:tcPr>
            <w:tcW w:w="1419" w:type="dxa"/>
          </w:tcPr>
          <w:p w14:paraId="1A9B7AA1">
            <w:pPr>
              <w:pStyle w:val="9"/>
              <w:ind w:left="7" w:right="47"/>
              <w:rPr>
                <w:sz w:val="24"/>
              </w:rPr>
            </w:pPr>
            <w:r>
              <w:rPr>
                <w:spacing w:val="-10"/>
                <w:sz w:val="24"/>
              </w:rPr>
              <w:t>3</w:t>
            </w:r>
          </w:p>
        </w:tc>
      </w:tr>
      <w:tr w14:paraId="79FFB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34" w:type="dxa"/>
          </w:tcPr>
          <w:p w14:paraId="760500E2">
            <w:pPr>
              <w:pStyle w:val="9"/>
              <w:ind w:right="45"/>
              <w:rPr>
                <w:sz w:val="24"/>
              </w:rPr>
            </w:pPr>
            <w:r>
              <w:rPr>
                <w:spacing w:val="-5"/>
                <w:sz w:val="24"/>
              </w:rPr>
              <w:t>5.</w:t>
            </w:r>
          </w:p>
        </w:tc>
        <w:tc>
          <w:tcPr>
            <w:tcW w:w="3465" w:type="dxa"/>
          </w:tcPr>
          <w:p w14:paraId="46D33DC6">
            <w:pPr>
              <w:pStyle w:val="9"/>
              <w:ind w:left="112"/>
              <w:jc w:val="left"/>
              <w:rPr>
                <w:sz w:val="24"/>
              </w:rPr>
            </w:pPr>
            <w:r>
              <w:rPr>
                <w:sz w:val="24"/>
              </w:rPr>
              <w:t>Karakteristik</w:t>
            </w:r>
            <w:r>
              <w:rPr>
                <w:spacing w:val="-4"/>
                <w:sz w:val="24"/>
              </w:rPr>
              <w:t xml:space="preserve"> </w:t>
            </w:r>
            <w:r>
              <w:rPr>
                <w:sz w:val="24"/>
              </w:rPr>
              <w:t>sikap</w:t>
            </w:r>
            <w:r>
              <w:rPr>
                <w:spacing w:val="-4"/>
                <w:sz w:val="24"/>
              </w:rPr>
              <w:t xml:space="preserve"> </w:t>
            </w:r>
            <w:r>
              <w:rPr>
                <w:spacing w:val="-2"/>
                <w:sz w:val="24"/>
              </w:rPr>
              <w:t>pendidik</w:t>
            </w:r>
          </w:p>
        </w:tc>
        <w:tc>
          <w:tcPr>
            <w:tcW w:w="2140" w:type="dxa"/>
          </w:tcPr>
          <w:p w14:paraId="624D76D0">
            <w:pPr>
              <w:pStyle w:val="9"/>
              <w:ind w:left="1" w:right="48"/>
              <w:rPr>
                <w:sz w:val="24"/>
              </w:rPr>
            </w:pPr>
            <w:r>
              <w:rPr>
                <w:sz w:val="24"/>
              </w:rPr>
              <w:t xml:space="preserve">18, 19, </w:t>
            </w:r>
            <w:r>
              <w:rPr>
                <w:spacing w:val="-5"/>
                <w:sz w:val="24"/>
              </w:rPr>
              <w:t>20</w:t>
            </w:r>
          </w:p>
        </w:tc>
        <w:tc>
          <w:tcPr>
            <w:tcW w:w="1419" w:type="dxa"/>
          </w:tcPr>
          <w:p w14:paraId="16EBCB26">
            <w:pPr>
              <w:pStyle w:val="9"/>
              <w:ind w:left="7" w:right="47"/>
              <w:rPr>
                <w:sz w:val="24"/>
              </w:rPr>
            </w:pPr>
            <w:r>
              <w:rPr>
                <w:spacing w:val="-10"/>
                <w:sz w:val="24"/>
              </w:rPr>
              <w:t>3</w:t>
            </w:r>
          </w:p>
        </w:tc>
      </w:tr>
    </w:tbl>
    <w:p w14:paraId="4FBFFCA9">
      <w:pPr>
        <w:pStyle w:val="9"/>
        <w:spacing w:after="0"/>
        <w:rPr>
          <w:sz w:val="24"/>
        </w:rPr>
        <w:sectPr>
          <w:pgSz w:w="11920" w:h="16860"/>
          <w:pgMar w:top="1600" w:right="425" w:bottom="280" w:left="992" w:header="715" w:footer="0" w:gutter="0"/>
          <w:cols w:space="720" w:num="1"/>
        </w:sectPr>
      </w:pPr>
    </w:p>
    <w:p w14:paraId="1AFD615C">
      <w:pPr>
        <w:pStyle w:val="2"/>
        <w:numPr>
          <w:ilvl w:val="0"/>
          <w:numId w:val="5"/>
        </w:numPr>
        <w:tabs>
          <w:tab w:val="left" w:pos="1993"/>
        </w:tabs>
        <w:spacing w:before="85" w:after="0" w:line="240" w:lineRule="auto"/>
        <w:ind w:left="1993" w:right="0" w:hanging="357"/>
        <w:jc w:val="left"/>
      </w:pPr>
      <w:r>
        <w:t>Lembar</w:t>
      </w:r>
      <w:r>
        <w:rPr>
          <w:spacing w:val="-12"/>
        </w:rPr>
        <w:t xml:space="preserve"> </w:t>
      </w:r>
      <w:r>
        <w:rPr>
          <w:spacing w:val="-5"/>
        </w:rPr>
        <w:t>Tes</w:t>
      </w:r>
    </w:p>
    <w:p w14:paraId="0AE6D00C">
      <w:pPr>
        <w:pStyle w:val="5"/>
        <w:rPr>
          <w:b/>
        </w:rPr>
      </w:pPr>
    </w:p>
    <w:p w14:paraId="30E26AB2">
      <w:pPr>
        <w:pStyle w:val="5"/>
        <w:spacing w:line="480" w:lineRule="auto"/>
        <w:ind w:left="1286" w:right="1336" w:firstLine="710"/>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1616710</wp:posOffset>
            </wp:positionV>
            <wp:extent cx="4667250" cy="4591050"/>
            <wp:effectExtent l="0" t="0" r="0" b="0"/>
            <wp:wrapNone/>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7" cstate="print"/>
                    <a:stretch>
                      <a:fillRect/>
                    </a:stretch>
                  </pic:blipFill>
                  <pic:spPr>
                    <a:xfrm>
                      <a:off x="0" y="0"/>
                      <a:ext cx="4667249" cy="4591049"/>
                    </a:xfrm>
                    <a:prstGeom prst="rect">
                      <a:avLst/>
                    </a:prstGeom>
                  </pic:spPr>
                </pic:pic>
              </a:graphicData>
            </a:graphic>
          </wp:anchor>
        </w:drawing>
      </w:r>
      <w:r>
        <w:t>Lembar tes berisi daftar pertanyaan yang bertujuan untuk mengukur kemampuan</w:t>
      </w:r>
      <w:r>
        <w:rPr>
          <w:spacing w:val="-3"/>
        </w:rPr>
        <w:t xml:space="preserve"> </w:t>
      </w:r>
      <w:r>
        <w:t>peserta</w:t>
      </w:r>
      <w:r>
        <w:rPr>
          <w:spacing w:val="-4"/>
        </w:rPr>
        <w:t xml:space="preserve"> </w:t>
      </w:r>
      <w:r>
        <w:t>didik</w:t>
      </w:r>
      <w:r>
        <w:rPr>
          <w:spacing w:val="-3"/>
        </w:rPr>
        <w:t xml:space="preserve"> </w:t>
      </w:r>
      <w:r>
        <w:t>terhadap</w:t>
      </w:r>
      <w:r>
        <w:rPr>
          <w:spacing w:val="-3"/>
        </w:rPr>
        <w:t xml:space="preserve"> </w:t>
      </w:r>
      <w:r>
        <w:t>suatu</w:t>
      </w:r>
      <w:r>
        <w:rPr>
          <w:spacing w:val="-3"/>
        </w:rPr>
        <w:t xml:space="preserve"> </w:t>
      </w:r>
      <w:r>
        <w:t>materi</w:t>
      </w:r>
      <w:r>
        <w:rPr>
          <w:spacing w:val="-3"/>
        </w:rPr>
        <w:t xml:space="preserve"> </w:t>
      </w:r>
      <w:r>
        <w:t>tertentu.</w:t>
      </w:r>
      <w:r>
        <w:rPr>
          <w:spacing w:val="-6"/>
        </w:rPr>
        <w:t xml:space="preserve"> </w:t>
      </w:r>
      <w:r>
        <w:t>Tes</w:t>
      </w:r>
      <w:r>
        <w:rPr>
          <w:spacing w:val="-3"/>
        </w:rPr>
        <w:t xml:space="preserve"> </w:t>
      </w:r>
      <w:r>
        <w:t>ini</w:t>
      </w:r>
      <w:r>
        <w:rPr>
          <w:spacing w:val="-3"/>
        </w:rPr>
        <w:t xml:space="preserve"> </w:t>
      </w:r>
      <w:r>
        <w:t>diberikan</w:t>
      </w:r>
      <w:r>
        <w:rPr>
          <w:spacing w:val="-1"/>
        </w:rPr>
        <w:t xml:space="preserve"> </w:t>
      </w:r>
      <w:r>
        <w:t>kepada peserta didik sebelum pemberian perlakuan siklus ( prasiklus) dan sesudah pemberian perlakuan ( siklus I dan siklus II ). Tes prasiklus bertujuan untuk mengetahui permasalahan awal peserta didik. Sedangkan tes yang diberikan setelah</w:t>
      </w:r>
      <w:r>
        <w:rPr>
          <w:spacing w:val="-11"/>
        </w:rPr>
        <w:t xml:space="preserve"> </w:t>
      </w:r>
      <w:r>
        <w:t>perlakuan</w:t>
      </w:r>
      <w:r>
        <w:rPr>
          <w:spacing w:val="-9"/>
        </w:rPr>
        <w:t xml:space="preserve"> </w:t>
      </w:r>
      <w:r>
        <w:t>(</w:t>
      </w:r>
      <w:r>
        <w:rPr>
          <w:spacing w:val="-14"/>
        </w:rPr>
        <w:t xml:space="preserve"> </w:t>
      </w:r>
      <w:r>
        <w:t>tes</w:t>
      </w:r>
      <w:r>
        <w:rPr>
          <w:spacing w:val="-11"/>
        </w:rPr>
        <w:t xml:space="preserve"> </w:t>
      </w:r>
      <w:r>
        <w:t>akhir</w:t>
      </w:r>
      <w:r>
        <w:rPr>
          <w:spacing w:val="-11"/>
        </w:rPr>
        <w:t xml:space="preserve"> </w:t>
      </w:r>
      <w:r>
        <w:t>siklus)</w:t>
      </w:r>
      <w:r>
        <w:rPr>
          <w:spacing w:val="-13"/>
        </w:rPr>
        <w:t xml:space="preserve"> </w:t>
      </w:r>
      <w:r>
        <w:t>bertujuan</w:t>
      </w:r>
      <w:r>
        <w:rPr>
          <w:spacing w:val="-11"/>
        </w:rPr>
        <w:t xml:space="preserve"> </w:t>
      </w:r>
      <w:r>
        <w:t>untuk</w:t>
      </w:r>
      <w:r>
        <w:rPr>
          <w:spacing w:val="-11"/>
        </w:rPr>
        <w:t xml:space="preserve"> </w:t>
      </w:r>
      <w:r>
        <w:t>mengukur</w:t>
      </w:r>
      <w:r>
        <w:rPr>
          <w:spacing w:val="-14"/>
        </w:rPr>
        <w:t xml:space="preserve"> </w:t>
      </w:r>
      <w:r>
        <w:t>hasil</w:t>
      </w:r>
      <w:r>
        <w:rPr>
          <w:spacing w:val="-10"/>
        </w:rPr>
        <w:t xml:space="preserve"> </w:t>
      </w:r>
      <w:r>
        <w:t>belajar</w:t>
      </w:r>
      <w:r>
        <w:rPr>
          <w:spacing w:val="-11"/>
        </w:rPr>
        <w:t xml:space="preserve"> </w:t>
      </w:r>
      <w:r>
        <w:t>peserta didik melalui penerapan pembelajaran berbantuan video animasi canva.</w:t>
      </w:r>
    </w:p>
    <w:p w14:paraId="47284F4E">
      <w:pPr>
        <w:pStyle w:val="2"/>
        <w:spacing w:before="1"/>
        <w:ind w:left="2640"/>
      </w:pPr>
      <w:r>
        <w:t>Tabel</w:t>
      </w:r>
      <w:r>
        <w:rPr>
          <w:spacing w:val="-9"/>
        </w:rPr>
        <w:t xml:space="preserve"> </w:t>
      </w:r>
      <w:r>
        <w:t>3.3</w:t>
      </w:r>
      <w:r>
        <w:rPr>
          <w:spacing w:val="-10"/>
        </w:rPr>
        <w:t xml:space="preserve"> </w:t>
      </w:r>
      <w:r>
        <w:t>Kisi-Kisi</w:t>
      </w:r>
      <w:r>
        <w:rPr>
          <w:spacing w:val="-12"/>
        </w:rPr>
        <w:t xml:space="preserve"> </w:t>
      </w:r>
      <w:r>
        <w:t>Tes</w:t>
      </w:r>
      <w:r>
        <w:rPr>
          <w:spacing w:val="-13"/>
        </w:rPr>
        <w:t xml:space="preserve"> </w:t>
      </w:r>
      <w:r>
        <w:t>Hasil</w:t>
      </w:r>
      <w:r>
        <w:rPr>
          <w:spacing w:val="-9"/>
        </w:rPr>
        <w:t xml:space="preserve"> </w:t>
      </w:r>
      <w:r>
        <w:t>Belajar</w:t>
      </w:r>
      <w:r>
        <w:rPr>
          <w:spacing w:val="-15"/>
        </w:rPr>
        <w:t xml:space="preserve"> </w:t>
      </w:r>
      <w:r>
        <w:t>Peserta</w:t>
      </w:r>
      <w:r>
        <w:rPr>
          <w:spacing w:val="-6"/>
        </w:rPr>
        <w:t xml:space="preserve"> </w:t>
      </w:r>
      <w:r>
        <w:rPr>
          <w:spacing w:val="-2"/>
        </w:rPr>
        <w:t>Didik</w:t>
      </w:r>
    </w:p>
    <w:p w14:paraId="5602768E">
      <w:pPr>
        <w:pStyle w:val="5"/>
        <w:spacing w:before="2"/>
        <w:rPr>
          <w:b/>
          <w:sz w:val="12"/>
        </w:rPr>
      </w:pPr>
    </w:p>
    <w:tbl>
      <w:tblPr>
        <w:tblStyle w:val="4"/>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4727"/>
        <w:gridCol w:w="819"/>
        <w:gridCol w:w="698"/>
        <w:gridCol w:w="1056"/>
      </w:tblGrid>
      <w:tr w14:paraId="2264B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vMerge w:val="restart"/>
          </w:tcPr>
          <w:p w14:paraId="780C4BAD">
            <w:pPr>
              <w:pStyle w:val="9"/>
              <w:spacing w:before="140" w:line="240" w:lineRule="auto"/>
              <w:jc w:val="left"/>
              <w:rPr>
                <w:b/>
                <w:sz w:val="24"/>
              </w:rPr>
            </w:pPr>
          </w:p>
          <w:p w14:paraId="37FE60A5">
            <w:pPr>
              <w:pStyle w:val="9"/>
              <w:spacing w:line="240" w:lineRule="auto"/>
              <w:ind w:left="112"/>
              <w:jc w:val="left"/>
              <w:rPr>
                <w:b/>
                <w:sz w:val="24"/>
              </w:rPr>
            </w:pPr>
            <w:r>
              <w:rPr>
                <w:b/>
                <w:spacing w:val="-5"/>
                <w:sz w:val="24"/>
              </w:rPr>
              <w:t>No.</w:t>
            </w:r>
          </w:p>
        </w:tc>
        <w:tc>
          <w:tcPr>
            <w:tcW w:w="4727" w:type="dxa"/>
            <w:vMerge w:val="restart"/>
          </w:tcPr>
          <w:p w14:paraId="58FEE542">
            <w:pPr>
              <w:pStyle w:val="9"/>
              <w:spacing w:before="140" w:line="240" w:lineRule="auto"/>
              <w:jc w:val="left"/>
              <w:rPr>
                <w:b/>
                <w:sz w:val="24"/>
              </w:rPr>
            </w:pPr>
          </w:p>
          <w:p w14:paraId="4B68D58E">
            <w:pPr>
              <w:pStyle w:val="9"/>
              <w:spacing w:line="240" w:lineRule="auto"/>
              <w:ind w:right="43"/>
              <w:rPr>
                <w:b/>
                <w:sz w:val="24"/>
              </w:rPr>
            </w:pPr>
            <w:r>
              <w:rPr>
                <w:b/>
                <w:spacing w:val="-2"/>
                <w:sz w:val="24"/>
              </w:rPr>
              <w:t>Indikator</w:t>
            </w:r>
          </w:p>
        </w:tc>
        <w:tc>
          <w:tcPr>
            <w:tcW w:w="1517" w:type="dxa"/>
            <w:gridSpan w:val="2"/>
          </w:tcPr>
          <w:p w14:paraId="24E14DD3">
            <w:pPr>
              <w:pStyle w:val="9"/>
              <w:ind w:left="405"/>
              <w:jc w:val="left"/>
              <w:rPr>
                <w:b/>
                <w:sz w:val="24"/>
              </w:rPr>
            </w:pPr>
            <w:r>
              <w:rPr>
                <w:b/>
                <w:spacing w:val="-2"/>
                <w:sz w:val="24"/>
              </w:rPr>
              <w:t>Aspek</w:t>
            </w:r>
          </w:p>
          <w:p w14:paraId="220A764A">
            <w:pPr>
              <w:pStyle w:val="9"/>
              <w:spacing w:before="141" w:line="240" w:lineRule="auto"/>
              <w:ind w:left="299"/>
              <w:jc w:val="left"/>
              <w:rPr>
                <w:b/>
                <w:sz w:val="24"/>
              </w:rPr>
            </w:pPr>
            <w:r>
              <w:rPr>
                <w:b/>
                <w:spacing w:val="-2"/>
                <w:sz w:val="24"/>
              </w:rPr>
              <w:t>Kognitif</w:t>
            </w:r>
          </w:p>
        </w:tc>
        <w:tc>
          <w:tcPr>
            <w:tcW w:w="1056" w:type="dxa"/>
            <w:vMerge w:val="restart"/>
          </w:tcPr>
          <w:p w14:paraId="188233D8">
            <w:pPr>
              <w:pStyle w:val="9"/>
              <w:spacing w:before="212" w:line="360" w:lineRule="auto"/>
              <w:ind w:left="277" w:right="170" w:hanging="171"/>
              <w:jc w:val="left"/>
              <w:rPr>
                <w:b/>
                <w:sz w:val="24"/>
              </w:rPr>
            </w:pPr>
            <w:r>
              <w:rPr>
                <w:b/>
                <w:spacing w:val="-4"/>
                <w:sz w:val="24"/>
              </w:rPr>
              <w:t>Jumlah Soal</w:t>
            </w:r>
          </w:p>
        </w:tc>
      </w:tr>
      <w:tr w14:paraId="3ABA2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vMerge w:val="continue"/>
            <w:tcBorders>
              <w:top w:val="nil"/>
            </w:tcBorders>
          </w:tcPr>
          <w:p w14:paraId="0B92B25E">
            <w:pPr>
              <w:rPr>
                <w:sz w:val="2"/>
                <w:szCs w:val="2"/>
              </w:rPr>
            </w:pPr>
          </w:p>
        </w:tc>
        <w:tc>
          <w:tcPr>
            <w:tcW w:w="4727" w:type="dxa"/>
            <w:vMerge w:val="continue"/>
            <w:tcBorders>
              <w:top w:val="nil"/>
            </w:tcBorders>
          </w:tcPr>
          <w:p w14:paraId="655F5FF1">
            <w:pPr>
              <w:rPr>
                <w:sz w:val="2"/>
                <w:szCs w:val="2"/>
              </w:rPr>
            </w:pPr>
          </w:p>
        </w:tc>
        <w:tc>
          <w:tcPr>
            <w:tcW w:w="819" w:type="dxa"/>
          </w:tcPr>
          <w:p w14:paraId="64BE5EF0">
            <w:pPr>
              <w:pStyle w:val="9"/>
              <w:ind w:right="284"/>
              <w:jc w:val="right"/>
              <w:rPr>
                <w:b/>
                <w:sz w:val="24"/>
              </w:rPr>
            </w:pPr>
            <w:r>
              <w:rPr>
                <w:b/>
                <w:spacing w:val="-5"/>
                <w:sz w:val="24"/>
              </w:rPr>
              <w:t>C4</w:t>
            </w:r>
          </w:p>
        </w:tc>
        <w:tc>
          <w:tcPr>
            <w:tcW w:w="698" w:type="dxa"/>
          </w:tcPr>
          <w:p w14:paraId="0C54CEFF">
            <w:pPr>
              <w:pStyle w:val="9"/>
              <w:ind w:right="54"/>
              <w:rPr>
                <w:b/>
                <w:sz w:val="24"/>
              </w:rPr>
            </w:pPr>
            <w:r>
              <w:rPr>
                <w:b/>
                <w:spacing w:val="-5"/>
                <w:sz w:val="24"/>
              </w:rPr>
              <w:t>C5</w:t>
            </w:r>
          </w:p>
        </w:tc>
        <w:tc>
          <w:tcPr>
            <w:tcW w:w="1056" w:type="dxa"/>
            <w:vMerge w:val="continue"/>
            <w:tcBorders>
              <w:top w:val="nil"/>
            </w:tcBorders>
          </w:tcPr>
          <w:p w14:paraId="7A21CD41">
            <w:pPr>
              <w:rPr>
                <w:sz w:val="2"/>
                <w:szCs w:val="2"/>
              </w:rPr>
            </w:pPr>
          </w:p>
        </w:tc>
      </w:tr>
      <w:tr w14:paraId="102A2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634" w:type="dxa"/>
          </w:tcPr>
          <w:p w14:paraId="79444396">
            <w:pPr>
              <w:pStyle w:val="9"/>
              <w:ind w:right="45"/>
              <w:rPr>
                <w:sz w:val="24"/>
              </w:rPr>
            </w:pPr>
            <w:r>
              <w:rPr>
                <w:spacing w:val="-5"/>
                <w:sz w:val="24"/>
              </w:rPr>
              <w:t>1.</w:t>
            </w:r>
          </w:p>
        </w:tc>
        <w:tc>
          <w:tcPr>
            <w:tcW w:w="4727" w:type="dxa"/>
          </w:tcPr>
          <w:p w14:paraId="724E0CF0">
            <w:pPr>
              <w:pStyle w:val="9"/>
              <w:spacing w:before="1" w:line="360" w:lineRule="auto"/>
              <w:ind w:left="121" w:right="156" w:hanging="10"/>
              <w:jc w:val="both"/>
              <w:rPr>
                <w:sz w:val="24"/>
              </w:rPr>
            </w:pPr>
            <w:r>
              <w:rPr>
                <w:sz w:val="24"/>
              </w:rPr>
              <w:t>Peserta didik dapat menuliskan cerita tentang keunikkan daerah tempat tinggalku masing-masing,</w:t>
            </w:r>
            <w:r>
              <w:rPr>
                <w:spacing w:val="-5"/>
                <w:sz w:val="24"/>
              </w:rPr>
              <w:t xml:space="preserve"> </w:t>
            </w:r>
            <w:r>
              <w:rPr>
                <w:sz w:val="24"/>
              </w:rPr>
              <w:t>serta</w:t>
            </w:r>
            <w:r>
              <w:rPr>
                <w:spacing w:val="-7"/>
                <w:sz w:val="24"/>
              </w:rPr>
              <w:t xml:space="preserve"> </w:t>
            </w:r>
            <w:r>
              <w:rPr>
                <w:sz w:val="24"/>
              </w:rPr>
              <w:t>kekayaan</w:t>
            </w:r>
            <w:r>
              <w:rPr>
                <w:spacing w:val="-5"/>
                <w:sz w:val="24"/>
              </w:rPr>
              <w:t xml:space="preserve"> </w:t>
            </w:r>
            <w:r>
              <w:rPr>
                <w:sz w:val="24"/>
              </w:rPr>
              <w:t>alam</w:t>
            </w:r>
            <w:r>
              <w:rPr>
                <w:spacing w:val="-5"/>
                <w:sz w:val="24"/>
              </w:rPr>
              <w:t xml:space="preserve"> </w:t>
            </w:r>
            <w:r>
              <w:rPr>
                <w:sz w:val="24"/>
              </w:rPr>
              <w:t>dan</w:t>
            </w:r>
            <w:r>
              <w:rPr>
                <w:spacing w:val="-6"/>
                <w:sz w:val="24"/>
              </w:rPr>
              <w:t xml:space="preserve"> </w:t>
            </w:r>
            <w:r>
              <w:rPr>
                <w:sz w:val="24"/>
              </w:rPr>
              <w:t>karakteristik</w:t>
            </w:r>
          </w:p>
          <w:p w14:paraId="1847218E">
            <w:pPr>
              <w:pStyle w:val="9"/>
              <w:ind w:left="121"/>
              <w:jc w:val="left"/>
              <w:rPr>
                <w:sz w:val="24"/>
              </w:rPr>
            </w:pPr>
            <w:r>
              <w:rPr>
                <w:spacing w:val="-2"/>
                <w:sz w:val="24"/>
              </w:rPr>
              <w:t>masyarakatnya.</w:t>
            </w:r>
          </w:p>
        </w:tc>
        <w:tc>
          <w:tcPr>
            <w:tcW w:w="819" w:type="dxa"/>
          </w:tcPr>
          <w:p w14:paraId="232F6E59">
            <w:pPr>
              <w:pStyle w:val="9"/>
              <w:ind w:right="356"/>
              <w:jc w:val="right"/>
              <w:rPr>
                <w:sz w:val="24"/>
              </w:rPr>
            </w:pPr>
            <w:r>
              <w:rPr>
                <w:spacing w:val="-10"/>
                <w:sz w:val="24"/>
              </w:rPr>
              <w:t>√</w:t>
            </w:r>
          </w:p>
        </w:tc>
        <w:tc>
          <w:tcPr>
            <w:tcW w:w="698" w:type="dxa"/>
          </w:tcPr>
          <w:p w14:paraId="3B632671">
            <w:pPr>
              <w:pStyle w:val="9"/>
              <w:spacing w:line="240" w:lineRule="auto"/>
              <w:jc w:val="left"/>
              <w:rPr>
                <w:sz w:val="24"/>
              </w:rPr>
            </w:pPr>
          </w:p>
        </w:tc>
        <w:tc>
          <w:tcPr>
            <w:tcW w:w="1056" w:type="dxa"/>
          </w:tcPr>
          <w:p w14:paraId="543D9750">
            <w:pPr>
              <w:pStyle w:val="9"/>
              <w:ind w:left="167"/>
              <w:jc w:val="left"/>
              <w:rPr>
                <w:sz w:val="24"/>
              </w:rPr>
            </w:pPr>
            <w:r>
              <w:rPr>
                <w:sz w:val="24"/>
              </w:rPr>
              <w:t xml:space="preserve">1, 2, </w:t>
            </w:r>
            <w:r>
              <w:rPr>
                <w:spacing w:val="-5"/>
                <w:sz w:val="24"/>
              </w:rPr>
              <w:t>3,</w:t>
            </w:r>
          </w:p>
          <w:p w14:paraId="5AD28653">
            <w:pPr>
              <w:pStyle w:val="9"/>
              <w:spacing w:before="141" w:line="240" w:lineRule="auto"/>
              <w:ind w:left="287"/>
              <w:jc w:val="left"/>
              <w:rPr>
                <w:sz w:val="24"/>
              </w:rPr>
            </w:pPr>
            <w:r>
              <w:rPr>
                <w:sz w:val="24"/>
              </w:rPr>
              <w:t xml:space="preserve">4, </w:t>
            </w:r>
            <w:r>
              <w:rPr>
                <w:spacing w:val="-5"/>
                <w:sz w:val="24"/>
              </w:rPr>
              <w:t>5,</w:t>
            </w:r>
          </w:p>
          <w:p w14:paraId="4D961EDE">
            <w:pPr>
              <w:pStyle w:val="9"/>
              <w:spacing w:before="137" w:line="240" w:lineRule="auto"/>
              <w:ind w:left="205"/>
              <w:jc w:val="left"/>
              <w:rPr>
                <w:sz w:val="24"/>
              </w:rPr>
            </w:pPr>
            <w:r>
              <w:rPr>
                <w:sz w:val="24"/>
              </w:rPr>
              <w:t>dan</w:t>
            </w:r>
            <w:r>
              <w:rPr>
                <w:spacing w:val="-2"/>
                <w:sz w:val="24"/>
              </w:rPr>
              <w:t xml:space="preserve"> </w:t>
            </w:r>
            <w:r>
              <w:rPr>
                <w:spacing w:val="-5"/>
                <w:sz w:val="24"/>
              </w:rPr>
              <w:t>6.</w:t>
            </w:r>
          </w:p>
        </w:tc>
      </w:tr>
      <w:tr w14:paraId="33906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634" w:type="dxa"/>
          </w:tcPr>
          <w:p w14:paraId="39E8E189">
            <w:pPr>
              <w:pStyle w:val="9"/>
              <w:spacing w:line="270" w:lineRule="exact"/>
              <w:ind w:right="45"/>
              <w:rPr>
                <w:sz w:val="24"/>
              </w:rPr>
            </w:pPr>
            <w:r>
              <w:rPr>
                <w:spacing w:val="-5"/>
                <w:sz w:val="24"/>
              </w:rPr>
              <w:t>2.</w:t>
            </w:r>
          </w:p>
        </w:tc>
        <w:tc>
          <w:tcPr>
            <w:tcW w:w="4727" w:type="dxa"/>
          </w:tcPr>
          <w:p w14:paraId="606C45F1">
            <w:pPr>
              <w:pStyle w:val="9"/>
              <w:spacing w:line="270" w:lineRule="exact"/>
              <w:ind w:left="121" w:hanging="10"/>
              <w:jc w:val="left"/>
              <w:rPr>
                <w:sz w:val="24"/>
              </w:rPr>
            </w:pPr>
            <w:r>
              <w:rPr>
                <w:sz w:val="24"/>
              </w:rPr>
              <w:t>Peserta</w:t>
            </w:r>
            <w:r>
              <w:rPr>
                <w:spacing w:val="11"/>
                <w:sz w:val="24"/>
              </w:rPr>
              <w:t xml:space="preserve"> </w:t>
            </w:r>
            <w:r>
              <w:rPr>
                <w:sz w:val="24"/>
              </w:rPr>
              <w:t>didik</w:t>
            </w:r>
            <w:r>
              <w:rPr>
                <w:spacing w:val="15"/>
                <w:sz w:val="24"/>
              </w:rPr>
              <w:t xml:space="preserve"> </w:t>
            </w:r>
            <w:r>
              <w:rPr>
                <w:sz w:val="24"/>
              </w:rPr>
              <w:t>dapat</w:t>
            </w:r>
            <w:r>
              <w:rPr>
                <w:spacing w:val="18"/>
                <w:sz w:val="24"/>
              </w:rPr>
              <w:t xml:space="preserve"> </w:t>
            </w:r>
            <w:r>
              <w:rPr>
                <w:sz w:val="24"/>
              </w:rPr>
              <w:t>menuliskan</w:t>
            </w:r>
            <w:r>
              <w:rPr>
                <w:spacing w:val="16"/>
                <w:sz w:val="24"/>
              </w:rPr>
              <w:t xml:space="preserve"> </w:t>
            </w:r>
            <w:r>
              <w:rPr>
                <w:sz w:val="24"/>
              </w:rPr>
              <w:t>cerita</w:t>
            </w:r>
            <w:r>
              <w:rPr>
                <w:spacing w:val="15"/>
                <w:sz w:val="24"/>
              </w:rPr>
              <w:t xml:space="preserve"> </w:t>
            </w:r>
            <w:r>
              <w:rPr>
                <w:spacing w:val="-2"/>
                <w:sz w:val="24"/>
              </w:rPr>
              <w:t>tentang</w:t>
            </w:r>
          </w:p>
          <w:p w14:paraId="2400F739">
            <w:pPr>
              <w:pStyle w:val="9"/>
              <w:spacing w:before="7" w:line="410" w:lineRule="atLeast"/>
              <w:ind w:left="121"/>
              <w:jc w:val="left"/>
              <w:rPr>
                <w:sz w:val="24"/>
              </w:rPr>
            </w:pPr>
            <w:r>
              <w:rPr>
                <w:sz w:val="24"/>
              </w:rPr>
              <w:t>kekayaan</w:t>
            </w:r>
            <w:r>
              <w:rPr>
                <w:spacing w:val="25"/>
                <w:sz w:val="24"/>
              </w:rPr>
              <w:t xml:space="preserve"> </w:t>
            </w:r>
            <w:r>
              <w:rPr>
                <w:sz w:val="24"/>
              </w:rPr>
              <w:t>alam</w:t>
            </w:r>
            <w:r>
              <w:rPr>
                <w:spacing w:val="24"/>
                <w:sz w:val="24"/>
              </w:rPr>
              <w:t xml:space="preserve"> </w:t>
            </w:r>
            <w:r>
              <w:rPr>
                <w:sz w:val="24"/>
              </w:rPr>
              <w:t>dan</w:t>
            </w:r>
            <w:r>
              <w:rPr>
                <w:spacing w:val="24"/>
                <w:sz w:val="24"/>
              </w:rPr>
              <w:t xml:space="preserve"> </w:t>
            </w:r>
            <w:r>
              <w:rPr>
                <w:sz w:val="24"/>
              </w:rPr>
              <w:t>karakteristik</w:t>
            </w:r>
            <w:r>
              <w:rPr>
                <w:spacing w:val="26"/>
                <w:sz w:val="24"/>
              </w:rPr>
              <w:t xml:space="preserve"> </w:t>
            </w:r>
            <w:r>
              <w:rPr>
                <w:sz w:val="24"/>
              </w:rPr>
              <w:t>masyarakat sekitar</w:t>
            </w:r>
            <w:r>
              <w:rPr>
                <w:spacing w:val="-4"/>
                <w:sz w:val="24"/>
              </w:rPr>
              <w:t xml:space="preserve"> </w:t>
            </w:r>
            <w:r>
              <w:rPr>
                <w:sz w:val="24"/>
              </w:rPr>
              <w:t>daerah</w:t>
            </w:r>
            <w:r>
              <w:rPr>
                <w:spacing w:val="-1"/>
                <w:sz w:val="24"/>
              </w:rPr>
              <w:t xml:space="preserve"> </w:t>
            </w:r>
            <w:r>
              <w:rPr>
                <w:sz w:val="24"/>
              </w:rPr>
              <w:t>tempat</w:t>
            </w:r>
            <w:r>
              <w:rPr>
                <w:spacing w:val="-1"/>
                <w:sz w:val="24"/>
              </w:rPr>
              <w:t xml:space="preserve"> </w:t>
            </w:r>
            <w:r>
              <w:rPr>
                <w:sz w:val="24"/>
              </w:rPr>
              <w:t>tinggal</w:t>
            </w:r>
            <w:r>
              <w:rPr>
                <w:spacing w:val="-1"/>
                <w:sz w:val="24"/>
              </w:rPr>
              <w:t xml:space="preserve"> </w:t>
            </w:r>
            <w:r>
              <w:rPr>
                <w:sz w:val="24"/>
              </w:rPr>
              <w:t>masing-</w:t>
            </w:r>
            <w:r>
              <w:rPr>
                <w:spacing w:val="-2"/>
                <w:sz w:val="24"/>
              </w:rPr>
              <w:t>masing.</w:t>
            </w:r>
          </w:p>
        </w:tc>
        <w:tc>
          <w:tcPr>
            <w:tcW w:w="819" w:type="dxa"/>
          </w:tcPr>
          <w:p w14:paraId="6626E077">
            <w:pPr>
              <w:pStyle w:val="9"/>
              <w:spacing w:line="270" w:lineRule="exact"/>
              <w:ind w:right="356"/>
              <w:jc w:val="right"/>
              <w:rPr>
                <w:sz w:val="24"/>
              </w:rPr>
            </w:pPr>
            <w:r>
              <w:rPr>
                <w:spacing w:val="-10"/>
                <w:sz w:val="24"/>
              </w:rPr>
              <w:t>√</w:t>
            </w:r>
          </w:p>
        </w:tc>
        <w:tc>
          <w:tcPr>
            <w:tcW w:w="698" w:type="dxa"/>
          </w:tcPr>
          <w:p w14:paraId="34878688">
            <w:pPr>
              <w:pStyle w:val="9"/>
              <w:spacing w:line="240" w:lineRule="auto"/>
              <w:jc w:val="left"/>
              <w:rPr>
                <w:sz w:val="24"/>
              </w:rPr>
            </w:pPr>
          </w:p>
        </w:tc>
        <w:tc>
          <w:tcPr>
            <w:tcW w:w="1056" w:type="dxa"/>
          </w:tcPr>
          <w:p w14:paraId="606A01F0">
            <w:pPr>
              <w:pStyle w:val="9"/>
              <w:spacing w:line="270" w:lineRule="exact"/>
              <w:ind w:right="49"/>
              <w:rPr>
                <w:sz w:val="24"/>
              </w:rPr>
            </w:pPr>
            <w:r>
              <w:rPr>
                <w:sz w:val="24"/>
              </w:rPr>
              <w:t>7</w:t>
            </w:r>
            <w:r>
              <w:rPr>
                <w:spacing w:val="-1"/>
                <w:sz w:val="24"/>
              </w:rPr>
              <w:t xml:space="preserve"> </w:t>
            </w:r>
            <w:r>
              <w:rPr>
                <w:sz w:val="24"/>
              </w:rPr>
              <w:t>dan</w:t>
            </w:r>
            <w:r>
              <w:rPr>
                <w:spacing w:val="-1"/>
                <w:sz w:val="24"/>
              </w:rPr>
              <w:t xml:space="preserve"> </w:t>
            </w:r>
            <w:r>
              <w:rPr>
                <w:spacing w:val="-5"/>
                <w:sz w:val="24"/>
              </w:rPr>
              <w:t>8.</w:t>
            </w:r>
          </w:p>
        </w:tc>
      </w:tr>
      <w:tr w14:paraId="20DAE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34" w:type="dxa"/>
          </w:tcPr>
          <w:p w14:paraId="0FEFABA0">
            <w:pPr>
              <w:pStyle w:val="9"/>
              <w:ind w:right="45"/>
              <w:rPr>
                <w:sz w:val="24"/>
              </w:rPr>
            </w:pPr>
            <w:r>
              <w:rPr>
                <w:spacing w:val="-5"/>
                <w:sz w:val="24"/>
              </w:rPr>
              <w:t>3.</w:t>
            </w:r>
          </w:p>
        </w:tc>
        <w:tc>
          <w:tcPr>
            <w:tcW w:w="4727" w:type="dxa"/>
          </w:tcPr>
          <w:p w14:paraId="4BEB7F2B">
            <w:pPr>
              <w:pStyle w:val="9"/>
              <w:spacing w:line="360" w:lineRule="auto"/>
              <w:ind w:left="121" w:right="162" w:hanging="10"/>
              <w:jc w:val="both"/>
              <w:rPr>
                <w:sz w:val="24"/>
              </w:rPr>
            </w:pPr>
            <w:r>
              <w:rPr>
                <w:sz w:val="24"/>
              </w:rPr>
              <w:t>Peserta didik dapat menceritakan ke depan tentang keunikkan daerah tempat tinggalku masing-masing,</w:t>
            </w:r>
            <w:r>
              <w:rPr>
                <w:spacing w:val="28"/>
                <w:sz w:val="24"/>
              </w:rPr>
              <w:t xml:space="preserve">  </w:t>
            </w:r>
            <w:r>
              <w:rPr>
                <w:sz w:val="24"/>
              </w:rPr>
              <w:t>serta</w:t>
            </w:r>
            <w:r>
              <w:rPr>
                <w:spacing w:val="31"/>
                <w:sz w:val="24"/>
              </w:rPr>
              <w:t xml:space="preserve">  </w:t>
            </w:r>
            <w:r>
              <w:rPr>
                <w:sz w:val="24"/>
              </w:rPr>
              <w:t>kekayaan</w:t>
            </w:r>
            <w:r>
              <w:rPr>
                <w:spacing w:val="30"/>
                <w:sz w:val="24"/>
              </w:rPr>
              <w:t xml:space="preserve">  </w:t>
            </w:r>
            <w:r>
              <w:rPr>
                <w:sz w:val="24"/>
              </w:rPr>
              <w:t>alam</w:t>
            </w:r>
            <w:r>
              <w:rPr>
                <w:spacing w:val="31"/>
                <w:sz w:val="24"/>
              </w:rPr>
              <w:t xml:space="preserve">  </w:t>
            </w:r>
            <w:r>
              <w:rPr>
                <w:spacing w:val="-5"/>
                <w:sz w:val="24"/>
              </w:rPr>
              <w:t>dan</w:t>
            </w:r>
          </w:p>
          <w:p w14:paraId="130772BA">
            <w:pPr>
              <w:pStyle w:val="9"/>
              <w:spacing w:line="272" w:lineRule="exact"/>
              <w:ind w:left="121"/>
              <w:jc w:val="both"/>
              <w:rPr>
                <w:sz w:val="24"/>
              </w:rPr>
            </w:pPr>
            <w:r>
              <w:rPr>
                <w:sz w:val="24"/>
              </w:rPr>
              <w:t>karakteristik</w:t>
            </w:r>
            <w:r>
              <w:rPr>
                <w:spacing w:val="-4"/>
                <w:sz w:val="24"/>
              </w:rPr>
              <w:t xml:space="preserve"> </w:t>
            </w:r>
            <w:r>
              <w:rPr>
                <w:spacing w:val="-2"/>
                <w:sz w:val="24"/>
              </w:rPr>
              <w:t>masyarakatnya.</w:t>
            </w:r>
          </w:p>
        </w:tc>
        <w:tc>
          <w:tcPr>
            <w:tcW w:w="819" w:type="dxa"/>
          </w:tcPr>
          <w:p w14:paraId="409AC6C3">
            <w:pPr>
              <w:pStyle w:val="9"/>
              <w:spacing w:line="240" w:lineRule="auto"/>
              <w:jc w:val="left"/>
              <w:rPr>
                <w:sz w:val="24"/>
              </w:rPr>
            </w:pPr>
          </w:p>
        </w:tc>
        <w:tc>
          <w:tcPr>
            <w:tcW w:w="698" w:type="dxa"/>
          </w:tcPr>
          <w:p w14:paraId="0460DDB6">
            <w:pPr>
              <w:pStyle w:val="9"/>
              <w:ind w:left="12" w:right="54"/>
              <w:rPr>
                <w:sz w:val="24"/>
              </w:rPr>
            </w:pPr>
            <w:r>
              <w:rPr>
                <w:spacing w:val="-10"/>
                <w:sz w:val="24"/>
              </w:rPr>
              <w:t>√</w:t>
            </w:r>
          </w:p>
        </w:tc>
        <w:tc>
          <w:tcPr>
            <w:tcW w:w="1056" w:type="dxa"/>
          </w:tcPr>
          <w:p w14:paraId="166B62A8">
            <w:pPr>
              <w:pStyle w:val="9"/>
              <w:ind w:left="234"/>
              <w:jc w:val="left"/>
              <w:rPr>
                <w:sz w:val="24"/>
              </w:rPr>
            </w:pPr>
            <w:r>
              <w:rPr>
                <w:sz w:val="24"/>
              </w:rPr>
              <w:t xml:space="preserve">9 </w:t>
            </w:r>
            <w:r>
              <w:rPr>
                <w:spacing w:val="-5"/>
                <w:sz w:val="24"/>
              </w:rPr>
              <w:t>dan</w:t>
            </w:r>
          </w:p>
          <w:p w14:paraId="4EA017BA">
            <w:pPr>
              <w:pStyle w:val="9"/>
              <w:spacing w:before="139" w:line="240" w:lineRule="auto"/>
              <w:ind w:left="347"/>
              <w:jc w:val="left"/>
              <w:rPr>
                <w:sz w:val="24"/>
              </w:rPr>
            </w:pPr>
            <w:r>
              <w:rPr>
                <w:spacing w:val="-5"/>
                <w:sz w:val="24"/>
              </w:rPr>
              <w:t>10.</w:t>
            </w:r>
          </w:p>
        </w:tc>
      </w:tr>
      <w:tr w14:paraId="5EA35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6878" w:type="dxa"/>
            <w:gridSpan w:val="4"/>
          </w:tcPr>
          <w:p w14:paraId="0A9B29BB">
            <w:pPr>
              <w:pStyle w:val="9"/>
              <w:ind w:right="42"/>
              <w:rPr>
                <w:b/>
                <w:sz w:val="24"/>
              </w:rPr>
            </w:pPr>
            <w:r>
              <w:rPr>
                <w:b/>
                <w:sz w:val="24"/>
              </w:rPr>
              <w:t>Jumlah</w:t>
            </w:r>
            <w:r>
              <w:rPr>
                <w:b/>
                <w:spacing w:val="-3"/>
                <w:sz w:val="24"/>
              </w:rPr>
              <w:t xml:space="preserve"> </w:t>
            </w:r>
            <w:r>
              <w:rPr>
                <w:b/>
                <w:spacing w:val="-4"/>
                <w:sz w:val="24"/>
              </w:rPr>
              <w:t>Soal</w:t>
            </w:r>
          </w:p>
        </w:tc>
        <w:tc>
          <w:tcPr>
            <w:tcW w:w="1056" w:type="dxa"/>
          </w:tcPr>
          <w:p w14:paraId="7CCE5074">
            <w:pPr>
              <w:pStyle w:val="9"/>
              <w:ind w:left="3" w:right="49"/>
              <w:rPr>
                <w:b/>
                <w:sz w:val="24"/>
              </w:rPr>
            </w:pPr>
            <w:r>
              <w:rPr>
                <w:b/>
                <w:spacing w:val="-5"/>
                <w:sz w:val="24"/>
              </w:rPr>
              <w:t>10</w:t>
            </w:r>
          </w:p>
        </w:tc>
      </w:tr>
    </w:tbl>
    <w:p w14:paraId="02315B26">
      <w:pPr>
        <w:pStyle w:val="9"/>
        <w:spacing w:after="0"/>
        <w:rPr>
          <w:b/>
          <w:sz w:val="24"/>
        </w:rPr>
        <w:sectPr>
          <w:pgSz w:w="11920" w:h="16860"/>
          <w:pgMar w:top="1600" w:right="425" w:bottom="280" w:left="992" w:header="715" w:footer="0" w:gutter="0"/>
          <w:cols w:space="720" w:num="1"/>
        </w:sectPr>
      </w:pPr>
    </w:p>
    <w:p w14:paraId="6DE0FCEE">
      <w:pPr>
        <w:pStyle w:val="2"/>
        <w:spacing w:before="85"/>
        <w:ind w:left="359" w:right="421"/>
        <w:jc w:val="center"/>
      </w:pPr>
      <w:r>
        <w:t>Tabel</w:t>
      </w:r>
      <w:r>
        <w:rPr>
          <w:spacing w:val="-9"/>
        </w:rPr>
        <w:t xml:space="preserve"> </w:t>
      </w:r>
      <w:r>
        <w:t>3.4</w:t>
      </w:r>
      <w:r>
        <w:rPr>
          <w:spacing w:val="-10"/>
        </w:rPr>
        <w:t xml:space="preserve"> </w:t>
      </w:r>
      <w:r>
        <w:t>Kisi-Kisi</w:t>
      </w:r>
      <w:r>
        <w:rPr>
          <w:spacing w:val="-8"/>
        </w:rPr>
        <w:t xml:space="preserve"> </w:t>
      </w:r>
      <w:r>
        <w:t>lembar</w:t>
      </w:r>
      <w:r>
        <w:rPr>
          <w:spacing w:val="-12"/>
        </w:rPr>
        <w:t xml:space="preserve"> </w:t>
      </w:r>
      <w:r>
        <w:rPr>
          <w:spacing w:val="-2"/>
        </w:rPr>
        <w:t>observasi</w:t>
      </w:r>
    </w:p>
    <w:p w14:paraId="224FBA0C">
      <w:pPr>
        <w:pStyle w:val="5"/>
        <w:spacing w:before="49"/>
        <w:rPr>
          <w:b/>
          <w:sz w:val="20"/>
        </w:rPr>
      </w:pPr>
    </w:p>
    <w:tbl>
      <w:tblPr>
        <w:tblStyle w:val="4"/>
        <w:tblW w:w="0" w:type="auto"/>
        <w:tblInd w:w="12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5455"/>
        <w:gridCol w:w="956"/>
        <w:gridCol w:w="889"/>
      </w:tblGrid>
      <w:tr w14:paraId="71143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vMerge w:val="restart"/>
          </w:tcPr>
          <w:p w14:paraId="4424FD09">
            <w:pPr>
              <w:pStyle w:val="9"/>
              <w:spacing w:before="138" w:line="240" w:lineRule="auto"/>
              <w:jc w:val="left"/>
              <w:rPr>
                <w:b/>
                <w:sz w:val="24"/>
              </w:rPr>
            </w:pPr>
          </w:p>
          <w:p w14:paraId="4C76F590">
            <w:pPr>
              <w:pStyle w:val="9"/>
              <w:spacing w:line="240" w:lineRule="auto"/>
              <w:ind w:left="112"/>
              <w:jc w:val="left"/>
              <w:rPr>
                <w:b/>
                <w:sz w:val="24"/>
              </w:rPr>
            </w:pPr>
            <w:r>
              <w:rPr>
                <w:b/>
                <w:spacing w:val="-5"/>
                <w:sz w:val="24"/>
              </w:rPr>
              <w:t>No.</w:t>
            </w:r>
          </w:p>
        </w:tc>
        <w:tc>
          <w:tcPr>
            <w:tcW w:w="5455" w:type="dxa"/>
            <w:vMerge w:val="restart"/>
          </w:tcPr>
          <w:p w14:paraId="5BCE78F0">
            <w:pPr>
              <w:pStyle w:val="9"/>
              <w:spacing w:before="138" w:line="240" w:lineRule="auto"/>
              <w:jc w:val="left"/>
              <w:rPr>
                <w:b/>
                <w:sz w:val="24"/>
              </w:rPr>
            </w:pPr>
          </w:p>
          <w:p w14:paraId="012A41A4">
            <w:pPr>
              <w:pStyle w:val="9"/>
              <w:spacing w:line="240" w:lineRule="auto"/>
              <w:ind w:right="51"/>
              <w:rPr>
                <w:b/>
                <w:sz w:val="24"/>
              </w:rPr>
            </w:pPr>
            <w:r>
              <w:rPr>
                <w:b/>
                <w:spacing w:val="-2"/>
                <w:sz w:val="24"/>
              </w:rPr>
              <w:t>pernyataan</w:t>
            </w:r>
          </w:p>
        </w:tc>
        <w:tc>
          <w:tcPr>
            <w:tcW w:w="1845" w:type="dxa"/>
            <w:gridSpan w:val="2"/>
          </w:tcPr>
          <w:p w14:paraId="4D335E56">
            <w:pPr>
              <w:pStyle w:val="9"/>
              <w:ind w:left="1" w:right="43"/>
              <w:rPr>
                <w:b/>
                <w:sz w:val="24"/>
              </w:rPr>
            </w:pPr>
            <w:r>
              <w:rPr>
                <w:b/>
                <w:sz w:val="24"/>
              </w:rPr>
              <w:t>Aspek</w:t>
            </w:r>
            <w:r>
              <w:rPr>
                <w:b/>
                <w:spacing w:val="-8"/>
                <w:sz w:val="24"/>
              </w:rPr>
              <w:t xml:space="preserve"> </w:t>
            </w:r>
            <w:r>
              <w:rPr>
                <w:b/>
                <w:spacing w:val="-4"/>
                <w:sz w:val="24"/>
              </w:rPr>
              <w:t>yang</w:t>
            </w:r>
          </w:p>
          <w:p w14:paraId="6C917FE8">
            <w:pPr>
              <w:pStyle w:val="9"/>
              <w:spacing w:before="139" w:line="240" w:lineRule="auto"/>
              <w:ind w:right="43"/>
              <w:rPr>
                <w:b/>
                <w:sz w:val="24"/>
              </w:rPr>
            </w:pPr>
            <w:r>
              <w:rPr>
                <w:b/>
                <w:spacing w:val="-2"/>
                <w:sz w:val="24"/>
              </w:rPr>
              <w:t>diamati</w:t>
            </w:r>
          </w:p>
        </w:tc>
      </w:tr>
      <w:tr w14:paraId="61021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vMerge w:val="continue"/>
            <w:tcBorders>
              <w:top w:val="nil"/>
            </w:tcBorders>
          </w:tcPr>
          <w:p w14:paraId="3241B061">
            <w:pPr>
              <w:rPr>
                <w:sz w:val="2"/>
                <w:szCs w:val="2"/>
              </w:rPr>
            </w:pPr>
          </w:p>
        </w:tc>
        <w:tc>
          <w:tcPr>
            <w:tcW w:w="5455" w:type="dxa"/>
            <w:vMerge w:val="continue"/>
            <w:tcBorders>
              <w:top w:val="nil"/>
            </w:tcBorders>
          </w:tcPr>
          <w:p w14:paraId="071C0C69">
            <w:pPr>
              <w:rPr>
                <w:sz w:val="2"/>
                <w:szCs w:val="2"/>
              </w:rPr>
            </w:pPr>
          </w:p>
        </w:tc>
        <w:tc>
          <w:tcPr>
            <w:tcW w:w="956" w:type="dxa"/>
          </w:tcPr>
          <w:p w14:paraId="65877F27">
            <w:pPr>
              <w:pStyle w:val="9"/>
              <w:spacing w:line="270" w:lineRule="exact"/>
              <w:ind w:left="313"/>
              <w:jc w:val="left"/>
              <w:rPr>
                <w:b/>
                <w:sz w:val="24"/>
              </w:rPr>
            </w:pPr>
            <w:r>
              <w:rPr>
                <w:b/>
                <w:spacing w:val="-5"/>
                <w:sz w:val="24"/>
              </w:rPr>
              <w:t>Ya</w:t>
            </w:r>
          </w:p>
        </w:tc>
        <w:tc>
          <w:tcPr>
            <w:tcW w:w="889" w:type="dxa"/>
          </w:tcPr>
          <w:p w14:paraId="230A79D3">
            <w:pPr>
              <w:pStyle w:val="9"/>
              <w:spacing w:line="270" w:lineRule="exact"/>
              <w:ind w:left="108"/>
              <w:jc w:val="left"/>
              <w:rPr>
                <w:b/>
                <w:sz w:val="24"/>
              </w:rPr>
            </w:pPr>
            <w:r>
              <w:rPr>
                <w:b/>
                <w:spacing w:val="-2"/>
                <w:sz w:val="24"/>
              </w:rPr>
              <w:t>Tidak</w:t>
            </w:r>
          </w:p>
        </w:tc>
      </w:tr>
      <w:tr w14:paraId="568FC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34" w:type="dxa"/>
          </w:tcPr>
          <w:p w14:paraId="214768C9">
            <w:pPr>
              <w:pStyle w:val="9"/>
              <w:ind w:right="45"/>
              <w:rPr>
                <w:sz w:val="24"/>
              </w:rPr>
            </w:pPr>
            <w:r>
              <w:rPr>
                <w:spacing w:val="-5"/>
                <w:sz w:val="24"/>
              </w:rPr>
              <w:t>1.</w:t>
            </w:r>
          </w:p>
        </w:tc>
        <w:tc>
          <w:tcPr>
            <w:tcW w:w="5455" w:type="dxa"/>
          </w:tcPr>
          <w:p w14:paraId="59E96716">
            <w:pPr>
              <w:pStyle w:val="9"/>
              <w:ind w:left="112"/>
              <w:jc w:val="left"/>
              <w:rPr>
                <w:sz w:val="24"/>
              </w:rPr>
            </w:pPr>
            <w:r>
              <w:rPr>
                <w:sz w:val="24"/>
              </w:rPr>
              <w:t>Siswa</w:t>
            </w:r>
            <w:r>
              <w:rPr>
                <w:spacing w:val="-5"/>
                <w:sz w:val="24"/>
              </w:rPr>
              <w:t xml:space="preserve"> </w:t>
            </w:r>
            <w:r>
              <w:rPr>
                <w:sz w:val="24"/>
              </w:rPr>
              <w:t>fokus</w:t>
            </w:r>
            <w:r>
              <w:rPr>
                <w:spacing w:val="-5"/>
                <w:sz w:val="24"/>
              </w:rPr>
              <w:t xml:space="preserve"> </w:t>
            </w:r>
            <w:r>
              <w:rPr>
                <w:sz w:val="24"/>
              </w:rPr>
              <w:t>mendengarkan</w:t>
            </w:r>
            <w:r>
              <w:rPr>
                <w:spacing w:val="-4"/>
                <w:sz w:val="24"/>
              </w:rPr>
              <w:t xml:space="preserve"> </w:t>
            </w:r>
            <w:r>
              <w:rPr>
                <w:sz w:val="24"/>
              </w:rPr>
              <w:t>penjelasan</w:t>
            </w:r>
            <w:r>
              <w:rPr>
                <w:spacing w:val="-2"/>
                <w:sz w:val="24"/>
              </w:rPr>
              <w:t xml:space="preserve"> </w:t>
            </w:r>
            <w:r>
              <w:rPr>
                <w:spacing w:val="-4"/>
                <w:sz w:val="24"/>
              </w:rPr>
              <w:t>guru</w:t>
            </w:r>
          </w:p>
        </w:tc>
        <w:tc>
          <w:tcPr>
            <w:tcW w:w="956" w:type="dxa"/>
          </w:tcPr>
          <w:p w14:paraId="6533A4B7">
            <w:pPr>
              <w:pStyle w:val="9"/>
              <w:spacing w:line="240" w:lineRule="auto"/>
              <w:jc w:val="left"/>
              <w:rPr>
                <w:sz w:val="24"/>
              </w:rPr>
            </w:pPr>
          </w:p>
        </w:tc>
        <w:tc>
          <w:tcPr>
            <w:tcW w:w="889" w:type="dxa"/>
          </w:tcPr>
          <w:p w14:paraId="7675510D">
            <w:pPr>
              <w:pStyle w:val="9"/>
              <w:spacing w:line="240" w:lineRule="auto"/>
              <w:jc w:val="left"/>
              <w:rPr>
                <w:sz w:val="24"/>
              </w:rPr>
            </w:pPr>
          </w:p>
        </w:tc>
      </w:tr>
      <w:tr w14:paraId="17E85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4" w:type="dxa"/>
          </w:tcPr>
          <w:p w14:paraId="7BAF3AB7">
            <w:pPr>
              <w:pStyle w:val="9"/>
              <w:ind w:right="45"/>
              <w:rPr>
                <w:sz w:val="24"/>
              </w:rPr>
            </w:pPr>
            <w:r>
              <w:rPr>
                <w:spacing w:val="-5"/>
                <w:sz w:val="24"/>
              </w:rPr>
              <w:t>2.</w:t>
            </w:r>
          </w:p>
        </w:tc>
        <w:tc>
          <w:tcPr>
            <w:tcW w:w="5455" w:type="dxa"/>
          </w:tcPr>
          <w:p w14:paraId="603AB475">
            <w:pPr>
              <w:pStyle w:val="9"/>
              <w:tabs>
                <w:tab w:val="left" w:pos="2536"/>
              </w:tabs>
              <w:ind w:left="112"/>
              <w:jc w:val="left"/>
              <w:rPr>
                <w:sz w:val="24"/>
              </w:rPr>
            </w:pPr>
            <w:r>
              <w:rPr>
                <w:sz w:val="24"/>
              </w:rPr>
              <w:t>siswa</w:t>
            </w:r>
            <w:r>
              <w:rPr>
                <w:spacing w:val="34"/>
                <w:sz w:val="24"/>
              </w:rPr>
              <w:t xml:space="preserve">  </w:t>
            </w:r>
            <w:r>
              <w:rPr>
                <w:spacing w:val="-2"/>
                <w:sz w:val="24"/>
              </w:rPr>
              <w:t>memperhatikan</w:t>
            </w:r>
            <w:r>
              <w:rPr>
                <w:sz w:val="24"/>
              </w:rPr>
              <w:tab/>
            </w:r>
            <w:r>
              <w:rPr>
                <w:sz w:val="24"/>
              </w:rPr>
              <w:t>media</w:t>
            </w:r>
            <w:r>
              <w:rPr>
                <w:spacing w:val="37"/>
                <w:sz w:val="24"/>
              </w:rPr>
              <w:t xml:space="preserve">  </w:t>
            </w:r>
            <w:r>
              <w:rPr>
                <w:sz w:val="24"/>
              </w:rPr>
              <w:t>pembelajaran</w:t>
            </w:r>
            <w:r>
              <w:rPr>
                <w:spacing w:val="38"/>
                <w:sz w:val="24"/>
              </w:rPr>
              <w:t xml:space="preserve">  </w:t>
            </w:r>
            <w:r>
              <w:rPr>
                <w:spacing w:val="-4"/>
                <w:sz w:val="24"/>
              </w:rPr>
              <w:t>yang</w:t>
            </w:r>
          </w:p>
          <w:p w14:paraId="3FF1BDA0">
            <w:pPr>
              <w:pStyle w:val="9"/>
              <w:spacing w:before="141" w:line="240" w:lineRule="auto"/>
              <w:ind w:left="121"/>
              <w:jc w:val="left"/>
              <w:rPr>
                <w:sz w:val="24"/>
              </w:rPr>
            </w:pPr>
            <w:r>
              <w:rPr>
                <w:sz w:val="24"/>
              </w:rPr>
              <w:t>digunakan</w:t>
            </w:r>
            <w:r>
              <w:rPr>
                <w:spacing w:val="-6"/>
                <w:sz w:val="24"/>
              </w:rPr>
              <w:t xml:space="preserve"> </w:t>
            </w:r>
            <w:r>
              <w:rPr>
                <w:sz w:val="24"/>
              </w:rPr>
              <w:t>guru(</w:t>
            </w:r>
            <w:r>
              <w:rPr>
                <w:spacing w:val="-4"/>
                <w:sz w:val="24"/>
              </w:rPr>
              <w:t xml:space="preserve"> </w:t>
            </w:r>
            <w:r>
              <w:rPr>
                <w:sz w:val="24"/>
              </w:rPr>
              <w:t>gambar, video,</w:t>
            </w:r>
            <w:r>
              <w:rPr>
                <w:spacing w:val="-4"/>
                <w:sz w:val="24"/>
              </w:rPr>
              <w:t xml:space="preserve"> </w:t>
            </w:r>
            <w:r>
              <w:rPr>
                <w:sz w:val="24"/>
              </w:rPr>
              <w:t>atau</w:t>
            </w:r>
            <w:r>
              <w:rPr>
                <w:spacing w:val="-3"/>
                <w:sz w:val="24"/>
              </w:rPr>
              <w:t xml:space="preserve"> </w:t>
            </w:r>
            <w:r>
              <w:rPr>
                <w:spacing w:val="-2"/>
                <w:sz w:val="24"/>
              </w:rPr>
              <w:t>presentasi)</w:t>
            </w:r>
          </w:p>
        </w:tc>
        <w:tc>
          <w:tcPr>
            <w:tcW w:w="956" w:type="dxa"/>
          </w:tcPr>
          <w:p w14:paraId="2465B9C1">
            <w:pPr>
              <w:pStyle w:val="9"/>
              <w:spacing w:line="240" w:lineRule="auto"/>
              <w:jc w:val="left"/>
              <w:rPr>
                <w:sz w:val="24"/>
              </w:rPr>
            </w:pPr>
          </w:p>
        </w:tc>
        <w:tc>
          <w:tcPr>
            <w:tcW w:w="889" w:type="dxa"/>
          </w:tcPr>
          <w:p w14:paraId="76199F6C">
            <w:pPr>
              <w:pStyle w:val="9"/>
              <w:spacing w:line="240" w:lineRule="auto"/>
              <w:jc w:val="left"/>
              <w:rPr>
                <w:sz w:val="24"/>
              </w:rPr>
            </w:pPr>
          </w:p>
        </w:tc>
      </w:tr>
      <w:tr w14:paraId="12B01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34" w:type="dxa"/>
          </w:tcPr>
          <w:p w14:paraId="2B99F4E0">
            <w:pPr>
              <w:pStyle w:val="9"/>
              <w:ind w:right="45"/>
              <w:rPr>
                <w:sz w:val="24"/>
              </w:rPr>
            </w:pPr>
            <w:r>
              <w:rPr>
                <w:spacing w:val="-5"/>
                <w:sz w:val="24"/>
              </w:rPr>
              <w:t>3.</w:t>
            </w:r>
          </w:p>
        </w:tc>
        <w:tc>
          <w:tcPr>
            <w:tcW w:w="5455" w:type="dxa"/>
          </w:tcPr>
          <w:p w14:paraId="0BD6D57A">
            <w:pPr>
              <w:pStyle w:val="9"/>
              <w:ind w:left="112"/>
              <w:jc w:val="left"/>
              <w:rPr>
                <w:sz w:val="24"/>
              </w:rPr>
            </w:pPr>
            <w:r>
              <w:rPr>
                <w:sz w:val="24"/>
              </w:rPr>
              <w:t>Siswa</w:t>
            </w:r>
            <w:r>
              <w:rPr>
                <w:spacing w:val="70"/>
                <w:sz w:val="24"/>
              </w:rPr>
              <w:t xml:space="preserve"> </w:t>
            </w:r>
            <w:r>
              <w:rPr>
                <w:sz w:val="24"/>
              </w:rPr>
              <w:t>mengajukan</w:t>
            </w:r>
            <w:r>
              <w:rPr>
                <w:spacing w:val="72"/>
                <w:sz w:val="24"/>
              </w:rPr>
              <w:t xml:space="preserve"> </w:t>
            </w:r>
            <w:r>
              <w:rPr>
                <w:sz w:val="24"/>
              </w:rPr>
              <w:t>pertanyaan</w:t>
            </w:r>
            <w:r>
              <w:rPr>
                <w:spacing w:val="72"/>
                <w:sz w:val="24"/>
              </w:rPr>
              <w:t xml:space="preserve"> </w:t>
            </w:r>
            <w:r>
              <w:rPr>
                <w:sz w:val="24"/>
              </w:rPr>
              <w:t>terkait</w:t>
            </w:r>
            <w:r>
              <w:rPr>
                <w:spacing w:val="74"/>
                <w:sz w:val="24"/>
              </w:rPr>
              <w:t xml:space="preserve"> </w:t>
            </w:r>
            <w:r>
              <w:rPr>
                <w:sz w:val="24"/>
              </w:rPr>
              <w:t>materi</w:t>
            </w:r>
            <w:r>
              <w:rPr>
                <w:spacing w:val="75"/>
                <w:sz w:val="24"/>
              </w:rPr>
              <w:t xml:space="preserve"> </w:t>
            </w:r>
            <w:r>
              <w:rPr>
                <w:spacing w:val="-4"/>
                <w:sz w:val="24"/>
              </w:rPr>
              <w:t>yang</w:t>
            </w:r>
          </w:p>
          <w:p w14:paraId="579A192F">
            <w:pPr>
              <w:pStyle w:val="9"/>
              <w:spacing w:before="142" w:line="240" w:lineRule="auto"/>
              <w:ind w:left="121"/>
              <w:jc w:val="left"/>
              <w:rPr>
                <w:sz w:val="24"/>
              </w:rPr>
            </w:pPr>
            <w:r>
              <w:rPr>
                <w:sz w:val="24"/>
              </w:rPr>
              <w:t>sedang</w:t>
            </w:r>
            <w:r>
              <w:rPr>
                <w:spacing w:val="-4"/>
                <w:sz w:val="24"/>
              </w:rPr>
              <w:t xml:space="preserve"> </w:t>
            </w:r>
            <w:r>
              <w:rPr>
                <w:spacing w:val="-2"/>
                <w:sz w:val="24"/>
              </w:rPr>
              <w:t>dibahas</w:t>
            </w:r>
          </w:p>
        </w:tc>
        <w:tc>
          <w:tcPr>
            <w:tcW w:w="956" w:type="dxa"/>
          </w:tcPr>
          <w:p w14:paraId="2C40EC68">
            <w:pPr>
              <w:pStyle w:val="9"/>
              <w:spacing w:line="240" w:lineRule="auto"/>
              <w:jc w:val="left"/>
              <w:rPr>
                <w:sz w:val="24"/>
              </w:rPr>
            </w:pPr>
          </w:p>
        </w:tc>
        <w:tc>
          <w:tcPr>
            <w:tcW w:w="889" w:type="dxa"/>
          </w:tcPr>
          <w:p w14:paraId="47E2150E">
            <w:pPr>
              <w:pStyle w:val="9"/>
              <w:spacing w:line="240" w:lineRule="auto"/>
              <w:jc w:val="left"/>
              <w:rPr>
                <w:sz w:val="24"/>
              </w:rPr>
            </w:pPr>
          </w:p>
        </w:tc>
      </w:tr>
    </w:tbl>
    <w:p w14:paraId="3EFA6E8A">
      <w:pPr>
        <w:pStyle w:val="5"/>
        <w:spacing w:before="140"/>
        <w:rPr>
          <w:b/>
        </w:rPr>
      </w:pPr>
    </w:p>
    <w:p w14:paraId="4DCB6989">
      <w:pPr>
        <w:pStyle w:val="2"/>
        <w:numPr>
          <w:ilvl w:val="0"/>
          <w:numId w:val="5"/>
        </w:numPr>
        <w:tabs>
          <w:tab w:val="left" w:pos="1993"/>
        </w:tabs>
        <w:spacing w:before="0" w:after="0" w:line="240" w:lineRule="auto"/>
        <w:ind w:left="1993" w:right="0" w:hanging="357"/>
        <w:jc w:val="left"/>
      </w:pPr>
      <w:r>
        <w:drawing>
          <wp:anchor distT="0" distB="0" distL="0" distR="0" simplePos="0" relativeHeight="251667456" behindDoc="1" locked="0" layoutInCell="1" allowOverlap="1">
            <wp:simplePos x="0" y="0"/>
            <wp:positionH relativeFrom="page">
              <wp:posOffset>1457325</wp:posOffset>
            </wp:positionH>
            <wp:positionV relativeFrom="paragraph">
              <wp:posOffset>-787400</wp:posOffset>
            </wp:positionV>
            <wp:extent cx="4667250" cy="4591050"/>
            <wp:effectExtent l="0" t="0" r="0" b="0"/>
            <wp:wrapNone/>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Dokumentasi</w:t>
      </w:r>
    </w:p>
    <w:p w14:paraId="00DB95AC">
      <w:pPr>
        <w:pStyle w:val="5"/>
        <w:rPr>
          <w:b/>
        </w:rPr>
      </w:pPr>
    </w:p>
    <w:p w14:paraId="53811A52">
      <w:pPr>
        <w:pStyle w:val="5"/>
        <w:spacing w:line="480" w:lineRule="auto"/>
        <w:ind w:left="1286" w:right="1333" w:firstLine="710"/>
        <w:jc w:val="both"/>
      </w:pPr>
      <w:r>
        <w:t>Dalam penelitian ini, penelitian menggunakan teknik dokumentasi digunakan untuk menggambarkan situasi dan kondisi kegiatan pembelajaran dengan menggunakan media pembelajaran interaktif berupa foto-foto kegiatan pelaksanaan</w:t>
      </w:r>
      <w:r>
        <w:rPr>
          <w:spacing w:val="-3"/>
        </w:rPr>
        <w:t xml:space="preserve"> </w:t>
      </w:r>
      <w:r>
        <w:t>tindakan</w:t>
      </w:r>
      <w:r>
        <w:rPr>
          <w:spacing w:val="-1"/>
        </w:rPr>
        <w:t xml:space="preserve"> </w:t>
      </w:r>
      <w:r>
        <w:t>di kelas</w:t>
      </w:r>
      <w:r>
        <w:rPr>
          <w:spacing w:val="-4"/>
        </w:rPr>
        <w:t xml:space="preserve"> </w:t>
      </w:r>
      <w:r>
        <w:t>dari</w:t>
      </w:r>
      <w:r>
        <w:rPr>
          <w:spacing w:val="-1"/>
        </w:rPr>
        <w:t xml:space="preserve"> </w:t>
      </w:r>
      <w:r>
        <w:t>awal</w:t>
      </w:r>
      <w:r>
        <w:rPr>
          <w:spacing w:val="-3"/>
        </w:rPr>
        <w:t xml:space="preserve"> </w:t>
      </w:r>
      <w:r>
        <w:t>pembelajaran</w:t>
      </w:r>
      <w:r>
        <w:rPr>
          <w:spacing w:val="-3"/>
        </w:rPr>
        <w:t xml:space="preserve"> </w:t>
      </w:r>
      <w:r>
        <w:t>sampai</w:t>
      </w:r>
      <w:r>
        <w:rPr>
          <w:spacing w:val="-3"/>
        </w:rPr>
        <w:t xml:space="preserve"> </w:t>
      </w:r>
      <w:r>
        <w:t>akhir</w:t>
      </w:r>
      <w:r>
        <w:rPr>
          <w:spacing w:val="-4"/>
        </w:rPr>
        <w:t xml:space="preserve"> </w:t>
      </w:r>
      <w:r>
        <w:t xml:space="preserve">pembelajaran. Data yang diperoleh juga melalui proses selama proses pembelajaran pada siklus I, siklus II dan siklus III berkelanjutan dan memperoleh informasi berupa profil </w:t>
      </w:r>
      <w:r>
        <w:rPr>
          <w:spacing w:val="-2"/>
        </w:rPr>
        <w:t>sekolah.</w:t>
      </w:r>
    </w:p>
    <w:p w14:paraId="6384527E">
      <w:pPr>
        <w:pStyle w:val="2"/>
        <w:numPr>
          <w:ilvl w:val="1"/>
          <w:numId w:val="4"/>
        </w:numPr>
        <w:tabs>
          <w:tab w:val="left" w:pos="1631"/>
        </w:tabs>
        <w:spacing w:before="0" w:after="0" w:line="274" w:lineRule="exact"/>
        <w:ind w:left="1631" w:right="0" w:hanging="355"/>
        <w:jc w:val="both"/>
      </w:pPr>
      <w:r>
        <w:rPr>
          <w:spacing w:val="-2"/>
        </w:rPr>
        <w:t>Teknik</w:t>
      </w:r>
      <w:r>
        <w:rPr>
          <w:spacing w:val="-7"/>
        </w:rPr>
        <w:t xml:space="preserve"> </w:t>
      </w:r>
      <w:r>
        <w:rPr>
          <w:spacing w:val="-2"/>
        </w:rPr>
        <w:t xml:space="preserve">analisis </w:t>
      </w:r>
      <w:r>
        <w:rPr>
          <w:spacing w:val="-4"/>
        </w:rPr>
        <w:t>data</w:t>
      </w:r>
    </w:p>
    <w:p w14:paraId="5AACB6C0">
      <w:pPr>
        <w:pStyle w:val="5"/>
        <w:spacing w:before="3"/>
        <w:ind w:left="1631" w:right="138"/>
        <w:jc w:val="both"/>
      </w:pPr>
      <w:r>
        <w:t>Dalam penelitian ini, peneliti menggunakan teknik analisis data untuk mengamati tingkat motivasi belajar siswa secara langsung selama proses pembelajaran di kelas setelah diterapkan media pembelajaran interaktif. Observasi akan dilakukan pada setiap</w:t>
      </w:r>
      <w:r>
        <w:rPr>
          <w:spacing w:val="40"/>
        </w:rPr>
        <w:t xml:space="preserve"> </w:t>
      </w:r>
      <w:r>
        <w:t>pertemuan pembelajaran, sehingga data yang diperoleh berasal dari hasil pengamatan tersebut. Selain itu, analisis data juga didasarkan pada refleksi yang dilakukan setelah setiap siklus, di mana setiap refleksi memberikan wawasan yang berguna untuk perbaikan pada siklus berikutnya.</w:t>
      </w:r>
    </w:p>
    <w:p w14:paraId="5BF08AAC">
      <w:pPr>
        <w:pStyle w:val="5"/>
        <w:ind w:left="861"/>
        <w:jc w:val="both"/>
      </w:pPr>
      <w:r>
        <w:t>Skala</w:t>
      </w:r>
      <w:r>
        <w:rPr>
          <w:spacing w:val="-2"/>
        </w:rPr>
        <w:t xml:space="preserve"> </w:t>
      </w:r>
      <w:r>
        <w:t>Likert</w:t>
      </w:r>
      <w:r>
        <w:rPr>
          <w:spacing w:val="-1"/>
        </w:rPr>
        <w:t xml:space="preserve"> </w:t>
      </w:r>
      <w:r>
        <w:t>dengan</w:t>
      </w:r>
      <w:r>
        <w:rPr>
          <w:spacing w:val="1"/>
        </w:rPr>
        <w:t xml:space="preserve"> </w:t>
      </w:r>
      <w:r>
        <w:t>rentang</w:t>
      </w:r>
      <w:r>
        <w:rPr>
          <w:spacing w:val="-1"/>
        </w:rPr>
        <w:t xml:space="preserve"> </w:t>
      </w:r>
      <w:r>
        <w:t>1-5</w:t>
      </w:r>
      <w:r>
        <w:rPr>
          <w:spacing w:val="-1"/>
        </w:rPr>
        <w:t xml:space="preserve"> </w:t>
      </w:r>
      <w:r>
        <w:t>sebagai</w:t>
      </w:r>
      <w:r>
        <w:rPr>
          <w:spacing w:val="39"/>
        </w:rPr>
        <w:t xml:space="preserve"> </w:t>
      </w:r>
      <w:r>
        <w:t>Berikut</w:t>
      </w:r>
      <w:r>
        <w:rPr>
          <w:spacing w:val="-1"/>
        </w:rPr>
        <w:t xml:space="preserve"> </w:t>
      </w:r>
      <w:r>
        <w:rPr>
          <w:spacing w:val="-10"/>
        </w:rPr>
        <w:t>:</w:t>
      </w:r>
    </w:p>
    <w:p w14:paraId="696A044E">
      <w:pPr>
        <w:pStyle w:val="2"/>
        <w:spacing w:before="1"/>
        <w:ind w:left="4106"/>
      </w:pPr>
      <w:r>
        <w:t>Tabel</w:t>
      </w:r>
      <w:r>
        <w:rPr>
          <w:spacing w:val="-1"/>
        </w:rPr>
        <w:t xml:space="preserve"> </w:t>
      </w:r>
      <w:r>
        <w:t>3.3 Skala</w:t>
      </w:r>
      <w:r>
        <w:rPr>
          <w:spacing w:val="-1"/>
        </w:rPr>
        <w:t xml:space="preserve"> </w:t>
      </w:r>
      <w:r>
        <w:rPr>
          <w:spacing w:val="-2"/>
        </w:rPr>
        <w:t>Likert</w:t>
      </w:r>
    </w:p>
    <w:tbl>
      <w:tblPr>
        <w:tblStyle w:val="4"/>
        <w:tblW w:w="0" w:type="auto"/>
        <w:tblInd w:w="29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04"/>
        <w:gridCol w:w="1702"/>
      </w:tblGrid>
      <w:tr w14:paraId="798A4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shd w:val="clear" w:color="auto" w:fill="B8CCE3"/>
          </w:tcPr>
          <w:p w14:paraId="326116A4">
            <w:pPr>
              <w:pStyle w:val="9"/>
              <w:spacing w:line="256" w:lineRule="exact"/>
              <w:ind w:left="7" w:right="4"/>
              <w:rPr>
                <w:b/>
                <w:sz w:val="24"/>
              </w:rPr>
            </w:pPr>
            <w:r>
              <w:rPr>
                <w:b/>
                <w:spacing w:val="-2"/>
                <w:sz w:val="24"/>
              </w:rPr>
              <w:t>Pernyataan</w:t>
            </w:r>
          </w:p>
        </w:tc>
        <w:tc>
          <w:tcPr>
            <w:tcW w:w="1702" w:type="dxa"/>
            <w:shd w:val="clear" w:color="auto" w:fill="B8CCE3"/>
          </w:tcPr>
          <w:p w14:paraId="5730543B">
            <w:pPr>
              <w:pStyle w:val="9"/>
              <w:spacing w:line="256" w:lineRule="exact"/>
              <w:ind w:left="17" w:right="4"/>
              <w:rPr>
                <w:b/>
                <w:sz w:val="24"/>
              </w:rPr>
            </w:pPr>
            <w:r>
              <w:rPr>
                <w:b/>
                <w:spacing w:val="-4"/>
                <w:sz w:val="24"/>
              </w:rPr>
              <w:t>Skor</w:t>
            </w:r>
          </w:p>
        </w:tc>
      </w:tr>
      <w:tr w14:paraId="5AA10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02DFA749">
            <w:pPr>
              <w:pStyle w:val="9"/>
              <w:spacing w:line="256" w:lineRule="exact"/>
              <w:ind w:left="7" w:right="3"/>
              <w:rPr>
                <w:sz w:val="24"/>
              </w:rPr>
            </w:pPr>
            <w:r>
              <w:rPr>
                <w:sz w:val="24"/>
              </w:rPr>
              <w:t>Baik</w:t>
            </w:r>
            <w:r>
              <w:rPr>
                <w:spacing w:val="-15"/>
                <w:sz w:val="24"/>
              </w:rPr>
              <w:t xml:space="preserve"> </w:t>
            </w:r>
            <w:r>
              <w:rPr>
                <w:spacing w:val="-2"/>
                <w:sz w:val="24"/>
              </w:rPr>
              <w:t>sekali</w:t>
            </w:r>
          </w:p>
        </w:tc>
        <w:tc>
          <w:tcPr>
            <w:tcW w:w="1702" w:type="dxa"/>
          </w:tcPr>
          <w:p w14:paraId="3F7C73BD">
            <w:pPr>
              <w:pStyle w:val="9"/>
              <w:spacing w:line="256" w:lineRule="exact"/>
              <w:ind w:left="17"/>
              <w:rPr>
                <w:sz w:val="24"/>
              </w:rPr>
            </w:pPr>
            <w:r>
              <w:rPr>
                <w:spacing w:val="-10"/>
                <w:sz w:val="24"/>
              </w:rPr>
              <w:t>5</w:t>
            </w:r>
          </w:p>
        </w:tc>
      </w:tr>
      <w:tr w14:paraId="74ABB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904" w:type="dxa"/>
          </w:tcPr>
          <w:p w14:paraId="1F1ADE99">
            <w:pPr>
              <w:pStyle w:val="9"/>
              <w:spacing w:before="1" w:line="257" w:lineRule="exact"/>
              <w:ind w:left="7" w:right="3"/>
              <w:rPr>
                <w:sz w:val="24"/>
              </w:rPr>
            </w:pPr>
            <w:r>
              <w:rPr>
                <w:spacing w:val="-4"/>
                <w:sz w:val="24"/>
              </w:rPr>
              <w:t>Baik</w:t>
            </w:r>
          </w:p>
        </w:tc>
        <w:tc>
          <w:tcPr>
            <w:tcW w:w="1702" w:type="dxa"/>
          </w:tcPr>
          <w:p w14:paraId="1CD3417E">
            <w:pPr>
              <w:pStyle w:val="9"/>
              <w:spacing w:before="1" w:line="257" w:lineRule="exact"/>
              <w:ind w:left="17"/>
              <w:rPr>
                <w:sz w:val="24"/>
              </w:rPr>
            </w:pPr>
            <w:r>
              <w:rPr>
                <w:spacing w:val="-10"/>
                <w:sz w:val="24"/>
              </w:rPr>
              <w:t>4</w:t>
            </w:r>
          </w:p>
        </w:tc>
      </w:tr>
      <w:tr w14:paraId="7723F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183DA5FA">
            <w:pPr>
              <w:pStyle w:val="9"/>
              <w:spacing w:line="256" w:lineRule="exact"/>
              <w:ind w:left="7" w:right="3"/>
              <w:rPr>
                <w:sz w:val="24"/>
              </w:rPr>
            </w:pPr>
            <w:r>
              <w:rPr>
                <w:spacing w:val="-2"/>
                <w:sz w:val="24"/>
              </w:rPr>
              <w:t>Cukup</w:t>
            </w:r>
          </w:p>
        </w:tc>
        <w:tc>
          <w:tcPr>
            <w:tcW w:w="1702" w:type="dxa"/>
          </w:tcPr>
          <w:p w14:paraId="7318EA60">
            <w:pPr>
              <w:pStyle w:val="9"/>
              <w:spacing w:line="256" w:lineRule="exact"/>
              <w:ind w:left="17"/>
              <w:rPr>
                <w:sz w:val="24"/>
              </w:rPr>
            </w:pPr>
            <w:r>
              <w:rPr>
                <w:spacing w:val="-10"/>
                <w:sz w:val="24"/>
              </w:rPr>
              <w:t>3</w:t>
            </w:r>
          </w:p>
        </w:tc>
      </w:tr>
      <w:tr w14:paraId="65BE7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37DADD10">
            <w:pPr>
              <w:pStyle w:val="9"/>
              <w:spacing w:line="256" w:lineRule="exact"/>
              <w:ind w:left="7"/>
              <w:rPr>
                <w:sz w:val="24"/>
              </w:rPr>
            </w:pPr>
            <w:r>
              <w:rPr>
                <w:spacing w:val="-2"/>
                <w:sz w:val="24"/>
              </w:rPr>
              <w:t>Kurang</w:t>
            </w:r>
          </w:p>
        </w:tc>
        <w:tc>
          <w:tcPr>
            <w:tcW w:w="1702" w:type="dxa"/>
          </w:tcPr>
          <w:p w14:paraId="79753CD3">
            <w:pPr>
              <w:pStyle w:val="9"/>
              <w:spacing w:line="256" w:lineRule="exact"/>
              <w:ind w:left="17"/>
              <w:rPr>
                <w:sz w:val="24"/>
              </w:rPr>
            </w:pPr>
            <w:r>
              <w:rPr>
                <w:spacing w:val="-10"/>
                <w:sz w:val="24"/>
              </w:rPr>
              <w:t>2</w:t>
            </w:r>
          </w:p>
        </w:tc>
      </w:tr>
      <w:tr w14:paraId="46350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4" w:type="dxa"/>
          </w:tcPr>
          <w:p w14:paraId="0B5EC918">
            <w:pPr>
              <w:pStyle w:val="9"/>
              <w:spacing w:line="256" w:lineRule="exact"/>
              <w:ind w:left="7" w:right="3"/>
              <w:rPr>
                <w:sz w:val="24"/>
              </w:rPr>
            </w:pPr>
            <w:r>
              <w:rPr>
                <w:spacing w:val="-2"/>
                <w:sz w:val="24"/>
              </w:rPr>
              <w:t>Sangat</w:t>
            </w:r>
            <w:r>
              <w:rPr>
                <w:spacing w:val="-6"/>
                <w:sz w:val="24"/>
              </w:rPr>
              <w:t xml:space="preserve"> </w:t>
            </w:r>
            <w:r>
              <w:rPr>
                <w:spacing w:val="-2"/>
                <w:sz w:val="24"/>
              </w:rPr>
              <w:t>kurang</w:t>
            </w:r>
          </w:p>
        </w:tc>
        <w:tc>
          <w:tcPr>
            <w:tcW w:w="1702" w:type="dxa"/>
          </w:tcPr>
          <w:p w14:paraId="62F9523A">
            <w:pPr>
              <w:pStyle w:val="9"/>
              <w:spacing w:line="256" w:lineRule="exact"/>
              <w:ind w:left="17"/>
              <w:rPr>
                <w:sz w:val="24"/>
              </w:rPr>
            </w:pPr>
            <w:r>
              <w:rPr>
                <w:spacing w:val="-10"/>
                <w:sz w:val="24"/>
              </w:rPr>
              <w:t>1</w:t>
            </w:r>
          </w:p>
        </w:tc>
      </w:tr>
    </w:tbl>
    <w:p w14:paraId="1DD94FC7">
      <w:pPr>
        <w:pStyle w:val="9"/>
        <w:spacing w:after="0" w:line="256" w:lineRule="exact"/>
        <w:rPr>
          <w:sz w:val="24"/>
        </w:rPr>
        <w:sectPr>
          <w:pgSz w:w="11920" w:h="16860"/>
          <w:pgMar w:top="1600" w:right="425" w:bottom="280" w:left="992" w:header="715" w:footer="0" w:gutter="0"/>
          <w:cols w:space="720" w:num="1"/>
        </w:sectPr>
      </w:pPr>
    </w:p>
    <w:p w14:paraId="161330E2">
      <w:pPr>
        <w:pStyle w:val="5"/>
        <w:spacing w:before="200"/>
        <w:rPr>
          <w:b/>
        </w:rPr>
      </w:pPr>
    </w:p>
    <w:p w14:paraId="6AF724B6">
      <w:pPr>
        <w:pStyle w:val="5"/>
        <w:ind w:left="1581"/>
      </w:pPr>
      <w:r>
        <w:t>Rumus</w:t>
      </w:r>
      <w:r>
        <w:rPr>
          <w:spacing w:val="80"/>
        </w:rPr>
        <w:t xml:space="preserve"> </w:t>
      </w:r>
      <w:r>
        <w:t>untuk</w:t>
      </w:r>
      <w:r>
        <w:rPr>
          <w:spacing w:val="80"/>
        </w:rPr>
        <w:t xml:space="preserve"> </w:t>
      </w:r>
      <w:r>
        <w:t>mengelola</w:t>
      </w:r>
      <w:r>
        <w:rPr>
          <w:spacing w:val="80"/>
        </w:rPr>
        <w:t xml:space="preserve"> </w:t>
      </w:r>
      <w:r>
        <w:t>data</w:t>
      </w:r>
      <w:r>
        <w:rPr>
          <w:spacing w:val="80"/>
        </w:rPr>
        <w:t xml:space="preserve"> </w:t>
      </w:r>
      <w:r>
        <w:t>observasi</w:t>
      </w:r>
      <w:r>
        <w:rPr>
          <w:spacing w:val="80"/>
        </w:rPr>
        <w:t xml:space="preserve"> </w:t>
      </w:r>
      <w:r>
        <w:t>motivasi</w:t>
      </w:r>
      <w:r>
        <w:rPr>
          <w:spacing w:val="80"/>
        </w:rPr>
        <w:t xml:space="preserve"> </w:t>
      </w:r>
      <w:r>
        <w:t>belajar</w:t>
      </w:r>
      <w:r>
        <w:rPr>
          <w:spacing w:val="80"/>
        </w:rPr>
        <w:t xml:space="preserve"> </w:t>
      </w:r>
      <w:r>
        <w:t>adalah</w:t>
      </w:r>
      <w:r>
        <w:rPr>
          <w:spacing w:val="80"/>
        </w:rPr>
        <w:t xml:space="preserve"> </w:t>
      </w:r>
      <w:r>
        <w:t>sebagai</w:t>
      </w:r>
      <w:r>
        <w:rPr>
          <w:spacing w:val="80"/>
        </w:rPr>
        <w:t xml:space="preserve"> </w:t>
      </w:r>
      <w:r>
        <w:t>berikut</w:t>
      </w:r>
      <w:r>
        <w:rPr>
          <w:spacing w:val="80"/>
        </w:rPr>
        <w:t xml:space="preserve"> </w:t>
      </w:r>
      <w:r>
        <w:t>:</w:t>
      </w:r>
      <w:r>
        <w:rPr>
          <w:spacing w:val="40"/>
        </w:rPr>
        <w:t xml:space="preserve"> </w:t>
      </w:r>
      <w:r>
        <w:t>Menghitung lembar observasi setiap siklus.</w:t>
      </w:r>
    </w:p>
    <w:p w14:paraId="71B88CB6">
      <w:pPr>
        <w:pStyle w:val="5"/>
        <w:spacing w:before="16"/>
      </w:pPr>
    </w:p>
    <w:p w14:paraId="00E5CB13">
      <w:pPr>
        <w:spacing w:before="0" w:line="172" w:lineRule="auto"/>
        <w:ind w:left="421" w:right="62" w:firstLine="0"/>
        <w:jc w:val="center"/>
        <w:rPr>
          <w:b/>
          <w:position w:val="-13"/>
          <w:sz w:val="24"/>
        </w:rPr>
      </w:pPr>
      <w:r>
        <w:rPr>
          <w:b/>
          <w:position w:val="-13"/>
          <w:sz w:val="24"/>
        </w:rPr>
        <mc:AlternateContent>
          <mc:Choice Requires="wps">
            <w:drawing>
              <wp:anchor distT="0" distB="0" distL="0" distR="0" simplePos="0" relativeHeight="251668480" behindDoc="1" locked="0" layoutInCell="1" allowOverlap="1">
                <wp:simplePos x="0" y="0"/>
                <wp:positionH relativeFrom="page">
                  <wp:posOffset>3286125</wp:posOffset>
                </wp:positionH>
                <wp:positionV relativeFrom="paragraph">
                  <wp:posOffset>128905</wp:posOffset>
                </wp:positionV>
                <wp:extent cx="1521460" cy="10795"/>
                <wp:effectExtent l="0" t="0" r="0" b="0"/>
                <wp:wrapNone/>
                <wp:docPr id="71" name="Graphic 71"/>
                <wp:cNvGraphicFramePr/>
                <a:graphic xmlns:a="http://schemas.openxmlformats.org/drawingml/2006/main">
                  <a:graphicData uri="http://schemas.microsoft.com/office/word/2010/wordprocessingShape">
                    <wps:wsp>
                      <wps:cNvSpPr/>
                      <wps:spPr>
                        <a:xfrm>
                          <a:off x="0" y="0"/>
                          <a:ext cx="1521460" cy="10795"/>
                        </a:xfrm>
                        <a:custGeom>
                          <a:avLst/>
                          <a:gdLst/>
                          <a:ahLst/>
                          <a:cxnLst/>
                          <a:rect l="l" t="t" r="r" b="b"/>
                          <a:pathLst>
                            <a:path w="1521460" h="10795">
                              <a:moveTo>
                                <a:pt x="1521205" y="0"/>
                              </a:moveTo>
                              <a:lnTo>
                                <a:pt x="0" y="0"/>
                              </a:lnTo>
                              <a:lnTo>
                                <a:pt x="0" y="10668"/>
                              </a:lnTo>
                              <a:lnTo>
                                <a:pt x="1521205" y="10668"/>
                              </a:lnTo>
                              <a:lnTo>
                                <a:pt x="1521205" y="0"/>
                              </a:lnTo>
                              <a:close/>
                            </a:path>
                          </a:pathLst>
                        </a:custGeom>
                        <a:solidFill>
                          <a:srgbClr val="000000"/>
                        </a:solidFill>
                      </wps:spPr>
                      <wps:bodyPr wrap="square" lIns="0" tIns="0" rIns="0" bIns="0" rtlCol="0">
                        <a:noAutofit/>
                      </wps:bodyPr>
                    </wps:wsp>
                  </a:graphicData>
                </a:graphic>
              </wp:anchor>
            </w:drawing>
          </mc:Choice>
          <mc:Fallback>
            <w:pict>
              <v:shape id="Graphic 71" o:spid="_x0000_s1026" o:spt="100" style="position:absolute;left:0pt;margin-left:258.75pt;margin-top:10.15pt;height:0.85pt;width:119.8pt;mso-position-horizontal-relative:page;z-index:-251648000;mso-width-relative:page;mso-height-relative:page;" fillcolor="#000000" filled="t" stroked="f" coordsize="1521460,10795" o:gfxdata="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PH&#10;OiTXAAAACQEAAA8AAAAAAAAAAQAgAAAAIgAAAGRycy9kb3ducmV2LnhtbFBLAQIUABQAAAAIAIdO&#10;4kAK8ckqJAIAAOIEAAAOAAAAAAAAAAEAIAAAACYBAABkcnMvZTJvRG9jLnhtbFBLBQYAAAAABgAG&#10;AFkBAAC8BQAAAAA=&#10;" path="m1521205,0l0,0,0,10668,1521205,10668,1521205,0xe">
                <v:fill on="t" focussize="0,0"/>
                <v:stroke on="f"/>
                <v:imagedata o:title=""/>
                <o:lock v:ext="edit" aspectratio="f"/>
                <v:textbox inset="0mm,0mm,0mm,0mm"/>
              </v:shape>
            </w:pict>
          </mc:Fallback>
        </mc:AlternateContent>
      </w:r>
      <w:r>
        <w:rPr>
          <w:b/>
          <w:position w:val="-13"/>
          <w:sz w:val="24"/>
        </w:rPr>
        <w:t>Nilai</w:t>
      </w:r>
      <w:r>
        <w:rPr>
          <w:b/>
          <w:spacing w:val="45"/>
          <w:position w:val="-13"/>
          <w:sz w:val="24"/>
        </w:rPr>
        <w:t xml:space="preserve"> </w:t>
      </w:r>
      <w:r>
        <w:rPr>
          <w:b/>
          <w:position w:val="-13"/>
          <w:sz w:val="24"/>
        </w:rPr>
        <w:t>=</w:t>
      </w:r>
      <w:r>
        <w:rPr>
          <w:b/>
          <w:spacing w:val="-6"/>
          <w:position w:val="-13"/>
          <w:sz w:val="24"/>
        </w:rPr>
        <w:t xml:space="preserve"> </w:t>
      </w:r>
      <w:r>
        <w:rPr>
          <w:rFonts w:ascii="Cambria Math" w:eastAsia="Cambria Math"/>
          <w:sz w:val="17"/>
        </w:rPr>
        <w:t>𝒋𝒖𝒎𝒍𝒂𝒉</w:t>
      </w:r>
      <w:r>
        <w:rPr>
          <w:rFonts w:ascii="Cambria Math" w:eastAsia="Cambria Math"/>
          <w:spacing w:val="-1"/>
          <w:sz w:val="17"/>
        </w:rPr>
        <w:t xml:space="preserve"> </w:t>
      </w:r>
      <w:r>
        <w:rPr>
          <w:rFonts w:ascii="Cambria Math" w:eastAsia="Cambria Math"/>
          <w:sz w:val="17"/>
        </w:rPr>
        <w:t>𝒔𝒌𝒐𝒓</w:t>
      </w:r>
      <w:r>
        <w:rPr>
          <w:rFonts w:ascii="Cambria Math" w:eastAsia="Cambria Math"/>
          <w:spacing w:val="-2"/>
          <w:sz w:val="17"/>
        </w:rPr>
        <w:t xml:space="preserve"> </w:t>
      </w:r>
      <w:r>
        <w:rPr>
          <w:rFonts w:ascii="Cambria Math" w:eastAsia="Cambria Math"/>
          <w:sz w:val="17"/>
        </w:rPr>
        <w:t>𝒚𝒂𝒏𝒈</w:t>
      </w:r>
      <w:r>
        <w:rPr>
          <w:rFonts w:ascii="Cambria Math" w:eastAsia="Cambria Math"/>
          <w:spacing w:val="-3"/>
          <w:sz w:val="17"/>
        </w:rPr>
        <w:t xml:space="preserve"> </w:t>
      </w:r>
      <w:r>
        <w:rPr>
          <w:rFonts w:ascii="Cambria Math" w:eastAsia="Cambria Math"/>
          <w:sz w:val="17"/>
        </w:rPr>
        <w:t>𝒅𝒊𝒑𝒆𝒓𝒐𝒍𝒆𝒉</w:t>
      </w:r>
      <w:r>
        <w:rPr>
          <w:rFonts w:ascii="Cambria Math" w:eastAsia="Cambria Math"/>
          <w:spacing w:val="50"/>
          <w:sz w:val="17"/>
        </w:rPr>
        <w:t xml:space="preserve"> </w:t>
      </w:r>
      <w:r>
        <w:rPr>
          <w:b/>
          <w:position w:val="-13"/>
          <w:sz w:val="24"/>
        </w:rPr>
        <w:t>x</w:t>
      </w:r>
      <w:r>
        <w:rPr>
          <w:b/>
          <w:spacing w:val="-9"/>
          <w:position w:val="-13"/>
          <w:sz w:val="24"/>
        </w:rPr>
        <w:t xml:space="preserve"> </w:t>
      </w:r>
      <w:r>
        <w:rPr>
          <w:b/>
          <w:position w:val="-13"/>
          <w:sz w:val="24"/>
        </w:rPr>
        <w:t>100</w:t>
      </w:r>
      <w:r>
        <w:rPr>
          <w:b/>
          <w:spacing w:val="-8"/>
          <w:position w:val="-13"/>
          <w:sz w:val="24"/>
        </w:rPr>
        <w:t xml:space="preserve"> </w:t>
      </w:r>
      <w:r>
        <w:rPr>
          <w:b/>
          <w:spacing w:val="-10"/>
          <w:position w:val="-13"/>
          <w:sz w:val="24"/>
        </w:rPr>
        <w:t>%</w:t>
      </w:r>
    </w:p>
    <w:p w14:paraId="1B80EEDA">
      <w:pPr>
        <w:spacing w:before="0" w:line="161" w:lineRule="exact"/>
        <w:ind w:left="359" w:right="91" w:firstLine="0"/>
        <w:jc w:val="center"/>
        <w:rPr>
          <w:rFonts w:ascii="Cambria Math" w:eastAsia="Cambria Math"/>
          <w:sz w:val="17"/>
        </w:rPr>
      </w:pPr>
      <w:r>
        <w:rPr>
          <w:rFonts w:ascii="Cambria Math" w:eastAsia="Cambria Math"/>
          <w:sz w:val="17"/>
        </w:rPr>
        <w:t>𝒋𝒖𝒎𝒍𝒂𝒉</w:t>
      </w:r>
      <w:r>
        <w:rPr>
          <w:rFonts w:ascii="Cambria Math" w:eastAsia="Cambria Math"/>
          <w:spacing w:val="-1"/>
          <w:sz w:val="17"/>
        </w:rPr>
        <w:t xml:space="preserve"> </w:t>
      </w:r>
      <w:r>
        <w:rPr>
          <w:rFonts w:ascii="Cambria Math" w:eastAsia="Cambria Math"/>
          <w:sz w:val="17"/>
        </w:rPr>
        <w:t>𝒔𝒌𝒐𝒓</w:t>
      </w:r>
      <w:r>
        <w:rPr>
          <w:rFonts w:ascii="Cambria Math" w:eastAsia="Cambria Math"/>
          <w:spacing w:val="-2"/>
          <w:sz w:val="17"/>
        </w:rPr>
        <w:t xml:space="preserve"> 𝒎𝒂𝒌𝒔𝒊𝒎𝒂𝒍</w:t>
      </w:r>
    </w:p>
    <w:p w14:paraId="6C9BB219">
      <w:pPr>
        <w:pStyle w:val="5"/>
        <w:spacing w:before="51" w:line="480" w:lineRule="auto"/>
        <w:ind w:left="141" w:right="136" w:firstLine="360"/>
        <w:jc w:val="both"/>
      </w:pPr>
      <w:r>
        <w:drawing>
          <wp:anchor distT="0" distB="0" distL="0" distR="0" simplePos="0" relativeHeight="251667456" behindDoc="1" locked="0" layoutInCell="1" allowOverlap="1">
            <wp:simplePos x="0" y="0"/>
            <wp:positionH relativeFrom="page">
              <wp:posOffset>1457325</wp:posOffset>
            </wp:positionH>
            <wp:positionV relativeFrom="paragraph">
              <wp:posOffset>905510</wp:posOffset>
            </wp:positionV>
            <wp:extent cx="4667250" cy="4591050"/>
            <wp:effectExtent l="0" t="0" r="0" b="0"/>
            <wp:wrapNone/>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 cstate="print"/>
                    <a:stretch>
                      <a:fillRect/>
                    </a:stretch>
                  </pic:blipFill>
                  <pic:spPr>
                    <a:xfrm>
                      <a:off x="0" y="0"/>
                      <a:ext cx="4667249" cy="4591049"/>
                    </a:xfrm>
                    <a:prstGeom prst="rect">
                      <a:avLst/>
                    </a:prstGeom>
                  </pic:spPr>
                </pic:pic>
              </a:graphicData>
            </a:graphic>
          </wp:anchor>
        </w:drawing>
      </w:r>
      <w:r>
        <w:t>Ketika sudah mendapatkan hasil persentase dari setiap observasi motivasi belajar setiap</w:t>
      </w:r>
      <w:r>
        <w:rPr>
          <w:spacing w:val="40"/>
        </w:rPr>
        <w:t xml:space="preserve"> </w:t>
      </w:r>
      <w:r>
        <w:t>pertemuannya, kemudian tahap selanjutnya adalah mencari nilai rata-rata dari seluruh pertemuan untuk menentukan</w:t>
      </w:r>
      <w:r>
        <w:rPr>
          <w:spacing w:val="-3"/>
        </w:rPr>
        <w:t xml:space="preserve"> </w:t>
      </w:r>
      <w:r>
        <w:t>apakah</w:t>
      </w:r>
      <w:r>
        <w:rPr>
          <w:spacing w:val="-3"/>
        </w:rPr>
        <w:t xml:space="preserve"> </w:t>
      </w:r>
      <w:r>
        <w:t>persentase</w:t>
      </w:r>
      <w:r>
        <w:rPr>
          <w:spacing w:val="-4"/>
        </w:rPr>
        <w:t xml:space="preserve"> </w:t>
      </w:r>
      <w:r>
        <w:t>yang</w:t>
      </w:r>
      <w:r>
        <w:rPr>
          <w:spacing w:val="-3"/>
        </w:rPr>
        <w:t xml:space="preserve"> </w:t>
      </w:r>
      <w:r>
        <w:t>didapatkan</w:t>
      </w:r>
      <w:r>
        <w:rPr>
          <w:spacing w:val="-3"/>
        </w:rPr>
        <w:t xml:space="preserve"> </w:t>
      </w:r>
      <w:r>
        <w:t>sudah</w:t>
      </w:r>
      <w:r>
        <w:rPr>
          <w:spacing w:val="-3"/>
        </w:rPr>
        <w:t xml:space="preserve"> </w:t>
      </w:r>
      <w:r>
        <w:t>mencukupi</w:t>
      </w:r>
      <w:r>
        <w:rPr>
          <w:spacing w:val="-3"/>
        </w:rPr>
        <w:t xml:space="preserve"> </w:t>
      </w:r>
      <w:r>
        <w:t>atau</w:t>
      </w:r>
      <w:r>
        <w:rPr>
          <w:spacing w:val="-3"/>
        </w:rPr>
        <w:t xml:space="preserve"> </w:t>
      </w:r>
      <w:r>
        <w:t>belum.</w:t>
      </w:r>
      <w:r>
        <w:rPr>
          <w:spacing w:val="-3"/>
        </w:rPr>
        <w:t xml:space="preserve"> </w:t>
      </w:r>
      <w:r>
        <w:t>Untuk</w:t>
      </w:r>
      <w:r>
        <w:rPr>
          <w:spacing w:val="-3"/>
        </w:rPr>
        <w:t xml:space="preserve"> </w:t>
      </w:r>
      <w:r>
        <w:t>melihat</w:t>
      </w:r>
      <w:r>
        <w:rPr>
          <w:spacing w:val="-3"/>
        </w:rPr>
        <w:t xml:space="preserve"> </w:t>
      </w:r>
      <w:r>
        <w:t>peningkatan motivasi belajar peserta didik melalui aktivitas pembelajaran di kelas dalam menggunakan media pembelajaran interaktif, selanjutnya dilakukan penskoran terhadap aktifitas-aktifitas yang muncul. Presentase</w:t>
      </w:r>
      <w:r>
        <w:rPr>
          <w:spacing w:val="-1"/>
        </w:rPr>
        <w:t xml:space="preserve"> </w:t>
      </w:r>
      <w:r>
        <w:t>observasi peserta</w:t>
      </w:r>
      <w:r>
        <w:rPr>
          <w:spacing w:val="-1"/>
        </w:rPr>
        <w:t xml:space="preserve"> </w:t>
      </w:r>
      <w:r>
        <w:t>didik kemudian diinterpretasikan menurut kategori tingkat persentase, yaitu :</w:t>
      </w:r>
    </w:p>
    <w:p w14:paraId="7591A799">
      <w:pPr>
        <w:pStyle w:val="2"/>
        <w:spacing w:before="51"/>
        <w:ind w:left="2753"/>
      </w:pPr>
      <w:r>
        <w:t>Tabel</w:t>
      </w:r>
      <w:r>
        <w:rPr>
          <w:spacing w:val="-4"/>
        </w:rPr>
        <w:t xml:space="preserve"> </w:t>
      </w:r>
      <w:r>
        <w:t>3.4</w:t>
      </w:r>
      <w:r>
        <w:rPr>
          <w:spacing w:val="-1"/>
        </w:rPr>
        <w:t xml:space="preserve"> </w:t>
      </w:r>
      <w:r>
        <w:t>Kriteria</w:t>
      </w:r>
      <w:r>
        <w:rPr>
          <w:spacing w:val="-1"/>
        </w:rPr>
        <w:t xml:space="preserve"> </w:t>
      </w:r>
      <w:r>
        <w:t>Penilaian</w:t>
      </w:r>
      <w:r>
        <w:rPr>
          <w:spacing w:val="1"/>
        </w:rPr>
        <w:t xml:space="preserve"> </w:t>
      </w:r>
      <w:r>
        <w:t>Hasil</w:t>
      </w:r>
      <w:r>
        <w:rPr>
          <w:spacing w:val="56"/>
        </w:rPr>
        <w:t xml:space="preserve"> </w:t>
      </w:r>
      <w:r>
        <w:t>Belajar</w:t>
      </w:r>
      <w:r>
        <w:rPr>
          <w:spacing w:val="-3"/>
        </w:rPr>
        <w:t xml:space="preserve"> </w:t>
      </w:r>
      <w:r>
        <w:rPr>
          <w:spacing w:val="-2"/>
        </w:rPr>
        <w:t>Siswa</w:t>
      </w:r>
    </w:p>
    <w:p w14:paraId="6F4C3BEA">
      <w:pPr>
        <w:pStyle w:val="5"/>
        <w:spacing w:before="8"/>
        <w:rPr>
          <w:b/>
          <w:sz w:val="19"/>
        </w:rPr>
      </w:pPr>
    </w:p>
    <w:tbl>
      <w:tblPr>
        <w:tblStyle w:val="4"/>
        <w:tblW w:w="0" w:type="auto"/>
        <w:tblInd w:w="25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6"/>
        <w:gridCol w:w="2871"/>
      </w:tblGrid>
      <w:tr w14:paraId="6EF96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shd w:val="clear" w:color="auto" w:fill="B8CCE3"/>
          </w:tcPr>
          <w:p w14:paraId="59035A4C">
            <w:pPr>
              <w:pStyle w:val="9"/>
              <w:spacing w:line="241" w:lineRule="exact"/>
              <w:ind w:left="6" w:right="4"/>
              <w:rPr>
                <w:b/>
                <w:sz w:val="24"/>
              </w:rPr>
            </w:pPr>
            <w:r>
              <w:rPr>
                <w:b/>
                <w:spacing w:val="-2"/>
                <w:sz w:val="24"/>
              </w:rPr>
              <w:t>Kriteria</w:t>
            </w:r>
          </w:p>
        </w:tc>
        <w:tc>
          <w:tcPr>
            <w:tcW w:w="2871" w:type="dxa"/>
            <w:shd w:val="clear" w:color="auto" w:fill="B8CCE3"/>
          </w:tcPr>
          <w:p w14:paraId="07604AA0">
            <w:pPr>
              <w:pStyle w:val="9"/>
              <w:spacing w:line="241" w:lineRule="exact"/>
              <w:ind w:left="6"/>
              <w:rPr>
                <w:b/>
                <w:sz w:val="24"/>
              </w:rPr>
            </w:pPr>
            <w:r>
              <w:rPr>
                <w:b/>
                <w:spacing w:val="-2"/>
                <w:sz w:val="24"/>
              </w:rPr>
              <w:t>Penilaian</w:t>
            </w:r>
          </w:p>
        </w:tc>
      </w:tr>
      <w:tr w14:paraId="12F6D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616" w:type="dxa"/>
          </w:tcPr>
          <w:p w14:paraId="301E75D8">
            <w:pPr>
              <w:pStyle w:val="9"/>
              <w:spacing w:line="249" w:lineRule="exact"/>
              <w:ind w:left="6" w:right="3"/>
              <w:rPr>
                <w:sz w:val="24"/>
              </w:rPr>
            </w:pPr>
            <w:r>
              <w:rPr>
                <w:sz w:val="24"/>
              </w:rPr>
              <w:t>Hasil</w:t>
            </w:r>
            <w:r>
              <w:rPr>
                <w:spacing w:val="-2"/>
                <w:sz w:val="24"/>
              </w:rPr>
              <w:t xml:space="preserve"> </w:t>
            </w:r>
            <w:r>
              <w:rPr>
                <w:sz w:val="24"/>
              </w:rPr>
              <w:t>sangat</w:t>
            </w:r>
            <w:r>
              <w:rPr>
                <w:spacing w:val="-1"/>
                <w:sz w:val="24"/>
              </w:rPr>
              <w:t xml:space="preserve"> </w:t>
            </w:r>
            <w:r>
              <w:rPr>
                <w:spacing w:val="-2"/>
                <w:sz w:val="24"/>
              </w:rPr>
              <w:t>tinggi</w:t>
            </w:r>
          </w:p>
        </w:tc>
        <w:tc>
          <w:tcPr>
            <w:tcW w:w="2871" w:type="dxa"/>
          </w:tcPr>
          <w:p w14:paraId="6FA1E9AB">
            <w:pPr>
              <w:pStyle w:val="9"/>
              <w:spacing w:line="249" w:lineRule="exact"/>
              <w:ind w:left="897"/>
              <w:jc w:val="left"/>
              <w:rPr>
                <w:sz w:val="24"/>
              </w:rPr>
            </w:pPr>
            <w:r>
              <w:rPr>
                <w:sz w:val="24"/>
              </w:rPr>
              <w:t>80 %</w:t>
            </w:r>
            <w:r>
              <w:rPr>
                <w:spacing w:val="-1"/>
                <w:sz w:val="24"/>
              </w:rPr>
              <w:t xml:space="preserve"> </w:t>
            </w:r>
            <w:r>
              <w:rPr>
                <w:sz w:val="24"/>
              </w:rPr>
              <w:t>-</w:t>
            </w:r>
            <w:r>
              <w:rPr>
                <w:spacing w:val="-1"/>
                <w:sz w:val="24"/>
              </w:rPr>
              <w:t xml:space="preserve"> </w:t>
            </w:r>
            <w:r>
              <w:rPr>
                <w:sz w:val="24"/>
              </w:rPr>
              <w:t xml:space="preserve">100 </w:t>
            </w:r>
            <w:r>
              <w:rPr>
                <w:spacing w:val="-10"/>
                <w:sz w:val="24"/>
              </w:rPr>
              <w:t>%</w:t>
            </w:r>
          </w:p>
        </w:tc>
      </w:tr>
      <w:tr w14:paraId="087E8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tcPr>
          <w:p w14:paraId="7D0B044B">
            <w:pPr>
              <w:pStyle w:val="9"/>
              <w:spacing w:line="241" w:lineRule="exact"/>
              <w:ind w:left="6"/>
              <w:rPr>
                <w:sz w:val="24"/>
              </w:rPr>
            </w:pPr>
            <w:r>
              <w:rPr>
                <w:sz w:val="24"/>
              </w:rPr>
              <w:t>Hasil</w:t>
            </w:r>
            <w:r>
              <w:rPr>
                <w:spacing w:val="59"/>
                <w:sz w:val="24"/>
              </w:rPr>
              <w:t xml:space="preserve"> </w:t>
            </w:r>
            <w:r>
              <w:rPr>
                <w:spacing w:val="-2"/>
                <w:sz w:val="24"/>
              </w:rPr>
              <w:t>tiggi</w:t>
            </w:r>
          </w:p>
        </w:tc>
        <w:tc>
          <w:tcPr>
            <w:tcW w:w="2871" w:type="dxa"/>
          </w:tcPr>
          <w:p w14:paraId="740EA663">
            <w:pPr>
              <w:pStyle w:val="9"/>
              <w:spacing w:line="241" w:lineRule="exact"/>
              <w:ind w:left="857"/>
              <w:jc w:val="left"/>
              <w:rPr>
                <w:sz w:val="24"/>
              </w:rPr>
            </w:pPr>
            <w:r>
              <w:rPr>
                <w:sz w:val="24"/>
              </w:rPr>
              <w:t>70</w:t>
            </w:r>
            <w:r>
              <w:rPr>
                <w:spacing w:val="-11"/>
                <w:sz w:val="24"/>
              </w:rPr>
              <w:t xml:space="preserve"> </w:t>
            </w:r>
            <w:r>
              <w:rPr>
                <w:sz w:val="24"/>
              </w:rPr>
              <w:t>%</w:t>
            </w:r>
            <w:r>
              <w:rPr>
                <w:spacing w:val="-13"/>
                <w:sz w:val="24"/>
              </w:rPr>
              <w:t xml:space="preserve"> </w:t>
            </w:r>
            <w:r>
              <w:rPr>
                <w:sz w:val="24"/>
              </w:rPr>
              <w:t>-</w:t>
            </w:r>
            <w:r>
              <w:rPr>
                <w:spacing w:val="-2"/>
                <w:sz w:val="24"/>
              </w:rPr>
              <w:t xml:space="preserve"> </w:t>
            </w:r>
            <w:r>
              <w:rPr>
                <w:sz w:val="24"/>
              </w:rPr>
              <w:t>79</w:t>
            </w:r>
            <w:r>
              <w:rPr>
                <w:spacing w:val="-10"/>
                <w:sz w:val="24"/>
              </w:rPr>
              <w:t xml:space="preserve"> %</w:t>
            </w:r>
          </w:p>
        </w:tc>
      </w:tr>
      <w:tr w14:paraId="736F2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616" w:type="dxa"/>
          </w:tcPr>
          <w:p w14:paraId="22954F51">
            <w:pPr>
              <w:pStyle w:val="9"/>
              <w:spacing w:line="244" w:lineRule="exact"/>
              <w:ind w:left="6" w:right="2"/>
              <w:rPr>
                <w:sz w:val="24"/>
              </w:rPr>
            </w:pPr>
            <w:r>
              <w:rPr>
                <w:sz w:val="24"/>
              </w:rPr>
              <w:t>Hasil</w:t>
            </w:r>
            <w:r>
              <w:rPr>
                <w:spacing w:val="57"/>
                <w:sz w:val="24"/>
              </w:rPr>
              <w:t xml:space="preserve"> </w:t>
            </w:r>
            <w:r>
              <w:rPr>
                <w:spacing w:val="-2"/>
                <w:sz w:val="24"/>
              </w:rPr>
              <w:t>sedang</w:t>
            </w:r>
          </w:p>
        </w:tc>
        <w:tc>
          <w:tcPr>
            <w:tcW w:w="2871" w:type="dxa"/>
          </w:tcPr>
          <w:p w14:paraId="4B493435">
            <w:pPr>
              <w:pStyle w:val="9"/>
              <w:spacing w:line="244" w:lineRule="exact"/>
              <w:ind w:left="895"/>
              <w:jc w:val="left"/>
              <w:rPr>
                <w:sz w:val="24"/>
              </w:rPr>
            </w:pPr>
            <w:r>
              <w:rPr>
                <w:sz w:val="24"/>
              </w:rPr>
              <w:t>60 %</w:t>
            </w:r>
            <w:r>
              <w:rPr>
                <w:spacing w:val="-1"/>
                <w:sz w:val="24"/>
              </w:rPr>
              <w:t xml:space="preserve"> </w:t>
            </w:r>
            <w:r>
              <w:rPr>
                <w:sz w:val="24"/>
              </w:rPr>
              <w:t>-</w:t>
            </w:r>
            <w:r>
              <w:rPr>
                <w:spacing w:val="-1"/>
                <w:sz w:val="24"/>
              </w:rPr>
              <w:t xml:space="preserve"> </w:t>
            </w:r>
            <w:r>
              <w:rPr>
                <w:sz w:val="24"/>
              </w:rPr>
              <w:t xml:space="preserve">69 </w:t>
            </w:r>
            <w:r>
              <w:rPr>
                <w:spacing w:val="-10"/>
                <w:sz w:val="24"/>
              </w:rPr>
              <w:t>%</w:t>
            </w:r>
          </w:p>
        </w:tc>
      </w:tr>
      <w:tr w14:paraId="78CBB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616" w:type="dxa"/>
          </w:tcPr>
          <w:p w14:paraId="1D556872">
            <w:pPr>
              <w:pStyle w:val="9"/>
              <w:spacing w:line="244" w:lineRule="exact"/>
              <w:ind w:left="6" w:right="2"/>
              <w:rPr>
                <w:sz w:val="24"/>
              </w:rPr>
            </w:pPr>
            <w:r>
              <w:rPr>
                <w:sz w:val="24"/>
              </w:rPr>
              <w:t>Hasil</w:t>
            </w:r>
            <w:r>
              <w:rPr>
                <w:spacing w:val="59"/>
                <w:sz w:val="24"/>
              </w:rPr>
              <w:t xml:space="preserve"> </w:t>
            </w:r>
            <w:r>
              <w:rPr>
                <w:spacing w:val="-2"/>
                <w:sz w:val="24"/>
              </w:rPr>
              <w:t>rendah</w:t>
            </w:r>
          </w:p>
        </w:tc>
        <w:tc>
          <w:tcPr>
            <w:tcW w:w="2871" w:type="dxa"/>
          </w:tcPr>
          <w:p w14:paraId="1399AECE">
            <w:pPr>
              <w:pStyle w:val="9"/>
              <w:spacing w:line="244" w:lineRule="exact"/>
              <w:ind w:left="878"/>
              <w:jc w:val="left"/>
              <w:rPr>
                <w:sz w:val="24"/>
              </w:rPr>
            </w:pPr>
            <w:r>
              <w:rPr>
                <w:sz w:val="24"/>
              </w:rPr>
              <w:t>50</w:t>
            </w:r>
            <w:r>
              <w:rPr>
                <w:spacing w:val="-7"/>
                <w:sz w:val="24"/>
              </w:rPr>
              <w:t xml:space="preserve"> </w:t>
            </w:r>
            <w:r>
              <w:rPr>
                <w:sz w:val="24"/>
              </w:rPr>
              <w:t>%</w:t>
            </w:r>
            <w:r>
              <w:rPr>
                <w:spacing w:val="-5"/>
                <w:sz w:val="24"/>
              </w:rPr>
              <w:t xml:space="preserve"> </w:t>
            </w:r>
            <w:r>
              <w:rPr>
                <w:sz w:val="24"/>
              </w:rPr>
              <w:t>-</w:t>
            </w:r>
            <w:r>
              <w:rPr>
                <w:spacing w:val="-8"/>
                <w:sz w:val="24"/>
              </w:rPr>
              <w:t xml:space="preserve"> </w:t>
            </w:r>
            <w:r>
              <w:rPr>
                <w:sz w:val="24"/>
              </w:rPr>
              <w:t>59</w:t>
            </w:r>
            <w:r>
              <w:rPr>
                <w:spacing w:val="-4"/>
                <w:sz w:val="24"/>
              </w:rPr>
              <w:t xml:space="preserve"> </w:t>
            </w:r>
            <w:r>
              <w:rPr>
                <w:spacing w:val="-10"/>
                <w:sz w:val="24"/>
              </w:rPr>
              <w:t>%</w:t>
            </w:r>
          </w:p>
        </w:tc>
      </w:tr>
      <w:tr w14:paraId="0234E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616" w:type="dxa"/>
          </w:tcPr>
          <w:p w14:paraId="56825982">
            <w:pPr>
              <w:pStyle w:val="9"/>
              <w:spacing w:line="241" w:lineRule="exact"/>
              <w:ind w:left="6" w:right="2"/>
              <w:rPr>
                <w:sz w:val="24"/>
              </w:rPr>
            </w:pPr>
            <w:r>
              <w:rPr>
                <w:sz w:val="24"/>
              </w:rPr>
              <w:t>Hasil</w:t>
            </w:r>
            <w:r>
              <w:rPr>
                <w:spacing w:val="-2"/>
                <w:sz w:val="24"/>
              </w:rPr>
              <w:t xml:space="preserve"> </w:t>
            </w:r>
            <w:r>
              <w:rPr>
                <w:sz w:val="24"/>
              </w:rPr>
              <w:t>sangat</w:t>
            </w:r>
            <w:r>
              <w:rPr>
                <w:spacing w:val="-1"/>
                <w:sz w:val="24"/>
              </w:rPr>
              <w:t xml:space="preserve"> </w:t>
            </w:r>
            <w:r>
              <w:rPr>
                <w:spacing w:val="-2"/>
                <w:sz w:val="24"/>
              </w:rPr>
              <w:t>rendah</w:t>
            </w:r>
          </w:p>
        </w:tc>
        <w:tc>
          <w:tcPr>
            <w:tcW w:w="2871" w:type="dxa"/>
          </w:tcPr>
          <w:p w14:paraId="379274D9">
            <w:pPr>
              <w:pStyle w:val="9"/>
              <w:spacing w:line="241" w:lineRule="exact"/>
              <w:ind w:left="967"/>
              <w:jc w:val="left"/>
              <w:rPr>
                <w:sz w:val="24"/>
              </w:rPr>
            </w:pPr>
            <w:r>
              <w:rPr>
                <w:sz w:val="24"/>
              </w:rPr>
              <w:t>0</w:t>
            </w:r>
            <w:r>
              <w:rPr>
                <w:spacing w:val="-6"/>
                <w:sz w:val="24"/>
              </w:rPr>
              <w:t xml:space="preserve"> </w:t>
            </w:r>
            <w:r>
              <w:rPr>
                <w:sz w:val="24"/>
              </w:rPr>
              <w:t>%</w:t>
            </w:r>
            <w:r>
              <w:rPr>
                <w:spacing w:val="-5"/>
                <w:sz w:val="24"/>
              </w:rPr>
              <w:t xml:space="preserve"> </w:t>
            </w:r>
            <w:r>
              <w:rPr>
                <w:sz w:val="24"/>
              </w:rPr>
              <w:t>-</w:t>
            </w:r>
            <w:r>
              <w:rPr>
                <w:spacing w:val="-6"/>
                <w:sz w:val="24"/>
              </w:rPr>
              <w:t xml:space="preserve"> </w:t>
            </w:r>
            <w:r>
              <w:rPr>
                <w:sz w:val="24"/>
              </w:rPr>
              <w:t>49</w:t>
            </w:r>
            <w:r>
              <w:rPr>
                <w:spacing w:val="54"/>
                <w:sz w:val="24"/>
              </w:rPr>
              <w:t xml:space="preserve"> </w:t>
            </w:r>
            <w:r>
              <w:rPr>
                <w:spacing w:val="-10"/>
                <w:sz w:val="24"/>
              </w:rPr>
              <w:t>%</w:t>
            </w:r>
          </w:p>
        </w:tc>
      </w:tr>
    </w:tbl>
    <w:p w14:paraId="74CE5966">
      <w:pPr>
        <w:pStyle w:val="5"/>
        <w:spacing w:before="168"/>
        <w:ind w:left="1401"/>
      </w:pPr>
      <w:r>
        <w:t>Nur’aini</w:t>
      </w:r>
      <w:r>
        <w:rPr>
          <w:spacing w:val="-4"/>
        </w:rPr>
        <w:t xml:space="preserve"> </w:t>
      </w:r>
      <w:r>
        <w:rPr>
          <w:spacing w:val="-2"/>
        </w:rPr>
        <w:t>(2013:53)</w:t>
      </w:r>
    </w:p>
    <w:p w14:paraId="68C7A536">
      <w:pPr>
        <w:pStyle w:val="5"/>
        <w:spacing w:before="48"/>
      </w:pPr>
    </w:p>
    <w:p w14:paraId="11264499">
      <w:pPr>
        <w:pStyle w:val="5"/>
        <w:spacing w:line="480" w:lineRule="auto"/>
        <w:ind w:left="141" w:right="141" w:firstLine="540"/>
        <w:jc w:val="both"/>
      </w:pPr>
      <w:r>
        <w:t>Berdasarkan kriteria tersebut penerapan media pembelajaran interaktif dikatakan memiliki motivasi jika tingkat keberhasilan motivasi siswa memenuhi kriteria skor 80 % dan berada pada kategori motivasi sangat tinggi.</w:t>
      </w:r>
    </w:p>
    <w:p w14:paraId="3FCE514A">
      <w:pPr>
        <w:spacing w:before="0"/>
        <w:ind w:left="681" w:right="0" w:firstLine="0"/>
        <w:jc w:val="both"/>
        <w:rPr>
          <w:b/>
          <w:sz w:val="24"/>
        </w:rPr>
      </w:pPr>
      <w:r>
        <w:rPr>
          <w:b/>
          <w:sz w:val="22"/>
        </w:rPr>
        <w:t>Tabel</w:t>
      </w:r>
      <w:r>
        <w:rPr>
          <w:b/>
          <w:spacing w:val="-11"/>
          <w:sz w:val="22"/>
        </w:rPr>
        <w:t xml:space="preserve"> </w:t>
      </w:r>
      <w:r>
        <w:rPr>
          <w:b/>
          <w:sz w:val="22"/>
        </w:rPr>
        <w:t>3.7</w:t>
      </w:r>
      <w:r>
        <w:rPr>
          <w:b/>
          <w:spacing w:val="-7"/>
          <w:sz w:val="22"/>
        </w:rPr>
        <w:t xml:space="preserve"> </w:t>
      </w:r>
      <w:r>
        <w:rPr>
          <w:b/>
          <w:sz w:val="24"/>
        </w:rPr>
        <w:t>Kriteria</w:t>
      </w:r>
      <w:r>
        <w:rPr>
          <w:b/>
          <w:spacing w:val="-2"/>
          <w:sz w:val="24"/>
        </w:rPr>
        <w:t xml:space="preserve"> </w:t>
      </w:r>
      <w:r>
        <w:rPr>
          <w:b/>
          <w:sz w:val="24"/>
        </w:rPr>
        <w:t>Keberhasilan</w:t>
      </w:r>
      <w:r>
        <w:rPr>
          <w:b/>
          <w:spacing w:val="-4"/>
          <w:sz w:val="24"/>
        </w:rPr>
        <w:t xml:space="preserve"> </w:t>
      </w:r>
      <w:r>
        <w:rPr>
          <w:b/>
          <w:spacing w:val="-2"/>
          <w:sz w:val="24"/>
        </w:rPr>
        <w:t>Tindakan</w:t>
      </w:r>
    </w:p>
    <w:p w14:paraId="4DEC896E">
      <w:pPr>
        <w:pStyle w:val="5"/>
        <w:rPr>
          <w:b/>
        </w:rPr>
      </w:pPr>
    </w:p>
    <w:p w14:paraId="557E53F6">
      <w:pPr>
        <w:pStyle w:val="5"/>
        <w:spacing w:line="480" w:lineRule="auto"/>
        <w:ind w:left="141" w:right="141" w:firstLine="720"/>
        <w:jc w:val="both"/>
      </w:pPr>
      <w:r>
        <w:t>Kriteria keberhasilan yaitu sesuai dengan indikator motivasi belajar siswa, indikator dikatan berhasil apabila sudah memenuhi keberhasikan tindakan motivasi belajar siswa melalui pengunaan media pembelajaran interaktif dengan presentase mencapai 80% dari 22 siswa. Indikator motivasi belajar siswa akan dilihat dari presentase keberhasilan ti ndakan yang didasarkan pada data skor siswa yang diperoleh dari</w:t>
      </w:r>
      <w:r>
        <w:rPr>
          <w:spacing w:val="-1"/>
        </w:rPr>
        <w:t xml:space="preserve"> </w:t>
      </w:r>
      <w:r>
        <w:t>hasil lembr observasi. Jika</w:t>
      </w:r>
      <w:r>
        <w:rPr>
          <w:spacing w:val="-1"/>
        </w:rPr>
        <w:t xml:space="preserve"> </w:t>
      </w:r>
      <w:r>
        <w:t>motivasi belajar siswa</w:t>
      </w:r>
      <w:r>
        <w:rPr>
          <w:spacing w:val="-2"/>
        </w:rPr>
        <w:t xml:space="preserve"> </w:t>
      </w:r>
      <w:r>
        <w:t>telah memenuhi indikator</w:t>
      </w:r>
      <w:r>
        <w:rPr>
          <w:spacing w:val="-1"/>
        </w:rPr>
        <w:t xml:space="preserve"> </w:t>
      </w:r>
      <w:r>
        <w:t>keberhasilan maka siklus dapat di berhentikan.</w:t>
      </w:r>
    </w:p>
    <w:sectPr>
      <w:pgSz w:w="11920" w:h="16860"/>
      <w:pgMar w:top="1600" w:right="425" w:bottom="280" w:left="992" w:header="71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Cambria Math">
    <w:panose1 w:val="02040503050406030204"/>
    <w:charset w:val="01"/>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18650">
    <w:pPr>
      <w:pStyle w:val="5"/>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6289040</wp:posOffset>
              </wp:positionH>
              <wp:positionV relativeFrom="page">
                <wp:posOffset>440690</wp:posOffset>
              </wp:positionV>
              <wp:extent cx="24193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41935" cy="194310"/>
                      </a:xfrm>
                      <a:prstGeom prst="rect">
                        <a:avLst/>
                      </a:prstGeom>
                    </wps:spPr>
                    <wps:txbx>
                      <w:txbxContent>
                        <w:p w14:paraId="53B9DCFB">
                          <w:pPr>
                            <w:spacing w:before="10"/>
                            <w:ind w:left="83"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32</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495.2pt;margin-top:34.7pt;height:15.3pt;width:19.05pt;mso-position-horizontal-relative:page;mso-position-vertical-relative:page;z-index:-251656192;mso-width-relative:page;mso-height-relative:page;" filled="f" stroked="f" coordsize="21600,21600" o:gfxdata="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LS&#10;zlrYAAAACwEAAA8AAAAAAAAAAQAgAAAAIgAAAGRycy9kb3ducmV2LnhtbFBLAQIUABQAAAAIAIdO&#10;4kAiW/h+sQEAAHMDAAAOAAAAAAAAAAEAIAAAACcBAABkcnMvZTJvRG9jLnhtbFBLBQYAAAAABgAG&#10;AFkBAABKBQAAAAA=&#10;">
              <v:fill on="f" focussize="0,0"/>
              <v:stroke on="f"/>
              <v:imagedata o:title=""/>
              <o:lock v:ext="edit" aspectratio="f"/>
              <v:textbox inset="0mm,0mm,0mm,0mm">
                <w:txbxContent>
                  <w:p w14:paraId="53B9DCFB">
                    <w:pPr>
                      <w:spacing w:before="10"/>
                      <w:ind w:left="83"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32</w:t>
                    </w:r>
                    <w:r>
                      <w:rPr>
                        <w:rFonts w:ascii="Calibri"/>
                        <w:spacing w:val="-5"/>
                        <w:sz w:val="22"/>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upperLetter"/>
      <w:lvlText w:val="%1."/>
      <w:lvlJc w:val="left"/>
      <w:pPr>
        <w:ind w:left="1506" w:hanging="231"/>
        <w:jc w:val="right"/>
      </w:pPr>
      <w:rPr>
        <w:rFonts w:hint="default" w:ascii="Times New Roman" w:hAnsi="Times New Roman" w:eastAsia="Times New Roman" w:cs="Times New Roman"/>
        <w:b/>
        <w:bCs/>
        <w:i w:val="0"/>
        <w:iCs w:val="0"/>
        <w:spacing w:val="-2"/>
        <w:w w:val="97"/>
        <w:sz w:val="22"/>
        <w:szCs w:val="22"/>
        <w:lang w:val="id" w:eastAsia="en-US" w:bidi="ar-SA"/>
      </w:rPr>
    </w:lvl>
    <w:lvl w:ilvl="1" w:tentative="0">
      <w:start w:val="0"/>
      <w:numFmt w:val="bullet"/>
      <w:lvlText w:val="•"/>
      <w:lvlJc w:val="left"/>
      <w:pPr>
        <w:ind w:left="2399" w:hanging="231"/>
      </w:pPr>
      <w:rPr>
        <w:rFonts w:hint="default"/>
        <w:lang w:val="id" w:eastAsia="en-US" w:bidi="ar-SA"/>
      </w:rPr>
    </w:lvl>
    <w:lvl w:ilvl="2" w:tentative="0">
      <w:start w:val="0"/>
      <w:numFmt w:val="bullet"/>
      <w:lvlText w:val="•"/>
      <w:lvlJc w:val="left"/>
      <w:pPr>
        <w:ind w:left="3298" w:hanging="231"/>
      </w:pPr>
      <w:rPr>
        <w:rFonts w:hint="default"/>
        <w:lang w:val="id" w:eastAsia="en-US" w:bidi="ar-SA"/>
      </w:rPr>
    </w:lvl>
    <w:lvl w:ilvl="3" w:tentative="0">
      <w:start w:val="0"/>
      <w:numFmt w:val="bullet"/>
      <w:lvlText w:val="•"/>
      <w:lvlJc w:val="left"/>
      <w:pPr>
        <w:ind w:left="4198" w:hanging="231"/>
      </w:pPr>
      <w:rPr>
        <w:rFonts w:hint="default"/>
        <w:lang w:val="id" w:eastAsia="en-US" w:bidi="ar-SA"/>
      </w:rPr>
    </w:lvl>
    <w:lvl w:ilvl="4" w:tentative="0">
      <w:start w:val="0"/>
      <w:numFmt w:val="bullet"/>
      <w:lvlText w:val="•"/>
      <w:lvlJc w:val="left"/>
      <w:pPr>
        <w:ind w:left="5097" w:hanging="231"/>
      </w:pPr>
      <w:rPr>
        <w:rFonts w:hint="default"/>
        <w:lang w:val="id" w:eastAsia="en-US" w:bidi="ar-SA"/>
      </w:rPr>
    </w:lvl>
    <w:lvl w:ilvl="5" w:tentative="0">
      <w:start w:val="0"/>
      <w:numFmt w:val="bullet"/>
      <w:lvlText w:val="•"/>
      <w:lvlJc w:val="left"/>
      <w:pPr>
        <w:ind w:left="5997" w:hanging="231"/>
      </w:pPr>
      <w:rPr>
        <w:rFonts w:hint="default"/>
        <w:lang w:val="id" w:eastAsia="en-US" w:bidi="ar-SA"/>
      </w:rPr>
    </w:lvl>
    <w:lvl w:ilvl="6" w:tentative="0">
      <w:start w:val="0"/>
      <w:numFmt w:val="bullet"/>
      <w:lvlText w:val="•"/>
      <w:lvlJc w:val="left"/>
      <w:pPr>
        <w:ind w:left="6896" w:hanging="231"/>
      </w:pPr>
      <w:rPr>
        <w:rFonts w:hint="default"/>
        <w:lang w:val="id" w:eastAsia="en-US" w:bidi="ar-SA"/>
      </w:rPr>
    </w:lvl>
    <w:lvl w:ilvl="7" w:tentative="0">
      <w:start w:val="0"/>
      <w:numFmt w:val="bullet"/>
      <w:lvlText w:val="•"/>
      <w:lvlJc w:val="left"/>
      <w:pPr>
        <w:ind w:left="7795" w:hanging="231"/>
      </w:pPr>
      <w:rPr>
        <w:rFonts w:hint="default"/>
        <w:lang w:val="id" w:eastAsia="en-US" w:bidi="ar-SA"/>
      </w:rPr>
    </w:lvl>
    <w:lvl w:ilvl="8" w:tentative="0">
      <w:start w:val="0"/>
      <w:numFmt w:val="bullet"/>
      <w:lvlText w:val="•"/>
      <w:lvlJc w:val="left"/>
      <w:pPr>
        <w:ind w:left="8695" w:hanging="231"/>
      </w:pPr>
      <w:rPr>
        <w:rFonts w:hint="default"/>
        <w:lang w:val="id" w:eastAsia="en-US" w:bidi="ar-SA"/>
      </w:rPr>
    </w:lvl>
  </w:abstractNum>
  <w:abstractNum w:abstractNumId="1">
    <w:nsid w:val="BF205925"/>
    <w:multiLevelType w:val="multilevel"/>
    <w:tmpl w:val="BF205925"/>
    <w:lvl w:ilvl="0" w:tentative="0">
      <w:start w:val="4"/>
      <w:numFmt w:val="decimal"/>
      <w:lvlText w:val="%1"/>
      <w:lvlJc w:val="left"/>
      <w:pPr>
        <w:ind w:left="1454" w:hanging="372"/>
        <w:jc w:val="right"/>
      </w:pPr>
      <w:rPr>
        <w:rFonts w:hint="default"/>
        <w:spacing w:val="0"/>
        <w:w w:val="100"/>
        <w:lang w:val="id" w:eastAsia="en-US" w:bidi="ar-SA"/>
      </w:rPr>
    </w:lvl>
    <w:lvl w:ilvl="1" w:tentative="0">
      <w:start w:val="1"/>
      <w:numFmt w:val="decimal"/>
      <w:lvlText w:val="%1.%2"/>
      <w:lvlJc w:val="left"/>
      <w:pPr>
        <w:ind w:left="1274" w:hanging="358"/>
        <w:jc w:val="right"/>
      </w:pPr>
      <w:rPr>
        <w:rFonts w:hint="default" w:ascii="Times New Roman" w:hAnsi="Times New Roman" w:eastAsia="Times New Roman" w:cs="Times New Roman"/>
        <w:b/>
        <w:bCs/>
        <w:i w:val="0"/>
        <w:iCs w:val="0"/>
        <w:spacing w:val="0"/>
        <w:w w:val="94"/>
        <w:sz w:val="24"/>
        <w:szCs w:val="24"/>
        <w:lang w:val="id" w:eastAsia="en-US" w:bidi="ar-SA"/>
      </w:rPr>
    </w:lvl>
    <w:lvl w:ilvl="2" w:tentative="0">
      <w:start w:val="1"/>
      <w:numFmt w:val="decimal"/>
      <w:lvlText w:val="%3."/>
      <w:lvlJc w:val="left"/>
      <w:pPr>
        <w:ind w:left="2128" w:hanging="308"/>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1860" w:hanging="308"/>
      </w:pPr>
      <w:rPr>
        <w:rFonts w:hint="default"/>
        <w:lang w:val="id" w:eastAsia="en-US" w:bidi="ar-SA"/>
      </w:rPr>
    </w:lvl>
    <w:lvl w:ilvl="4" w:tentative="0">
      <w:start w:val="0"/>
      <w:numFmt w:val="bullet"/>
      <w:lvlText w:val="•"/>
      <w:lvlJc w:val="left"/>
      <w:pPr>
        <w:ind w:left="2060" w:hanging="308"/>
      </w:pPr>
      <w:rPr>
        <w:rFonts w:hint="default"/>
        <w:lang w:val="id" w:eastAsia="en-US" w:bidi="ar-SA"/>
      </w:rPr>
    </w:lvl>
    <w:lvl w:ilvl="5" w:tentative="0">
      <w:start w:val="0"/>
      <w:numFmt w:val="bullet"/>
      <w:lvlText w:val="•"/>
      <w:lvlJc w:val="left"/>
      <w:pPr>
        <w:ind w:left="2120" w:hanging="308"/>
      </w:pPr>
      <w:rPr>
        <w:rFonts w:hint="default"/>
        <w:lang w:val="id" w:eastAsia="en-US" w:bidi="ar-SA"/>
      </w:rPr>
    </w:lvl>
    <w:lvl w:ilvl="6" w:tentative="0">
      <w:start w:val="0"/>
      <w:numFmt w:val="bullet"/>
      <w:lvlText w:val="•"/>
      <w:lvlJc w:val="left"/>
      <w:pPr>
        <w:ind w:left="2420" w:hanging="308"/>
      </w:pPr>
      <w:rPr>
        <w:rFonts w:hint="default"/>
        <w:lang w:val="id" w:eastAsia="en-US" w:bidi="ar-SA"/>
      </w:rPr>
    </w:lvl>
    <w:lvl w:ilvl="7" w:tentative="0">
      <w:start w:val="0"/>
      <w:numFmt w:val="bullet"/>
      <w:lvlText w:val="•"/>
      <w:lvlJc w:val="left"/>
      <w:pPr>
        <w:ind w:left="4438" w:hanging="308"/>
      </w:pPr>
      <w:rPr>
        <w:rFonts w:hint="default"/>
        <w:lang w:val="id" w:eastAsia="en-US" w:bidi="ar-SA"/>
      </w:rPr>
    </w:lvl>
    <w:lvl w:ilvl="8" w:tentative="0">
      <w:start w:val="0"/>
      <w:numFmt w:val="bullet"/>
      <w:lvlText w:val="•"/>
      <w:lvlJc w:val="left"/>
      <w:pPr>
        <w:ind w:left="6457" w:hanging="308"/>
      </w:pPr>
      <w:rPr>
        <w:rFonts w:hint="default"/>
        <w:lang w:val="id" w:eastAsia="en-US" w:bidi="ar-SA"/>
      </w:rPr>
    </w:lvl>
  </w:abstractNum>
  <w:abstractNum w:abstractNumId="2">
    <w:nsid w:val="CF092B84"/>
    <w:multiLevelType w:val="multilevel"/>
    <w:tmpl w:val="CF092B84"/>
    <w:lvl w:ilvl="0" w:tentative="0">
      <w:start w:val="1"/>
      <w:numFmt w:val="decimal"/>
      <w:lvlText w:val="%1."/>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235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263" w:hanging="361"/>
      </w:pPr>
      <w:rPr>
        <w:rFonts w:hint="default"/>
        <w:lang w:val="id" w:eastAsia="en-US" w:bidi="ar-SA"/>
      </w:rPr>
    </w:lvl>
    <w:lvl w:ilvl="3" w:tentative="0">
      <w:start w:val="0"/>
      <w:numFmt w:val="bullet"/>
      <w:lvlText w:val="•"/>
      <w:lvlJc w:val="left"/>
      <w:pPr>
        <w:ind w:left="4167" w:hanging="361"/>
      </w:pPr>
      <w:rPr>
        <w:rFonts w:hint="default"/>
        <w:lang w:val="id" w:eastAsia="en-US" w:bidi="ar-SA"/>
      </w:rPr>
    </w:lvl>
    <w:lvl w:ilvl="4" w:tentative="0">
      <w:start w:val="0"/>
      <w:numFmt w:val="bullet"/>
      <w:lvlText w:val="•"/>
      <w:lvlJc w:val="left"/>
      <w:pPr>
        <w:ind w:left="5071" w:hanging="361"/>
      </w:pPr>
      <w:rPr>
        <w:rFonts w:hint="default"/>
        <w:lang w:val="id" w:eastAsia="en-US" w:bidi="ar-SA"/>
      </w:rPr>
    </w:lvl>
    <w:lvl w:ilvl="5" w:tentative="0">
      <w:start w:val="0"/>
      <w:numFmt w:val="bullet"/>
      <w:lvlText w:val="•"/>
      <w:lvlJc w:val="left"/>
      <w:pPr>
        <w:ind w:left="5975" w:hanging="361"/>
      </w:pPr>
      <w:rPr>
        <w:rFonts w:hint="default"/>
        <w:lang w:val="id" w:eastAsia="en-US" w:bidi="ar-SA"/>
      </w:rPr>
    </w:lvl>
    <w:lvl w:ilvl="6" w:tentative="0">
      <w:start w:val="0"/>
      <w:numFmt w:val="bullet"/>
      <w:lvlText w:val="•"/>
      <w:lvlJc w:val="left"/>
      <w:pPr>
        <w:ind w:left="6879" w:hanging="361"/>
      </w:pPr>
      <w:rPr>
        <w:rFonts w:hint="default"/>
        <w:lang w:val="id" w:eastAsia="en-US" w:bidi="ar-SA"/>
      </w:rPr>
    </w:lvl>
    <w:lvl w:ilvl="7" w:tentative="0">
      <w:start w:val="0"/>
      <w:numFmt w:val="bullet"/>
      <w:lvlText w:val="•"/>
      <w:lvlJc w:val="left"/>
      <w:pPr>
        <w:ind w:left="7782" w:hanging="361"/>
      </w:pPr>
      <w:rPr>
        <w:rFonts w:hint="default"/>
        <w:lang w:val="id" w:eastAsia="en-US" w:bidi="ar-SA"/>
      </w:rPr>
    </w:lvl>
    <w:lvl w:ilvl="8" w:tentative="0">
      <w:start w:val="0"/>
      <w:numFmt w:val="bullet"/>
      <w:lvlText w:val="•"/>
      <w:lvlJc w:val="left"/>
      <w:pPr>
        <w:ind w:left="8686" w:hanging="361"/>
      </w:pPr>
      <w:rPr>
        <w:rFonts w:hint="default"/>
        <w:lang w:val="id" w:eastAsia="en-US" w:bidi="ar-SA"/>
      </w:rPr>
    </w:lvl>
  </w:abstractNum>
  <w:abstractNum w:abstractNumId="3">
    <w:nsid w:val="0053208E"/>
    <w:multiLevelType w:val="multilevel"/>
    <w:tmpl w:val="0053208E"/>
    <w:lvl w:ilvl="0" w:tentative="0">
      <w:start w:val="3"/>
      <w:numFmt w:val="decimal"/>
      <w:lvlText w:val="%1"/>
      <w:lvlJc w:val="left"/>
      <w:pPr>
        <w:ind w:left="1636" w:hanging="360"/>
        <w:jc w:val="left"/>
      </w:pPr>
      <w:rPr>
        <w:rFonts w:hint="default"/>
        <w:lang w:val="id" w:eastAsia="en-US" w:bidi="ar-SA"/>
      </w:rPr>
    </w:lvl>
    <w:lvl w:ilvl="1" w:tentative="0">
      <w:start w:val="1"/>
      <w:numFmt w:val="decimal"/>
      <w:lvlText w:val="%1.%2"/>
      <w:lvlJc w:val="left"/>
      <w:pPr>
        <w:ind w:left="1636"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0"/>
      <w:numFmt w:val="bullet"/>
      <w:lvlText w:val="•"/>
      <w:lvlJc w:val="left"/>
      <w:pPr>
        <w:ind w:left="3410" w:hanging="360"/>
      </w:pPr>
      <w:rPr>
        <w:rFonts w:hint="default"/>
        <w:lang w:val="id" w:eastAsia="en-US" w:bidi="ar-SA"/>
      </w:rPr>
    </w:lvl>
    <w:lvl w:ilvl="3" w:tentative="0">
      <w:start w:val="0"/>
      <w:numFmt w:val="bullet"/>
      <w:lvlText w:val="•"/>
      <w:lvlJc w:val="left"/>
      <w:pPr>
        <w:ind w:left="4296" w:hanging="360"/>
      </w:pPr>
      <w:rPr>
        <w:rFonts w:hint="default"/>
        <w:lang w:val="id" w:eastAsia="en-US" w:bidi="ar-SA"/>
      </w:rPr>
    </w:lvl>
    <w:lvl w:ilvl="4" w:tentative="0">
      <w:start w:val="0"/>
      <w:numFmt w:val="bullet"/>
      <w:lvlText w:val="•"/>
      <w:lvlJc w:val="left"/>
      <w:pPr>
        <w:ind w:left="5181" w:hanging="360"/>
      </w:pPr>
      <w:rPr>
        <w:rFonts w:hint="default"/>
        <w:lang w:val="id" w:eastAsia="en-US" w:bidi="ar-SA"/>
      </w:rPr>
    </w:lvl>
    <w:lvl w:ilvl="5" w:tentative="0">
      <w:start w:val="0"/>
      <w:numFmt w:val="bullet"/>
      <w:lvlText w:val="•"/>
      <w:lvlJc w:val="left"/>
      <w:pPr>
        <w:ind w:left="6067" w:hanging="360"/>
      </w:pPr>
      <w:rPr>
        <w:rFonts w:hint="default"/>
        <w:lang w:val="id" w:eastAsia="en-US" w:bidi="ar-SA"/>
      </w:rPr>
    </w:lvl>
    <w:lvl w:ilvl="6" w:tentative="0">
      <w:start w:val="0"/>
      <w:numFmt w:val="bullet"/>
      <w:lvlText w:val="•"/>
      <w:lvlJc w:val="left"/>
      <w:pPr>
        <w:ind w:left="6952" w:hanging="360"/>
      </w:pPr>
      <w:rPr>
        <w:rFonts w:hint="default"/>
        <w:lang w:val="id" w:eastAsia="en-US" w:bidi="ar-SA"/>
      </w:rPr>
    </w:lvl>
    <w:lvl w:ilvl="7" w:tentative="0">
      <w:start w:val="0"/>
      <w:numFmt w:val="bullet"/>
      <w:lvlText w:val="•"/>
      <w:lvlJc w:val="left"/>
      <w:pPr>
        <w:ind w:left="7837" w:hanging="360"/>
      </w:pPr>
      <w:rPr>
        <w:rFonts w:hint="default"/>
        <w:lang w:val="id" w:eastAsia="en-US" w:bidi="ar-SA"/>
      </w:rPr>
    </w:lvl>
    <w:lvl w:ilvl="8" w:tentative="0">
      <w:start w:val="0"/>
      <w:numFmt w:val="bullet"/>
      <w:lvlText w:val="•"/>
      <w:lvlJc w:val="left"/>
      <w:pPr>
        <w:ind w:left="8723" w:hanging="360"/>
      </w:pPr>
      <w:rPr>
        <w:rFonts w:hint="default"/>
        <w:lang w:val="id" w:eastAsia="en-US" w:bidi="ar-SA"/>
      </w:rPr>
    </w:lvl>
  </w:abstractNum>
  <w:abstractNum w:abstractNumId="4">
    <w:nsid w:val="59ADCABA"/>
    <w:multiLevelType w:val="multilevel"/>
    <w:tmpl w:val="59ADCABA"/>
    <w:lvl w:ilvl="0" w:tentative="0">
      <w:start w:val="1"/>
      <w:numFmt w:val="decimal"/>
      <w:lvlText w:val="%1)"/>
      <w:lvlJc w:val="left"/>
      <w:pPr>
        <w:ind w:left="1646" w:hanging="360"/>
        <w:jc w:val="left"/>
      </w:pPr>
      <w:rPr>
        <w:rFonts w:hint="default" w:ascii="Times New Roman" w:hAnsi="Times New Roman" w:eastAsia="Times New Roman" w:cs="Times New Roman"/>
        <w:b/>
        <w:bCs/>
        <w:i w:val="0"/>
        <w:iCs w:val="0"/>
        <w:spacing w:val="-1"/>
        <w:w w:val="88"/>
        <w:sz w:val="24"/>
        <w:szCs w:val="24"/>
        <w:lang w:val="id" w:eastAsia="en-US" w:bidi="ar-SA"/>
      </w:rPr>
    </w:lvl>
    <w:lvl w:ilvl="1" w:tentative="0">
      <w:start w:val="1"/>
      <w:numFmt w:val="lowerLetter"/>
      <w:lvlText w:val="%2."/>
      <w:lvlJc w:val="left"/>
      <w:pPr>
        <w:ind w:left="2006"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1864" w:hanging="24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061" w:hanging="240"/>
      </w:pPr>
      <w:rPr>
        <w:rFonts w:hint="default"/>
        <w:lang w:val="id" w:eastAsia="en-US" w:bidi="ar-SA"/>
      </w:rPr>
    </w:lvl>
    <w:lvl w:ilvl="4" w:tentative="0">
      <w:start w:val="0"/>
      <w:numFmt w:val="bullet"/>
      <w:lvlText w:val="•"/>
      <w:lvlJc w:val="left"/>
      <w:pPr>
        <w:ind w:left="4123" w:hanging="240"/>
      </w:pPr>
      <w:rPr>
        <w:rFonts w:hint="default"/>
        <w:lang w:val="id" w:eastAsia="en-US" w:bidi="ar-SA"/>
      </w:rPr>
    </w:lvl>
    <w:lvl w:ilvl="5" w:tentative="0">
      <w:start w:val="0"/>
      <w:numFmt w:val="bullet"/>
      <w:lvlText w:val="•"/>
      <w:lvlJc w:val="left"/>
      <w:pPr>
        <w:ind w:left="5185" w:hanging="240"/>
      </w:pPr>
      <w:rPr>
        <w:rFonts w:hint="default"/>
        <w:lang w:val="id" w:eastAsia="en-US" w:bidi="ar-SA"/>
      </w:rPr>
    </w:lvl>
    <w:lvl w:ilvl="6" w:tentative="0">
      <w:start w:val="0"/>
      <w:numFmt w:val="bullet"/>
      <w:lvlText w:val="•"/>
      <w:lvlJc w:val="left"/>
      <w:pPr>
        <w:ind w:left="6247" w:hanging="240"/>
      </w:pPr>
      <w:rPr>
        <w:rFonts w:hint="default"/>
        <w:lang w:val="id" w:eastAsia="en-US" w:bidi="ar-SA"/>
      </w:rPr>
    </w:lvl>
    <w:lvl w:ilvl="7" w:tentative="0">
      <w:start w:val="0"/>
      <w:numFmt w:val="bullet"/>
      <w:lvlText w:val="•"/>
      <w:lvlJc w:val="left"/>
      <w:pPr>
        <w:ind w:left="7308" w:hanging="240"/>
      </w:pPr>
      <w:rPr>
        <w:rFonts w:hint="default"/>
        <w:lang w:val="id" w:eastAsia="en-US" w:bidi="ar-SA"/>
      </w:rPr>
    </w:lvl>
    <w:lvl w:ilvl="8" w:tentative="0">
      <w:start w:val="0"/>
      <w:numFmt w:val="bullet"/>
      <w:lvlText w:val="•"/>
      <w:lvlJc w:val="left"/>
      <w:pPr>
        <w:ind w:left="8370" w:hanging="240"/>
      </w:pPr>
      <w:rPr>
        <w:rFonts w:hint="default"/>
        <w:lang w:val="id" w:eastAsia="en-US" w:bidi="ar-S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wCdQT+7R5W+rKMtVtGRyErrB52M=" w:salt="XoTD5uG7UPSTqfUBRhFlrg=="/>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44EE3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1636"/>
      <w:jc w:val="both"/>
      <w:outlineLvl w:val="1"/>
    </w:pPr>
    <w:rPr>
      <w:rFonts w:ascii="Times New Roman" w:hAnsi="Times New Roman" w:eastAsia="Times New Roman" w:cs="Times New Roman"/>
      <w:b/>
      <w:bCs/>
      <w:sz w:val="24"/>
      <w:szCs w:val="24"/>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paragraph" w:styleId="6">
    <w:name w:val="Title"/>
    <w:basedOn w:val="1"/>
    <w:qFormat/>
    <w:uiPriority w:val="1"/>
    <w:pPr>
      <w:spacing w:before="79"/>
      <w:ind w:left="3326" w:right="2819" w:firstLine="1378"/>
    </w:pPr>
    <w:rPr>
      <w:rFonts w:ascii="Times New Roman" w:hAnsi="Times New Roman" w:eastAsia="Times New Roman" w:cs="Times New Roman"/>
      <w:b/>
      <w:bCs/>
      <w:sz w:val="28"/>
      <w:szCs w:val="28"/>
      <w:lang w:val="id"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636" w:hanging="360"/>
    </w:pPr>
    <w:rPr>
      <w:rFonts w:ascii="Times New Roman" w:hAnsi="Times New Roman" w:eastAsia="Times New Roman" w:cs="Times New Roman"/>
      <w:lang w:val="id" w:eastAsia="en-US" w:bidi="ar-SA"/>
    </w:rPr>
  </w:style>
  <w:style w:type="paragraph" w:customStyle="1" w:styleId="9">
    <w:name w:val="Table Paragraph"/>
    <w:basedOn w:val="1"/>
    <w:qFormat/>
    <w:uiPriority w:val="1"/>
    <w:pPr>
      <w:spacing w:line="273" w:lineRule="exact"/>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2486</Words>
  <Characters>15824</Characters>
  <TotalTime>0</TotalTime>
  <ScaleCrop>false</ScaleCrop>
  <LinksUpToDate>false</LinksUpToDate>
  <CharactersWithSpaces>18049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EAA38CFB968F4A05AE04853A4BBD2D57_13</vt:lpwstr>
  </property>
</Properties>
</file>